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056d8" w14:textId="ed056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Кодекс Республики Казахстан от 25 декабря 2017 года № 120-VI ЗРК.</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Для удобства пользования ИЗПИ создано Содержание </w:t>
      </w:r>
    </w:p>
    <w:p>
      <w:pPr>
        <w:spacing w:after="0"/>
        <w:ind w:left="0"/>
        <w:jc w:val="both"/>
      </w:pPr>
      <w:r>
        <w:rPr>
          <w:rFonts w:ascii="Times New Roman"/>
          <w:b w:val="false"/>
          <w:i w:val="false"/>
          <w:color w:val="000000"/>
          <w:sz w:val="28"/>
        </w:rPr>
        <w:t>СОДЕРЖАНИЕ</w:t>
      </w:r>
      <w:r>
        <w:rPr>
          <w:rFonts w:ascii="Times New Roman"/>
          <w:b w:val="false"/>
          <w:i w:val="false"/>
          <w:color w:val="000000"/>
          <w:sz w:val="28"/>
        </w:rPr>
        <w:t xml:space="preserve"> </w:t>
      </w:r>
    </w:p>
    <w:p>
      <w:pPr>
        <w:spacing w:after="0"/>
        <w:ind w:left="0"/>
        <w:jc w:val="both"/>
      </w:pPr>
      <w:r>
        <w:rPr>
          <w:rFonts w:ascii="Times New Roman"/>
          <w:b w:val="false"/>
          <w:i w:val="false"/>
          <w:color w:val="ff0000"/>
          <w:sz w:val="28"/>
        </w:rPr>
        <w:t xml:space="preserve">
      Сноска. Оглавление исключено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Сноска. По всему тексту:</w:t>
      </w:r>
    </w:p>
    <w:p>
      <w:pPr>
        <w:spacing w:after="0"/>
        <w:ind w:left="0"/>
        <w:jc w:val="both"/>
      </w:pPr>
      <w:r>
        <w:rPr>
          <w:rFonts w:ascii="Times New Roman"/>
          <w:b w:val="false"/>
          <w:i w:val="false"/>
          <w:color w:val="000000"/>
          <w:sz w:val="28"/>
        </w:rPr>
        <w:t xml:space="preserve">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о реструктуризации задолженности" в соответствии с Законом РК от 27.12.2019 </w:t>
      </w:r>
      <w:r>
        <w:rPr>
          <w:rFonts w:ascii="Times New Roman"/>
          <w:b w:val="false"/>
          <w:i w:val="false"/>
          <w:color w:val="000000"/>
          <w:sz w:val="28"/>
        </w:rPr>
        <w:t>№ 290-VІ</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слова "оралманов" и "оралманы" заменены соответственно словами "кандасов" и "кандасы" в соответствии с Законом РК от 10.12.2020 </w:t>
      </w:r>
      <w:r>
        <w:rPr>
          <w:rFonts w:ascii="Times New Roman"/>
          <w:b w:val="false"/>
          <w:i w:val="false"/>
          <w:color w:val="000000"/>
          <w:sz w:val="28"/>
        </w:rPr>
        <w:t>№ 382-VI</w:t>
      </w:r>
      <w:r>
        <w:rPr>
          <w:rFonts w:ascii="Times New Roman"/>
          <w:b w:val="false"/>
          <w:i w:val="false"/>
          <w:color w:val="000000"/>
          <w:sz w:val="28"/>
        </w:rPr>
        <w:t xml:space="preserve"> (вводится в действие с 01.01.2021);</w:t>
      </w:r>
    </w:p>
    <w:p>
      <w:pPr>
        <w:spacing w:after="0"/>
        <w:ind w:left="0"/>
        <w:jc w:val="both"/>
      </w:pPr>
      <w:r>
        <w:rPr>
          <w:rFonts w:ascii="Times New Roman"/>
          <w:b w:val="false"/>
          <w:i w:val="false"/>
          <w:color w:val="000000"/>
          <w:sz w:val="28"/>
        </w:rPr>
        <w:t>
      слова "инвалидов", "инвалидам", "инвалидами", "ребенка-инвалида", "инвалидом", "инвалиды", "инвалиду", "ребенком-инвалидом", "инвалид",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инвалидностью", "лица с инвалидностью";</w:t>
      </w:r>
    </w:p>
    <w:p>
      <w:pPr>
        <w:spacing w:after="0"/>
        <w:ind w:left="0"/>
        <w:jc w:val="both"/>
      </w:pPr>
      <w:r>
        <w:rPr>
          <w:rFonts w:ascii="Times New Roman"/>
          <w:b w:val="false"/>
          <w:i w:val="false"/>
          <w:color w:val="000000"/>
          <w:sz w:val="28"/>
        </w:rPr>
        <w:t xml:space="preserve">
      слова "I, II группы", "I или II группы", "I, II или III групп" заменены соответственно словами "первой, второй групп", "первой или второй группы", "первой, второй или третьей групп"; в соответствии с Законом РК от 11.07.2022 </w:t>
      </w:r>
      <w:r>
        <w:rPr>
          <w:rFonts w:ascii="Times New Roman"/>
          <w:b w:val="false"/>
          <w:i w:val="false"/>
          <w:color w:val="000000"/>
          <w:sz w:val="28"/>
        </w:rPr>
        <w:t>№ 135-VII</w:t>
      </w:r>
      <w:r>
        <w:rPr>
          <w:rFonts w:ascii="Times New Roman"/>
          <w:b w:val="false"/>
          <w:i w:val="false"/>
          <w:color w:val="000000"/>
          <w:sz w:val="28"/>
        </w:rPr>
        <w:t xml:space="preserve"> (вводится в действие с 01.07.2022);</w:t>
      </w:r>
    </w:p>
    <w:p>
      <w:pPr>
        <w:spacing w:after="0"/>
        <w:ind w:left="0"/>
        <w:jc w:val="both"/>
      </w:pPr>
      <w:r>
        <w:rPr>
          <w:rFonts w:ascii="Times New Roman"/>
          <w:b w:val="false"/>
          <w:i w:val="false"/>
          <w:color w:val="000000"/>
          <w:sz w:val="28"/>
        </w:rPr>
        <w:t xml:space="preserve">
      слова "о пенсионном обеспечении, об обязательном социальном страховании",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"законами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 "законодательством Республики Казахстан о пенсионном обеспечении", "законодательством Республики Казахстан об обязательном социальном страховании", "законами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 "Законом Республики Казахстан "О пенсионном обеспечении в Республике Казахстан", "Законом Республики Казахстан "Об обязательном социальном страховании" заменены соответственно словами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"законодательством Республики Казахстан о социальной защите", "законодательством Республики Казахстан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"Социальным кодексом Республики Казахстан"; в соответствии с Закона РК от 12.12.2023 </w:t>
      </w:r>
      <w:r>
        <w:rPr>
          <w:rFonts w:ascii="Times New Roman"/>
          <w:b w:val="false"/>
          <w:i w:val="false"/>
          <w:color w:val="000000"/>
          <w:sz w:val="28"/>
        </w:rPr>
        <w:t>№ 45-VIII</w:t>
      </w:r>
      <w:r>
        <w:rPr>
          <w:rFonts w:ascii="Times New Roman"/>
          <w:b w:val="false"/>
          <w:i w:val="false"/>
          <w:color w:val="000000"/>
          <w:sz w:val="28"/>
        </w:rPr>
        <w:t xml:space="preserve"> (вводится в действие с 01.07.2023).</w:t>
      </w:r>
    </w:p>
    <w:bookmarkStart w:name="z778" w:id="0"/>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bookmarkEnd w:id="0"/>
    <w:bookmarkStart w:name="z779" w:id="1"/>
    <w:p>
      <w:pPr>
        <w:spacing w:after="0"/>
        <w:ind w:left="0"/>
        <w:jc w:val="left"/>
      </w:pPr>
      <w:r>
        <w:rPr>
          <w:rFonts w:ascii="Times New Roman"/>
          <w:b/>
          <w:i w:val="false"/>
          <w:color w:val="000000"/>
        </w:rPr>
        <w:t xml:space="preserve"> 1. ОБЩАЯ ЧАСТЬ</w:t>
      </w:r>
    </w:p>
    <w:bookmarkEnd w:id="1"/>
    <w:bookmarkStart w:name="z780" w:id="2"/>
    <w:p>
      <w:pPr>
        <w:spacing w:after="0"/>
        <w:ind w:left="0"/>
        <w:jc w:val="left"/>
      </w:pPr>
      <w:r>
        <w:rPr>
          <w:rFonts w:ascii="Times New Roman"/>
          <w:b/>
          <w:i w:val="false"/>
          <w:color w:val="000000"/>
        </w:rPr>
        <w:t xml:space="preserve"> РАЗДЕЛ 1. ОБЩИЕ ПОЛОЖЕНИЯ</w:t>
      </w:r>
    </w:p>
    <w:bookmarkEnd w:id="2"/>
    <w:bookmarkStart w:name="z781" w:id="3"/>
    <w:p>
      <w:pPr>
        <w:spacing w:after="0"/>
        <w:ind w:left="0"/>
        <w:jc w:val="left"/>
      </w:pPr>
      <w:r>
        <w:rPr>
          <w:rFonts w:ascii="Times New Roman"/>
          <w:b/>
          <w:i w:val="false"/>
          <w:color w:val="000000"/>
        </w:rPr>
        <w:t xml:space="preserve"> Глава 1.ОСНОВНЫЕ ПОЛОЖЕНИЯ</w:t>
      </w:r>
    </w:p>
    <w:bookmarkEnd w:id="3"/>
    <w:p>
      <w:pPr>
        <w:spacing w:after="0"/>
        <w:ind w:left="0"/>
        <w:jc w:val="both"/>
      </w:pPr>
      <w:r>
        <w:rPr>
          <w:rFonts w:ascii="Times New Roman"/>
          <w:b/>
          <w:i w:val="false"/>
          <w:color w:val="000000"/>
          <w:sz w:val="28"/>
        </w:rPr>
        <w:t>Статья 1. Основные понятия, используемые в настоящем Кодексе</w:t>
      </w:r>
    </w:p>
    <w:bookmarkStart w:name="z782" w:id="4"/>
    <w:p>
      <w:pPr>
        <w:spacing w:after="0"/>
        <w:ind w:left="0"/>
        <w:jc w:val="both"/>
      </w:pPr>
      <w:r>
        <w:rPr>
          <w:rFonts w:ascii="Times New Roman"/>
          <w:b w:val="false"/>
          <w:i w:val="false"/>
          <w:color w:val="000000"/>
          <w:sz w:val="28"/>
        </w:rPr>
        <w:t>
      1. Основные понятия, используемые в настоящем Кодексе для целей налогообложения:</w:t>
      </w:r>
    </w:p>
    <w:bookmarkEnd w:id="4"/>
    <w:bookmarkStart w:name="z783" w:id="5"/>
    <w:p>
      <w:pPr>
        <w:spacing w:after="0"/>
        <w:ind w:left="0"/>
        <w:jc w:val="both"/>
      </w:pPr>
      <w:r>
        <w:rPr>
          <w:rFonts w:ascii="Times New Roman"/>
          <w:b w:val="false"/>
          <w:i w:val="false"/>
          <w:color w:val="000000"/>
          <w:sz w:val="28"/>
        </w:rPr>
        <w:t>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bookmarkEnd w:id="5"/>
    <w:bookmarkStart w:name="z784" w:id="6"/>
    <w:p>
      <w:pPr>
        <w:spacing w:after="0"/>
        <w:ind w:left="0"/>
        <w:jc w:val="both"/>
      </w:pPr>
      <w:r>
        <w:rPr>
          <w:rFonts w:ascii="Times New Roman"/>
          <w:b w:val="false"/>
          <w:i w:val="false"/>
          <w:color w:val="000000"/>
          <w:sz w:val="28"/>
        </w:rPr>
        <w:t>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bookmarkEnd w:id="6"/>
    <w:bookmarkStart w:name="z16021" w:id="7"/>
    <w:p>
      <w:pPr>
        <w:spacing w:after="0"/>
        <w:ind w:left="0"/>
        <w:jc w:val="both"/>
      </w:pPr>
      <w:r>
        <w:rPr>
          <w:rFonts w:ascii="Times New Roman"/>
          <w:b w:val="false"/>
          <w:i w:val="false"/>
          <w:color w:val="000000"/>
          <w:sz w:val="28"/>
        </w:rPr>
        <w:t>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bookmarkEnd w:id="7"/>
    <w:bookmarkStart w:name="z16022" w:id="8"/>
    <w:p>
      <w:pPr>
        <w:spacing w:after="0"/>
        <w:ind w:left="0"/>
        <w:jc w:val="both"/>
      </w:pPr>
      <w:r>
        <w:rPr>
          <w:rFonts w:ascii="Times New Roman"/>
          <w:b w:val="false"/>
          <w:i w:val="false"/>
          <w:color w:val="000000"/>
          <w:sz w:val="28"/>
        </w:rPr>
        <w:t>
      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bookmarkEnd w:id="8"/>
    <w:bookmarkStart w:name="z785" w:id="9"/>
    <w:p>
      <w:pPr>
        <w:spacing w:after="0"/>
        <w:ind w:left="0"/>
        <w:jc w:val="both"/>
      </w:pPr>
      <w:r>
        <w:rPr>
          <w:rFonts w:ascii="Times New Roman"/>
          <w:b w:val="false"/>
          <w:i w:val="false"/>
          <w:color w:val="000000"/>
          <w:sz w:val="28"/>
        </w:rPr>
        <w:t xml:space="preserve">
      3) социальные платежи – обязательные пенсионные взносы, обязательные профессиональные пенсионные взносы, обязательные пенсионные взносы работодателя, социальные отчисления, уплачиваемые в соответствии с Социальным кодексом Республики Казахстан, 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9"/>
    <w:bookmarkStart w:name="z786" w:id="10"/>
    <w:p>
      <w:pPr>
        <w:spacing w:after="0"/>
        <w:ind w:left="0"/>
        <w:jc w:val="both"/>
      </w:pPr>
      <w:r>
        <w:rPr>
          <w:rFonts w:ascii="Times New Roman"/>
          <w:b w:val="false"/>
          <w:i w:val="false"/>
          <w:color w:val="000000"/>
          <w:sz w:val="28"/>
        </w:rPr>
        <w:t>
      4) ценные бумаги – акции, долговые ценные бумаги, депозитарные расписки, паи паевых инвестиционных фондов, исламские ценные бумаги;</w:t>
      </w:r>
    </w:p>
    <w:bookmarkEnd w:id="10"/>
    <w:bookmarkStart w:name="z787" w:id="11"/>
    <w:p>
      <w:pPr>
        <w:spacing w:after="0"/>
        <w:ind w:left="0"/>
        <w:jc w:val="both"/>
      </w:pPr>
      <w:r>
        <w:rPr>
          <w:rFonts w:ascii="Times New Roman"/>
          <w:b w:val="false"/>
          <w:i w:val="false"/>
          <w:color w:val="000000"/>
          <w:sz w:val="28"/>
        </w:rPr>
        <w:t>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bookmarkEnd w:id="11"/>
    <w:bookmarkStart w:name="z788" w:id="12"/>
    <w:p>
      <w:pPr>
        <w:spacing w:after="0"/>
        <w:ind w:left="0"/>
        <w:jc w:val="both"/>
      </w:pPr>
      <w:r>
        <w:rPr>
          <w:rFonts w:ascii="Times New Roman"/>
          <w:b w:val="false"/>
          <w:i w:val="false"/>
          <w:color w:val="000000"/>
          <w:sz w:val="28"/>
        </w:rPr>
        <w:t>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bookmarkEnd w:id="12"/>
    <w:bookmarkStart w:name="z789" w:id="13"/>
    <w:p>
      <w:pPr>
        <w:spacing w:after="0"/>
        <w:ind w:left="0"/>
        <w:jc w:val="both"/>
      </w:pPr>
      <w:r>
        <w:rPr>
          <w:rFonts w:ascii="Times New Roman"/>
          <w:b w:val="false"/>
          <w:i w:val="false"/>
          <w:color w:val="000000"/>
          <w:sz w:val="28"/>
        </w:rPr>
        <w:t>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bookmarkEnd w:id="13"/>
    <w:bookmarkStart w:name="z790" w:id="14"/>
    <w:p>
      <w:pPr>
        <w:spacing w:after="0"/>
        <w:ind w:left="0"/>
        <w:jc w:val="both"/>
      </w:pPr>
      <w:r>
        <w:rPr>
          <w:rFonts w:ascii="Times New Roman"/>
          <w:b w:val="false"/>
          <w:i w:val="false"/>
          <w:color w:val="000000"/>
          <w:sz w:val="28"/>
        </w:rPr>
        <w:t>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bookmarkEnd w:id="14"/>
    <w:bookmarkStart w:name="z791" w:id="15"/>
    <w:p>
      <w:pPr>
        <w:spacing w:after="0"/>
        <w:ind w:left="0"/>
        <w:jc w:val="both"/>
      </w:pPr>
      <w:r>
        <w:rPr>
          <w:rFonts w:ascii="Times New Roman"/>
          <w:b w:val="false"/>
          <w:i w:val="false"/>
          <w:color w:val="000000"/>
          <w:sz w:val="28"/>
        </w:rPr>
        <w:t>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bookmarkEnd w:id="15"/>
    <w:bookmarkStart w:name="z792" w:id="16"/>
    <w:p>
      <w:pPr>
        <w:spacing w:after="0"/>
        <w:ind w:left="0"/>
        <w:jc w:val="both"/>
      </w:pPr>
      <w:r>
        <w:rPr>
          <w:rFonts w:ascii="Times New Roman"/>
          <w:b w:val="false"/>
          <w:i w:val="false"/>
          <w:color w:val="000000"/>
          <w:sz w:val="28"/>
        </w:rPr>
        <w:t>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bookmarkEnd w:id="16"/>
    <w:bookmarkStart w:name="z793" w:id="17"/>
    <w:p>
      <w:pPr>
        <w:spacing w:after="0"/>
        <w:ind w:left="0"/>
        <w:jc w:val="both"/>
      </w:pPr>
      <w:r>
        <w:rPr>
          <w:rFonts w:ascii="Times New Roman"/>
          <w:b w:val="false"/>
          <w:i w:val="false"/>
          <w:color w:val="000000"/>
          <w:sz w:val="28"/>
        </w:rPr>
        <w:t>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bookmarkEnd w:id="17"/>
    <w:bookmarkStart w:name="z794" w:id="18"/>
    <w:p>
      <w:pPr>
        <w:spacing w:after="0"/>
        <w:ind w:left="0"/>
        <w:jc w:val="both"/>
      </w:pPr>
      <w:r>
        <w:rPr>
          <w:rFonts w:ascii="Times New Roman"/>
          <w:b w:val="false"/>
          <w:i w:val="false"/>
          <w:color w:val="000000"/>
          <w:sz w:val="28"/>
        </w:rPr>
        <w:t>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bookmarkEnd w:id="18"/>
    <w:bookmarkStart w:name="z795" w:id="19"/>
    <w:p>
      <w:pPr>
        <w:spacing w:after="0"/>
        <w:ind w:left="0"/>
        <w:jc w:val="both"/>
      </w:pPr>
      <w:r>
        <w:rPr>
          <w:rFonts w:ascii="Times New Roman"/>
          <w:b w:val="false"/>
          <w:i w:val="false"/>
          <w:color w:val="000000"/>
          <w:sz w:val="28"/>
        </w:rPr>
        <w:t>
      13) грант – имущество, предоставляемое на безвозмездной основе для достижения определенных целей (задач):</w:t>
      </w:r>
    </w:p>
    <w:bookmarkEnd w:id="19"/>
    <w:bookmarkStart w:name="z796" w:id="20"/>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bookmarkEnd w:id="20"/>
    <w:p>
      <w:pPr>
        <w:spacing w:after="0"/>
        <w:ind w:left="0"/>
        <w:jc w:val="both"/>
      </w:pPr>
      <w:r>
        <w:rPr>
          <w:rFonts w:ascii="Times New Roman"/>
          <w:b w:val="false"/>
          <w:i w:val="false"/>
          <w:color w:val="000000"/>
          <w:sz w:val="28"/>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r>
        <w:rPr>
          <w:rFonts w:ascii="Times New Roman"/>
          <w:b w:val="false"/>
          <w:i w:val="false"/>
          <w:color w:val="000000"/>
          <w:sz w:val="28"/>
        </w:rPr>
        <w:t>Конституции</w:t>
      </w:r>
      <w:r>
        <w:rPr>
          <w:rFonts w:ascii="Times New Roman"/>
          <w:b w:val="false"/>
          <w:i w:val="false"/>
          <w:color w:val="000000"/>
          <w:sz w:val="28"/>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bookmarkStart w:name="z799" w:id="21"/>
    <w:p>
      <w:pPr>
        <w:spacing w:after="0"/>
        <w:ind w:left="0"/>
        <w:jc w:val="both"/>
      </w:pPr>
      <w:r>
        <w:rPr>
          <w:rFonts w:ascii="Times New Roman"/>
          <w:b w:val="false"/>
          <w:i w:val="false"/>
          <w:color w:val="000000"/>
          <w:sz w:val="28"/>
        </w:rPr>
        <w:t>
      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bookmarkEnd w:id="21"/>
    <w:bookmarkStart w:name="z800" w:id="22"/>
    <w:p>
      <w:pPr>
        <w:spacing w:after="0"/>
        <w:ind w:left="0"/>
        <w:jc w:val="both"/>
      </w:pPr>
      <w:r>
        <w:rPr>
          <w:rFonts w:ascii="Times New Roman"/>
          <w:b w:val="false"/>
          <w:i w:val="false"/>
          <w:color w:val="000000"/>
          <w:sz w:val="28"/>
        </w:rPr>
        <w:t>
      15) спонсорская помощь – имущество, предоставляемое на безвозмездной основе с целью распространения информации о лице, оказывающем данную помощь:</w:t>
      </w:r>
    </w:p>
    <w:bookmarkEnd w:id="22"/>
    <w:bookmarkStart w:name="z801" w:id="23"/>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bookmarkEnd w:id="23"/>
    <w:bookmarkStart w:name="z802" w:id="24"/>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bookmarkEnd w:id="24"/>
    <w:bookmarkStart w:name="z803" w:id="25"/>
    <w:p>
      <w:pPr>
        <w:spacing w:after="0"/>
        <w:ind w:left="0"/>
        <w:jc w:val="both"/>
      </w:pPr>
      <w:r>
        <w:rPr>
          <w:rFonts w:ascii="Times New Roman"/>
          <w:b w:val="false"/>
          <w:i w:val="false"/>
          <w:color w:val="000000"/>
          <w:sz w:val="28"/>
        </w:rPr>
        <w:t>
      16) дивиденды – доход:</w:t>
      </w:r>
    </w:p>
    <w:bookmarkEnd w:id="25"/>
    <w:bookmarkStart w:name="z804" w:id="26"/>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bookmarkEnd w:id="26"/>
    <w:bookmarkStart w:name="z805" w:id="27"/>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bookmarkEnd w:id="27"/>
    <w:bookmarkStart w:name="z806" w:id="28"/>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bookmarkEnd w:id="28"/>
    <w:bookmarkStart w:name="z807" w:id="29"/>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bookmarkEnd w:id="29"/>
    <w:bookmarkStart w:name="z808" w:id="30"/>
    <w:p>
      <w:pPr>
        <w:spacing w:after="0"/>
        <w:ind w:left="0"/>
        <w:jc w:val="both"/>
      </w:pPr>
      <w:r>
        <w:rPr>
          <w:rFonts w:ascii="Times New Roman"/>
          <w:b w:val="false"/>
          <w:i w:val="false"/>
          <w:color w:val="000000"/>
          <w:sz w:val="28"/>
        </w:rPr>
        <w:t>
      подлежащий выплате по исламским сертификатам участия;</w:t>
      </w:r>
    </w:p>
    <w:bookmarkEnd w:id="30"/>
    <w:bookmarkStart w:name="z809" w:id="31"/>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bookmarkEnd w:id="31"/>
    <w:bookmarkStart w:name="z810" w:id="32"/>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bookmarkEnd w:id="32"/>
    <w:bookmarkStart w:name="z811" w:id="33"/>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bookmarkEnd w:id="33"/>
    <w:bookmarkStart w:name="z812" w:id="34"/>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bookmarkEnd w:id="34"/>
    <w:p>
      <w:pPr>
        <w:spacing w:after="0"/>
        <w:ind w:left="0"/>
        <w:jc w:val="both"/>
      </w:pPr>
      <w:r>
        <w:rPr>
          <w:rFonts w:ascii="Times New Roman"/>
          <w:b w:val="false"/>
          <w:i w:val="false"/>
          <w:color w:val="000000"/>
          <w:sz w:val="28"/>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r>
        <w:rPr>
          <w:rFonts w:ascii="Times New Roman"/>
          <w:b w:val="false"/>
          <w:i w:val="false"/>
          <w:color w:val="000000"/>
          <w:sz w:val="28"/>
        </w:rPr>
        <w:t>статьях 322</w:t>
      </w:r>
      <w:r>
        <w:rPr>
          <w:rFonts w:ascii="Times New Roman"/>
          <w:b w:val="false"/>
          <w:i w:val="false"/>
          <w:color w:val="000000"/>
          <w:sz w:val="28"/>
        </w:rPr>
        <w:t xml:space="preserve"> – </w:t>
      </w:r>
      <w:r>
        <w:rPr>
          <w:rFonts w:ascii="Times New Roman"/>
          <w:b w:val="false"/>
          <w:i w:val="false"/>
          <w:color w:val="000000"/>
          <w:sz w:val="28"/>
        </w:rPr>
        <w:t>324</w:t>
      </w:r>
      <w:r>
        <w:rPr>
          <w:rFonts w:ascii="Times New Roman"/>
          <w:b w:val="false"/>
          <w:i w:val="false"/>
          <w:color w:val="000000"/>
          <w:sz w:val="28"/>
        </w:rPr>
        <w:t xml:space="preserve"> настоящего Кодекса, и доходов от реализации товаров, работ, услуг.</w:t>
      </w:r>
    </w:p>
    <w:bookmarkStart w:name="z814" w:id="35"/>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bookmarkEnd w:id="35"/>
    <w:bookmarkStart w:name="z815" w:id="36"/>
    <w:p>
      <w:pPr>
        <w:spacing w:after="0"/>
        <w:ind w:left="0"/>
        <w:jc w:val="both"/>
      </w:pPr>
      <w:r>
        <w:rPr>
          <w:rFonts w:ascii="Times New Roman"/>
          <w:b w:val="false"/>
          <w:i w:val="false"/>
          <w:color w:val="000000"/>
          <w:sz w:val="28"/>
        </w:rPr>
        <w:t>
      Д = Сп – Су,</w:t>
      </w:r>
    </w:p>
    <w:bookmarkEnd w:id="36"/>
    <w:bookmarkStart w:name="z816" w:id="37"/>
    <w:p>
      <w:pPr>
        <w:spacing w:after="0"/>
        <w:ind w:left="0"/>
        <w:jc w:val="both"/>
      </w:pPr>
      <w:r>
        <w:rPr>
          <w:rFonts w:ascii="Times New Roman"/>
          <w:b w:val="false"/>
          <w:i w:val="false"/>
          <w:color w:val="000000"/>
          <w:sz w:val="28"/>
        </w:rPr>
        <w:t>
      где:</w:t>
      </w:r>
    </w:p>
    <w:bookmarkEnd w:id="37"/>
    <w:bookmarkStart w:name="z817" w:id="38"/>
    <w:p>
      <w:pPr>
        <w:spacing w:after="0"/>
        <w:ind w:left="0"/>
        <w:jc w:val="both"/>
      </w:pPr>
      <w:r>
        <w:rPr>
          <w:rFonts w:ascii="Times New Roman"/>
          <w:b w:val="false"/>
          <w:i w:val="false"/>
          <w:color w:val="000000"/>
          <w:sz w:val="28"/>
        </w:rPr>
        <w:t>
      Д – доход от распределения имущества;</w:t>
      </w:r>
    </w:p>
    <w:bookmarkEnd w:id="38"/>
    <w:bookmarkStart w:name="z818" w:id="39"/>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bookmarkEnd w:id="39"/>
    <w:bookmarkStart w:name="z819" w:id="40"/>
    <w:p>
      <w:pPr>
        <w:spacing w:after="0"/>
        <w:ind w:left="0"/>
        <w:jc w:val="both"/>
      </w:pPr>
      <w:r>
        <w:rPr>
          <w:rFonts w:ascii="Times New Roman"/>
          <w:b w:val="false"/>
          <w:i w:val="false"/>
          <w:color w:val="000000"/>
          <w:sz w:val="28"/>
        </w:rPr>
        <w:t>
      Су:</w:t>
      </w:r>
    </w:p>
    <w:bookmarkEnd w:id="40"/>
    <w:bookmarkStart w:name="z820" w:id="41"/>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bookmarkEnd w:id="41"/>
    <w:bookmarkStart w:name="z821" w:id="42"/>
    <w:p>
      <w:pPr>
        <w:spacing w:after="0"/>
        <w:ind w:left="0"/>
        <w:jc w:val="both"/>
      </w:pPr>
      <w:r>
        <w:rPr>
          <w:rFonts w:ascii="Times New Roman"/>
          <w:b w:val="false"/>
          <w:i w:val="false"/>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bookmarkEnd w:id="42"/>
    <w:bookmarkStart w:name="z822" w:id="43"/>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bookmarkEnd w:id="43"/>
    <w:bookmarkStart w:name="z823" w:id="44"/>
    <w:p>
      <w:pPr>
        <w:spacing w:after="0"/>
        <w:ind w:left="0"/>
        <w:jc w:val="both"/>
      </w:pPr>
      <w:r>
        <w:rPr>
          <w:rFonts w:ascii="Times New Roman"/>
          <w:b w:val="false"/>
          <w:i w:val="false"/>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bookmarkEnd w:id="44"/>
    <w:bookmarkStart w:name="z824" w:id="45"/>
    <w:p>
      <w:pPr>
        <w:spacing w:after="0"/>
        <w:ind w:left="0"/>
        <w:jc w:val="both"/>
      </w:pPr>
      <w:r>
        <w:rPr>
          <w:rFonts w:ascii="Times New Roman"/>
          <w:b w:val="false"/>
          <w:i w:val="false"/>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за исключением порядка, определенного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45"/>
    <w:bookmarkStart w:name="z825" w:id="46"/>
    <w:p>
      <w:pPr>
        <w:spacing w:after="0"/>
        <w:ind w:left="0"/>
        <w:jc w:val="both"/>
      </w:pPr>
      <w:r>
        <w:rPr>
          <w:rFonts w:ascii="Times New Roman"/>
          <w:b w:val="false"/>
          <w:i w:val="false"/>
          <w:color w:val="000000"/>
          <w:sz w:val="28"/>
        </w:rPr>
        <w:t>
      19) лицо, занимающееся частной практикой, – частный нотариус, частный судебный исполнитель, адвокат, профессиональный медиатор;</w:t>
      </w:r>
    </w:p>
    <w:bookmarkEnd w:id="46"/>
    <w:bookmarkStart w:name="z826" w:id="47"/>
    <w:p>
      <w:pPr>
        <w:spacing w:after="0"/>
        <w:ind w:left="0"/>
        <w:jc w:val="both"/>
      </w:pPr>
      <w:r>
        <w:rPr>
          <w:rFonts w:ascii="Times New Roman"/>
          <w:b w:val="false"/>
          <w:i w:val="false"/>
          <w:color w:val="000000"/>
          <w:sz w:val="28"/>
        </w:rPr>
        <w:t>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End w:id="47"/>
    <w:bookmarkStart w:name="z827" w:id="48"/>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bookmarkEnd w:id="48"/>
    <w:bookmarkStart w:name="z828" w:id="49"/>
    <w:p>
      <w:pPr>
        <w:spacing w:after="0"/>
        <w:ind w:left="0"/>
        <w:jc w:val="both"/>
      </w:pPr>
      <w:r>
        <w:rPr>
          <w:rFonts w:ascii="Times New Roman"/>
          <w:b w:val="false"/>
          <w:i w:val="false"/>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bookmarkEnd w:id="49"/>
    <w:bookmarkStart w:name="z829" w:id="50"/>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bookmarkEnd w:id="50"/>
    <w:bookmarkStart w:name="z830" w:id="51"/>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bookmarkEnd w:id="51"/>
    <w:bookmarkStart w:name="z831" w:id="52"/>
    <w:p>
      <w:pPr>
        <w:spacing w:after="0"/>
        <w:ind w:left="0"/>
        <w:jc w:val="both"/>
      </w:pPr>
      <w:r>
        <w:rPr>
          <w:rFonts w:ascii="Times New Roman"/>
          <w:b w:val="false"/>
          <w:i w:val="false"/>
          <w:color w:val="000000"/>
          <w:sz w:val="28"/>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bookmarkEnd w:id="52"/>
    <w:bookmarkStart w:name="z832" w:id="53"/>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bookmarkEnd w:id="53"/>
    <w:bookmarkStart w:name="z833" w:id="54"/>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bookmarkEnd w:id="54"/>
    <w:bookmarkStart w:name="z834" w:id="55"/>
    <w:p>
      <w:pPr>
        <w:spacing w:after="0"/>
        <w:ind w:left="0"/>
        <w:jc w:val="both"/>
      </w:pPr>
      <w:r>
        <w:rPr>
          <w:rFonts w:ascii="Times New Roman"/>
          <w:b w:val="false"/>
          <w:i w:val="false"/>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bookmarkEnd w:id="55"/>
    <w:bookmarkStart w:name="z835" w:id="56"/>
    <w:p>
      <w:pPr>
        <w:spacing w:after="0"/>
        <w:ind w:left="0"/>
        <w:jc w:val="both"/>
      </w:pPr>
      <w:r>
        <w:rPr>
          <w:rFonts w:ascii="Times New Roman"/>
          <w:b w:val="false"/>
          <w:i w:val="false"/>
          <w:color w:val="000000"/>
          <w:sz w:val="28"/>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bookmarkEnd w:id="56"/>
    <w:bookmarkStart w:name="z836" w:id="57"/>
    <w:p>
      <w:pPr>
        <w:spacing w:after="0"/>
        <w:ind w:left="0"/>
        <w:jc w:val="both"/>
      </w:pPr>
      <w:r>
        <w:rPr>
          <w:rFonts w:ascii="Times New Roman"/>
          <w:b w:val="false"/>
          <w:i w:val="false"/>
          <w:color w:val="000000"/>
          <w:sz w:val="28"/>
        </w:rPr>
        <w:t>
      25) работник:</w:t>
      </w:r>
    </w:p>
    <w:bookmarkEnd w:id="57"/>
    <w:bookmarkStart w:name="z837" w:id="58"/>
    <w:p>
      <w:pPr>
        <w:spacing w:after="0"/>
        <w:ind w:left="0"/>
        <w:jc w:val="both"/>
      </w:pPr>
      <w:r>
        <w:rPr>
          <w:rFonts w:ascii="Times New Roman"/>
          <w:b w:val="false"/>
          <w:i w:val="false"/>
          <w:color w:val="000000"/>
          <w:sz w:val="28"/>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bookmarkEnd w:id="58"/>
    <w:bookmarkStart w:name="z838" w:id="59"/>
    <w:p>
      <w:pPr>
        <w:spacing w:after="0"/>
        <w:ind w:left="0"/>
        <w:jc w:val="both"/>
      </w:pPr>
      <w:r>
        <w:rPr>
          <w:rFonts w:ascii="Times New Roman"/>
          <w:b w:val="false"/>
          <w:i w:val="false"/>
          <w:color w:val="000000"/>
          <w:sz w:val="28"/>
        </w:rPr>
        <w:t>
      государственный служащий;</w:t>
      </w:r>
    </w:p>
    <w:bookmarkEnd w:id="59"/>
    <w:bookmarkStart w:name="z839" w:id="60"/>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bookmarkEnd w:id="60"/>
    <w:bookmarkStart w:name="z840" w:id="61"/>
    <w:p>
      <w:pPr>
        <w:spacing w:after="0"/>
        <w:ind w:left="0"/>
        <w:jc w:val="both"/>
      </w:pPr>
      <w:r>
        <w:rPr>
          <w:rFonts w:ascii="Times New Roman"/>
          <w:b w:val="false"/>
          <w:i w:val="false"/>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резиденту или иному нерезиденту, осуществляющему деятельность в Республике Казахстан через постоянное учреждение;</w:t>
      </w:r>
    </w:p>
    <w:bookmarkEnd w:id="61"/>
    <w:bookmarkStart w:name="z841" w:id="62"/>
    <w:p>
      <w:pPr>
        <w:spacing w:after="0"/>
        <w:ind w:left="0"/>
        <w:jc w:val="both"/>
      </w:pPr>
      <w:r>
        <w:rPr>
          <w:rFonts w:ascii="Times New Roman"/>
          <w:b w:val="false"/>
          <w:i w:val="false"/>
          <w:color w:val="000000"/>
          <w:sz w:val="28"/>
        </w:rPr>
        <w:t>
      26) структурное подразделение юридического лица – филиал, представительство;</w:t>
      </w:r>
    </w:p>
    <w:bookmarkEnd w:id="62"/>
    <w:bookmarkStart w:name="z842" w:id="63"/>
    <w:p>
      <w:pPr>
        <w:spacing w:after="0"/>
        <w:ind w:left="0"/>
        <w:jc w:val="both"/>
      </w:pPr>
      <w:r>
        <w:rPr>
          <w:rFonts w:ascii="Times New Roman"/>
          <w:b w:val="false"/>
          <w:i w:val="false"/>
          <w:color w:val="000000"/>
          <w:sz w:val="28"/>
        </w:rPr>
        <w:t>
      27) инвестиционное золото – золото, соответствующее следующим условиям:</w:t>
      </w:r>
    </w:p>
    <w:bookmarkEnd w:id="63"/>
    <w:bookmarkStart w:name="z843" w:id="64"/>
    <w:p>
      <w:pPr>
        <w:spacing w:after="0"/>
        <w:ind w:left="0"/>
        <w:jc w:val="both"/>
      </w:pPr>
      <w:r>
        <w:rPr>
          <w:rFonts w:ascii="Times New Roman"/>
          <w:b w:val="false"/>
          <w:i w:val="false"/>
          <w:color w:val="000000"/>
          <w:sz w:val="28"/>
        </w:rPr>
        <w:t>
      для золотых монет:</w:t>
      </w:r>
    </w:p>
    <w:bookmarkEnd w:id="64"/>
    <w:bookmarkStart w:name="z844" w:id="65"/>
    <w:p>
      <w:pPr>
        <w:spacing w:after="0"/>
        <w:ind w:left="0"/>
        <w:jc w:val="both"/>
      </w:pPr>
      <w:r>
        <w:rPr>
          <w:rFonts w:ascii="Times New Roman"/>
          <w:b w:val="false"/>
          <w:i w:val="false"/>
          <w:color w:val="000000"/>
          <w:sz w:val="28"/>
        </w:rPr>
        <w:t>
      такие золотые монеты не обладают нумизматической ценностью;</w:t>
      </w:r>
    </w:p>
    <w:bookmarkEnd w:id="65"/>
    <w:bookmarkStart w:name="z845" w:id="66"/>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bookmarkEnd w:id="66"/>
    <w:bookmarkStart w:name="z846" w:id="67"/>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bookmarkEnd w:id="67"/>
    <w:bookmarkStart w:name="z847" w:id="68"/>
    <w:p>
      <w:pPr>
        <w:spacing w:after="0"/>
        <w:ind w:left="0"/>
        <w:jc w:val="both"/>
      </w:pPr>
      <w:r>
        <w:rPr>
          <w:rFonts w:ascii="Times New Roman"/>
          <w:b w:val="false"/>
          <w:i w:val="false"/>
          <w:color w:val="000000"/>
          <w:sz w:val="28"/>
        </w:rPr>
        <w:t>
      отчеканена до 1800 года;</w:t>
      </w:r>
    </w:p>
    <w:bookmarkEnd w:id="68"/>
    <w:bookmarkStart w:name="z848" w:id="69"/>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bookmarkEnd w:id="69"/>
    <w:bookmarkStart w:name="z849" w:id="70"/>
    <w:p>
      <w:pPr>
        <w:spacing w:after="0"/>
        <w:ind w:left="0"/>
        <w:jc w:val="both"/>
      </w:pPr>
      <w:r>
        <w:rPr>
          <w:rFonts w:ascii="Times New Roman"/>
          <w:b w:val="false"/>
          <w:i w:val="false"/>
          <w:color w:val="000000"/>
          <w:sz w:val="28"/>
        </w:rPr>
        <w:t>
      имеет тираж выпуска не более 1 000 экземпляров;</w:t>
      </w:r>
    </w:p>
    <w:bookmarkEnd w:id="70"/>
    <w:bookmarkStart w:name="z850" w:id="71"/>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bookmarkEnd w:id="71"/>
    <w:bookmarkStart w:name="z851" w:id="72"/>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bookmarkEnd w:id="72"/>
    <w:bookmarkStart w:name="z852" w:id="73"/>
    <w:p>
      <w:pPr>
        <w:spacing w:after="0"/>
        <w:ind w:left="0"/>
        <w:jc w:val="both"/>
      </w:pPr>
      <w:r>
        <w:rPr>
          <w:rFonts w:ascii="Times New Roman"/>
          <w:b w:val="false"/>
          <w:i w:val="false"/>
          <w:color w:val="000000"/>
          <w:sz w:val="28"/>
        </w:rPr>
        <w:t>
      Для остального золота:</w:t>
      </w:r>
    </w:p>
    <w:bookmarkEnd w:id="73"/>
    <w:bookmarkStart w:name="z853" w:id="74"/>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bookmarkEnd w:id="74"/>
    <w:bookmarkStart w:name="z854" w:id="75"/>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bookmarkEnd w:id="75"/>
    <w:bookmarkStart w:name="z855" w:id="76"/>
    <w:p>
      <w:pPr>
        <w:spacing w:after="0"/>
        <w:ind w:left="0"/>
        <w:jc w:val="both"/>
      </w:pPr>
      <w:r>
        <w:rPr>
          <w:rFonts w:ascii="Times New Roman"/>
          <w:b w:val="false"/>
          <w:i w:val="false"/>
          <w:color w:val="000000"/>
          <w:sz w:val="28"/>
        </w:rPr>
        <w:t>
      для стандартного слитка и (или) пластины:</w:t>
      </w:r>
    </w:p>
    <w:bookmarkEnd w:id="76"/>
    <w:bookmarkStart w:name="z856" w:id="77"/>
    <w:p>
      <w:pPr>
        <w:spacing w:after="0"/>
        <w:ind w:left="0"/>
        <w:jc w:val="both"/>
      </w:pPr>
      <w:r>
        <w:rPr>
          <w:rFonts w:ascii="Times New Roman"/>
          <w:b w:val="false"/>
          <w:i w:val="false"/>
          <w:color w:val="000000"/>
          <w:sz w:val="28"/>
        </w:rPr>
        <w:t>
      серийный номер (может включать год изготовления);</w:t>
      </w:r>
    </w:p>
    <w:bookmarkEnd w:id="77"/>
    <w:bookmarkStart w:name="z857" w:id="78"/>
    <w:p>
      <w:pPr>
        <w:spacing w:after="0"/>
        <w:ind w:left="0"/>
        <w:jc w:val="both"/>
      </w:pPr>
      <w:r>
        <w:rPr>
          <w:rFonts w:ascii="Times New Roman"/>
          <w:b w:val="false"/>
          <w:i w:val="false"/>
          <w:color w:val="000000"/>
          <w:sz w:val="28"/>
        </w:rPr>
        <w:t>
      товарный знак изготовителя;</w:t>
      </w:r>
    </w:p>
    <w:bookmarkEnd w:id="78"/>
    <w:bookmarkStart w:name="z858" w:id="79"/>
    <w:p>
      <w:pPr>
        <w:spacing w:after="0"/>
        <w:ind w:left="0"/>
        <w:jc w:val="both"/>
      </w:pPr>
      <w:r>
        <w:rPr>
          <w:rFonts w:ascii="Times New Roman"/>
          <w:b w:val="false"/>
          <w:i w:val="false"/>
          <w:color w:val="000000"/>
          <w:sz w:val="28"/>
        </w:rPr>
        <w:t>
      чистота (массовая доля) золота;</w:t>
      </w:r>
    </w:p>
    <w:bookmarkEnd w:id="79"/>
    <w:bookmarkStart w:name="z859" w:id="80"/>
    <w:p>
      <w:pPr>
        <w:spacing w:after="0"/>
        <w:ind w:left="0"/>
        <w:jc w:val="both"/>
      </w:pPr>
      <w:r>
        <w:rPr>
          <w:rFonts w:ascii="Times New Roman"/>
          <w:b w:val="false"/>
          <w:i w:val="false"/>
          <w:color w:val="000000"/>
          <w:sz w:val="28"/>
        </w:rPr>
        <w:t>
      год изготовления, если он не включен в серийный номер;</w:t>
      </w:r>
    </w:p>
    <w:bookmarkEnd w:id="80"/>
    <w:bookmarkStart w:name="z860" w:id="81"/>
    <w:p>
      <w:pPr>
        <w:spacing w:after="0"/>
        <w:ind w:left="0"/>
        <w:jc w:val="both"/>
      </w:pPr>
      <w:r>
        <w:rPr>
          <w:rFonts w:ascii="Times New Roman"/>
          <w:b w:val="false"/>
          <w:i w:val="false"/>
          <w:color w:val="000000"/>
          <w:sz w:val="28"/>
        </w:rPr>
        <w:t>
      для мерного слитка:</w:t>
      </w:r>
    </w:p>
    <w:bookmarkEnd w:id="81"/>
    <w:bookmarkStart w:name="z861" w:id="82"/>
    <w:p>
      <w:pPr>
        <w:spacing w:after="0"/>
        <w:ind w:left="0"/>
        <w:jc w:val="both"/>
      </w:pPr>
      <w:r>
        <w:rPr>
          <w:rFonts w:ascii="Times New Roman"/>
          <w:b w:val="false"/>
          <w:i w:val="false"/>
          <w:color w:val="000000"/>
          <w:sz w:val="28"/>
        </w:rPr>
        <w:t>
      наименование металла;</w:t>
      </w:r>
    </w:p>
    <w:bookmarkEnd w:id="82"/>
    <w:bookmarkStart w:name="z862" w:id="83"/>
    <w:p>
      <w:pPr>
        <w:spacing w:after="0"/>
        <w:ind w:left="0"/>
        <w:jc w:val="both"/>
      </w:pPr>
      <w:r>
        <w:rPr>
          <w:rFonts w:ascii="Times New Roman"/>
          <w:b w:val="false"/>
          <w:i w:val="false"/>
          <w:color w:val="000000"/>
          <w:sz w:val="28"/>
        </w:rPr>
        <w:t>
      товарный знак изготовителя;</w:t>
      </w:r>
    </w:p>
    <w:bookmarkEnd w:id="83"/>
    <w:bookmarkStart w:name="z863" w:id="84"/>
    <w:p>
      <w:pPr>
        <w:spacing w:after="0"/>
        <w:ind w:left="0"/>
        <w:jc w:val="both"/>
      </w:pPr>
      <w:r>
        <w:rPr>
          <w:rFonts w:ascii="Times New Roman"/>
          <w:b w:val="false"/>
          <w:i w:val="false"/>
          <w:color w:val="000000"/>
          <w:sz w:val="28"/>
        </w:rPr>
        <w:t>
      чистота (массовая доля) золота;</w:t>
      </w:r>
    </w:p>
    <w:bookmarkEnd w:id="84"/>
    <w:bookmarkStart w:name="z864" w:id="85"/>
    <w:p>
      <w:pPr>
        <w:spacing w:after="0"/>
        <w:ind w:left="0"/>
        <w:jc w:val="both"/>
      </w:pPr>
      <w:r>
        <w:rPr>
          <w:rFonts w:ascii="Times New Roman"/>
          <w:b w:val="false"/>
          <w:i w:val="false"/>
          <w:color w:val="000000"/>
          <w:sz w:val="28"/>
        </w:rPr>
        <w:t>
      масса слитка;</w:t>
      </w:r>
    </w:p>
    <w:bookmarkEnd w:id="85"/>
    <w:bookmarkStart w:name="z865" w:id="86"/>
    <w:p>
      <w:pPr>
        <w:spacing w:after="0"/>
        <w:ind w:left="0"/>
        <w:jc w:val="both"/>
      </w:pPr>
      <w:r>
        <w:rPr>
          <w:rFonts w:ascii="Times New Roman"/>
          <w:b w:val="false"/>
          <w:i w:val="false"/>
          <w:color w:val="000000"/>
          <w:sz w:val="28"/>
        </w:rPr>
        <w:t>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bookmarkEnd w:id="86"/>
    <w:bookmarkStart w:name="z866" w:id="87"/>
    <w:p>
      <w:pPr>
        <w:spacing w:after="0"/>
        <w:ind w:left="0"/>
        <w:jc w:val="both"/>
      </w:pPr>
      <w:r>
        <w:rPr>
          <w:rFonts w:ascii="Times New Roman"/>
          <w:b w:val="false"/>
          <w:i w:val="false"/>
          <w:color w:val="000000"/>
          <w:sz w:val="28"/>
        </w:rPr>
        <w:t>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bookmarkEnd w:id="87"/>
    <w:bookmarkStart w:name="z867" w:id="88"/>
    <w:p>
      <w:pPr>
        <w:spacing w:after="0"/>
        <w:ind w:left="0"/>
        <w:jc w:val="both"/>
      </w:pPr>
      <w:r>
        <w:rPr>
          <w:rFonts w:ascii="Times New Roman"/>
          <w:b w:val="false"/>
          <w:i w:val="false"/>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bookmarkEnd w:id="88"/>
    <w:bookmarkStart w:name="z868" w:id="89"/>
    <w:p>
      <w:pPr>
        <w:spacing w:after="0"/>
        <w:ind w:left="0"/>
        <w:jc w:val="both"/>
      </w:pPr>
      <w:r>
        <w:rPr>
          <w:rFonts w:ascii="Times New Roman"/>
          <w:b w:val="false"/>
          <w:i w:val="false"/>
          <w:color w:val="000000"/>
          <w:sz w:val="28"/>
        </w:rPr>
        <w:t>
      31) исламские ценные бумаги – исламские арендные сертификаты и исламские сертификаты участия;</w:t>
      </w:r>
    </w:p>
    <w:bookmarkEnd w:id="89"/>
    <w:bookmarkStart w:name="z869" w:id="90"/>
    <w:p>
      <w:pPr>
        <w:spacing w:after="0"/>
        <w:ind w:left="0"/>
        <w:jc w:val="both"/>
      </w:pPr>
      <w:r>
        <w:rPr>
          <w:rFonts w:ascii="Times New Roman"/>
          <w:b w:val="false"/>
          <w:i w:val="false"/>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bookmarkEnd w:id="90"/>
    <w:bookmarkStart w:name="z870" w:id="91"/>
    <w:p>
      <w:pPr>
        <w:spacing w:after="0"/>
        <w:ind w:left="0"/>
        <w:jc w:val="both"/>
      </w:pPr>
      <w:r>
        <w:rPr>
          <w:rFonts w:ascii="Times New Roman"/>
          <w:b w:val="false"/>
          <w:i w:val="false"/>
          <w:color w:val="000000"/>
          <w:sz w:val="28"/>
        </w:rPr>
        <w:t>
      33) среднеарифметический рыночный курс обмена валюты за период – курс, определенный по следующей формуле:</w:t>
      </w:r>
    </w:p>
    <w:bookmarkEnd w:id="91"/>
    <w:bookmarkStart w:name="z871" w:id="92"/>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bookmarkEnd w:id="92"/>
    <w:bookmarkStart w:name="z872" w:id="93"/>
    <w:p>
      <w:pPr>
        <w:spacing w:after="0"/>
        <w:ind w:left="0"/>
        <w:jc w:val="both"/>
      </w:pPr>
      <w:r>
        <w:rPr>
          <w:rFonts w:ascii="Times New Roman"/>
          <w:b w:val="false"/>
          <w:i w:val="false"/>
          <w:color w:val="000000"/>
          <w:sz w:val="28"/>
        </w:rPr>
        <w:t>
      где:</w:t>
      </w:r>
    </w:p>
    <w:bookmarkEnd w:id="93"/>
    <w:bookmarkStart w:name="z873" w:id="94"/>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bookmarkEnd w:id="94"/>
    <w:bookmarkStart w:name="z874" w:id="95"/>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bookmarkEnd w:id="95"/>
    <w:bookmarkStart w:name="z875" w:id="96"/>
    <w:p>
      <w:pPr>
        <w:spacing w:after="0"/>
        <w:ind w:left="0"/>
        <w:jc w:val="both"/>
      </w:pPr>
      <w:r>
        <w:rPr>
          <w:rFonts w:ascii="Times New Roman"/>
          <w:b w:val="false"/>
          <w:i w:val="false"/>
          <w:color w:val="000000"/>
          <w:sz w:val="28"/>
        </w:rPr>
        <w:t>
      n – количество календарных дней в периоде;</w:t>
      </w:r>
    </w:p>
    <w:bookmarkEnd w:id="96"/>
    <w:bookmarkStart w:name="z876" w:id="97"/>
    <w:p>
      <w:pPr>
        <w:spacing w:after="0"/>
        <w:ind w:left="0"/>
        <w:jc w:val="both"/>
      </w:pPr>
      <w:r>
        <w:rPr>
          <w:rFonts w:ascii="Times New Roman"/>
          <w:b w:val="false"/>
          <w:i w:val="false"/>
          <w:color w:val="000000"/>
          <w:sz w:val="28"/>
        </w:rPr>
        <w:t>
      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bookmarkEnd w:id="97"/>
    <w:bookmarkStart w:name="z877" w:id="98"/>
    <w:p>
      <w:pPr>
        <w:spacing w:after="0"/>
        <w:ind w:left="0"/>
        <w:jc w:val="both"/>
      </w:pPr>
      <w:r>
        <w:rPr>
          <w:rFonts w:ascii="Times New Roman"/>
          <w:b w:val="false"/>
          <w:i w:val="false"/>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bookmarkEnd w:id="98"/>
    <w:bookmarkStart w:name="z878" w:id="99"/>
    <w:p>
      <w:pPr>
        <w:spacing w:after="0"/>
        <w:ind w:left="0"/>
        <w:jc w:val="both"/>
      </w:pPr>
      <w:r>
        <w:rPr>
          <w:rFonts w:ascii="Times New Roman"/>
          <w:b w:val="false"/>
          <w:i w:val="false"/>
          <w:color w:val="000000"/>
          <w:sz w:val="28"/>
        </w:rPr>
        <w:t>
      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bookmarkEnd w:id="99"/>
    <w:bookmarkStart w:name="z879" w:id="100"/>
    <w:p>
      <w:pPr>
        <w:spacing w:after="0"/>
        <w:ind w:left="0"/>
        <w:jc w:val="both"/>
      </w:pPr>
      <w:r>
        <w:rPr>
          <w:rFonts w:ascii="Times New Roman"/>
          <w:b w:val="false"/>
          <w:i w:val="false"/>
          <w:color w:val="000000"/>
          <w:sz w:val="28"/>
        </w:rPr>
        <w:t>
      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bookmarkEnd w:id="100"/>
    <w:bookmarkStart w:name="z880" w:id="101"/>
    <w:p>
      <w:pPr>
        <w:spacing w:after="0"/>
        <w:ind w:left="0"/>
        <w:jc w:val="both"/>
      </w:pPr>
      <w:r>
        <w:rPr>
          <w:rFonts w:ascii="Times New Roman"/>
          <w:b w:val="false"/>
          <w:i w:val="false"/>
          <w:color w:val="000000"/>
          <w:sz w:val="28"/>
        </w:rPr>
        <w:t>
      38) благотворительная помощь – имущество, предоставляемое на безвозмездной основе:</w:t>
      </w:r>
    </w:p>
    <w:bookmarkEnd w:id="101"/>
    <w:bookmarkStart w:name="z881" w:id="102"/>
    <w:p>
      <w:pPr>
        <w:spacing w:after="0"/>
        <w:ind w:left="0"/>
        <w:jc w:val="both"/>
      </w:pPr>
      <w:r>
        <w:rPr>
          <w:rFonts w:ascii="Times New Roman"/>
          <w:b w:val="false"/>
          <w:i w:val="false"/>
          <w:color w:val="000000"/>
          <w:sz w:val="28"/>
        </w:rPr>
        <w:t>
      в виде спонсорской помощи;</w:t>
      </w:r>
    </w:p>
    <w:bookmarkEnd w:id="102"/>
    <w:bookmarkStart w:name="z882" w:id="103"/>
    <w:p>
      <w:pPr>
        <w:spacing w:after="0"/>
        <w:ind w:left="0"/>
        <w:jc w:val="both"/>
      </w:pPr>
      <w:r>
        <w:rPr>
          <w:rFonts w:ascii="Times New Roman"/>
          <w:b w:val="false"/>
          <w:i w:val="false"/>
          <w:color w:val="000000"/>
          <w:sz w:val="28"/>
        </w:rPr>
        <w:t>
      в виде социальной поддержки физического лица;</w:t>
      </w:r>
    </w:p>
    <w:bookmarkEnd w:id="103"/>
    <w:bookmarkStart w:name="z16704" w:id="104"/>
    <w:p>
      <w:pPr>
        <w:spacing w:after="0"/>
        <w:ind w:left="0"/>
        <w:jc w:val="both"/>
      </w:pPr>
      <w:r>
        <w:rPr>
          <w:rFonts w:ascii="Times New Roman"/>
          <w:b w:val="false"/>
          <w:i w:val="false"/>
          <w:color w:val="000000"/>
          <w:sz w:val="28"/>
        </w:rPr>
        <w:t>
      физическому лицу, пострадавшему в результате чрезвычайной ситуации;</w:t>
      </w:r>
    </w:p>
    <w:bookmarkEnd w:id="104"/>
    <w:bookmarkStart w:name="z883" w:id="105"/>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bookmarkEnd w:id="105"/>
    <w:bookmarkStart w:name="z884" w:id="106"/>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с целью осуществления данной организацией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106"/>
    <w:bookmarkStart w:name="z885" w:id="107"/>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которая соответствует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290 настоящего Кодекса;</w:t>
      </w:r>
    </w:p>
    <w:bookmarkEnd w:id="107"/>
    <w:bookmarkStart w:name="z886" w:id="108"/>
    <w:p>
      <w:pPr>
        <w:spacing w:after="0"/>
        <w:ind w:left="0"/>
        <w:jc w:val="both"/>
      </w:pPr>
      <w:r>
        <w:rPr>
          <w:rFonts w:ascii="Times New Roman"/>
          <w:b w:val="false"/>
          <w:i w:val="false"/>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bookmarkEnd w:id="108"/>
    <w:bookmarkStart w:name="z887" w:id="109"/>
    <w:p>
      <w:pPr>
        <w:spacing w:after="0"/>
        <w:ind w:left="0"/>
        <w:jc w:val="both"/>
      </w:pPr>
      <w:r>
        <w:rPr>
          <w:rFonts w:ascii="Times New Roman"/>
          <w:b w:val="false"/>
          <w:i w:val="false"/>
          <w:color w:val="000000"/>
          <w:sz w:val="28"/>
        </w:rPr>
        <w:t>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bookmarkEnd w:id="109"/>
    <w:bookmarkStart w:name="z888" w:id="110"/>
    <w:p>
      <w:pPr>
        <w:spacing w:after="0"/>
        <w:ind w:left="0"/>
        <w:jc w:val="both"/>
      </w:pPr>
      <w:r>
        <w:rPr>
          <w:rFonts w:ascii="Times New Roman"/>
          <w:b w:val="false"/>
          <w:i w:val="false"/>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bookmarkEnd w:id="110"/>
    <w:bookmarkStart w:name="z889" w:id="111"/>
    <w:p>
      <w:pPr>
        <w:spacing w:after="0"/>
        <w:ind w:left="0"/>
        <w:jc w:val="both"/>
      </w:pPr>
      <w:r>
        <w:rPr>
          <w:rFonts w:ascii="Times New Roman"/>
          <w:b w:val="false"/>
          <w:i w:val="false"/>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bookmarkEnd w:id="111"/>
    <w:bookmarkStart w:name="z890" w:id="112"/>
    <w:p>
      <w:pPr>
        <w:spacing w:after="0"/>
        <w:ind w:left="0"/>
        <w:jc w:val="both"/>
      </w:pPr>
      <w:r>
        <w:rPr>
          <w:rFonts w:ascii="Times New Roman"/>
          <w:b w:val="false"/>
          <w:i w:val="false"/>
          <w:color w:val="000000"/>
          <w:sz w:val="28"/>
        </w:rPr>
        <w:t xml:space="preserve">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12"/>
    <w:bookmarkStart w:name="z891" w:id="113"/>
    <w:p>
      <w:pPr>
        <w:spacing w:after="0"/>
        <w:ind w:left="0"/>
        <w:jc w:val="both"/>
      </w:pPr>
      <w:r>
        <w:rPr>
          <w:rFonts w:ascii="Times New Roman"/>
          <w:b w:val="false"/>
          <w:i w:val="false"/>
          <w:color w:val="000000"/>
          <w:sz w:val="28"/>
        </w:rPr>
        <w:t>
      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3"/>
    <w:bookmarkStart w:name="z892" w:id="114"/>
    <w:p>
      <w:pPr>
        <w:spacing w:after="0"/>
        <w:ind w:left="0"/>
        <w:jc w:val="both"/>
      </w:pPr>
      <w:r>
        <w:rPr>
          <w:rFonts w:ascii="Times New Roman"/>
          <w:b w:val="false"/>
          <w:i w:val="false"/>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p>
    <w:bookmarkEnd w:id="114"/>
    <w:bookmarkStart w:name="z893" w:id="115"/>
    <w:p>
      <w:pPr>
        <w:spacing w:after="0"/>
        <w:ind w:left="0"/>
        <w:jc w:val="both"/>
      </w:pPr>
      <w:r>
        <w:rPr>
          <w:rFonts w:ascii="Times New Roman"/>
          <w:b w:val="false"/>
          <w:i w:val="false"/>
          <w:color w:val="000000"/>
          <w:sz w:val="28"/>
        </w:rPr>
        <w:t>
      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bookmarkEnd w:id="115"/>
    <w:bookmarkStart w:name="z894" w:id="116"/>
    <w:p>
      <w:pPr>
        <w:spacing w:after="0"/>
        <w:ind w:left="0"/>
        <w:jc w:val="both"/>
      </w:pPr>
      <w:r>
        <w:rPr>
          <w:rFonts w:ascii="Times New Roman"/>
          <w:b w:val="false"/>
          <w:i w:val="false"/>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bookmarkEnd w:id="116"/>
    <w:bookmarkStart w:name="z895" w:id="117"/>
    <w:p>
      <w:pPr>
        <w:spacing w:after="0"/>
        <w:ind w:left="0"/>
        <w:jc w:val="both"/>
      </w:pPr>
      <w:r>
        <w:rPr>
          <w:rFonts w:ascii="Times New Roman"/>
          <w:b w:val="false"/>
          <w:i w:val="false"/>
          <w:color w:val="000000"/>
          <w:sz w:val="28"/>
        </w:rPr>
        <w:t>
      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7"/>
    <w:bookmarkStart w:name="z896" w:id="118"/>
    <w:p>
      <w:pPr>
        <w:spacing w:after="0"/>
        <w:ind w:left="0"/>
        <w:jc w:val="both"/>
      </w:pPr>
      <w:r>
        <w:rPr>
          <w:rFonts w:ascii="Times New Roman"/>
          <w:b w:val="false"/>
          <w:i w:val="false"/>
          <w:color w:val="000000"/>
          <w:sz w:val="28"/>
        </w:rPr>
        <w:t>
      49) добыча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49-1)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897" w:id="119"/>
    <w:p>
      <w:pPr>
        <w:spacing w:after="0"/>
        <w:ind w:left="0"/>
        <w:jc w:val="both"/>
      </w:pPr>
      <w:r>
        <w:rPr>
          <w:rFonts w:ascii="Times New Roman"/>
          <w:b w:val="false"/>
          <w:i w:val="false"/>
          <w:color w:val="000000"/>
          <w:sz w:val="28"/>
        </w:rPr>
        <w:t>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bookmarkEnd w:id="119"/>
    <w:bookmarkStart w:name="z898" w:id="120"/>
    <w:p>
      <w:pPr>
        <w:spacing w:after="0"/>
        <w:ind w:left="0"/>
        <w:jc w:val="both"/>
      </w:pPr>
      <w:r>
        <w:rPr>
          <w:rFonts w:ascii="Times New Roman"/>
          <w:b w:val="false"/>
          <w:i w:val="false"/>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bookmarkEnd w:id="120"/>
    <w:bookmarkStart w:name="z899" w:id="121"/>
    <w:p>
      <w:pPr>
        <w:spacing w:after="0"/>
        <w:ind w:left="0"/>
        <w:jc w:val="both"/>
      </w:pPr>
      <w:r>
        <w:rPr>
          <w:rFonts w:ascii="Times New Roman"/>
          <w:b w:val="false"/>
          <w:i w:val="false"/>
          <w:color w:val="000000"/>
          <w:sz w:val="28"/>
        </w:rPr>
        <w:t>
      52) роялти – платеж за:</w:t>
      </w:r>
    </w:p>
    <w:bookmarkEnd w:id="121"/>
    <w:bookmarkStart w:name="z900" w:id="122"/>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bookmarkEnd w:id="122"/>
    <w:bookmarkStart w:name="z901" w:id="123"/>
    <w:p>
      <w:pPr>
        <w:spacing w:after="0"/>
        <w:ind w:left="0"/>
        <w:jc w:val="both"/>
      </w:pPr>
      <w:r>
        <w:rPr>
          <w:rFonts w:ascii="Times New Roman"/>
          <w:b w:val="false"/>
          <w:i w:val="false"/>
          <w:color w:val="000000"/>
          <w:sz w:val="28"/>
        </w:rPr>
        <w:t>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bookmarkEnd w:id="123"/>
    <w:bookmarkStart w:name="z902" w:id="124"/>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bookmarkEnd w:id="124"/>
    <w:bookmarkStart w:name="z903" w:id="125"/>
    <w:p>
      <w:pPr>
        <w:spacing w:after="0"/>
        <w:ind w:left="0"/>
        <w:jc w:val="both"/>
      </w:pPr>
      <w:r>
        <w:rPr>
          <w:rFonts w:ascii="Times New Roman"/>
          <w:b w:val="false"/>
          <w:i w:val="false"/>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и (или) единого платежа;</w:t>
      </w:r>
    </w:p>
    <w:bookmarkEnd w:id="125"/>
    <w:bookmarkStart w:name="z904" w:id="126"/>
    <w:p>
      <w:pPr>
        <w:spacing w:after="0"/>
        <w:ind w:left="0"/>
        <w:jc w:val="both"/>
      </w:pPr>
      <w:r>
        <w:rPr>
          <w:rFonts w:ascii="Times New Roman"/>
          <w:b w:val="false"/>
          <w:i w:val="false"/>
          <w:color w:val="000000"/>
          <w:sz w:val="28"/>
        </w:rPr>
        <w:t>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bookmarkEnd w:id="126"/>
    <w:bookmarkStart w:name="z905" w:id="127"/>
    <w:p>
      <w:pPr>
        <w:spacing w:after="0"/>
        <w:ind w:left="0"/>
        <w:jc w:val="both"/>
      </w:pPr>
      <w:r>
        <w:rPr>
          <w:rFonts w:ascii="Times New Roman"/>
          <w:b w:val="false"/>
          <w:i w:val="false"/>
          <w:color w:val="000000"/>
          <w:sz w:val="28"/>
        </w:rPr>
        <w:t>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bookmarkEnd w:id="127"/>
    <w:bookmarkStart w:name="z906" w:id="128"/>
    <w:p>
      <w:pPr>
        <w:spacing w:after="0"/>
        <w:ind w:left="0"/>
        <w:jc w:val="both"/>
      </w:pPr>
      <w:r>
        <w:rPr>
          <w:rFonts w:ascii="Times New Roman"/>
          <w:b w:val="false"/>
          <w:i w:val="false"/>
          <w:color w:val="000000"/>
          <w:sz w:val="28"/>
        </w:rPr>
        <w:t>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bookmarkEnd w:id="128"/>
    <w:bookmarkStart w:name="z907" w:id="129"/>
    <w:p>
      <w:pPr>
        <w:spacing w:after="0"/>
        <w:ind w:left="0"/>
        <w:jc w:val="both"/>
      </w:pPr>
      <w:r>
        <w:rPr>
          <w:rFonts w:ascii="Times New Roman"/>
          <w:b w:val="false"/>
          <w:i w:val="false"/>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bookmarkEnd w:id="129"/>
    <w:bookmarkStart w:name="z16639" w:id="130"/>
    <w:p>
      <w:pPr>
        <w:spacing w:after="0"/>
        <w:ind w:left="0"/>
        <w:jc w:val="both"/>
      </w:pPr>
      <w:r>
        <w:rPr>
          <w:rFonts w:ascii="Times New Roman"/>
          <w:b w:val="false"/>
          <w:i w:val="false"/>
          <w:color w:val="000000"/>
          <w:sz w:val="28"/>
        </w:rPr>
        <w:t>
      57-1) паспорт налогоплательщика – информационная карта субъекта предпринимательства, не являющаяся налоговой тайной и содержащаяся в штрих-коде, формируемом налоговым органом;</w:t>
      </w:r>
    </w:p>
    <w:bookmarkEnd w:id="130"/>
    <w:bookmarkStart w:name="z908" w:id="131"/>
    <w:p>
      <w:pPr>
        <w:spacing w:after="0"/>
        <w:ind w:left="0"/>
        <w:jc w:val="both"/>
      </w:pPr>
      <w:r>
        <w:rPr>
          <w:rFonts w:ascii="Times New Roman"/>
          <w:b w:val="false"/>
          <w:i w:val="false"/>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bookmarkEnd w:id="131"/>
    <w:bookmarkStart w:name="z909" w:id="132"/>
    <w:p>
      <w:pPr>
        <w:spacing w:after="0"/>
        <w:ind w:left="0"/>
        <w:jc w:val="both"/>
      </w:pPr>
      <w:r>
        <w:rPr>
          <w:rFonts w:ascii="Times New Roman"/>
          <w:b w:val="false"/>
          <w:i w:val="false"/>
          <w:color w:val="000000"/>
          <w:sz w:val="28"/>
        </w:rPr>
        <w:t>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End w:id="132"/>
    <w:bookmarkStart w:name="z910" w:id="133"/>
    <w:p>
      <w:pPr>
        <w:spacing w:after="0"/>
        <w:ind w:left="0"/>
        <w:jc w:val="both"/>
      </w:pPr>
      <w:r>
        <w:rPr>
          <w:rFonts w:ascii="Times New Roman"/>
          <w:b w:val="false"/>
          <w:i w:val="false"/>
          <w:color w:val="000000"/>
          <w:sz w:val="28"/>
        </w:rPr>
        <w:t>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bookmarkEnd w:id="133"/>
    <w:bookmarkStart w:name="z911" w:id="134"/>
    <w:p>
      <w:pPr>
        <w:spacing w:after="0"/>
        <w:ind w:left="0"/>
        <w:jc w:val="both"/>
      </w:pPr>
      <w:r>
        <w:rPr>
          <w:rFonts w:ascii="Times New Roman"/>
          <w:b w:val="false"/>
          <w:i w:val="false"/>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мониторинга,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bookmarkEnd w:id="134"/>
    <w:p>
      <w:pPr>
        <w:spacing w:after="0"/>
        <w:ind w:left="0"/>
        <w:jc w:val="both"/>
      </w:pPr>
      <w:r>
        <w:rPr>
          <w:rFonts w:ascii="Times New Roman"/>
          <w:b w:val="false"/>
          <w:i w:val="false"/>
          <w:color w:val="000000"/>
          <w:sz w:val="28"/>
        </w:rPr>
        <w:t>
      61-1) налоговое мобильное приложение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bookmarkStart w:name="z912" w:id="135"/>
    <w:p>
      <w:pPr>
        <w:spacing w:after="0"/>
        <w:ind w:left="0"/>
        <w:jc w:val="both"/>
      </w:pPr>
      <w:r>
        <w:rPr>
          <w:rFonts w:ascii="Times New Roman"/>
          <w:b w:val="false"/>
          <w:i w:val="false"/>
          <w:color w:val="000000"/>
          <w:sz w:val="28"/>
        </w:rPr>
        <w:t>
      62) вознаграждение – все выплаты:</w:t>
      </w:r>
    </w:p>
    <w:bookmarkEnd w:id="135"/>
    <w:bookmarkStart w:name="z913" w:id="136"/>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bookmarkEnd w:id="136"/>
    <w:bookmarkStart w:name="z914" w:id="137"/>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bookmarkEnd w:id="137"/>
    <w:bookmarkStart w:name="z915" w:id="138"/>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bookmarkEnd w:id="138"/>
    <w:bookmarkStart w:name="z916" w:id="139"/>
    <w:p>
      <w:pPr>
        <w:spacing w:after="0"/>
        <w:ind w:left="0"/>
        <w:jc w:val="both"/>
      </w:pPr>
      <w:r>
        <w:rPr>
          <w:rFonts w:ascii="Times New Roman"/>
          <w:b w:val="false"/>
          <w:i w:val="false"/>
          <w:color w:val="000000"/>
          <w:sz w:val="28"/>
        </w:rPr>
        <w:t>
      стоимости, по которой такое имущество получено (передано);</w:t>
      </w:r>
    </w:p>
    <w:bookmarkEnd w:id="139"/>
    <w:bookmarkStart w:name="z917" w:id="140"/>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bookmarkEnd w:id="140"/>
    <w:bookmarkStart w:name="z918" w:id="141"/>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bookmarkEnd w:id="141"/>
    <w:bookmarkStart w:name="z919" w:id="142"/>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bookmarkEnd w:id="142"/>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p>
      <w:pPr>
        <w:spacing w:after="0"/>
        <w:ind w:left="0"/>
        <w:jc w:val="both"/>
      </w:pPr>
      <w:r>
        <w:rPr>
          <w:rFonts w:ascii="Times New Roman"/>
          <w:b w:val="false"/>
          <w:i w:val="false"/>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pPr>
        <w:spacing w:after="0"/>
        <w:ind w:left="0"/>
        <w:jc w:val="both"/>
      </w:pPr>
      <w:r>
        <w:rPr>
          <w:rFonts w:ascii="Times New Roman"/>
          <w:b w:val="false"/>
          <w:i w:val="false"/>
          <w:color w:val="000000"/>
          <w:sz w:val="28"/>
        </w:rPr>
        <w:t>
      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bookmarkStart w:name="z14685" w:id="143"/>
    <w:p>
      <w:pPr>
        <w:spacing w:after="0"/>
        <w:ind w:left="0"/>
        <w:jc w:val="both"/>
      </w:pPr>
      <w:r>
        <w:rPr>
          <w:rFonts w:ascii="Times New Roman"/>
          <w:b w:val="false"/>
          <w:i w:val="false"/>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43"/>
    <w:p>
      <w:pPr>
        <w:spacing w:after="0"/>
        <w:ind w:left="0"/>
        <w:jc w:val="both"/>
      </w:pPr>
      <w:r>
        <w:rPr>
          <w:rFonts w:ascii="Times New Roman"/>
          <w:b w:val="false"/>
          <w:i w:val="false"/>
          <w:color w:val="000000"/>
          <w:sz w:val="28"/>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70) уполномоченный орган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bookmarkStart w:name="z938" w:id="144"/>
    <w:p>
      <w:pPr>
        <w:spacing w:after="0"/>
        <w:ind w:left="0"/>
        <w:jc w:val="both"/>
      </w:pPr>
      <w:r>
        <w:rPr>
          <w:rFonts w:ascii="Times New Roman"/>
          <w:b w:val="false"/>
          <w:i w:val="false"/>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bookmarkEnd w:id="144"/>
    <w:bookmarkStart w:name="z14574" w:id="145"/>
    <w:p>
      <w:pPr>
        <w:spacing w:after="0"/>
        <w:ind w:left="0"/>
        <w:jc w:val="both"/>
      </w:pPr>
      <w:r>
        <w:rPr>
          <w:rFonts w:ascii="Times New Roman"/>
          <w:b w:val="false"/>
          <w:i w:val="false"/>
          <w:color w:val="000000"/>
          <w:sz w:val="28"/>
        </w:rPr>
        <w:t>
      72-1)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bookmarkEnd w:id="145"/>
    <w:bookmarkStart w:name="z14575" w:id="146"/>
    <w:p>
      <w:pPr>
        <w:spacing w:after="0"/>
        <w:ind w:left="0"/>
        <w:jc w:val="both"/>
      </w:pPr>
      <w:r>
        <w:rPr>
          <w:rFonts w:ascii="Times New Roman"/>
          <w:b w:val="false"/>
          <w:i w:val="false"/>
          <w:color w:val="000000"/>
          <w:sz w:val="28"/>
        </w:rPr>
        <w:t>
      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bookmarkEnd w:id="146"/>
    <w:bookmarkStart w:name="z939" w:id="147"/>
    <w:p>
      <w:pPr>
        <w:spacing w:after="0"/>
        <w:ind w:left="0"/>
        <w:jc w:val="both"/>
      </w:pPr>
      <w:r>
        <w:rPr>
          <w:rFonts w:ascii="Times New Roman"/>
          <w:b w:val="false"/>
          <w:i w:val="false"/>
          <w:color w:val="000000"/>
          <w:sz w:val="28"/>
        </w:rPr>
        <w:t>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7"/>
    <w:bookmarkStart w:name="z940" w:id="148"/>
    <w:p>
      <w:pPr>
        <w:spacing w:after="0"/>
        <w:ind w:left="0"/>
        <w:jc w:val="both"/>
      </w:pPr>
      <w:r>
        <w:rPr>
          <w:rFonts w:ascii="Times New Roman"/>
          <w:b w:val="false"/>
          <w:i w:val="false"/>
          <w:color w:val="000000"/>
          <w:sz w:val="28"/>
        </w:rPr>
        <w:t>
      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bookmarkEnd w:id="148"/>
    <w:bookmarkStart w:name="z16024" w:id="149"/>
    <w:p>
      <w:pPr>
        <w:spacing w:after="0"/>
        <w:ind w:left="0"/>
        <w:jc w:val="both"/>
      </w:pPr>
      <w:r>
        <w:rPr>
          <w:rFonts w:ascii="Times New Roman"/>
          <w:b w:val="false"/>
          <w:i w:val="false"/>
          <w:color w:val="000000"/>
          <w:sz w:val="28"/>
        </w:rPr>
        <w:t>
      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bookmarkEnd w:id="149"/>
    <w:bookmarkStart w:name="z941" w:id="150"/>
    <w:p>
      <w:pPr>
        <w:spacing w:after="0"/>
        <w:ind w:left="0"/>
        <w:jc w:val="both"/>
      </w:pPr>
      <w:r>
        <w:rPr>
          <w:rFonts w:ascii="Times New Roman"/>
          <w:b w:val="false"/>
          <w:i w:val="false"/>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bookmarkEnd w:id="150"/>
    <w:bookmarkStart w:name="z942" w:id="151"/>
    <w:p>
      <w:pPr>
        <w:spacing w:after="0"/>
        <w:ind w:left="0"/>
        <w:jc w:val="both"/>
      </w:pPr>
      <w:r>
        <w:rPr>
          <w:rFonts w:ascii="Times New Roman"/>
          <w:b w:val="false"/>
          <w:i w:val="false"/>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bookmarkEnd w:id="151"/>
    <w:bookmarkStart w:name="z943" w:id="152"/>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bookmarkEnd w:id="152"/>
    <w:bookmarkStart w:name="z944" w:id="153"/>
    <w:p>
      <w:pPr>
        <w:spacing w:after="0"/>
        <w:ind w:left="0"/>
        <w:jc w:val="both"/>
      </w:pPr>
      <w:r>
        <w:rPr>
          <w:rFonts w:ascii="Times New Roman"/>
          <w:b w:val="false"/>
          <w:i w:val="false"/>
          <w:color w:val="000000"/>
          <w:sz w:val="28"/>
        </w:rPr>
        <w:t>
      2) одно лицо является крупным участником другого лица;</w:t>
      </w:r>
    </w:p>
    <w:bookmarkEnd w:id="153"/>
    <w:bookmarkStart w:name="z945" w:id="154"/>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bookmarkEnd w:id="154"/>
    <w:bookmarkStart w:name="z946" w:id="155"/>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bookmarkEnd w:id="155"/>
    <w:bookmarkStart w:name="z947" w:id="156"/>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bookmarkEnd w:id="156"/>
    <w:bookmarkStart w:name="z948" w:id="157"/>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bookmarkEnd w:id="157"/>
    <w:bookmarkStart w:name="z949" w:id="158"/>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bookmarkEnd w:id="158"/>
    <w:bookmarkStart w:name="z950" w:id="159"/>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bookmarkEnd w:id="159"/>
    <w:bookmarkStart w:name="z951" w:id="160"/>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bookmarkEnd w:id="160"/>
    <w:bookmarkStart w:name="z952" w:id="161"/>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bookmarkEnd w:id="161"/>
    <w:bookmarkStart w:name="z953" w:id="162"/>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bookmarkEnd w:id="162"/>
    <w:bookmarkStart w:name="z15016" w:id="163"/>
    <w:p>
      <w:pPr>
        <w:spacing w:after="0"/>
        <w:ind w:left="0"/>
        <w:jc w:val="both"/>
      </w:pPr>
      <w:r>
        <w:rPr>
          <w:rFonts w:ascii="Times New Roman"/>
          <w:b w:val="false"/>
          <w:i w:val="false"/>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bookmarkEnd w:id="163"/>
    <w:bookmarkStart w:name="z954" w:id="164"/>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bookmarkEnd w:id="164"/>
    <w:bookmarkStart w:name="z955" w:id="165"/>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Сноска. Преамбула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 Налоговое законодательство Республики Казахстан</w:t>
      </w:r>
    </w:p>
    <w:bookmarkStart w:name="z956" w:id="166"/>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bookmarkEnd w:id="166"/>
    <w:bookmarkStart w:name="z957" w:id="167"/>
    <w:p>
      <w:pPr>
        <w:spacing w:after="0"/>
        <w:ind w:left="0"/>
        <w:jc w:val="both"/>
      </w:pPr>
      <w:r>
        <w:rPr>
          <w:rFonts w:ascii="Times New Roman"/>
          <w:b w:val="false"/>
          <w:i w:val="false"/>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bookmarkEnd w:id="167"/>
    <w:bookmarkStart w:name="z958" w:id="168"/>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bookmarkEnd w:id="168"/>
    <w:bookmarkStart w:name="z959" w:id="169"/>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bookmarkEnd w:id="169"/>
    <w:bookmarkStart w:name="z960" w:id="170"/>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0"/>
    <w:p>
      <w:pPr>
        <w:spacing w:after="0"/>
        <w:ind w:left="0"/>
        <w:jc w:val="both"/>
      </w:pPr>
      <w:r>
        <w:rPr>
          <w:rFonts w:ascii="Times New Roman"/>
          <w:b/>
          <w:i w:val="false"/>
          <w:color w:val="000000"/>
          <w:sz w:val="28"/>
        </w:rPr>
        <w:t>Статья 3. Действие налогового законодательства Республики Казахстан</w:t>
      </w:r>
    </w:p>
    <w:bookmarkStart w:name="z14727" w:id="171"/>
    <w:p>
      <w:pPr>
        <w:spacing w:after="0"/>
        <w:ind w:left="0"/>
        <w:jc w:val="both"/>
      </w:pPr>
      <w:r>
        <w:rPr>
          <w:rFonts w:ascii="Times New Roman"/>
          <w:b w:val="false"/>
          <w:i w:val="false"/>
          <w:color w:val="000000"/>
          <w:sz w:val="28"/>
        </w:rPr>
        <w:t xml:space="preserve">
      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bookmarkEnd w:id="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приостановлено с 01.03.2024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абзац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bookmarkStart w:name="z17600" w:id="172"/>
    <w:p>
      <w:pPr>
        <w:spacing w:after="0"/>
        <w:ind w:left="0"/>
        <w:jc w:val="both"/>
      </w:pPr>
      <w:r>
        <w:rPr>
          <w:rFonts w:ascii="Times New Roman"/>
          <w:b w:val="false"/>
          <w:i w:val="false"/>
          <w:color w:val="000000"/>
          <w:sz w:val="28"/>
        </w:rPr>
        <w:t>
      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числе по государственным эмиссионным ценным бумагам.</w:t>
      </w:r>
    </w:p>
    <w:bookmarkEnd w:id="172"/>
    <w:bookmarkStart w:name="z14729" w:id="173"/>
    <w:p>
      <w:pPr>
        <w:spacing w:after="0"/>
        <w:ind w:left="0"/>
        <w:jc w:val="both"/>
      </w:pPr>
      <w:r>
        <w:rPr>
          <w:rFonts w:ascii="Times New Roman"/>
          <w:b w:val="false"/>
          <w:i w:val="false"/>
          <w:color w:val="000000"/>
          <w:sz w:val="28"/>
        </w:rPr>
        <w:t>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bookmarkEnd w:id="173"/>
    <w:bookmarkStart w:name="z14730" w:id="174"/>
    <w:p>
      <w:pPr>
        <w:spacing w:after="0"/>
        <w:ind w:left="0"/>
        <w:jc w:val="both"/>
      </w:pPr>
      <w:r>
        <w:rPr>
          <w:rFonts w:ascii="Times New Roman"/>
          <w:b w:val="false"/>
          <w:i w:val="false"/>
          <w:color w:val="000000"/>
          <w:sz w:val="28"/>
        </w:rPr>
        <w:t>
      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bookmarkEnd w:id="174"/>
    <w:bookmarkStart w:name="z15017" w:id="175"/>
    <w:p>
      <w:pPr>
        <w:spacing w:after="0"/>
        <w:ind w:left="0"/>
        <w:jc w:val="both"/>
      </w:pPr>
      <w:r>
        <w:rPr>
          <w:rFonts w:ascii="Times New Roman"/>
          <w:b w:val="false"/>
          <w:i w:val="false"/>
          <w:color w:val="000000"/>
          <w:sz w:val="28"/>
        </w:rPr>
        <w:t>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bookmarkEnd w:id="175"/>
    <w:bookmarkStart w:name="z14731" w:id="176"/>
    <w:p>
      <w:pPr>
        <w:spacing w:after="0"/>
        <w:ind w:left="0"/>
        <w:jc w:val="both"/>
      </w:pPr>
      <w:r>
        <w:rPr>
          <w:rFonts w:ascii="Times New Roman"/>
          <w:b w:val="false"/>
          <w:i w:val="false"/>
          <w:color w:val="000000"/>
          <w:sz w:val="28"/>
        </w:rPr>
        <w:t>
      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 Принципы налогообложения</w:t>
      </w:r>
    </w:p>
    <w:bookmarkStart w:name="z966" w:id="177"/>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принципах налогообложения, установленных настоящим Кодексом. </w:t>
      </w:r>
    </w:p>
    <w:bookmarkEnd w:id="177"/>
    <w:bookmarkStart w:name="z967" w:id="178"/>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bookmarkEnd w:id="178"/>
    <w:bookmarkStart w:name="z968" w:id="179"/>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bookmarkEnd w:id="179"/>
    <w:bookmarkStart w:name="z969" w:id="180"/>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180"/>
    <w:p>
      <w:pPr>
        <w:spacing w:after="0"/>
        <w:ind w:left="0"/>
        <w:jc w:val="both"/>
      </w:pPr>
      <w:r>
        <w:rPr>
          <w:rFonts w:ascii="Times New Roman"/>
          <w:b/>
          <w:i w:val="false"/>
          <w:color w:val="000000"/>
          <w:sz w:val="28"/>
        </w:rPr>
        <w:t xml:space="preserve">Статья 5. Принцип обязательности налогообложения </w:t>
      </w:r>
    </w:p>
    <w:bookmarkStart w:name="z970" w:id="181"/>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181"/>
    <w:p>
      <w:pPr>
        <w:spacing w:after="0"/>
        <w:ind w:left="0"/>
        <w:jc w:val="both"/>
      </w:pPr>
      <w:r>
        <w:rPr>
          <w:rFonts w:ascii="Times New Roman"/>
          <w:b/>
          <w:i w:val="false"/>
          <w:color w:val="000000"/>
          <w:sz w:val="28"/>
        </w:rPr>
        <w:t xml:space="preserve">Статья 6. Принцип определенности налогообложения </w:t>
      </w:r>
    </w:p>
    <w:bookmarkStart w:name="z971" w:id="182"/>
    <w:p>
      <w:pPr>
        <w:spacing w:after="0"/>
        <w:ind w:left="0"/>
        <w:jc w:val="both"/>
      </w:pPr>
      <w:r>
        <w:rPr>
          <w:rFonts w:ascii="Times New Roman"/>
          <w:b w:val="false"/>
          <w:i w:val="false"/>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bookmarkEnd w:id="182"/>
    <w:p>
      <w:pPr>
        <w:spacing w:after="0"/>
        <w:ind w:left="0"/>
        <w:jc w:val="both"/>
      </w:pPr>
      <w:r>
        <w:rPr>
          <w:rFonts w:ascii="Times New Roman"/>
          <w:b/>
          <w:i w:val="false"/>
          <w:color w:val="000000"/>
          <w:sz w:val="28"/>
        </w:rPr>
        <w:t xml:space="preserve">Статья 7. Принцип справедливости налогообложения </w:t>
      </w:r>
    </w:p>
    <w:bookmarkStart w:name="z972" w:id="183"/>
    <w:p>
      <w:pPr>
        <w:spacing w:after="0"/>
        <w:ind w:left="0"/>
        <w:jc w:val="both"/>
      </w:pPr>
      <w:r>
        <w:rPr>
          <w:rFonts w:ascii="Times New Roman"/>
          <w:b w:val="false"/>
          <w:i w:val="false"/>
          <w:color w:val="000000"/>
          <w:sz w:val="28"/>
        </w:rPr>
        <w:t xml:space="preserve">
      1. Налогообложение в Республике Казахстан является всеобщим и обязательным. </w:t>
      </w:r>
    </w:p>
    <w:bookmarkEnd w:id="183"/>
    <w:bookmarkStart w:name="z973" w:id="184"/>
    <w:p>
      <w:pPr>
        <w:spacing w:after="0"/>
        <w:ind w:left="0"/>
        <w:jc w:val="both"/>
      </w:pPr>
      <w:r>
        <w:rPr>
          <w:rFonts w:ascii="Times New Roman"/>
          <w:b w:val="false"/>
          <w:i w:val="false"/>
          <w:color w:val="000000"/>
          <w:sz w:val="28"/>
        </w:rPr>
        <w:t xml:space="preserve">
      2. Запрещается предоставление налоговых льгот индивидуального характера. </w:t>
      </w:r>
    </w:p>
    <w:bookmarkEnd w:id="184"/>
    <w:bookmarkStart w:name="z974" w:id="185"/>
    <w:p>
      <w:pPr>
        <w:spacing w:after="0"/>
        <w:ind w:left="0"/>
        <w:jc w:val="both"/>
      </w:pPr>
      <w:r>
        <w:rPr>
          <w:rFonts w:ascii="Times New Roman"/>
          <w:b w:val="false"/>
          <w:i w:val="false"/>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185"/>
    <w:p>
      <w:pPr>
        <w:spacing w:after="0"/>
        <w:ind w:left="0"/>
        <w:jc w:val="both"/>
      </w:pPr>
      <w:r>
        <w:rPr>
          <w:rFonts w:ascii="Times New Roman"/>
          <w:b/>
          <w:i w:val="false"/>
          <w:color w:val="000000"/>
          <w:sz w:val="28"/>
        </w:rPr>
        <w:t xml:space="preserve">Статья 8. Принцип добросовестности налогоплательщиков </w:t>
      </w:r>
    </w:p>
    <w:bookmarkStart w:name="z975" w:id="186"/>
    <w:p>
      <w:pPr>
        <w:spacing w:after="0"/>
        <w:ind w:left="0"/>
        <w:jc w:val="both"/>
      </w:pPr>
      <w:r>
        <w:rPr>
          <w:rFonts w:ascii="Times New Roman"/>
          <w:b w:val="false"/>
          <w:i w:val="false"/>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bookmarkEnd w:id="186"/>
    <w:bookmarkStart w:name="z976" w:id="187"/>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bookmarkEnd w:id="187"/>
    <w:bookmarkStart w:name="z977" w:id="188"/>
    <w:p>
      <w:pPr>
        <w:spacing w:after="0"/>
        <w:ind w:left="0"/>
        <w:jc w:val="both"/>
      </w:pPr>
      <w:r>
        <w:rPr>
          <w:rFonts w:ascii="Times New Roman"/>
          <w:b w:val="false"/>
          <w:i w:val="false"/>
          <w:color w:val="000000"/>
          <w:sz w:val="28"/>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bookmarkEnd w:id="188"/>
    <w:bookmarkStart w:name="z978" w:id="189"/>
    <w:p>
      <w:pPr>
        <w:spacing w:after="0"/>
        <w:ind w:left="0"/>
        <w:jc w:val="both"/>
      </w:pPr>
      <w:r>
        <w:rPr>
          <w:rFonts w:ascii="Times New Roman"/>
          <w:b w:val="false"/>
          <w:i w:val="false"/>
          <w:color w:val="000000"/>
          <w:sz w:val="28"/>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bookmarkEnd w:id="189"/>
    <w:bookmarkStart w:name="z979" w:id="190"/>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90"/>
    <w:p>
      <w:pPr>
        <w:spacing w:after="0"/>
        <w:ind w:left="0"/>
        <w:jc w:val="both"/>
      </w:pPr>
      <w:r>
        <w:rPr>
          <w:rFonts w:ascii="Times New Roman"/>
          <w:b/>
          <w:i w:val="false"/>
          <w:color w:val="000000"/>
          <w:sz w:val="28"/>
        </w:rPr>
        <w:t>Статья 9. Принцип единства налоговой системы</w:t>
      </w:r>
    </w:p>
    <w:bookmarkStart w:name="z980" w:id="191"/>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1"/>
    <w:p>
      <w:pPr>
        <w:spacing w:after="0"/>
        <w:ind w:left="0"/>
        <w:jc w:val="both"/>
      </w:pPr>
      <w:r>
        <w:rPr>
          <w:rFonts w:ascii="Times New Roman"/>
          <w:b/>
          <w:i w:val="false"/>
          <w:color w:val="000000"/>
          <w:sz w:val="28"/>
        </w:rPr>
        <w:t>Статья 10. Принцип гласности налогового законодательства Республики Казахстан</w:t>
      </w:r>
    </w:p>
    <w:bookmarkStart w:name="z981" w:id="192"/>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bookmarkEnd w:id="192"/>
    <w:p>
      <w:pPr>
        <w:spacing w:after="0"/>
        <w:ind w:left="0"/>
        <w:jc w:val="both"/>
      </w:pPr>
      <w:r>
        <w:rPr>
          <w:rFonts w:ascii="Times New Roman"/>
          <w:b/>
          <w:i w:val="false"/>
          <w:color w:val="000000"/>
          <w:sz w:val="28"/>
        </w:rPr>
        <w:t>Статья 11. Налоговая политика</w:t>
      </w:r>
    </w:p>
    <w:bookmarkStart w:name="z982" w:id="193"/>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193"/>
    <w:bookmarkStart w:name="z983" w:id="194"/>
    <w:p>
      <w:pPr>
        <w:spacing w:after="0"/>
        <w:ind w:left="0"/>
        <w:jc w:val="both"/>
      </w:pPr>
      <w:r>
        <w:rPr>
          <w:rFonts w:ascii="Times New Roman"/>
          <w:b w:val="false"/>
          <w:i w:val="false"/>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194"/>
    <w:p>
      <w:pPr>
        <w:spacing w:after="0"/>
        <w:ind w:left="0"/>
        <w:jc w:val="both"/>
      </w:pPr>
      <w:r>
        <w:rPr>
          <w:rFonts w:ascii="Times New Roman"/>
          <w:b/>
          <w:i w:val="false"/>
          <w:color w:val="000000"/>
          <w:sz w:val="28"/>
        </w:rPr>
        <w:t>Статья 12. Консультационный совет по вопросам налогообложения</w:t>
      </w:r>
    </w:p>
    <w:bookmarkStart w:name="z984" w:id="195"/>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bookmarkEnd w:id="195"/>
    <w:bookmarkStart w:name="z985" w:id="196"/>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bookmarkEnd w:id="196"/>
    <w:bookmarkStart w:name="z986" w:id="197"/>
    <w:p>
      <w:pPr>
        <w:spacing w:after="0"/>
        <w:ind w:left="0"/>
        <w:jc w:val="left"/>
      </w:pPr>
      <w:r>
        <w:rPr>
          <w:rFonts w:ascii="Times New Roman"/>
          <w:b/>
          <w:i w:val="false"/>
          <w:color w:val="000000"/>
        </w:rPr>
        <w:t xml:space="preserve"> Глава 2. ПРАВА И ОБЯЗАННОСТИ НАЛОГОПЛАТЕЛЬЩИКА И НАЛОГОВОГО АГЕНТА. ПРЕДСТАВИТЕЛЬСТВО В НАЛОГОВЫХ ОТНОШЕНИЯХ</w:t>
      </w:r>
    </w:p>
    <w:bookmarkEnd w:id="197"/>
    <w:p>
      <w:pPr>
        <w:spacing w:after="0"/>
        <w:ind w:left="0"/>
        <w:jc w:val="both"/>
      </w:pPr>
      <w:r>
        <w:rPr>
          <w:rFonts w:ascii="Times New Roman"/>
          <w:b/>
          <w:i w:val="false"/>
          <w:color w:val="000000"/>
          <w:sz w:val="28"/>
        </w:rPr>
        <w:t xml:space="preserve">Статья 13. Права и обязанности налогоплательщика </w:t>
      </w:r>
    </w:p>
    <w:bookmarkStart w:name="z987" w:id="198"/>
    <w:p>
      <w:pPr>
        <w:spacing w:after="0"/>
        <w:ind w:left="0"/>
        <w:jc w:val="both"/>
      </w:pPr>
      <w:r>
        <w:rPr>
          <w:rFonts w:ascii="Times New Roman"/>
          <w:b w:val="false"/>
          <w:i w:val="false"/>
          <w:color w:val="000000"/>
          <w:sz w:val="28"/>
        </w:rPr>
        <w:t>
      1. Налогоплательщик вправе:</w:t>
      </w:r>
    </w:p>
    <w:bookmarkEnd w:id="198"/>
    <w:bookmarkStart w:name="z988" w:id="199"/>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bookmarkEnd w:id="199"/>
    <w:bookmarkStart w:name="z989" w:id="200"/>
    <w:p>
      <w:pPr>
        <w:spacing w:after="0"/>
        <w:ind w:left="0"/>
        <w:jc w:val="both"/>
      </w:pPr>
      <w:r>
        <w:rPr>
          <w:rFonts w:ascii="Times New Roman"/>
          <w:b w:val="false"/>
          <w:i w:val="false"/>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 или с участием налогового консультанта;</w:t>
      </w:r>
    </w:p>
    <w:bookmarkEnd w:id="200"/>
    <w:bookmarkStart w:name="z990" w:id="201"/>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bookmarkEnd w:id="201"/>
    <w:bookmarkStart w:name="z991" w:id="202"/>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bookmarkEnd w:id="202"/>
    <w:bookmarkStart w:name="z992" w:id="203"/>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3"/>
    <w:bookmarkStart w:name="z993" w:id="204"/>
    <w:p>
      <w:pPr>
        <w:spacing w:after="0"/>
        <w:ind w:left="0"/>
        <w:jc w:val="both"/>
      </w:pPr>
      <w:r>
        <w:rPr>
          <w:rFonts w:ascii="Times New Roman"/>
          <w:b w:val="false"/>
          <w:i w:val="false"/>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bookmarkEnd w:id="204"/>
    <w:bookmarkStart w:name="z994" w:id="205"/>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05"/>
    <w:bookmarkStart w:name="z16025" w:id="206"/>
    <w:p>
      <w:pPr>
        <w:spacing w:after="0"/>
        <w:ind w:left="0"/>
        <w:jc w:val="both"/>
      </w:pPr>
      <w:r>
        <w:rPr>
          <w:rFonts w:ascii="Times New Roman"/>
          <w:b w:val="false"/>
          <w:i w:val="false"/>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bookmarkEnd w:id="206"/>
    <w:bookmarkStart w:name="z995" w:id="207"/>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bookmarkEnd w:id="207"/>
    <w:bookmarkStart w:name="z996" w:id="208"/>
    <w:p>
      <w:pPr>
        <w:spacing w:after="0"/>
        <w:ind w:left="0"/>
        <w:jc w:val="both"/>
      </w:pPr>
      <w:r>
        <w:rPr>
          <w:rFonts w:ascii="Times New Roman"/>
          <w:b w:val="false"/>
          <w:i w:val="false"/>
          <w:color w:val="000000"/>
          <w:sz w:val="28"/>
        </w:rPr>
        <w:t>
      3. Налогоплательщик обязан:</w:t>
      </w:r>
    </w:p>
    <w:bookmarkEnd w:id="208"/>
    <w:bookmarkStart w:name="z997" w:id="209"/>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bookmarkEnd w:id="209"/>
    <w:bookmarkStart w:name="z998" w:id="210"/>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bookmarkEnd w:id="210"/>
    <w:bookmarkStart w:name="z999" w:id="211"/>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11"/>
    <w:bookmarkStart w:name="z1000" w:id="212"/>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bookmarkEnd w:id="212"/>
    <w:bookmarkStart w:name="z1001" w:id="213"/>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bookmarkEnd w:id="213"/>
    <w:bookmarkStart w:name="z17496" w:id="214"/>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bookmarkEnd w:id="214"/>
    <w:bookmarkStart w:name="z1002" w:id="215"/>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 Права и обязанности налогового агента </w:t>
      </w:r>
    </w:p>
    <w:bookmarkStart w:name="z1003" w:id="216"/>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bookmarkEnd w:id="216"/>
    <w:p>
      <w:pPr>
        <w:spacing w:after="0"/>
        <w:ind w:left="0"/>
        <w:jc w:val="both"/>
      </w:pPr>
      <w:r>
        <w:rPr>
          <w:rFonts w:ascii="Times New Roman"/>
          <w:b/>
          <w:i w:val="false"/>
          <w:color w:val="000000"/>
          <w:sz w:val="28"/>
        </w:rPr>
        <w:t>Статья 15. Обеспечение и защита прав налогоплательщика (налогового агента)</w:t>
      </w:r>
    </w:p>
    <w:bookmarkStart w:name="z1004" w:id="217"/>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bookmarkEnd w:id="217"/>
    <w:bookmarkStart w:name="z1005" w:id="218"/>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bookmarkEnd w:id="218"/>
    <w:bookmarkStart w:name="z1006" w:id="219"/>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19"/>
    <w:p>
      <w:pPr>
        <w:spacing w:after="0"/>
        <w:ind w:left="0"/>
        <w:jc w:val="both"/>
      </w:pPr>
      <w:r>
        <w:rPr>
          <w:rFonts w:ascii="Times New Roman"/>
          <w:b/>
          <w:i w:val="false"/>
          <w:color w:val="000000"/>
          <w:sz w:val="28"/>
        </w:rPr>
        <w:t>Статья 16. Представительство в налоговых отношениях, регулируемых настоящим Кодексом</w:t>
      </w:r>
    </w:p>
    <w:bookmarkStart w:name="z1007" w:id="220"/>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bookmarkEnd w:id="220"/>
    <w:bookmarkStart w:name="z1008" w:id="221"/>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bookmarkEnd w:id="221"/>
    <w:bookmarkStart w:name="z1009" w:id="222"/>
    <w:p>
      <w:pPr>
        <w:spacing w:after="0"/>
        <w:ind w:left="0"/>
        <w:jc w:val="both"/>
      </w:pPr>
      <w:r>
        <w:rPr>
          <w:rFonts w:ascii="Times New Roman"/>
          <w:b w:val="false"/>
          <w:i w:val="false"/>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222"/>
    <w:bookmarkStart w:name="z1010" w:id="223"/>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bookmarkEnd w:id="223"/>
    <w:bookmarkStart w:name="z1011" w:id="224"/>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bookmarkEnd w:id="224"/>
    <w:bookmarkStart w:name="z1012" w:id="225"/>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bookmarkEnd w:id="225"/>
    <w:bookmarkStart w:name="z1013" w:id="226"/>
    <w:p>
      <w:pPr>
        <w:spacing w:after="0"/>
        <w:ind w:left="0"/>
        <w:jc w:val="both"/>
      </w:pPr>
      <w:r>
        <w:rPr>
          <w:rFonts w:ascii="Times New Roman"/>
          <w:b w:val="false"/>
          <w:i w:val="false"/>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26"/>
    <w:bookmarkStart w:name="z17428" w:id="227"/>
    <w:p>
      <w:pPr>
        <w:spacing w:after="0"/>
        <w:ind w:left="0"/>
        <w:jc w:val="both"/>
      </w:pPr>
      <w:r>
        <w:rPr>
          <w:rFonts w:ascii="Times New Roman"/>
          <w:b w:val="false"/>
          <w:i w:val="false"/>
          <w:color w:val="000000"/>
          <w:sz w:val="28"/>
        </w:rPr>
        <w:t>
      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bookmarkEnd w:id="227"/>
    <w:bookmarkStart w:name="z1014" w:id="228"/>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bookmarkEnd w:id="228"/>
    <w:bookmarkStart w:name="z1015" w:id="229"/>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bookmarkEnd w:id="229"/>
    <w:bookmarkStart w:name="z1016" w:id="230"/>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bookmarkEnd w:id="230"/>
    <w:bookmarkStart w:name="z1017" w:id="231"/>
    <w:p>
      <w:pPr>
        <w:spacing w:after="0"/>
        <w:ind w:left="0"/>
        <w:jc w:val="both"/>
      </w:pPr>
      <w:r>
        <w:rPr>
          <w:rFonts w:ascii="Times New Roman"/>
          <w:b w:val="false"/>
          <w:i w:val="false"/>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bookmarkStart w:name="z1018" w:id="232"/>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bookmarkEnd w:id="232"/>
    <w:bookmarkStart w:name="z1019" w:id="233"/>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bookmarkEnd w:id="233"/>
    <w:bookmarkStart w:name="z1020" w:id="234"/>
    <w:p>
      <w:pPr>
        <w:spacing w:after="0"/>
        <w:ind w:left="0"/>
        <w:jc w:val="both"/>
      </w:pPr>
      <w:r>
        <w:rPr>
          <w:rFonts w:ascii="Times New Roman"/>
          <w:b w:val="false"/>
          <w:i w:val="false"/>
          <w:color w:val="000000"/>
          <w:sz w:val="28"/>
        </w:rPr>
        <w:t xml:space="preserve">
      3. При исполнении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bookmarkEnd w:id="234"/>
    <w:bookmarkStart w:name="z1021" w:id="235"/>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End w:id="235"/>
    <w:bookmarkStart w:name="z1022" w:id="236"/>
    <w:p>
      <w:pPr>
        <w:spacing w:after="0"/>
        <w:ind w:left="0"/>
        <w:jc w:val="left"/>
      </w:pPr>
      <w:r>
        <w:rPr>
          <w:rFonts w:ascii="Times New Roman"/>
          <w:b/>
          <w:i w:val="false"/>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6"/>
    <w:p>
      <w:pPr>
        <w:spacing w:after="0"/>
        <w:ind w:left="0"/>
        <w:jc w:val="both"/>
      </w:pPr>
      <w:r>
        <w:rPr>
          <w:rFonts w:ascii="Times New Roman"/>
          <w:b/>
          <w:i w:val="false"/>
          <w:color w:val="000000"/>
          <w:sz w:val="28"/>
        </w:rPr>
        <w:t>Статья 18. Налоговые органы, их задачи и система</w:t>
      </w:r>
    </w:p>
    <w:bookmarkStart w:name="z1023" w:id="237"/>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bookmarkEnd w:id="237"/>
    <w:bookmarkStart w:name="z1024" w:id="238"/>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bookmarkEnd w:id="238"/>
    <w:bookmarkStart w:name="z1025" w:id="239"/>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bookmarkEnd w:id="239"/>
    <w:bookmarkStart w:name="z1026" w:id="24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bookmarkEnd w:id="240"/>
    <w:bookmarkStart w:name="z1027" w:id="24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1"/>
    <w:bookmarkStart w:name="z1028" w:id="24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2"/>
    <w:bookmarkStart w:name="z1029" w:id="243"/>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bookmarkEnd w:id="243"/>
    <w:bookmarkStart w:name="z1030" w:id="24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4"/>
    <w:bookmarkStart w:name="z1031" w:id="245"/>
    <w:p>
      <w:pPr>
        <w:spacing w:after="0"/>
        <w:ind w:left="0"/>
        <w:jc w:val="both"/>
      </w:pPr>
      <w:r>
        <w:rPr>
          <w:rFonts w:ascii="Times New Roman"/>
          <w:b w:val="false"/>
          <w:i w:val="false"/>
          <w:color w:val="000000"/>
          <w:sz w:val="28"/>
        </w:rPr>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bookmarkEnd w:id="245"/>
    <w:bookmarkStart w:name="z1032" w:id="246"/>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bookmarkEnd w:id="246"/>
    <w:bookmarkStart w:name="z1033" w:id="247"/>
    <w:p>
      <w:pPr>
        <w:spacing w:after="0"/>
        <w:ind w:left="0"/>
        <w:jc w:val="both"/>
      </w:pPr>
      <w:r>
        <w:rPr>
          <w:rFonts w:ascii="Times New Roman"/>
          <w:b w:val="false"/>
          <w:i w:val="false"/>
          <w:color w:val="000000"/>
          <w:sz w:val="28"/>
        </w:rPr>
        <w:t xml:space="preserve">
      3. Уполномоченный орган осуществляет руководство налоговыми органами. </w:t>
      </w:r>
    </w:p>
    <w:bookmarkEnd w:id="247"/>
    <w:bookmarkStart w:name="z1034" w:id="248"/>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bookmarkEnd w:id="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 с изменением, внесенным Законом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 Права и обязанности налоговых органов</w:t>
      </w:r>
    </w:p>
    <w:bookmarkStart w:name="z1035" w:id="249"/>
    <w:p>
      <w:pPr>
        <w:spacing w:after="0"/>
        <w:ind w:left="0"/>
        <w:jc w:val="both"/>
      </w:pPr>
      <w:r>
        <w:rPr>
          <w:rFonts w:ascii="Times New Roman"/>
          <w:b w:val="false"/>
          <w:i w:val="false"/>
          <w:color w:val="000000"/>
          <w:sz w:val="28"/>
        </w:rPr>
        <w:t>
      1. Налоговые органы вправе:</w:t>
      </w:r>
    </w:p>
    <w:bookmarkEnd w:id="249"/>
    <w:bookmarkStart w:name="z1036" w:id="250"/>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bookmarkEnd w:id="250"/>
    <w:bookmarkStart w:name="z1037" w:id="251"/>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51"/>
    <w:bookmarkStart w:name="z1038" w:id="252"/>
    <w:p>
      <w:pPr>
        <w:spacing w:after="0"/>
        <w:ind w:left="0"/>
        <w:jc w:val="both"/>
      </w:pPr>
      <w:r>
        <w:rPr>
          <w:rFonts w:ascii="Times New Roman"/>
          <w:b w:val="false"/>
          <w:i w:val="false"/>
          <w:color w:val="000000"/>
          <w:sz w:val="28"/>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2"/>
    <w:bookmarkStart w:name="z1039" w:id="253"/>
    <w:p>
      <w:pPr>
        <w:spacing w:after="0"/>
        <w:ind w:left="0"/>
        <w:jc w:val="both"/>
      </w:pPr>
      <w:r>
        <w:rPr>
          <w:rFonts w:ascii="Times New Roman"/>
          <w:b w:val="false"/>
          <w:i w:val="false"/>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bookmarkEnd w:id="253"/>
    <w:bookmarkStart w:name="z1040" w:id="254"/>
    <w:p>
      <w:pPr>
        <w:spacing w:after="0"/>
        <w:ind w:left="0"/>
        <w:jc w:val="both"/>
      </w:pPr>
      <w:r>
        <w:rPr>
          <w:rFonts w:ascii="Times New Roman"/>
          <w:b w:val="false"/>
          <w:i w:val="false"/>
          <w:color w:val="000000"/>
          <w:sz w:val="28"/>
        </w:rPr>
        <w:t>
      4) требовать от налогоплательщика (налогового агента):</w:t>
      </w:r>
    </w:p>
    <w:bookmarkEnd w:id="254"/>
    <w:bookmarkStart w:name="z1041" w:id="25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5"/>
    <w:bookmarkStart w:name="z1042" w:id="25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6"/>
    <w:bookmarkStart w:name="z1043" w:id="257"/>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24 и </w:t>
      </w:r>
      <w:r>
        <w:rPr>
          <w:rFonts w:ascii="Times New Roman"/>
          <w:b w:val="false"/>
          <w:i w:val="false"/>
          <w:color w:val="000000"/>
          <w:sz w:val="28"/>
        </w:rPr>
        <w:t>статьей 27</w:t>
      </w:r>
      <w:r>
        <w:rPr>
          <w:rFonts w:ascii="Times New Roman"/>
          <w:b w:val="false"/>
          <w:i w:val="false"/>
          <w:color w:val="000000"/>
          <w:sz w:val="28"/>
        </w:rPr>
        <w:t xml:space="preserve"> настоящего Кодекса;</w:t>
      </w:r>
    </w:p>
    <w:bookmarkEnd w:id="257"/>
    <w:bookmarkStart w:name="z1044" w:id="258"/>
    <w:p>
      <w:pPr>
        <w:spacing w:after="0"/>
        <w:ind w:left="0"/>
        <w:jc w:val="both"/>
      </w:pPr>
      <w:r>
        <w:rPr>
          <w:rFonts w:ascii="Times New Roman"/>
          <w:b w:val="false"/>
          <w:i w:val="false"/>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статьи 24 настоящего Кодекса;</w:t>
      </w:r>
    </w:p>
    <w:bookmarkEnd w:id="258"/>
    <w:bookmarkStart w:name="z1045" w:id="259"/>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9"/>
    <w:bookmarkStart w:name="z1046" w:id="260"/>
    <w:p>
      <w:pPr>
        <w:spacing w:after="0"/>
        <w:ind w:left="0"/>
        <w:jc w:val="both"/>
      </w:pPr>
      <w:r>
        <w:rPr>
          <w:rFonts w:ascii="Times New Roman"/>
          <w:b w:val="false"/>
          <w:i w:val="false"/>
          <w:color w:val="000000"/>
          <w:sz w:val="28"/>
        </w:rPr>
        <w:t>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bookmarkEnd w:id="260"/>
    <w:bookmarkStart w:name="z1047" w:id="261"/>
    <w:p>
      <w:pPr>
        <w:spacing w:after="0"/>
        <w:ind w:left="0"/>
        <w:jc w:val="both"/>
      </w:pPr>
      <w:r>
        <w:rPr>
          <w:rFonts w:ascii="Times New Roman"/>
          <w:b w:val="false"/>
          <w:i w:val="false"/>
          <w:color w:val="000000"/>
          <w:sz w:val="28"/>
        </w:rPr>
        <w:t>
      9) привлекать к налоговым проверкам специалистов;</w:t>
      </w:r>
    </w:p>
    <w:bookmarkEnd w:id="261"/>
    <w:bookmarkStart w:name="z1048" w:id="262"/>
    <w:p>
      <w:pPr>
        <w:spacing w:after="0"/>
        <w:ind w:left="0"/>
        <w:jc w:val="both"/>
      </w:pPr>
      <w:r>
        <w:rPr>
          <w:rFonts w:ascii="Times New Roman"/>
          <w:b w:val="false"/>
          <w:i w:val="false"/>
          <w:color w:val="000000"/>
          <w:sz w:val="28"/>
        </w:rPr>
        <w:t xml:space="preserve">
      10) предъявлять в суды иски о признании сделок недействительными, ликвидации юридического лица по основаниям, предусмотренным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2"/>
    <w:bookmarkStart w:name="z1049" w:id="263"/>
    <w:p>
      <w:pPr>
        <w:spacing w:after="0"/>
        <w:ind w:left="0"/>
        <w:jc w:val="both"/>
      </w:pPr>
      <w:r>
        <w:rPr>
          <w:rFonts w:ascii="Times New Roman"/>
          <w:b w:val="false"/>
          <w:i w:val="false"/>
          <w:color w:val="000000"/>
          <w:sz w:val="28"/>
        </w:rPr>
        <w:t>
      2. Налоговые органы обязаны:</w:t>
      </w:r>
    </w:p>
    <w:bookmarkEnd w:id="263"/>
    <w:bookmarkStart w:name="z1050" w:id="264"/>
    <w:p>
      <w:pPr>
        <w:spacing w:after="0"/>
        <w:ind w:left="0"/>
        <w:jc w:val="both"/>
      </w:pPr>
      <w:r>
        <w:rPr>
          <w:rFonts w:ascii="Times New Roman"/>
          <w:b w:val="false"/>
          <w:i w:val="false"/>
          <w:color w:val="000000"/>
          <w:sz w:val="28"/>
        </w:rPr>
        <w:t>
      1) соблюдать права налогоплательщика (налогового агента);</w:t>
      </w:r>
    </w:p>
    <w:bookmarkEnd w:id="264"/>
    <w:bookmarkStart w:name="z1051" w:id="265"/>
    <w:p>
      <w:pPr>
        <w:spacing w:after="0"/>
        <w:ind w:left="0"/>
        <w:jc w:val="both"/>
      </w:pPr>
      <w:r>
        <w:rPr>
          <w:rFonts w:ascii="Times New Roman"/>
          <w:b w:val="false"/>
          <w:i w:val="false"/>
          <w:color w:val="000000"/>
          <w:sz w:val="28"/>
        </w:rPr>
        <w:t>
      2) защищать интересы государства;</w:t>
      </w:r>
    </w:p>
    <w:bookmarkEnd w:id="265"/>
    <w:bookmarkStart w:name="z1052" w:id="266"/>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6"/>
    <w:bookmarkStart w:name="z1053" w:id="267"/>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7"/>
    <w:bookmarkStart w:name="z1054" w:id="268"/>
    <w:p>
      <w:pPr>
        <w:spacing w:after="0"/>
        <w:ind w:left="0"/>
        <w:jc w:val="both"/>
      </w:pPr>
      <w:r>
        <w:rPr>
          <w:rFonts w:ascii="Times New Roman"/>
          <w:b w:val="false"/>
          <w:i w:val="false"/>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bookmarkEnd w:id="268"/>
    <w:bookmarkStart w:name="z1055" w:id="269"/>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bookmarkEnd w:id="269"/>
    <w:bookmarkStart w:name="z1056" w:id="270"/>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0"/>
    <w:bookmarkStart w:name="z1057" w:id="271"/>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bookmarkEnd w:id="271"/>
    <w:bookmarkStart w:name="z1058" w:id="272"/>
    <w:p>
      <w:pPr>
        <w:spacing w:after="0"/>
        <w:ind w:left="0"/>
        <w:jc w:val="both"/>
      </w:pPr>
      <w:r>
        <w:rPr>
          <w:rFonts w:ascii="Times New Roman"/>
          <w:b w:val="false"/>
          <w:i w:val="false"/>
          <w:color w:val="000000"/>
          <w:sz w:val="28"/>
        </w:rPr>
        <w:t>
      имеющих налоговую задолженность;</w:t>
      </w:r>
    </w:p>
    <w:bookmarkEnd w:id="272"/>
    <w:bookmarkStart w:name="z1059" w:id="2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3"/>
    <w:bookmarkStart w:name="z17095" w:id="274"/>
    <w:p>
      <w:pPr>
        <w:spacing w:after="0"/>
        <w:ind w:left="0"/>
        <w:jc w:val="both"/>
      </w:pPr>
      <w:r>
        <w:rPr>
          <w:rFonts w:ascii="Times New Roman"/>
          <w:b w:val="false"/>
          <w:i w:val="false"/>
          <w:color w:val="000000"/>
          <w:sz w:val="28"/>
        </w:rPr>
        <w:t>
      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bookmarkEnd w:id="274"/>
    <w:bookmarkStart w:name="z1060" w:id="27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5"/>
    <w:bookmarkStart w:name="z1061" w:id="276"/>
    <w:p>
      <w:pPr>
        <w:spacing w:after="0"/>
        <w:ind w:left="0"/>
        <w:jc w:val="both"/>
      </w:pPr>
      <w:r>
        <w:rPr>
          <w:rFonts w:ascii="Times New Roman"/>
          <w:b w:val="false"/>
          <w:i w:val="false"/>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bookmarkEnd w:id="276"/>
    <w:bookmarkStart w:name="z1062" w:id="277"/>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bookmarkEnd w:id="277"/>
    <w:bookmarkStart w:name="z1063" w:id="278"/>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bookmarkEnd w:id="278"/>
    <w:bookmarkStart w:name="z1064" w:id="279"/>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9"/>
    <w:bookmarkStart w:name="z1065" w:id="280"/>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bookmarkEnd w:id="280"/>
    <w:bookmarkStart w:name="z1066" w:id="281"/>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1"/>
    <w:bookmarkStart w:name="z1067" w:id="282"/>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282"/>
    <w:bookmarkStart w:name="z1068" w:id="283"/>
    <w:p>
      <w:pPr>
        <w:spacing w:after="0"/>
        <w:ind w:left="0"/>
        <w:jc w:val="both"/>
      </w:pPr>
      <w:r>
        <w:rPr>
          <w:rFonts w:ascii="Times New Roman"/>
          <w:b w:val="false"/>
          <w:i w:val="false"/>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bookmarkEnd w:id="283"/>
    <w:bookmarkStart w:name="z15759" w:id="284"/>
    <w:p>
      <w:pPr>
        <w:spacing w:after="0"/>
        <w:ind w:left="0"/>
        <w:jc w:val="both"/>
      </w:pPr>
      <w:r>
        <w:rPr>
          <w:rFonts w:ascii="Times New Roman"/>
          <w:b w:val="false"/>
          <w:i w:val="false"/>
          <w:color w:val="000000"/>
          <w:sz w:val="28"/>
        </w:rPr>
        <w:t>
      декларации об активах и обязательствах;</w:t>
      </w:r>
    </w:p>
    <w:bookmarkEnd w:id="284"/>
    <w:bookmarkStart w:name="z15760" w:id="285"/>
    <w:p>
      <w:pPr>
        <w:spacing w:after="0"/>
        <w:ind w:left="0"/>
        <w:jc w:val="both"/>
      </w:pPr>
      <w:r>
        <w:rPr>
          <w:rFonts w:ascii="Times New Roman"/>
          <w:b w:val="false"/>
          <w:i w:val="false"/>
          <w:color w:val="000000"/>
          <w:sz w:val="28"/>
        </w:rPr>
        <w:t>
      декларации о доходах и имуществе;</w:t>
      </w:r>
    </w:p>
    <w:bookmarkEnd w:id="285"/>
    <w:bookmarkStart w:name="z16026" w:id="286"/>
    <w:p>
      <w:pPr>
        <w:spacing w:after="0"/>
        <w:ind w:left="0"/>
        <w:jc w:val="both"/>
      </w:pPr>
      <w:r>
        <w:rPr>
          <w:rFonts w:ascii="Times New Roman"/>
          <w:b w:val="false"/>
          <w:i w:val="false"/>
          <w:color w:val="000000"/>
          <w:sz w:val="28"/>
        </w:rPr>
        <w:t xml:space="preserve">
      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286"/>
    <w:bookmarkStart w:name="z16027" w:id="287"/>
    <w:p>
      <w:pPr>
        <w:spacing w:after="0"/>
        <w:ind w:left="0"/>
        <w:jc w:val="both"/>
      </w:pPr>
      <w:r>
        <w:rPr>
          <w:rFonts w:ascii="Times New Roman"/>
          <w:b w:val="false"/>
          <w:i w:val="false"/>
          <w:color w:val="000000"/>
          <w:sz w:val="28"/>
        </w:rPr>
        <w:t xml:space="preserve">
      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об административных правонарушениях.</w:t>
      </w:r>
    </w:p>
    <w:bookmarkEnd w:id="287"/>
    <w:bookmarkStart w:name="z1071" w:id="288"/>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bookmarkEnd w:id="288"/>
    <w:bookmarkStart w:name="z1072" w:id="289"/>
    <w:p>
      <w:pPr>
        <w:spacing w:after="0"/>
        <w:ind w:left="0"/>
        <w:jc w:val="both"/>
      </w:pPr>
      <w:r>
        <w:rPr>
          <w:rFonts w:ascii="Times New Roman"/>
          <w:b w:val="false"/>
          <w:i w:val="false"/>
          <w:color w:val="000000"/>
          <w:sz w:val="28"/>
        </w:rPr>
        <w:t>
      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 Материальное обеспечение, правовая и социальная защита должностных лиц налоговых органов </w:t>
      </w:r>
    </w:p>
    <w:bookmarkStart w:name="z1073" w:id="290"/>
    <w:p>
      <w:pPr>
        <w:spacing w:after="0"/>
        <w:ind w:left="0"/>
        <w:jc w:val="both"/>
      </w:pPr>
      <w:r>
        <w:rPr>
          <w:rFonts w:ascii="Times New Roman"/>
          <w:b w:val="false"/>
          <w:i w:val="false"/>
          <w:color w:val="000000"/>
          <w:sz w:val="28"/>
        </w:rPr>
        <w:t xml:space="preserve">
      1. Должностное лицо налоговых органов при исполнении служебных обязанностей охраняется законом. </w:t>
      </w:r>
    </w:p>
    <w:bookmarkEnd w:id="290"/>
    <w:bookmarkStart w:name="z1074" w:id="291"/>
    <w:p>
      <w:pPr>
        <w:spacing w:after="0"/>
        <w:ind w:left="0"/>
        <w:jc w:val="both"/>
      </w:pPr>
      <w:r>
        <w:rPr>
          <w:rFonts w:ascii="Times New Roman"/>
          <w:b w:val="false"/>
          <w:i w:val="false"/>
          <w:color w:val="000000"/>
          <w:sz w:val="28"/>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bookmarkEnd w:id="291"/>
    <w:bookmarkStart w:name="z1075" w:id="292"/>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bookmarkEnd w:id="292"/>
    <w:bookmarkStart w:name="z1076" w:id="293"/>
    <w:p>
      <w:pPr>
        <w:spacing w:after="0"/>
        <w:ind w:left="0"/>
        <w:jc w:val="both"/>
      </w:pPr>
      <w:r>
        <w:rPr>
          <w:rFonts w:ascii="Times New Roman"/>
          <w:b w:val="false"/>
          <w:i w:val="false"/>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bookmarkEnd w:id="293"/>
    <w:bookmarkStart w:name="z1077" w:id="294"/>
    <w:p>
      <w:pPr>
        <w:spacing w:after="0"/>
        <w:ind w:left="0"/>
        <w:jc w:val="both"/>
      </w:pPr>
      <w:r>
        <w:rPr>
          <w:rFonts w:ascii="Times New Roman"/>
          <w:b w:val="false"/>
          <w:i w:val="false"/>
          <w:color w:val="000000"/>
          <w:sz w:val="28"/>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bookmarkEnd w:id="294"/>
    <w:bookmarkStart w:name="z1078" w:id="295"/>
    <w:p>
      <w:pPr>
        <w:spacing w:after="0"/>
        <w:ind w:left="0"/>
        <w:jc w:val="both"/>
      </w:pPr>
      <w:r>
        <w:rPr>
          <w:rFonts w:ascii="Times New Roman"/>
          <w:b w:val="false"/>
          <w:i w:val="false"/>
          <w:color w:val="000000"/>
          <w:sz w:val="28"/>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bookmarkEnd w:id="295"/>
    <w:bookmarkStart w:name="z1079" w:id="296"/>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 </w:t>
      </w:r>
    </w:p>
    <w:bookmarkEnd w:id="296"/>
    <w:bookmarkStart w:name="z1080" w:id="297"/>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21. Полномочия местных исполнительных органов </w:t>
      </w:r>
    </w:p>
    <w:bookmarkStart w:name="z1081" w:id="298"/>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bookmarkEnd w:id="298"/>
    <w:bookmarkStart w:name="z1082" w:id="299"/>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bookmarkEnd w:id="299"/>
    <w:bookmarkStart w:name="z1083" w:id="300"/>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bookmarkEnd w:id="300"/>
    <w:bookmarkStart w:name="z1084" w:id="301"/>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bookmarkEnd w:id="301"/>
    <w:bookmarkStart w:name="z1085" w:id="302"/>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bookmarkEnd w:id="302"/>
    <w:bookmarkStart w:name="z1086" w:id="303"/>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bookmarkEnd w:id="303"/>
    <w:bookmarkStart w:name="z1087" w:id="304"/>
    <w:p>
      <w:pPr>
        <w:spacing w:after="0"/>
        <w:ind w:left="0"/>
        <w:jc w:val="both"/>
      </w:pPr>
      <w:r>
        <w:rPr>
          <w:rFonts w:ascii="Times New Roman"/>
          <w:b w:val="false"/>
          <w:i w:val="false"/>
          <w:color w:val="000000"/>
          <w:sz w:val="28"/>
        </w:rPr>
        <w:t>
      4) правильность заполнения и сохранность квитанций;</w:t>
      </w:r>
    </w:p>
    <w:bookmarkEnd w:id="304"/>
    <w:bookmarkStart w:name="z1088" w:id="305"/>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05"/>
    <w:p>
      <w:pPr>
        <w:spacing w:after="0"/>
        <w:ind w:left="0"/>
        <w:jc w:val="both"/>
      </w:pPr>
      <w:r>
        <w:rPr>
          <w:rFonts w:ascii="Times New Roman"/>
          <w:b/>
          <w:i w:val="false"/>
          <w:color w:val="00000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bookmarkStart w:name="z1089" w:id="306"/>
    <w:p>
      <w:pPr>
        <w:spacing w:after="0"/>
        <w:ind w:left="0"/>
        <w:jc w:val="both"/>
      </w:pPr>
      <w:r>
        <w:rPr>
          <w:rFonts w:ascii="Times New Roman"/>
          <w:b w:val="false"/>
          <w:i w:val="false"/>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bookmarkEnd w:id="306"/>
    <w:bookmarkStart w:name="z1090" w:id="307"/>
    <w:p>
      <w:pPr>
        <w:spacing w:after="0"/>
        <w:ind w:left="0"/>
        <w:jc w:val="both"/>
      </w:pPr>
      <w:r>
        <w:rPr>
          <w:rFonts w:ascii="Times New Roman"/>
          <w:b w:val="false"/>
          <w:i w:val="false"/>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bookmarkEnd w:id="307"/>
    <w:bookmarkStart w:name="z1091" w:id="308"/>
    <w:p>
      <w:pPr>
        <w:spacing w:after="0"/>
        <w:ind w:left="0"/>
        <w:jc w:val="both"/>
      </w:pPr>
      <w:r>
        <w:rPr>
          <w:rFonts w:ascii="Times New Roman"/>
          <w:b w:val="false"/>
          <w:i w:val="false"/>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bookmarkEnd w:id="308"/>
    <w:bookmarkStart w:name="z1092" w:id="309"/>
    <w:p>
      <w:pPr>
        <w:spacing w:after="0"/>
        <w:ind w:left="0"/>
        <w:jc w:val="both"/>
      </w:pPr>
      <w:r>
        <w:rPr>
          <w:rFonts w:ascii="Times New Roman"/>
          <w:b w:val="false"/>
          <w:i w:val="false"/>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w:t>
      </w:r>
    </w:p>
    <w:bookmarkEnd w:id="309"/>
    <w:bookmarkStart w:name="z1093" w:id="310"/>
    <w:p>
      <w:pPr>
        <w:spacing w:after="0"/>
        <w:ind w:left="0"/>
        <w:jc w:val="both"/>
      </w:pPr>
      <w:r>
        <w:rPr>
          <w:rFonts w:ascii="Times New Roman"/>
          <w:b w:val="false"/>
          <w:i w:val="false"/>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w:t>
      </w:r>
      <w:r>
        <w:rPr>
          <w:rFonts w:ascii="Times New Roman"/>
          <w:b w:val="false"/>
          <w:i w:val="false"/>
          <w:color w:val="000000"/>
          <w:sz w:val="28"/>
        </w:rPr>
        <w:t>статьей 21</w:t>
      </w:r>
      <w:r>
        <w:rPr>
          <w:rFonts w:ascii="Times New Roman"/>
          <w:b w:val="false"/>
          <w:i w:val="false"/>
          <w:color w:val="000000"/>
          <w:sz w:val="28"/>
        </w:rPr>
        <w:t xml:space="preserve"> настоящего Кодекса.</w:t>
      </w:r>
    </w:p>
    <w:bookmarkEnd w:id="310"/>
    <w:bookmarkStart w:name="z1094" w:id="311"/>
    <w:p>
      <w:pPr>
        <w:spacing w:after="0"/>
        <w:ind w:left="0"/>
        <w:jc w:val="both"/>
      </w:pPr>
      <w:r>
        <w:rPr>
          <w:rFonts w:ascii="Times New Roman"/>
          <w:b w:val="false"/>
          <w:i w:val="false"/>
          <w:color w:val="000000"/>
          <w:sz w:val="28"/>
        </w:rPr>
        <w:t xml:space="preserve">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311"/>
    <w:bookmarkStart w:name="z1095" w:id="312"/>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bookmarkEnd w:id="312"/>
    <w:bookmarkStart w:name="z1096" w:id="313"/>
    <w:p>
      <w:pPr>
        <w:spacing w:after="0"/>
        <w:ind w:left="0"/>
        <w:jc w:val="both"/>
      </w:pPr>
      <w:r>
        <w:rPr>
          <w:rFonts w:ascii="Times New Roman"/>
          <w:b w:val="false"/>
          <w:i w:val="false"/>
          <w:color w:val="000000"/>
          <w:sz w:val="28"/>
        </w:rPr>
        <w:t>
      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bookmarkEnd w:id="313"/>
    <w:bookmarkStart w:name="z1097" w:id="314"/>
    <w:p>
      <w:pPr>
        <w:spacing w:after="0"/>
        <w:ind w:left="0"/>
        <w:jc w:val="both"/>
      </w:pPr>
      <w:r>
        <w:rPr>
          <w:rFonts w:ascii="Times New Roman"/>
          <w:b w:val="false"/>
          <w:i w:val="false"/>
          <w:color w:val="000000"/>
          <w:sz w:val="28"/>
        </w:rPr>
        <w:t>
      Уполномоченный орган по регулированию, контролю и надзору финансового рынка и финансовых организаций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314"/>
    <w:bookmarkStart w:name="z1098" w:id="315"/>
    <w:p>
      <w:pPr>
        <w:spacing w:after="0"/>
        <w:ind w:left="0"/>
        <w:jc w:val="both"/>
      </w:pPr>
      <w:r>
        <w:rPr>
          <w:rFonts w:ascii="Times New Roman"/>
          <w:b w:val="false"/>
          <w:i w:val="false"/>
          <w:color w:val="000000"/>
          <w:sz w:val="28"/>
        </w:rPr>
        <w:t>
      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bookmarkEnd w:id="315"/>
    <w:bookmarkStart w:name="z14125" w:id="316"/>
    <w:p>
      <w:pPr>
        <w:spacing w:after="0"/>
        <w:ind w:left="0"/>
        <w:jc w:val="both"/>
      </w:pPr>
      <w:r>
        <w:rPr>
          <w:rFonts w:ascii="Times New Roman"/>
          <w:b w:val="false"/>
          <w:i w:val="false"/>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bookmarkEnd w:id="316"/>
    <w:bookmarkStart w:name="z14126" w:id="317"/>
    <w:p>
      <w:pPr>
        <w:spacing w:after="0"/>
        <w:ind w:left="0"/>
        <w:jc w:val="both"/>
      </w:pPr>
      <w:r>
        <w:rPr>
          <w:rFonts w:ascii="Times New Roman"/>
          <w:b w:val="false"/>
          <w:i w:val="false"/>
          <w:color w:val="000000"/>
          <w:sz w:val="28"/>
        </w:rPr>
        <w:t>
      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bookmarkEnd w:id="317"/>
    <w:bookmarkStart w:name="z1101" w:id="318"/>
    <w:p>
      <w:pPr>
        <w:spacing w:after="0"/>
        <w:ind w:left="0"/>
        <w:jc w:val="both"/>
      </w:pPr>
      <w:r>
        <w:rPr>
          <w:rFonts w:ascii="Times New Roman"/>
          <w:b w:val="false"/>
          <w:i w:val="false"/>
          <w:color w:val="000000"/>
          <w:sz w:val="28"/>
        </w:rPr>
        <w:t xml:space="preserve">
      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p>
    <w:bookmarkEnd w:id="318"/>
    <w:p>
      <w:pPr>
        <w:spacing w:after="0"/>
        <w:ind w:left="0"/>
        <w:jc w:val="both"/>
      </w:pPr>
      <w:r>
        <w:rPr>
          <w:rFonts w:ascii="Times New Roman"/>
          <w:b w:val="false"/>
          <w:i w:val="false"/>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bookmarkStart w:name="z1103" w:id="319"/>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bookmarkEnd w:id="319"/>
    <w:bookmarkStart w:name="z1104" w:id="320"/>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bookmarkEnd w:id="320"/>
    <w:bookmarkStart w:name="z1105" w:id="321"/>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21"/>
    <w:bookmarkStart w:name="z16028" w:id="322"/>
    <w:p>
      <w:pPr>
        <w:spacing w:after="0"/>
        <w:ind w:left="0"/>
        <w:jc w:val="both"/>
      </w:pPr>
      <w:r>
        <w:rPr>
          <w:rFonts w:ascii="Times New Roman"/>
          <w:b w:val="false"/>
          <w:i w:val="false"/>
          <w:color w:val="000000"/>
          <w:sz w:val="28"/>
        </w:rPr>
        <w:t>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bookmarkEnd w:id="322"/>
    <w:bookmarkStart w:name="z16029" w:id="323"/>
    <w:p>
      <w:pPr>
        <w:spacing w:after="0"/>
        <w:ind w:left="0"/>
        <w:jc w:val="both"/>
      </w:pPr>
      <w:r>
        <w:rPr>
          <w:rFonts w:ascii="Times New Roman"/>
          <w:b w:val="false"/>
          <w:i w:val="false"/>
          <w:color w:val="000000"/>
          <w:sz w:val="28"/>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bookmarkEnd w:id="323"/>
    <w:bookmarkStart w:name="z16030" w:id="324"/>
    <w:p>
      <w:pPr>
        <w:spacing w:after="0"/>
        <w:ind w:left="0"/>
        <w:jc w:val="both"/>
      </w:pPr>
      <w:r>
        <w:rPr>
          <w:rFonts w:ascii="Times New Roman"/>
          <w:b w:val="false"/>
          <w:i w:val="false"/>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bookmarkEnd w:id="324"/>
    <w:bookmarkStart w:name="z16031" w:id="325"/>
    <w:p>
      <w:pPr>
        <w:spacing w:after="0"/>
        <w:ind w:left="0"/>
        <w:jc w:val="both"/>
      </w:pPr>
      <w:r>
        <w:rPr>
          <w:rFonts w:ascii="Times New Roman"/>
          <w:b w:val="false"/>
          <w:i w:val="false"/>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 Взаимодействие уполномоченного органа с органами военного управления</w:t>
      </w:r>
    </w:p>
    <w:bookmarkStart w:name="z15761" w:id="326"/>
    <w:p>
      <w:pPr>
        <w:spacing w:after="0"/>
        <w:ind w:left="0"/>
        <w:jc w:val="both"/>
      </w:pPr>
      <w:r>
        <w:rPr>
          <w:rFonts w:ascii="Times New Roman"/>
          <w:b w:val="false"/>
          <w:i w:val="false"/>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bookmarkEnd w:id="326"/>
    <w:bookmarkStart w:name="z15762" w:id="327"/>
    <w:p>
      <w:pPr>
        <w:spacing w:after="0"/>
        <w:ind w:left="0"/>
        <w:jc w:val="both"/>
      </w:pPr>
      <w:r>
        <w:rPr>
          <w:rFonts w:ascii="Times New Roman"/>
          <w:b w:val="false"/>
          <w:i w:val="false"/>
          <w:color w:val="000000"/>
          <w:sz w:val="28"/>
        </w:rPr>
        <w:t>
      1) не позднее 31 июля года, в котором физические лица в апреле – июне:</w:t>
      </w:r>
    </w:p>
    <w:bookmarkEnd w:id="327"/>
    <w:bookmarkStart w:name="z15763" w:id="328"/>
    <w:p>
      <w:pPr>
        <w:spacing w:after="0"/>
        <w:ind w:left="0"/>
        <w:jc w:val="both"/>
      </w:pPr>
      <w:r>
        <w:rPr>
          <w:rFonts w:ascii="Times New Roman"/>
          <w:b w:val="false"/>
          <w:i w:val="false"/>
          <w:color w:val="000000"/>
          <w:sz w:val="28"/>
        </w:rPr>
        <w:t>
      призваны на срочную воинскую службу;</w:t>
      </w:r>
    </w:p>
    <w:bookmarkEnd w:id="328"/>
    <w:bookmarkStart w:name="z15764" w:id="329"/>
    <w:p>
      <w:pPr>
        <w:spacing w:after="0"/>
        <w:ind w:left="0"/>
        <w:jc w:val="both"/>
      </w:pPr>
      <w:r>
        <w:rPr>
          <w:rFonts w:ascii="Times New Roman"/>
          <w:b w:val="false"/>
          <w:i w:val="false"/>
          <w:color w:val="000000"/>
          <w:sz w:val="28"/>
        </w:rPr>
        <w:t>
      уволены со срочной воинской службы;</w:t>
      </w:r>
    </w:p>
    <w:bookmarkEnd w:id="329"/>
    <w:bookmarkStart w:name="z15765" w:id="330"/>
    <w:p>
      <w:pPr>
        <w:spacing w:after="0"/>
        <w:ind w:left="0"/>
        <w:jc w:val="both"/>
      </w:pPr>
      <w:r>
        <w:rPr>
          <w:rFonts w:ascii="Times New Roman"/>
          <w:b w:val="false"/>
          <w:i w:val="false"/>
          <w:color w:val="000000"/>
          <w:sz w:val="28"/>
        </w:rPr>
        <w:t>
      2) не позднее 31 января года, следующего за годом, в котором физические лица в октябре – декабре:</w:t>
      </w:r>
    </w:p>
    <w:bookmarkEnd w:id="330"/>
    <w:bookmarkStart w:name="z15766" w:id="331"/>
    <w:p>
      <w:pPr>
        <w:spacing w:after="0"/>
        <w:ind w:left="0"/>
        <w:jc w:val="both"/>
      </w:pPr>
      <w:r>
        <w:rPr>
          <w:rFonts w:ascii="Times New Roman"/>
          <w:b w:val="false"/>
          <w:i w:val="false"/>
          <w:color w:val="000000"/>
          <w:sz w:val="28"/>
        </w:rPr>
        <w:t>
      призваны на срочную воинскую службу;</w:t>
      </w:r>
    </w:p>
    <w:bookmarkEnd w:id="331"/>
    <w:bookmarkStart w:name="z15767" w:id="332"/>
    <w:p>
      <w:pPr>
        <w:spacing w:after="0"/>
        <w:ind w:left="0"/>
        <w:jc w:val="both"/>
      </w:pPr>
      <w:r>
        <w:rPr>
          <w:rFonts w:ascii="Times New Roman"/>
          <w:b w:val="false"/>
          <w:i w:val="false"/>
          <w:color w:val="000000"/>
          <w:sz w:val="28"/>
        </w:rPr>
        <w:t>
      уволены со срочной воинской службы.</w:t>
      </w:r>
    </w:p>
    <w:bookmarkEnd w:id="332"/>
    <w:bookmarkStart w:name="z15768" w:id="333"/>
    <w:p>
      <w:pPr>
        <w:spacing w:after="0"/>
        <w:ind w:left="0"/>
        <w:jc w:val="both"/>
      </w:pPr>
      <w:r>
        <w:rPr>
          <w:rFonts w:ascii="Times New Roman"/>
          <w:b w:val="false"/>
          <w:i w:val="false"/>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bookmarkEnd w:id="333"/>
    <w:bookmarkStart w:name="z15769" w:id="334"/>
    <w:p>
      <w:pPr>
        <w:spacing w:after="0"/>
        <w:ind w:left="0"/>
        <w:jc w:val="both"/>
      </w:pPr>
      <w:r>
        <w:rPr>
          <w:rFonts w:ascii="Times New Roman"/>
          <w:b w:val="false"/>
          <w:i w:val="false"/>
          <w:color w:val="000000"/>
          <w:sz w:val="28"/>
        </w:rPr>
        <w:t>
      1) не позднее 1 января года, указанного в подпункте 2) пункта 1 настоящей статьи;</w:t>
      </w:r>
    </w:p>
    <w:bookmarkEnd w:id="334"/>
    <w:bookmarkStart w:name="z15770" w:id="335"/>
    <w:p>
      <w:pPr>
        <w:spacing w:after="0"/>
        <w:ind w:left="0"/>
        <w:jc w:val="both"/>
      </w:pPr>
      <w:r>
        <w:rPr>
          <w:rFonts w:ascii="Times New Roman"/>
          <w:b w:val="false"/>
          <w:i w:val="false"/>
          <w:color w:val="000000"/>
          <w:sz w:val="28"/>
        </w:rPr>
        <w:t>
      2) не позднее 1 июля года, указанного в подпункте 1) пункта 1 настоящей статьи.</w:t>
      </w:r>
    </w:p>
    <w:bookmarkEnd w:id="335"/>
    <w:p>
      <w:pPr>
        <w:spacing w:after="0"/>
        <w:ind w:left="0"/>
        <w:jc w:val="both"/>
      </w:pPr>
      <w:r>
        <w:rPr>
          <w:rFonts w:ascii="Times New Roman"/>
          <w:b/>
          <w:i w:val="false"/>
          <w:color w:val="000000"/>
          <w:sz w:val="28"/>
        </w:rPr>
        <w:t>Статья 24. Обязанности банков второго уровня и организаций, осуществляющих отдельные виды банковских операций</w:t>
      </w:r>
    </w:p>
    <w:bookmarkStart w:name="z1116" w:id="336"/>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bookmarkEnd w:id="336"/>
    <w:bookmarkStart w:name="z1117" w:id="337"/>
    <w:p>
      <w:pPr>
        <w:spacing w:after="0"/>
        <w:ind w:left="0"/>
        <w:jc w:val="both"/>
      </w:pPr>
      <w:r>
        <w:rPr>
          <w:rFonts w:ascii="Times New Roman"/>
          <w:b w:val="false"/>
          <w:i w:val="false"/>
          <w:color w:val="000000"/>
          <w:sz w:val="28"/>
        </w:rPr>
        <w:t>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bookmarkEnd w:id="337"/>
    <w:bookmarkStart w:name="z1118" w:id="338"/>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bookmarkEnd w:id="338"/>
    <w:bookmarkStart w:name="z1119" w:id="339"/>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bookmarkEnd w:id="339"/>
    <w:bookmarkStart w:name="z1120" w:id="340"/>
    <w:p>
      <w:pPr>
        <w:spacing w:after="0"/>
        <w:ind w:left="0"/>
        <w:jc w:val="both"/>
      </w:pPr>
      <w:r>
        <w:rPr>
          <w:rFonts w:ascii="Times New Roman"/>
          <w:b w:val="false"/>
          <w:i w:val="false"/>
          <w:color w:val="000000"/>
          <w:sz w:val="28"/>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40"/>
    <w:bookmarkStart w:name="z1121" w:id="341"/>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bookmarkEnd w:id="341"/>
    <w:bookmarkStart w:name="z1122" w:id="342"/>
    <w:p>
      <w:pPr>
        <w:spacing w:after="0"/>
        <w:ind w:left="0"/>
        <w:jc w:val="both"/>
      </w:pPr>
      <w:r>
        <w:rPr>
          <w:rFonts w:ascii="Times New Roman"/>
          <w:b w:val="false"/>
          <w:i w:val="false"/>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bookmarkEnd w:id="342"/>
    <w:bookmarkStart w:name="z1123" w:id="343"/>
    <w:p>
      <w:pPr>
        <w:spacing w:after="0"/>
        <w:ind w:left="0"/>
        <w:jc w:val="both"/>
      </w:pPr>
      <w:r>
        <w:rPr>
          <w:rFonts w:ascii="Times New Roman"/>
          <w:b w:val="false"/>
          <w:i w:val="false"/>
          <w:color w:val="000000"/>
          <w:sz w:val="28"/>
        </w:rPr>
        <w:t xml:space="preserve">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bookmarkEnd w:id="343"/>
    <w:bookmarkStart w:name="z1124" w:id="344"/>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bookmarkEnd w:id="344"/>
    <w:bookmarkStart w:name="z1125" w:id="345"/>
    <w:p>
      <w:pPr>
        <w:spacing w:after="0"/>
        <w:ind w:left="0"/>
        <w:jc w:val="both"/>
      </w:pPr>
      <w:r>
        <w:rPr>
          <w:rFonts w:ascii="Times New Roman"/>
          <w:b w:val="false"/>
          <w:i w:val="false"/>
          <w:color w:val="000000"/>
          <w:sz w:val="28"/>
        </w:rPr>
        <w:t xml:space="preserve">
      Положения частей первой и второй настоящего подпункта не применяются при уплате платежей в бюджет,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189 настоящего Кодекса, иностранцем и лицом без гражданства;</w:t>
      </w:r>
    </w:p>
    <w:bookmarkEnd w:id="345"/>
    <w:bookmarkStart w:name="z1126" w:id="346"/>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bookmarkEnd w:id="346"/>
    <w:bookmarkStart w:name="z1127" w:id="347"/>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bookmarkEnd w:id="347"/>
    <w:bookmarkStart w:name="z1128" w:id="348"/>
    <w:p>
      <w:pPr>
        <w:spacing w:after="0"/>
        <w:ind w:left="0"/>
        <w:jc w:val="both"/>
      </w:pPr>
      <w:r>
        <w:rPr>
          <w:rFonts w:ascii="Times New Roman"/>
          <w:b w:val="false"/>
          <w:i w:val="false"/>
          <w:color w:val="000000"/>
          <w:sz w:val="28"/>
        </w:rPr>
        <w:t>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следующих за днем их закрытия, с указанием идентификационного номера.</w:t>
      </w:r>
    </w:p>
    <w:bookmarkEnd w:id="348"/>
    <w:bookmarkStart w:name="z1129" w:id="349"/>
    <w:p>
      <w:pPr>
        <w:spacing w:after="0"/>
        <w:ind w:left="0"/>
        <w:jc w:val="both"/>
      </w:pPr>
      <w:r>
        <w:rPr>
          <w:rFonts w:ascii="Times New Roman"/>
          <w:b w:val="false"/>
          <w:i w:val="false"/>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49"/>
    <w:bookmarkStart w:name="z1130" w:id="350"/>
    <w:p>
      <w:pPr>
        <w:spacing w:after="0"/>
        <w:ind w:left="0"/>
        <w:jc w:val="both"/>
      </w:pPr>
      <w:r>
        <w:rPr>
          <w:rFonts w:ascii="Times New Roman"/>
          <w:b w:val="false"/>
          <w:i w:val="false"/>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было прекращено такое признание, по форме, установленной уполномоченным органом;</w:t>
      </w:r>
    </w:p>
    <w:bookmarkEnd w:id="350"/>
    <w:bookmarkStart w:name="z1131" w:id="351"/>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bookmarkEnd w:id="351"/>
    <w:bookmarkStart w:name="z1132" w:id="352"/>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bookmarkEnd w:id="352"/>
    <w:bookmarkStart w:name="z1133" w:id="353"/>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bookmarkEnd w:id="353"/>
    <w:bookmarkStart w:name="z1134" w:id="354"/>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bookmarkEnd w:id="354"/>
    <w:bookmarkStart w:name="z1135" w:id="355"/>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bookmarkEnd w:id="355"/>
    <w:bookmarkStart w:name="z1136" w:id="356"/>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bookmarkEnd w:id="356"/>
    <w:bookmarkStart w:name="z1137" w:id="357"/>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bookmarkEnd w:id="357"/>
    <w:bookmarkStart w:name="z1138" w:id="358"/>
    <w:p>
      <w:pPr>
        <w:spacing w:after="0"/>
        <w:ind w:left="0"/>
        <w:jc w:val="both"/>
      </w:pPr>
      <w:r>
        <w:rPr>
          <w:rFonts w:ascii="Times New Roman"/>
          <w:b w:val="false"/>
          <w:i w:val="false"/>
          <w:color w:val="000000"/>
          <w:sz w:val="28"/>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118 настоящего Кодекса;</w:t>
      </w:r>
    </w:p>
    <w:bookmarkEnd w:id="358"/>
    <w:bookmarkStart w:name="z1139" w:id="359"/>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bookmarkEnd w:id="359"/>
    <w:bookmarkStart w:name="z1140" w:id="360"/>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bookmarkEnd w:id="360"/>
    <w:bookmarkStart w:name="z1141" w:id="361"/>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bookmarkEnd w:id="361"/>
    <w:bookmarkStart w:name="z1142" w:id="362"/>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bookmarkEnd w:id="362"/>
    <w:bookmarkStart w:name="z1143" w:id="363"/>
    <w:p>
      <w:pPr>
        <w:spacing w:after="0"/>
        <w:ind w:left="0"/>
        <w:jc w:val="both"/>
      </w:pPr>
      <w:r>
        <w:rPr>
          <w:rFonts w:ascii="Times New Roman"/>
          <w:b w:val="false"/>
          <w:i w:val="false"/>
          <w:color w:val="000000"/>
          <w:sz w:val="28"/>
        </w:rPr>
        <w:t>
      физического лица, у которого возникла обязанность по представлению декларации об активах и обязательствах;</w:t>
      </w:r>
    </w:p>
    <w:bookmarkEnd w:id="363"/>
    <w:bookmarkStart w:name="z1144" w:id="364"/>
    <w:p>
      <w:pPr>
        <w:spacing w:after="0"/>
        <w:ind w:left="0"/>
        <w:jc w:val="both"/>
      </w:pPr>
      <w:r>
        <w:rPr>
          <w:rFonts w:ascii="Times New Roman"/>
          <w:b w:val="false"/>
          <w:i w:val="false"/>
          <w:color w:val="000000"/>
          <w:sz w:val="28"/>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bookmarkEnd w:id="364"/>
    <w:bookmarkStart w:name="z1145" w:id="365"/>
    <w:p>
      <w:pPr>
        <w:spacing w:after="0"/>
        <w:ind w:left="0"/>
        <w:jc w:val="both"/>
      </w:pPr>
      <w:r>
        <w:rPr>
          <w:rFonts w:ascii="Times New Roman"/>
          <w:b w:val="false"/>
          <w:i w:val="false"/>
          <w:color w:val="000000"/>
          <w:sz w:val="28"/>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w:t>
      </w:r>
      <w:r>
        <w:rPr>
          <w:rFonts w:ascii="Times New Roman"/>
          <w:b w:val="false"/>
          <w:i w:val="false"/>
          <w:color w:val="000000"/>
          <w:sz w:val="28"/>
        </w:rPr>
        <w:t>статьями 59</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bookmarkEnd w:id="365"/>
    <w:bookmarkStart w:name="z1146" w:id="366"/>
    <w:p>
      <w:pPr>
        <w:spacing w:after="0"/>
        <w:ind w:left="0"/>
        <w:jc w:val="both"/>
      </w:pPr>
      <w:r>
        <w:rPr>
          <w:rFonts w:ascii="Times New Roman"/>
          <w:b w:val="false"/>
          <w:i w:val="false"/>
          <w:color w:val="000000"/>
          <w:sz w:val="28"/>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bookmarkEnd w:id="366"/>
    <w:bookmarkStart w:name="z1147" w:id="367"/>
    <w:p>
      <w:pPr>
        <w:spacing w:after="0"/>
        <w:ind w:left="0"/>
        <w:jc w:val="both"/>
      </w:pPr>
      <w:r>
        <w:rPr>
          <w:rFonts w:ascii="Times New Roman"/>
          <w:b w:val="false"/>
          <w:i w:val="false"/>
          <w:color w:val="000000"/>
          <w:sz w:val="28"/>
        </w:rPr>
        <w:t xml:space="preserve">
      физического лица, снятого с регистрационного учета в качестве индивидуального предпринимателя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 за период времени, не превышающий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367"/>
    <w:bookmarkStart w:name="z1148" w:id="368"/>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368"/>
    <w:bookmarkStart w:name="z1149" w:id="369"/>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bookmarkEnd w:id="369"/>
    <w:bookmarkStart w:name="z1150" w:id="370"/>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bookmarkEnd w:id="370"/>
    <w:bookmarkStart w:name="z1151" w:id="371"/>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bookmarkEnd w:id="371"/>
    <w:bookmarkStart w:name="z1152" w:id="372"/>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bookmarkEnd w:id="372"/>
    <w:bookmarkStart w:name="z1153" w:id="373"/>
    <w:p>
      <w:pPr>
        <w:spacing w:after="0"/>
        <w:ind w:left="0"/>
        <w:jc w:val="both"/>
      </w:pPr>
      <w:r>
        <w:rPr>
          <w:rFonts w:ascii="Times New Roman"/>
          <w:b w:val="false"/>
          <w:i w:val="false"/>
          <w:color w:val="000000"/>
          <w:sz w:val="28"/>
        </w:rPr>
        <w:t>
      лица, освобожденного условно-досрочно от отбывания наказания.</w:t>
      </w:r>
    </w:p>
    <w:bookmarkEnd w:id="373"/>
    <w:bookmarkStart w:name="z17570" w:id="374"/>
    <w:p>
      <w:pPr>
        <w:spacing w:after="0"/>
        <w:ind w:left="0"/>
        <w:jc w:val="both"/>
      </w:pPr>
      <w:r>
        <w:rPr>
          <w:rFonts w:ascii="Times New Roman"/>
          <w:b w:val="false"/>
          <w:i w:val="false"/>
          <w:color w:val="000000"/>
          <w:sz w:val="28"/>
        </w:rPr>
        <w:t>
      юридического лица, деятельностью которого является организация и проведение азартных игр и (или) пари.</w:t>
      </w:r>
    </w:p>
    <w:bookmarkEnd w:id="374"/>
    <w:bookmarkStart w:name="z1155" w:id="375"/>
    <w:p>
      <w:pPr>
        <w:spacing w:after="0"/>
        <w:ind w:left="0"/>
        <w:jc w:val="both"/>
      </w:pPr>
      <w:r>
        <w:rPr>
          <w:rFonts w:ascii="Times New Roman"/>
          <w:b w:val="false"/>
          <w:i w:val="false"/>
          <w:color w:val="000000"/>
          <w:sz w:val="28"/>
        </w:rPr>
        <w:t>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bookmarkEnd w:id="375"/>
    <w:bookmarkStart w:name="z15771" w:id="376"/>
    <w:p>
      <w:pPr>
        <w:spacing w:after="0"/>
        <w:ind w:left="0"/>
        <w:jc w:val="both"/>
      </w:pPr>
      <w:r>
        <w:rPr>
          <w:rFonts w:ascii="Times New Roman"/>
          <w:b w:val="false"/>
          <w:i w:val="false"/>
          <w:color w:val="000000"/>
          <w:sz w:val="28"/>
        </w:rPr>
        <w:t xml:space="preserve">
      Сведения, предусмотренные </w:t>
      </w:r>
      <w:r>
        <w:rPr>
          <w:rFonts w:ascii="Times New Roman"/>
          <w:b w:val="false"/>
          <w:i w:val="false"/>
          <w:color w:val="000000"/>
          <w:sz w:val="28"/>
        </w:rPr>
        <w:t>подпунктом 13)</w:t>
      </w:r>
      <w:r>
        <w:rPr>
          <w:rFonts w:ascii="Times New Roman"/>
          <w:b w:val="false"/>
          <w:i w:val="false"/>
          <w:color w:val="000000"/>
          <w:sz w:val="28"/>
        </w:rPr>
        <w:t xml:space="preserve"> части первой настоящей статьи,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76"/>
    <w:bookmarkStart w:name="z1157" w:id="377"/>
    <w:p>
      <w:pPr>
        <w:spacing w:after="0"/>
        <w:ind w:left="0"/>
        <w:jc w:val="both"/>
      </w:pPr>
      <w:r>
        <w:rPr>
          <w:rFonts w:ascii="Times New Roman"/>
          <w:b w:val="false"/>
          <w:i w:val="false"/>
          <w:color w:val="000000"/>
          <w:sz w:val="28"/>
        </w:rPr>
        <w:t>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bookmarkEnd w:id="377"/>
    <w:bookmarkStart w:name="z1158" w:id="378"/>
    <w:p>
      <w:pPr>
        <w:spacing w:after="0"/>
        <w:ind w:left="0"/>
        <w:jc w:val="both"/>
      </w:pPr>
      <w:r>
        <w:rPr>
          <w:rFonts w:ascii="Times New Roman"/>
          <w:b w:val="false"/>
          <w:i w:val="false"/>
          <w:color w:val="000000"/>
          <w:sz w:val="28"/>
        </w:rPr>
        <w:t xml:space="preserve">
      налогоплательщику, признанному бездействующим, в порядке, определенным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78"/>
    <w:bookmarkStart w:name="z1159" w:id="379"/>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379"/>
    <w:bookmarkStart w:name="z1160" w:id="380"/>
    <w:p>
      <w:pPr>
        <w:spacing w:after="0"/>
        <w:ind w:left="0"/>
        <w:jc w:val="both"/>
      </w:pPr>
      <w:r>
        <w:rPr>
          <w:rFonts w:ascii="Times New Roman"/>
          <w:b w:val="false"/>
          <w:i w:val="false"/>
          <w:color w:val="000000"/>
          <w:sz w:val="28"/>
        </w:rPr>
        <w:t>
      налогоплательщику, имеющему налоговую задолженность, задолженность по социальным платежам.</w:t>
      </w:r>
    </w:p>
    <w:bookmarkEnd w:id="380"/>
    <w:bookmarkStart w:name="z17096" w:id="381"/>
    <w:p>
      <w:pPr>
        <w:spacing w:after="0"/>
        <w:ind w:left="0"/>
        <w:jc w:val="both"/>
      </w:pPr>
      <w:r>
        <w:rPr>
          <w:rFonts w:ascii="Times New Roman"/>
          <w:b w:val="false"/>
          <w:i w:val="false"/>
          <w:color w:val="000000"/>
          <w:sz w:val="28"/>
        </w:rPr>
        <w:t>
      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bookmarkEnd w:id="381"/>
    <w:bookmarkStart w:name="z1161" w:id="382"/>
    <w:p>
      <w:pPr>
        <w:spacing w:after="0"/>
        <w:ind w:left="0"/>
        <w:jc w:val="both"/>
      </w:pPr>
      <w:r>
        <w:rPr>
          <w:rFonts w:ascii="Times New Roman"/>
          <w:b w:val="false"/>
          <w:i w:val="false"/>
          <w:color w:val="000000"/>
          <w:sz w:val="28"/>
        </w:rPr>
        <w:t>
      Положения части первой настоящего подпункта не применяются:</w:t>
      </w:r>
    </w:p>
    <w:bookmarkEnd w:id="382"/>
    <w:p>
      <w:pPr>
        <w:spacing w:after="0"/>
        <w:ind w:left="0"/>
        <w:jc w:val="both"/>
      </w:pPr>
      <w:r>
        <w:rPr>
          <w:rFonts w:ascii="Times New Roman"/>
          <w:b w:val="false"/>
          <w:i w:val="false"/>
          <w:color w:val="000000"/>
          <w:sz w:val="28"/>
        </w:rPr>
        <w:t>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bookmarkStart w:name="z14950" w:id="383"/>
    <w:p>
      <w:pPr>
        <w:spacing w:after="0"/>
        <w:ind w:left="0"/>
        <w:jc w:val="both"/>
      </w:pPr>
      <w:r>
        <w:rPr>
          <w:rFonts w:ascii="Times New Roman"/>
          <w:b w:val="false"/>
          <w:i w:val="false"/>
          <w:color w:val="000000"/>
          <w:sz w:val="28"/>
        </w:rPr>
        <w:t>
      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bookmarkEnd w:id="383"/>
    <w:p>
      <w:pPr>
        <w:spacing w:after="0"/>
        <w:ind w:left="0"/>
        <w:jc w:val="both"/>
      </w:pPr>
      <w:r>
        <w:rPr>
          <w:rFonts w:ascii="Times New Roman"/>
          <w:b w:val="false"/>
          <w:i w:val="false"/>
          <w:color w:val="000000"/>
          <w:sz w:val="28"/>
        </w:rPr>
        <w:t>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bookmarkStart w:name="z1162" w:id="384"/>
    <w:p>
      <w:pPr>
        <w:spacing w:after="0"/>
        <w:ind w:left="0"/>
        <w:jc w:val="both"/>
      </w:pPr>
      <w:r>
        <w:rPr>
          <w:rFonts w:ascii="Times New Roman"/>
          <w:b w:val="false"/>
          <w:i w:val="false"/>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4"/>
    <w:bookmarkStart w:name="z17403" w:id="385"/>
    <w:p>
      <w:pPr>
        <w:spacing w:after="0"/>
        <w:ind w:left="0"/>
        <w:jc w:val="both"/>
      </w:pPr>
      <w:r>
        <w:rPr>
          <w:rFonts w:ascii="Times New Roman"/>
          <w:b w:val="false"/>
          <w:i w:val="false"/>
          <w:color w:val="000000"/>
          <w:sz w:val="28"/>
        </w:rPr>
        <w:t>
      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5"/>
    <w:bookmarkStart w:name="z1163" w:id="386"/>
    <w:p>
      <w:pPr>
        <w:spacing w:after="0"/>
        <w:ind w:left="0"/>
        <w:jc w:val="both"/>
      </w:pPr>
      <w:r>
        <w:rPr>
          <w:rFonts w:ascii="Times New Roman"/>
          <w:b w:val="false"/>
          <w:i w:val="false"/>
          <w:color w:val="000000"/>
          <w:sz w:val="28"/>
        </w:rPr>
        <w:t xml:space="preserve">
      17) представлять по налогоплательщикам, состоящим на регистрационном учете по деятельности, предусмотренной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902" w:id="387"/>
    <w:p>
      <w:pPr>
        <w:spacing w:after="0"/>
        <w:ind w:left="0"/>
        <w:jc w:val="both"/>
      </w:pPr>
      <w:r>
        <w:rPr>
          <w:rFonts w:ascii="Times New Roman"/>
          <w:b w:val="false"/>
          <w:i w:val="false"/>
          <w:color w:val="000000"/>
          <w:sz w:val="28"/>
        </w:rPr>
        <w:t>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387"/>
    <w:p>
      <w:pPr>
        <w:spacing w:after="0"/>
        <w:ind w:left="0"/>
        <w:jc w:val="both"/>
      </w:pPr>
      <w:r>
        <w:rPr>
          <w:rFonts w:ascii="Times New Roman"/>
          <w:b w:val="false"/>
          <w:i w:val="false"/>
          <w:color w:val="000000"/>
          <w:sz w:val="28"/>
        </w:rPr>
        <w:t>
      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6020" w:id="388"/>
    <w:p>
      <w:pPr>
        <w:spacing w:after="0"/>
        <w:ind w:left="0"/>
        <w:jc w:val="both"/>
      </w:pPr>
      <w:r>
        <w:rPr>
          <w:rFonts w:ascii="Times New Roman"/>
          <w:b w:val="false"/>
          <w:i w:val="false"/>
          <w:color w:val="000000"/>
          <w:sz w:val="28"/>
        </w:rPr>
        <w:t>
      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bookmarkEnd w:id="388"/>
    <w:bookmarkStart w:name="z16640" w:id="389"/>
    <w:p>
      <w:pPr>
        <w:spacing w:after="0"/>
        <w:ind w:left="0"/>
        <w:jc w:val="both"/>
      </w:pPr>
      <w:r>
        <w:rPr>
          <w:rFonts w:ascii="Times New Roman"/>
          <w:b w:val="false"/>
          <w:i w:val="false"/>
          <w:color w:val="000000"/>
          <w:sz w:val="28"/>
        </w:rPr>
        <w:t>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bookmarkEnd w:id="389"/>
    <w:bookmarkStart w:name="z16641" w:id="390"/>
    <w:p>
      <w:pPr>
        <w:spacing w:after="0"/>
        <w:ind w:left="0"/>
        <w:jc w:val="both"/>
      </w:pPr>
      <w:r>
        <w:rPr>
          <w:rFonts w:ascii="Times New Roman"/>
          <w:b w:val="false"/>
          <w:i w:val="false"/>
          <w:color w:val="000000"/>
          <w:sz w:val="28"/>
        </w:rPr>
        <w:t>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End w:id="390"/>
    <w:bookmarkStart w:name="z16642" w:id="391"/>
    <w:p>
      <w:pPr>
        <w:spacing w:after="0"/>
        <w:ind w:left="0"/>
        <w:jc w:val="both"/>
      </w:pPr>
      <w:r>
        <w:rPr>
          <w:rFonts w:ascii="Times New Roman"/>
          <w:b w:val="false"/>
          <w:i w:val="false"/>
          <w:color w:val="000000"/>
          <w:sz w:val="28"/>
        </w:rPr>
        <w:t>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1"/>
    <w:bookmarkStart w:name="z16643" w:id="392"/>
    <w:p>
      <w:pPr>
        <w:spacing w:after="0"/>
        <w:ind w:left="0"/>
        <w:jc w:val="both"/>
      </w:pPr>
      <w:r>
        <w:rPr>
          <w:rFonts w:ascii="Times New Roman"/>
          <w:b w:val="false"/>
          <w:i w:val="false"/>
          <w:color w:val="000000"/>
          <w:sz w:val="28"/>
        </w:rPr>
        <w:t>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bookmarkEnd w:id="392"/>
    <w:bookmarkStart w:name="z16644" w:id="393"/>
    <w:p>
      <w:pPr>
        <w:spacing w:after="0"/>
        <w:ind w:left="0"/>
        <w:jc w:val="both"/>
      </w:pPr>
      <w:r>
        <w:rPr>
          <w:rFonts w:ascii="Times New Roman"/>
          <w:b w:val="false"/>
          <w:i w:val="false"/>
          <w:color w:val="000000"/>
          <w:sz w:val="28"/>
        </w:rPr>
        <w:t>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393"/>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подпункт 23) приостановлен с 01.01.2024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лицам,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pPr>
        <w:spacing w:after="0"/>
        <w:ind w:left="0"/>
        <w:jc w:val="both"/>
      </w:pPr>
      <w:r>
        <w:rPr>
          <w:rFonts w:ascii="Times New Roman"/>
          <w:b w:val="false"/>
          <w:i w:val="false"/>
          <w:color w:val="000000"/>
          <w:sz w:val="28"/>
        </w:rPr>
        <w:t xml:space="preserve">
      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 статьи. </w:t>
      </w:r>
    </w:p>
    <w:bookmarkStart w:name="z17569" w:id="394"/>
    <w:p>
      <w:pPr>
        <w:spacing w:after="0"/>
        <w:ind w:left="0"/>
        <w:jc w:val="both"/>
      </w:pPr>
      <w:r>
        <w:rPr>
          <w:rFonts w:ascii="Times New Roman"/>
          <w:b w:val="false"/>
          <w:i w:val="false"/>
          <w:color w:val="000000"/>
          <w:sz w:val="28"/>
        </w:rPr>
        <w:t>
      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bookmarkEnd w:id="394"/>
    <w:p>
      <w:pPr>
        <w:spacing w:after="0"/>
        <w:ind w:left="0"/>
        <w:jc w:val="both"/>
      </w:pPr>
      <w:r>
        <w:rPr>
          <w:rFonts w:ascii="Times New Roman"/>
          <w:b w:val="false"/>
          <w:i w:val="false"/>
          <w:color w:val="000000"/>
          <w:sz w:val="28"/>
        </w:rPr>
        <w:t>
      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4903" w:id="3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395"/>
    <w:bookmarkStart w:name="z1165" w:id="396"/>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bookmarkEnd w:id="396"/>
    <w:bookmarkStart w:name="z1166" w:id="397"/>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bookmarkStart w:name="z16590" w:id="398"/>
    <w:p>
      <w:pPr>
        <w:spacing w:after="0"/>
        <w:ind w:left="0"/>
        <w:jc w:val="both"/>
      </w:pPr>
      <w:r>
        <w:rPr>
          <w:rFonts w:ascii="Times New Roman"/>
          <w:b w:val="false"/>
          <w:i w:val="false"/>
          <w:color w:val="000000"/>
          <w:sz w:val="28"/>
        </w:rPr>
        <w:t>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8"/>
    <w:bookmarkStart w:name="z16591" w:id="399"/>
    <w:p>
      <w:pPr>
        <w:spacing w:after="0"/>
        <w:ind w:left="0"/>
        <w:jc w:val="both"/>
      </w:pPr>
      <w:r>
        <w:rPr>
          <w:rFonts w:ascii="Times New Roman"/>
          <w:b w:val="false"/>
          <w:i w:val="false"/>
          <w:color w:val="000000"/>
          <w:sz w:val="28"/>
        </w:rPr>
        <w:t>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bookmarkEnd w:id="399"/>
    <w:bookmarkStart w:name="z16592" w:id="400"/>
    <w:p>
      <w:pPr>
        <w:spacing w:after="0"/>
        <w:ind w:left="0"/>
        <w:jc w:val="both"/>
      </w:pPr>
      <w:r>
        <w:rPr>
          <w:rFonts w:ascii="Times New Roman"/>
          <w:b w:val="false"/>
          <w:i w:val="false"/>
          <w:color w:val="000000"/>
          <w:sz w:val="28"/>
        </w:rPr>
        <w:t>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Закон дополнен статьей 24-1,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 </w:t>
      </w:r>
    </w:p>
    <w:p>
      <w:pPr>
        <w:spacing w:after="0"/>
        <w:ind w:left="0"/>
        <w:jc w:val="both"/>
      </w:pPr>
      <w:r>
        <w:rPr>
          <w:rFonts w:ascii="Times New Roman"/>
          <w:b w:val="false"/>
          <w:i w:val="false"/>
          <w:color w:val="ff0000"/>
          <w:sz w:val="28"/>
        </w:rPr>
        <w:t xml:space="preserve">
      Сноска. Заголовок статьи 25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7" w:id="401"/>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bookmarkEnd w:id="401"/>
    <w:bookmarkStart w:name="z1168" w:id="402"/>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bookmarkEnd w:id="402"/>
    <w:bookmarkStart w:name="z1169" w:id="403"/>
    <w:p>
      <w:pPr>
        <w:spacing w:after="0"/>
        <w:ind w:left="0"/>
        <w:jc w:val="both"/>
      </w:pPr>
      <w:r>
        <w:rPr>
          <w:rFonts w:ascii="Times New Roman"/>
          <w:b w:val="false"/>
          <w:i w:val="false"/>
          <w:color w:val="000000"/>
          <w:sz w:val="28"/>
        </w:rPr>
        <w:t>
      2) в области государственной статистики;</w:t>
      </w:r>
    </w:p>
    <w:bookmarkEnd w:id="403"/>
    <w:bookmarkStart w:name="z1170" w:id="404"/>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bookmarkEnd w:id="404"/>
    <w:bookmarkStart w:name="z1171" w:id="405"/>
    <w:p>
      <w:pPr>
        <w:spacing w:after="0"/>
        <w:ind w:left="0"/>
        <w:jc w:val="both"/>
      </w:pPr>
      <w:r>
        <w:rPr>
          <w:rFonts w:ascii="Times New Roman"/>
          <w:b w:val="false"/>
          <w:i w:val="false"/>
          <w:color w:val="000000"/>
          <w:sz w:val="28"/>
        </w:rPr>
        <w:t xml:space="preserve">
      государственную регистрацию прав на недвижимое имущество; </w:t>
      </w:r>
    </w:p>
    <w:bookmarkEnd w:id="405"/>
    <w:bookmarkStart w:name="z1172" w:id="406"/>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bookmarkEnd w:id="406"/>
    <w:bookmarkStart w:name="z1173" w:id="407"/>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bookmarkEnd w:id="407"/>
    <w:bookmarkStart w:name="z1174" w:id="408"/>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bookmarkEnd w:id="408"/>
    <w:bookmarkStart w:name="z1175" w:id="409"/>
    <w:p>
      <w:pPr>
        <w:spacing w:after="0"/>
        <w:ind w:left="0"/>
        <w:jc w:val="both"/>
      </w:pPr>
      <w:r>
        <w:rPr>
          <w:rFonts w:ascii="Times New Roman"/>
          <w:b w:val="false"/>
          <w:i w:val="false"/>
          <w:color w:val="000000"/>
          <w:sz w:val="28"/>
        </w:rPr>
        <w:t>
      государственную регистрацию транспортных средств;</w:t>
      </w:r>
    </w:p>
    <w:bookmarkEnd w:id="409"/>
    <w:bookmarkStart w:name="z1176" w:id="410"/>
    <w:p>
      <w:pPr>
        <w:spacing w:after="0"/>
        <w:ind w:left="0"/>
        <w:jc w:val="both"/>
      </w:pPr>
      <w:r>
        <w:rPr>
          <w:rFonts w:ascii="Times New Roman"/>
          <w:b w:val="false"/>
          <w:i w:val="false"/>
          <w:color w:val="000000"/>
          <w:sz w:val="28"/>
        </w:rPr>
        <w:t>
      государственную регистрацию лекарственных средств и медицинских изделий;</w:t>
      </w:r>
    </w:p>
    <w:bookmarkEnd w:id="410"/>
    <w:bookmarkStart w:name="z1177" w:id="411"/>
    <w:p>
      <w:pPr>
        <w:spacing w:after="0"/>
        <w:ind w:left="0"/>
        <w:jc w:val="both"/>
      </w:pPr>
      <w:r>
        <w:rPr>
          <w:rFonts w:ascii="Times New Roman"/>
          <w:b w:val="false"/>
          <w:i w:val="false"/>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bookmarkEnd w:id="411"/>
    <w:bookmarkStart w:name="z1178" w:id="412"/>
    <w:p>
      <w:pPr>
        <w:spacing w:after="0"/>
        <w:ind w:left="0"/>
        <w:jc w:val="both"/>
      </w:pPr>
      <w:r>
        <w:rPr>
          <w:rFonts w:ascii="Times New Roman"/>
          <w:b w:val="false"/>
          <w:i w:val="false"/>
          <w:color w:val="000000"/>
          <w:sz w:val="28"/>
        </w:rPr>
        <w:t xml:space="preserve">
      постановку на учет средств массовой информации; </w:t>
      </w:r>
    </w:p>
    <w:bookmarkEnd w:id="412"/>
    <w:bookmarkStart w:name="z1179" w:id="413"/>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bookmarkEnd w:id="413"/>
    <w:bookmarkStart w:name="z1180" w:id="414"/>
    <w:p>
      <w:pPr>
        <w:spacing w:after="0"/>
        <w:ind w:left="0"/>
        <w:jc w:val="both"/>
      </w:pPr>
      <w:r>
        <w:rPr>
          <w:rFonts w:ascii="Times New Roman"/>
          <w:b w:val="false"/>
          <w:i w:val="false"/>
          <w:color w:val="000000"/>
          <w:sz w:val="28"/>
        </w:rPr>
        <w:t xml:space="preserve">
      5) осуществляющими регистрацию физических лиц по месту их жительства в Республике Казахстан; </w:t>
      </w:r>
    </w:p>
    <w:bookmarkEnd w:id="414"/>
    <w:bookmarkStart w:name="z1181" w:id="415"/>
    <w:p>
      <w:pPr>
        <w:spacing w:after="0"/>
        <w:ind w:left="0"/>
        <w:jc w:val="both"/>
      </w:pPr>
      <w:r>
        <w:rPr>
          <w:rFonts w:ascii="Times New Roman"/>
          <w:b w:val="false"/>
          <w:i w:val="false"/>
          <w:color w:val="000000"/>
          <w:sz w:val="28"/>
        </w:rPr>
        <w:t xml:space="preserve">
      6) осуществляющими регистрацию актов гражданского состояния; </w:t>
      </w:r>
    </w:p>
    <w:bookmarkEnd w:id="415"/>
    <w:bookmarkStart w:name="z1182" w:id="416"/>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bookmarkEnd w:id="416"/>
    <w:bookmarkStart w:name="z1183" w:id="417"/>
    <w:p>
      <w:pPr>
        <w:spacing w:after="0"/>
        <w:ind w:left="0"/>
        <w:jc w:val="both"/>
      </w:pPr>
      <w:r>
        <w:rPr>
          <w:rFonts w:ascii="Times New Roman"/>
          <w:b w:val="false"/>
          <w:i w:val="false"/>
          <w:color w:val="000000"/>
          <w:sz w:val="28"/>
        </w:rPr>
        <w:t xml:space="preserve">
      8) опеки и попечительства; </w:t>
      </w:r>
    </w:p>
    <w:bookmarkEnd w:id="417"/>
    <w:bookmarkStart w:name="z1184" w:id="418"/>
    <w:p>
      <w:pPr>
        <w:spacing w:after="0"/>
        <w:ind w:left="0"/>
        <w:jc w:val="both"/>
      </w:pPr>
      <w:r>
        <w:rPr>
          <w:rFonts w:ascii="Times New Roman"/>
          <w:b w:val="false"/>
          <w:i w:val="false"/>
          <w:color w:val="000000"/>
          <w:sz w:val="28"/>
        </w:rPr>
        <w:t>
      9) транспорта и коммуникаций;</w:t>
      </w:r>
    </w:p>
    <w:bookmarkEnd w:id="418"/>
    <w:bookmarkStart w:name="z1185" w:id="419"/>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bookmarkEnd w:id="419"/>
    <w:bookmarkStart w:name="z1186" w:id="420"/>
    <w:p>
      <w:pPr>
        <w:spacing w:after="0"/>
        <w:ind w:left="0"/>
        <w:jc w:val="both"/>
      </w:pPr>
      <w:r>
        <w:rPr>
          <w:rFonts w:ascii="Times New Roman"/>
          <w:b w:val="false"/>
          <w:i w:val="false"/>
          <w:color w:val="000000"/>
          <w:sz w:val="28"/>
        </w:rPr>
        <w:t>
      11) осуществляющими внешнеполитическую деятельность;</w:t>
      </w:r>
    </w:p>
    <w:bookmarkEnd w:id="420"/>
    <w:bookmarkStart w:name="z17563" w:id="421"/>
    <w:p>
      <w:pPr>
        <w:spacing w:after="0"/>
        <w:ind w:left="0"/>
        <w:jc w:val="both"/>
      </w:pPr>
      <w:r>
        <w:rPr>
          <w:rFonts w:ascii="Times New Roman"/>
          <w:b w:val="false"/>
          <w:i w:val="false"/>
          <w:color w:val="000000"/>
          <w:sz w:val="28"/>
        </w:rPr>
        <w:t>
      11-1) осуществляющими руководство и межотраслевую координацию в сфере цифровых активов;</w:t>
      </w:r>
    </w:p>
    <w:bookmarkEnd w:id="421"/>
    <w:bookmarkStart w:name="z1187" w:id="422"/>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bookmarkEnd w:id="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26 с изменениями, внесенными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p>
    <w:bookmarkStart w:name="z1188" w:id="423"/>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bookmarkEnd w:id="423"/>
    <w:bookmarkStart w:name="z1189" w:id="424"/>
    <w:p>
      <w:pPr>
        <w:spacing w:after="0"/>
        <w:ind w:left="0"/>
        <w:jc w:val="both"/>
      </w:pPr>
      <w:r>
        <w:rPr>
          <w:rFonts w:ascii="Times New Roman"/>
          <w:b w:val="false"/>
          <w:i w:val="false"/>
          <w:color w:val="000000"/>
          <w:sz w:val="28"/>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w:t>
      </w:r>
      <w:r>
        <w:rPr>
          <w:rFonts w:ascii="Times New Roman"/>
          <w:b w:val="false"/>
          <w:i w:val="false"/>
          <w:color w:val="000000"/>
          <w:sz w:val="28"/>
        </w:rPr>
        <w:t>разделом 18</w:t>
      </w:r>
      <w:r>
        <w:rPr>
          <w:rFonts w:ascii="Times New Roman"/>
          <w:b w:val="false"/>
          <w:i w:val="false"/>
          <w:color w:val="000000"/>
          <w:sz w:val="28"/>
        </w:rPr>
        <w:t xml:space="preserve"> настоящего Кодекса, и по формам, установленным уполномоченным органом. </w:t>
      </w:r>
    </w:p>
    <w:bookmarkEnd w:id="424"/>
    <w:bookmarkStart w:name="z1190" w:id="425"/>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bookmarkEnd w:id="425"/>
    <w:bookmarkStart w:name="z1191" w:id="426"/>
    <w:p>
      <w:pPr>
        <w:spacing w:after="0"/>
        <w:ind w:left="0"/>
        <w:jc w:val="both"/>
      </w:pPr>
      <w:r>
        <w:rPr>
          <w:rFonts w:ascii="Times New Roman"/>
          <w:b w:val="false"/>
          <w:i w:val="false"/>
          <w:color w:val="000000"/>
          <w:sz w:val="28"/>
        </w:rPr>
        <w:t>
      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bookmarkEnd w:id="426"/>
    <w:bookmarkStart w:name="z1192" w:id="427"/>
    <w:p>
      <w:pPr>
        <w:spacing w:after="0"/>
        <w:ind w:left="0"/>
        <w:jc w:val="both"/>
      </w:pPr>
      <w:r>
        <w:rPr>
          <w:rFonts w:ascii="Times New Roman"/>
          <w:b w:val="false"/>
          <w:i w:val="false"/>
          <w:color w:val="000000"/>
          <w:sz w:val="28"/>
        </w:rPr>
        <w:t>
      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bookmarkEnd w:id="427"/>
    <w:bookmarkStart w:name="z1193" w:id="428"/>
    <w:p>
      <w:pPr>
        <w:spacing w:after="0"/>
        <w:ind w:left="0"/>
        <w:jc w:val="both"/>
      </w:pPr>
      <w:r>
        <w:rPr>
          <w:rFonts w:ascii="Times New Roman"/>
          <w:b w:val="false"/>
          <w:i w:val="false"/>
          <w:color w:val="000000"/>
          <w:sz w:val="28"/>
        </w:rPr>
        <w:t xml:space="preserve">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bookmarkEnd w:id="428"/>
    <w:bookmarkStart w:name="z1194" w:id="429"/>
    <w:p>
      <w:pPr>
        <w:spacing w:after="0"/>
        <w:ind w:left="0"/>
        <w:jc w:val="both"/>
      </w:pPr>
      <w:r>
        <w:rPr>
          <w:rFonts w:ascii="Times New Roman"/>
          <w:b w:val="false"/>
          <w:i w:val="false"/>
          <w:color w:val="000000"/>
          <w:sz w:val="28"/>
        </w:rPr>
        <w:t>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29"/>
    <w:bookmarkStart w:name="z14949" w:id="430"/>
    <w:p>
      <w:pPr>
        <w:spacing w:after="0"/>
        <w:ind w:left="0"/>
        <w:jc w:val="both"/>
      </w:pPr>
      <w:r>
        <w:rPr>
          <w:rFonts w:ascii="Times New Roman"/>
          <w:b w:val="false"/>
          <w:i w:val="false"/>
          <w:color w:val="000000"/>
          <w:sz w:val="28"/>
        </w:rPr>
        <w:t>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уполномоченным органом.</w:t>
      </w:r>
    </w:p>
    <w:bookmarkEnd w:id="430"/>
    <w:bookmarkStart w:name="z1197" w:id="431"/>
    <w:p>
      <w:pPr>
        <w:spacing w:after="0"/>
        <w:ind w:left="0"/>
        <w:jc w:val="both"/>
      </w:pPr>
      <w:r>
        <w:rPr>
          <w:rFonts w:ascii="Times New Roman"/>
          <w:b w:val="false"/>
          <w:i w:val="false"/>
          <w:color w:val="000000"/>
          <w:sz w:val="28"/>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bookmarkEnd w:id="431"/>
    <w:bookmarkStart w:name="z1198" w:id="432"/>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bookmarkEnd w:id="432"/>
    <w:bookmarkStart w:name="z1199" w:id="433"/>
    <w:p>
      <w:pPr>
        <w:spacing w:after="0"/>
        <w:ind w:left="0"/>
        <w:jc w:val="both"/>
      </w:pPr>
      <w:r>
        <w:rPr>
          <w:rFonts w:ascii="Times New Roman"/>
          <w:b w:val="false"/>
          <w:i w:val="false"/>
          <w:color w:val="000000"/>
          <w:sz w:val="28"/>
        </w:rPr>
        <w:t>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433"/>
    <w:bookmarkStart w:name="z1200" w:id="434"/>
    <w:p>
      <w:pPr>
        <w:spacing w:after="0"/>
        <w:ind w:left="0"/>
        <w:jc w:val="both"/>
      </w:pPr>
      <w:r>
        <w:rPr>
          <w:rFonts w:ascii="Times New Roman"/>
          <w:b w:val="false"/>
          <w:i w:val="false"/>
          <w:color w:val="000000"/>
          <w:sz w:val="28"/>
        </w:rPr>
        <w:t>
      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34"/>
    <w:bookmarkStart w:name="z1201" w:id="435"/>
    <w:p>
      <w:pPr>
        <w:spacing w:after="0"/>
        <w:ind w:left="0"/>
        <w:jc w:val="both"/>
      </w:pPr>
      <w:r>
        <w:rPr>
          <w:rFonts w:ascii="Times New Roman"/>
          <w:b w:val="false"/>
          <w:i w:val="false"/>
          <w:color w:val="000000"/>
          <w:sz w:val="28"/>
        </w:rPr>
        <w:t>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03" w:id="436"/>
    <w:p>
      <w:pPr>
        <w:spacing w:after="0"/>
        <w:ind w:left="0"/>
        <w:jc w:val="both"/>
      </w:pPr>
      <w:r>
        <w:rPr>
          <w:rFonts w:ascii="Times New Roman"/>
          <w:b w:val="false"/>
          <w:i w:val="false"/>
          <w:color w:val="000000"/>
          <w:sz w:val="28"/>
        </w:rPr>
        <w:t>
      13. Нотариусы обязаны представлять в уполномоченный орган следующие сведения по физическим лицам о (об):</w:t>
      </w:r>
    </w:p>
    <w:bookmarkEnd w:id="436"/>
    <w:bookmarkStart w:name="z16032" w:id="437"/>
    <w:p>
      <w:pPr>
        <w:spacing w:after="0"/>
        <w:ind w:left="0"/>
        <w:jc w:val="both"/>
      </w:pPr>
      <w:r>
        <w:rPr>
          <w:rFonts w:ascii="Times New Roman"/>
          <w:b w:val="false"/>
          <w:i w:val="false"/>
          <w:color w:val="000000"/>
          <w:sz w:val="28"/>
        </w:rPr>
        <w:t>
      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bookmarkEnd w:id="437"/>
    <w:bookmarkStart w:name="z16033" w:id="438"/>
    <w:p>
      <w:pPr>
        <w:spacing w:after="0"/>
        <w:ind w:left="0"/>
        <w:jc w:val="both"/>
      </w:pPr>
      <w:r>
        <w:rPr>
          <w:rFonts w:ascii="Times New Roman"/>
          <w:b w:val="false"/>
          <w:i w:val="false"/>
          <w:color w:val="000000"/>
          <w:sz w:val="28"/>
        </w:rPr>
        <w:t>
      2) выданных свидетельствах о праве на наследство;</w:t>
      </w:r>
    </w:p>
    <w:bookmarkEnd w:id="438"/>
    <w:bookmarkStart w:name="z16034" w:id="439"/>
    <w:p>
      <w:pPr>
        <w:spacing w:after="0"/>
        <w:ind w:left="0"/>
        <w:jc w:val="both"/>
      </w:pPr>
      <w:r>
        <w:rPr>
          <w:rFonts w:ascii="Times New Roman"/>
          <w:b w:val="false"/>
          <w:i w:val="false"/>
          <w:color w:val="000000"/>
          <w:sz w:val="28"/>
        </w:rPr>
        <w:t>
      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bookmarkEnd w:id="439"/>
    <w:bookmarkStart w:name="z16035" w:id="440"/>
    <w:p>
      <w:pPr>
        <w:spacing w:after="0"/>
        <w:ind w:left="0"/>
        <w:jc w:val="both"/>
      </w:pPr>
      <w:r>
        <w:rPr>
          <w:rFonts w:ascii="Times New Roman"/>
          <w:b w:val="false"/>
          <w:i w:val="false"/>
          <w:color w:val="000000"/>
          <w:sz w:val="28"/>
        </w:rPr>
        <w:t>
      4) договорах займа, заключенных между физическими лицами;</w:t>
      </w:r>
    </w:p>
    <w:bookmarkEnd w:id="440"/>
    <w:bookmarkStart w:name="z16036" w:id="441"/>
    <w:p>
      <w:pPr>
        <w:spacing w:after="0"/>
        <w:ind w:left="0"/>
        <w:jc w:val="both"/>
      </w:pPr>
      <w:r>
        <w:rPr>
          <w:rFonts w:ascii="Times New Roman"/>
          <w:b w:val="false"/>
          <w:i w:val="false"/>
          <w:color w:val="000000"/>
          <w:sz w:val="28"/>
        </w:rPr>
        <w:t>
      5) иных договорах по передаче имущества, не подлежащих государственной или иной регистрации.</w:t>
      </w:r>
    </w:p>
    <w:bookmarkEnd w:id="441"/>
    <w:bookmarkStart w:name="z16037" w:id="442"/>
    <w:p>
      <w:pPr>
        <w:spacing w:after="0"/>
        <w:ind w:left="0"/>
        <w:jc w:val="both"/>
      </w:pPr>
      <w:r>
        <w:rPr>
          <w:rFonts w:ascii="Times New Roman"/>
          <w:b w:val="false"/>
          <w:i w:val="false"/>
          <w:color w:val="000000"/>
          <w:sz w:val="28"/>
        </w:rPr>
        <w:t>
      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bookmarkEnd w:id="442"/>
    <w:bookmarkStart w:name="z1208" w:id="443"/>
    <w:p>
      <w:pPr>
        <w:spacing w:after="0"/>
        <w:ind w:left="0"/>
        <w:jc w:val="both"/>
      </w:pPr>
      <w:r>
        <w:rPr>
          <w:rFonts w:ascii="Times New Roman"/>
          <w:b w:val="false"/>
          <w:i w:val="false"/>
          <w:color w:val="000000"/>
          <w:sz w:val="28"/>
        </w:rPr>
        <w:t>
      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3"/>
    <w:bookmarkStart w:name="z1209" w:id="444"/>
    <w:p>
      <w:pPr>
        <w:spacing w:after="0"/>
        <w:ind w:left="0"/>
        <w:jc w:val="both"/>
      </w:pPr>
      <w:r>
        <w:rPr>
          <w:rFonts w:ascii="Times New Roman"/>
          <w:b w:val="false"/>
          <w:i w:val="false"/>
          <w:color w:val="000000"/>
          <w:sz w:val="28"/>
        </w:rPr>
        <w:t>
      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bookmarkEnd w:id="444"/>
    <w:bookmarkStart w:name="z16038" w:id="445"/>
    <w:p>
      <w:pPr>
        <w:spacing w:after="0"/>
        <w:ind w:left="0"/>
        <w:jc w:val="both"/>
      </w:pPr>
      <w:r>
        <w:rPr>
          <w:rFonts w:ascii="Times New Roman"/>
          <w:b w:val="false"/>
          <w:i w:val="false"/>
          <w:color w:val="000000"/>
          <w:sz w:val="28"/>
        </w:rPr>
        <w:t>
      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bookmarkEnd w:id="445"/>
    <w:bookmarkStart w:name="z1210" w:id="446"/>
    <w:p>
      <w:pPr>
        <w:spacing w:after="0"/>
        <w:ind w:left="0"/>
        <w:jc w:val="both"/>
      </w:pPr>
      <w:r>
        <w:rPr>
          <w:rFonts w:ascii="Times New Roman"/>
          <w:b w:val="false"/>
          <w:i w:val="false"/>
          <w:color w:val="000000"/>
          <w:sz w:val="28"/>
        </w:rPr>
        <w:t>
      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bookmarkEnd w:id="446"/>
    <w:bookmarkStart w:name="z1211" w:id="447"/>
    <w:p>
      <w:pPr>
        <w:spacing w:after="0"/>
        <w:ind w:left="0"/>
        <w:jc w:val="both"/>
      </w:pPr>
      <w:r>
        <w:rPr>
          <w:rFonts w:ascii="Times New Roman"/>
          <w:b w:val="false"/>
          <w:i w:val="false"/>
          <w:color w:val="000000"/>
          <w:sz w:val="28"/>
        </w:rPr>
        <w:t>
      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7"/>
    <w:bookmarkStart w:name="z1212" w:id="448"/>
    <w:p>
      <w:pPr>
        <w:spacing w:after="0"/>
        <w:ind w:left="0"/>
        <w:jc w:val="both"/>
      </w:pPr>
      <w:r>
        <w:rPr>
          <w:rFonts w:ascii="Times New Roman"/>
          <w:b w:val="false"/>
          <w:i w:val="false"/>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48"/>
    <w:bookmarkStart w:name="z1213" w:id="449"/>
    <w:p>
      <w:pPr>
        <w:spacing w:after="0"/>
        <w:ind w:left="0"/>
        <w:jc w:val="both"/>
      </w:pPr>
      <w:r>
        <w:rPr>
          <w:rFonts w:ascii="Times New Roman"/>
          <w:b w:val="false"/>
          <w:i w:val="false"/>
          <w:color w:val="000000"/>
          <w:sz w:val="28"/>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49"/>
    <w:bookmarkStart w:name="z16039" w:id="450"/>
    <w:p>
      <w:pPr>
        <w:spacing w:after="0"/>
        <w:ind w:left="0"/>
        <w:jc w:val="both"/>
      </w:pPr>
      <w:r>
        <w:rPr>
          <w:rFonts w:ascii="Times New Roman"/>
          <w:b w:val="false"/>
          <w:i w:val="false"/>
          <w:color w:val="000000"/>
          <w:sz w:val="28"/>
        </w:rPr>
        <w:t>
      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bookmarkEnd w:id="450"/>
    <w:bookmarkStart w:name="z16040" w:id="451"/>
    <w:p>
      <w:pPr>
        <w:spacing w:after="0"/>
        <w:ind w:left="0"/>
        <w:jc w:val="both"/>
      </w:pPr>
      <w:r>
        <w:rPr>
          <w:rFonts w:ascii="Times New Roman"/>
          <w:b w:val="false"/>
          <w:i w:val="false"/>
          <w:color w:val="000000"/>
          <w:sz w:val="28"/>
        </w:rPr>
        <w:t>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bookmarkEnd w:id="451"/>
    <w:bookmarkStart w:name="z16041" w:id="452"/>
    <w:p>
      <w:pPr>
        <w:spacing w:after="0"/>
        <w:ind w:left="0"/>
        <w:jc w:val="both"/>
      </w:pPr>
      <w:r>
        <w:rPr>
          <w:rFonts w:ascii="Times New Roman"/>
          <w:b w:val="false"/>
          <w:i w:val="false"/>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bookmarkEnd w:id="452"/>
    <w:bookmarkStart w:name="z16042" w:id="453"/>
    <w:p>
      <w:pPr>
        <w:spacing w:after="0"/>
        <w:ind w:left="0"/>
        <w:jc w:val="both"/>
      </w:pPr>
      <w:r>
        <w:rPr>
          <w:rFonts w:ascii="Times New Roman"/>
          <w:b w:val="false"/>
          <w:i w:val="false"/>
          <w:color w:val="000000"/>
          <w:sz w:val="28"/>
        </w:rPr>
        <w:t>
      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bookmarkEnd w:id="453"/>
    <w:bookmarkStart w:name="z16043" w:id="454"/>
    <w:p>
      <w:pPr>
        <w:spacing w:after="0"/>
        <w:ind w:left="0"/>
        <w:jc w:val="both"/>
      </w:pPr>
      <w:r>
        <w:rPr>
          <w:rFonts w:ascii="Times New Roman"/>
          <w:b w:val="false"/>
          <w:i w:val="false"/>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bookmarkEnd w:id="454"/>
    <w:bookmarkStart w:name="z16044" w:id="455"/>
    <w:p>
      <w:pPr>
        <w:spacing w:after="0"/>
        <w:ind w:left="0"/>
        <w:jc w:val="both"/>
      </w:pPr>
      <w:r>
        <w:rPr>
          <w:rFonts w:ascii="Times New Roman"/>
          <w:b w:val="false"/>
          <w:i w:val="false"/>
          <w:color w:val="000000"/>
          <w:sz w:val="28"/>
        </w:rPr>
        <w:t>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bookmarkEnd w:id="455"/>
    <w:bookmarkStart w:name="z1214" w:id="456"/>
    <w:p>
      <w:pPr>
        <w:spacing w:after="0"/>
        <w:ind w:left="0"/>
        <w:jc w:val="both"/>
      </w:pPr>
      <w:r>
        <w:rPr>
          <w:rFonts w:ascii="Times New Roman"/>
          <w:b w:val="false"/>
          <w:i w:val="false"/>
          <w:color w:val="000000"/>
          <w:sz w:val="28"/>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bookmarkEnd w:id="456"/>
    <w:p>
      <w:pPr>
        <w:spacing w:after="0"/>
        <w:ind w:left="0"/>
        <w:jc w:val="both"/>
      </w:pPr>
      <w:r>
        <w:rPr>
          <w:rFonts w:ascii="Times New Roman"/>
          <w:b w:val="false"/>
          <w:i w:val="false"/>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bookmarkStart w:name="z1216" w:id="457"/>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bookmarkEnd w:id="457"/>
    <w:bookmarkStart w:name="z1217" w:id="458"/>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bookmarkStart w:name="z14577" w:id="459"/>
    <w:p>
      <w:pPr>
        <w:spacing w:after="0"/>
        <w:ind w:left="0"/>
        <w:jc w:val="both"/>
      </w:pPr>
      <w:r>
        <w:rPr>
          <w:rFonts w:ascii="Times New Roman"/>
          <w:b w:val="false"/>
          <w:i w:val="false"/>
          <w:color w:val="000000"/>
          <w:sz w:val="28"/>
        </w:rPr>
        <w:t>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bookmarkEnd w:id="459"/>
    <w:bookmarkStart w:name="z14578" w:id="460"/>
    <w:p>
      <w:pPr>
        <w:spacing w:after="0"/>
        <w:ind w:left="0"/>
        <w:jc w:val="both"/>
      </w:pPr>
      <w:r>
        <w:rPr>
          <w:rFonts w:ascii="Times New Roman"/>
          <w:b w:val="false"/>
          <w:i w:val="false"/>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bookmarkEnd w:id="460"/>
    <w:bookmarkStart w:name="z14579" w:id="461"/>
    <w:p>
      <w:pPr>
        <w:spacing w:after="0"/>
        <w:ind w:left="0"/>
        <w:jc w:val="both"/>
      </w:pPr>
      <w:r>
        <w:rPr>
          <w:rFonts w:ascii="Times New Roman"/>
          <w:b w:val="false"/>
          <w:i w:val="false"/>
          <w:color w:val="000000"/>
          <w:sz w:val="28"/>
        </w:rPr>
        <w:t>
      Порядок представления сведений определяется уполномоченным органом.</w:t>
      </w:r>
    </w:p>
    <w:bookmarkEnd w:id="461"/>
    <w:bookmarkStart w:name="z16045" w:id="462"/>
    <w:p>
      <w:pPr>
        <w:spacing w:after="0"/>
        <w:ind w:left="0"/>
        <w:jc w:val="both"/>
      </w:pPr>
      <w:r>
        <w:rPr>
          <w:rFonts w:ascii="Times New Roman"/>
          <w:b w:val="false"/>
          <w:i w:val="false"/>
          <w:color w:val="000000"/>
          <w:sz w:val="28"/>
        </w:rPr>
        <w:t>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62"/>
    <w:bookmarkStart w:name="z17564" w:id="463"/>
    <w:p>
      <w:pPr>
        <w:spacing w:after="0"/>
        <w:ind w:left="0"/>
        <w:jc w:val="both"/>
      </w:pPr>
      <w:r>
        <w:rPr>
          <w:rFonts w:ascii="Times New Roman"/>
          <w:b w:val="false"/>
          <w:i w:val="false"/>
          <w:color w:val="000000"/>
          <w:sz w:val="28"/>
        </w:rPr>
        <w:t>
      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bookmarkEnd w:id="463"/>
    <w:bookmarkStart w:name="z17565" w:id="464"/>
    <w:p>
      <w:pPr>
        <w:spacing w:after="0"/>
        <w:ind w:left="0"/>
        <w:jc w:val="both"/>
      </w:pPr>
      <w:r>
        <w:rPr>
          <w:rFonts w:ascii="Times New Roman"/>
          <w:b w:val="false"/>
          <w:i w:val="false"/>
          <w:color w:val="000000"/>
          <w:sz w:val="28"/>
        </w:rPr>
        <w:t>
      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bookmarkEnd w:id="464"/>
    <w:bookmarkStart w:name="z17571" w:id="465"/>
    <w:p>
      <w:pPr>
        <w:spacing w:after="0"/>
        <w:ind w:left="0"/>
        <w:jc w:val="both"/>
      </w:pPr>
      <w:r>
        <w:rPr>
          <w:rFonts w:ascii="Times New Roman"/>
          <w:b w:val="false"/>
          <w:i w:val="false"/>
          <w:color w:val="000000"/>
          <w:sz w:val="28"/>
        </w:rPr>
        <w:t xml:space="preserve">
      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bookmarkEnd w:id="465"/>
    <w:bookmarkStart w:name="z17572" w:id="466"/>
    <w:p>
      <w:pPr>
        <w:spacing w:after="0"/>
        <w:ind w:left="0"/>
        <w:jc w:val="both"/>
      </w:pPr>
      <w:r>
        <w:rPr>
          <w:rFonts w:ascii="Times New Roman"/>
          <w:b w:val="false"/>
          <w:i w:val="false"/>
          <w:color w:val="000000"/>
          <w:sz w:val="28"/>
        </w:rPr>
        <w:t>
      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27 в редакции Закона РК от 02.07.2018 </w:t>
      </w:r>
      <w:r>
        <w:rPr>
          <w:rFonts w:ascii="Times New Roman"/>
          <w:b w:val="false"/>
          <w:i w:val="false"/>
          <w:color w:val="ff0000"/>
          <w:sz w:val="28"/>
        </w:rPr>
        <w:t>№ 166-VI</w:t>
      </w:r>
      <w:r>
        <w:rPr>
          <w:rFonts w:ascii="Times New Roman"/>
          <w:b w:val="false"/>
          <w:i w:val="false"/>
          <w:color w:val="ff0000"/>
          <w:sz w:val="28"/>
        </w:rPr>
        <w:t xml:space="preserve"> (вводится в действие с 01.01.2019).</w:t>
      </w:r>
    </w:p>
    <w:bookmarkStart w:name="z1218" w:id="467"/>
    <w:p>
      <w:pPr>
        <w:spacing w:after="0"/>
        <w:ind w:left="0"/>
        <w:jc w:val="both"/>
      </w:pPr>
      <w:r>
        <w:rPr>
          <w:rFonts w:ascii="Times New Roman"/>
          <w:b w:val="false"/>
          <w:i w:val="false"/>
          <w:color w:val="000000"/>
          <w:sz w:val="28"/>
        </w:rPr>
        <w:t>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bookmarkEnd w:id="467"/>
    <w:bookmarkStart w:name="z1219" w:id="468"/>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bookmarkEnd w:id="468"/>
    <w:bookmarkStart w:name="z1220" w:id="469"/>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p>
    <w:bookmarkEnd w:id="469"/>
    <w:bookmarkStart w:name="z1221" w:id="470"/>
    <w:p>
      <w:pPr>
        <w:spacing w:after="0"/>
        <w:ind w:left="0"/>
        <w:jc w:val="both"/>
      </w:pPr>
      <w:r>
        <w:rPr>
          <w:rFonts w:ascii="Times New Roman"/>
          <w:b w:val="false"/>
          <w:i w:val="false"/>
          <w:color w:val="000000"/>
          <w:sz w:val="28"/>
        </w:rPr>
        <w:t>
      2. Кастодианы, управляющие инвестиционным портфелем, обязаны:</w:t>
      </w:r>
    </w:p>
    <w:bookmarkEnd w:id="470"/>
    <w:bookmarkStart w:name="z1222" w:id="471"/>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bookmarkEnd w:id="471"/>
    <w:bookmarkStart w:name="z1223" w:id="472"/>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bookmarkEnd w:id="472"/>
    <w:bookmarkStart w:name="z1224" w:id="473"/>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bookmarkEnd w:id="473"/>
    <w:bookmarkStart w:name="z1225" w:id="474"/>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bookmarkEnd w:id="474"/>
    <w:bookmarkStart w:name="z1226" w:id="475"/>
    <w:p>
      <w:pPr>
        <w:spacing w:after="0"/>
        <w:ind w:left="0"/>
        <w:jc w:val="both"/>
      </w:pPr>
      <w:r>
        <w:rPr>
          <w:rFonts w:ascii="Times New Roman"/>
          <w:b w:val="false"/>
          <w:i w:val="false"/>
          <w:color w:val="000000"/>
          <w:sz w:val="28"/>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данным заключенным договорам страхования.</w:t>
      </w:r>
    </w:p>
    <w:bookmarkEnd w:id="475"/>
    <w:bookmarkStart w:name="z1227" w:id="476"/>
    <w:p>
      <w:pPr>
        <w:spacing w:after="0"/>
        <w:ind w:left="0"/>
        <w:jc w:val="both"/>
      </w:pPr>
      <w:r>
        <w:rPr>
          <w:rFonts w:ascii="Times New Roman"/>
          <w:b w:val="false"/>
          <w:i w:val="false"/>
          <w:color w:val="000000"/>
          <w:sz w:val="28"/>
        </w:rPr>
        <w:t>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bookmarkStart w:name="z1228" w:id="477"/>
    <w:p>
      <w:pPr>
        <w:spacing w:after="0"/>
        <w:ind w:left="0"/>
        <w:jc w:val="both"/>
      </w:pPr>
      <w:r>
        <w:rPr>
          <w:rFonts w:ascii="Times New Roman"/>
          <w:b w:val="false"/>
          <w:i w:val="false"/>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77"/>
    <w:bookmarkStart w:name="z1229" w:id="478"/>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bookmarkEnd w:id="478"/>
    <w:bookmarkStart w:name="z1230" w:id="479"/>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bookmarkStart w:name="z1231" w:id="480"/>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bookmarkEnd w:id="480"/>
    <w:bookmarkStart w:name="z1232" w:id="481"/>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bookmarkEnd w:id="481"/>
    <w:bookmarkStart w:name="z1233" w:id="482"/>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bookmarkEnd w:id="482"/>
    <w:bookmarkStart w:name="z1234" w:id="483"/>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bookmarkEnd w:id="483"/>
    <w:bookmarkStart w:name="z1235" w:id="484"/>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bookmarkEnd w:id="484"/>
    <w:bookmarkStart w:name="z1236" w:id="485"/>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bookmarkEnd w:id="485"/>
    <w:bookmarkStart w:name="z1237" w:id="486"/>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bookmarkEnd w:id="486"/>
    <w:bookmarkStart w:name="z1238" w:id="487"/>
    <w:p>
      <w:pPr>
        <w:spacing w:after="0"/>
        <w:ind w:left="0"/>
        <w:jc w:val="both"/>
      </w:pPr>
      <w:r>
        <w:rPr>
          <w:rFonts w:ascii="Times New Roman"/>
          <w:b w:val="false"/>
          <w:i w:val="false"/>
          <w:color w:val="000000"/>
          <w:sz w:val="28"/>
        </w:rPr>
        <w:t>
      1) государственные учреждения;</w:t>
      </w:r>
    </w:p>
    <w:bookmarkEnd w:id="487"/>
    <w:bookmarkStart w:name="z1239" w:id="488"/>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bookmarkEnd w:id="488"/>
    <w:bookmarkStart w:name="z1240" w:id="489"/>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bookmarkEnd w:id="489"/>
    <w:bookmarkStart w:name="z1241" w:id="490"/>
    <w:p>
      <w:pPr>
        <w:spacing w:after="0"/>
        <w:ind w:left="0"/>
        <w:jc w:val="both"/>
      </w:pPr>
      <w:r>
        <w:rPr>
          <w:rFonts w:ascii="Times New Roman"/>
          <w:b w:val="false"/>
          <w:i w:val="false"/>
          <w:color w:val="000000"/>
          <w:sz w:val="28"/>
        </w:rPr>
        <w:t>
      4) налогоплательщиков, подлежащих налоговому мониторингу;</w:t>
      </w:r>
    </w:p>
    <w:bookmarkEnd w:id="490"/>
    <w:bookmarkStart w:name="z1242" w:id="491"/>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bookmarkEnd w:id="491"/>
    <w:bookmarkStart w:name="z1243" w:id="492"/>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bookmarkEnd w:id="492"/>
    <w:bookmarkStart w:name="z1244" w:id="493"/>
    <w:p>
      <w:pPr>
        <w:spacing w:after="0"/>
        <w:ind w:left="0"/>
        <w:jc w:val="both"/>
      </w:pPr>
      <w:r>
        <w:rPr>
          <w:rFonts w:ascii="Times New Roman"/>
          <w:b w:val="false"/>
          <w:i w:val="false"/>
          <w:color w:val="000000"/>
          <w:sz w:val="28"/>
        </w:rPr>
        <w:t>
      7) субъекты квазигосударственного сектора;</w:t>
      </w:r>
    </w:p>
    <w:bookmarkEnd w:id="493"/>
    <w:bookmarkStart w:name="z1245" w:id="494"/>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bookmarkEnd w:id="494"/>
    <w:bookmarkStart w:name="z1246" w:id="495"/>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bookmarkEnd w:id="495"/>
    <w:bookmarkStart w:name="z1247" w:id="496"/>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bookmarkEnd w:id="496"/>
    <w:bookmarkStart w:name="z1248" w:id="497"/>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bookmarkEnd w:id="497"/>
    <w:bookmarkStart w:name="z1249" w:id="498"/>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bookmarkEnd w:id="498"/>
    <w:bookmarkStart w:name="z1250" w:id="499"/>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bookmarkEnd w:id="499"/>
    <w:bookmarkStart w:name="z1251" w:id="500"/>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bookmarkEnd w:id="500"/>
    <w:bookmarkStart w:name="z1252" w:id="501"/>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501"/>
    <w:bookmarkStart w:name="z1253" w:id="502"/>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bookmarkEnd w:id="502"/>
    <w:bookmarkStart w:name="z1254" w:id="503"/>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bookmarkEnd w:id="503"/>
    <w:bookmarkStart w:name="z1255" w:id="504"/>
    <w:p>
      <w:pPr>
        <w:spacing w:after="0"/>
        <w:ind w:left="0"/>
        <w:jc w:val="both"/>
      </w:pPr>
      <w:r>
        <w:rPr>
          <w:rFonts w:ascii="Times New Roman"/>
          <w:b w:val="false"/>
          <w:i w:val="false"/>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bookmarkEnd w:id="504"/>
    <w:bookmarkStart w:name="z17097" w:id="505"/>
    <w:p>
      <w:pPr>
        <w:spacing w:after="0"/>
        <w:ind w:left="0"/>
        <w:jc w:val="both"/>
      </w:pPr>
      <w:r>
        <w:rPr>
          <w:rFonts w:ascii="Times New Roman"/>
          <w:b w:val="false"/>
          <w:i w:val="false"/>
          <w:color w:val="000000"/>
          <w:sz w:val="28"/>
        </w:rPr>
        <w:t>
      Уполномоченный орган публикует реестр лиц, указанных в подпунктах 1) и 2) части первой пункта 1 настоящей статьи, на своем интернет-ресурсе.</w:t>
      </w:r>
    </w:p>
    <w:bookmarkEnd w:id="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 Налоговая тайна</w:t>
      </w:r>
    </w:p>
    <w:bookmarkStart w:name="z1256" w:id="506"/>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bookmarkEnd w:id="506"/>
    <w:bookmarkStart w:name="z1257" w:id="507"/>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bookmarkEnd w:id="507"/>
    <w:bookmarkStart w:name="z1258" w:id="508"/>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bookmarkEnd w:id="508"/>
    <w:bookmarkStart w:name="z1259" w:id="509"/>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bookmarkEnd w:id="509"/>
    <w:bookmarkStart w:name="z1260" w:id="510"/>
    <w:p>
      <w:pPr>
        <w:spacing w:after="0"/>
        <w:ind w:left="0"/>
        <w:jc w:val="both"/>
      </w:pPr>
      <w:r>
        <w:rPr>
          <w:rFonts w:ascii="Times New Roman"/>
          <w:b w:val="false"/>
          <w:i w:val="false"/>
          <w:color w:val="000000"/>
          <w:sz w:val="28"/>
        </w:rPr>
        <w:t>
      4) о бездействующих налогоплательщиках;</w:t>
      </w:r>
    </w:p>
    <w:bookmarkEnd w:id="510"/>
    <w:bookmarkStart w:name="z1261" w:id="511"/>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w:t>
      </w:r>
      <w:r>
        <w:rPr>
          <w:rFonts w:ascii="Times New Roman"/>
          <w:b w:val="false"/>
          <w:i w:val="false"/>
          <w:color w:val="000000"/>
          <w:sz w:val="28"/>
        </w:rPr>
        <w:t xml:space="preserve"> и </w:t>
      </w:r>
      <w:r>
        <w:rPr>
          <w:rFonts w:ascii="Times New Roman"/>
          <w:b w:val="false"/>
          <w:i w:val="false"/>
          <w:color w:val="000000"/>
          <w:sz w:val="28"/>
        </w:rPr>
        <w:t>29</w:t>
      </w:r>
      <w:r>
        <w:rPr>
          <w:rFonts w:ascii="Times New Roman"/>
          <w:b w:val="false"/>
          <w:i w:val="false"/>
          <w:color w:val="000000"/>
          <w:sz w:val="28"/>
        </w:rPr>
        <w:t xml:space="preserve"> настоящего Кодекса;</w:t>
      </w:r>
    </w:p>
    <w:bookmarkEnd w:id="511"/>
    <w:bookmarkStart w:name="z1262" w:id="512"/>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bookmarkEnd w:id="512"/>
    <w:bookmarkStart w:name="z1263" w:id="513"/>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bookmarkEnd w:id="513"/>
    <w:bookmarkStart w:name="z1264" w:id="514"/>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bookmarkEnd w:id="514"/>
    <w:bookmarkStart w:name="z1265" w:id="515"/>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bookmarkEnd w:id="515"/>
    <w:bookmarkStart w:name="z1266" w:id="516"/>
    <w:p>
      <w:pPr>
        <w:spacing w:after="0"/>
        <w:ind w:left="0"/>
        <w:jc w:val="both"/>
      </w:pPr>
      <w:r>
        <w:rPr>
          <w:rFonts w:ascii="Times New Roman"/>
          <w:b w:val="false"/>
          <w:i w:val="false"/>
          <w:color w:val="000000"/>
          <w:sz w:val="28"/>
        </w:rPr>
        <w:t xml:space="preserve">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16"/>
    <w:bookmarkStart w:name="z1267" w:id="517"/>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bookmarkEnd w:id="517"/>
    <w:bookmarkStart w:name="z1268" w:id="518"/>
    <w:p>
      <w:pPr>
        <w:spacing w:after="0"/>
        <w:ind w:left="0"/>
        <w:jc w:val="both"/>
      </w:pPr>
      <w:r>
        <w:rPr>
          <w:rFonts w:ascii="Times New Roman"/>
          <w:b w:val="false"/>
          <w:i w:val="false"/>
          <w:color w:val="000000"/>
          <w:sz w:val="28"/>
        </w:rPr>
        <w:t>
      идентификационный номер;</w:t>
      </w:r>
    </w:p>
    <w:bookmarkEnd w:id="518"/>
    <w:bookmarkStart w:name="z1269" w:id="519"/>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bookmarkEnd w:id="519"/>
    <w:bookmarkStart w:name="z1270" w:id="520"/>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bookmarkEnd w:id="520"/>
    <w:bookmarkStart w:name="z1271" w:id="521"/>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bookmarkEnd w:id="521"/>
    <w:bookmarkStart w:name="z14580" w:id="522"/>
    <w:p>
      <w:pPr>
        <w:spacing w:after="0"/>
        <w:ind w:left="0"/>
        <w:jc w:val="both"/>
      </w:pPr>
      <w:r>
        <w:rPr>
          <w:rFonts w:ascii="Times New Roman"/>
          <w:b w:val="false"/>
          <w:i w:val="false"/>
          <w:color w:val="000000"/>
          <w:sz w:val="28"/>
        </w:rPr>
        <w:t>
      вид деятельности;</w:t>
      </w:r>
    </w:p>
    <w:bookmarkEnd w:id="522"/>
    <w:bookmarkStart w:name="z1272" w:id="523"/>
    <w:p>
      <w:pPr>
        <w:spacing w:after="0"/>
        <w:ind w:left="0"/>
        <w:jc w:val="both"/>
      </w:pPr>
      <w:r>
        <w:rPr>
          <w:rFonts w:ascii="Times New Roman"/>
          <w:b w:val="false"/>
          <w:i w:val="false"/>
          <w:color w:val="000000"/>
          <w:sz w:val="28"/>
        </w:rPr>
        <w:t>
      дата начала и окончания приостановления деятельности;</w:t>
      </w:r>
    </w:p>
    <w:bookmarkEnd w:id="523"/>
    <w:bookmarkStart w:name="z1273" w:id="524"/>
    <w:p>
      <w:pPr>
        <w:spacing w:after="0"/>
        <w:ind w:left="0"/>
        <w:jc w:val="both"/>
      </w:pPr>
      <w:r>
        <w:rPr>
          <w:rFonts w:ascii="Times New Roman"/>
          <w:b w:val="false"/>
          <w:i w:val="false"/>
          <w:color w:val="000000"/>
          <w:sz w:val="28"/>
        </w:rPr>
        <w:t>
      резидентство налогоплательщика;</w:t>
      </w:r>
    </w:p>
    <w:bookmarkEnd w:id="524"/>
    <w:bookmarkStart w:name="z1274" w:id="525"/>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bookmarkEnd w:id="525"/>
    <w:bookmarkStart w:name="z1275" w:id="526"/>
    <w:p>
      <w:pPr>
        <w:spacing w:after="0"/>
        <w:ind w:left="0"/>
        <w:jc w:val="both"/>
      </w:pPr>
      <w:r>
        <w:rPr>
          <w:rFonts w:ascii="Times New Roman"/>
          <w:b w:val="false"/>
          <w:i w:val="false"/>
          <w:color w:val="000000"/>
          <w:sz w:val="28"/>
        </w:rPr>
        <w:t>
      место использования контрольно-кассовой машины;</w:t>
      </w:r>
    </w:p>
    <w:bookmarkEnd w:id="526"/>
    <w:bookmarkStart w:name="z1276" w:id="527"/>
    <w:p>
      <w:pPr>
        <w:spacing w:after="0"/>
        <w:ind w:left="0"/>
        <w:jc w:val="both"/>
      </w:pPr>
      <w:r>
        <w:rPr>
          <w:rFonts w:ascii="Times New Roman"/>
          <w:b w:val="false"/>
          <w:i w:val="false"/>
          <w:color w:val="000000"/>
          <w:sz w:val="28"/>
        </w:rPr>
        <w:t>
      применяемый налоговый режим;</w:t>
      </w:r>
    </w:p>
    <w:bookmarkEnd w:id="527"/>
    <w:bookmarkStart w:name="z14063" w:id="528"/>
    <w:p>
      <w:pPr>
        <w:spacing w:after="0"/>
        <w:ind w:left="0"/>
        <w:jc w:val="both"/>
      </w:pPr>
      <w:r>
        <w:rPr>
          <w:rFonts w:ascii="Times New Roman"/>
          <w:b w:val="false"/>
          <w:i w:val="false"/>
          <w:color w:val="000000"/>
          <w:sz w:val="28"/>
        </w:rPr>
        <w:t>
      11-1) о полугодовом графике периодических налоговых проверок на основе оценки степени риска;</w:t>
      </w:r>
    </w:p>
    <w:bookmarkEnd w:id="528"/>
    <w:bookmarkStart w:name="z1277" w:id="529"/>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bookmarkEnd w:id="529"/>
    <w:bookmarkStart w:name="z1278" w:id="530"/>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bookmarkEnd w:id="530"/>
    <w:bookmarkStart w:name="z1279" w:id="531"/>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bookmarkEnd w:id="531"/>
    <w:bookmarkStart w:name="z1280" w:id="532"/>
    <w:p>
      <w:pPr>
        <w:spacing w:after="0"/>
        <w:ind w:left="0"/>
        <w:jc w:val="both"/>
      </w:pPr>
      <w:r>
        <w:rPr>
          <w:rFonts w:ascii="Times New Roman"/>
          <w:b w:val="false"/>
          <w:i w:val="false"/>
          <w:color w:val="000000"/>
          <w:sz w:val="28"/>
        </w:rPr>
        <w:t>
      15) об индивидуальном идентификационном номере физического лица, представившего декларации физических лиц;</w:t>
      </w:r>
    </w:p>
    <w:bookmarkEnd w:id="532"/>
    <w:bookmarkStart w:name="z1281" w:id="533"/>
    <w:p>
      <w:pPr>
        <w:spacing w:after="0"/>
        <w:ind w:left="0"/>
        <w:jc w:val="both"/>
      </w:pPr>
      <w:r>
        <w:rPr>
          <w:rFonts w:ascii="Times New Roman"/>
          <w:b w:val="false"/>
          <w:i w:val="false"/>
          <w:color w:val="000000"/>
          <w:sz w:val="28"/>
        </w:rPr>
        <w:t>
      16) о наличии (отсутствии) в декларации о доходах и имуществе требования по возврату излишне уплаченной суммы индивидуального подоходного налога;</w:t>
      </w:r>
    </w:p>
    <w:bookmarkEnd w:id="533"/>
    <w:bookmarkStart w:name="z1282" w:id="534"/>
    <w:p>
      <w:pPr>
        <w:spacing w:after="0"/>
        <w:ind w:left="0"/>
        <w:jc w:val="both"/>
      </w:pPr>
      <w:r>
        <w:rPr>
          <w:rFonts w:ascii="Times New Roman"/>
          <w:b w:val="false"/>
          <w:i w:val="false"/>
          <w:color w:val="000000"/>
          <w:sz w:val="28"/>
        </w:rPr>
        <w:t xml:space="preserve">
      17) 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34"/>
    <w:bookmarkStart w:name="z1283" w:id="535"/>
    <w:p>
      <w:pPr>
        <w:spacing w:after="0"/>
        <w:ind w:left="0"/>
        <w:jc w:val="both"/>
      </w:pPr>
      <w:r>
        <w:rPr>
          <w:rFonts w:ascii="Times New Roman"/>
          <w:b w:val="false"/>
          <w:i w:val="false"/>
          <w:color w:val="000000"/>
          <w:sz w:val="28"/>
        </w:rPr>
        <w:t xml:space="preserve">
      18) о результатах категорирования налогоплательщиков в зависимости от степени риска. </w:t>
      </w:r>
    </w:p>
    <w:bookmarkEnd w:id="535"/>
    <w:bookmarkStart w:name="z17098" w:id="536"/>
    <w:p>
      <w:pPr>
        <w:spacing w:after="0"/>
        <w:ind w:left="0"/>
        <w:jc w:val="both"/>
      </w:pPr>
      <w:r>
        <w:rPr>
          <w:rFonts w:ascii="Times New Roman"/>
          <w:b w:val="false"/>
          <w:i w:val="false"/>
          <w:color w:val="000000"/>
          <w:sz w:val="28"/>
        </w:rPr>
        <w:t>
      19) о численности наемных работников, отраженной в налоговой отчетности.</w:t>
      </w:r>
    </w:p>
    <w:bookmarkEnd w:id="536"/>
    <w:bookmarkStart w:name="z1284" w:id="537"/>
    <w:p>
      <w:pPr>
        <w:spacing w:after="0"/>
        <w:ind w:left="0"/>
        <w:jc w:val="both"/>
      </w:pPr>
      <w:r>
        <w:rPr>
          <w:rFonts w:ascii="Times New Roman"/>
          <w:b w:val="false"/>
          <w:i w:val="false"/>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bookmarkEnd w:id="537"/>
    <w:bookmarkStart w:name="z1285" w:id="538"/>
    <w:p>
      <w:pPr>
        <w:spacing w:after="0"/>
        <w:ind w:left="0"/>
        <w:jc w:val="both"/>
      </w:pPr>
      <w:r>
        <w:rPr>
          <w:rFonts w:ascii="Times New Roman"/>
          <w:b w:val="false"/>
          <w:i w:val="false"/>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bookmarkEnd w:id="538"/>
    <w:bookmarkStart w:name="z1286" w:id="539"/>
    <w:p>
      <w:pPr>
        <w:spacing w:after="0"/>
        <w:ind w:left="0"/>
        <w:jc w:val="both"/>
      </w:pPr>
      <w:r>
        <w:rPr>
          <w:rFonts w:ascii="Times New Roman"/>
          <w:b w:val="false"/>
          <w:i w:val="false"/>
          <w:color w:val="000000"/>
          <w:sz w:val="28"/>
        </w:rPr>
        <w:t>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bookmarkEnd w:id="539"/>
    <w:bookmarkStart w:name="z1287" w:id="540"/>
    <w:p>
      <w:pPr>
        <w:spacing w:after="0"/>
        <w:ind w:left="0"/>
        <w:jc w:val="both"/>
      </w:pPr>
      <w:r>
        <w:rPr>
          <w:rFonts w:ascii="Times New Roman"/>
          <w:b w:val="false"/>
          <w:i w:val="false"/>
          <w:color w:val="000000"/>
          <w:sz w:val="28"/>
        </w:rPr>
        <w:t>
      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bookmarkEnd w:id="540"/>
    <w:bookmarkStart w:name="z1288" w:id="541"/>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bookmarkEnd w:id="541"/>
    <w:bookmarkStart w:name="z17354" w:id="542"/>
    <w:p>
      <w:pPr>
        <w:spacing w:after="0"/>
        <w:ind w:left="0"/>
        <w:jc w:val="both"/>
      </w:pPr>
      <w:r>
        <w:rPr>
          <w:rFonts w:ascii="Times New Roman"/>
          <w:b w:val="false"/>
          <w:i w:val="false"/>
          <w:color w:val="000000"/>
          <w:sz w:val="28"/>
        </w:rPr>
        <w:t>
      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bookmarkEnd w:id="542"/>
    <w:bookmarkStart w:name="z1289" w:id="543"/>
    <w:p>
      <w:pPr>
        <w:spacing w:after="0"/>
        <w:ind w:left="0"/>
        <w:jc w:val="both"/>
      </w:pPr>
      <w:r>
        <w:rPr>
          <w:rFonts w:ascii="Times New Roman"/>
          <w:b w:val="false"/>
          <w:i w:val="false"/>
          <w:color w:val="000000"/>
          <w:sz w:val="28"/>
        </w:rPr>
        <w:t>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информатизации,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bookmarkEnd w:id="543"/>
    <w:bookmarkStart w:name="z14581" w:id="544"/>
    <w:p>
      <w:pPr>
        <w:spacing w:after="0"/>
        <w:ind w:left="0"/>
        <w:jc w:val="both"/>
      </w:pPr>
      <w:r>
        <w:rPr>
          <w:rFonts w:ascii="Times New Roman"/>
          <w:b w:val="false"/>
          <w:i w:val="false"/>
          <w:color w:val="000000"/>
          <w:sz w:val="28"/>
        </w:rPr>
        <w:t>
      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bookmarkEnd w:id="5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bookmarkStart w:name="z1292" w:id="545"/>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и уполномоченному органу по возврату активов в случаях, предусмотренных законами Республики Казахстан.</w:t>
      </w:r>
    </w:p>
    <w:bookmarkEnd w:id="545"/>
    <w:bookmarkStart w:name="z1293" w:id="546"/>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bookmarkEnd w:id="546"/>
    <w:bookmarkStart w:name="z17099" w:id="547"/>
    <w:p>
      <w:pPr>
        <w:spacing w:after="0"/>
        <w:ind w:left="0"/>
        <w:jc w:val="both"/>
      </w:pPr>
      <w:r>
        <w:rPr>
          <w:rFonts w:ascii="Times New Roman"/>
          <w:b w:val="false"/>
          <w:i w:val="false"/>
          <w:color w:val="000000"/>
          <w:sz w:val="28"/>
        </w:rPr>
        <w:t>
      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bookmarkEnd w:id="547"/>
    <w:bookmarkStart w:name="z17100" w:id="548"/>
    <w:p>
      <w:pPr>
        <w:spacing w:after="0"/>
        <w:ind w:left="0"/>
        <w:jc w:val="both"/>
      </w:pPr>
      <w:r>
        <w:rPr>
          <w:rFonts w:ascii="Times New Roman"/>
          <w:b w:val="false"/>
          <w:i w:val="false"/>
          <w:color w:val="000000"/>
          <w:sz w:val="28"/>
        </w:rPr>
        <w:t>
      Уполномоченный государственный орган, указанный в настоящем подпункте, утверждает перечень должностных лиц, имеющих доступ к сведениям;</w:t>
      </w:r>
    </w:p>
    <w:bookmarkEnd w:id="548"/>
    <w:bookmarkStart w:name="z1294" w:id="549"/>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bookmarkEnd w:id="549"/>
    <w:bookmarkStart w:name="z1295" w:id="550"/>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550"/>
    <w:bookmarkStart w:name="z1296" w:id="551"/>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bookmarkEnd w:id="551"/>
    <w:bookmarkStart w:name="z1297" w:id="552"/>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bookmarkEnd w:id="552"/>
    <w:bookmarkStart w:name="z1298" w:id="553"/>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bookmarkEnd w:id="553"/>
    <w:bookmarkStart w:name="z1299" w:id="554"/>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bookmarkEnd w:id="554"/>
    <w:bookmarkStart w:name="z1300" w:id="555"/>
    <w:p>
      <w:pPr>
        <w:spacing w:after="0"/>
        <w:ind w:left="0"/>
        <w:jc w:val="both"/>
      </w:pPr>
      <w:r>
        <w:rPr>
          <w:rFonts w:ascii="Times New Roman"/>
          <w:b w:val="false"/>
          <w:i w:val="false"/>
          <w:color w:val="000000"/>
          <w:sz w:val="28"/>
        </w:rPr>
        <w:t>
      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55"/>
    <w:p>
      <w:pPr>
        <w:spacing w:after="0"/>
        <w:ind w:left="0"/>
        <w:jc w:val="both"/>
      </w:pPr>
      <w:r>
        <w:rPr>
          <w:rFonts w:ascii="Times New Roman"/>
          <w:b w:val="false"/>
          <w:i w:val="false"/>
          <w:color w:val="000000"/>
          <w:sz w:val="28"/>
        </w:rPr>
        <w:t>
      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bookmarkStart w:name="z16593" w:id="556"/>
    <w:p>
      <w:pPr>
        <w:spacing w:after="0"/>
        <w:ind w:left="0"/>
        <w:jc w:val="both"/>
      </w:pPr>
      <w:r>
        <w:rPr>
          <w:rFonts w:ascii="Times New Roman"/>
          <w:b w:val="false"/>
          <w:i w:val="false"/>
          <w:color w:val="000000"/>
          <w:sz w:val="28"/>
        </w:rPr>
        <w:t>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bookmarkEnd w:id="556"/>
    <w:bookmarkStart w:name="z14064" w:id="55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членам апелляционной комиссии при рассмотрении жалобы налогоплательщика (налогового агента) на уведомление о результатах проверки;</w:t>
      </w:r>
    </w:p>
    <w:bookmarkEnd w:id="557"/>
    <w:bookmarkStart w:name="z1303" w:id="558"/>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bookmarkEnd w:id="558"/>
    <w:bookmarkStart w:name="z1304" w:id="559"/>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bookmarkEnd w:id="559"/>
    <w:bookmarkStart w:name="z1305" w:id="560"/>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bookmarkEnd w:id="560"/>
    <w:bookmarkStart w:name="z16046" w:id="561"/>
    <w:p>
      <w:pPr>
        <w:spacing w:after="0"/>
        <w:ind w:left="0"/>
        <w:jc w:val="both"/>
      </w:pPr>
      <w:r>
        <w:rPr>
          <w:rFonts w:ascii="Times New Roman"/>
          <w:b w:val="false"/>
          <w:i w:val="false"/>
          <w:color w:val="000000"/>
          <w:sz w:val="28"/>
        </w:rPr>
        <w:t xml:space="preserve">
      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561"/>
    <w:bookmarkStart w:name="z1306" w:id="562"/>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62"/>
    <w:bookmarkStart w:name="z1307" w:id="563"/>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bookmarkEnd w:id="563"/>
    <w:bookmarkStart w:name="z1308" w:id="564"/>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bookmarkEnd w:id="564"/>
    <w:bookmarkStart w:name="z1309" w:id="565"/>
    <w:p>
      <w:pPr>
        <w:spacing w:after="0"/>
        <w:ind w:left="0"/>
        <w:jc w:val="both"/>
      </w:pPr>
      <w:r>
        <w:rPr>
          <w:rFonts w:ascii="Times New Roman"/>
          <w:b w:val="false"/>
          <w:i w:val="false"/>
          <w:color w:val="000000"/>
          <w:sz w:val="28"/>
        </w:rPr>
        <w:t>
      7. Не является разглашением налоговой тайны:</w:t>
      </w:r>
    </w:p>
    <w:bookmarkEnd w:id="565"/>
    <w:bookmarkStart w:name="z14086" w:id="566"/>
    <w:p>
      <w:pPr>
        <w:spacing w:after="0"/>
        <w:ind w:left="0"/>
        <w:jc w:val="both"/>
      </w:pPr>
      <w:r>
        <w:rPr>
          <w:rFonts w:ascii="Times New Roman"/>
          <w:b w:val="false"/>
          <w:i w:val="false"/>
          <w:color w:val="000000"/>
          <w:sz w:val="28"/>
        </w:rPr>
        <w:t>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bookmarkEnd w:id="566"/>
    <w:bookmarkStart w:name="z14087" w:id="567"/>
    <w:p>
      <w:pPr>
        <w:spacing w:after="0"/>
        <w:ind w:left="0"/>
        <w:jc w:val="both"/>
      </w:pPr>
      <w:r>
        <w:rPr>
          <w:rFonts w:ascii="Times New Roman"/>
          <w:b w:val="false"/>
          <w:i w:val="false"/>
          <w:color w:val="000000"/>
          <w:sz w:val="28"/>
        </w:rPr>
        <w:t xml:space="preserve">
      При этом использование таких данных, переданных на хранение, осуществляется только уполномоченным органом. </w:t>
      </w:r>
    </w:p>
    <w:bookmarkEnd w:id="567"/>
    <w:bookmarkStart w:name="z14088" w:id="568"/>
    <w:p>
      <w:pPr>
        <w:spacing w:after="0"/>
        <w:ind w:left="0"/>
        <w:jc w:val="both"/>
      </w:pPr>
      <w:r>
        <w:rPr>
          <w:rFonts w:ascii="Times New Roman"/>
          <w:b w:val="false"/>
          <w:i w:val="false"/>
          <w:color w:val="000000"/>
          <w:sz w:val="28"/>
        </w:rPr>
        <w:t>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bookmarkEnd w:id="568"/>
    <w:bookmarkStart w:name="z14089" w:id="569"/>
    <w:p>
      <w:pPr>
        <w:spacing w:after="0"/>
        <w:ind w:left="0"/>
        <w:jc w:val="both"/>
      </w:pPr>
      <w:r>
        <w:rPr>
          <w:rFonts w:ascii="Times New Roman"/>
          <w:b w:val="false"/>
          <w:i w:val="false"/>
          <w:color w:val="000000"/>
          <w:sz w:val="28"/>
        </w:rPr>
        <w:t>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bookmarkEnd w:id="569"/>
    <w:bookmarkStart w:name="z16047" w:id="570"/>
    <w:p>
      <w:pPr>
        <w:spacing w:after="0"/>
        <w:ind w:left="0"/>
        <w:jc w:val="both"/>
      </w:pPr>
      <w:r>
        <w:rPr>
          <w:rFonts w:ascii="Times New Roman"/>
          <w:b w:val="false"/>
          <w:i w:val="false"/>
          <w:color w:val="000000"/>
          <w:sz w:val="28"/>
        </w:rPr>
        <w:t>
      3) передача сведений, полученных уполномоченным органом в области регулирования внешнеторговой деятельности:</w:t>
      </w:r>
    </w:p>
    <w:bookmarkEnd w:id="570"/>
    <w:bookmarkStart w:name="z16048" w:id="571"/>
    <w:p>
      <w:pPr>
        <w:spacing w:after="0"/>
        <w:ind w:left="0"/>
        <w:jc w:val="both"/>
      </w:pPr>
      <w:r>
        <w:rPr>
          <w:rFonts w:ascii="Times New Roman"/>
          <w:b w:val="false"/>
          <w:i w:val="false"/>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bookmarkEnd w:id="571"/>
    <w:bookmarkStart w:name="z16049" w:id="572"/>
    <w:p>
      <w:pPr>
        <w:spacing w:after="0"/>
        <w:ind w:left="0"/>
        <w:jc w:val="both"/>
      </w:pPr>
      <w:r>
        <w:rPr>
          <w:rFonts w:ascii="Times New Roman"/>
          <w:b w:val="false"/>
          <w:i w:val="false"/>
          <w:color w:val="000000"/>
          <w:sz w:val="28"/>
        </w:rPr>
        <w:t>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bookmarkEnd w:id="572"/>
    <w:bookmarkStart w:name="z16050" w:id="573"/>
    <w:p>
      <w:pPr>
        <w:spacing w:after="0"/>
        <w:ind w:left="0"/>
        <w:jc w:val="both"/>
      </w:pPr>
      <w:r>
        <w:rPr>
          <w:rFonts w:ascii="Times New Roman"/>
          <w:b w:val="false"/>
          <w:i w:val="false"/>
          <w:color w:val="000000"/>
          <w:sz w:val="28"/>
        </w:rPr>
        <w:t>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bookmarkEnd w:id="573"/>
    <w:bookmarkStart w:name="z17497" w:id="574"/>
    <w:p>
      <w:pPr>
        <w:spacing w:after="0"/>
        <w:ind w:left="0"/>
        <w:jc w:val="both"/>
      </w:pPr>
      <w:r>
        <w:rPr>
          <w:rFonts w:ascii="Times New Roman"/>
          <w:b w:val="false"/>
          <w:i w:val="false"/>
          <w:color w:val="000000"/>
          <w:sz w:val="28"/>
        </w:rPr>
        <w:t>
      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74"/>
    <w:bookmarkStart w:name="z17101" w:id="575"/>
    <w:p>
      <w:pPr>
        <w:spacing w:after="0"/>
        <w:ind w:left="0"/>
        <w:jc w:val="both"/>
      </w:pPr>
      <w:r>
        <w:rPr>
          <w:rFonts w:ascii="Times New Roman"/>
          <w:b w:val="false"/>
          <w:i w:val="false"/>
          <w:color w:val="000000"/>
          <w:sz w:val="28"/>
        </w:rPr>
        <w:t>
      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bookmarkEnd w:id="575"/>
    <w:bookmarkStart w:name="z17102" w:id="576"/>
    <w:p>
      <w:pPr>
        <w:spacing w:after="0"/>
        <w:ind w:left="0"/>
        <w:jc w:val="both"/>
      </w:pPr>
      <w:r>
        <w:rPr>
          <w:rFonts w:ascii="Times New Roman"/>
          <w:b w:val="false"/>
          <w:i w:val="false"/>
          <w:color w:val="000000"/>
          <w:sz w:val="28"/>
        </w:rPr>
        <w:t>
      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bookmarkEnd w:id="576"/>
    <w:bookmarkStart w:name="z17498" w:id="577"/>
    <w:p>
      <w:pPr>
        <w:spacing w:after="0"/>
        <w:ind w:left="0"/>
        <w:jc w:val="both"/>
      </w:pPr>
      <w:r>
        <w:rPr>
          <w:rFonts w:ascii="Times New Roman"/>
          <w:b w:val="false"/>
          <w:i w:val="false"/>
          <w:color w:val="000000"/>
          <w:sz w:val="28"/>
        </w:rPr>
        <w:t>
      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bookmarkEnd w:id="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12.07.2023 </w:t>
      </w:r>
      <w:r>
        <w:rPr>
          <w:rFonts w:ascii="Times New Roman"/>
          <w:b w:val="false"/>
          <w:i w:val="false"/>
          <w:color w:val="000000"/>
          <w:sz w:val="28"/>
        </w:rPr>
        <w:t>№ 25-VIII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2" w:id="578"/>
    <w:p>
      <w:pPr>
        <w:spacing w:after="0"/>
        <w:ind w:left="0"/>
        <w:jc w:val="left"/>
      </w:pPr>
      <w:r>
        <w:rPr>
          <w:rFonts w:ascii="Times New Roman"/>
          <w:b/>
          <w:i w:val="false"/>
          <w:color w:val="000000"/>
        </w:rPr>
        <w:t xml:space="preserve"> РАЗДЕЛ 2. НАЛОГОВОЕ ОБЯЗАТЕЛЬСТВО</w:t>
      </w:r>
    </w:p>
    <w:bookmarkEnd w:id="578"/>
    <w:bookmarkStart w:name="z1313" w:id="579"/>
    <w:p>
      <w:pPr>
        <w:spacing w:after="0"/>
        <w:ind w:left="0"/>
        <w:jc w:val="left"/>
      </w:pPr>
      <w:r>
        <w:rPr>
          <w:rFonts w:ascii="Times New Roman"/>
          <w:b/>
          <w:i w:val="false"/>
          <w:color w:val="000000"/>
        </w:rPr>
        <w:t xml:space="preserve"> Глава 4. ОБЩИЕ ПОЛОЖЕНИЯ</w:t>
      </w:r>
    </w:p>
    <w:bookmarkEnd w:id="579"/>
    <w:p>
      <w:pPr>
        <w:spacing w:after="0"/>
        <w:ind w:left="0"/>
        <w:jc w:val="both"/>
      </w:pPr>
      <w:r>
        <w:rPr>
          <w:rFonts w:ascii="Times New Roman"/>
          <w:b/>
          <w:i w:val="false"/>
          <w:color w:val="000000"/>
          <w:sz w:val="28"/>
        </w:rPr>
        <w:t>Статья 31. Налоговое обязательство</w:t>
      </w:r>
    </w:p>
    <w:bookmarkStart w:name="z1314" w:id="580"/>
    <w:p>
      <w:pPr>
        <w:spacing w:after="0"/>
        <w:ind w:left="0"/>
        <w:jc w:val="both"/>
      </w:pPr>
      <w:r>
        <w:rPr>
          <w:rFonts w:ascii="Times New Roman"/>
          <w:b w:val="false"/>
          <w:i w:val="false"/>
          <w:color w:val="000000"/>
          <w:sz w:val="28"/>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36 настоящего Кодекса. </w:t>
      </w:r>
    </w:p>
    <w:bookmarkEnd w:id="580"/>
    <w:bookmarkStart w:name="z1315" w:id="581"/>
    <w:p>
      <w:pPr>
        <w:spacing w:after="0"/>
        <w:ind w:left="0"/>
        <w:jc w:val="both"/>
      </w:pPr>
      <w:r>
        <w:rPr>
          <w:rFonts w:ascii="Times New Roman"/>
          <w:b w:val="false"/>
          <w:i w:val="false"/>
          <w:color w:val="000000"/>
          <w:sz w:val="28"/>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81"/>
    <w:p>
      <w:pPr>
        <w:spacing w:after="0"/>
        <w:ind w:left="0"/>
        <w:jc w:val="both"/>
      </w:pPr>
      <w:r>
        <w:rPr>
          <w:rFonts w:ascii="Times New Roman"/>
          <w:b/>
          <w:i w:val="false"/>
          <w:color w:val="000000"/>
          <w:sz w:val="28"/>
        </w:rPr>
        <w:t xml:space="preserve">Статья 32. Объект налогообложения и (или) объект, связанный с налогообложением </w:t>
      </w:r>
    </w:p>
    <w:bookmarkStart w:name="z1316" w:id="582"/>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82"/>
    <w:p>
      <w:pPr>
        <w:spacing w:after="0"/>
        <w:ind w:left="0"/>
        <w:jc w:val="both"/>
      </w:pPr>
      <w:r>
        <w:rPr>
          <w:rFonts w:ascii="Times New Roman"/>
          <w:b/>
          <w:i w:val="false"/>
          <w:color w:val="000000"/>
          <w:sz w:val="28"/>
        </w:rPr>
        <w:t xml:space="preserve">Статья 33. Налоговая база </w:t>
      </w:r>
    </w:p>
    <w:bookmarkStart w:name="z1317" w:id="583"/>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83"/>
    <w:p>
      <w:pPr>
        <w:spacing w:after="0"/>
        <w:ind w:left="0"/>
        <w:jc w:val="both"/>
      </w:pPr>
      <w:r>
        <w:rPr>
          <w:rFonts w:ascii="Times New Roman"/>
          <w:b/>
          <w:i w:val="false"/>
          <w:color w:val="000000"/>
          <w:sz w:val="28"/>
        </w:rPr>
        <w:t>Статья 34. Налоговая ставка</w:t>
      </w:r>
    </w:p>
    <w:bookmarkStart w:name="z1318" w:id="584"/>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bookmarkEnd w:id="584"/>
    <w:bookmarkStart w:name="z1319" w:id="585"/>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bookmarkEnd w:id="585"/>
    <w:p>
      <w:pPr>
        <w:spacing w:after="0"/>
        <w:ind w:left="0"/>
        <w:jc w:val="both"/>
      </w:pPr>
      <w:r>
        <w:rPr>
          <w:rFonts w:ascii="Times New Roman"/>
          <w:b/>
          <w:i w:val="false"/>
          <w:color w:val="000000"/>
          <w:sz w:val="28"/>
        </w:rPr>
        <w:t xml:space="preserve">Статья 35. Налоговый период </w:t>
      </w:r>
    </w:p>
    <w:bookmarkStart w:name="z1320" w:id="586"/>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bookmarkEnd w:id="586"/>
    <w:bookmarkStart w:name="z1321" w:id="587"/>
    <w:p>
      <w:pPr>
        <w:spacing w:after="0"/>
        <w:ind w:left="0"/>
        <w:jc w:val="left"/>
      </w:pPr>
      <w:r>
        <w:rPr>
          <w:rFonts w:ascii="Times New Roman"/>
          <w:b/>
          <w:i w:val="false"/>
          <w:color w:val="000000"/>
        </w:rPr>
        <w:t xml:space="preserve"> Глава 5. ИСПОЛНЕНИЕ НАЛОГОВОГО ОБЯЗАТЕЛЬСТВА</w:t>
      </w:r>
    </w:p>
    <w:bookmarkEnd w:id="587"/>
    <w:p>
      <w:pPr>
        <w:spacing w:after="0"/>
        <w:ind w:left="0"/>
        <w:jc w:val="both"/>
      </w:pPr>
      <w:r>
        <w:rPr>
          <w:rFonts w:ascii="Times New Roman"/>
          <w:b/>
          <w:i w:val="false"/>
          <w:color w:val="000000"/>
          <w:sz w:val="28"/>
        </w:rPr>
        <w:t>Статья 36. Исполнение налогового обязательства</w:t>
      </w:r>
    </w:p>
    <w:bookmarkStart w:name="z1322" w:id="588"/>
    <w:p>
      <w:pPr>
        <w:spacing w:after="0"/>
        <w:ind w:left="0"/>
        <w:jc w:val="both"/>
      </w:pPr>
      <w:r>
        <w:rPr>
          <w:rFonts w:ascii="Times New Roman"/>
          <w:b w:val="false"/>
          <w:i w:val="false"/>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bookmarkEnd w:id="588"/>
    <w:bookmarkStart w:name="z1323" w:id="589"/>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bookmarkEnd w:id="589"/>
    <w:bookmarkStart w:name="z1324" w:id="590"/>
    <w:p>
      <w:pPr>
        <w:spacing w:after="0"/>
        <w:ind w:left="0"/>
        <w:jc w:val="both"/>
      </w:pPr>
      <w:r>
        <w:rPr>
          <w:rFonts w:ascii="Times New Roman"/>
          <w:b w:val="false"/>
          <w:i w:val="false"/>
          <w:color w:val="000000"/>
          <w:sz w:val="28"/>
        </w:rPr>
        <w:t xml:space="preserve">
      1) встает на регистрационный учет в налоговом органе; </w:t>
      </w:r>
    </w:p>
    <w:bookmarkEnd w:id="590"/>
    <w:bookmarkStart w:name="z1325" w:id="591"/>
    <w:p>
      <w:pPr>
        <w:spacing w:after="0"/>
        <w:ind w:left="0"/>
        <w:jc w:val="both"/>
      </w:pPr>
      <w:r>
        <w:rPr>
          <w:rFonts w:ascii="Times New Roman"/>
          <w:b w:val="false"/>
          <w:i w:val="false"/>
          <w:color w:val="000000"/>
          <w:sz w:val="28"/>
        </w:rPr>
        <w:t xml:space="preserve">
      2) ведет учет объектов налогообложения и (или) объектов, связанных с налогообложением; </w:t>
      </w:r>
    </w:p>
    <w:bookmarkEnd w:id="591"/>
    <w:bookmarkStart w:name="z1326" w:id="592"/>
    <w:p>
      <w:pPr>
        <w:spacing w:after="0"/>
        <w:ind w:left="0"/>
        <w:jc w:val="both"/>
      </w:pPr>
      <w:r>
        <w:rPr>
          <w:rFonts w:ascii="Times New Roman"/>
          <w:b w:val="false"/>
          <w:i w:val="false"/>
          <w:color w:val="000000"/>
          <w:sz w:val="28"/>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2"/>
    <w:bookmarkStart w:name="z1327" w:id="593"/>
    <w:p>
      <w:pPr>
        <w:spacing w:after="0"/>
        <w:ind w:left="0"/>
        <w:jc w:val="both"/>
      </w:pPr>
      <w:r>
        <w:rPr>
          <w:rFonts w:ascii="Times New Roman"/>
          <w:b w:val="false"/>
          <w:i w:val="false"/>
          <w:color w:val="000000"/>
          <w:sz w:val="28"/>
        </w:rPr>
        <w:t xml:space="preserve">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bookmarkEnd w:id="593"/>
    <w:bookmarkStart w:name="z1328" w:id="594"/>
    <w:p>
      <w:pPr>
        <w:spacing w:after="0"/>
        <w:ind w:left="0"/>
        <w:jc w:val="both"/>
      </w:pPr>
      <w:r>
        <w:rPr>
          <w:rFonts w:ascii="Times New Roman"/>
          <w:b w:val="false"/>
          <w:i w:val="false"/>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4"/>
    <w:bookmarkStart w:name="z1329" w:id="595"/>
    <w:p>
      <w:pPr>
        <w:spacing w:after="0"/>
        <w:ind w:left="0"/>
        <w:jc w:val="both"/>
      </w:pPr>
      <w:r>
        <w:rPr>
          <w:rFonts w:ascii="Times New Roman"/>
          <w:b w:val="false"/>
          <w:i w:val="false"/>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bookmarkEnd w:id="595"/>
    <w:bookmarkStart w:name="z1330" w:id="596"/>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bookmarkEnd w:id="596"/>
    <w:bookmarkStart w:name="z1331" w:id="597"/>
    <w:p>
      <w:pPr>
        <w:spacing w:after="0"/>
        <w:ind w:left="0"/>
        <w:jc w:val="both"/>
      </w:pPr>
      <w:r>
        <w:rPr>
          <w:rFonts w:ascii="Times New Roman"/>
          <w:b w:val="false"/>
          <w:i w:val="false"/>
          <w:color w:val="000000"/>
          <w:sz w:val="28"/>
        </w:rPr>
        <w:t xml:space="preserve">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bookmarkEnd w:id="597"/>
    <w:bookmarkStart w:name="z1332" w:id="598"/>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bookmarkEnd w:id="598"/>
    <w:bookmarkStart w:name="z1333" w:id="599"/>
    <w:p>
      <w:pPr>
        <w:spacing w:after="0"/>
        <w:ind w:left="0"/>
        <w:jc w:val="both"/>
      </w:pPr>
      <w:r>
        <w:rPr>
          <w:rFonts w:ascii="Times New Roman"/>
          <w:b w:val="false"/>
          <w:i w:val="false"/>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bookmarkEnd w:id="599"/>
    <w:bookmarkStart w:name="z1334" w:id="600"/>
    <w:p>
      <w:pPr>
        <w:spacing w:after="0"/>
        <w:ind w:left="0"/>
        <w:jc w:val="both"/>
      </w:pPr>
      <w:r>
        <w:rPr>
          <w:rFonts w:ascii="Times New Roman"/>
          <w:b w:val="false"/>
          <w:i w:val="false"/>
          <w:color w:val="000000"/>
          <w:sz w:val="28"/>
        </w:rPr>
        <w:t xml:space="preserve">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w:t>
      </w:r>
    </w:p>
    <w:bookmarkEnd w:id="600"/>
    <w:bookmarkStart w:name="z1335" w:id="601"/>
    <w:p>
      <w:pPr>
        <w:spacing w:after="0"/>
        <w:ind w:left="0"/>
        <w:jc w:val="both"/>
      </w:pPr>
      <w:r>
        <w:rPr>
          <w:rFonts w:ascii="Times New Roman"/>
          <w:b w:val="false"/>
          <w:i w:val="false"/>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натуральная форма уплаты или уплата в иностранной валюте.</w:t>
      </w:r>
    </w:p>
    <w:bookmarkEnd w:id="601"/>
    <w:p>
      <w:pPr>
        <w:spacing w:after="0"/>
        <w:ind w:left="0"/>
        <w:jc w:val="both"/>
      </w:pPr>
      <w:r>
        <w:rPr>
          <w:rFonts w:ascii="Times New Roman"/>
          <w:b/>
          <w:i w:val="false"/>
          <w:color w:val="000000"/>
          <w:sz w:val="28"/>
        </w:rPr>
        <w:t>Статья 37. Особенности исчисления налогов и платежей в бюджет при исполнении налогового обязательства</w:t>
      </w:r>
    </w:p>
    <w:bookmarkStart w:name="z1336" w:id="602"/>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bookmarkEnd w:id="602"/>
    <w:bookmarkStart w:name="z1337" w:id="603"/>
    <w:p>
      <w:pPr>
        <w:spacing w:after="0"/>
        <w:ind w:left="0"/>
        <w:jc w:val="both"/>
      </w:pPr>
      <w:r>
        <w:rPr>
          <w:rFonts w:ascii="Times New Roman"/>
          <w:b w:val="false"/>
          <w:i w:val="false"/>
          <w:color w:val="000000"/>
          <w:sz w:val="28"/>
        </w:rPr>
        <w:t xml:space="preserve">
      2.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bookmarkEnd w:id="603"/>
    <w:p>
      <w:pPr>
        <w:spacing w:after="0"/>
        <w:ind w:left="0"/>
        <w:jc w:val="both"/>
      </w:pPr>
      <w:r>
        <w:rPr>
          <w:rFonts w:ascii="Times New Roman"/>
          <w:b/>
          <w:i w:val="false"/>
          <w:color w:val="000000"/>
          <w:sz w:val="28"/>
        </w:rPr>
        <w:t>Статья 38. Сроки исполнения налогового обязательства</w:t>
      </w:r>
    </w:p>
    <w:bookmarkStart w:name="z1338" w:id="604"/>
    <w:p>
      <w:pPr>
        <w:spacing w:after="0"/>
        <w:ind w:left="0"/>
        <w:jc w:val="both"/>
      </w:pPr>
      <w:r>
        <w:rPr>
          <w:rFonts w:ascii="Times New Roman"/>
          <w:b w:val="false"/>
          <w:i w:val="false"/>
          <w:color w:val="000000"/>
          <w:sz w:val="28"/>
        </w:rPr>
        <w:t xml:space="preserve">
      1. Сроки исполнения налогового обязательства устанавливаются настоящим Кодексом. </w:t>
      </w:r>
    </w:p>
    <w:bookmarkEnd w:id="604"/>
    <w:bookmarkStart w:name="z1339" w:id="605"/>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bookmarkEnd w:id="605"/>
    <w:bookmarkStart w:name="z1340" w:id="606"/>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bookmarkEnd w:id="606"/>
    <w:bookmarkStart w:name="z1341" w:id="607"/>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bookmarkEnd w:id="607"/>
    <w:bookmarkStart w:name="z1342" w:id="608"/>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608"/>
    <w:p>
      <w:pPr>
        <w:spacing w:after="0"/>
        <w:ind w:left="0"/>
        <w:jc w:val="both"/>
      </w:pPr>
      <w:r>
        <w:rPr>
          <w:rFonts w:ascii="Times New Roman"/>
          <w:b/>
          <w:i w:val="false"/>
          <w:color w:val="000000"/>
          <w:sz w:val="28"/>
        </w:rPr>
        <w:t>Статья 39. Порядок погашения налоговой задолженности</w:t>
      </w:r>
    </w:p>
    <w:bookmarkStart w:name="z1343" w:id="609"/>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bookmarkEnd w:id="609"/>
    <w:bookmarkStart w:name="z1344" w:id="610"/>
    <w:p>
      <w:pPr>
        <w:spacing w:after="0"/>
        <w:ind w:left="0"/>
        <w:jc w:val="both"/>
      </w:pPr>
      <w:r>
        <w:rPr>
          <w:rFonts w:ascii="Times New Roman"/>
          <w:b w:val="false"/>
          <w:i w:val="false"/>
          <w:color w:val="000000"/>
          <w:sz w:val="28"/>
        </w:rPr>
        <w:t>
      1) сумма недоимки;</w:t>
      </w:r>
    </w:p>
    <w:bookmarkEnd w:id="610"/>
    <w:bookmarkStart w:name="z1345" w:id="611"/>
    <w:p>
      <w:pPr>
        <w:spacing w:after="0"/>
        <w:ind w:left="0"/>
        <w:jc w:val="both"/>
      </w:pPr>
      <w:r>
        <w:rPr>
          <w:rFonts w:ascii="Times New Roman"/>
          <w:b w:val="false"/>
          <w:i w:val="false"/>
          <w:color w:val="000000"/>
          <w:sz w:val="28"/>
        </w:rPr>
        <w:t>
      2) начисленная пеня;</w:t>
      </w:r>
    </w:p>
    <w:bookmarkEnd w:id="611"/>
    <w:bookmarkStart w:name="z1346" w:id="612"/>
    <w:p>
      <w:pPr>
        <w:spacing w:after="0"/>
        <w:ind w:left="0"/>
        <w:jc w:val="both"/>
      </w:pPr>
      <w:r>
        <w:rPr>
          <w:rFonts w:ascii="Times New Roman"/>
          <w:b w:val="false"/>
          <w:i w:val="false"/>
          <w:color w:val="000000"/>
          <w:sz w:val="28"/>
        </w:rPr>
        <w:t>
      3) сумма штрафов.</w:t>
      </w:r>
    </w:p>
    <w:bookmarkEnd w:id="612"/>
    <w:p>
      <w:pPr>
        <w:spacing w:after="0"/>
        <w:ind w:left="0"/>
        <w:jc w:val="both"/>
      </w:pPr>
      <w:r>
        <w:rPr>
          <w:rFonts w:ascii="Times New Roman"/>
          <w:b/>
          <w:i w:val="false"/>
          <w:color w:val="000000"/>
          <w:sz w:val="28"/>
        </w:rPr>
        <w:t>Статья 40. Исполнение налогового обязательства при передаче имущества в доверительное управление</w:t>
      </w:r>
    </w:p>
    <w:bookmarkStart w:name="z1347" w:id="613"/>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bookmarkEnd w:id="613"/>
    <w:bookmarkStart w:name="z1348" w:id="614"/>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bookmarkEnd w:id="614"/>
    <w:bookmarkStart w:name="z1349" w:id="615"/>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bookmarkEnd w:id="615"/>
    <w:bookmarkStart w:name="z1350" w:id="616"/>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bookmarkEnd w:id="616"/>
    <w:bookmarkStart w:name="z16052" w:id="617"/>
    <w:p>
      <w:pPr>
        <w:spacing w:after="0"/>
        <w:ind w:left="0"/>
        <w:jc w:val="both"/>
      </w:pPr>
      <w:r>
        <w:rPr>
          <w:rFonts w:ascii="Times New Roman"/>
          <w:b w:val="false"/>
          <w:i w:val="false"/>
          <w:color w:val="000000"/>
          <w:sz w:val="28"/>
        </w:rPr>
        <w:t>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bookmarkEnd w:id="617"/>
    <w:bookmarkStart w:name="z1351" w:id="618"/>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bookmarkEnd w:id="618"/>
    <w:bookmarkStart w:name="z1352" w:id="619"/>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bookmarkEnd w:id="619"/>
    <w:bookmarkStart w:name="z1353" w:id="620"/>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bookmarkEnd w:id="620"/>
    <w:bookmarkStart w:name="z1354" w:id="621"/>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bookmarkEnd w:id="621"/>
    <w:bookmarkStart w:name="z1355" w:id="622"/>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bookmarkEnd w:id="622"/>
    <w:bookmarkStart w:name="z1356" w:id="623"/>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bookmarkEnd w:id="623"/>
    <w:bookmarkStart w:name="z1357" w:id="624"/>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bookmarkEnd w:id="624"/>
    <w:bookmarkStart w:name="z1358" w:id="625"/>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bookmarkEnd w:id="625"/>
    <w:bookmarkStart w:name="z1359" w:id="626"/>
    <w:p>
      <w:pPr>
        <w:spacing w:after="0"/>
        <w:ind w:left="0"/>
        <w:jc w:val="both"/>
      </w:pPr>
      <w:r>
        <w:rPr>
          <w:rFonts w:ascii="Times New Roman"/>
          <w:b w:val="false"/>
          <w:i w:val="false"/>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и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26"/>
    <w:bookmarkStart w:name="z1360" w:id="627"/>
    <w:p>
      <w:pPr>
        <w:spacing w:after="0"/>
        <w:ind w:left="0"/>
        <w:jc w:val="both"/>
      </w:pPr>
      <w:r>
        <w:rPr>
          <w:rFonts w:ascii="Times New Roman"/>
          <w:b w:val="false"/>
          <w:i w:val="false"/>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627"/>
    <w:bookmarkStart w:name="z1361" w:id="628"/>
    <w:p>
      <w:pPr>
        <w:spacing w:after="0"/>
        <w:ind w:left="0"/>
        <w:jc w:val="both"/>
      </w:pPr>
      <w:r>
        <w:rPr>
          <w:rFonts w:ascii="Times New Roman"/>
          <w:b w:val="false"/>
          <w:i w:val="false"/>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кроме случаев получения в доверительное управление имущества в виде доли участия и акций.</w:t>
      </w:r>
    </w:p>
    <w:bookmarkEnd w:id="628"/>
    <w:bookmarkStart w:name="z14084" w:id="629"/>
    <w:p>
      <w:pPr>
        <w:spacing w:after="0"/>
        <w:ind w:left="0"/>
        <w:jc w:val="both"/>
      </w:pPr>
      <w:r>
        <w:rPr>
          <w:rFonts w:ascii="Times New Roman"/>
          <w:b w:val="false"/>
          <w:i w:val="false"/>
          <w:color w:val="000000"/>
          <w:sz w:val="28"/>
        </w:rPr>
        <w:t xml:space="preserve">
      5. Положения настоящей статьи и </w:t>
      </w:r>
      <w:r>
        <w:rPr>
          <w:rFonts w:ascii="Times New Roman"/>
          <w:b w:val="false"/>
          <w:i w:val="false"/>
          <w:color w:val="000000"/>
          <w:sz w:val="28"/>
        </w:rPr>
        <w:t>статей 41</w:t>
      </w:r>
      <w:r>
        <w:rPr>
          <w:rFonts w:ascii="Times New Roman"/>
          <w:b w:val="false"/>
          <w:i w:val="false"/>
          <w:color w:val="000000"/>
          <w:sz w:val="28"/>
        </w:rPr>
        <w:t xml:space="preserve"> – </w:t>
      </w:r>
      <w:r>
        <w:rPr>
          <w:rFonts w:ascii="Times New Roman"/>
          <w:b w:val="false"/>
          <w:i w:val="false"/>
          <w:color w:val="000000"/>
          <w:sz w:val="28"/>
        </w:rPr>
        <w:t>45</w:t>
      </w:r>
      <w:r>
        <w:rPr>
          <w:rFonts w:ascii="Times New Roman"/>
          <w:b w:val="false"/>
          <w:i w:val="false"/>
          <w:color w:val="000000"/>
          <w:sz w:val="28"/>
        </w:rP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bookmarkStart w:name="z14732" w:id="630"/>
    <w:p>
      <w:pPr>
        <w:spacing w:after="0"/>
        <w:ind w:left="0"/>
        <w:jc w:val="both"/>
      </w:pPr>
      <w:r>
        <w:rPr>
          <w:rFonts w:ascii="Times New Roman"/>
          <w:b w:val="false"/>
          <w:i w:val="false"/>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val="false"/>
          <w:color w:val="000000"/>
          <w:sz w:val="28"/>
        </w:rPr>
        <w:t xml:space="preserve"> Закона Республики Казахстан "Об электроэнергетике".</w:t>
      </w:r>
    </w:p>
    <w:bookmarkEnd w:id="630"/>
    <w:bookmarkStart w:name="z14733" w:id="631"/>
    <w:p>
      <w:pPr>
        <w:spacing w:after="0"/>
        <w:ind w:left="0"/>
        <w:jc w:val="both"/>
      </w:pPr>
      <w:r>
        <w:rPr>
          <w:rFonts w:ascii="Times New Roman"/>
          <w:b w:val="false"/>
          <w:i w:val="false"/>
          <w:color w:val="000000"/>
          <w:sz w:val="28"/>
        </w:rPr>
        <w:t>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bookmarkEnd w:id="631"/>
    <w:bookmarkStart w:name="z14734" w:id="632"/>
    <w:p>
      <w:pPr>
        <w:spacing w:after="0"/>
        <w:ind w:left="0"/>
        <w:jc w:val="both"/>
      </w:pPr>
      <w:r>
        <w:rPr>
          <w:rFonts w:ascii="Times New Roman"/>
          <w:b w:val="false"/>
          <w:i w:val="false"/>
          <w:color w:val="000000"/>
          <w:sz w:val="28"/>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bookmarkEnd w:id="632"/>
    <w:bookmarkStart w:name="z14735" w:id="633"/>
    <w:p>
      <w:pPr>
        <w:spacing w:after="0"/>
        <w:ind w:left="0"/>
        <w:jc w:val="both"/>
      </w:pPr>
      <w:r>
        <w:rPr>
          <w:rFonts w:ascii="Times New Roman"/>
          <w:b w:val="false"/>
          <w:i w:val="false"/>
          <w:color w:val="000000"/>
          <w:sz w:val="28"/>
        </w:rPr>
        <w:t>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bookmarkEnd w:id="633"/>
    <w:bookmarkStart w:name="z14736" w:id="634"/>
    <w:p>
      <w:pPr>
        <w:spacing w:after="0"/>
        <w:ind w:left="0"/>
        <w:jc w:val="both"/>
      </w:pPr>
      <w:r>
        <w:rPr>
          <w:rFonts w:ascii="Times New Roman"/>
          <w:b w:val="false"/>
          <w:i w:val="false"/>
          <w:color w:val="000000"/>
          <w:sz w:val="28"/>
        </w:rPr>
        <w:t>
      3. Доверительный управляющий:</w:t>
      </w:r>
    </w:p>
    <w:bookmarkEnd w:id="634"/>
    <w:bookmarkStart w:name="z14737" w:id="635"/>
    <w:p>
      <w:pPr>
        <w:spacing w:after="0"/>
        <w:ind w:left="0"/>
        <w:jc w:val="both"/>
      </w:pPr>
      <w:r>
        <w:rPr>
          <w:rFonts w:ascii="Times New Roman"/>
          <w:b w:val="false"/>
          <w:i w:val="false"/>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bookmarkEnd w:id="635"/>
    <w:bookmarkStart w:name="z14738" w:id="636"/>
    <w:p>
      <w:pPr>
        <w:spacing w:after="0"/>
        <w:ind w:left="0"/>
        <w:jc w:val="both"/>
      </w:pPr>
      <w:r>
        <w:rPr>
          <w:rFonts w:ascii="Times New Roman"/>
          <w:b w:val="false"/>
          <w:i w:val="false"/>
          <w:color w:val="000000"/>
          <w:sz w:val="28"/>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bookmarkEnd w:id="636"/>
    <w:bookmarkStart w:name="z14739" w:id="637"/>
    <w:p>
      <w:pPr>
        <w:spacing w:after="0"/>
        <w:ind w:left="0"/>
        <w:jc w:val="both"/>
      </w:pPr>
      <w:r>
        <w:rPr>
          <w:rFonts w:ascii="Times New Roman"/>
          <w:b w:val="false"/>
          <w:i w:val="false"/>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Статься 41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bookmarkStart w:name="z1371" w:id="638"/>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bookmarkEnd w:id="638"/>
    <w:bookmarkStart w:name="z1372" w:id="639"/>
    <w:p>
      <w:pPr>
        <w:spacing w:after="0"/>
        <w:ind w:left="0"/>
        <w:jc w:val="both"/>
      </w:pPr>
      <w:r>
        <w:rPr>
          <w:rFonts w:ascii="Times New Roman"/>
          <w:b w:val="false"/>
          <w:i w:val="false"/>
          <w:color w:val="000000"/>
          <w:sz w:val="28"/>
        </w:rPr>
        <w:t>
      подлежащие получению (полученные) доходы;</w:t>
      </w:r>
    </w:p>
    <w:bookmarkEnd w:id="639"/>
    <w:bookmarkStart w:name="z1373" w:id="640"/>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bookmarkEnd w:id="640"/>
    <w:bookmarkStart w:name="z1374" w:id="641"/>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bookmarkEnd w:id="641"/>
    <w:bookmarkStart w:name="z1375" w:id="642"/>
    <w:p>
      <w:pPr>
        <w:spacing w:after="0"/>
        <w:ind w:left="0"/>
        <w:jc w:val="both"/>
      </w:pPr>
      <w:r>
        <w:rPr>
          <w:rFonts w:ascii="Times New Roman"/>
          <w:b w:val="false"/>
          <w:i w:val="false"/>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r>
        <w:rPr>
          <w:rFonts w:ascii="Times New Roman"/>
          <w:b w:val="false"/>
          <w:i w:val="false"/>
          <w:color w:val="000000"/>
          <w:sz w:val="28"/>
        </w:rPr>
        <w:t>статьями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642"/>
    <w:bookmarkStart w:name="z1376" w:id="643"/>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bookmarkEnd w:id="643"/>
    <w:bookmarkStart w:name="z1377" w:id="644"/>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bookmarkEnd w:id="644"/>
    <w:bookmarkStart w:name="z1378" w:id="645"/>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bookmarkEnd w:id="645"/>
    <w:bookmarkStart w:name="z1379" w:id="646"/>
    <w:p>
      <w:pPr>
        <w:spacing w:after="0"/>
        <w:ind w:left="0"/>
        <w:jc w:val="both"/>
      </w:pPr>
      <w:r>
        <w:rPr>
          <w:rFonts w:ascii="Times New Roman"/>
          <w:b w:val="false"/>
          <w:i w:val="false"/>
          <w:color w:val="000000"/>
          <w:sz w:val="28"/>
        </w:rPr>
        <w:t xml:space="preserve">
      6. В случаях, когда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bookmarkEnd w:id="646"/>
    <w:p>
      <w:pPr>
        <w:spacing w:after="0"/>
        <w:ind w:left="0"/>
        <w:jc w:val="both"/>
      </w:pPr>
      <w:r>
        <w:rPr>
          <w:rFonts w:ascii="Times New Roman"/>
          <w:b/>
          <w:i w:val="false"/>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bookmarkStart w:name="z1380" w:id="647"/>
    <w:p>
      <w:pPr>
        <w:spacing w:after="0"/>
        <w:ind w:left="0"/>
        <w:jc w:val="both"/>
      </w:pPr>
      <w:r>
        <w:rPr>
          <w:rFonts w:ascii="Times New Roman"/>
          <w:b w:val="false"/>
          <w:i w:val="false"/>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bookmarkEnd w:id="647"/>
    <w:bookmarkStart w:name="z1381" w:id="648"/>
    <w:p>
      <w:pPr>
        <w:spacing w:after="0"/>
        <w:ind w:left="0"/>
        <w:jc w:val="both"/>
      </w:pPr>
      <w:r>
        <w:rPr>
          <w:rFonts w:ascii="Times New Roman"/>
          <w:b w:val="false"/>
          <w:i w:val="false"/>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bookmarkEnd w:id="648"/>
    <w:bookmarkStart w:name="z1382" w:id="649"/>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bookmarkEnd w:id="649"/>
    <w:bookmarkStart w:name="z1383" w:id="650"/>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bookmarkEnd w:id="650"/>
    <w:bookmarkStart w:name="z1384" w:id="651"/>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bookmarkEnd w:id="651"/>
    <w:bookmarkStart w:name="z1385" w:id="652"/>
    <w:p>
      <w:pPr>
        <w:spacing w:after="0"/>
        <w:ind w:left="0"/>
        <w:jc w:val="both"/>
      </w:pPr>
      <w:r>
        <w:rPr>
          <w:rFonts w:ascii="Times New Roman"/>
          <w:b w:val="false"/>
          <w:i w:val="false"/>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w:t>
      </w:r>
    </w:p>
    <w:bookmarkEnd w:id="652"/>
    <w:bookmarkStart w:name="z1386" w:id="653"/>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главы 29</w:t>
      </w:r>
      <w:r>
        <w:rPr>
          <w:rFonts w:ascii="Times New Roman"/>
          <w:b w:val="false"/>
          <w:i w:val="false"/>
          <w:color w:val="000000"/>
          <w:sz w:val="28"/>
        </w:rPr>
        <w:t xml:space="preserve"> и </w:t>
      </w:r>
      <w:r>
        <w:rPr>
          <w:rFonts w:ascii="Times New Roman"/>
          <w:b w:val="false"/>
          <w:i w:val="false"/>
          <w:color w:val="000000"/>
          <w:sz w:val="28"/>
        </w:rPr>
        <w:t>раздела 21</w:t>
      </w:r>
      <w:r>
        <w:rPr>
          <w:rFonts w:ascii="Times New Roman"/>
          <w:b w:val="false"/>
          <w:i w:val="false"/>
          <w:color w:val="000000"/>
          <w:sz w:val="28"/>
        </w:rPr>
        <w:t xml:space="preserve"> настоящего Кодекса по деятельности по доверительному управлению имуществом;</w:t>
      </w:r>
    </w:p>
    <w:bookmarkEnd w:id="653"/>
    <w:bookmarkStart w:name="z1387" w:id="654"/>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bookmarkEnd w:id="654"/>
    <w:bookmarkStart w:name="z1388" w:id="655"/>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bookmarkEnd w:id="655"/>
    <w:bookmarkStart w:name="z1389" w:id="656"/>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56"/>
    <w:bookmarkStart w:name="z1390" w:id="657"/>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bookmarkEnd w:id="657"/>
    <w:bookmarkStart w:name="z1391" w:id="658"/>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доверительный управляющий.</w:t>
      </w:r>
    </w:p>
    <w:bookmarkEnd w:id="658"/>
    <w:bookmarkStart w:name="z1392" w:id="659"/>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bookmarkEnd w:id="659"/>
    <w:bookmarkStart w:name="z1393" w:id="660"/>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0"/>
    <w:bookmarkStart w:name="z1394" w:id="661"/>
    <w:p>
      <w:pPr>
        <w:spacing w:after="0"/>
        <w:ind w:left="0"/>
        <w:jc w:val="both"/>
      </w:pPr>
      <w:r>
        <w:rPr>
          <w:rFonts w:ascii="Times New Roman"/>
          <w:b w:val="false"/>
          <w:i w:val="false"/>
          <w:color w:val="000000"/>
          <w:sz w:val="28"/>
        </w:rPr>
        <w:t>
      не вправе применять специальный налоговый режим по деятельности по доверительному управлению;</w:t>
      </w:r>
    </w:p>
    <w:bookmarkEnd w:id="661"/>
    <w:bookmarkStart w:name="z1395" w:id="662"/>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bookmarkEnd w:id="662"/>
    <w:bookmarkStart w:name="z1396" w:id="663"/>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bookmarkEnd w:id="663"/>
    <w:bookmarkStart w:name="z1397" w:id="664"/>
    <w:p>
      <w:pPr>
        <w:spacing w:after="0"/>
        <w:ind w:left="0"/>
        <w:jc w:val="both"/>
      </w:pPr>
      <w:r>
        <w:rPr>
          <w:rFonts w:ascii="Times New Roman"/>
          <w:b w:val="false"/>
          <w:i w:val="false"/>
          <w:color w:val="000000"/>
          <w:sz w:val="28"/>
        </w:rPr>
        <w:t xml:space="preserve">
      применяет ставку,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646 настоящего Кодекса, по деятельности по доверительному управлению имуществом;</w:t>
      </w:r>
    </w:p>
    <w:bookmarkEnd w:id="664"/>
    <w:bookmarkStart w:name="z1398" w:id="665"/>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5"/>
    <w:bookmarkStart w:name="z1399" w:id="666"/>
    <w:p>
      <w:pPr>
        <w:spacing w:after="0"/>
        <w:ind w:left="0"/>
        <w:jc w:val="both"/>
      </w:pPr>
      <w:r>
        <w:rPr>
          <w:rFonts w:ascii="Times New Roman"/>
          <w:b w:val="false"/>
          <w:i w:val="false"/>
          <w:color w:val="000000"/>
          <w:sz w:val="28"/>
        </w:rPr>
        <w:t>
      не применяет специальные налоговые режимы.</w:t>
      </w:r>
    </w:p>
    <w:bookmarkEnd w:id="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bookmarkStart w:name="z1400" w:id="667"/>
    <w:p>
      <w:pPr>
        <w:spacing w:after="0"/>
        <w:ind w:left="0"/>
        <w:jc w:val="both"/>
      </w:pPr>
      <w:r>
        <w:rPr>
          <w:rFonts w:ascii="Times New Roman"/>
          <w:b w:val="false"/>
          <w:i w:val="false"/>
          <w:color w:val="000000"/>
          <w:sz w:val="28"/>
        </w:rPr>
        <w:t>
      1. Для целей налогового учета:</w:t>
      </w:r>
    </w:p>
    <w:bookmarkEnd w:id="667"/>
    <w:bookmarkStart w:name="z1401" w:id="668"/>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bookmarkEnd w:id="668"/>
    <w:bookmarkStart w:name="z1402" w:id="669"/>
    <w:p>
      <w:pPr>
        <w:spacing w:after="0"/>
        <w:ind w:left="0"/>
        <w:jc w:val="both"/>
      </w:pPr>
      <w:r>
        <w:rPr>
          <w:rFonts w:ascii="Times New Roman"/>
          <w:b w:val="false"/>
          <w:i w:val="false"/>
          <w:color w:val="000000"/>
          <w:sz w:val="28"/>
        </w:rPr>
        <w:t xml:space="preserve">
      имущество от доверительного управления долей участия и акциями является имуществом учредителя доверительного управления. </w:t>
      </w:r>
    </w:p>
    <w:bookmarkEnd w:id="669"/>
    <w:bookmarkStart w:name="z1403" w:id="670"/>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70"/>
    <w:bookmarkStart w:name="z1404" w:id="671"/>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bookmarkEnd w:id="671"/>
    <w:bookmarkStart w:name="z1405" w:id="672"/>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72"/>
    <w:bookmarkStart w:name="z1406" w:id="673"/>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bookmarkEnd w:id="673"/>
    <w:bookmarkStart w:name="z1407" w:id="674"/>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bookmarkEnd w:id="674"/>
    <w:bookmarkStart w:name="z1408" w:id="675"/>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bookmarkEnd w:id="675"/>
    <w:bookmarkStart w:name="z1409" w:id="676"/>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bookmarkEnd w:id="676"/>
    <w:bookmarkStart w:name="z1410" w:id="677"/>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bookmarkEnd w:id="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bookmarkStart w:name="z1411" w:id="678"/>
    <w:p>
      <w:pPr>
        <w:spacing w:after="0"/>
        <w:ind w:left="0"/>
        <w:jc w:val="both"/>
      </w:pPr>
      <w:r>
        <w:rPr>
          <w:rFonts w:ascii="Times New Roman"/>
          <w:b w:val="false"/>
          <w:i w:val="false"/>
          <w:color w:val="000000"/>
          <w:sz w:val="28"/>
        </w:rPr>
        <w:t>
      1. Для целей налогового учета:</w:t>
      </w:r>
    </w:p>
    <w:bookmarkEnd w:id="678"/>
    <w:bookmarkStart w:name="z1412" w:id="679"/>
    <w:p>
      <w:pPr>
        <w:spacing w:after="0"/>
        <w:ind w:left="0"/>
        <w:jc w:val="both"/>
      </w:pPr>
      <w:r>
        <w:rPr>
          <w:rFonts w:ascii="Times New Roman"/>
          <w:b w:val="false"/>
          <w:i w:val="false"/>
          <w:color w:val="000000"/>
          <w:sz w:val="28"/>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bookmarkEnd w:id="679"/>
    <w:bookmarkStart w:name="z1413" w:id="680"/>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bookmarkEnd w:id="680"/>
    <w:bookmarkStart w:name="z1414" w:id="681"/>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81"/>
    <w:bookmarkStart w:name="z1415" w:id="682"/>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bookmarkEnd w:id="682"/>
    <w:bookmarkStart w:name="z1416" w:id="683"/>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83"/>
    <w:bookmarkStart w:name="z1417" w:id="684"/>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bookmarkEnd w:id="684"/>
    <w:bookmarkStart w:name="z1418" w:id="685"/>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bookmarkEnd w:id="685"/>
    <w:bookmarkStart w:name="z1419" w:id="686"/>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bookmarkEnd w:id="686"/>
    <w:bookmarkStart w:name="z1420" w:id="687"/>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bookmarkEnd w:id="687"/>
    <w:bookmarkStart w:name="z1421" w:id="688"/>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bookmarkEnd w:id="688"/>
    <w:p>
      <w:pPr>
        <w:spacing w:after="0"/>
        <w:ind w:left="0"/>
        <w:jc w:val="both"/>
      </w:pPr>
      <w:r>
        <w:rPr>
          <w:rFonts w:ascii="Times New Roman"/>
          <w:b/>
          <w:i w:val="false"/>
          <w:color w:val="000000"/>
          <w:sz w:val="28"/>
        </w:rPr>
        <w:t xml:space="preserve">Статья 46. Исполнение налогового обязательства физического лица, признанного безвестно отсутствующим </w:t>
      </w:r>
    </w:p>
    <w:bookmarkStart w:name="z1422" w:id="689"/>
    <w:p>
      <w:pPr>
        <w:spacing w:after="0"/>
        <w:ind w:left="0"/>
        <w:jc w:val="both"/>
      </w:pPr>
      <w:r>
        <w:rPr>
          <w:rFonts w:ascii="Times New Roman"/>
          <w:b w:val="false"/>
          <w:i w:val="false"/>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bookmarkEnd w:id="689"/>
    <w:bookmarkStart w:name="z1423" w:id="690"/>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bookmarkEnd w:id="690"/>
    <w:bookmarkStart w:name="z1424" w:id="691"/>
    <w:p>
      <w:pPr>
        <w:spacing w:after="0"/>
        <w:ind w:left="0"/>
        <w:jc w:val="both"/>
      </w:pPr>
      <w:r>
        <w:rPr>
          <w:rFonts w:ascii="Times New Roman"/>
          <w:b w:val="false"/>
          <w:i w:val="false"/>
          <w:color w:val="000000"/>
          <w:sz w:val="28"/>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bookmarkEnd w:id="691"/>
    <w:bookmarkStart w:name="z1425" w:id="692"/>
    <w:p>
      <w:pPr>
        <w:spacing w:after="0"/>
        <w:ind w:left="0"/>
        <w:jc w:val="both"/>
      </w:pPr>
      <w:r>
        <w:rPr>
          <w:rFonts w:ascii="Times New Roman"/>
          <w:b w:val="false"/>
          <w:i w:val="false"/>
          <w:color w:val="000000"/>
          <w:sz w:val="28"/>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2"/>
    <w:p>
      <w:pPr>
        <w:spacing w:after="0"/>
        <w:ind w:left="0"/>
        <w:jc w:val="both"/>
      </w:pPr>
      <w:r>
        <w:rPr>
          <w:rFonts w:ascii="Times New Roman"/>
          <w:b/>
          <w:i w:val="false"/>
          <w:color w:val="000000"/>
          <w:sz w:val="28"/>
        </w:rPr>
        <w:t xml:space="preserve">Статья 47. Погашение налоговой задолженности умершего физического лица </w:t>
      </w:r>
    </w:p>
    <w:bookmarkStart w:name="z1426" w:id="693"/>
    <w:p>
      <w:pPr>
        <w:spacing w:after="0"/>
        <w:ind w:left="0"/>
        <w:jc w:val="both"/>
      </w:pPr>
      <w:r>
        <w:rPr>
          <w:rFonts w:ascii="Times New Roman"/>
          <w:b w:val="false"/>
          <w:i w:val="false"/>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bookmarkEnd w:id="693"/>
    <w:bookmarkStart w:name="z1427" w:id="694"/>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bookmarkEnd w:id="694"/>
    <w:bookmarkStart w:name="z1428" w:id="695"/>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bookmarkEnd w:id="695"/>
    <w:bookmarkStart w:name="z1429" w:id="696"/>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bookmarkEnd w:id="696"/>
    <w:bookmarkStart w:name="z1430" w:id="697"/>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bookmarkEnd w:id="697"/>
    <w:bookmarkStart w:name="z1431" w:id="698"/>
    <w:p>
      <w:pPr>
        <w:spacing w:after="0"/>
        <w:ind w:left="0"/>
        <w:jc w:val="both"/>
      </w:pPr>
      <w:r>
        <w:rPr>
          <w:rFonts w:ascii="Times New Roman"/>
          <w:b w:val="false"/>
          <w:i w:val="false"/>
          <w:color w:val="000000"/>
          <w:sz w:val="28"/>
        </w:rPr>
        <w:t>
      2) отсутствует наследник (наследники).</w:t>
      </w:r>
    </w:p>
    <w:bookmarkEnd w:id="698"/>
    <w:bookmarkStart w:name="z1432" w:id="699"/>
    <w:p>
      <w:pPr>
        <w:spacing w:after="0"/>
        <w:ind w:left="0"/>
        <w:jc w:val="both"/>
      </w:pPr>
      <w:r>
        <w:rPr>
          <w:rFonts w:ascii="Times New Roman"/>
          <w:b w:val="false"/>
          <w:i w:val="false"/>
          <w:color w:val="000000"/>
          <w:sz w:val="28"/>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9"/>
    <w:bookmarkStart w:name="z1433" w:id="700"/>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700"/>
    <w:p>
      <w:pPr>
        <w:spacing w:after="0"/>
        <w:ind w:left="0"/>
        <w:jc w:val="both"/>
      </w:pPr>
      <w:r>
        <w:rPr>
          <w:rFonts w:ascii="Times New Roman"/>
          <w:b/>
          <w:i w:val="false"/>
          <w:color w:val="000000"/>
          <w:sz w:val="28"/>
        </w:rPr>
        <w:t>Статья 48. Сроки исковой давности по налоговому обязательству и требованию</w:t>
      </w:r>
    </w:p>
    <w:bookmarkStart w:name="z14740" w:id="701"/>
    <w:p>
      <w:pPr>
        <w:spacing w:after="0"/>
        <w:ind w:left="0"/>
        <w:jc w:val="both"/>
      </w:pPr>
      <w:r>
        <w:rPr>
          <w:rFonts w:ascii="Times New Roman"/>
          <w:b w:val="false"/>
          <w:i w:val="false"/>
          <w:color w:val="000000"/>
          <w:sz w:val="28"/>
        </w:rPr>
        <w:t>
      1. Исковой давностью по налоговому обязательству и требованию признается период времени, в течение которого:</w:t>
      </w:r>
    </w:p>
    <w:bookmarkEnd w:id="701"/>
    <w:bookmarkStart w:name="z14741" w:id="702"/>
    <w:p>
      <w:pPr>
        <w:spacing w:after="0"/>
        <w:ind w:left="0"/>
        <w:jc w:val="both"/>
      </w:pPr>
      <w:r>
        <w:rPr>
          <w:rFonts w:ascii="Times New Roman"/>
          <w:b w:val="false"/>
          <w:i w:val="false"/>
          <w:color w:val="000000"/>
          <w:sz w:val="28"/>
        </w:rPr>
        <w:t>
      1) налоговый орган вправе исчислить, начислить или пересмотреть исчисленную, начисленную сумму налогов и платежей в бюджет;</w:t>
      </w:r>
    </w:p>
    <w:bookmarkEnd w:id="702"/>
    <w:bookmarkStart w:name="z14742" w:id="703"/>
    <w:p>
      <w:pPr>
        <w:spacing w:after="0"/>
        <w:ind w:left="0"/>
        <w:jc w:val="both"/>
      </w:pPr>
      <w:r>
        <w:rPr>
          <w:rFonts w:ascii="Times New Roman"/>
          <w:b w:val="false"/>
          <w:i w:val="false"/>
          <w:color w:val="000000"/>
          <w:sz w:val="28"/>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bookmarkEnd w:id="703"/>
    <w:bookmarkStart w:name="z14743" w:id="704"/>
    <w:p>
      <w:pPr>
        <w:spacing w:after="0"/>
        <w:ind w:left="0"/>
        <w:jc w:val="both"/>
      </w:pPr>
      <w:r>
        <w:rPr>
          <w:rFonts w:ascii="Times New Roman"/>
          <w:b w:val="false"/>
          <w:i w:val="false"/>
          <w:color w:val="000000"/>
          <w:sz w:val="28"/>
        </w:rPr>
        <w:t>
      3) налогоплательщик, (налоговый агент) вправе потребовать зачет и (или) возврат налогов и платежей в бюджет, пени.</w:t>
      </w:r>
    </w:p>
    <w:bookmarkEnd w:id="704"/>
    <w:bookmarkStart w:name="z14744" w:id="705"/>
    <w:p>
      <w:pPr>
        <w:spacing w:after="0"/>
        <w:ind w:left="0"/>
        <w:jc w:val="both"/>
      </w:pPr>
      <w:r>
        <w:rPr>
          <w:rFonts w:ascii="Times New Roman"/>
          <w:b w:val="false"/>
          <w:i w:val="false"/>
          <w:color w:val="000000"/>
          <w:sz w:val="28"/>
        </w:rPr>
        <w:t>
      2. Если иное не предусмотрено настоящей статьей, срок исковой давности составляет три года.</w:t>
      </w:r>
    </w:p>
    <w:bookmarkEnd w:id="705"/>
    <w:bookmarkStart w:name="z14745" w:id="706"/>
    <w:p>
      <w:pPr>
        <w:spacing w:after="0"/>
        <w:ind w:left="0"/>
        <w:jc w:val="both"/>
      </w:pPr>
      <w:r>
        <w:rPr>
          <w:rFonts w:ascii="Times New Roman"/>
          <w:b w:val="false"/>
          <w:i w:val="false"/>
          <w:color w:val="000000"/>
          <w:sz w:val="28"/>
        </w:rPr>
        <w:t>
      3. Срок исковой давности составляет пять лет с учетом особенностей, установленных настоящей статьей, для следующих категорий налогоплательщиков:</w:t>
      </w:r>
    </w:p>
    <w:bookmarkEnd w:id="706"/>
    <w:bookmarkStart w:name="z14746" w:id="707"/>
    <w:p>
      <w:pPr>
        <w:spacing w:after="0"/>
        <w:ind w:left="0"/>
        <w:jc w:val="both"/>
      </w:pPr>
      <w:r>
        <w:rPr>
          <w:rFonts w:ascii="Times New Roman"/>
          <w:b w:val="false"/>
          <w:i w:val="false"/>
          <w:color w:val="000000"/>
          <w:sz w:val="28"/>
        </w:rPr>
        <w:t xml:space="preserve">
      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p>
    <w:bookmarkEnd w:id="707"/>
    <w:bookmarkStart w:name="z14747" w:id="708"/>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bookmarkEnd w:id="708"/>
    <w:bookmarkStart w:name="z15018" w:id="709"/>
    <w:p>
      <w:pPr>
        <w:spacing w:after="0"/>
        <w:ind w:left="0"/>
        <w:jc w:val="both"/>
      </w:pPr>
      <w:r>
        <w:rPr>
          <w:rFonts w:ascii="Times New Roman"/>
          <w:b w:val="false"/>
          <w:i w:val="false"/>
          <w:color w:val="000000"/>
          <w:sz w:val="28"/>
        </w:rPr>
        <w:t xml:space="preserve">
      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bookmarkEnd w:id="709"/>
    <w:bookmarkStart w:name="z14748" w:id="710"/>
    <w:p>
      <w:pPr>
        <w:spacing w:after="0"/>
        <w:ind w:left="0"/>
        <w:jc w:val="both"/>
      </w:pPr>
      <w:r>
        <w:rPr>
          <w:rFonts w:ascii="Times New Roman"/>
          <w:b w:val="false"/>
          <w:i w:val="false"/>
          <w:color w:val="000000"/>
          <w:sz w:val="28"/>
        </w:rPr>
        <w:t>
      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bookmarkEnd w:id="710"/>
    <w:bookmarkStart w:name="z14749" w:id="711"/>
    <w:p>
      <w:pPr>
        <w:spacing w:after="0"/>
        <w:ind w:left="0"/>
        <w:jc w:val="both"/>
      </w:pPr>
      <w:r>
        <w:rPr>
          <w:rFonts w:ascii="Times New Roman"/>
          <w:b w:val="false"/>
          <w:i w:val="false"/>
          <w:color w:val="000000"/>
          <w:sz w:val="28"/>
        </w:rPr>
        <w:t>
      5. Налогоплательщик вправе исчислить, а налоговый орган вправе исчислить и начислить сумму налогов:</w:t>
      </w:r>
    </w:p>
    <w:bookmarkEnd w:id="711"/>
    <w:bookmarkStart w:name="z14750" w:id="712"/>
    <w:p>
      <w:pPr>
        <w:spacing w:after="0"/>
        <w:ind w:left="0"/>
        <w:jc w:val="both"/>
      </w:pPr>
      <w:r>
        <w:rPr>
          <w:rFonts w:ascii="Times New Roman"/>
          <w:b w:val="false"/>
          <w:i w:val="false"/>
          <w:color w:val="000000"/>
          <w:sz w:val="28"/>
        </w:rPr>
        <w:t xml:space="preserve">
      1) при применении </w:t>
      </w:r>
      <w:r>
        <w:rPr>
          <w:rFonts w:ascii="Times New Roman"/>
          <w:b w:val="false"/>
          <w:i w:val="false"/>
          <w:color w:val="000000"/>
          <w:sz w:val="28"/>
        </w:rPr>
        <w:t>глав 80</w:t>
      </w:r>
      <w:r>
        <w:rPr>
          <w:rFonts w:ascii="Times New Roman"/>
          <w:b w:val="false"/>
          <w:i w:val="false"/>
          <w:color w:val="000000"/>
          <w:sz w:val="28"/>
        </w:rPr>
        <w:t xml:space="preserve"> и 80-1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инвестиционного контракта или соглашения;</w:t>
      </w:r>
    </w:p>
    <w:bookmarkEnd w:id="712"/>
    <w:bookmarkStart w:name="z14751" w:id="713"/>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bookmarkEnd w:id="713"/>
    <w:bookmarkStart w:name="z14752" w:id="714"/>
    <w:p>
      <w:pPr>
        <w:spacing w:after="0"/>
        <w:ind w:left="0"/>
        <w:jc w:val="both"/>
      </w:pPr>
      <w:r>
        <w:rPr>
          <w:rFonts w:ascii="Times New Roman"/>
          <w:b w:val="false"/>
          <w:i w:val="false"/>
          <w:color w:val="000000"/>
          <w:sz w:val="28"/>
        </w:rPr>
        <w:t>
      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bookmarkEnd w:id="714"/>
    <w:bookmarkStart w:name="z16053" w:id="715"/>
    <w:p>
      <w:pPr>
        <w:spacing w:after="0"/>
        <w:ind w:left="0"/>
        <w:jc w:val="both"/>
      </w:pPr>
      <w:r>
        <w:rPr>
          <w:rFonts w:ascii="Times New Roman"/>
          <w:b w:val="false"/>
          <w:i w:val="false"/>
          <w:color w:val="000000"/>
          <w:sz w:val="28"/>
        </w:rPr>
        <w:t>
      налога на сверхприбыль;</w:t>
      </w:r>
    </w:p>
    <w:bookmarkEnd w:id="715"/>
    <w:bookmarkStart w:name="z16054" w:id="716"/>
    <w:p>
      <w:pPr>
        <w:spacing w:after="0"/>
        <w:ind w:left="0"/>
        <w:jc w:val="both"/>
      </w:pPr>
      <w:r>
        <w:rPr>
          <w:rFonts w:ascii="Times New Roman"/>
          <w:b w:val="false"/>
          <w:i w:val="false"/>
          <w:color w:val="000000"/>
          <w:sz w:val="28"/>
        </w:rPr>
        <w:t>
      доли Республики Казахстан по разделу продукции;</w:t>
      </w:r>
    </w:p>
    <w:bookmarkEnd w:id="716"/>
    <w:bookmarkStart w:name="z16055" w:id="717"/>
    <w:p>
      <w:pPr>
        <w:spacing w:after="0"/>
        <w:ind w:left="0"/>
        <w:jc w:val="both"/>
      </w:pPr>
      <w:r>
        <w:rPr>
          <w:rFonts w:ascii="Times New Roman"/>
          <w:b w:val="false"/>
          <w:i w:val="false"/>
          <w:color w:val="000000"/>
          <w:sz w:val="28"/>
        </w:rPr>
        <w:t>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bookmarkEnd w:id="717"/>
    <w:bookmarkStart w:name="z16594" w:id="718"/>
    <w:p>
      <w:pPr>
        <w:spacing w:after="0"/>
        <w:ind w:left="0"/>
        <w:jc w:val="both"/>
      </w:pPr>
      <w:r>
        <w:rPr>
          <w:rFonts w:ascii="Times New Roman"/>
          <w:b w:val="false"/>
          <w:i w:val="false"/>
          <w:color w:val="000000"/>
          <w:sz w:val="28"/>
        </w:rPr>
        <w:t>
      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bookmarkEnd w:id="718"/>
    <w:bookmarkStart w:name="z14753" w:id="719"/>
    <w:p>
      <w:pPr>
        <w:spacing w:after="0"/>
        <w:ind w:left="0"/>
        <w:jc w:val="both"/>
      </w:pPr>
      <w:r>
        <w:rPr>
          <w:rFonts w:ascii="Times New Roman"/>
          <w:b w:val="false"/>
          <w:i w:val="false"/>
          <w:color w:val="000000"/>
          <w:sz w:val="28"/>
        </w:rPr>
        <w:t>
      7. Течение срока исковой давности начинается в случаях:</w:t>
      </w:r>
    </w:p>
    <w:bookmarkEnd w:id="719"/>
    <w:bookmarkStart w:name="z14754" w:id="720"/>
    <w:p>
      <w:pPr>
        <w:spacing w:after="0"/>
        <w:ind w:left="0"/>
        <w:jc w:val="both"/>
      </w:pPr>
      <w:r>
        <w:rPr>
          <w:rFonts w:ascii="Times New Roman"/>
          <w:b w:val="false"/>
          <w:i w:val="false"/>
          <w:color w:val="000000"/>
          <w:sz w:val="28"/>
        </w:rPr>
        <w:t xml:space="preserve">
      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bookmarkEnd w:id="720"/>
    <w:bookmarkStart w:name="z14755" w:id="721"/>
    <w:p>
      <w:pPr>
        <w:spacing w:after="0"/>
        <w:ind w:left="0"/>
        <w:jc w:val="both"/>
      </w:pPr>
      <w:r>
        <w:rPr>
          <w:rFonts w:ascii="Times New Roman"/>
          <w:b w:val="false"/>
          <w:i w:val="false"/>
          <w:color w:val="000000"/>
          <w:sz w:val="28"/>
        </w:rPr>
        <w:t xml:space="preserve">
      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bookmarkEnd w:id="721"/>
    <w:bookmarkStart w:name="z14756" w:id="722"/>
    <w:p>
      <w:pPr>
        <w:spacing w:after="0"/>
        <w:ind w:left="0"/>
        <w:jc w:val="both"/>
      </w:pPr>
      <w:r>
        <w:rPr>
          <w:rFonts w:ascii="Times New Roman"/>
          <w:b w:val="false"/>
          <w:i w:val="false"/>
          <w:color w:val="000000"/>
          <w:sz w:val="28"/>
        </w:rPr>
        <w:t>
      Если экспорт осуществлен до 1 января 2016 года, течение срока исковой давности начинается с 1 января 2016 года;</w:t>
      </w:r>
    </w:p>
    <w:bookmarkEnd w:id="722"/>
    <w:bookmarkStart w:name="z14757" w:id="723"/>
    <w:p>
      <w:pPr>
        <w:spacing w:after="0"/>
        <w:ind w:left="0"/>
        <w:jc w:val="both"/>
      </w:pPr>
      <w:r>
        <w:rPr>
          <w:rFonts w:ascii="Times New Roman"/>
          <w:b w:val="false"/>
          <w:i w:val="false"/>
          <w:color w:val="000000"/>
          <w:sz w:val="28"/>
        </w:rPr>
        <w:t xml:space="preserve">
      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End w:id="723"/>
    <w:bookmarkStart w:name="z14758" w:id="724"/>
    <w:p>
      <w:pPr>
        <w:spacing w:after="0"/>
        <w:ind w:left="0"/>
        <w:jc w:val="both"/>
      </w:pPr>
      <w:r>
        <w:rPr>
          <w:rFonts w:ascii="Times New Roman"/>
          <w:b w:val="false"/>
          <w:i w:val="false"/>
          <w:color w:val="000000"/>
          <w:sz w:val="28"/>
        </w:rPr>
        <w:t>
      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bookmarkEnd w:id="724"/>
    <w:bookmarkStart w:name="z14759" w:id="725"/>
    <w:p>
      <w:pPr>
        <w:spacing w:after="0"/>
        <w:ind w:left="0"/>
        <w:jc w:val="both"/>
      </w:pPr>
      <w:r>
        <w:rPr>
          <w:rFonts w:ascii="Times New Roman"/>
          <w:b w:val="false"/>
          <w:i w:val="false"/>
          <w:color w:val="000000"/>
          <w:sz w:val="28"/>
        </w:rPr>
        <w:t>
      9. Срок исковой давности продлевается:</w:t>
      </w:r>
    </w:p>
    <w:bookmarkEnd w:id="725"/>
    <w:bookmarkStart w:name="z14760" w:id="726"/>
    <w:p>
      <w:pPr>
        <w:spacing w:after="0"/>
        <w:ind w:left="0"/>
        <w:jc w:val="both"/>
      </w:pPr>
      <w:r>
        <w:rPr>
          <w:rFonts w:ascii="Times New Roman"/>
          <w:b w:val="false"/>
          <w:i w:val="false"/>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bookmarkEnd w:id="726"/>
    <w:bookmarkStart w:name="z14761" w:id="727"/>
    <w:p>
      <w:pPr>
        <w:spacing w:after="0"/>
        <w:ind w:left="0"/>
        <w:jc w:val="both"/>
      </w:pPr>
      <w:r>
        <w:rPr>
          <w:rFonts w:ascii="Times New Roman"/>
          <w:b w:val="false"/>
          <w:i w:val="false"/>
          <w:color w:val="000000"/>
          <w:sz w:val="28"/>
        </w:rPr>
        <w:t>
      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bookmarkEnd w:id="727"/>
    <w:bookmarkStart w:name="z14762" w:id="728"/>
    <w:p>
      <w:pPr>
        <w:spacing w:after="0"/>
        <w:ind w:left="0"/>
        <w:jc w:val="both"/>
      </w:pPr>
      <w:r>
        <w:rPr>
          <w:rFonts w:ascii="Times New Roman"/>
          <w:b w:val="false"/>
          <w:i w:val="false"/>
          <w:color w:val="000000"/>
          <w:sz w:val="28"/>
        </w:rPr>
        <w:t>
      3) до исполнения решения, вынесенного по результатам рассмотрения жалобы (заявления), в следующих случаях:</w:t>
      </w:r>
    </w:p>
    <w:bookmarkEnd w:id="728"/>
    <w:bookmarkStart w:name="z14763" w:id="729"/>
    <w:p>
      <w:pPr>
        <w:spacing w:after="0"/>
        <w:ind w:left="0"/>
        <w:jc w:val="both"/>
      </w:pPr>
      <w:r>
        <w:rPr>
          <w:rFonts w:ascii="Times New Roman"/>
          <w:b w:val="false"/>
          <w:i w:val="false"/>
          <w:color w:val="000000"/>
          <w:sz w:val="28"/>
        </w:rPr>
        <w:t xml:space="preserve">
      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bookmarkEnd w:id="729"/>
    <w:bookmarkStart w:name="z14764" w:id="730"/>
    <w:p>
      <w:pPr>
        <w:spacing w:after="0"/>
        <w:ind w:left="0"/>
        <w:jc w:val="both"/>
      </w:pPr>
      <w:r>
        <w:rPr>
          <w:rFonts w:ascii="Times New Roman"/>
          <w:b w:val="false"/>
          <w:i w:val="false"/>
          <w:color w:val="000000"/>
          <w:sz w:val="28"/>
        </w:rPr>
        <w:t>
      рассмотрения налогового заявления нерезидента на возврат подоходного налога из бюджета на основании международного договора;</w:t>
      </w:r>
    </w:p>
    <w:bookmarkEnd w:id="730"/>
    <w:bookmarkStart w:name="z14765" w:id="731"/>
    <w:p>
      <w:pPr>
        <w:spacing w:after="0"/>
        <w:ind w:left="0"/>
        <w:jc w:val="both"/>
      </w:pPr>
      <w:r>
        <w:rPr>
          <w:rFonts w:ascii="Times New Roman"/>
          <w:b w:val="false"/>
          <w:i w:val="false"/>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bookmarkEnd w:id="731"/>
    <w:bookmarkStart w:name="z14766" w:id="732"/>
    <w:p>
      <w:pPr>
        <w:spacing w:after="0"/>
        <w:ind w:left="0"/>
        <w:jc w:val="both"/>
      </w:pPr>
      <w:r>
        <w:rPr>
          <w:rFonts w:ascii="Times New Roman"/>
          <w:b w:val="false"/>
          <w:i w:val="false"/>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bookmarkEnd w:id="732"/>
    <w:bookmarkStart w:name="z14767" w:id="733"/>
    <w:p>
      <w:pPr>
        <w:spacing w:after="0"/>
        <w:ind w:left="0"/>
        <w:jc w:val="both"/>
      </w:pPr>
      <w:r>
        <w:rPr>
          <w:rFonts w:ascii="Times New Roman"/>
          <w:b w:val="false"/>
          <w:i w:val="false"/>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733"/>
    <w:bookmarkStart w:name="z14768" w:id="734"/>
    <w:p>
      <w:pPr>
        <w:spacing w:after="0"/>
        <w:ind w:left="0"/>
        <w:jc w:val="both"/>
      </w:pPr>
      <w:r>
        <w:rPr>
          <w:rFonts w:ascii="Times New Roman"/>
          <w:b w:val="false"/>
          <w:i w:val="false"/>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bookmarkEnd w:id="734"/>
    <w:bookmarkStart w:name="z14769" w:id="735"/>
    <w:p>
      <w:pPr>
        <w:spacing w:after="0"/>
        <w:ind w:left="0"/>
        <w:jc w:val="both"/>
      </w:pPr>
      <w:r>
        <w:rPr>
          <w:rFonts w:ascii="Times New Roman"/>
          <w:b w:val="false"/>
          <w:i w:val="false"/>
          <w:color w:val="000000"/>
          <w:sz w:val="28"/>
        </w:rPr>
        <w:t>
      6) со дня вручения рекомендации по результатам горизонтального мониторинга до исполнения решения по результатам горизонтального мониторинга;</w:t>
      </w:r>
    </w:p>
    <w:bookmarkEnd w:id="735"/>
    <w:bookmarkStart w:name="z14770" w:id="736"/>
    <w:p>
      <w:pPr>
        <w:spacing w:after="0"/>
        <w:ind w:left="0"/>
        <w:jc w:val="both"/>
      </w:pPr>
      <w:r>
        <w:rPr>
          <w:rFonts w:ascii="Times New Roman"/>
          <w:b w:val="false"/>
          <w:i w:val="false"/>
          <w:color w:val="000000"/>
          <w:sz w:val="28"/>
        </w:rPr>
        <w:t>
      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bookmarkEnd w:id="736"/>
    <w:bookmarkStart w:name="z14771" w:id="737"/>
    <w:p>
      <w:pPr>
        <w:spacing w:after="0"/>
        <w:ind w:left="0"/>
        <w:jc w:val="both"/>
      </w:pPr>
      <w:r>
        <w:rPr>
          <w:rFonts w:ascii="Times New Roman"/>
          <w:b w:val="false"/>
          <w:i w:val="false"/>
          <w:color w:val="000000"/>
          <w:sz w:val="28"/>
        </w:rPr>
        <w:t xml:space="preserve">
      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bookmarkEnd w:id="737"/>
    <w:bookmarkStart w:name="z14772" w:id="738"/>
    <w:p>
      <w:pPr>
        <w:spacing w:after="0"/>
        <w:ind w:left="0"/>
        <w:jc w:val="both"/>
      </w:pPr>
      <w:r>
        <w:rPr>
          <w:rFonts w:ascii="Times New Roman"/>
          <w:b w:val="false"/>
          <w:i w:val="false"/>
          <w:color w:val="000000"/>
          <w:sz w:val="28"/>
        </w:rPr>
        <w:t>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738"/>
    <w:bookmarkStart w:name="z14773" w:id="739"/>
    <w:p>
      <w:pPr>
        <w:spacing w:after="0"/>
        <w:ind w:left="0"/>
        <w:jc w:val="both"/>
      </w:pPr>
      <w:r>
        <w:rPr>
          <w:rFonts w:ascii="Times New Roman"/>
          <w:b w:val="false"/>
          <w:i w:val="false"/>
          <w:color w:val="000000"/>
          <w:sz w:val="28"/>
        </w:rPr>
        <w:t>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739"/>
    <w:bookmarkStart w:name="z14774" w:id="740"/>
    <w:p>
      <w:pPr>
        <w:spacing w:after="0"/>
        <w:ind w:left="0"/>
        <w:jc w:val="both"/>
      </w:pPr>
      <w:r>
        <w:rPr>
          <w:rFonts w:ascii="Times New Roman"/>
          <w:b w:val="false"/>
          <w:i w:val="false"/>
          <w:color w:val="000000"/>
          <w:sz w:val="28"/>
        </w:rPr>
        <w:t>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bookmarkEnd w:id="740"/>
    <w:bookmarkStart w:name="z14775" w:id="741"/>
    <w:p>
      <w:pPr>
        <w:spacing w:after="0"/>
        <w:ind w:left="0"/>
        <w:jc w:val="both"/>
      </w:pPr>
      <w:r>
        <w:rPr>
          <w:rFonts w:ascii="Times New Roman"/>
          <w:b w:val="false"/>
          <w:i w:val="false"/>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bookmarkEnd w:id="741"/>
    <w:bookmarkStart w:name="z14776" w:id="742"/>
    <w:p>
      <w:pPr>
        <w:spacing w:after="0"/>
        <w:ind w:left="0"/>
        <w:jc w:val="both"/>
      </w:pPr>
      <w:r>
        <w:rPr>
          <w:rFonts w:ascii="Times New Roman"/>
          <w:b w:val="false"/>
          <w:i w:val="false"/>
          <w:color w:val="000000"/>
          <w:sz w:val="28"/>
        </w:rPr>
        <w:t>
      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bookmarkEnd w:id="742"/>
    <w:bookmarkStart w:name="z14777" w:id="743"/>
    <w:p>
      <w:pPr>
        <w:spacing w:after="0"/>
        <w:ind w:left="0"/>
        <w:jc w:val="both"/>
      </w:pPr>
      <w:r>
        <w:rPr>
          <w:rFonts w:ascii="Times New Roman"/>
          <w:b w:val="false"/>
          <w:i w:val="false"/>
          <w:color w:val="000000"/>
          <w:sz w:val="28"/>
        </w:rPr>
        <w:t xml:space="preserve">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val="false"/>
          <w:color w:val="000000"/>
          <w:sz w:val="28"/>
        </w:rPr>
        <w:t xml:space="preserve"> настоящего Кодекса.</w:t>
      </w:r>
    </w:p>
    <w:bookmarkEnd w:id="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72" w:id="744"/>
    <w:p>
      <w:pPr>
        <w:spacing w:after="0"/>
        <w:ind w:left="0"/>
        <w:jc w:val="left"/>
      </w:pPr>
      <w:r>
        <w:rPr>
          <w:rFonts w:ascii="Times New Roman"/>
          <w:b/>
          <w:i w:val="false"/>
          <w:color w:val="000000"/>
        </w:rPr>
        <w:t xml:space="preserve"> Глава 6. Изменение сроков исполнения налогового обязательства по уплате налогов, государственной пошлины и (или) плат. Основание прекращения налогового обязательства. Инвестиционный налоговый кредит</w:t>
      </w:r>
    </w:p>
    <w:bookmarkEnd w:id="744"/>
    <w:p>
      <w:pPr>
        <w:spacing w:after="0"/>
        <w:ind w:left="0"/>
        <w:jc w:val="both"/>
      </w:pPr>
      <w:r>
        <w:rPr>
          <w:rFonts w:ascii="Times New Roman"/>
          <w:b w:val="false"/>
          <w:i w:val="false"/>
          <w:color w:val="ff0000"/>
          <w:sz w:val="28"/>
        </w:rPr>
        <w:t xml:space="preserve">
      Сноска. Заголовок главы 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Статья 49. Общие положения об изменении сроков исполнения налогового обязательства по уплате налогов и (или) плат</w:t>
      </w:r>
    </w:p>
    <w:bookmarkStart w:name="z1473" w:id="745"/>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bookmarkEnd w:id="745"/>
    <w:bookmarkStart w:name="z1474" w:id="746"/>
    <w:p>
      <w:pPr>
        <w:spacing w:after="0"/>
        <w:ind w:left="0"/>
        <w:jc w:val="both"/>
      </w:pPr>
      <w:r>
        <w:rPr>
          <w:rFonts w:ascii="Times New Roman"/>
          <w:b w:val="false"/>
          <w:i w:val="false"/>
          <w:color w:val="000000"/>
          <w:sz w:val="28"/>
        </w:rPr>
        <w:t>
      Для целей настоящей главы под платами понимаются платы за:</w:t>
      </w:r>
    </w:p>
    <w:bookmarkEnd w:id="746"/>
    <w:bookmarkStart w:name="z1475" w:id="747"/>
    <w:p>
      <w:pPr>
        <w:spacing w:after="0"/>
        <w:ind w:left="0"/>
        <w:jc w:val="both"/>
      </w:pPr>
      <w:r>
        <w:rPr>
          <w:rFonts w:ascii="Times New Roman"/>
          <w:b w:val="false"/>
          <w:i w:val="false"/>
          <w:color w:val="000000"/>
          <w:sz w:val="28"/>
        </w:rPr>
        <w:t>
      пользование земельными участками;</w:t>
      </w:r>
    </w:p>
    <w:bookmarkEnd w:id="747"/>
    <w:bookmarkStart w:name="z1476" w:id="748"/>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748"/>
    <w:bookmarkStart w:name="z16465" w:id="749"/>
    <w:p>
      <w:pPr>
        <w:spacing w:after="0"/>
        <w:ind w:left="0"/>
        <w:jc w:val="both"/>
      </w:pPr>
      <w:r>
        <w:rPr>
          <w:rFonts w:ascii="Times New Roman"/>
          <w:b w:val="false"/>
          <w:i w:val="false"/>
          <w:color w:val="000000"/>
          <w:sz w:val="28"/>
        </w:rPr>
        <w:t>
      негативное воздействие на окружающую среду.</w:t>
      </w:r>
    </w:p>
    <w:bookmarkEnd w:id="749"/>
    <w:bookmarkStart w:name="z1477" w:id="750"/>
    <w:p>
      <w:pPr>
        <w:spacing w:after="0"/>
        <w:ind w:left="0"/>
        <w:jc w:val="both"/>
      </w:pPr>
      <w:r>
        <w:rPr>
          <w:rFonts w:ascii="Times New Roman"/>
          <w:b w:val="false"/>
          <w:i w:val="false"/>
          <w:color w:val="000000"/>
          <w:sz w:val="28"/>
        </w:rPr>
        <w:t>
      эмиссии в окружающую среду.</w:t>
      </w:r>
    </w:p>
    <w:bookmarkEnd w:id="750"/>
    <w:bookmarkStart w:name="z1478" w:id="751"/>
    <w:p>
      <w:pPr>
        <w:spacing w:after="0"/>
        <w:ind w:left="0"/>
        <w:jc w:val="both"/>
      </w:pPr>
      <w:r>
        <w:rPr>
          <w:rFonts w:ascii="Times New Roman"/>
          <w:b w:val="false"/>
          <w:i w:val="false"/>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bookmarkEnd w:id="751"/>
    <w:bookmarkStart w:name="z1479" w:id="752"/>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bookmarkEnd w:id="752"/>
    <w:bookmarkStart w:name="z1480" w:id="753"/>
    <w:p>
      <w:pPr>
        <w:spacing w:after="0"/>
        <w:ind w:left="0"/>
        <w:jc w:val="both"/>
      </w:pPr>
      <w:r>
        <w:rPr>
          <w:rFonts w:ascii="Times New Roman"/>
          <w:b w:val="false"/>
          <w:i w:val="false"/>
          <w:color w:val="000000"/>
          <w:sz w:val="28"/>
        </w:rPr>
        <w:t>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bookmarkEnd w:id="753"/>
    <w:bookmarkStart w:name="z1481" w:id="754"/>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bookmarkEnd w:id="754"/>
    <w:bookmarkStart w:name="z1482" w:id="755"/>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755"/>
    <w:bookmarkStart w:name="z1483" w:id="756"/>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bookmarkEnd w:id="756"/>
    <w:bookmarkStart w:name="z1484" w:id="757"/>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bookmarkEnd w:id="757"/>
    <w:bookmarkStart w:name="z1485" w:id="758"/>
    <w:p>
      <w:pPr>
        <w:spacing w:after="0"/>
        <w:ind w:left="0"/>
        <w:jc w:val="both"/>
      </w:pPr>
      <w:r>
        <w:rPr>
          <w:rFonts w:ascii="Times New Roman"/>
          <w:b w:val="false"/>
          <w:i w:val="false"/>
          <w:color w:val="000000"/>
          <w:sz w:val="28"/>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r>
        <w:rPr>
          <w:rFonts w:ascii="Times New Roman"/>
          <w:b w:val="false"/>
          <w:i w:val="false"/>
          <w:color w:val="000000"/>
          <w:sz w:val="28"/>
        </w:rPr>
        <w:t>статьей 117</w:t>
      </w:r>
      <w:r>
        <w:rPr>
          <w:rFonts w:ascii="Times New Roman"/>
          <w:b w:val="false"/>
          <w:i w:val="false"/>
          <w:color w:val="000000"/>
          <w:sz w:val="28"/>
        </w:rPr>
        <w:t xml:space="preserve"> настоящего Кодекса, за исключением случая предоставления отсрочки или рассрочки по уплате налогов и (или) плат:</w:t>
      </w:r>
    </w:p>
    <w:bookmarkEnd w:id="758"/>
    <w:bookmarkStart w:name="z1486" w:id="759"/>
    <w:p>
      <w:pPr>
        <w:spacing w:after="0"/>
        <w:ind w:left="0"/>
        <w:jc w:val="both"/>
      </w:pPr>
      <w:r>
        <w:rPr>
          <w:rFonts w:ascii="Times New Roman"/>
          <w:b w:val="false"/>
          <w:i w:val="false"/>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bookmarkEnd w:id="759"/>
    <w:bookmarkStart w:name="z1487" w:id="760"/>
    <w:p>
      <w:pPr>
        <w:spacing w:after="0"/>
        <w:ind w:left="0"/>
        <w:jc w:val="both"/>
      </w:pPr>
      <w:r>
        <w:rPr>
          <w:rFonts w:ascii="Times New Roman"/>
          <w:b w:val="false"/>
          <w:i w:val="false"/>
          <w:color w:val="000000"/>
          <w:sz w:val="28"/>
        </w:rPr>
        <w:t xml:space="preserve">
      по основанию, предусмотренному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51 настоящего Кодекса.</w:t>
      </w:r>
    </w:p>
    <w:bookmarkEnd w:id="760"/>
    <w:bookmarkStart w:name="z1488" w:id="761"/>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bookmarkEnd w:id="761"/>
    <w:bookmarkStart w:name="z1489" w:id="762"/>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62"/>
    <w:bookmarkStart w:name="z1490" w:id="763"/>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bookmarkEnd w:id="763"/>
    <w:bookmarkStart w:name="z1491" w:id="764"/>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4"/>
    <w:bookmarkStart w:name="z1492" w:id="765"/>
    <w:p>
      <w:pPr>
        <w:spacing w:after="0"/>
        <w:ind w:left="0"/>
        <w:jc w:val="both"/>
      </w:pPr>
      <w:r>
        <w:rPr>
          <w:rFonts w:ascii="Times New Roman"/>
          <w:b w:val="false"/>
          <w:i w:val="false"/>
          <w:color w:val="000000"/>
          <w:sz w:val="28"/>
        </w:rPr>
        <w:t>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bookmarkEnd w:id="765"/>
    <w:bookmarkStart w:name="z1493" w:id="766"/>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6"/>
    <w:bookmarkStart w:name="z1494" w:id="767"/>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bookmarkEnd w:id="767"/>
    <w:bookmarkStart w:name="z1495" w:id="768"/>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8"/>
    <w:bookmarkStart w:name="z1496" w:id="769"/>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9"/>
    <w:bookmarkStart w:name="z14672" w:id="770"/>
    <w:p>
      <w:pPr>
        <w:spacing w:after="0"/>
        <w:ind w:left="0"/>
        <w:jc w:val="both"/>
      </w:pPr>
      <w:r>
        <w:rPr>
          <w:rFonts w:ascii="Times New Roman"/>
          <w:b w:val="false"/>
          <w:i w:val="false"/>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bookmarkEnd w:id="770"/>
    <w:bookmarkStart w:name="z14673" w:id="771"/>
    <w:p>
      <w:pPr>
        <w:spacing w:after="0"/>
        <w:ind w:left="0"/>
        <w:jc w:val="both"/>
      </w:pPr>
      <w:r>
        <w:rPr>
          <w:rFonts w:ascii="Times New Roman"/>
          <w:b w:val="false"/>
          <w:i w:val="false"/>
          <w:color w:val="000000"/>
          <w:sz w:val="28"/>
        </w:rPr>
        <w:t>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bookmarkEnd w:id="771"/>
    <w:bookmarkStart w:name="z1497" w:id="772"/>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72"/>
    <w:bookmarkStart w:name="z1498" w:id="773"/>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49-1. Инвестиционный налоговый кредит</w:t>
      </w:r>
    </w:p>
    <w:bookmarkStart w:name="z16057" w:id="774"/>
    <w:p>
      <w:pPr>
        <w:spacing w:after="0"/>
        <w:ind w:left="0"/>
        <w:jc w:val="both"/>
      </w:pPr>
      <w:r>
        <w:rPr>
          <w:rFonts w:ascii="Times New Roman"/>
          <w:b w:val="false"/>
          <w:i w:val="false"/>
          <w:color w:val="000000"/>
          <w:sz w:val="28"/>
        </w:rPr>
        <w:t>
      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bookmarkEnd w:id="774"/>
    <w:bookmarkStart w:name="z16058" w:id="775"/>
    <w:p>
      <w:pPr>
        <w:spacing w:after="0"/>
        <w:ind w:left="0"/>
        <w:jc w:val="both"/>
      </w:pPr>
      <w:r>
        <w:rPr>
          <w:rFonts w:ascii="Times New Roman"/>
          <w:b w:val="false"/>
          <w:i w:val="false"/>
          <w:color w:val="000000"/>
          <w:sz w:val="28"/>
        </w:rPr>
        <w:t>
      Инвестиционный налоговый кредит может быть предоставлен по корпоративному подоходному налогу и (или) налогу на имущество на срок до трех лет.</w:t>
      </w:r>
    </w:p>
    <w:bookmarkEnd w:id="775"/>
    <w:bookmarkStart w:name="z16059" w:id="776"/>
    <w:p>
      <w:pPr>
        <w:spacing w:after="0"/>
        <w:ind w:left="0"/>
        <w:jc w:val="both"/>
      </w:pPr>
      <w:r>
        <w:rPr>
          <w:rFonts w:ascii="Times New Roman"/>
          <w:b w:val="false"/>
          <w:i w:val="false"/>
          <w:color w:val="000000"/>
          <w:sz w:val="28"/>
        </w:rPr>
        <w:t>
      2. Порядок уменьшения налоговых платежей определяется заключенным соглашением об инвестиционном налоговом кредите.</w:t>
      </w:r>
    </w:p>
    <w:bookmarkEnd w:id="776"/>
    <w:bookmarkStart w:name="z16060" w:id="777"/>
    <w:p>
      <w:pPr>
        <w:spacing w:after="0"/>
        <w:ind w:left="0"/>
        <w:jc w:val="both"/>
      </w:pPr>
      <w:r>
        <w:rPr>
          <w:rFonts w:ascii="Times New Roman"/>
          <w:b w:val="false"/>
          <w:i w:val="false"/>
          <w:color w:val="000000"/>
          <w:sz w:val="28"/>
        </w:rPr>
        <w:t xml:space="preserve">
      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bookmarkEnd w:id="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49-1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50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499" w:id="778"/>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bookmarkEnd w:id="778"/>
    <w:bookmarkStart w:name="z1500" w:id="779"/>
    <w:p>
      <w:pPr>
        <w:spacing w:after="0"/>
        <w:ind w:left="0"/>
        <w:jc w:val="both"/>
      </w:pPr>
      <w:r>
        <w:rPr>
          <w:rFonts w:ascii="Times New Roman"/>
          <w:b w:val="false"/>
          <w:i w:val="false"/>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779"/>
    <w:bookmarkStart w:name="z16061" w:id="780"/>
    <w:p>
      <w:pPr>
        <w:spacing w:after="0"/>
        <w:ind w:left="0"/>
        <w:jc w:val="both"/>
      </w:pPr>
      <w:r>
        <w:rPr>
          <w:rFonts w:ascii="Times New Roman"/>
          <w:b w:val="false"/>
          <w:i w:val="false"/>
          <w:color w:val="000000"/>
          <w:sz w:val="28"/>
        </w:rPr>
        <w:t>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bookmarkEnd w:id="780"/>
    <w:bookmarkStart w:name="z16062" w:id="781"/>
    <w:p>
      <w:pPr>
        <w:spacing w:after="0"/>
        <w:ind w:left="0"/>
        <w:jc w:val="both"/>
      </w:pPr>
      <w:r>
        <w:rPr>
          <w:rFonts w:ascii="Times New Roman"/>
          <w:b w:val="false"/>
          <w:i w:val="false"/>
          <w:color w:val="000000"/>
          <w:sz w:val="28"/>
        </w:rPr>
        <w:t>
      Соглашение об инвестиционном налоговом кредите должно содержать следующие положения:</w:t>
      </w:r>
    </w:p>
    <w:bookmarkEnd w:id="781"/>
    <w:bookmarkStart w:name="z16063" w:id="782"/>
    <w:p>
      <w:pPr>
        <w:spacing w:after="0"/>
        <w:ind w:left="0"/>
        <w:jc w:val="both"/>
      </w:pPr>
      <w:r>
        <w:rPr>
          <w:rFonts w:ascii="Times New Roman"/>
          <w:b w:val="false"/>
          <w:i w:val="false"/>
          <w:color w:val="000000"/>
          <w:sz w:val="28"/>
        </w:rPr>
        <w:t>
      порядок уменьшения налоговых платежей;</w:t>
      </w:r>
    </w:p>
    <w:bookmarkEnd w:id="782"/>
    <w:bookmarkStart w:name="z16064" w:id="783"/>
    <w:p>
      <w:pPr>
        <w:spacing w:after="0"/>
        <w:ind w:left="0"/>
        <w:jc w:val="both"/>
      </w:pPr>
      <w:r>
        <w:rPr>
          <w:rFonts w:ascii="Times New Roman"/>
          <w:b w:val="false"/>
          <w:i w:val="false"/>
          <w:color w:val="000000"/>
          <w:sz w:val="28"/>
        </w:rPr>
        <w:t>
      срок действия соглашения;</w:t>
      </w:r>
    </w:p>
    <w:bookmarkEnd w:id="783"/>
    <w:bookmarkStart w:name="z16065" w:id="784"/>
    <w:p>
      <w:pPr>
        <w:spacing w:after="0"/>
        <w:ind w:left="0"/>
        <w:jc w:val="both"/>
      </w:pPr>
      <w:r>
        <w:rPr>
          <w:rFonts w:ascii="Times New Roman"/>
          <w:b w:val="false"/>
          <w:i w:val="false"/>
          <w:color w:val="000000"/>
          <w:sz w:val="28"/>
        </w:rPr>
        <w:t>
      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bookmarkEnd w:id="784"/>
    <w:bookmarkStart w:name="z16066" w:id="785"/>
    <w:p>
      <w:pPr>
        <w:spacing w:after="0"/>
        <w:ind w:left="0"/>
        <w:jc w:val="both"/>
      </w:pPr>
      <w:r>
        <w:rPr>
          <w:rFonts w:ascii="Times New Roman"/>
          <w:b w:val="false"/>
          <w:i w:val="false"/>
          <w:color w:val="000000"/>
          <w:sz w:val="28"/>
        </w:rPr>
        <w:t>
      ответственность сторон.</w:t>
      </w:r>
    </w:p>
    <w:bookmarkEnd w:id="785"/>
    <w:bookmarkStart w:name="z16067" w:id="786"/>
    <w:p>
      <w:pPr>
        <w:spacing w:after="0"/>
        <w:ind w:left="0"/>
        <w:jc w:val="both"/>
      </w:pPr>
      <w:r>
        <w:rPr>
          <w:rFonts w:ascii="Times New Roman"/>
          <w:b w:val="false"/>
          <w:i w:val="false"/>
          <w:color w:val="000000"/>
          <w:sz w:val="28"/>
        </w:rPr>
        <w:t>
      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bookmarkEnd w:id="786"/>
    <w:bookmarkStart w:name="z16068" w:id="787"/>
    <w:p>
      <w:pPr>
        <w:spacing w:after="0"/>
        <w:ind w:left="0"/>
        <w:jc w:val="both"/>
      </w:pPr>
      <w:r>
        <w:rPr>
          <w:rFonts w:ascii="Times New Roman"/>
          <w:b w:val="false"/>
          <w:i w:val="false"/>
          <w:color w:val="000000"/>
          <w:sz w:val="28"/>
        </w:rPr>
        <w:t>
      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 Порядок и условия предоставления отсрочки или рассрочки по уплате налогов и (или) плат</w:t>
      </w:r>
    </w:p>
    <w:bookmarkStart w:name="z1501" w:id="788"/>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 При этом к решению о предоставлении рассрочки по уплате налогов и (или) плат прилагается график исполнения налогового обязательства.</w:t>
      </w:r>
    </w:p>
    <w:bookmarkEnd w:id="788"/>
    <w:bookmarkStart w:name="z1502" w:id="789"/>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bookmarkEnd w:id="789"/>
    <w:bookmarkStart w:name="z1503" w:id="7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bookmarkEnd w:id="790"/>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bookmarkStart w:name="z1505" w:id="791"/>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bookmarkEnd w:id="791"/>
    <w:bookmarkStart w:name="z1506" w:id="792"/>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bookmarkEnd w:id="792"/>
    <w:bookmarkStart w:name="z1507" w:id="793"/>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bookmarkEnd w:id="793"/>
    <w:bookmarkStart w:name="z1508" w:id="794"/>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bookmarkEnd w:id="794"/>
    <w:bookmarkStart w:name="z1509" w:id="795"/>
    <w:p>
      <w:pPr>
        <w:spacing w:after="0"/>
        <w:ind w:left="0"/>
        <w:jc w:val="both"/>
      </w:pPr>
      <w:r>
        <w:rPr>
          <w:rFonts w:ascii="Times New Roman"/>
          <w:b w:val="false"/>
          <w:i w:val="false"/>
          <w:color w:val="000000"/>
          <w:sz w:val="28"/>
        </w:rPr>
        <w:t>
      4) принятие судом решения о применении процедуры реструктуризации задолженности;</w:t>
      </w:r>
    </w:p>
    <w:bookmarkEnd w:id="795"/>
    <w:bookmarkStart w:name="z1510" w:id="796"/>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bookmarkEnd w:id="796"/>
    <w:bookmarkStart w:name="z1511" w:id="797"/>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bookmarkEnd w:id="797"/>
    <w:bookmarkStart w:name="z1512" w:id="798"/>
    <w:p>
      <w:pPr>
        <w:spacing w:after="0"/>
        <w:ind w:left="0"/>
        <w:jc w:val="both"/>
      </w:pPr>
      <w:r>
        <w:rPr>
          <w:rFonts w:ascii="Times New Roman"/>
          <w:b w:val="false"/>
          <w:i w:val="false"/>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bookmarkEnd w:id="798"/>
    <w:bookmarkStart w:name="z1513" w:id="799"/>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bookmarkEnd w:id="799"/>
    <w:bookmarkStart w:name="z1514" w:id="800"/>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800"/>
    <w:bookmarkStart w:name="z1515" w:id="801"/>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bookmarkEnd w:id="801"/>
    <w:bookmarkStart w:name="z1516" w:id="802"/>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802"/>
    <w:bookmarkStart w:name="z1517" w:id="803"/>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bookmarkEnd w:id="803"/>
    <w:bookmarkStart w:name="z1518" w:id="804"/>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804"/>
    <w:bookmarkStart w:name="z1519" w:id="805"/>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805"/>
    <w:bookmarkStart w:name="z1520" w:id="806"/>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806"/>
    <w:bookmarkStart w:name="z1521" w:id="807"/>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w:t>
      </w:r>
      <w:r>
        <w:rPr>
          <w:rFonts w:ascii="Times New Roman"/>
          <w:b w:val="false"/>
          <w:i w:val="false"/>
          <w:color w:val="000000"/>
          <w:sz w:val="28"/>
        </w:rPr>
        <w:t>статьей 50</w:t>
      </w:r>
      <w:r>
        <w:rPr>
          <w:rFonts w:ascii="Times New Roman"/>
          <w:b w:val="false"/>
          <w:i w:val="false"/>
          <w:color w:val="000000"/>
          <w:sz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p>
    <w:bookmarkEnd w:id="807"/>
    <w:bookmarkStart w:name="z1522" w:id="808"/>
    <w:p>
      <w:pPr>
        <w:spacing w:after="0"/>
        <w:ind w:left="0"/>
        <w:jc w:val="both"/>
      </w:pPr>
      <w:r>
        <w:rPr>
          <w:rFonts w:ascii="Times New Roman"/>
          <w:b w:val="false"/>
          <w:i w:val="false"/>
          <w:color w:val="000000"/>
          <w:sz w:val="28"/>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bookmarkEnd w:id="808"/>
    <w:bookmarkStart w:name="z1523" w:id="809"/>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bookmarkEnd w:id="809"/>
    <w:bookmarkStart w:name="z17103" w:id="810"/>
    <w:p>
      <w:pPr>
        <w:spacing w:after="0"/>
        <w:ind w:left="0"/>
        <w:jc w:val="both"/>
      </w:pPr>
      <w:r>
        <w:rPr>
          <w:rFonts w:ascii="Times New Roman"/>
          <w:b w:val="false"/>
          <w:i w:val="false"/>
          <w:color w:val="000000"/>
          <w:sz w:val="28"/>
        </w:rPr>
        <w:t>
      7. График исполнения налогового обязательства может быть пересмотрен на основании мотивированного заявления налогоплательщика.</w:t>
      </w:r>
    </w:p>
    <w:bookmarkEnd w:id="810"/>
    <w:bookmarkStart w:name="z17104" w:id="811"/>
    <w:p>
      <w:pPr>
        <w:spacing w:after="0"/>
        <w:ind w:left="0"/>
        <w:jc w:val="both"/>
      </w:pPr>
      <w:r>
        <w:rPr>
          <w:rFonts w:ascii="Times New Roman"/>
          <w:b w:val="false"/>
          <w:i w:val="false"/>
          <w:color w:val="000000"/>
          <w:sz w:val="28"/>
        </w:rPr>
        <w:t>
      При этом график исполнения налогового обязательства может быть пересмотрен не более одного раза.</w:t>
      </w:r>
    </w:p>
    <w:bookmarkEnd w:id="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 с изменениями, внесенными законами РК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51-1. Условия предоставления инвестиционного налогового кредита</w:t>
      </w:r>
    </w:p>
    <w:bookmarkStart w:name="z16070" w:id="812"/>
    <w:p>
      <w:pPr>
        <w:spacing w:after="0"/>
        <w:ind w:left="0"/>
        <w:jc w:val="both"/>
      </w:pPr>
      <w:r>
        <w:rPr>
          <w:rFonts w:ascii="Times New Roman"/>
          <w:b w:val="false"/>
          <w:i w:val="false"/>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bookmarkEnd w:id="812"/>
    <w:bookmarkStart w:name="z16071" w:id="813"/>
    <w:p>
      <w:pPr>
        <w:spacing w:after="0"/>
        <w:ind w:left="0"/>
        <w:jc w:val="both"/>
      </w:pPr>
      <w:r>
        <w:rPr>
          <w:rFonts w:ascii="Times New Roman"/>
          <w:b w:val="false"/>
          <w:i w:val="false"/>
          <w:color w:val="000000"/>
          <w:sz w:val="28"/>
        </w:rPr>
        <w:t>
      2. Не имеют права на применение инвестиционного налогового кредита налогоплательщики, соответствующие одному из следующих условий:</w:t>
      </w:r>
    </w:p>
    <w:bookmarkEnd w:id="813"/>
    <w:bookmarkStart w:name="z16072" w:id="814"/>
    <w:p>
      <w:pPr>
        <w:spacing w:after="0"/>
        <w:ind w:left="0"/>
        <w:jc w:val="both"/>
      </w:pPr>
      <w:r>
        <w:rPr>
          <w:rFonts w:ascii="Times New Roman"/>
          <w:b w:val="false"/>
          <w:i w:val="false"/>
          <w:color w:val="000000"/>
          <w:sz w:val="28"/>
        </w:rPr>
        <w:t xml:space="preserve">
      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814"/>
    <w:bookmarkStart w:name="z16073" w:id="815"/>
    <w:p>
      <w:pPr>
        <w:spacing w:after="0"/>
        <w:ind w:left="0"/>
        <w:jc w:val="both"/>
      </w:pPr>
      <w:r>
        <w:rPr>
          <w:rFonts w:ascii="Times New Roman"/>
          <w:b w:val="false"/>
          <w:i w:val="false"/>
          <w:color w:val="000000"/>
          <w:sz w:val="28"/>
        </w:rPr>
        <w:t>
      2) осуществляющие производство и (или) реализацию всех видов спирта, алкогольной продукции, табачных изделий;</w:t>
      </w:r>
    </w:p>
    <w:bookmarkEnd w:id="815"/>
    <w:bookmarkStart w:name="z16074" w:id="816"/>
    <w:p>
      <w:pPr>
        <w:spacing w:after="0"/>
        <w:ind w:left="0"/>
        <w:jc w:val="both"/>
      </w:pPr>
      <w:r>
        <w:rPr>
          <w:rFonts w:ascii="Times New Roman"/>
          <w:b w:val="false"/>
          <w:i w:val="false"/>
          <w:color w:val="000000"/>
          <w:sz w:val="28"/>
        </w:rPr>
        <w:t xml:space="preserve">
      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bookmarkEnd w:id="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499" w:id="817"/>
    <w:p>
      <w:pPr>
        <w:spacing w:after="0"/>
        <w:ind w:left="0"/>
        <w:jc w:val="left"/>
      </w:pPr>
      <w:r>
        <w:rPr>
          <w:rFonts w:ascii="Times New Roman"/>
          <w:b/>
          <w:i w:val="false"/>
          <w:color w:val="000000"/>
        </w:rPr>
        <w:t xml:space="preserve"> Статья 51-2. Порядок и условия предоставления отсрочки по уплате государственной пошлины в судах</w:t>
      </w:r>
    </w:p>
    <w:bookmarkEnd w:id="817"/>
    <w:bookmarkStart w:name="z17500" w:id="818"/>
    <w:p>
      <w:pPr>
        <w:spacing w:after="0"/>
        <w:ind w:left="0"/>
        <w:jc w:val="both"/>
      </w:pPr>
      <w:r>
        <w:rPr>
          <w:rFonts w:ascii="Times New Roman"/>
          <w:b w:val="false"/>
          <w:i w:val="false"/>
          <w:color w:val="000000"/>
          <w:sz w:val="28"/>
        </w:rPr>
        <w:t>
      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bookmarkEnd w:id="818"/>
    <w:bookmarkStart w:name="z17501" w:id="819"/>
    <w:p>
      <w:pPr>
        <w:spacing w:after="0"/>
        <w:ind w:left="0"/>
        <w:jc w:val="both"/>
      </w:pPr>
      <w:r>
        <w:rPr>
          <w:rFonts w:ascii="Times New Roman"/>
          <w:b w:val="false"/>
          <w:i w:val="false"/>
          <w:color w:val="000000"/>
          <w:sz w:val="28"/>
        </w:rPr>
        <w:t>
      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bookmarkEnd w:id="819"/>
    <w:bookmarkStart w:name="z17502" w:id="820"/>
    <w:p>
      <w:pPr>
        <w:spacing w:after="0"/>
        <w:ind w:left="0"/>
        <w:jc w:val="both"/>
      </w:pPr>
      <w:r>
        <w:rPr>
          <w:rFonts w:ascii="Times New Roman"/>
          <w:b w:val="false"/>
          <w:i w:val="false"/>
          <w:color w:val="000000"/>
          <w:sz w:val="28"/>
        </w:rPr>
        <w:t>
      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bookmarkEnd w:id="820"/>
    <w:bookmarkStart w:name="z17503" w:id="821"/>
    <w:p>
      <w:pPr>
        <w:spacing w:after="0"/>
        <w:ind w:left="0"/>
        <w:jc w:val="both"/>
      </w:pPr>
      <w:r>
        <w:rPr>
          <w:rFonts w:ascii="Times New Roman"/>
          <w:b w:val="false"/>
          <w:i w:val="false"/>
          <w:color w:val="000000"/>
          <w:sz w:val="28"/>
        </w:rPr>
        <w:t xml:space="preserve">
      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bookmarkEnd w:id="821"/>
    <w:bookmarkStart w:name="z17504" w:id="822"/>
    <w:p>
      <w:pPr>
        <w:spacing w:after="0"/>
        <w:ind w:left="0"/>
        <w:jc w:val="both"/>
      </w:pPr>
      <w:r>
        <w:rPr>
          <w:rFonts w:ascii="Times New Roman"/>
          <w:b w:val="false"/>
          <w:i w:val="false"/>
          <w:color w:val="000000"/>
          <w:sz w:val="28"/>
        </w:rPr>
        <w:t>
      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bookmarkEnd w:id="822"/>
    <w:bookmarkStart w:name="z17505" w:id="823"/>
    <w:p>
      <w:pPr>
        <w:spacing w:after="0"/>
        <w:ind w:left="0"/>
        <w:jc w:val="both"/>
      </w:pPr>
      <w:r>
        <w:rPr>
          <w:rFonts w:ascii="Times New Roman"/>
          <w:b w:val="false"/>
          <w:i w:val="false"/>
          <w:color w:val="000000"/>
          <w:sz w:val="28"/>
        </w:rPr>
        <w:t>
      1) причинение ущерба в результате стихийного бедствия, технологической катастрофы;</w:t>
      </w:r>
    </w:p>
    <w:bookmarkEnd w:id="823"/>
    <w:bookmarkStart w:name="z17506" w:id="824"/>
    <w:p>
      <w:pPr>
        <w:spacing w:after="0"/>
        <w:ind w:left="0"/>
        <w:jc w:val="both"/>
      </w:pPr>
      <w:r>
        <w:rPr>
          <w:rFonts w:ascii="Times New Roman"/>
          <w:b w:val="false"/>
          <w:i w:val="false"/>
          <w:color w:val="000000"/>
          <w:sz w:val="28"/>
        </w:rPr>
        <w:t>
      2) несвоевременная выплата заработной платы физическому лицу;</w:t>
      </w:r>
    </w:p>
    <w:bookmarkEnd w:id="824"/>
    <w:bookmarkStart w:name="z17507" w:id="825"/>
    <w:p>
      <w:pPr>
        <w:spacing w:after="0"/>
        <w:ind w:left="0"/>
        <w:jc w:val="both"/>
      </w:pPr>
      <w:r>
        <w:rPr>
          <w:rFonts w:ascii="Times New Roman"/>
          <w:b w:val="false"/>
          <w:i w:val="false"/>
          <w:color w:val="000000"/>
          <w:sz w:val="28"/>
        </w:rPr>
        <w:t xml:space="preserve">
      3) постановка на учет в качестве безработного лица; </w:t>
      </w:r>
    </w:p>
    <w:bookmarkEnd w:id="825"/>
    <w:bookmarkStart w:name="z17508" w:id="826"/>
    <w:p>
      <w:pPr>
        <w:spacing w:after="0"/>
        <w:ind w:left="0"/>
        <w:jc w:val="both"/>
      </w:pPr>
      <w:r>
        <w:rPr>
          <w:rFonts w:ascii="Times New Roman"/>
          <w:b w:val="false"/>
          <w:i w:val="false"/>
          <w:color w:val="000000"/>
          <w:sz w:val="28"/>
        </w:rPr>
        <w:t>
      4) наличие тяжелой болезни физического лица и нахождение на лечении более трех месяцев;</w:t>
      </w:r>
    </w:p>
    <w:bookmarkEnd w:id="826"/>
    <w:bookmarkStart w:name="z17509" w:id="827"/>
    <w:p>
      <w:pPr>
        <w:spacing w:after="0"/>
        <w:ind w:left="0"/>
        <w:jc w:val="both"/>
      </w:pPr>
      <w:r>
        <w:rPr>
          <w:rFonts w:ascii="Times New Roman"/>
          <w:b w:val="false"/>
          <w:i w:val="false"/>
          <w:color w:val="000000"/>
          <w:sz w:val="28"/>
        </w:rPr>
        <w:t>
      5) неуплата юридическому лицу денег за поставленный товар, выполненные работы, оказанные им услуги;</w:t>
      </w:r>
    </w:p>
    <w:bookmarkEnd w:id="827"/>
    <w:bookmarkStart w:name="z17510" w:id="828"/>
    <w:p>
      <w:pPr>
        <w:spacing w:after="0"/>
        <w:ind w:left="0"/>
        <w:jc w:val="both"/>
      </w:pPr>
      <w:r>
        <w:rPr>
          <w:rFonts w:ascii="Times New Roman"/>
          <w:b w:val="false"/>
          <w:i w:val="false"/>
          <w:color w:val="000000"/>
          <w:sz w:val="28"/>
        </w:rPr>
        <w:t>
      6) сезонный характер производства и (или) реализации товаров, работ или услуг юридическим лицом;</w:t>
      </w:r>
    </w:p>
    <w:bookmarkEnd w:id="828"/>
    <w:bookmarkStart w:name="z17511" w:id="829"/>
    <w:p>
      <w:pPr>
        <w:spacing w:after="0"/>
        <w:ind w:left="0"/>
        <w:jc w:val="both"/>
      </w:pPr>
      <w:r>
        <w:rPr>
          <w:rFonts w:ascii="Times New Roman"/>
          <w:b w:val="false"/>
          <w:i w:val="false"/>
          <w:color w:val="000000"/>
          <w:sz w:val="28"/>
        </w:rPr>
        <w:t>
      7) предоставление адресной социальной помощи.</w:t>
      </w:r>
    </w:p>
    <w:bookmarkEnd w:id="829"/>
    <w:bookmarkStart w:name="z17512" w:id="830"/>
    <w:p>
      <w:pPr>
        <w:spacing w:after="0"/>
        <w:ind w:left="0"/>
        <w:jc w:val="both"/>
      </w:pPr>
      <w:r>
        <w:rPr>
          <w:rFonts w:ascii="Times New Roman"/>
          <w:b w:val="false"/>
          <w:i w:val="false"/>
          <w:color w:val="000000"/>
          <w:sz w:val="28"/>
        </w:rPr>
        <w:t>
      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bookmarkEnd w:id="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51-2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 Условия заключения договора залога имущества</w:t>
      </w:r>
    </w:p>
    <w:bookmarkStart w:name="z1524" w:id="831"/>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bookmarkEnd w:id="831"/>
    <w:bookmarkStart w:name="z1525" w:id="832"/>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bookmarkEnd w:id="832"/>
    <w:bookmarkStart w:name="z1526" w:id="833"/>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bookmarkEnd w:id="833"/>
    <w:bookmarkStart w:name="z1527" w:id="834"/>
    <w:p>
      <w:pPr>
        <w:spacing w:after="0"/>
        <w:ind w:left="0"/>
        <w:jc w:val="both"/>
      </w:pPr>
      <w:r>
        <w:rPr>
          <w:rFonts w:ascii="Times New Roman"/>
          <w:b w:val="false"/>
          <w:i w:val="false"/>
          <w:color w:val="000000"/>
          <w:sz w:val="28"/>
        </w:rPr>
        <w:t>
      объекты жизнеобеспечения;</w:t>
      </w:r>
    </w:p>
    <w:bookmarkEnd w:id="834"/>
    <w:bookmarkStart w:name="z1528" w:id="835"/>
    <w:p>
      <w:pPr>
        <w:spacing w:after="0"/>
        <w:ind w:left="0"/>
        <w:jc w:val="both"/>
      </w:pPr>
      <w:r>
        <w:rPr>
          <w:rFonts w:ascii="Times New Roman"/>
          <w:b w:val="false"/>
          <w:i w:val="false"/>
          <w:color w:val="000000"/>
          <w:sz w:val="28"/>
        </w:rPr>
        <w:t>
      электрическая, тепловая и иные виды энергии;</w:t>
      </w:r>
    </w:p>
    <w:bookmarkEnd w:id="835"/>
    <w:bookmarkStart w:name="z1529" w:id="836"/>
    <w:p>
      <w:pPr>
        <w:spacing w:after="0"/>
        <w:ind w:left="0"/>
        <w:jc w:val="both"/>
      </w:pPr>
      <w:r>
        <w:rPr>
          <w:rFonts w:ascii="Times New Roman"/>
          <w:b w:val="false"/>
          <w:i w:val="false"/>
          <w:color w:val="000000"/>
          <w:sz w:val="28"/>
        </w:rPr>
        <w:t>
      арестованное имущество;</w:t>
      </w:r>
    </w:p>
    <w:bookmarkEnd w:id="836"/>
    <w:bookmarkStart w:name="z1530" w:id="837"/>
    <w:p>
      <w:pPr>
        <w:spacing w:after="0"/>
        <w:ind w:left="0"/>
        <w:jc w:val="both"/>
      </w:pPr>
      <w:r>
        <w:rPr>
          <w:rFonts w:ascii="Times New Roman"/>
          <w:b w:val="false"/>
          <w:i w:val="false"/>
          <w:color w:val="000000"/>
          <w:sz w:val="28"/>
        </w:rPr>
        <w:t>
      имущество, на которое наложены ограничения государственными органами, за исключением ограничений, наложенных органами государственных доходов;</w:t>
      </w:r>
    </w:p>
    <w:bookmarkEnd w:id="837"/>
    <w:bookmarkStart w:name="z1531" w:id="838"/>
    <w:p>
      <w:pPr>
        <w:spacing w:after="0"/>
        <w:ind w:left="0"/>
        <w:jc w:val="both"/>
      </w:pPr>
      <w:r>
        <w:rPr>
          <w:rFonts w:ascii="Times New Roman"/>
          <w:b w:val="false"/>
          <w:i w:val="false"/>
          <w:color w:val="000000"/>
          <w:sz w:val="28"/>
        </w:rPr>
        <w:t>
      имущество, обремененное правами третьих лиц;</w:t>
      </w:r>
    </w:p>
    <w:bookmarkEnd w:id="838"/>
    <w:bookmarkStart w:name="z16645" w:id="839"/>
    <w:p>
      <w:pPr>
        <w:spacing w:after="0"/>
        <w:ind w:left="0"/>
        <w:jc w:val="both"/>
      </w:pPr>
      <w:r>
        <w:rPr>
          <w:rFonts w:ascii="Times New Roman"/>
          <w:b w:val="false"/>
          <w:i w:val="false"/>
          <w:color w:val="000000"/>
          <w:sz w:val="28"/>
        </w:rPr>
        <w:t>
      единственное жилище физического лица, индивидуального предпринимателя, лица, занимающегося частной практикой;</w:t>
      </w:r>
    </w:p>
    <w:bookmarkEnd w:id="839"/>
    <w:bookmarkStart w:name="z1532" w:id="840"/>
    <w:p>
      <w:pPr>
        <w:spacing w:after="0"/>
        <w:ind w:left="0"/>
        <w:jc w:val="both"/>
      </w:pPr>
      <w:r>
        <w:rPr>
          <w:rFonts w:ascii="Times New Roman"/>
          <w:b w:val="false"/>
          <w:i w:val="false"/>
          <w:color w:val="000000"/>
          <w:sz w:val="28"/>
        </w:rPr>
        <w:t>
      скоропортящееся сырье, продукты питания;</w:t>
      </w:r>
    </w:p>
    <w:bookmarkEnd w:id="840"/>
    <w:bookmarkStart w:name="z1533" w:id="841"/>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841"/>
    <w:bookmarkStart w:name="z1534" w:id="842"/>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Государственной корпорации "Правительство для граждан".</w:t>
      </w:r>
    </w:p>
    <w:bookmarkEnd w:id="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 Банковская гарантия</w:t>
      </w:r>
    </w:p>
    <w:bookmarkStart w:name="z1535" w:id="843"/>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bookmarkEnd w:id="843"/>
    <w:bookmarkStart w:name="z1536" w:id="844"/>
    <w:p>
      <w:pPr>
        <w:spacing w:after="0"/>
        <w:ind w:left="0"/>
        <w:jc w:val="both"/>
      </w:pPr>
      <w:r>
        <w:rPr>
          <w:rFonts w:ascii="Times New Roman"/>
          <w:b w:val="false"/>
          <w:i w:val="false"/>
          <w:color w:val="000000"/>
          <w:sz w:val="28"/>
        </w:rPr>
        <w:t>
      2. Банковская гарантия должна отвечать следующим требованиям:</w:t>
      </w:r>
    </w:p>
    <w:bookmarkEnd w:id="844"/>
    <w:bookmarkStart w:name="z1537" w:id="845"/>
    <w:p>
      <w:pPr>
        <w:spacing w:after="0"/>
        <w:ind w:left="0"/>
        <w:jc w:val="both"/>
      </w:pPr>
      <w:r>
        <w:rPr>
          <w:rFonts w:ascii="Times New Roman"/>
          <w:b w:val="false"/>
          <w:i w:val="false"/>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bookmarkEnd w:id="845"/>
    <w:bookmarkStart w:name="z1538" w:id="846"/>
    <w:p>
      <w:pPr>
        <w:spacing w:after="0"/>
        <w:ind w:left="0"/>
        <w:jc w:val="both"/>
      </w:pPr>
      <w:r>
        <w:rPr>
          <w:rFonts w:ascii="Times New Roman"/>
          <w:b w:val="false"/>
          <w:i w:val="false"/>
          <w:color w:val="000000"/>
          <w:sz w:val="28"/>
        </w:rPr>
        <w:t>
      2) банковская гарантия должна быть безотзывной;</w:t>
      </w:r>
    </w:p>
    <w:bookmarkEnd w:id="846"/>
    <w:bookmarkStart w:name="z1539" w:id="847"/>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847"/>
    <w:bookmarkStart w:name="z1540" w:id="848"/>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848"/>
    <w:bookmarkStart w:name="z1541" w:id="849"/>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bookmarkEnd w:id="849"/>
    <w:bookmarkStart w:name="z1542" w:id="850"/>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50"/>
    <w:p>
      <w:pPr>
        <w:spacing w:after="0"/>
        <w:ind w:left="0"/>
        <w:jc w:val="both"/>
      </w:pPr>
      <w:r>
        <w:rPr>
          <w:rFonts w:ascii="Times New Roman"/>
          <w:b/>
          <w:i w:val="false"/>
          <w:color w:val="000000"/>
          <w:sz w:val="28"/>
        </w:rPr>
        <w:t>Статья 54. Прекращение действия отсрочки, рассрочки 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543" w:id="851"/>
    <w:p>
      <w:pPr>
        <w:spacing w:after="0"/>
        <w:ind w:left="0"/>
        <w:jc w:val="both"/>
      </w:pPr>
      <w:r>
        <w:rPr>
          <w:rFonts w:ascii="Times New Roman"/>
          <w:b w:val="false"/>
          <w:i w:val="false"/>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bookmarkEnd w:id="851"/>
    <w:bookmarkStart w:name="z1544" w:id="852"/>
    <w:p>
      <w:pPr>
        <w:spacing w:after="0"/>
        <w:ind w:left="0"/>
        <w:jc w:val="both"/>
      </w:pPr>
      <w:r>
        <w:rPr>
          <w:rFonts w:ascii="Times New Roman"/>
          <w:b w:val="false"/>
          <w:i w:val="false"/>
          <w:color w:val="000000"/>
          <w:sz w:val="28"/>
        </w:rPr>
        <w:t>
      2. Действие отсрочки, рассрочки и инвестиционного налогового кредита прекращается, в том числе досрочно, в случаях:</w:t>
      </w:r>
    </w:p>
    <w:bookmarkEnd w:id="852"/>
    <w:bookmarkStart w:name="z1545" w:id="853"/>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bookmarkEnd w:id="853"/>
    <w:bookmarkStart w:name="z1546" w:id="854"/>
    <w:p>
      <w:pPr>
        <w:spacing w:after="0"/>
        <w:ind w:left="0"/>
        <w:jc w:val="both"/>
      </w:pPr>
      <w:r>
        <w:rPr>
          <w:rFonts w:ascii="Times New Roman"/>
          <w:b w:val="false"/>
          <w:i w:val="false"/>
          <w:color w:val="000000"/>
          <w:sz w:val="28"/>
        </w:rPr>
        <w:t>
      2) нарушения налогоплательщиком условий предоставления отсрочки, рассрочки и инвестиционного налогового кредита по уплате налогов и (или) плат;</w:t>
      </w:r>
    </w:p>
    <w:bookmarkEnd w:id="854"/>
    <w:bookmarkStart w:name="z1547" w:id="855"/>
    <w:p>
      <w:pPr>
        <w:spacing w:after="0"/>
        <w:ind w:left="0"/>
        <w:jc w:val="both"/>
      </w:pPr>
      <w:r>
        <w:rPr>
          <w:rFonts w:ascii="Times New Roman"/>
          <w:b w:val="false"/>
          <w:i w:val="false"/>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bookmarkEnd w:id="855"/>
    <w:bookmarkStart w:name="z16075" w:id="856"/>
    <w:p>
      <w:pPr>
        <w:spacing w:after="0"/>
        <w:ind w:left="0"/>
        <w:jc w:val="both"/>
      </w:pPr>
      <w:r>
        <w:rPr>
          <w:rFonts w:ascii="Times New Roman"/>
          <w:b w:val="false"/>
          <w:i w:val="false"/>
          <w:color w:val="000000"/>
          <w:sz w:val="28"/>
        </w:rPr>
        <w:t>
      4) по решению суда.</w:t>
      </w:r>
    </w:p>
    <w:bookmarkEnd w:id="856"/>
    <w:bookmarkStart w:name="z17105" w:id="857"/>
    <w:p>
      <w:pPr>
        <w:spacing w:after="0"/>
        <w:ind w:left="0"/>
        <w:jc w:val="both"/>
      </w:pPr>
      <w:r>
        <w:rPr>
          <w:rFonts w:ascii="Times New Roman"/>
          <w:b w:val="false"/>
          <w:i w:val="false"/>
          <w:color w:val="000000"/>
          <w:sz w:val="28"/>
        </w:rPr>
        <w:t>
      5) нарушения срока, установленного графиком исполнения налогового обязательства по уплате сумм налогов и (или) плат, более чем на пять рабочих дней.</w:t>
      </w:r>
    </w:p>
    <w:bookmarkEnd w:id="857"/>
    <w:bookmarkStart w:name="z1548" w:id="858"/>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bookmarkEnd w:id="858"/>
    <w:bookmarkStart w:name="z16076" w:id="859"/>
    <w:p>
      <w:pPr>
        <w:spacing w:after="0"/>
        <w:ind w:left="0"/>
        <w:jc w:val="both"/>
      </w:pPr>
      <w:r>
        <w:rPr>
          <w:rFonts w:ascii="Times New Roman"/>
          <w:b w:val="false"/>
          <w:i w:val="false"/>
          <w:color w:val="000000"/>
          <w:sz w:val="28"/>
        </w:rPr>
        <w:t>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 Порядок обращения взыскания и реализации заложенного имущества, а также требования исполнения банковской гарантии</w:t>
      </w:r>
    </w:p>
    <w:bookmarkStart w:name="z1549" w:id="860"/>
    <w:p>
      <w:pPr>
        <w:spacing w:after="0"/>
        <w:ind w:left="0"/>
        <w:jc w:val="both"/>
      </w:pPr>
      <w:r>
        <w:rPr>
          <w:rFonts w:ascii="Times New Roman"/>
          <w:b w:val="false"/>
          <w:i w:val="false"/>
          <w:color w:val="000000"/>
          <w:sz w:val="28"/>
        </w:rPr>
        <w:t>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bookmarkEnd w:id="860"/>
    <w:bookmarkStart w:name="z1550" w:id="861"/>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bookmarkEnd w:id="861"/>
    <w:bookmarkStart w:name="z1551" w:id="862"/>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862"/>
    <w:bookmarkStart w:name="z1552" w:id="863"/>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 Прекращение налогового обязательства</w:t>
      </w:r>
    </w:p>
    <w:bookmarkStart w:name="z1553" w:id="864"/>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bookmarkEnd w:id="864"/>
    <w:bookmarkStart w:name="z1554" w:id="865"/>
    <w:p>
      <w:pPr>
        <w:spacing w:after="0"/>
        <w:ind w:left="0"/>
        <w:jc w:val="both"/>
      </w:pPr>
      <w:r>
        <w:rPr>
          <w:rFonts w:ascii="Times New Roman"/>
          <w:b w:val="false"/>
          <w:i w:val="false"/>
          <w:color w:val="000000"/>
          <w:sz w:val="28"/>
        </w:rPr>
        <w:t>
      1) его смерти;</w:t>
      </w:r>
    </w:p>
    <w:bookmarkEnd w:id="865"/>
    <w:bookmarkStart w:name="z1555" w:id="866"/>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bookmarkEnd w:id="866"/>
    <w:bookmarkStart w:name="z1556" w:id="867"/>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bookmarkEnd w:id="867"/>
    <w:bookmarkStart w:name="z1557" w:id="868"/>
    <w:p>
      <w:pPr>
        <w:spacing w:after="0"/>
        <w:ind w:left="0"/>
        <w:jc w:val="both"/>
      </w:pPr>
      <w:r>
        <w:rPr>
          <w:rFonts w:ascii="Times New Roman"/>
          <w:b w:val="false"/>
          <w:i w:val="false"/>
          <w:color w:val="000000"/>
          <w:sz w:val="28"/>
        </w:rPr>
        <w:t>
      3. Налоговое обязательство юридического лица прекращается:</w:t>
      </w:r>
    </w:p>
    <w:bookmarkEnd w:id="868"/>
    <w:bookmarkStart w:name="z1558" w:id="869"/>
    <w:p>
      <w:pPr>
        <w:spacing w:after="0"/>
        <w:ind w:left="0"/>
        <w:jc w:val="both"/>
      </w:pPr>
      <w:r>
        <w:rPr>
          <w:rFonts w:ascii="Times New Roman"/>
          <w:b w:val="false"/>
          <w:i w:val="false"/>
          <w:color w:val="000000"/>
          <w:sz w:val="28"/>
        </w:rPr>
        <w:t>
      1) после его ликвидации;</w:t>
      </w:r>
    </w:p>
    <w:bookmarkEnd w:id="869"/>
    <w:bookmarkStart w:name="z1559" w:id="870"/>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bookmarkEnd w:id="870"/>
    <w:bookmarkStart w:name="z1560" w:id="871"/>
    <w:p>
      <w:pPr>
        <w:spacing w:after="0"/>
        <w:ind w:left="0"/>
        <w:jc w:val="left"/>
      </w:pPr>
      <w:r>
        <w:rPr>
          <w:rFonts w:ascii="Times New Roman"/>
          <w:b/>
          <w:i w:val="false"/>
          <w:color w:val="000000"/>
        </w:rPr>
        <w:t xml:space="preserve"> Глава 7. ИСПОЛНЕНИЕ НАЛОГОВОГО ОБЯЗАТЕЛЬСТВА ПРИ ЛИКВИДАЦИИ, РЕОРГАНИЗАЦИИ, ПРЕКРАЩЕНИИ ДЕЯТЕЛЬНОСТИ НАЛОГОПЛАТЕЛЬЩИКА</w:t>
      </w:r>
    </w:p>
    <w:bookmarkEnd w:id="871"/>
    <w:p>
      <w:pPr>
        <w:spacing w:after="0"/>
        <w:ind w:left="0"/>
        <w:jc w:val="both"/>
      </w:pPr>
      <w:r>
        <w:rPr>
          <w:rFonts w:ascii="Times New Roman"/>
          <w:b/>
          <w:i w:val="false"/>
          <w:color w:val="000000"/>
          <w:sz w:val="28"/>
        </w:rPr>
        <w:t>Статья 57. Общие положения</w:t>
      </w:r>
    </w:p>
    <w:bookmarkStart w:name="z1561" w:id="872"/>
    <w:p>
      <w:pPr>
        <w:spacing w:after="0"/>
        <w:ind w:left="0"/>
        <w:jc w:val="both"/>
      </w:pPr>
      <w:r>
        <w:rPr>
          <w:rFonts w:ascii="Times New Roman"/>
          <w:b w:val="false"/>
          <w:i w:val="false"/>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72"/>
    <w:p>
      <w:pPr>
        <w:spacing w:after="0"/>
        <w:ind w:left="0"/>
        <w:jc w:val="both"/>
      </w:pPr>
      <w:r>
        <w:rPr>
          <w:rFonts w:ascii="Times New Roman"/>
          <w:b/>
          <w:i w:val="false"/>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bookmarkStart w:name="z1562" w:id="873"/>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bookmarkEnd w:id="873"/>
    <w:bookmarkStart w:name="z1563" w:id="874"/>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bookmarkEnd w:id="874"/>
    <w:bookmarkStart w:name="z1564" w:id="875"/>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875"/>
    <w:bookmarkStart w:name="z1565" w:id="876"/>
    <w:p>
      <w:pPr>
        <w:spacing w:after="0"/>
        <w:ind w:left="0"/>
        <w:jc w:val="both"/>
      </w:pPr>
      <w:r>
        <w:rPr>
          <w:rFonts w:ascii="Times New Roman"/>
          <w:b w:val="false"/>
          <w:i w:val="false"/>
          <w:color w:val="000000"/>
          <w:sz w:val="28"/>
        </w:rPr>
        <w:t>
      2) ликвидационную налоговую отчетность.</w:t>
      </w:r>
    </w:p>
    <w:bookmarkEnd w:id="876"/>
    <w:bookmarkStart w:name="z1566" w:id="877"/>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877"/>
    <w:bookmarkStart w:name="z1567" w:id="87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878"/>
    <w:bookmarkStart w:name="z1568" w:id="879"/>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879"/>
    <w:bookmarkStart w:name="z1569" w:id="880"/>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880"/>
    <w:bookmarkStart w:name="z1570" w:id="881"/>
    <w:p>
      <w:pPr>
        <w:spacing w:after="0"/>
        <w:ind w:left="0"/>
        <w:jc w:val="both"/>
      </w:pPr>
      <w:r>
        <w:rPr>
          <w:rFonts w:ascii="Times New Roman"/>
          <w:b w:val="false"/>
          <w:i w:val="false"/>
          <w:color w:val="000000"/>
          <w:sz w:val="28"/>
        </w:rPr>
        <w:t xml:space="preserve">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bookmarkEnd w:id="881"/>
    <w:bookmarkStart w:name="z1571" w:id="882"/>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bookmarkEnd w:id="882"/>
    <w:bookmarkStart w:name="z1572" w:id="883"/>
    <w:p>
      <w:pPr>
        <w:spacing w:after="0"/>
        <w:ind w:left="0"/>
        <w:jc w:val="both"/>
      </w:pPr>
      <w:r>
        <w:rPr>
          <w:rFonts w:ascii="Times New Roman"/>
          <w:b w:val="false"/>
          <w:i w:val="false"/>
          <w:color w:val="000000"/>
          <w:sz w:val="28"/>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bookmarkEnd w:id="883"/>
    <w:bookmarkStart w:name="z1573" w:id="884"/>
    <w:p>
      <w:pPr>
        <w:spacing w:after="0"/>
        <w:ind w:left="0"/>
        <w:jc w:val="both"/>
      </w:pPr>
      <w:r>
        <w:rPr>
          <w:rFonts w:ascii="Times New Roman"/>
          <w:b w:val="false"/>
          <w:i w:val="false"/>
          <w:color w:val="000000"/>
          <w:sz w:val="28"/>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884"/>
    <w:bookmarkStart w:name="z1574" w:id="885"/>
    <w:p>
      <w:pPr>
        <w:spacing w:after="0"/>
        <w:ind w:left="0"/>
        <w:jc w:val="both"/>
      </w:pPr>
      <w:r>
        <w:rPr>
          <w:rFonts w:ascii="Times New Roman"/>
          <w:b w:val="false"/>
          <w:i w:val="false"/>
          <w:color w:val="000000"/>
          <w:sz w:val="28"/>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5"/>
    <w:bookmarkStart w:name="z1575" w:id="886"/>
    <w:p>
      <w:pPr>
        <w:spacing w:after="0"/>
        <w:ind w:left="0"/>
        <w:jc w:val="both"/>
      </w:pPr>
      <w:r>
        <w:rPr>
          <w:rFonts w:ascii="Times New Roman"/>
          <w:b w:val="false"/>
          <w:i w:val="false"/>
          <w:color w:val="000000"/>
          <w:sz w:val="28"/>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указанное превышение подлежит возврату ликвидируемому юридическому лицу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886"/>
    <w:bookmarkStart w:name="z1576" w:id="887"/>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887"/>
    <w:bookmarkStart w:name="z1577" w:id="88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8"/>
    <w:bookmarkStart w:name="z1578" w:id="88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w:t>
      </w:r>
    </w:p>
    <w:bookmarkEnd w:id="889"/>
    <w:bookmarkStart w:name="z1579" w:id="890"/>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890"/>
    <w:bookmarkStart w:name="z1580" w:id="891"/>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bookmarkEnd w:id="891"/>
    <w:bookmarkStart w:name="z1581" w:id="892"/>
    <w:p>
      <w:pPr>
        <w:spacing w:after="0"/>
        <w:ind w:left="0"/>
        <w:jc w:val="both"/>
      </w:pPr>
      <w:r>
        <w:rPr>
          <w:rFonts w:ascii="Times New Roman"/>
          <w:b w:val="false"/>
          <w:i w:val="false"/>
          <w:color w:val="000000"/>
          <w:sz w:val="28"/>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w:t>
      </w:r>
      <w:r>
        <w:rPr>
          <w:rFonts w:ascii="Times New Roman"/>
          <w:b w:val="false"/>
          <w:i w:val="false"/>
          <w:color w:val="000000"/>
          <w:sz w:val="28"/>
        </w:rPr>
        <w:t>подпункте 3)</w:t>
      </w:r>
      <w:r>
        <w:rPr>
          <w:rFonts w:ascii="Times New Roman"/>
          <w:b w:val="false"/>
          <w:i w:val="false"/>
          <w:color w:val="000000"/>
          <w:sz w:val="28"/>
        </w:rPr>
        <w:t xml:space="preserve"> пункта 2 статьи 114 настоящего Кодекса. </w:t>
      </w:r>
    </w:p>
    <w:bookmarkEnd w:id="892"/>
    <w:bookmarkStart w:name="z1582" w:id="893"/>
    <w:p>
      <w:pPr>
        <w:spacing w:after="0"/>
        <w:ind w:left="0"/>
        <w:jc w:val="both"/>
      </w:pPr>
      <w:r>
        <w:rPr>
          <w:rFonts w:ascii="Times New Roman"/>
          <w:b w:val="false"/>
          <w:i w:val="false"/>
          <w:color w:val="000000"/>
          <w:sz w:val="28"/>
        </w:rPr>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893"/>
    <w:bookmarkStart w:name="z1583" w:id="894"/>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bookmarkEnd w:id="894"/>
    <w:bookmarkStart w:name="z1584" w:id="895"/>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bookmarkEnd w:id="895"/>
    <w:bookmarkStart w:name="z1585" w:id="896"/>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896"/>
    <w:bookmarkStart w:name="z1586" w:id="897"/>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897"/>
    <w:bookmarkStart w:name="z1587" w:id="898"/>
    <w:p>
      <w:pPr>
        <w:spacing w:after="0"/>
        <w:ind w:left="0"/>
        <w:jc w:val="both"/>
      </w:pPr>
      <w:r>
        <w:rPr>
          <w:rFonts w:ascii="Times New Roman"/>
          <w:b w:val="false"/>
          <w:i w:val="false"/>
          <w:color w:val="000000"/>
          <w:sz w:val="28"/>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898"/>
    <w:bookmarkStart w:name="z1588" w:id="899"/>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899"/>
    <w:bookmarkStart w:name="z1589" w:id="900"/>
    <w:p>
      <w:pPr>
        <w:spacing w:after="0"/>
        <w:ind w:left="0"/>
        <w:jc w:val="both"/>
      </w:pPr>
      <w:r>
        <w:rPr>
          <w:rFonts w:ascii="Times New Roman"/>
          <w:b w:val="false"/>
          <w:i w:val="false"/>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bookmarkEnd w:id="900"/>
    <w:bookmarkStart w:name="z1590" w:id="901"/>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901"/>
    <w:bookmarkStart w:name="z1591" w:id="902"/>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902"/>
    <w:bookmarkStart w:name="z1592" w:id="903"/>
    <w:p>
      <w:pPr>
        <w:spacing w:after="0"/>
        <w:ind w:left="0"/>
        <w:jc w:val="both"/>
      </w:pPr>
      <w:r>
        <w:rPr>
          <w:rFonts w:ascii="Times New Roman"/>
          <w:b w:val="false"/>
          <w:i w:val="false"/>
          <w:color w:val="000000"/>
          <w:sz w:val="28"/>
        </w:rPr>
        <w:t xml:space="preserve">
      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903"/>
    <w:bookmarkStart w:name="z1593" w:id="904"/>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bookmarkEnd w:id="904"/>
    <w:bookmarkStart w:name="z1594" w:id="905"/>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bookmarkEnd w:id="905"/>
    <w:bookmarkStart w:name="z1595" w:id="906"/>
    <w:p>
      <w:pPr>
        <w:spacing w:after="0"/>
        <w:ind w:left="0"/>
        <w:jc w:val="both"/>
      </w:pPr>
      <w:r>
        <w:rPr>
          <w:rFonts w:ascii="Times New Roman"/>
          <w:b w:val="false"/>
          <w:i w:val="false"/>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r>
        <w:rPr>
          <w:rFonts w:ascii="Times New Roman"/>
          <w:b w:val="false"/>
          <w:i w:val="false"/>
          <w:color w:val="000000"/>
          <w:sz w:val="28"/>
        </w:rPr>
        <w:t>статьями 59</w:t>
      </w:r>
      <w:r>
        <w:rPr>
          <w:rFonts w:ascii="Times New Roman"/>
          <w:b w:val="false"/>
          <w:i w:val="false"/>
          <w:color w:val="000000"/>
          <w:sz w:val="28"/>
        </w:rPr>
        <w:t xml:space="preserve"> или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906"/>
    <w:p>
      <w:pPr>
        <w:spacing w:after="0"/>
        <w:ind w:left="0"/>
        <w:jc w:val="both"/>
      </w:pPr>
      <w:r>
        <w:rPr>
          <w:rFonts w:ascii="Times New Roman"/>
          <w:b/>
          <w:i w:val="false"/>
          <w:color w:val="000000"/>
          <w:sz w:val="28"/>
        </w:rPr>
        <w:t>Статья 59. Особенности исполнения налогового обязательства отдельными категориями ликвидируемых юридических лиц-резидентов</w:t>
      </w:r>
    </w:p>
    <w:bookmarkStart w:name="z1596" w:id="907"/>
    <w:p>
      <w:pPr>
        <w:spacing w:after="0"/>
        <w:ind w:left="0"/>
        <w:jc w:val="both"/>
      </w:pPr>
      <w:r>
        <w:rPr>
          <w:rFonts w:ascii="Times New Roman"/>
          <w:b w:val="false"/>
          <w:i w:val="false"/>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bookmarkEnd w:id="907"/>
    <w:bookmarkStart w:name="z1597" w:id="908"/>
    <w:p>
      <w:pPr>
        <w:spacing w:after="0"/>
        <w:ind w:left="0"/>
        <w:jc w:val="both"/>
      </w:pPr>
      <w:r>
        <w:rPr>
          <w:rFonts w:ascii="Times New Roman"/>
          <w:b w:val="false"/>
          <w:i w:val="false"/>
          <w:color w:val="000000"/>
          <w:sz w:val="28"/>
        </w:rPr>
        <w:t>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bookmarkEnd w:id="908"/>
    <w:bookmarkStart w:name="z1598" w:id="909"/>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909"/>
    <w:bookmarkStart w:name="z1599" w:id="910"/>
    <w:p>
      <w:pPr>
        <w:spacing w:after="0"/>
        <w:ind w:left="0"/>
        <w:jc w:val="both"/>
      </w:pPr>
      <w:r>
        <w:rPr>
          <w:rFonts w:ascii="Times New Roman"/>
          <w:b w:val="false"/>
          <w:i w:val="false"/>
          <w:color w:val="000000"/>
          <w:sz w:val="28"/>
        </w:rPr>
        <w:t xml:space="preserve">
      3) не реорганизовано или не является правопреемником реорганизованного юридического лица. </w:t>
      </w:r>
    </w:p>
    <w:bookmarkEnd w:id="910"/>
    <w:bookmarkStart w:name="z1600" w:id="911"/>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bookmarkEnd w:id="911"/>
    <w:bookmarkStart w:name="z1601" w:id="912"/>
    <w:p>
      <w:pPr>
        <w:spacing w:after="0"/>
        <w:ind w:left="0"/>
        <w:jc w:val="both"/>
      </w:pPr>
      <w:r>
        <w:rPr>
          <w:rFonts w:ascii="Times New Roman"/>
          <w:b w:val="false"/>
          <w:i w:val="false"/>
          <w:color w:val="000000"/>
          <w:sz w:val="28"/>
        </w:rPr>
        <w:t>
      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912"/>
    <w:bookmarkStart w:name="z1602" w:id="913"/>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bookmarkEnd w:id="913"/>
    <w:bookmarkStart w:name="z1603" w:id="914"/>
    <w:p>
      <w:pPr>
        <w:spacing w:after="0"/>
        <w:ind w:left="0"/>
        <w:jc w:val="both"/>
      </w:pPr>
      <w:r>
        <w:rPr>
          <w:rFonts w:ascii="Times New Roman"/>
          <w:b w:val="false"/>
          <w:i w:val="false"/>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14"/>
    <w:bookmarkStart w:name="z1604" w:id="915"/>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bookmarkEnd w:id="915"/>
    <w:bookmarkStart w:name="z1605" w:id="916"/>
    <w:p>
      <w:pPr>
        <w:spacing w:after="0"/>
        <w:ind w:left="0"/>
        <w:jc w:val="both"/>
      </w:pPr>
      <w:r>
        <w:rPr>
          <w:rFonts w:ascii="Times New Roman"/>
          <w:b w:val="false"/>
          <w:i w:val="false"/>
          <w:color w:val="000000"/>
          <w:sz w:val="28"/>
        </w:rPr>
        <w:t>
      1) налоговое заявление о прекращении деятельности;</w:t>
      </w:r>
    </w:p>
    <w:bookmarkEnd w:id="916"/>
    <w:bookmarkStart w:name="z1606" w:id="917"/>
    <w:p>
      <w:pPr>
        <w:spacing w:after="0"/>
        <w:ind w:left="0"/>
        <w:jc w:val="both"/>
      </w:pPr>
      <w:r>
        <w:rPr>
          <w:rFonts w:ascii="Times New Roman"/>
          <w:b w:val="false"/>
          <w:i w:val="false"/>
          <w:color w:val="000000"/>
          <w:sz w:val="28"/>
        </w:rPr>
        <w:t>
      2) ликвидационную налоговую отчетность;</w:t>
      </w:r>
    </w:p>
    <w:bookmarkEnd w:id="917"/>
    <w:bookmarkStart w:name="z1607" w:id="918"/>
    <w:p>
      <w:pPr>
        <w:spacing w:after="0"/>
        <w:ind w:left="0"/>
        <w:jc w:val="both"/>
      </w:pPr>
      <w:r>
        <w:rPr>
          <w:rFonts w:ascii="Times New Roman"/>
          <w:b w:val="false"/>
          <w:i w:val="false"/>
          <w:color w:val="000000"/>
          <w:sz w:val="28"/>
        </w:rPr>
        <w:t>
      3) промежуточный ликвидационный баланс;</w:t>
      </w:r>
    </w:p>
    <w:bookmarkEnd w:id="918"/>
    <w:bookmarkStart w:name="z1608" w:id="919"/>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19"/>
    <w:bookmarkStart w:name="z1609" w:id="920"/>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bookmarkEnd w:id="920"/>
    <w:bookmarkStart w:name="z1610" w:id="921"/>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21"/>
    <w:bookmarkStart w:name="z1611" w:id="92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22"/>
    <w:bookmarkStart w:name="z1612" w:id="923"/>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23"/>
    <w:bookmarkStart w:name="z1613" w:id="924"/>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24"/>
    <w:bookmarkStart w:name="z1614" w:id="925"/>
    <w:p>
      <w:pPr>
        <w:spacing w:after="0"/>
        <w:ind w:left="0"/>
        <w:jc w:val="both"/>
      </w:pPr>
      <w:r>
        <w:rPr>
          <w:rFonts w:ascii="Times New Roman"/>
          <w:b w:val="false"/>
          <w:i w:val="false"/>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25"/>
    <w:bookmarkStart w:name="z1615" w:id="926"/>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bookmarkEnd w:id="926"/>
    <w:bookmarkStart w:name="z1616" w:id="927"/>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bookmarkEnd w:id="927"/>
    <w:bookmarkStart w:name="z1617" w:id="928"/>
    <w:p>
      <w:pPr>
        <w:spacing w:after="0"/>
        <w:ind w:left="0"/>
        <w:jc w:val="both"/>
      </w:pPr>
      <w:r>
        <w:rPr>
          <w:rFonts w:ascii="Times New Roman"/>
          <w:b w:val="false"/>
          <w:i w:val="false"/>
          <w:color w:val="000000"/>
          <w:sz w:val="28"/>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928"/>
    <w:bookmarkStart w:name="z1618" w:id="929"/>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bookmarkEnd w:id="929"/>
    <w:bookmarkStart w:name="z1619" w:id="930"/>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930"/>
    <w:bookmarkStart w:name="z1620" w:id="931"/>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bookmarkEnd w:id="931"/>
    <w:bookmarkStart w:name="z1621" w:id="932"/>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bookmarkEnd w:id="932"/>
    <w:bookmarkStart w:name="z1622" w:id="933"/>
    <w:p>
      <w:pPr>
        <w:spacing w:after="0"/>
        <w:ind w:left="0"/>
        <w:jc w:val="both"/>
      </w:pPr>
      <w:r>
        <w:rPr>
          <w:rFonts w:ascii="Times New Roman"/>
          <w:b w:val="false"/>
          <w:i w:val="false"/>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33"/>
    <w:bookmarkStart w:name="z1623" w:id="934"/>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34"/>
    <w:bookmarkStart w:name="z1624" w:id="935"/>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935"/>
    <w:bookmarkStart w:name="z1625" w:id="936"/>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bookmarkEnd w:id="936"/>
    <w:bookmarkStart w:name="z1626" w:id="937"/>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bookmarkEnd w:id="937"/>
    <w:bookmarkStart w:name="z1627" w:id="938"/>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938"/>
    <w:bookmarkStart w:name="z1628" w:id="939"/>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3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Start w:name="z1630" w:id="940"/>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40"/>
    <w:bookmarkStart w:name="z1631" w:id="941"/>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bookmarkEnd w:id="941"/>
    <w:bookmarkStart w:name="z1632" w:id="942"/>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bookmarkEnd w:id="942"/>
    <w:bookmarkStart w:name="z1633" w:id="943"/>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bookmarkEnd w:id="943"/>
    <w:bookmarkStart w:name="z1634" w:id="944"/>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bookmarkEnd w:id="944"/>
    <w:bookmarkStart w:name="z1635" w:id="945"/>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bookmarkEnd w:id="945"/>
    <w:bookmarkStart w:name="z1636" w:id="946"/>
    <w:p>
      <w:pPr>
        <w:spacing w:after="0"/>
        <w:ind w:left="0"/>
        <w:jc w:val="both"/>
      </w:pPr>
      <w:r>
        <w:rPr>
          <w:rFonts w:ascii="Times New Roman"/>
          <w:b w:val="false"/>
          <w:i w:val="false"/>
          <w:color w:val="000000"/>
          <w:sz w:val="28"/>
        </w:rPr>
        <w:t>
      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bookmarkStart w:name="z1637" w:id="947"/>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bookmarkEnd w:id="947"/>
    <w:bookmarkStart w:name="z1638" w:id="948"/>
    <w:p>
      <w:pPr>
        <w:spacing w:after="0"/>
        <w:ind w:left="0"/>
        <w:jc w:val="both"/>
      </w:pPr>
      <w:r>
        <w:rPr>
          <w:rFonts w:ascii="Times New Roman"/>
          <w:b w:val="false"/>
          <w:i w:val="false"/>
          <w:color w:val="000000"/>
          <w:sz w:val="28"/>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948"/>
    <w:bookmarkStart w:name="z1639" w:id="949"/>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bookmarkEnd w:id="949"/>
    <w:bookmarkStart w:name="z1640" w:id="950"/>
    <w:p>
      <w:pPr>
        <w:spacing w:after="0"/>
        <w:ind w:left="0"/>
        <w:jc w:val="both"/>
      </w:pPr>
      <w:r>
        <w:rPr>
          <w:rFonts w:ascii="Times New Roman"/>
          <w:b w:val="false"/>
          <w:i w:val="false"/>
          <w:color w:val="000000"/>
          <w:sz w:val="28"/>
        </w:rPr>
        <w:t xml:space="preserve">
      3) не состоят либо не состояли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регистрационном учете в качестве налогоплательщика, осуществляющего отдельные виды деятельности.</w:t>
      </w:r>
    </w:p>
    <w:bookmarkEnd w:id="950"/>
    <w:bookmarkStart w:name="z1641" w:id="951"/>
    <w:p>
      <w:pPr>
        <w:spacing w:after="0"/>
        <w:ind w:left="0"/>
        <w:jc w:val="both"/>
      </w:pPr>
      <w:r>
        <w:rPr>
          <w:rFonts w:ascii="Times New Roman"/>
          <w:b w:val="false"/>
          <w:i w:val="false"/>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bookmarkEnd w:id="951"/>
    <w:bookmarkStart w:name="z1642" w:id="952"/>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bookmarkEnd w:id="952"/>
    <w:bookmarkStart w:name="z1643" w:id="953"/>
    <w:p>
      <w:pPr>
        <w:spacing w:after="0"/>
        <w:ind w:left="0"/>
        <w:jc w:val="both"/>
      </w:pPr>
      <w:r>
        <w:rPr>
          <w:rFonts w:ascii="Times New Roman"/>
          <w:b w:val="false"/>
          <w:i w:val="false"/>
          <w:color w:val="000000"/>
          <w:sz w:val="28"/>
        </w:rPr>
        <w:t>
      1) налоговое заявление о прекращении деятельности;</w:t>
      </w:r>
    </w:p>
    <w:bookmarkEnd w:id="953"/>
    <w:bookmarkStart w:name="z1644" w:id="954"/>
    <w:p>
      <w:pPr>
        <w:spacing w:after="0"/>
        <w:ind w:left="0"/>
        <w:jc w:val="both"/>
      </w:pPr>
      <w:r>
        <w:rPr>
          <w:rFonts w:ascii="Times New Roman"/>
          <w:b w:val="false"/>
          <w:i w:val="false"/>
          <w:color w:val="000000"/>
          <w:sz w:val="28"/>
        </w:rPr>
        <w:t>
      2) ликвидационную налоговую отчетность;</w:t>
      </w:r>
    </w:p>
    <w:bookmarkEnd w:id="954"/>
    <w:bookmarkStart w:name="z1645" w:id="955"/>
    <w:p>
      <w:pPr>
        <w:spacing w:after="0"/>
        <w:ind w:left="0"/>
        <w:jc w:val="both"/>
      </w:pPr>
      <w:r>
        <w:rPr>
          <w:rFonts w:ascii="Times New Roman"/>
          <w:b w:val="false"/>
          <w:i w:val="false"/>
          <w:color w:val="000000"/>
          <w:sz w:val="28"/>
        </w:rPr>
        <w:t>
      3) заключение аудита по налогам;</w:t>
      </w:r>
    </w:p>
    <w:bookmarkEnd w:id="955"/>
    <w:bookmarkStart w:name="z1646" w:id="956"/>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56"/>
    <w:bookmarkStart w:name="z1647" w:id="957"/>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bookmarkEnd w:id="957"/>
    <w:bookmarkStart w:name="z1648" w:id="958"/>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58"/>
    <w:bookmarkStart w:name="z1649" w:id="959"/>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59"/>
    <w:bookmarkStart w:name="z1650" w:id="960"/>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60"/>
    <w:bookmarkStart w:name="z1651" w:id="961"/>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61"/>
    <w:bookmarkStart w:name="z1652" w:id="962"/>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bookmarkEnd w:id="962"/>
    <w:bookmarkStart w:name="z1653" w:id="963"/>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63"/>
    <w:bookmarkStart w:name="z1654" w:id="964"/>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64"/>
    <w:bookmarkStart w:name="z1655" w:id="965"/>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65"/>
    <w:bookmarkStart w:name="z1656" w:id="966"/>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966"/>
    <w:bookmarkStart w:name="z1657" w:id="967"/>
    <w:p>
      <w:pPr>
        <w:spacing w:after="0"/>
        <w:ind w:left="0"/>
        <w:jc w:val="both"/>
      </w:pPr>
      <w:r>
        <w:rPr>
          <w:rFonts w:ascii="Times New Roman"/>
          <w:b w:val="false"/>
          <w:i w:val="false"/>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w:t>
      </w:r>
    </w:p>
    <w:bookmarkEnd w:id="967"/>
    <w:bookmarkStart w:name="z1658" w:id="968"/>
    <w:p>
      <w:pPr>
        <w:spacing w:after="0"/>
        <w:ind w:left="0"/>
        <w:jc w:val="both"/>
      </w:pPr>
      <w:r>
        <w:rPr>
          <w:rFonts w:ascii="Times New Roman"/>
          <w:b w:val="false"/>
          <w:i w:val="false"/>
          <w:color w:val="000000"/>
          <w:sz w:val="28"/>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68"/>
    <w:bookmarkStart w:name="z1659" w:id="969"/>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69"/>
    <w:bookmarkStart w:name="z1660" w:id="970"/>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bookmarkEnd w:id="970"/>
    <w:bookmarkStart w:name="z1661" w:id="971"/>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bookmarkEnd w:id="971"/>
    <w:bookmarkStart w:name="z1662" w:id="972"/>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972"/>
    <w:bookmarkStart w:name="z1663" w:id="973"/>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bookmarkEnd w:id="973"/>
    <w:bookmarkStart w:name="z1664" w:id="974"/>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bookmarkEnd w:id="974"/>
    <w:bookmarkStart w:name="z1665" w:id="975"/>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bookmarkEnd w:id="975"/>
    <w:bookmarkStart w:name="z1666" w:id="976"/>
    <w:p>
      <w:pPr>
        <w:spacing w:after="0"/>
        <w:ind w:left="0"/>
        <w:jc w:val="both"/>
      </w:pPr>
      <w:r>
        <w:rPr>
          <w:rFonts w:ascii="Times New Roman"/>
          <w:b w:val="false"/>
          <w:i w:val="false"/>
          <w:color w:val="000000"/>
          <w:sz w:val="28"/>
        </w:rPr>
        <w:t>
      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76"/>
    <w:bookmarkStart w:name="z1667" w:id="977"/>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bookmarkEnd w:id="977"/>
    <w:bookmarkStart w:name="z1668" w:id="978"/>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bookmarkEnd w:id="978"/>
    <w:bookmarkStart w:name="z1669" w:id="979"/>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bookmarkEnd w:id="979"/>
    <w:bookmarkStart w:name="z1670" w:id="980"/>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bookmarkEnd w:id="980"/>
    <w:bookmarkStart w:name="z1671" w:id="981"/>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bookmarkEnd w:id="981"/>
    <w:bookmarkStart w:name="z1672" w:id="982"/>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bookmarkEnd w:id="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bookmarkStart w:name="z1673" w:id="983"/>
    <w:p>
      <w:pPr>
        <w:spacing w:after="0"/>
        <w:ind w:left="0"/>
        <w:jc w:val="both"/>
      </w:pPr>
      <w:r>
        <w:rPr>
          <w:rFonts w:ascii="Times New Roman"/>
          <w:b w:val="false"/>
          <w:i w:val="false"/>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bookmarkEnd w:id="983"/>
    <w:bookmarkStart w:name="z1674" w:id="984"/>
    <w:p>
      <w:pPr>
        <w:spacing w:after="0"/>
        <w:ind w:left="0"/>
        <w:jc w:val="both"/>
      </w:pPr>
      <w:r>
        <w:rPr>
          <w:rFonts w:ascii="Times New Roman"/>
          <w:b w:val="false"/>
          <w:i w:val="false"/>
          <w:color w:val="000000"/>
          <w:sz w:val="28"/>
        </w:rPr>
        <w:t>
      1) налоговое заявление о прекращении деятельности;</w:t>
      </w:r>
    </w:p>
    <w:bookmarkEnd w:id="984"/>
    <w:bookmarkStart w:name="z1675" w:id="985"/>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bookmarkEnd w:id="985"/>
    <w:bookmarkStart w:name="z1676" w:id="986"/>
    <w:p>
      <w:pPr>
        <w:spacing w:after="0"/>
        <w:ind w:left="0"/>
        <w:jc w:val="both"/>
      </w:pPr>
      <w:r>
        <w:rPr>
          <w:rFonts w:ascii="Times New Roman"/>
          <w:b w:val="false"/>
          <w:i w:val="false"/>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bookmarkEnd w:id="986"/>
    <w:bookmarkStart w:name="z1677" w:id="987"/>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bookmarkEnd w:id="987"/>
    <w:bookmarkStart w:name="z1678" w:id="98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88"/>
    <w:bookmarkStart w:name="z1679" w:id="989"/>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bookmarkEnd w:id="989"/>
    <w:bookmarkStart w:name="z1680" w:id="990"/>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990"/>
    <w:bookmarkStart w:name="z1681" w:id="991"/>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bookmarkEnd w:id="991"/>
    <w:bookmarkStart w:name="z1682" w:id="992"/>
    <w:p>
      <w:pPr>
        <w:spacing w:after="0"/>
        <w:ind w:left="0"/>
        <w:jc w:val="both"/>
      </w:pPr>
      <w:r>
        <w:rPr>
          <w:rFonts w:ascii="Times New Roman"/>
          <w:b w:val="false"/>
          <w:i w:val="false"/>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92"/>
    <w:p>
      <w:pPr>
        <w:spacing w:after="0"/>
        <w:ind w:left="0"/>
        <w:jc w:val="both"/>
      </w:pPr>
      <w:r>
        <w:rPr>
          <w:rFonts w:ascii="Times New Roman"/>
          <w:b/>
          <w:i w:val="false"/>
          <w:color w:val="000000"/>
          <w:sz w:val="28"/>
        </w:rPr>
        <w:t>Статья 62. Исполнение налогового обязательства при реорганизации юридического лица путем слияния, присоединения, выделения</w:t>
      </w:r>
    </w:p>
    <w:bookmarkStart w:name="z1683" w:id="993"/>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bookmarkEnd w:id="993"/>
    <w:bookmarkStart w:name="z1684" w:id="994"/>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bookmarkEnd w:id="994"/>
    <w:bookmarkStart w:name="z1685" w:id="995"/>
    <w:p>
      <w:pPr>
        <w:spacing w:after="0"/>
        <w:ind w:left="0"/>
        <w:jc w:val="both"/>
      </w:pPr>
      <w:r>
        <w:rPr>
          <w:rFonts w:ascii="Times New Roman"/>
          <w:b w:val="false"/>
          <w:i w:val="false"/>
          <w:color w:val="000000"/>
          <w:sz w:val="28"/>
        </w:rPr>
        <w:t>
      1) ликвидационную налоговую отчетность;</w:t>
      </w:r>
    </w:p>
    <w:bookmarkEnd w:id="995"/>
    <w:bookmarkStart w:name="z1686" w:id="996"/>
    <w:p>
      <w:pPr>
        <w:spacing w:after="0"/>
        <w:ind w:left="0"/>
        <w:jc w:val="both"/>
      </w:pPr>
      <w:r>
        <w:rPr>
          <w:rFonts w:ascii="Times New Roman"/>
          <w:b w:val="false"/>
          <w:i w:val="false"/>
          <w:color w:val="000000"/>
          <w:sz w:val="28"/>
        </w:rPr>
        <w:t>
      2) передаточный акт.</w:t>
      </w:r>
    </w:p>
    <w:bookmarkEnd w:id="996"/>
    <w:bookmarkStart w:name="z1687" w:id="997"/>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997"/>
    <w:bookmarkStart w:name="z1688" w:id="998"/>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bookmarkEnd w:id="998"/>
    <w:bookmarkStart w:name="z1689" w:id="999"/>
    <w:p>
      <w:pPr>
        <w:spacing w:after="0"/>
        <w:ind w:left="0"/>
        <w:jc w:val="both"/>
      </w:pPr>
      <w:r>
        <w:rPr>
          <w:rFonts w:ascii="Times New Roman"/>
          <w:b w:val="false"/>
          <w:i w:val="false"/>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bookmarkEnd w:id="999"/>
    <w:bookmarkStart w:name="z1690" w:id="1000"/>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bookmarkEnd w:id="1000"/>
    <w:bookmarkStart w:name="z1691" w:id="1001"/>
    <w:p>
      <w:pPr>
        <w:spacing w:after="0"/>
        <w:ind w:left="0"/>
        <w:jc w:val="both"/>
      </w:pPr>
      <w:r>
        <w:rPr>
          <w:rFonts w:ascii="Times New Roman"/>
          <w:b w:val="false"/>
          <w:i w:val="false"/>
          <w:color w:val="000000"/>
          <w:sz w:val="28"/>
        </w:rPr>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01"/>
    <w:bookmarkStart w:name="z1692" w:id="1002"/>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02"/>
    <w:bookmarkStart w:name="z1693" w:id="1003"/>
    <w:p>
      <w:pPr>
        <w:spacing w:after="0"/>
        <w:ind w:left="0"/>
        <w:jc w:val="both"/>
      </w:pPr>
      <w:r>
        <w:rPr>
          <w:rFonts w:ascii="Times New Roman"/>
          <w:b w:val="false"/>
          <w:i w:val="false"/>
          <w:color w:val="000000"/>
          <w:sz w:val="28"/>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bookmarkEnd w:id="1003"/>
    <w:bookmarkStart w:name="z1694" w:id="1004"/>
    <w:p>
      <w:pPr>
        <w:spacing w:after="0"/>
        <w:ind w:left="0"/>
        <w:jc w:val="both"/>
      </w:pPr>
      <w:r>
        <w:rPr>
          <w:rFonts w:ascii="Times New Roman"/>
          <w:b w:val="false"/>
          <w:i w:val="false"/>
          <w:color w:val="000000"/>
          <w:sz w:val="28"/>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04"/>
    <w:bookmarkStart w:name="z1695" w:id="1005"/>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05"/>
    <w:bookmarkStart w:name="z1696" w:id="1006"/>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bookmarkEnd w:id="1006"/>
    <w:bookmarkStart w:name="z1697" w:id="1007"/>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07"/>
    <w:bookmarkStart w:name="z1698" w:id="1008"/>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08"/>
    <w:bookmarkStart w:name="z1699" w:id="1009"/>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bookmarkEnd w:id="1009"/>
    <w:bookmarkStart w:name="z1700" w:id="1010"/>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bookmarkEnd w:id="1010"/>
    <w:bookmarkStart w:name="z1701" w:id="1011"/>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bookmarkEnd w:id="1011"/>
    <w:bookmarkStart w:name="z1702" w:id="1012"/>
    <w:p>
      <w:pPr>
        <w:spacing w:after="0"/>
        <w:ind w:left="0"/>
        <w:jc w:val="both"/>
      </w:pPr>
      <w:r>
        <w:rPr>
          <w:rFonts w:ascii="Times New Roman"/>
          <w:b w:val="false"/>
          <w:i w:val="false"/>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bookmarkEnd w:id="1012"/>
    <w:bookmarkStart w:name="z1703" w:id="1013"/>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bookmarkEnd w:id="1013"/>
    <w:bookmarkStart w:name="z1704" w:id="1014"/>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bookmarkEnd w:id="1014"/>
    <w:bookmarkStart w:name="z1705" w:id="1015"/>
    <w:p>
      <w:pPr>
        <w:spacing w:after="0"/>
        <w:ind w:left="0"/>
        <w:jc w:val="both"/>
      </w:pPr>
      <w:r>
        <w:rPr>
          <w:rFonts w:ascii="Times New Roman"/>
          <w:b w:val="false"/>
          <w:i w:val="false"/>
          <w:color w:val="000000"/>
          <w:sz w:val="28"/>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bookmarkEnd w:id="1015"/>
    <w:bookmarkStart w:name="z1706" w:id="1016"/>
    <w:p>
      <w:pPr>
        <w:spacing w:after="0"/>
        <w:ind w:left="0"/>
        <w:jc w:val="both"/>
      </w:pPr>
      <w:r>
        <w:rPr>
          <w:rFonts w:ascii="Times New Roman"/>
          <w:b w:val="false"/>
          <w:i w:val="false"/>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1016"/>
    <w:p>
      <w:pPr>
        <w:spacing w:after="0"/>
        <w:ind w:left="0"/>
        <w:jc w:val="both"/>
      </w:pPr>
      <w:r>
        <w:rPr>
          <w:rFonts w:ascii="Times New Roman"/>
          <w:b/>
          <w:i w:val="false"/>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bookmarkStart w:name="z1707" w:id="1017"/>
    <w:p>
      <w:pPr>
        <w:spacing w:after="0"/>
        <w:ind w:left="0"/>
        <w:jc w:val="both"/>
      </w:pPr>
      <w:r>
        <w:rPr>
          <w:rFonts w:ascii="Times New Roman"/>
          <w:b w:val="false"/>
          <w:i w:val="false"/>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bookmarkEnd w:id="1017"/>
    <w:bookmarkStart w:name="z1708" w:id="1018"/>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bookmarkEnd w:id="1018"/>
    <w:bookmarkStart w:name="z1709" w:id="1019"/>
    <w:p>
      <w:pPr>
        <w:spacing w:after="0"/>
        <w:ind w:left="0"/>
        <w:jc w:val="both"/>
      </w:pPr>
      <w:r>
        <w:rPr>
          <w:rFonts w:ascii="Times New Roman"/>
          <w:b w:val="false"/>
          <w:i w:val="false"/>
          <w:color w:val="000000"/>
          <w:sz w:val="28"/>
        </w:rPr>
        <w:t>
      1) налоговое заявление о снятии с регистрационного учета;</w:t>
      </w:r>
    </w:p>
    <w:bookmarkEnd w:id="1019"/>
    <w:bookmarkStart w:name="z1710" w:id="1020"/>
    <w:p>
      <w:pPr>
        <w:spacing w:after="0"/>
        <w:ind w:left="0"/>
        <w:jc w:val="both"/>
      </w:pPr>
      <w:r>
        <w:rPr>
          <w:rFonts w:ascii="Times New Roman"/>
          <w:b w:val="false"/>
          <w:i w:val="false"/>
          <w:color w:val="000000"/>
          <w:sz w:val="28"/>
        </w:rPr>
        <w:t>
      2) ликвидационную налоговую отчетность;</w:t>
      </w:r>
    </w:p>
    <w:bookmarkEnd w:id="1020"/>
    <w:bookmarkStart w:name="z1711" w:id="1021"/>
    <w:p>
      <w:pPr>
        <w:spacing w:after="0"/>
        <w:ind w:left="0"/>
        <w:jc w:val="both"/>
      </w:pPr>
      <w:r>
        <w:rPr>
          <w:rFonts w:ascii="Times New Roman"/>
          <w:b w:val="false"/>
          <w:i w:val="false"/>
          <w:color w:val="000000"/>
          <w:sz w:val="28"/>
        </w:rPr>
        <w:t>
      3) передаточный акт.</w:t>
      </w:r>
    </w:p>
    <w:bookmarkEnd w:id="1021"/>
    <w:bookmarkStart w:name="z1712" w:id="1022"/>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1022"/>
    <w:bookmarkStart w:name="z1713" w:id="102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23"/>
    <w:bookmarkStart w:name="z1714" w:id="1024"/>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bookmarkEnd w:id="1024"/>
    <w:bookmarkStart w:name="z1715" w:id="1025"/>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5"/>
    <w:bookmarkStart w:name="z1716" w:id="1026"/>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6"/>
    <w:bookmarkStart w:name="z1717" w:id="1027"/>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1027"/>
    <w:p>
      <w:pPr>
        <w:spacing w:after="0"/>
        <w:ind w:left="0"/>
        <w:jc w:val="both"/>
      </w:pPr>
      <w:r>
        <w:rPr>
          <w:rFonts w:ascii="Times New Roman"/>
          <w:b/>
          <w:i w:val="false"/>
          <w:color w:val="000000"/>
          <w:sz w:val="28"/>
        </w:rPr>
        <w:t>Статья 64. Исполнение налогового обязательства юридического лица при реорганизации путем разделения</w:t>
      </w:r>
    </w:p>
    <w:bookmarkStart w:name="z1718" w:id="1028"/>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bookmarkEnd w:id="1028"/>
    <w:bookmarkStart w:name="z1719" w:id="1029"/>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bookmarkEnd w:id="1029"/>
    <w:bookmarkStart w:name="z1720" w:id="1030"/>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1030"/>
    <w:bookmarkStart w:name="z1721" w:id="1031"/>
    <w:p>
      <w:pPr>
        <w:spacing w:after="0"/>
        <w:ind w:left="0"/>
        <w:jc w:val="both"/>
      </w:pPr>
      <w:r>
        <w:rPr>
          <w:rFonts w:ascii="Times New Roman"/>
          <w:b w:val="false"/>
          <w:i w:val="false"/>
          <w:color w:val="000000"/>
          <w:sz w:val="28"/>
        </w:rPr>
        <w:t>
      2) ликвидационную налоговую отчетность.</w:t>
      </w:r>
    </w:p>
    <w:bookmarkEnd w:id="1031"/>
    <w:bookmarkStart w:name="z1722" w:id="1032"/>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32"/>
    <w:bookmarkStart w:name="z1723" w:id="103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33"/>
    <w:bookmarkStart w:name="z1724" w:id="1034"/>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bookmarkEnd w:id="1034"/>
    <w:bookmarkStart w:name="z1725" w:id="1035"/>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35"/>
    <w:bookmarkStart w:name="z1726" w:id="1036"/>
    <w:p>
      <w:pPr>
        <w:spacing w:after="0"/>
        <w:ind w:left="0"/>
        <w:jc w:val="both"/>
      </w:pPr>
      <w:r>
        <w:rPr>
          <w:rFonts w:ascii="Times New Roman"/>
          <w:b w:val="false"/>
          <w:i w:val="false"/>
          <w:color w:val="000000"/>
          <w:sz w:val="28"/>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bookmarkEnd w:id="1036"/>
    <w:bookmarkStart w:name="z1727" w:id="1037"/>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bookmarkEnd w:id="1037"/>
    <w:bookmarkStart w:name="z1728" w:id="1038"/>
    <w:p>
      <w:pPr>
        <w:spacing w:after="0"/>
        <w:ind w:left="0"/>
        <w:jc w:val="both"/>
      </w:pPr>
      <w:r>
        <w:rPr>
          <w:rFonts w:ascii="Times New Roman"/>
          <w:b w:val="false"/>
          <w:i w:val="false"/>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38"/>
    <w:bookmarkStart w:name="z1729" w:id="1039"/>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39"/>
    <w:bookmarkStart w:name="z1730" w:id="1040"/>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bookmarkEnd w:id="1040"/>
    <w:bookmarkStart w:name="z1731" w:id="1041"/>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41"/>
    <w:bookmarkStart w:name="z1732" w:id="1042"/>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42"/>
    <w:bookmarkStart w:name="z1733" w:id="1043"/>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bookmarkEnd w:id="1043"/>
    <w:bookmarkStart w:name="z1734" w:id="1044"/>
    <w:p>
      <w:pPr>
        <w:spacing w:after="0"/>
        <w:ind w:left="0"/>
        <w:jc w:val="both"/>
      </w:pPr>
      <w:r>
        <w:rPr>
          <w:rFonts w:ascii="Times New Roman"/>
          <w:b w:val="false"/>
          <w:i w:val="false"/>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44"/>
    <w:bookmarkStart w:name="z1735" w:id="1045"/>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bookmarkEnd w:id="1045"/>
    <w:bookmarkStart w:name="z1736" w:id="1046"/>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1046"/>
    <w:bookmarkStart w:name="z1737" w:id="1047"/>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1047"/>
    <w:bookmarkStart w:name="z1738" w:id="1048"/>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1048"/>
    <w:bookmarkStart w:name="z1739" w:id="1049"/>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bookmarkEnd w:id="1049"/>
    <w:bookmarkStart w:name="z1740" w:id="1050"/>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1050"/>
    <w:bookmarkStart w:name="z1741" w:id="1051"/>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1051"/>
    <w:bookmarkStart w:name="z1742" w:id="1052"/>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bookmarkEnd w:id="1052"/>
    <w:bookmarkStart w:name="z1743" w:id="1053"/>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bookmarkEnd w:id="1053"/>
    <w:bookmarkStart w:name="z1744" w:id="1054"/>
    <w:p>
      <w:pPr>
        <w:spacing w:after="0"/>
        <w:ind w:left="0"/>
        <w:jc w:val="both"/>
      </w:pPr>
      <w:r>
        <w:rPr>
          <w:rFonts w:ascii="Times New Roman"/>
          <w:b w:val="false"/>
          <w:i w:val="false"/>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54"/>
    <w:bookmarkStart w:name="z1745" w:id="1055"/>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55"/>
    <w:bookmarkStart w:name="z1746" w:id="1056"/>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bookmarkEnd w:id="1056"/>
    <w:p>
      <w:pPr>
        <w:spacing w:after="0"/>
        <w:ind w:left="0"/>
        <w:jc w:val="both"/>
      </w:pPr>
      <w:r>
        <w:rPr>
          <w:rFonts w:ascii="Times New Roman"/>
          <w:b/>
          <w:i w:val="false"/>
          <w:color w:val="000000"/>
          <w:sz w:val="28"/>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ff0000"/>
          <w:sz w:val="28"/>
        </w:rPr>
        <w:t xml:space="preserve">
      Сноска. Заголовок статьи 65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747" w:id="1057"/>
    <w:p>
      <w:pPr>
        <w:spacing w:after="0"/>
        <w:ind w:left="0"/>
        <w:jc w:val="both"/>
      </w:pPr>
      <w:r>
        <w:rPr>
          <w:rFonts w:ascii="Times New Roman"/>
          <w:b w:val="false"/>
          <w:i w:val="false"/>
          <w:color w:val="000000"/>
          <w:sz w:val="28"/>
        </w:rPr>
        <w:t>
      1. Индивидуальный предприниматель или лицо, занимающееся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bookmarkEnd w:id="1057"/>
    <w:bookmarkStart w:name="z1748" w:id="1058"/>
    <w:p>
      <w:pPr>
        <w:spacing w:after="0"/>
        <w:ind w:left="0"/>
        <w:jc w:val="both"/>
      </w:pPr>
      <w:r>
        <w:rPr>
          <w:rFonts w:ascii="Times New Roman"/>
          <w:b w:val="false"/>
          <w:i w:val="false"/>
          <w:color w:val="000000"/>
          <w:sz w:val="28"/>
        </w:rPr>
        <w:t xml:space="preserve">
      1) налоговое заявление о проведении налоговой проверки; </w:t>
      </w:r>
    </w:p>
    <w:bookmarkEnd w:id="1058"/>
    <w:bookmarkStart w:name="z1749" w:id="1059"/>
    <w:p>
      <w:pPr>
        <w:spacing w:after="0"/>
        <w:ind w:left="0"/>
        <w:jc w:val="both"/>
      </w:pPr>
      <w:r>
        <w:rPr>
          <w:rFonts w:ascii="Times New Roman"/>
          <w:b w:val="false"/>
          <w:i w:val="false"/>
          <w:color w:val="000000"/>
          <w:sz w:val="28"/>
        </w:rPr>
        <w:t>
      2) ликвидационную налоговую отчетность.</w:t>
      </w:r>
    </w:p>
    <w:bookmarkEnd w:id="1059"/>
    <w:bookmarkStart w:name="z1750" w:id="1060"/>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60"/>
    <w:bookmarkStart w:name="z1751" w:id="1061"/>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61"/>
    <w:bookmarkStart w:name="z1752" w:id="1062"/>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bookmarkEnd w:id="1062"/>
    <w:bookmarkStart w:name="z1753" w:id="1063"/>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63"/>
    <w:bookmarkStart w:name="z1754" w:id="1064"/>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 прекращающего деятельность. </w:t>
      </w:r>
    </w:p>
    <w:bookmarkEnd w:id="1064"/>
    <w:bookmarkStart w:name="z1755" w:id="1065"/>
    <w:p>
      <w:pPr>
        <w:spacing w:after="0"/>
        <w:ind w:left="0"/>
        <w:jc w:val="both"/>
      </w:pPr>
      <w:r>
        <w:rPr>
          <w:rFonts w:ascii="Times New Roman"/>
          <w:b w:val="false"/>
          <w:i w:val="false"/>
          <w:color w:val="000000"/>
          <w:sz w:val="28"/>
        </w:rPr>
        <w:t>
      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065"/>
    <w:bookmarkStart w:name="z1756" w:id="1066"/>
    <w:p>
      <w:pPr>
        <w:spacing w:after="0"/>
        <w:ind w:left="0"/>
        <w:jc w:val="both"/>
      </w:pPr>
      <w:r>
        <w:rPr>
          <w:rFonts w:ascii="Times New Roman"/>
          <w:b w:val="false"/>
          <w:i w:val="false"/>
          <w:color w:val="000000"/>
          <w:sz w:val="28"/>
        </w:rPr>
        <w:t xml:space="preserve">
      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лица, занимающегося частной практикой, прекращающего деятельность,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66"/>
    <w:bookmarkStart w:name="z1757" w:id="1067"/>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67"/>
    <w:bookmarkStart w:name="z1758" w:id="1068"/>
    <w:p>
      <w:pPr>
        <w:spacing w:after="0"/>
        <w:ind w:left="0"/>
        <w:jc w:val="both"/>
      </w:pPr>
      <w:r>
        <w:rPr>
          <w:rFonts w:ascii="Times New Roman"/>
          <w:b w:val="false"/>
          <w:i w:val="false"/>
          <w:color w:val="000000"/>
          <w:sz w:val="28"/>
        </w:rPr>
        <w:t>
      7. При отсутствии у индивидуального предпринимателя или лица, занимающегося частной практикой, прекращающего деятельность, налоговой задолженности:</w:t>
      </w:r>
    </w:p>
    <w:bookmarkEnd w:id="1068"/>
    <w:bookmarkStart w:name="z1759" w:id="1069"/>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69"/>
    <w:bookmarkStart w:name="z1760" w:id="1070"/>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70"/>
    <w:bookmarkStart w:name="z1761" w:id="1071"/>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71"/>
    <w:bookmarkStart w:name="z1762" w:id="1072"/>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072"/>
    <w:bookmarkStart w:name="z1763" w:id="1073"/>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3"/>
    <w:bookmarkStart w:name="z1764" w:id="1074"/>
    <w:p>
      <w:pPr>
        <w:spacing w:after="0"/>
        <w:ind w:left="0"/>
        <w:jc w:val="both"/>
      </w:pPr>
      <w:r>
        <w:rPr>
          <w:rFonts w:ascii="Times New Roman"/>
          <w:b w:val="false"/>
          <w:i w:val="false"/>
          <w:color w:val="000000"/>
          <w:sz w:val="28"/>
        </w:rPr>
        <w:t xml:space="preserve">
      9. Датой снятия индивидуального предпринимателя или лица, занимающегося частной практикой, с регистрационного учета в налоговом органе является дата исполнения налогового обязательства в соответствии с пунктом 8 настоящей статьи. </w:t>
      </w:r>
    </w:p>
    <w:bookmarkEnd w:id="1074"/>
    <w:bookmarkStart w:name="z1765" w:id="1075"/>
    <w:p>
      <w:pPr>
        <w:spacing w:after="0"/>
        <w:ind w:left="0"/>
        <w:jc w:val="both"/>
      </w:pPr>
      <w:r>
        <w:rPr>
          <w:rFonts w:ascii="Times New Roman"/>
          <w:b w:val="false"/>
          <w:i w:val="false"/>
          <w:color w:val="000000"/>
          <w:sz w:val="28"/>
        </w:rPr>
        <w:t>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регистрационного учета.</w:t>
      </w:r>
    </w:p>
    <w:bookmarkEnd w:id="1075"/>
    <w:bookmarkStart w:name="z1766" w:id="1076"/>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6"/>
    <w:bookmarkStart w:name="z1767" w:id="1077"/>
    <w:p>
      <w:pPr>
        <w:spacing w:after="0"/>
        <w:ind w:left="0"/>
        <w:jc w:val="both"/>
      </w:pPr>
      <w:r>
        <w:rPr>
          <w:rFonts w:ascii="Times New Roman"/>
          <w:b w:val="false"/>
          <w:i w:val="false"/>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соответствии с настоящим Кодексом.</w:t>
      </w:r>
    </w:p>
    <w:bookmarkEnd w:id="1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bookmarkStart w:name="z1768" w:id="1078"/>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bookmarkEnd w:id="1078"/>
    <w:bookmarkStart w:name="z1769" w:id="1079"/>
    <w:p>
      <w:pPr>
        <w:spacing w:after="0"/>
        <w:ind w:left="0"/>
        <w:jc w:val="both"/>
      </w:pPr>
      <w:r>
        <w:rPr>
          <w:rFonts w:ascii="Times New Roman"/>
          <w:b w:val="false"/>
          <w:i w:val="false"/>
          <w:color w:val="000000"/>
          <w:sz w:val="28"/>
        </w:rPr>
        <w:t>
      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bookmarkEnd w:id="1079"/>
    <w:bookmarkStart w:name="z1770" w:id="1080"/>
    <w:p>
      <w:pPr>
        <w:spacing w:after="0"/>
        <w:ind w:left="0"/>
        <w:jc w:val="both"/>
      </w:pPr>
      <w:r>
        <w:rPr>
          <w:rFonts w:ascii="Times New Roman"/>
          <w:b w:val="false"/>
          <w:i w:val="false"/>
          <w:color w:val="000000"/>
          <w:sz w:val="28"/>
        </w:rPr>
        <w:t>
      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080"/>
    <w:bookmarkStart w:name="z1771" w:id="1081"/>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w:t>
      </w:r>
      <w:r>
        <w:rPr>
          <w:rFonts w:ascii="Times New Roman"/>
          <w:b w:val="false"/>
          <w:i w:val="false"/>
          <w:color w:val="000000"/>
          <w:sz w:val="28"/>
        </w:rPr>
        <w:t>статей 48</w:t>
      </w:r>
      <w:r>
        <w:rPr>
          <w:rFonts w:ascii="Times New Roman"/>
          <w:b w:val="false"/>
          <w:i w:val="false"/>
          <w:color w:val="000000"/>
          <w:sz w:val="28"/>
        </w:rPr>
        <w:t xml:space="preserve"> настоящего Кодекса.</w:t>
      </w:r>
    </w:p>
    <w:bookmarkEnd w:id="1081"/>
    <w:bookmarkStart w:name="z1772" w:id="1082"/>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bookmarkEnd w:id="1082"/>
    <w:bookmarkStart w:name="z1773" w:id="1083"/>
    <w:p>
      <w:pPr>
        <w:spacing w:after="0"/>
        <w:ind w:left="0"/>
        <w:jc w:val="both"/>
      </w:pPr>
      <w:r>
        <w:rPr>
          <w:rFonts w:ascii="Times New Roman"/>
          <w:b w:val="false"/>
          <w:i w:val="false"/>
          <w:color w:val="000000"/>
          <w:sz w:val="28"/>
        </w:rPr>
        <w:t>
      1) налоговое заявление о прекращении деятельности;</w:t>
      </w:r>
    </w:p>
    <w:bookmarkEnd w:id="1083"/>
    <w:bookmarkStart w:name="z1774" w:id="1084"/>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bookmarkEnd w:id="1084"/>
    <w:bookmarkStart w:name="z1775" w:id="1085"/>
    <w:p>
      <w:pPr>
        <w:spacing w:after="0"/>
        <w:ind w:left="0"/>
        <w:jc w:val="both"/>
      </w:pPr>
      <w:r>
        <w:rPr>
          <w:rFonts w:ascii="Times New Roman"/>
          <w:b w:val="false"/>
          <w:i w:val="false"/>
          <w:color w:val="000000"/>
          <w:sz w:val="28"/>
        </w:rPr>
        <w:t>
      3) ликвидационную налоговую отчетность;</w:t>
      </w:r>
    </w:p>
    <w:bookmarkEnd w:id="1085"/>
    <w:bookmarkStart w:name="z1776" w:id="1086"/>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086"/>
    <w:bookmarkStart w:name="z1777" w:id="1087"/>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bookmarkEnd w:id="1087"/>
    <w:bookmarkStart w:name="z1778" w:id="1088"/>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088"/>
    <w:bookmarkStart w:name="z1779" w:id="1089"/>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89"/>
    <w:bookmarkStart w:name="z1780" w:id="1090"/>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bookmarkEnd w:id="1090"/>
    <w:bookmarkStart w:name="z1781" w:id="1091"/>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1091"/>
    <w:bookmarkStart w:name="z1782" w:id="1092"/>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bookmarkEnd w:id="1092"/>
    <w:bookmarkStart w:name="z1783" w:id="1093"/>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bookmarkEnd w:id="1093"/>
    <w:bookmarkStart w:name="z1784" w:id="1094"/>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bookmarkEnd w:id="1094"/>
    <w:bookmarkStart w:name="z1785" w:id="1095"/>
    <w:p>
      <w:pPr>
        <w:spacing w:after="0"/>
        <w:ind w:left="0"/>
        <w:jc w:val="both"/>
      </w:pPr>
      <w:r>
        <w:rPr>
          <w:rFonts w:ascii="Times New Roman"/>
          <w:b w:val="false"/>
          <w:i w:val="false"/>
          <w:color w:val="000000"/>
          <w:sz w:val="28"/>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дня получения налоговым органом налогового заявления о прекращении деятельности.</w:t>
      </w:r>
    </w:p>
    <w:bookmarkEnd w:id="1095"/>
    <w:bookmarkStart w:name="z1786" w:id="1096"/>
    <w:p>
      <w:pPr>
        <w:spacing w:after="0"/>
        <w:ind w:left="0"/>
        <w:jc w:val="both"/>
      </w:pPr>
      <w:r>
        <w:rPr>
          <w:rFonts w:ascii="Times New Roman"/>
          <w:b w:val="false"/>
          <w:i w:val="false"/>
          <w:color w:val="000000"/>
          <w:sz w:val="28"/>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1096"/>
    <w:bookmarkStart w:name="z1787" w:id="1097"/>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bookmarkEnd w:id="1097"/>
    <w:bookmarkStart w:name="z1788" w:id="1098"/>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1098"/>
    <w:bookmarkStart w:name="z1789" w:id="1099"/>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bookmarkEnd w:id="1099"/>
    <w:bookmarkStart w:name="z1790" w:id="1100"/>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bookmarkEnd w:id="1100"/>
    <w:bookmarkStart w:name="z1791" w:id="1101"/>
    <w:p>
      <w:pPr>
        <w:spacing w:after="0"/>
        <w:ind w:left="0"/>
        <w:jc w:val="both"/>
      </w:pPr>
      <w:r>
        <w:rPr>
          <w:rFonts w:ascii="Times New Roman"/>
          <w:b w:val="false"/>
          <w:i w:val="false"/>
          <w:color w:val="000000"/>
          <w:sz w:val="28"/>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101"/>
    <w:bookmarkStart w:name="z1792" w:id="1102"/>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102"/>
    <w:bookmarkStart w:name="z1793" w:id="1103"/>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1103"/>
    <w:bookmarkStart w:name="z1794" w:id="1104"/>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104"/>
    <w:bookmarkStart w:name="z1795" w:id="1105"/>
    <w:p>
      <w:pPr>
        <w:spacing w:after="0"/>
        <w:ind w:left="0"/>
        <w:jc w:val="both"/>
      </w:pPr>
      <w:r>
        <w:rPr>
          <w:rFonts w:ascii="Times New Roman"/>
          <w:b w:val="false"/>
          <w:i w:val="false"/>
          <w:color w:val="000000"/>
          <w:sz w:val="28"/>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105"/>
    <w:bookmarkStart w:name="z1796" w:id="1106"/>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06"/>
    <w:bookmarkStart w:name="z1797" w:id="1107"/>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bookmarkEnd w:id="1107"/>
    <w:bookmarkStart w:name="z1798" w:id="110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08"/>
    <w:bookmarkStart w:name="z1799" w:id="110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109"/>
    <w:bookmarkStart w:name="z1800" w:id="1110"/>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110"/>
    <w:bookmarkStart w:name="z1801" w:id="1111"/>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111"/>
    <w:bookmarkStart w:name="z1802" w:id="1112"/>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bookmarkEnd w:id="1112"/>
    <w:bookmarkStart w:name="z1803" w:id="1113"/>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bookmarkEnd w:id="1113"/>
    <w:bookmarkStart w:name="z1804" w:id="1114"/>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1114"/>
    <w:bookmarkStart w:name="z1805" w:id="1115"/>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1115"/>
    <w:bookmarkStart w:name="z1806" w:id="1116"/>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1116"/>
    <w:bookmarkStart w:name="z1807" w:id="1117"/>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bookmarkEnd w:id="1117"/>
    <w:bookmarkStart w:name="z1808" w:id="1118"/>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 Прекращение деятельности отдельных категорий индивидуальных предпринимателей в упрощенном порядке</w:t>
      </w:r>
    </w:p>
    <w:bookmarkStart w:name="z1809" w:id="1119"/>
    <w:p>
      <w:pPr>
        <w:spacing w:after="0"/>
        <w:ind w:left="0"/>
        <w:jc w:val="both"/>
      </w:pPr>
      <w:r>
        <w:rPr>
          <w:rFonts w:ascii="Times New Roman"/>
          <w:b w:val="false"/>
          <w:i w:val="false"/>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 на основании:</w:t>
      </w:r>
    </w:p>
    <w:bookmarkEnd w:id="1119"/>
    <w:bookmarkStart w:name="z1810" w:id="1120"/>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bookmarkEnd w:id="1120"/>
    <w:bookmarkStart w:name="z1811" w:id="1121"/>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bookmarkEnd w:id="1121"/>
    <w:bookmarkStart w:name="z16478" w:id="1122"/>
    <w:p>
      <w:pPr>
        <w:spacing w:after="0"/>
        <w:ind w:left="0"/>
        <w:jc w:val="both"/>
      </w:pPr>
      <w:r>
        <w:rPr>
          <w:rFonts w:ascii="Times New Roman"/>
          <w:b w:val="false"/>
          <w:i w:val="false"/>
          <w:color w:val="000000"/>
          <w:sz w:val="28"/>
        </w:rPr>
        <w:t>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bookmarkEnd w:id="1122"/>
    <w:bookmarkStart w:name="z1812" w:id="1123"/>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bookmarkEnd w:id="1123"/>
    <w:bookmarkStart w:name="z1813" w:id="1124"/>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bookmarkEnd w:id="1124"/>
    <w:bookmarkStart w:name="z1814" w:id="1125"/>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bookmarkEnd w:id="1125"/>
    <w:bookmarkStart w:name="z1815" w:id="1126"/>
    <w:p>
      <w:pPr>
        <w:spacing w:after="0"/>
        <w:ind w:left="0"/>
        <w:jc w:val="both"/>
      </w:pPr>
      <w:r>
        <w:rPr>
          <w:rFonts w:ascii="Times New Roman"/>
          <w:b w:val="false"/>
          <w:i w:val="false"/>
          <w:color w:val="000000"/>
          <w:sz w:val="28"/>
        </w:rPr>
        <w:t xml:space="preserve">
      3) не осуществляющие отдельные виды деятельности,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w:t>
      </w:r>
    </w:p>
    <w:bookmarkEnd w:id="1126"/>
    <w:bookmarkStart w:name="z1816" w:id="1127"/>
    <w:p>
      <w:pPr>
        <w:spacing w:after="0"/>
        <w:ind w:left="0"/>
        <w:jc w:val="both"/>
      </w:pPr>
      <w:r>
        <w:rPr>
          <w:rFonts w:ascii="Times New Roman"/>
          <w:b w:val="false"/>
          <w:i w:val="false"/>
          <w:color w:val="000000"/>
          <w:sz w:val="28"/>
        </w:rPr>
        <w:t>
      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127"/>
    <w:bookmarkStart w:name="z1817" w:id="1128"/>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bookmarkEnd w:id="1128"/>
    <w:bookmarkStart w:name="z1818" w:id="1129"/>
    <w:p>
      <w:pPr>
        <w:spacing w:after="0"/>
        <w:ind w:left="0"/>
        <w:jc w:val="both"/>
      </w:pPr>
      <w:r>
        <w:rPr>
          <w:rFonts w:ascii="Times New Roman"/>
          <w:b w:val="false"/>
          <w:i w:val="false"/>
          <w:color w:val="000000"/>
          <w:sz w:val="28"/>
        </w:rPr>
        <w:t>
      6) не имеющие высокий уровень рисков по системе управления рисками.</w:t>
      </w:r>
    </w:p>
    <w:bookmarkEnd w:id="1129"/>
    <w:bookmarkStart w:name="z1819" w:id="1130"/>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bookmarkEnd w:id="1130"/>
    <w:bookmarkStart w:name="z1820" w:id="1131"/>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bookmarkEnd w:id="1131"/>
    <w:bookmarkStart w:name="z1821" w:id="1132"/>
    <w:p>
      <w:pPr>
        <w:spacing w:after="0"/>
        <w:ind w:left="0"/>
        <w:jc w:val="both"/>
      </w:pPr>
      <w:r>
        <w:rPr>
          <w:rFonts w:ascii="Times New Roman"/>
          <w:b w:val="false"/>
          <w:i w:val="false"/>
          <w:color w:val="000000"/>
          <w:sz w:val="28"/>
        </w:rPr>
        <w:t>
      1) налоговое заявление о прекращении деятельности;</w:t>
      </w:r>
    </w:p>
    <w:bookmarkEnd w:id="1132"/>
    <w:bookmarkStart w:name="z1822" w:id="1133"/>
    <w:p>
      <w:pPr>
        <w:spacing w:after="0"/>
        <w:ind w:left="0"/>
        <w:jc w:val="both"/>
      </w:pPr>
      <w:r>
        <w:rPr>
          <w:rFonts w:ascii="Times New Roman"/>
          <w:b w:val="false"/>
          <w:i w:val="false"/>
          <w:color w:val="000000"/>
          <w:sz w:val="28"/>
        </w:rPr>
        <w:t>
      2) ликвидационную налоговую отчетность;</w:t>
      </w:r>
    </w:p>
    <w:bookmarkEnd w:id="1133"/>
    <w:bookmarkStart w:name="z1823" w:id="1134"/>
    <w:p>
      <w:pPr>
        <w:spacing w:after="0"/>
        <w:ind w:left="0"/>
        <w:jc w:val="both"/>
      </w:pPr>
      <w:r>
        <w:rPr>
          <w:rFonts w:ascii="Times New Roman"/>
          <w:b w:val="false"/>
          <w:i w:val="false"/>
          <w:color w:val="000000"/>
          <w:sz w:val="28"/>
        </w:rPr>
        <w:t xml:space="preserve">
      3) налоговое заявление о снятии с учета контрольно-кассовой машины (при ее наличии)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134"/>
    <w:bookmarkStart w:name="z1824" w:id="1135"/>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135"/>
    <w:bookmarkStart w:name="z1825" w:id="1136"/>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136"/>
    <w:bookmarkStart w:name="z1826" w:id="1137"/>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bookmarkEnd w:id="1137"/>
    <w:bookmarkStart w:name="z1827" w:id="1138"/>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bookmarkEnd w:id="1138"/>
    <w:bookmarkStart w:name="z1828" w:id="1139"/>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bookmarkEnd w:id="1139"/>
    <w:bookmarkStart w:name="z1829" w:id="1140"/>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bookmarkEnd w:id="1140"/>
    <w:bookmarkStart w:name="z1830" w:id="1141"/>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bookmarkEnd w:id="1141"/>
    <w:bookmarkStart w:name="z1831" w:id="1142"/>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bookmarkEnd w:id="1142"/>
    <w:bookmarkStart w:name="z1832" w:id="1143"/>
    <w:p>
      <w:pPr>
        <w:spacing w:after="0"/>
        <w:ind w:left="0"/>
        <w:jc w:val="both"/>
      </w:pPr>
      <w:r>
        <w:rPr>
          <w:rFonts w:ascii="Times New Roman"/>
          <w:b w:val="false"/>
          <w:i w:val="false"/>
          <w:color w:val="000000"/>
          <w:sz w:val="28"/>
        </w:rPr>
        <w:t>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bookmarkEnd w:id="1143"/>
    <w:bookmarkStart w:name="z1833" w:id="1144"/>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bookmarkEnd w:id="1144"/>
    <w:bookmarkStart w:name="z16479" w:id="1145"/>
    <w:p>
      <w:pPr>
        <w:spacing w:after="0"/>
        <w:ind w:left="0"/>
        <w:jc w:val="both"/>
      </w:pPr>
      <w:r>
        <w:rPr>
          <w:rFonts w:ascii="Times New Roman"/>
          <w:b w:val="false"/>
          <w:i w:val="false"/>
          <w:color w:val="000000"/>
          <w:sz w:val="28"/>
        </w:rPr>
        <w:t>
      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bookmarkEnd w:id="1145"/>
    <w:bookmarkStart w:name="z1834" w:id="1146"/>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bookmarkEnd w:id="1146"/>
    <w:bookmarkStart w:name="z1835" w:id="1147"/>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bookmarkEnd w:id="1147"/>
    <w:bookmarkStart w:name="z1836" w:id="1148"/>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bookmarkEnd w:id="1148"/>
    <w:bookmarkStart w:name="z1837" w:id="1149"/>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bookmarkEnd w:id="1149"/>
    <w:bookmarkStart w:name="z1838" w:id="1150"/>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 1-1) и 2) части первой настоящего пункта.</w:t>
      </w:r>
    </w:p>
    <w:bookmarkEnd w:id="1150"/>
    <w:bookmarkStart w:name="z1839" w:id="1151"/>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1-1) и 2) части первой настоящего пункта.</w:t>
      </w:r>
    </w:p>
    <w:bookmarkEnd w:id="1151"/>
    <w:bookmarkStart w:name="z1840" w:id="1152"/>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bookmarkEnd w:id="1152"/>
    <w:bookmarkStart w:name="z1841" w:id="1153"/>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bookmarkEnd w:id="1153"/>
    <w:bookmarkStart w:name="z1842" w:id="1154"/>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bookmarkEnd w:id="1154"/>
    <w:bookmarkStart w:name="z1843" w:id="1155"/>
    <w:p>
      <w:pPr>
        <w:spacing w:after="0"/>
        <w:ind w:left="0"/>
        <w:jc w:val="both"/>
      </w:pPr>
      <w:r>
        <w:rPr>
          <w:rFonts w:ascii="Times New Roman"/>
          <w:b w:val="false"/>
          <w:i w:val="false"/>
          <w:color w:val="000000"/>
          <w:sz w:val="28"/>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bookmarkEnd w:id="1155"/>
    <w:bookmarkStart w:name="z17106" w:id="1156"/>
    <w:p>
      <w:pPr>
        <w:spacing w:after="0"/>
        <w:ind w:left="0"/>
        <w:jc w:val="both"/>
      </w:pPr>
      <w:r>
        <w:rPr>
          <w:rFonts w:ascii="Times New Roman"/>
          <w:b w:val="false"/>
          <w:i w:val="false"/>
          <w:color w:val="000000"/>
          <w:sz w:val="28"/>
        </w:rPr>
        <w:t>
      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bookmarkEnd w:id="1156"/>
    <w:bookmarkStart w:name="z1844" w:id="1157"/>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845" w:id="1158"/>
    <w:p>
      <w:pPr>
        <w:spacing w:after="0"/>
        <w:ind w:left="0"/>
        <w:jc w:val="left"/>
      </w:pPr>
      <w:r>
        <w:rPr>
          <w:rFonts w:ascii="Times New Roman"/>
          <w:b/>
          <w:i w:val="false"/>
          <w:color w:val="000000"/>
        </w:rPr>
        <w:t xml:space="preserve"> РАЗДЕЛ 3. НАЛОГОВЫЙ КОНТРОЛЬ И ПРОЧИЕ ФОРМЫ НАЛОГОВОГО АДМИНИСТРИРОВАНИЯ</w:t>
      </w:r>
    </w:p>
    <w:bookmarkEnd w:id="1158"/>
    <w:bookmarkStart w:name="z1846" w:id="1159"/>
    <w:p>
      <w:pPr>
        <w:spacing w:after="0"/>
        <w:ind w:left="0"/>
        <w:jc w:val="left"/>
      </w:pPr>
      <w:r>
        <w:rPr>
          <w:rFonts w:ascii="Times New Roman"/>
          <w:b/>
          <w:i w:val="false"/>
          <w:color w:val="000000"/>
        </w:rPr>
        <w:t xml:space="preserve"> Глава 8. ОБЩИЕ ПОЛОЖЕНИЯ</w:t>
      </w:r>
    </w:p>
    <w:bookmarkEnd w:id="1159"/>
    <w:p>
      <w:pPr>
        <w:spacing w:after="0"/>
        <w:ind w:left="0"/>
        <w:jc w:val="both"/>
      </w:pPr>
      <w:r>
        <w:rPr>
          <w:rFonts w:ascii="Times New Roman"/>
          <w:b/>
          <w:i w:val="false"/>
          <w:color w:val="000000"/>
          <w:sz w:val="28"/>
        </w:rPr>
        <w:t>Статья 68. Налоговое администрирование</w:t>
      </w:r>
    </w:p>
    <w:bookmarkStart w:name="z1847" w:id="1160"/>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bookmarkEnd w:id="1160"/>
    <w:bookmarkStart w:name="z14583" w:id="1161"/>
    <w:p>
      <w:pPr>
        <w:spacing w:after="0"/>
        <w:ind w:left="0"/>
        <w:jc w:val="both"/>
      </w:pPr>
      <w:r>
        <w:rPr>
          <w:rFonts w:ascii="Times New Roman"/>
          <w:b w:val="false"/>
          <w:i w:val="false"/>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61"/>
    <w:bookmarkStart w:name="z14584" w:id="1162"/>
    <w:p>
      <w:pPr>
        <w:spacing w:after="0"/>
        <w:ind w:left="0"/>
        <w:jc w:val="both"/>
      </w:pPr>
      <w:r>
        <w:rPr>
          <w:rFonts w:ascii="Times New Roman"/>
          <w:b w:val="false"/>
          <w:i w:val="false"/>
          <w:color w:val="000000"/>
          <w:sz w:val="28"/>
        </w:rPr>
        <w:t>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bookmarkEnd w:id="1162"/>
    <w:bookmarkStart w:name="z1848" w:id="1163"/>
    <w:p>
      <w:pPr>
        <w:spacing w:after="0"/>
        <w:ind w:left="0"/>
        <w:jc w:val="both"/>
      </w:pPr>
      <w:r>
        <w:rPr>
          <w:rFonts w:ascii="Times New Roman"/>
          <w:b w:val="false"/>
          <w:i w:val="false"/>
          <w:color w:val="000000"/>
          <w:sz w:val="28"/>
        </w:rPr>
        <w:t>
      2. Налоговое администрирование основывается на принципах:</w:t>
      </w:r>
    </w:p>
    <w:bookmarkEnd w:id="1163"/>
    <w:bookmarkStart w:name="z1849" w:id="1164"/>
    <w:p>
      <w:pPr>
        <w:spacing w:after="0"/>
        <w:ind w:left="0"/>
        <w:jc w:val="both"/>
      </w:pPr>
      <w:r>
        <w:rPr>
          <w:rFonts w:ascii="Times New Roman"/>
          <w:b w:val="false"/>
          <w:i w:val="false"/>
          <w:color w:val="000000"/>
          <w:sz w:val="28"/>
        </w:rPr>
        <w:t>
      1) законности;</w:t>
      </w:r>
    </w:p>
    <w:bookmarkEnd w:id="1164"/>
    <w:bookmarkStart w:name="z1850" w:id="1165"/>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bookmarkEnd w:id="1165"/>
    <w:bookmarkStart w:name="z1851" w:id="1166"/>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bookmarkEnd w:id="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 Налоговый контроль</w:t>
      </w:r>
    </w:p>
    <w:bookmarkStart w:name="z1852" w:id="1167"/>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bookmarkEnd w:id="1167"/>
    <w:bookmarkStart w:name="z1853" w:id="1168"/>
    <w:p>
      <w:pPr>
        <w:spacing w:after="0"/>
        <w:ind w:left="0"/>
        <w:jc w:val="both"/>
      </w:pPr>
      <w:r>
        <w:rPr>
          <w:rFonts w:ascii="Times New Roman"/>
          <w:b w:val="false"/>
          <w:i w:val="false"/>
          <w:color w:val="000000"/>
          <w:sz w:val="28"/>
        </w:rPr>
        <w:t>
      2. Налоговый контроль осуществляется в:</w:t>
      </w:r>
    </w:p>
    <w:bookmarkEnd w:id="1168"/>
    <w:bookmarkStart w:name="z1854" w:id="1169"/>
    <w:p>
      <w:pPr>
        <w:spacing w:after="0"/>
        <w:ind w:left="0"/>
        <w:jc w:val="both"/>
      </w:pPr>
      <w:r>
        <w:rPr>
          <w:rFonts w:ascii="Times New Roman"/>
          <w:b w:val="false"/>
          <w:i w:val="false"/>
          <w:color w:val="000000"/>
          <w:sz w:val="28"/>
        </w:rPr>
        <w:t>
      1) форме налоговой проверки;</w:t>
      </w:r>
    </w:p>
    <w:bookmarkEnd w:id="1169"/>
    <w:bookmarkStart w:name="z1855" w:id="1170"/>
    <w:p>
      <w:pPr>
        <w:spacing w:after="0"/>
        <w:ind w:left="0"/>
        <w:jc w:val="both"/>
      </w:pPr>
      <w:r>
        <w:rPr>
          <w:rFonts w:ascii="Times New Roman"/>
          <w:b w:val="false"/>
          <w:i w:val="false"/>
          <w:color w:val="000000"/>
          <w:sz w:val="28"/>
        </w:rPr>
        <w:t>
      2) иных формах государственного контроля.</w:t>
      </w:r>
    </w:p>
    <w:bookmarkEnd w:id="1170"/>
    <w:bookmarkStart w:name="z1856" w:id="1171"/>
    <w:p>
      <w:pPr>
        <w:spacing w:after="0"/>
        <w:ind w:left="0"/>
        <w:jc w:val="both"/>
      </w:pPr>
      <w:r>
        <w:rPr>
          <w:rFonts w:ascii="Times New Roman"/>
          <w:b w:val="false"/>
          <w:i w:val="false"/>
          <w:color w:val="000000"/>
          <w:sz w:val="28"/>
        </w:rPr>
        <w:t>
      3. В рамках данных форм налогового контроля осуществляются:</w:t>
      </w:r>
    </w:p>
    <w:bookmarkEnd w:id="1171"/>
    <w:bookmarkStart w:name="z1857" w:id="1172"/>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bookmarkEnd w:id="1172"/>
    <w:bookmarkStart w:name="z1858" w:id="1173"/>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bookmarkEnd w:id="1173"/>
    <w:bookmarkStart w:name="z1859" w:id="1174"/>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bookmarkEnd w:id="1174"/>
    <w:bookmarkStart w:name="z1860" w:id="1175"/>
    <w:p>
      <w:pPr>
        <w:spacing w:after="0"/>
        <w:ind w:left="0"/>
        <w:jc w:val="both"/>
      </w:pPr>
      <w:r>
        <w:rPr>
          <w:rFonts w:ascii="Times New Roman"/>
          <w:b w:val="false"/>
          <w:i w:val="false"/>
          <w:color w:val="000000"/>
          <w:sz w:val="28"/>
        </w:rPr>
        <w:t>
      4) контроль при трансфертном ценообразовании;</w:t>
      </w:r>
    </w:p>
    <w:bookmarkEnd w:id="1175"/>
    <w:bookmarkStart w:name="z1861" w:id="1176"/>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End w:id="1176"/>
    <w:bookmarkStart w:name="z1862" w:id="1177"/>
    <w:p>
      <w:pPr>
        <w:spacing w:after="0"/>
        <w:ind w:left="0"/>
        <w:jc w:val="both"/>
      </w:pPr>
      <w:r>
        <w:rPr>
          <w:rFonts w:ascii="Times New Roman"/>
          <w:b w:val="false"/>
          <w:i w:val="false"/>
          <w:color w:val="000000"/>
          <w:sz w:val="28"/>
        </w:rPr>
        <w:t>
      6)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законодательства Республики Казахстан;</w:t>
      </w:r>
    </w:p>
    <w:bookmarkEnd w:id="1177"/>
    <w:bookmarkStart w:name="z1863" w:id="1178"/>
    <w:p>
      <w:pPr>
        <w:spacing w:after="0"/>
        <w:ind w:left="0"/>
        <w:jc w:val="both"/>
      </w:pPr>
      <w:r>
        <w:rPr>
          <w:rFonts w:ascii="Times New Roman"/>
          <w:b w:val="false"/>
          <w:i w:val="false"/>
          <w:color w:val="000000"/>
          <w:sz w:val="28"/>
        </w:rPr>
        <w:t>
      7) контроль за соблюдением порядка оформления сопроводительных накладных на товары;</w:t>
      </w:r>
    </w:p>
    <w:bookmarkEnd w:id="1178"/>
    <w:bookmarkStart w:name="z14585" w:id="1179"/>
    <w:p>
      <w:pPr>
        <w:spacing w:after="0"/>
        <w:ind w:left="0"/>
        <w:jc w:val="both"/>
      </w:pPr>
      <w:r>
        <w:rPr>
          <w:rFonts w:ascii="Times New Roman"/>
          <w:b w:val="false"/>
          <w:i w:val="false"/>
          <w:color w:val="000000"/>
          <w:sz w:val="28"/>
        </w:rPr>
        <w:t>
      8) контроль за оборотом товаров, подлежащих маркировке и прослеживаемости, в пределах компетенции.</w:t>
      </w:r>
    </w:p>
    <w:bookmarkEnd w:id="1179"/>
    <w:bookmarkStart w:name="z1864" w:id="1180"/>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bookmarkEnd w:id="1180"/>
    <w:bookmarkStart w:name="z1865" w:id="1181"/>
    <w:p>
      <w:pPr>
        <w:spacing w:after="0"/>
        <w:ind w:left="0"/>
        <w:jc w:val="both"/>
      </w:pPr>
      <w:r>
        <w:rPr>
          <w:rFonts w:ascii="Times New Roman"/>
          <w:b w:val="false"/>
          <w:i w:val="false"/>
          <w:color w:val="000000"/>
          <w:sz w:val="28"/>
        </w:rPr>
        <w:t>
      1) регистрация налогоплательщиков в налоговых органах;</w:t>
      </w:r>
    </w:p>
    <w:bookmarkEnd w:id="1181"/>
    <w:bookmarkStart w:name="z1866" w:id="1182"/>
    <w:p>
      <w:pPr>
        <w:spacing w:after="0"/>
        <w:ind w:left="0"/>
        <w:jc w:val="both"/>
      </w:pPr>
      <w:r>
        <w:rPr>
          <w:rFonts w:ascii="Times New Roman"/>
          <w:b w:val="false"/>
          <w:i w:val="false"/>
          <w:color w:val="000000"/>
          <w:sz w:val="28"/>
        </w:rPr>
        <w:t>
      2) прием налоговых форм;</w:t>
      </w:r>
    </w:p>
    <w:bookmarkEnd w:id="1182"/>
    <w:bookmarkStart w:name="z1867" w:id="1183"/>
    <w:p>
      <w:pPr>
        <w:spacing w:after="0"/>
        <w:ind w:left="0"/>
        <w:jc w:val="both"/>
      </w:pPr>
      <w:r>
        <w:rPr>
          <w:rFonts w:ascii="Times New Roman"/>
          <w:b w:val="false"/>
          <w:i w:val="false"/>
          <w:color w:val="000000"/>
          <w:sz w:val="28"/>
        </w:rPr>
        <w:t>
      3) камеральный контроль;</w:t>
      </w:r>
    </w:p>
    <w:bookmarkEnd w:id="1183"/>
    <w:bookmarkStart w:name="z1868" w:id="1184"/>
    <w:p>
      <w:pPr>
        <w:spacing w:after="0"/>
        <w:ind w:left="0"/>
        <w:jc w:val="both"/>
      </w:pPr>
      <w:r>
        <w:rPr>
          <w:rFonts w:ascii="Times New Roman"/>
          <w:b w:val="false"/>
          <w:i w:val="false"/>
          <w:color w:val="000000"/>
          <w:sz w:val="28"/>
        </w:rPr>
        <w:t>
      4) налоговый мониторинг;</w:t>
      </w:r>
    </w:p>
    <w:bookmarkEnd w:id="1184"/>
    <w:bookmarkStart w:name="z1869" w:id="1185"/>
    <w:p>
      <w:pPr>
        <w:spacing w:after="0"/>
        <w:ind w:left="0"/>
        <w:jc w:val="both"/>
      </w:pPr>
      <w:r>
        <w:rPr>
          <w:rFonts w:ascii="Times New Roman"/>
          <w:b w:val="false"/>
          <w:i w:val="false"/>
          <w:color w:val="000000"/>
          <w:sz w:val="28"/>
        </w:rPr>
        <w:t>
      5) налоговое обследование;</w:t>
      </w:r>
    </w:p>
    <w:bookmarkEnd w:id="1185"/>
    <w:bookmarkStart w:name="z1870" w:id="1186"/>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bookmarkEnd w:id="1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595" w:id="1187"/>
    <w:p>
      <w:pPr>
        <w:spacing w:after="0"/>
        <w:ind w:left="0"/>
        <w:jc w:val="both"/>
      </w:pPr>
      <w:r>
        <w:rPr>
          <w:rFonts w:ascii="Times New Roman"/>
          <w:b w:val="false"/>
          <w:i w:val="false"/>
          <w:color w:val="000000"/>
          <w:sz w:val="28"/>
        </w:rPr>
        <w:t>
      8) прослеживаемость оборота товаров.</w:t>
      </w:r>
    </w:p>
    <w:bookmarkEnd w:id="1187"/>
    <w:bookmarkStart w:name="z1872" w:id="1188"/>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bookmarkEnd w:id="1188"/>
    <w:bookmarkStart w:name="z1873" w:id="1189"/>
    <w:p>
      <w:pPr>
        <w:spacing w:after="0"/>
        <w:ind w:left="0"/>
        <w:jc w:val="both"/>
      </w:pPr>
      <w:r>
        <w:rPr>
          <w:rFonts w:ascii="Times New Roman"/>
          <w:b w:val="false"/>
          <w:i w:val="false"/>
          <w:color w:val="000000"/>
          <w:sz w:val="28"/>
        </w:rPr>
        <w:t xml:space="preserve">
      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bookmarkEnd w:id="1189"/>
    <w:bookmarkStart w:name="z1874" w:id="1190"/>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bookmarkEnd w:id="1190"/>
    <w:bookmarkStart w:name="z1875" w:id="1191"/>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 Налоговое обследование</w:t>
      </w:r>
    </w:p>
    <w:bookmarkStart w:name="z1876" w:id="1192"/>
    <w:p>
      <w:pPr>
        <w:spacing w:after="0"/>
        <w:ind w:left="0"/>
        <w:jc w:val="both"/>
      </w:pPr>
      <w:r>
        <w:rPr>
          <w:rFonts w:ascii="Times New Roman"/>
          <w:b w:val="false"/>
          <w:i w:val="false"/>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bookmarkEnd w:id="1192"/>
    <w:bookmarkStart w:name="z1877" w:id="1193"/>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bookmarkEnd w:id="1193"/>
    <w:bookmarkStart w:name="z1878" w:id="1194"/>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bookmarkEnd w:id="1194"/>
    <w:bookmarkStart w:name="z1879" w:id="1195"/>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bookmarkEnd w:id="1195"/>
    <w:bookmarkStart w:name="z1880" w:id="1196"/>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bookmarkEnd w:id="1196"/>
    <w:bookmarkStart w:name="z1881" w:id="1197"/>
    <w:p>
      <w:pPr>
        <w:spacing w:after="0"/>
        <w:ind w:left="0"/>
        <w:jc w:val="both"/>
      </w:pPr>
      <w:r>
        <w:rPr>
          <w:rFonts w:ascii="Times New Roman"/>
          <w:b w:val="false"/>
          <w:i w:val="false"/>
          <w:color w:val="000000"/>
          <w:sz w:val="28"/>
        </w:rPr>
        <w:t xml:space="preserve">
      2) возврат почтовой или иной организацией связи уведомления, предусмотренного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bookmarkEnd w:id="1197"/>
    <w:bookmarkStart w:name="z1882" w:id="1198"/>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bookmarkEnd w:id="1198"/>
    <w:bookmarkStart w:name="z1883" w:id="1199"/>
    <w:p>
      <w:pPr>
        <w:spacing w:after="0"/>
        <w:ind w:left="0"/>
        <w:jc w:val="both"/>
      </w:pPr>
      <w:r>
        <w:rPr>
          <w:rFonts w:ascii="Times New Roman"/>
          <w:b w:val="false"/>
          <w:i w:val="false"/>
          <w:color w:val="000000"/>
          <w:sz w:val="28"/>
        </w:rPr>
        <w:t xml:space="preserve">
      Положения настоящего подпункта не применяются в случае, предусмотренном </w:t>
      </w:r>
      <w:r>
        <w:rPr>
          <w:rFonts w:ascii="Times New Roman"/>
          <w:b w:val="false"/>
          <w:i w:val="false"/>
          <w:color w:val="000000"/>
          <w:sz w:val="28"/>
        </w:rPr>
        <w:t>пунктом 3</w:t>
      </w:r>
      <w:r>
        <w:rPr>
          <w:rFonts w:ascii="Times New Roman"/>
          <w:b w:val="false"/>
          <w:i w:val="false"/>
          <w:color w:val="000000"/>
          <w:sz w:val="28"/>
        </w:rPr>
        <w:t xml:space="preserve"> статьи 115 настоящего Кодекса;</w:t>
      </w:r>
    </w:p>
    <w:bookmarkEnd w:id="1199"/>
    <w:bookmarkStart w:name="z1884" w:id="1200"/>
    <w:p>
      <w:pPr>
        <w:spacing w:after="0"/>
        <w:ind w:left="0"/>
        <w:jc w:val="both"/>
      </w:pPr>
      <w:r>
        <w:rPr>
          <w:rFonts w:ascii="Times New Roman"/>
          <w:b w:val="false"/>
          <w:i w:val="false"/>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по месту нахождения, указанному в регистрационных данных.</w:t>
      </w:r>
    </w:p>
    <w:bookmarkEnd w:id="1200"/>
    <w:bookmarkStart w:name="z1885" w:id="1201"/>
    <w:p>
      <w:pPr>
        <w:spacing w:after="0"/>
        <w:ind w:left="0"/>
        <w:jc w:val="both"/>
      </w:pPr>
      <w:r>
        <w:rPr>
          <w:rFonts w:ascii="Times New Roman"/>
          <w:b w:val="false"/>
          <w:i w:val="false"/>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 а также налогоплательщиков, в отношении которых применена процедура банкротства;</w:t>
      </w:r>
    </w:p>
    <w:bookmarkEnd w:id="1201"/>
    <w:bookmarkStart w:name="z1886" w:id="1202"/>
    <w:p>
      <w:pPr>
        <w:spacing w:after="0"/>
        <w:ind w:left="0"/>
        <w:jc w:val="both"/>
      </w:pPr>
      <w:r>
        <w:rPr>
          <w:rFonts w:ascii="Times New Roman"/>
          <w:b w:val="false"/>
          <w:i w:val="false"/>
          <w:color w:val="000000"/>
          <w:sz w:val="28"/>
        </w:rPr>
        <w:t xml:space="preserve">
      4) необходимость в подтверждении фактического нахождения или отсутствия налогоплательщика, не исполнившего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а также налогоплательщика, признанного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1202"/>
    <w:bookmarkStart w:name="z1887" w:id="1203"/>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bookmarkEnd w:id="1203"/>
    <w:bookmarkStart w:name="z1888" w:id="1204"/>
    <w:p>
      <w:pPr>
        <w:spacing w:after="0"/>
        <w:ind w:left="0"/>
        <w:jc w:val="both"/>
      </w:pPr>
      <w:r>
        <w:rPr>
          <w:rFonts w:ascii="Times New Roman"/>
          <w:b w:val="false"/>
          <w:i w:val="false"/>
          <w:color w:val="000000"/>
          <w:sz w:val="28"/>
        </w:rPr>
        <w:t>
      место, дата и время составления;</w:t>
      </w:r>
    </w:p>
    <w:bookmarkEnd w:id="1204"/>
    <w:bookmarkStart w:name="z1889" w:id="1205"/>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bookmarkEnd w:id="1205"/>
    <w:bookmarkStart w:name="z1890" w:id="1206"/>
    <w:p>
      <w:pPr>
        <w:spacing w:after="0"/>
        <w:ind w:left="0"/>
        <w:jc w:val="both"/>
      </w:pPr>
      <w:r>
        <w:rPr>
          <w:rFonts w:ascii="Times New Roman"/>
          <w:b w:val="false"/>
          <w:i w:val="false"/>
          <w:color w:val="000000"/>
          <w:sz w:val="28"/>
        </w:rPr>
        <w:t>
      наименование налогового органа;</w:t>
      </w:r>
    </w:p>
    <w:bookmarkEnd w:id="1206"/>
    <w:bookmarkStart w:name="z1891" w:id="1207"/>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bookmarkEnd w:id="1207"/>
    <w:bookmarkStart w:name="z1892" w:id="1208"/>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bookmarkEnd w:id="1208"/>
    <w:bookmarkStart w:name="z1893" w:id="1209"/>
    <w:p>
      <w:pPr>
        <w:spacing w:after="0"/>
        <w:ind w:left="0"/>
        <w:jc w:val="both"/>
      </w:pPr>
      <w:r>
        <w:rPr>
          <w:rFonts w:ascii="Times New Roman"/>
          <w:b w:val="false"/>
          <w:i w:val="false"/>
          <w:color w:val="000000"/>
          <w:sz w:val="28"/>
        </w:rPr>
        <w:t>
      информация о результатах налогового обследования.</w:t>
      </w:r>
    </w:p>
    <w:bookmarkEnd w:id="1209"/>
    <w:bookmarkStart w:name="z1894" w:id="1210"/>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bookmarkEnd w:id="1210"/>
    <w:bookmarkStart w:name="z1895" w:id="1211"/>
    <w:p>
      <w:pPr>
        <w:spacing w:after="0"/>
        <w:ind w:left="0"/>
        <w:jc w:val="both"/>
      </w:pPr>
      <w:r>
        <w:rPr>
          <w:rFonts w:ascii="Times New Roman"/>
          <w:b w:val="false"/>
          <w:i w:val="false"/>
          <w:color w:val="000000"/>
          <w:sz w:val="28"/>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bookmarkEnd w:id="1211"/>
    <w:bookmarkStart w:name="z1896" w:id="1212"/>
    <w:p>
      <w:pPr>
        <w:spacing w:after="0"/>
        <w:ind w:left="0"/>
        <w:jc w:val="both"/>
      </w:pPr>
      <w:r>
        <w:rPr>
          <w:rFonts w:ascii="Times New Roman"/>
          <w:b w:val="false"/>
          <w:i w:val="false"/>
          <w:color w:val="000000"/>
          <w:sz w:val="28"/>
        </w:rPr>
        <w:t>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bookmarkEnd w:id="1212"/>
    <w:bookmarkStart w:name="z1897" w:id="1213"/>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bookmarkEnd w:id="1213"/>
    <w:bookmarkStart w:name="z1898" w:id="1214"/>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bookmarkEnd w:id="1214"/>
    <w:bookmarkStart w:name="z1899" w:id="1215"/>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bookmarkEnd w:id="1215"/>
    <w:bookmarkStart w:name="z1900" w:id="1216"/>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bookmarkEnd w:id="1216"/>
    <w:bookmarkStart w:name="z1901" w:id="1217"/>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bookmarkEnd w:id="1217"/>
    <w:bookmarkStart w:name="z1902" w:id="1218"/>
    <w:p>
      <w:pPr>
        <w:spacing w:after="0"/>
        <w:ind w:left="0"/>
        <w:jc w:val="both"/>
      </w:pPr>
      <w:r>
        <w:rPr>
          <w:rFonts w:ascii="Times New Roman"/>
          <w:b w:val="false"/>
          <w:i w:val="false"/>
          <w:color w:val="000000"/>
          <w:sz w:val="28"/>
        </w:rPr>
        <w:t xml:space="preserve">
      1) приостанавливает расходные операции по банковским счетам такого налогоплательщика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118 настоящего Кодекса;</w:t>
      </w:r>
    </w:p>
    <w:bookmarkEnd w:id="1218"/>
    <w:bookmarkStart w:name="z1903" w:id="1219"/>
    <w:p>
      <w:pPr>
        <w:spacing w:after="0"/>
        <w:ind w:left="0"/>
        <w:jc w:val="both"/>
      </w:pPr>
      <w:r>
        <w:rPr>
          <w:rFonts w:ascii="Times New Roman"/>
          <w:b w:val="false"/>
          <w:i w:val="false"/>
          <w:color w:val="000000"/>
          <w:sz w:val="28"/>
        </w:rPr>
        <w:t xml:space="preserve">
      2) производит снятие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bookmarkEnd w:id="1219"/>
    <w:bookmarkStart w:name="z1904" w:id="1220"/>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bookmarkEnd w:id="1220"/>
    <w:bookmarkStart w:name="z1905" w:id="1221"/>
    <w:p>
      <w:pPr>
        <w:spacing w:after="0"/>
        <w:ind w:left="0"/>
        <w:jc w:val="both"/>
      </w:pPr>
      <w:r>
        <w:rPr>
          <w:rFonts w:ascii="Times New Roman"/>
          <w:b w:val="false"/>
          <w:i w:val="false"/>
          <w:color w:val="000000"/>
          <w:sz w:val="28"/>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1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 Участие понятых</w:t>
      </w:r>
    </w:p>
    <w:bookmarkStart w:name="z1906" w:id="1222"/>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bookmarkEnd w:id="1222"/>
    <w:bookmarkStart w:name="z1907" w:id="1223"/>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bookmarkEnd w:id="1223"/>
    <w:bookmarkStart w:name="z1908" w:id="1224"/>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bookmarkEnd w:id="1224"/>
    <w:bookmarkStart w:name="z1909" w:id="1225"/>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bookmarkEnd w:id="1225"/>
    <w:bookmarkStart w:name="z1910" w:id="1226"/>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bookmarkEnd w:id="1226"/>
    <w:bookmarkStart w:name="z1911" w:id="1227"/>
    <w:p>
      <w:pPr>
        <w:spacing w:after="0"/>
        <w:ind w:left="0"/>
        <w:jc w:val="both"/>
      </w:pPr>
      <w:r>
        <w:rPr>
          <w:rFonts w:ascii="Times New Roman"/>
          <w:b w:val="false"/>
          <w:i w:val="false"/>
          <w:color w:val="000000"/>
          <w:sz w:val="28"/>
        </w:rPr>
        <w:t>
      5) налоговое обследование.</w:t>
      </w:r>
    </w:p>
    <w:bookmarkEnd w:id="1227"/>
    <w:bookmarkStart w:name="z1912" w:id="1228"/>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bookmarkEnd w:id="1228"/>
    <w:bookmarkStart w:name="z1913" w:id="1229"/>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bookmarkEnd w:id="1229"/>
    <w:bookmarkStart w:name="z1914" w:id="1230"/>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bookmarkEnd w:id="1230"/>
    <w:bookmarkStart w:name="z1915" w:id="1231"/>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bookmarkEnd w:id="1231"/>
    <w:bookmarkStart w:name="z1916" w:id="1232"/>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bookmarkEnd w:id="1232"/>
    <w:bookmarkStart w:name="z1917" w:id="1233"/>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bookmarkEnd w:id="1233"/>
    <w:bookmarkStart w:name="z1918" w:id="1234"/>
    <w:p>
      <w:pPr>
        <w:spacing w:after="0"/>
        <w:ind w:left="0"/>
        <w:jc w:val="both"/>
      </w:pPr>
      <w:r>
        <w:rPr>
          <w:rFonts w:ascii="Times New Roman"/>
          <w:b w:val="false"/>
          <w:i w:val="false"/>
          <w:color w:val="000000"/>
          <w:sz w:val="28"/>
        </w:rPr>
        <w:t>
      2) наименование налогового органа;</w:t>
      </w:r>
    </w:p>
    <w:bookmarkEnd w:id="1234"/>
    <w:bookmarkStart w:name="z1919" w:id="1235"/>
    <w:p>
      <w:pPr>
        <w:spacing w:after="0"/>
        <w:ind w:left="0"/>
        <w:jc w:val="both"/>
      </w:pPr>
      <w:r>
        <w:rPr>
          <w:rFonts w:ascii="Times New Roman"/>
          <w:b w:val="false"/>
          <w:i w:val="false"/>
          <w:color w:val="000000"/>
          <w:sz w:val="28"/>
        </w:rPr>
        <w:t>
      3) место и дата совершения действия;</w:t>
      </w:r>
    </w:p>
    <w:bookmarkEnd w:id="1235"/>
    <w:bookmarkStart w:name="z1920" w:id="1236"/>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bookmarkEnd w:id="1236"/>
    <w:bookmarkStart w:name="z1921" w:id="1237"/>
    <w:p>
      <w:pPr>
        <w:spacing w:after="0"/>
        <w:ind w:left="0"/>
        <w:jc w:val="both"/>
      </w:pPr>
      <w:r>
        <w:rPr>
          <w:rFonts w:ascii="Times New Roman"/>
          <w:b w:val="false"/>
          <w:i w:val="false"/>
          <w:color w:val="000000"/>
          <w:sz w:val="28"/>
        </w:rPr>
        <w:t>
      5) содержание действия и последовательность его проведения;</w:t>
      </w:r>
    </w:p>
    <w:bookmarkEnd w:id="1237"/>
    <w:bookmarkStart w:name="z1922" w:id="1238"/>
    <w:p>
      <w:pPr>
        <w:spacing w:after="0"/>
        <w:ind w:left="0"/>
        <w:jc w:val="both"/>
      </w:pPr>
      <w:r>
        <w:rPr>
          <w:rFonts w:ascii="Times New Roman"/>
          <w:b w:val="false"/>
          <w:i w:val="false"/>
          <w:color w:val="000000"/>
          <w:sz w:val="28"/>
        </w:rPr>
        <w:t>
      6) время начала и окончания действия;</w:t>
      </w:r>
    </w:p>
    <w:bookmarkEnd w:id="1238"/>
    <w:bookmarkStart w:name="z1923" w:id="1239"/>
    <w:p>
      <w:pPr>
        <w:spacing w:after="0"/>
        <w:ind w:left="0"/>
        <w:jc w:val="both"/>
      </w:pPr>
      <w:r>
        <w:rPr>
          <w:rFonts w:ascii="Times New Roman"/>
          <w:b w:val="false"/>
          <w:i w:val="false"/>
          <w:color w:val="000000"/>
          <w:sz w:val="28"/>
        </w:rPr>
        <w:t>
      7) выявленные при совершении действия факты и обстоятельства.</w:t>
      </w:r>
    </w:p>
    <w:bookmarkEnd w:id="1239"/>
    <w:bookmarkStart w:name="z1924" w:id="1240"/>
    <w:p>
      <w:pPr>
        <w:spacing w:after="0"/>
        <w:ind w:left="0"/>
        <w:jc w:val="both"/>
      </w:pPr>
      <w:r>
        <w:rPr>
          <w:rFonts w:ascii="Times New Roman"/>
          <w:b w:val="false"/>
          <w:i w:val="false"/>
          <w:color w:val="000000"/>
          <w:sz w:val="28"/>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bookmarkEnd w:id="1240"/>
    <w:bookmarkStart w:name="z1925" w:id="1241"/>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bookmarkEnd w:id="1241"/>
    <w:bookmarkStart w:name="z1926" w:id="1242"/>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42"/>
    <w:p>
      <w:pPr>
        <w:spacing w:after="0"/>
        <w:ind w:left="0"/>
        <w:jc w:val="both"/>
      </w:pPr>
      <w:r>
        <w:rPr>
          <w:rFonts w:ascii="Times New Roman"/>
          <w:b/>
          <w:i w:val="false"/>
          <w:color w:val="000000"/>
          <w:sz w:val="28"/>
        </w:rPr>
        <w:t>Статья 72. Определение дохода физического лица, подлежащего налогообложению, в отдельных случаях, в том числе косвенным методом</w:t>
      </w:r>
    </w:p>
    <w:bookmarkStart w:name="z15776" w:id="1243"/>
    <w:p>
      <w:pPr>
        <w:spacing w:after="0"/>
        <w:ind w:left="0"/>
        <w:jc w:val="both"/>
      </w:pPr>
      <w:r>
        <w:rPr>
          <w:rFonts w:ascii="Times New Roman"/>
          <w:b w:val="false"/>
          <w:i w:val="false"/>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bookmarkEnd w:id="1243"/>
    <w:bookmarkStart w:name="z15777" w:id="1244"/>
    <w:p>
      <w:pPr>
        <w:spacing w:after="0"/>
        <w:ind w:left="0"/>
        <w:jc w:val="both"/>
      </w:pPr>
      <w:r>
        <w:rPr>
          <w:rFonts w:ascii="Times New Roman"/>
          <w:b w:val="false"/>
          <w:i w:val="false"/>
          <w:color w:val="000000"/>
          <w:sz w:val="28"/>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244"/>
    <w:bookmarkStart w:name="z15778" w:id="1245"/>
    <w:p>
      <w:pPr>
        <w:spacing w:after="0"/>
        <w:ind w:left="0"/>
        <w:jc w:val="both"/>
      </w:pPr>
      <w:r>
        <w:rPr>
          <w:rFonts w:ascii="Times New Roman"/>
          <w:b w:val="false"/>
          <w:i w:val="false"/>
          <w:color w:val="000000"/>
          <w:sz w:val="28"/>
        </w:rPr>
        <w:t>
      3. Отраженные в налоговых декларациях, предусмотренных настоящим Кодексом,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bookmarkEnd w:id="1245"/>
    <w:bookmarkStart w:name="z15779" w:id="1246"/>
    <w:p>
      <w:pPr>
        <w:spacing w:after="0"/>
        <w:ind w:left="0"/>
        <w:jc w:val="both"/>
      </w:pPr>
      <w:r>
        <w:rPr>
          <w:rFonts w:ascii="Times New Roman"/>
          <w:b w:val="false"/>
          <w:i w:val="false"/>
          <w:color w:val="000000"/>
          <w:sz w:val="28"/>
        </w:rPr>
        <w:t xml:space="preserve">
      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bookmarkEnd w:id="1246"/>
    <w:bookmarkStart w:name="z15780" w:id="1247"/>
    <w:p>
      <w:pPr>
        <w:spacing w:after="0"/>
        <w:ind w:left="0"/>
        <w:jc w:val="both"/>
      </w:pPr>
      <w:r>
        <w:rPr>
          <w:rFonts w:ascii="Times New Roman"/>
          <w:b w:val="false"/>
          <w:i w:val="false"/>
          <w:color w:val="000000"/>
          <w:sz w:val="28"/>
        </w:rPr>
        <w:t xml:space="preserve">
      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1247"/>
    <w:bookmarkStart w:name="z15781" w:id="1248"/>
    <w:p>
      <w:pPr>
        <w:spacing w:after="0"/>
        <w:ind w:left="0"/>
        <w:jc w:val="both"/>
      </w:pPr>
      <w:r>
        <w:rPr>
          <w:rFonts w:ascii="Times New Roman"/>
          <w:b w:val="false"/>
          <w:i w:val="false"/>
          <w:color w:val="000000"/>
          <w:sz w:val="28"/>
        </w:rPr>
        <w:t>
      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bookmarkEnd w:id="1248"/>
    <w:bookmarkStart w:name="z15782" w:id="1249"/>
    <w:p>
      <w:pPr>
        <w:spacing w:after="0"/>
        <w:ind w:left="0"/>
        <w:jc w:val="both"/>
      </w:pPr>
      <w:r>
        <w:rPr>
          <w:rFonts w:ascii="Times New Roman"/>
          <w:b w:val="false"/>
          <w:i w:val="false"/>
          <w:color w:val="000000"/>
          <w:sz w:val="28"/>
        </w:rPr>
        <w:t>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bookmarkEnd w:id="1249"/>
    <w:bookmarkStart w:name="z15783" w:id="1250"/>
    <w:p>
      <w:pPr>
        <w:spacing w:after="0"/>
        <w:ind w:left="0"/>
        <w:jc w:val="both"/>
      </w:pPr>
      <w:r>
        <w:rPr>
          <w:rFonts w:ascii="Times New Roman"/>
          <w:b w:val="false"/>
          <w:i w:val="false"/>
          <w:color w:val="000000"/>
          <w:sz w:val="28"/>
        </w:rPr>
        <w:t>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bookmarkEnd w:id="1250"/>
    <w:bookmarkStart w:name="z15784" w:id="1251"/>
    <w:p>
      <w:pPr>
        <w:spacing w:after="0"/>
        <w:ind w:left="0"/>
        <w:jc w:val="both"/>
      </w:pPr>
      <w:r>
        <w:rPr>
          <w:rFonts w:ascii="Times New Roman"/>
          <w:b w:val="false"/>
          <w:i w:val="false"/>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251"/>
    <w:bookmarkStart w:name="z15785" w:id="1252"/>
    <w:p>
      <w:pPr>
        <w:spacing w:after="0"/>
        <w:ind w:left="0"/>
        <w:jc w:val="both"/>
      </w:pPr>
      <w:r>
        <w:rPr>
          <w:rFonts w:ascii="Times New Roman"/>
          <w:b w:val="false"/>
          <w:i w:val="false"/>
          <w:color w:val="000000"/>
          <w:sz w:val="28"/>
        </w:rPr>
        <w:t>
      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налоговых декларациях;</w:t>
      </w:r>
    </w:p>
    <w:bookmarkEnd w:id="1252"/>
    <w:bookmarkStart w:name="z15786" w:id="1253"/>
    <w:p>
      <w:pPr>
        <w:spacing w:after="0"/>
        <w:ind w:left="0"/>
        <w:jc w:val="both"/>
      </w:pPr>
      <w:r>
        <w:rPr>
          <w:rFonts w:ascii="Times New Roman"/>
          <w:b w:val="false"/>
          <w:i w:val="false"/>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bookmarkEnd w:id="1253"/>
    <w:bookmarkStart w:name="z15787" w:id="1254"/>
    <w:p>
      <w:pPr>
        <w:spacing w:after="0"/>
        <w:ind w:left="0"/>
        <w:jc w:val="both"/>
      </w:pPr>
      <w:r>
        <w:rPr>
          <w:rFonts w:ascii="Times New Roman"/>
          <w:b w:val="false"/>
          <w:i w:val="false"/>
          <w:color w:val="000000"/>
          <w:sz w:val="28"/>
        </w:rPr>
        <w:t>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bookmarkEnd w:id="1254"/>
    <w:bookmarkStart w:name="z15788" w:id="1255"/>
    <w:p>
      <w:pPr>
        <w:spacing w:after="0"/>
        <w:ind w:left="0"/>
        <w:jc w:val="both"/>
      </w:pPr>
      <w:r>
        <w:rPr>
          <w:rFonts w:ascii="Times New Roman"/>
          <w:b w:val="false"/>
          <w:i w:val="false"/>
          <w:color w:val="000000"/>
          <w:sz w:val="28"/>
        </w:rPr>
        <w:t>
      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bookmarkEnd w:id="1255"/>
    <w:bookmarkStart w:name="z15789" w:id="1256"/>
    <w:p>
      <w:pPr>
        <w:spacing w:after="0"/>
        <w:ind w:left="0"/>
        <w:jc w:val="both"/>
      </w:pPr>
      <w:r>
        <w:rPr>
          <w:rFonts w:ascii="Times New Roman"/>
          <w:b w:val="false"/>
          <w:i w:val="false"/>
          <w:color w:val="000000"/>
          <w:sz w:val="28"/>
        </w:rPr>
        <w:t>
      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bookmarkEnd w:id="1256"/>
    <w:bookmarkStart w:name="z15790" w:id="1257"/>
    <w:p>
      <w:pPr>
        <w:spacing w:after="0"/>
        <w:ind w:left="0"/>
        <w:jc w:val="both"/>
      </w:pPr>
      <w:r>
        <w:rPr>
          <w:rFonts w:ascii="Times New Roman"/>
          <w:b w:val="false"/>
          <w:i w:val="false"/>
          <w:color w:val="000000"/>
          <w:sz w:val="28"/>
        </w:rPr>
        <w:t>
      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bookmarkEnd w:id="1257"/>
    <w:bookmarkStart w:name="z15791" w:id="1258"/>
    <w:p>
      <w:pPr>
        <w:spacing w:after="0"/>
        <w:ind w:left="0"/>
        <w:jc w:val="both"/>
      </w:pPr>
      <w:r>
        <w:rPr>
          <w:rFonts w:ascii="Times New Roman"/>
          <w:b w:val="false"/>
          <w:i w:val="false"/>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bookmarkEnd w:id="1258"/>
    <w:bookmarkStart w:name="z15792" w:id="1259"/>
    <w:p>
      <w:pPr>
        <w:spacing w:after="0"/>
        <w:ind w:left="0"/>
        <w:jc w:val="both"/>
      </w:pPr>
      <w:r>
        <w:rPr>
          <w:rFonts w:ascii="Times New Roman"/>
          <w:b w:val="false"/>
          <w:i w:val="false"/>
          <w:color w:val="000000"/>
          <w:sz w:val="28"/>
        </w:rPr>
        <w:t>
      9. Порядок определения доходов физического лица методами, указанными в настоящей статье, определяется уполномоченным органом.</w:t>
      </w:r>
    </w:p>
    <w:bookmarkEnd w:id="1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 Содействие налогоплательщикам</w:t>
      </w:r>
    </w:p>
    <w:bookmarkStart w:name="z1944" w:id="1260"/>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bookmarkEnd w:id="1260"/>
    <w:bookmarkStart w:name="z1945" w:id="1261"/>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bookmarkEnd w:id="1261"/>
    <w:bookmarkStart w:name="z1946" w:id="1262"/>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bookmarkEnd w:id="1262"/>
    <w:bookmarkStart w:name="z1947" w:id="1263"/>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bookmarkEnd w:id="1263"/>
    <w:bookmarkStart w:name="z1948" w:id="1264"/>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bookmarkEnd w:id="1264"/>
    <w:bookmarkStart w:name="z1949" w:id="1265"/>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bookmarkEnd w:id="1265"/>
    <w:bookmarkStart w:name="z1950" w:id="1266"/>
    <w:p>
      <w:pPr>
        <w:spacing w:after="0"/>
        <w:ind w:left="0"/>
        <w:jc w:val="both"/>
      </w:pPr>
      <w:r>
        <w:rPr>
          <w:rFonts w:ascii="Times New Roman"/>
          <w:b w:val="false"/>
          <w:i w:val="false"/>
          <w:color w:val="000000"/>
          <w:sz w:val="28"/>
        </w:rPr>
        <w:t>
      6) приема мобильными группами налоговых органов деклараций физических лиц в порядке, определенном уполномоченным органом.</w:t>
      </w:r>
    </w:p>
    <w:bookmarkEnd w:id="1266"/>
    <w:bookmarkStart w:name="z15793" w:id="1267"/>
    <w:p>
      <w:pPr>
        <w:spacing w:after="0"/>
        <w:ind w:left="0"/>
        <w:jc w:val="both"/>
      </w:pPr>
      <w:r>
        <w:rPr>
          <w:rFonts w:ascii="Times New Roman"/>
          <w:b w:val="false"/>
          <w:i w:val="false"/>
          <w:color w:val="000000"/>
          <w:sz w:val="28"/>
        </w:rPr>
        <w:t>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bookmarkEnd w:id="1267"/>
    <w:bookmarkStart w:name="z1952" w:id="1268"/>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bookmarkEnd w:id="1268"/>
    <w:bookmarkStart w:name="z1953" w:id="1269"/>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69"/>
    <w:p>
      <w:pPr>
        <w:spacing w:after="0"/>
        <w:ind w:left="0"/>
        <w:jc w:val="both"/>
      </w:pPr>
      <w:r>
        <w:rPr>
          <w:rFonts w:ascii="Times New Roman"/>
          <w:b w:val="false"/>
          <w:i w:val="false"/>
          <w:color w:val="000000"/>
          <w:sz w:val="28"/>
        </w:rPr>
        <w:t>
      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bookmarkStart w:name="z17107" w:id="1270"/>
    <w:p>
      <w:pPr>
        <w:spacing w:after="0"/>
        <w:ind w:left="0"/>
        <w:jc w:val="both"/>
      </w:pPr>
      <w:r>
        <w:rPr>
          <w:rFonts w:ascii="Times New Roman"/>
          <w:b w:val="false"/>
          <w:i w:val="false"/>
          <w:color w:val="000000"/>
          <w:sz w:val="28"/>
        </w:rPr>
        <w:t>
      Положения настоящего подпункта не распространяются на субъекты крупного предпринимательства.</w:t>
      </w:r>
    </w:p>
    <w:bookmarkEnd w:id="1270"/>
    <w:bookmarkStart w:name="z1954" w:id="1271"/>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bookmarkEnd w:id="1271"/>
    <w:bookmarkStart w:name="z1955" w:id="1272"/>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bookmarkEnd w:id="1272"/>
    <w:bookmarkStart w:name="z1956" w:id="1273"/>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1273"/>
    <w:bookmarkStart w:name="z1957" w:id="1274"/>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bookmarkEnd w:id="1274"/>
    <w:bookmarkStart w:name="z1958" w:id="1275"/>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bookmarkEnd w:id="1275"/>
    <w:bookmarkStart w:name="z1959" w:id="1276"/>
    <w:p>
      <w:pPr>
        <w:spacing w:after="0"/>
        <w:ind w:left="0"/>
        <w:jc w:val="both"/>
      </w:pPr>
      <w:r>
        <w:rPr>
          <w:rFonts w:ascii="Times New Roman"/>
          <w:b w:val="false"/>
          <w:i w:val="false"/>
          <w:color w:val="000000"/>
          <w:sz w:val="28"/>
        </w:rPr>
        <w:t>
      1) размещения на интернет-ресурсах налоговых органов;</w:t>
      </w:r>
    </w:p>
    <w:bookmarkEnd w:id="1276"/>
    <w:bookmarkStart w:name="z1960" w:id="1277"/>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bookmarkEnd w:id="1277"/>
    <w:bookmarkStart w:name="z1961" w:id="1278"/>
    <w:p>
      <w:pPr>
        <w:spacing w:after="0"/>
        <w:ind w:left="0"/>
        <w:jc w:val="both"/>
      </w:pPr>
      <w:r>
        <w:rPr>
          <w:rFonts w:ascii="Times New Roman"/>
          <w:b w:val="false"/>
          <w:i w:val="false"/>
          <w:color w:val="000000"/>
          <w:sz w:val="28"/>
        </w:rPr>
        <w:t>
      3) направления на адреса электронной почты налогоплательщика;</w:t>
      </w:r>
    </w:p>
    <w:bookmarkEnd w:id="1278"/>
    <w:bookmarkStart w:name="z1962" w:id="1279"/>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bookmarkEnd w:id="1279"/>
    <w:bookmarkStart w:name="z16596" w:id="1280"/>
    <w:p>
      <w:pPr>
        <w:spacing w:after="0"/>
        <w:ind w:left="0"/>
        <w:jc w:val="both"/>
      </w:pPr>
      <w:r>
        <w:rPr>
          <w:rFonts w:ascii="Times New Roman"/>
          <w:b w:val="false"/>
          <w:i w:val="false"/>
          <w:color w:val="000000"/>
          <w:sz w:val="28"/>
        </w:rPr>
        <w:t>
      5) направления через налоговое мобильное приложение.</w:t>
      </w:r>
    </w:p>
    <w:bookmarkEnd w:id="1280"/>
    <w:bookmarkStart w:name="z1963" w:id="1281"/>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bookmarkEnd w:id="1281"/>
    <w:bookmarkStart w:name="z1964" w:id="1282"/>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965" w:id="1283"/>
    <w:p>
      <w:pPr>
        <w:spacing w:after="0"/>
        <w:ind w:left="0"/>
        <w:jc w:val="left"/>
      </w:pPr>
      <w:r>
        <w:rPr>
          <w:rFonts w:ascii="Times New Roman"/>
          <w:b/>
          <w:i w:val="false"/>
          <w:color w:val="000000"/>
        </w:rPr>
        <w:t xml:space="preserve"> Глава 9. РЕГИСТРАЦИЯ НАЛОГОПЛАТЕЛЬЩИКА В НАЛОГОВЫХ ОРГАНАХ</w:t>
      </w:r>
    </w:p>
    <w:bookmarkEnd w:id="1283"/>
    <w:p>
      <w:pPr>
        <w:spacing w:after="0"/>
        <w:ind w:left="0"/>
        <w:jc w:val="both"/>
      </w:pPr>
      <w:r>
        <w:rPr>
          <w:rFonts w:ascii="Times New Roman"/>
          <w:b/>
          <w:i w:val="false"/>
          <w:color w:val="000000"/>
          <w:sz w:val="28"/>
        </w:rPr>
        <w:t>Статья 74. Общие положения</w:t>
      </w:r>
    </w:p>
    <w:bookmarkStart w:name="z1966" w:id="1284"/>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bookmarkEnd w:id="1284"/>
    <w:bookmarkStart w:name="z1967" w:id="1285"/>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bookmarkEnd w:id="1285"/>
    <w:bookmarkStart w:name="z1968" w:id="1286"/>
    <w:p>
      <w:pPr>
        <w:spacing w:after="0"/>
        <w:ind w:left="0"/>
        <w:jc w:val="both"/>
      </w:pPr>
      <w:r>
        <w:rPr>
          <w:rFonts w:ascii="Times New Roman"/>
          <w:b w:val="false"/>
          <w:i w:val="false"/>
          <w:color w:val="000000"/>
          <w:sz w:val="28"/>
        </w:rPr>
        <w:t xml:space="preserve">
      3. Формирование государственной базы данных налогоплательщиков заключается: </w:t>
      </w:r>
    </w:p>
    <w:bookmarkEnd w:id="1286"/>
    <w:bookmarkStart w:name="z1969" w:id="1287"/>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bookmarkEnd w:id="1287"/>
    <w:bookmarkStart w:name="z1970" w:id="1288"/>
    <w:p>
      <w:pPr>
        <w:spacing w:after="0"/>
        <w:ind w:left="0"/>
        <w:jc w:val="both"/>
      </w:pPr>
      <w:r>
        <w:rPr>
          <w:rFonts w:ascii="Times New Roman"/>
          <w:b w:val="false"/>
          <w:i w:val="false"/>
          <w:color w:val="000000"/>
          <w:sz w:val="28"/>
        </w:rPr>
        <w:t>
      2) в регистрационном учете налогоплательщика:</w:t>
      </w:r>
    </w:p>
    <w:bookmarkEnd w:id="1288"/>
    <w:bookmarkStart w:name="z1971" w:id="1289"/>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bookmarkEnd w:id="1289"/>
    <w:bookmarkStart w:name="z1972" w:id="1290"/>
    <w:p>
      <w:pPr>
        <w:spacing w:after="0"/>
        <w:ind w:left="0"/>
        <w:jc w:val="both"/>
      </w:pPr>
      <w:r>
        <w:rPr>
          <w:rFonts w:ascii="Times New Roman"/>
          <w:b w:val="false"/>
          <w:i w:val="false"/>
          <w:color w:val="000000"/>
          <w:sz w:val="28"/>
        </w:rPr>
        <w:t>
      по налогу на добавленную стоимость;</w:t>
      </w:r>
    </w:p>
    <w:bookmarkEnd w:id="1290"/>
    <w:bookmarkStart w:name="z1974" w:id="1291"/>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bookmarkEnd w:id="1291"/>
    <w:bookmarkStart w:name="z1975" w:id="1292"/>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bookmarkEnd w:id="1292"/>
    <w:bookmarkStart w:name="z1976" w:id="1293"/>
    <w:p>
      <w:pPr>
        <w:spacing w:after="0"/>
        <w:ind w:left="0"/>
        <w:jc w:val="both"/>
      </w:pPr>
      <w:r>
        <w:rPr>
          <w:rFonts w:ascii="Times New Roman"/>
          <w:b w:val="false"/>
          <w:i w:val="false"/>
          <w:color w:val="000000"/>
          <w:sz w:val="28"/>
        </w:rPr>
        <w:t xml:space="preserve">
      1) внесение сведений о данных лицах в государственную базу данных налогоплательщиков; </w:t>
      </w:r>
    </w:p>
    <w:bookmarkEnd w:id="1293"/>
    <w:bookmarkStart w:name="z1977" w:id="1294"/>
    <w:p>
      <w:pPr>
        <w:spacing w:after="0"/>
        <w:ind w:left="0"/>
        <w:jc w:val="both"/>
      </w:pPr>
      <w:r>
        <w:rPr>
          <w:rFonts w:ascii="Times New Roman"/>
          <w:b w:val="false"/>
          <w:i w:val="false"/>
          <w:color w:val="000000"/>
          <w:sz w:val="28"/>
        </w:rPr>
        <w:t xml:space="preserve">
      2) изменение и (или) дополнение регистрационных данных в государственной базе данных налогоплательщиков; </w:t>
      </w:r>
    </w:p>
    <w:bookmarkEnd w:id="1294"/>
    <w:bookmarkStart w:name="z1978" w:id="1295"/>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bookmarkEnd w:id="1295"/>
    <w:bookmarkStart w:name="z1979" w:id="1296"/>
    <w:p>
      <w:pPr>
        <w:spacing w:after="0"/>
        <w:ind w:left="0"/>
        <w:jc w:val="both"/>
      </w:pPr>
      <w:r>
        <w:rPr>
          <w:rFonts w:ascii="Times New Roman"/>
          <w:b w:val="false"/>
          <w:i w:val="false"/>
          <w:color w:val="000000"/>
          <w:sz w:val="28"/>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bookmarkEnd w:id="1296"/>
    <w:bookmarkStart w:name="z1980" w:id="1297"/>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bookmarkEnd w:id="1297"/>
    <w:bookmarkStart w:name="z1981" w:id="1298"/>
    <w:p>
      <w:pPr>
        <w:spacing w:after="0"/>
        <w:ind w:left="0"/>
        <w:jc w:val="both"/>
      </w:pPr>
      <w:r>
        <w:rPr>
          <w:rFonts w:ascii="Times New Roman"/>
          <w:b w:val="false"/>
          <w:i w:val="false"/>
          <w:color w:val="000000"/>
          <w:sz w:val="28"/>
        </w:rPr>
        <w:t xml:space="preserve">
      1) уполномоченными государственными органами; </w:t>
      </w:r>
    </w:p>
    <w:bookmarkEnd w:id="1298"/>
    <w:bookmarkStart w:name="z1982" w:id="1299"/>
    <w:p>
      <w:pPr>
        <w:spacing w:after="0"/>
        <w:ind w:left="0"/>
        <w:jc w:val="both"/>
      </w:pPr>
      <w:r>
        <w:rPr>
          <w:rFonts w:ascii="Times New Roman"/>
          <w:b w:val="false"/>
          <w:i w:val="false"/>
          <w:color w:val="000000"/>
          <w:sz w:val="28"/>
        </w:rPr>
        <w:t xml:space="preserve">
      2) банками второго уровня или организациями, осуществляющими отдельные виды банковских операций,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24 настоящего Кодекса; </w:t>
      </w:r>
    </w:p>
    <w:bookmarkEnd w:id="1299"/>
    <w:bookmarkStart w:name="z1983" w:id="1300"/>
    <w:p>
      <w:pPr>
        <w:spacing w:after="0"/>
        <w:ind w:left="0"/>
        <w:jc w:val="both"/>
      </w:pPr>
      <w:r>
        <w:rPr>
          <w:rFonts w:ascii="Times New Roman"/>
          <w:b w:val="false"/>
          <w:i w:val="false"/>
          <w:color w:val="000000"/>
          <w:sz w:val="28"/>
        </w:rPr>
        <w:t>
      3) налогоплательщиком.</w:t>
      </w:r>
    </w:p>
    <w:bookmarkEnd w:id="1300"/>
    <w:bookmarkStart w:name="z1984" w:id="1301"/>
    <w:p>
      <w:pPr>
        <w:spacing w:after="0"/>
        <w:ind w:left="0"/>
        <w:jc w:val="both"/>
      </w:pPr>
      <w:r>
        <w:rPr>
          <w:rFonts w:ascii="Times New Roman"/>
          <w:b w:val="false"/>
          <w:i w:val="false"/>
          <w:color w:val="000000"/>
          <w:sz w:val="28"/>
        </w:rPr>
        <w:t>
      7. В целях настоящего Кодекса признается:</w:t>
      </w:r>
    </w:p>
    <w:bookmarkEnd w:id="1301"/>
    <w:bookmarkStart w:name="z1985" w:id="1302"/>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bookmarkEnd w:id="1302"/>
    <w:bookmarkStart w:name="z1986" w:id="1303"/>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bookmarkEnd w:id="1303"/>
    <w:bookmarkStart w:name="z1987" w:id="1304"/>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bookmarkEnd w:id="1304"/>
    <w:bookmarkStart w:name="z1988" w:id="1305"/>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bookmarkEnd w:id="1305"/>
    <w:bookmarkStart w:name="z1989" w:id="1306"/>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bookmarkEnd w:id="1306"/>
    <w:bookmarkStart w:name="z1990" w:id="1307"/>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bookmarkEnd w:id="1307"/>
    <w:bookmarkStart w:name="z1991" w:id="1308"/>
    <w:p>
      <w:pPr>
        <w:spacing w:after="0"/>
        <w:ind w:left="0"/>
        <w:jc w:val="both"/>
      </w:pPr>
      <w:r>
        <w:rPr>
          <w:rFonts w:ascii="Times New Roman"/>
          <w:b w:val="false"/>
          <w:i w:val="false"/>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bookmarkEnd w:id="1308"/>
    <w:bookmarkStart w:name="z1992" w:id="1309"/>
    <w:p>
      <w:pPr>
        <w:spacing w:after="0"/>
        <w:ind w:left="0"/>
        <w:jc w:val="both"/>
      </w:pPr>
      <w:r>
        <w:rPr>
          <w:rFonts w:ascii="Times New Roman"/>
          <w:b w:val="false"/>
          <w:i w:val="false"/>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bookmarkEnd w:id="1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993" w:id="1310"/>
    <w:p>
      <w:pPr>
        <w:spacing w:after="0"/>
        <w:ind w:left="0"/>
        <w:jc w:val="left"/>
      </w:pPr>
      <w:r>
        <w:rPr>
          <w:rFonts w:ascii="Times New Roman"/>
          <w:b/>
          <w:i w:val="false"/>
          <w:color w:val="000000"/>
        </w:rPr>
        <w:t xml:space="preserve"> Параграф 1. Регистрация в качестве налогоплательщика</w:t>
      </w:r>
    </w:p>
    <w:bookmarkEnd w:id="1310"/>
    <w:p>
      <w:pPr>
        <w:spacing w:after="0"/>
        <w:ind w:left="0"/>
        <w:jc w:val="both"/>
      </w:pPr>
      <w:r>
        <w:rPr>
          <w:rFonts w:ascii="Times New Roman"/>
          <w:b/>
          <w:i w:val="false"/>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bookmarkStart w:name="z1994" w:id="1311"/>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12</w:t>
      </w:r>
      <w:r>
        <w:rPr>
          <w:rFonts w:ascii="Times New Roman"/>
          <w:b w:val="false"/>
          <w:i w:val="false"/>
          <w:color w:val="000000"/>
          <w:sz w:val="28"/>
        </w:rPr>
        <w:t xml:space="preserve">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bookmarkEnd w:id="1311"/>
    <w:bookmarkStart w:name="z1995" w:id="1312"/>
    <w:p>
      <w:pPr>
        <w:spacing w:after="0"/>
        <w:ind w:left="0"/>
        <w:jc w:val="both"/>
      </w:pPr>
      <w:r>
        <w:rPr>
          <w:rFonts w:ascii="Times New Roman"/>
          <w:b w:val="false"/>
          <w:i w:val="false"/>
          <w:color w:val="000000"/>
          <w:sz w:val="28"/>
        </w:rPr>
        <w:t xml:space="preserve">
      2. Налоговые органы осуществляют внесение сведений в государственную базу данных налогоплательщиков о: </w:t>
      </w:r>
    </w:p>
    <w:bookmarkEnd w:id="1312"/>
    <w:bookmarkStart w:name="z1996" w:id="1313"/>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bookmarkEnd w:id="1313"/>
    <w:bookmarkStart w:name="z1997" w:id="1314"/>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bookmarkEnd w:id="1314"/>
    <w:bookmarkStart w:name="z1998" w:id="1315"/>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bookmarkEnd w:id="1315"/>
    <w:bookmarkStart w:name="z1999" w:id="1316"/>
    <w:p>
      <w:pPr>
        <w:spacing w:after="0"/>
        <w:ind w:left="0"/>
        <w:jc w:val="both"/>
      </w:pPr>
      <w:r>
        <w:rPr>
          <w:rFonts w:ascii="Times New Roman"/>
          <w:b w:val="false"/>
          <w:i w:val="false"/>
          <w:color w:val="000000"/>
          <w:sz w:val="28"/>
        </w:rPr>
        <w:t xml:space="preserve">
      4)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акции, доли участия, указанные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по месту нахождения юридического лица, являющегося недропользователем,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16"/>
    <w:bookmarkStart w:name="z2000" w:id="1317"/>
    <w:p>
      <w:pPr>
        <w:spacing w:after="0"/>
        <w:ind w:left="0"/>
        <w:jc w:val="both"/>
      </w:pPr>
      <w:r>
        <w:rPr>
          <w:rFonts w:ascii="Times New Roman"/>
          <w:b w:val="false"/>
          <w:i w:val="false"/>
          <w:color w:val="000000"/>
          <w:sz w:val="28"/>
        </w:rPr>
        <w:t>
      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bookmarkEnd w:id="1317"/>
    <w:bookmarkStart w:name="z2001" w:id="1318"/>
    <w:p>
      <w:pPr>
        <w:spacing w:after="0"/>
        <w:ind w:left="0"/>
        <w:jc w:val="both"/>
      </w:pPr>
      <w:r>
        <w:rPr>
          <w:rFonts w:ascii="Times New Roman"/>
          <w:b w:val="false"/>
          <w:i w:val="false"/>
          <w:color w:val="000000"/>
          <w:sz w:val="28"/>
        </w:rPr>
        <w:t xml:space="preserve">
      5) юридическом лице-нерезиденте, приобретающем ценные бумаги, доли участия, в случае невыполнения условий, установленных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 – по месту нахождения юридического лица, чьи ценные бумаги или доли участия в котором приобретаются;</w:t>
      </w:r>
    </w:p>
    <w:bookmarkEnd w:id="1318"/>
    <w:bookmarkStart w:name="z2002" w:id="1319"/>
    <w:p>
      <w:pPr>
        <w:spacing w:after="0"/>
        <w:ind w:left="0"/>
        <w:jc w:val="both"/>
      </w:pPr>
      <w:r>
        <w:rPr>
          <w:rFonts w:ascii="Times New Roman"/>
          <w:b w:val="false"/>
          <w:i w:val="false"/>
          <w:color w:val="000000"/>
          <w:sz w:val="28"/>
        </w:rPr>
        <w:t xml:space="preserve">
      6)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19"/>
    <w:bookmarkStart w:name="z2003" w:id="1320"/>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bookmarkEnd w:id="1320"/>
    <w:bookmarkStart w:name="z2004" w:id="1321"/>
    <w:p>
      <w:pPr>
        <w:spacing w:after="0"/>
        <w:ind w:left="0"/>
        <w:jc w:val="both"/>
      </w:pPr>
      <w:r>
        <w:rPr>
          <w:rFonts w:ascii="Times New Roman"/>
          <w:b w:val="false"/>
          <w:i w:val="false"/>
          <w:color w:val="000000"/>
          <w:sz w:val="28"/>
        </w:rPr>
        <w:t xml:space="preserve">
      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w:t>
      </w:r>
      <w:r>
        <w:rPr>
          <w:rFonts w:ascii="Times New Roman"/>
          <w:b w:val="false"/>
          <w:i w:val="false"/>
          <w:color w:val="000000"/>
          <w:sz w:val="28"/>
        </w:rPr>
        <w:t>пункту 3</w:t>
      </w:r>
      <w:r>
        <w:rPr>
          <w:rFonts w:ascii="Times New Roman"/>
          <w:b w:val="false"/>
          <w:i w:val="false"/>
          <w:color w:val="000000"/>
          <w:sz w:val="28"/>
        </w:rPr>
        <w:t xml:space="preserve"> статьи 220 настоящего Кодекса, – по месту нахождения (жительства, пребывания) зависимого агента;</w:t>
      </w:r>
    </w:p>
    <w:bookmarkEnd w:id="1321"/>
    <w:bookmarkStart w:name="z2005" w:id="1322"/>
    <w:p>
      <w:pPr>
        <w:spacing w:after="0"/>
        <w:ind w:left="0"/>
        <w:jc w:val="both"/>
      </w:pPr>
      <w:r>
        <w:rPr>
          <w:rFonts w:ascii="Times New Roman"/>
          <w:b w:val="false"/>
          <w:i w:val="false"/>
          <w:color w:val="000000"/>
          <w:sz w:val="28"/>
        </w:rPr>
        <w:t xml:space="preserve">
      9) юридическом лице-нерезиденте,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страховой организации или страхового брокера;</w:t>
      </w:r>
    </w:p>
    <w:bookmarkEnd w:id="1322"/>
    <w:bookmarkStart w:name="z2006" w:id="1323"/>
    <w:p>
      <w:pPr>
        <w:spacing w:after="0"/>
        <w:ind w:left="0"/>
        <w:jc w:val="both"/>
      </w:pPr>
      <w:r>
        <w:rPr>
          <w:rFonts w:ascii="Times New Roman"/>
          <w:b w:val="false"/>
          <w:i w:val="false"/>
          <w:color w:val="000000"/>
          <w:sz w:val="28"/>
        </w:rPr>
        <w:t xml:space="preserve">
      10) 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(жительства, пребывания) резидента-участника договора о совместной деятельности;</w:t>
      </w:r>
    </w:p>
    <w:bookmarkEnd w:id="1323"/>
    <w:bookmarkStart w:name="z2007" w:id="1324"/>
    <w:p>
      <w:pPr>
        <w:spacing w:after="0"/>
        <w:ind w:left="0"/>
        <w:jc w:val="both"/>
      </w:pPr>
      <w:r>
        <w:rPr>
          <w:rFonts w:ascii="Times New Roman"/>
          <w:b w:val="false"/>
          <w:i w:val="false"/>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bookmarkEnd w:id="1324"/>
    <w:bookmarkStart w:name="z2008" w:id="1325"/>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bookmarkEnd w:id="1325"/>
    <w:bookmarkStart w:name="z2009" w:id="1326"/>
    <w:p>
      <w:pPr>
        <w:spacing w:after="0"/>
        <w:ind w:left="0"/>
        <w:jc w:val="both"/>
      </w:pPr>
      <w:r>
        <w:rPr>
          <w:rFonts w:ascii="Times New Roman"/>
          <w:b w:val="false"/>
          <w:i w:val="false"/>
          <w:color w:val="000000"/>
          <w:sz w:val="28"/>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bookmarkEnd w:id="1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75-1. Паспорт налогоплательщика</w:t>
      </w:r>
    </w:p>
    <w:bookmarkStart w:name="z16647" w:id="1327"/>
    <w:p>
      <w:pPr>
        <w:spacing w:after="0"/>
        <w:ind w:left="0"/>
        <w:jc w:val="both"/>
      </w:pPr>
      <w:r>
        <w:rPr>
          <w:rFonts w:ascii="Times New Roman"/>
          <w:b w:val="false"/>
          <w:i w:val="false"/>
          <w:color w:val="000000"/>
          <w:sz w:val="28"/>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bookmarkEnd w:id="1327"/>
    <w:bookmarkStart w:name="z16648" w:id="1328"/>
    <w:p>
      <w:pPr>
        <w:spacing w:after="0"/>
        <w:ind w:left="0"/>
        <w:jc w:val="both"/>
      </w:pPr>
      <w:r>
        <w:rPr>
          <w:rFonts w:ascii="Times New Roman"/>
          <w:b w:val="false"/>
          <w:i w:val="false"/>
          <w:color w:val="000000"/>
          <w:sz w:val="28"/>
        </w:rPr>
        <w:t>
      2. Паспорт налогоплательщика содержит следующие сведения:</w:t>
      </w:r>
    </w:p>
    <w:bookmarkEnd w:id="1328"/>
    <w:bookmarkStart w:name="z16649" w:id="1329"/>
    <w:p>
      <w:pPr>
        <w:spacing w:after="0"/>
        <w:ind w:left="0"/>
        <w:jc w:val="both"/>
      </w:pPr>
      <w:r>
        <w:rPr>
          <w:rFonts w:ascii="Times New Roman"/>
          <w:b w:val="false"/>
          <w:i w:val="false"/>
          <w:color w:val="000000"/>
          <w:sz w:val="28"/>
        </w:rPr>
        <w:t>
      1) идентификационный номер;</w:t>
      </w:r>
    </w:p>
    <w:bookmarkEnd w:id="1329"/>
    <w:bookmarkStart w:name="z16650" w:id="1330"/>
    <w:p>
      <w:pPr>
        <w:spacing w:after="0"/>
        <w:ind w:left="0"/>
        <w:jc w:val="both"/>
      </w:pPr>
      <w:r>
        <w:rPr>
          <w:rFonts w:ascii="Times New Roman"/>
          <w:b w:val="false"/>
          <w:i w:val="false"/>
          <w:color w:val="000000"/>
          <w:sz w:val="28"/>
        </w:rPr>
        <w:t>
      2) наименование индивидуального предпринимателя, юридического лица;</w:t>
      </w:r>
    </w:p>
    <w:bookmarkEnd w:id="1330"/>
    <w:bookmarkStart w:name="z16651" w:id="1331"/>
    <w:p>
      <w:pPr>
        <w:spacing w:after="0"/>
        <w:ind w:left="0"/>
        <w:jc w:val="both"/>
      </w:pPr>
      <w:r>
        <w:rPr>
          <w:rFonts w:ascii="Times New Roman"/>
          <w:b w:val="false"/>
          <w:i w:val="false"/>
          <w:color w:val="000000"/>
          <w:sz w:val="28"/>
        </w:rPr>
        <w:t>
      3) фамилию, имя, отчество (если оно указано в документе, удостоверяющем личность) индивидуального предпринимателя, руководителя юридического лица;</w:t>
      </w:r>
    </w:p>
    <w:bookmarkEnd w:id="1331"/>
    <w:bookmarkStart w:name="z16652" w:id="1332"/>
    <w:p>
      <w:pPr>
        <w:spacing w:after="0"/>
        <w:ind w:left="0"/>
        <w:jc w:val="both"/>
      </w:pPr>
      <w:r>
        <w:rPr>
          <w:rFonts w:ascii="Times New Roman"/>
          <w:b w:val="false"/>
          <w:i w:val="false"/>
          <w:color w:val="000000"/>
          <w:sz w:val="28"/>
        </w:rPr>
        <w:t xml:space="preserve">
      4) статус налогоплательщика – действующий, бездействующий, приостановивший представление налоговой отчетности; </w:t>
      </w:r>
    </w:p>
    <w:bookmarkEnd w:id="1332"/>
    <w:bookmarkStart w:name="z16653" w:id="1333"/>
    <w:p>
      <w:pPr>
        <w:spacing w:after="0"/>
        <w:ind w:left="0"/>
        <w:jc w:val="both"/>
      </w:pPr>
      <w:r>
        <w:rPr>
          <w:rFonts w:ascii="Times New Roman"/>
          <w:b w:val="false"/>
          <w:i w:val="false"/>
          <w:color w:val="000000"/>
          <w:sz w:val="28"/>
        </w:rPr>
        <w:t>
      5) дату постановки на регистрационный учет, дату снятия с регистрационного учета;</w:t>
      </w:r>
    </w:p>
    <w:bookmarkEnd w:id="1333"/>
    <w:bookmarkStart w:name="z16654" w:id="1334"/>
    <w:p>
      <w:pPr>
        <w:spacing w:after="0"/>
        <w:ind w:left="0"/>
        <w:jc w:val="both"/>
      </w:pPr>
      <w:r>
        <w:rPr>
          <w:rFonts w:ascii="Times New Roman"/>
          <w:b w:val="false"/>
          <w:i w:val="false"/>
          <w:color w:val="000000"/>
          <w:sz w:val="28"/>
        </w:rPr>
        <w:t>
      6) регистрационный номер контрольно-кассовой машины в налоговом органе, место использования контрольно-кассовой машины;</w:t>
      </w:r>
    </w:p>
    <w:bookmarkEnd w:id="1334"/>
    <w:bookmarkStart w:name="z16655" w:id="1335"/>
    <w:p>
      <w:pPr>
        <w:spacing w:after="0"/>
        <w:ind w:left="0"/>
        <w:jc w:val="both"/>
      </w:pPr>
      <w:r>
        <w:rPr>
          <w:rFonts w:ascii="Times New Roman"/>
          <w:b w:val="false"/>
          <w:i w:val="false"/>
          <w:color w:val="000000"/>
          <w:sz w:val="28"/>
        </w:rPr>
        <w:t>
      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335"/>
    <w:bookmarkStart w:name="z16656" w:id="1336"/>
    <w:p>
      <w:pPr>
        <w:spacing w:after="0"/>
        <w:ind w:left="0"/>
        <w:jc w:val="both"/>
      </w:pPr>
      <w:r>
        <w:rPr>
          <w:rFonts w:ascii="Times New Roman"/>
          <w:b w:val="false"/>
          <w:i w:val="false"/>
          <w:color w:val="000000"/>
          <w:sz w:val="28"/>
        </w:rPr>
        <w:t>
      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bookmarkEnd w:id="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9 дополнена статьей 75-1,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 Особенности регистрации нерезидента в качестве налогоплательщика</w:t>
      </w:r>
    </w:p>
    <w:bookmarkStart w:name="z2010" w:id="1337"/>
    <w:p>
      <w:pPr>
        <w:spacing w:after="0"/>
        <w:ind w:left="0"/>
        <w:jc w:val="both"/>
      </w:pPr>
      <w:r>
        <w:rPr>
          <w:rFonts w:ascii="Times New Roman"/>
          <w:b w:val="false"/>
          <w:i w:val="false"/>
          <w:color w:val="000000"/>
          <w:sz w:val="28"/>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r>
        <w:rPr>
          <w:rFonts w:ascii="Times New Roman"/>
          <w:b w:val="false"/>
          <w:i w:val="false"/>
          <w:color w:val="000000"/>
          <w:sz w:val="28"/>
        </w:rPr>
        <w:t>статьи 220</w:t>
      </w:r>
      <w:r>
        <w:rPr>
          <w:rFonts w:ascii="Times New Roman"/>
          <w:b w:val="false"/>
          <w:i w:val="false"/>
          <w:color w:val="000000"/>
          <w:sz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bookmarkEnd w:id="1337"/>
    <w:bookmarkStart w:name="z2011" w:id="1338"/>
    <w:p>
      <w:pPr>
        <w:spacing w:after="0"/>
        <w:ind w:left="0"/>
        <w:jc w:val="both"/>
      </w:pPr>
      <w:r>
        <w:rPr>
          <w:rFonts w:ascii="Times New Roman"/>
          <w:b w:val="false"/>
          <w:i w:val="false"/>
          <w:color w:val="000000"/>
          <w:sz w:val="28"/>
        </w:rPr>
        <w:t>
      1) учредительных;</w:t>
      </w:r>
    </w:p>
    <w:bookmarkEnd w:id="1338"/>
    <w:bookmarkStart w:name="z2012" w:id="1339"/>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39"/>
    <w:bookmarkStart w:name="z2013" w:id="1340"/>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40"/>
    <w:bookmarkStart w:name="z16077" w:id="1341"/>
    <w:p>
      <w:pPr>
        <w:spacing w:after="0"/>
        <w:ind w:left="0"/>
        <w:jc w:val="both"/>
      </w:pPr>
      <w:r>
        <w:rPr>
          <w:rFonts w:ascii="Times New Roman"/>
          <w:b w:val="false"/>
          <w:i w:val="false"/>
          <w:color w:val="000000"/>
          <w:sz w:val="28"/>
        </w:rPr>
        <w:t>
      4) содержащих сведения о бенефициарном собственнике.</w:t>
      </w:r>
    </w:p>
    <w:bookmarkEnd w:id="1341"/>
    <w:bookmarkStart w:name="z2014" w:id="1342"/>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bookmarkEnd w:id="1342"/>
    <w:bookmarkStart w:name="z2015" w:id="1343"/>
    <w:p>
      <w:pPr>
        <w:spacing w:after="0"/>
        <w:ind w:left="0"/>
        <w:jc w:val="both"/>
      </w:pPr>
      <w:r>
        <w:rPr>
          <w:rFonts w:ascii="Times New Roman"/>
          <w:b w:val="false"/>
          <w:i w:val="false"/>
          <w:color w:val="000000"/>
          <w:sz w:val="28"/>
        </w:rPr>
        <w:t>
      1) учредительных;</w:t>
      </w:r>
    </w:p>
    <w:bookmarkEnd w:id="1343"/>
    <w:bookmarkStart w:name="z2016" w:id="1344"/>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44"/>
    <w:bookmarkStart w:name="z2017" w:id="1345"/>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bookmarkEnd w:id="1345"/>
    <w:bookmarkStart w:name="z2018" w:id="1346"/>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bookmarkEnd w:id="1346"/>
    <w:bookmarkStart w:name="z16078" w:id="1347"/>
    <w:p>
      <w:pPr>
        <w:spacing w:after="0"/>
        <w:ind w:left="0"/>
        <w:jc w:val="both"/>
      </w:pPr>
      <w:r>
        <w:rPr>
          <w:rFonts w:ascii="Times New Roman"/>
          <w:b w:val="false"/>
          <w:i w:val="false"/>
          <w:color w:val="000000"/>
          <w:sz w:val="28"/>
        </w:rPr>
        <w:t>
      5) содержащих сведения о бенефициарном собственнике.</w:t>
      </w:r>
    </w:p>
    <w:bookmarkEnd w:id="1347"/>
    <w:bookmarkStart w:name="z2019" w:id="1348"/>
    <w:p>
      <w:pPr>
        <w:spacing w:after="0"/>
        <w:ind w:left="0"/>
        <w:jc w:val="both"/>
      </w:pPr>
      <w:r>
        <w:rPr>
          <w:rFonts w:ascii="Times New Roman"/>
          <w:b w:val="false"/>
          <w:i w:val="false"/>
          <w:color w:val="000000"/>
          <w:sz w:val="28"/>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r>
        <w:rPr>
          <w:rFonts w:ascii="Times New Roman"/>
          <w:b w:val="false"/>
          <w:i w:val="false"/>
          <w:color w:val="000000"/>
          <w:sz w:val="28"/>
        </w:rPr>
        <w:t>статьей 63</w:t>
      </w:r>
      <w:r>
        <w:rPr>
          <w:rFonts w:ascii="Times New Roman"/>
          <w:b w:val="false"/>
          <w:i w:val="false"/>
          <w:color w:val="000000"/>
          <w:sz w:val="28"/>
        </w:rPr>
        <w:t xml:space="preserve"> настоящего Кодекса.</w:t>
      </w:r>
    </w:p>
    <w:bookmarkEnd w:id="1348"/>
    <w:bookmarkStart w:name="z2020" w:id="1349"/>
    <w:p>
      <w:pPr>
        <w:spacing w:after="0"/>
        <w:ind w:left="0"/>
        <w:jc w:val="both"/>
      </w:pPr>
      <w:r>
        <w:rPr>
          <w:rFonts w:ascii="Times New Roman"/>
          <w:b w:val="false"/>
          <w:i w:val="false"/>
          <w:color w:val="000000"/>
          <w:sz w:val="28"/>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r>
        <w:rPr>
          <w:rFonts w:ascii="Times New Roman"/>
          <w:b w:val="false"/>
          <w:i w:val="false"/>
          <w:color w:val="000000"/>
          <w:sz w:val="28"/>
        </w:rPr>
        <w:t>статьей 77</w:t>
      </w:r>
      <w:r>
        <w:rPr>
          <w:rFonts w:ascii="Times New Roman"/>
          <w:b w:val="false"/>
          <w:i w:val="false"/>
          <w:color w:val="000000"/>
          <w:sz w:val="28"/>
        </w:rPr>
        <w:t xml:space="preserve"> настоящего Кодекса.</w:t>
      </w:r>
    </w:p>
    <w:bookmarkEnd w:id="1349"/>
    <w:bookmarkStart w:name="z2021" w:id="1350"/>
    <w:p>
      <w:pPr>
        <w:spacing w:after="0"/>
        <w:ind w:left="0"/>
        <w:jc w:val="both"/>
      </w:pPr>
      <w:r>
        <w:rPr>
          <w:rFonts w:ascii="Times New Roman"/>
          <w:b w:val="false"/>
          <w:i w:val="false"/>
          <w:color w:val="000000"/>
          <w:sz w:val="28"/>
        </w:rPr>
        <w:t xml:space="preserve">
      4.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исчисляющее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1350"/>
    <w:bookmarkStart w:name="z2022" w:id="1351"/>
    <w:p>
      <w:pPr>
        <w:spacing w:after="0"/>
        <w:ind w:left="0"/>
        <w:jc w:val="both"/>
      </w:pPr>
      <w:r>
        <w:rPr>
          <w:rFonts w:ascii="Times New Roman"/>
          <w:b w:val="false"/>
          <w:i w:val="false"/>
          <w:color w:val="000000"/>
          <w:sz w:val="28"/>
        </w:rPr>
        <w:t>
      1) учредительных документов юридического лица-нерезидента;</w:t>
      </w:r>
    </w:p>
    <w:bookmarkEnd w:id="1351"/>
    <w:bookmarkStart w:name="z2023" w:id="1352"/>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bookmarkEnd w:id="1352"/>
    <w:bookmarkStart w:name="z2024" w:id="1353"/>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53"/>
    <w:bookmarkStart w:name="z2025" w:id="1354"/>
    <w:p>
      <w:pPr>
        <w:spacing w:after="0"/>
        <w:ind w:left="0"/>
        <w:jc w:val="both"/>
      </w:pPr>
      <w:r>
        <w:rPr>
          <w:rFonts w:ascii="Times New Roman"/>
          <w:b w:val="false"/>
          <w:i w:val="false"/>
          <w:color w:val="000000"/>
          <w:sz w:val="28"/>
        </w:rPr>
        <w:t xml:space="preserve">
      5. Страховая организация (страховой брокер) или зависимый агент, деятельность которых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bookmarkEnd w:id="1354"/>
    <w:bookmarkStart w:name="z2026" w:id="1355"/>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bookmarkEnd w:id="1355"/>
    <w:bookmarkStart w:name="z2027" w:id="1356"/>
    <w:p>
      <w:pPr>
        <w:spacing w:after="0"/>
        <w:ind w:left="0"/>
        <w:jc w:val="both"/>
      </w:pPr>
      <w:r>
        <w:rPr>
          <w:rFonts w:ascii="Times New Roman"/>
          <w:b w:val="false"/>
          <w:i w:val="false"/>
          <w:color w:val="000000"/>
          <w:sz w:val="28"/>
        </w:rPr>
        <w:t>
      2) учредительных документов юридического лица-нерезидента, постоянным учреждением которого он является;</w:t>
      </w:r>
    </w:p>
    <w:bookmarkEnd w:id="1356"/>
    <w:bookmarkStart w:name="z2028" w:id="1357"/>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bookmarkEnd w:id="1357"/>
    <w:bookmarkStart w:name="z2029" w:id="1358"/>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bookmarkEnd w:id="1358"/>
    <w:bookmarkStart w:name="z16079" w:id="1359"/>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59"/>
    <w:bookmarkStart w:name="z2030" w:id="1360"/>
    <w:p>
      <w:pPr>
        <w:spacing w:after="0"/>
        <w:ind w:left="0"/>
        <w:jc w:val="both"/>
      </w:pPr>
      <w:r>
        <w:rPr>
          <w:rFonts w:ascii="Times New Roman"/>
          <w:b w:val="false"/>
          <w:i w:val="false"/>
          <w:color w:val="000000"/>
          <w:sz w:val="28"/>
        </w:rPr>
        <w:t xml:space="preserve">
      6. Юридическое лицо-нерезидент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bookmarkEnd w:id="1360"/>
    <w:bookmarkStart w:name="z2031" w:id="1361"/>
    <w:p>
      <w:pPr>
        <w:spacing w:after="0"/>
        <w:ind w:left="0"/>
        <w:jc w:val="both"/>
      </w:pPr>
      <w:r>
        <w:rPr>
          <w:rFonts w:ascii="Times New Roman"/>
          <w:b w:val="false"/>
          <w:i w:val="false"/>
          <w:color w:val="000000"/>
          <w:sz w:val="28"/>
        </w:rPr>
        <w:t>
      1) договора о совместной деятельности;</w:t>
      </w:r>
    </w:p>
    <w:bookmarkEnd w:id="1361"/>
    <w:bookmarkStart w:name="z2032" w:id="1362"/>
    <w:p>
      <w:pPr>
        <w:spacing w:after="0"/>
        <w:ind w:left="0"/>
        <w:jc w:val="both"/>
      </w:pPr>
      <w:r>
        <w:rPr>
          <w:rFonts w:ascii="Times New Roman"/>
          <w:b w:val="false"/>
          <w:i w:val="false"/>
          <w:color w:val="000000"/>
          <w:sz w:val="28"/>
        </w:rPr>
        <w:t>
      2) учредительных документов юридического лица-нерезидента;</w:t>
      </w:r>
    </w:p>
    <w:bookmarkEnd w:id="1362"/>
    <w:bookmarkStart w:name="z2033" w:id="1363"/>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bookmarkEnd w:id="1363"/>
    <w:bookmarkStart w:name="z2034" w:id="1364"/>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bookmarkEnd w:id="1364"/>
    <w:bookmarkStart w:name="z16080" w:id="1365"/>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65"/>
    <w:bookmarkStart w:name="z2035" w:id="1366"/>
    <w:p>
      <w:pPr>
        <w:spacing w:after="0"/>
        <w:ind w:left="0"/>
        <w:jc w:val="both"/>
      </w:pPr>
      <w:r>
        <w:rPr>
          <w:rFonts w:ascii="Times New Roman"/>
          <w:b w:val="false"/>
          <w:i w:val="false"/>
          <w:color w:val="000000"/>
          <w:sz w:val="28"/>
        </w:rPr>
        <w:t>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bookmarkEnd w:id="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10.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Юридическое лицо-нерезидент, указанное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Юридическое лицо-нерезидент, указанное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16. Электронное извещение о присвоении идентификационного номера нерезидентам, 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w:t>
      </w:r>
      <w:r>
        <w:rPr>
          <w:rFonts w:ascii="Times New Roman"/>
          <w:b w:val="false"/>
          <w:i w:val="false"/>
          <w:color w:val="000000"/>
          <w:sz w:val="28"/>
        </w:rPr>
        <w:t>пунктом 3</w:t>
      </w:r>
      <w:r>
        <w:rPr>
          <w:rFonts w:ascii="Times New Roman"/>
          <w:b w:val="false"/>
          <w:i w:val="false"/>
          <w:color w:val="000000"/>
          <w:sz w:val="28"/>
        </w:rPr>
        <w:t xml:space="preserve">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юридического лица-нерезидента,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пункта 1 статьи 650 настоящего Кодекса, до его востребования юридическим лицом-нерезидентом.</w:t>
      </w:r>
    </w:p>
    <w:p>
      <w:pPr>
        <w:spacing w:after="0"/>
        <w:ind w:left="0"/>
        <w:jc w:val="both"/>
      </w:pPr>
      <w:r>
        <w:rPr>
          <w:rFonts w:ascii="Times New Roman"/>
          <w:b w:val="false"/>
          <w:i w:val="false"/>
          <w:color w:val="000000"/>
          <w:sz w:val="28"/>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осуществляется по месту нахождения их зависимых агентов.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юридического лица-нерезидента, являющегося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при изменении места нахождения лица, обладающего правом недропользования в Республике Казахстан,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xml:space="preserve">
      8) юридического лица-нерезидента, имеющего текущий счет в банке -резиденте, – на основании уведомления банка. </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w:t>
      </w:r>
      <w:r>
        <w:rPr>
          <w:rFonts w:ascii="Times New Roman"/>
          <w:b w:val="false"/>
          <w:i w:val="false"/>
          <w:color w:val="000000"/>
          <w:sz w:val="28"/>
        </w:rPr>
        <w:t>статьей 24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3)</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xml:space="preserve">
      8) прекращения прав на имущество, акции и (или) доли участия нерезидента, указанного в </w:t>
      </w:r>
      <w:r>
        <w:rPr>
          <w:rFonts w:ascii="Times New Roman"/>
          <w:b w:val="false"/>
          <w:i w:val="false"/>
          <w:color w:val="000000"/>
          <w:sz w:val="28"/>
        </w:rPr>
        <w:t>подпунктах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w:t>
      </w:r>
    </w:p>
    <w:p>
      <w:pPr>
        <w:spacing w:after="0"/>
        <w:ind w:left="0"/>
        <w:jc w:val="both"/>
      </w:pPr>
      <w:r>
        <w:rPr>
          <w:rFonts w:ascii="Times New Roman"/>
          <w:b w:val="false"/>
          <w:i w:val="false"/>
          <w:color w:val="000000"/>
          <w:sz w:val="28"/>
        </w:rPr>
        <w:t>
      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2. С целью исключения из государственной базы данных налогоплательщиков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 </w:t>
      </w:r>
      <w:r>
        <w:rPr>
          <w:rFonts w:ascii="Times New Roman"/>
          <w:b w:val="false"/>
          <w:i w:val="false"/>
          <w:color w:val="000000"/>
          <w:sz w:val="28"/>
        </w:rPr>
        <w:t>11)</w:t>
      </w:r>
      <w:r>
        <w:rPr>
          <w:rFonts w:ascii="Times New Roman"/>
          <w:b w:val="false"/>
          <w:i w:val="false"/>
          <w:color w:val="000000"/>
          <w:sz w:val="28"/>
        </w:rPr>
        <w:t xml:space="preserve">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pPr>
        <w:spacing w:after="0"/>
        <w:ind w:left="0"/>
        <w:jc w:val="both"/>
      </w:pPr>
      <w:r>
        <w:rPr>
          <w:rFonts w:ascii="Times New Roman"/>
          <w:b w:val="false"/>
          <w:i w:val="false"/>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регистрационного учета, уведомления банка.</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89" w:id="1367"/>
    <w:p>
      <w:pPr>
        <w:spacing w:after="0"/>
        <w:ind w:left="0"/>
        <w:jc w:val="left"/>
      </w:pPr>
      <w:r>
        <w:rPr>
          <w:rFonts w:ascii="Times New Roman"/>
          <w:b/>
          <w:i w:val="false"/>
          <w:color w:val="000000"/>
        </w:rPr>
        <w:t xml:space="preserve"> Параграф 2. Регистрационный учет индивидуального предпринимателя и лица, занимающегося частной практикой</w:t>
      </w:r>
    </w:p>
    <w:bookmarkEnd w:id="1367"/>
    <w:p>
      <w:pPr>
        <w:spacing w:after="0"/>
        <w:ind w:left="0"/>
        <w:jc w:val="both"/>
      </w:pPr>
      <w:r>
        <w:rPr>
          <w:rFonts w:ascii="Times New Roman"/>
          <w:b/>
          <w:i w:val="false"/>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bookmarkStart w:name="z16480" w:id="1368"/>
    <w:p>
      <w:pPr>
        <w:spacing w:after="0"/>
        <w:ind w:left="0"/>
        <w:jc w:val="both"/>
      </w:pPr>
      <w:r>
        <w:rPr>
          <w:rFonts w:ascii="Times New Roman"/>
          <w:b w:val="false"/>
          <w:i w:val="false"/>
          <w:color w:val="000000"/>
          <w:sz w:val="28"/>
        </w:rPr>
        <w:t>
      При этом уведомление, указанное в части первой настоящего пункта, может быть направлено посредством специального мобильного приложения.</w:t>
      </w:r>
    </w:p>
    <w:bookmarkEnd w:id="1368"/>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продуктов"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w:t>
      </w:r>
      <w:r>
        <w:rPr>
          <w:rFonts w:ascii="Times New Roman"/>
          <w:b w:val="false"/>
          <w:i w:val="false"/>
          <w:color w:val="000000"/>
          <w:sz w:val="28"/>
        </w:rPr>
        <w:t>статьей 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bookmarkStart w:name="z2110" w:id="1369"/>
    <w:p>
      <w:pPr>
        <w:spacing w:after="0"/>
        <w:ind w:left="0"/>
        <w:jc w:val="left"/>
      </w:pPr>
      <w:r>
        <w:rPr>
          <w:rFonts w:ascii="Times New Roman"/>
          <w:b/>
          <w:i w:val="false"/>
          <w:color w:val="000000"/>
        </w:rPr>
        <w:t xml:space="preserve"> Параграф 3. Регистрационный учет плательщиков налога на добавленную стоимость</w:t>
      </w:r>
    </w:p>
    <w:bookmarkEnd w:id="1369"/>
    <w:p>
      <w:pPr>
        <w:spacing w:after="0"/>
        <w:ind w:left="0"/>
        <w:jc w:val="both"/>
      </w:pPr>
      <w:r>
        <w:rPr>
          <w:rFonts w:ascii="Times New Roman"/>
          <w:b/>
          <w:i w:val="false"/>
          <w:color w:val="00000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4. Минимум оборота составляет 20 000-кратный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Start w:name="z14586" w:id="1370"/>
    <w:p>
      <w:pPr>
        <w:spacing w:after="0"/>
        <w:ind w:left="0"/>
        <w:jc w:val="both"/>
      </w:pPr>
      <w:r>
        <w:rPr>
          <w:rFonts w:ascii="Times New Roman"/>
          <w:b w:val="false"/>
          <w:i w:val="false"/>
          <w:color w:val="000000"/>
          <w:sz w:val="28"/>
        </w:rPr>
        <w:t>
      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bookmarkEnd w:id="1370"/>
    <w:bookmarkStart w:name="z16081" w:id="1371"/>
    <w:p>
      <w:pPr>
        <w:spacing w:after="0"/>
        <w:ind w:left="0"/>
        <w:jc w:val="both"/>
      </w:pPr>
      <w:r>
        <w:rPr>
          <w:rFonts w:ascii="Times New Roman"/>
          <w:b w:val="false"/>
          <w:i w:val="false"/>
          <w:color w:val="000000"/>
          <w:sz w:val="28"/>
        </w:rPr>
        <w:t>
      Также в минимум оборота не включаются обороты налогоплательщика, применяющего специальный налоговый режим розничного налога.</w:t>
      </w:r>
    </w:p>
    <w:bookmarkEnd w:id="1371"/>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лицом, занимающимся частной практикой, в налоговый орган по месту нахождения.</w:t>
      </w:r>
    </w:p>
    <w:bookmarkStart w:name="z2131" w:id="1372"/>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bookmarkEnd w:id="1372"/>
    <w:bookmarkStart w:name="z2132" w:id="1373"/>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bookmarkEnd w:id="1373"/>
    <w:p>
      <w:pPr>
        <w:spacing w:after="0"/>
        <w:ind w:left="0"/>
        <w:jc w:val="both"/>
      </w:pPr>
      <w:r>
        <w:rPr>
          <w:rFonts w:ascii="Times New Roman"/>
          <w:b w:val="false"/>
          <w:i w:val="false"/>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82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физические лица, не являющиеся индивидуальными предпринимателями, 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статье 534</w:t>
      </w:r>
      <w:r>
        <w:rPr>
          <w:rFonts w:ascii="Times New Roman"/>
          <w:b w:val="false"/>
          <w:i w:val="false"/>
          <w:color w:val="000000"/>
          <w:sz w:val="28"/>
        </w:rPr>
        <w:t xml:space="preserve"> настоящего Кодекса, по деятельности, подлежащей обложению налогом на игорный бизнес;</w:t>
      </w:r>
    </w:p>
    <w:bookmarkStart w:name="z16082" w:id="1374"/>
    <w:p>
      <w:pPr>
        <w:spacing w:after="0"/>
        <w:ind w:left="0"/>
        <w:jc w:val="both"/>
      </w:pPr>
      <w:r>
        <w:rPr>
          <w:rFonts w:ascii="Times New Roman"/>
          <w:b w:val="false"/>
          <w:i w:val="false"/>
          <w:color w:val="000000"/>
          <w:sz w:val="28"/>
        </w:rPr>
        <w:t xml:space="preserve">
      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1374"/>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xml:space="preserve">
      1) наименование и (или) фамилию, имя, отчество (если оно указано в документе, удостоверяющем личность) налогоплательщика; </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xml:space="preserve">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r>
        <w:rPr>
          <w:rFonts w:ascii="Times New Roman"/>
          <w:b w:val="false"/>
          <w:i w:val="false"/>
          <w:color w:val="000000"/>
          <w:sz w:val="28"/>
        </w:rPr>
        <w:t>статьей 82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bookmarkStart w:name="z16083" w:id="1375"/>
    <w:p>
      <w:pPr>
        <w:spacing w:after="0"/>
        <w:ind w:left="0"/>
        <w:jc w:val="both"/>
      </w:pPr>
      <w:r>
        <w:rPr>
          <w:rFonts w:ascii="Times New Roman"/>
          <w:b w:val="false"/>
          <w:i w:val="false"/>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bookmarkEnd w:id="1375"/>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213 настоящего Кодекса, а также частью третьей пункта 1 настоящей статьи.</w:t>
      </w:r>
    </w:p>
    <w:bookmarkStart w:name="z16084" w:id="1376"/>
    <w:p>
      <w:pPr>
        <w:spacing w:after="0"/>
        <w:ind w:left="0"/>
        <w:jc w:val="both"/>
      </w:pPr>
      <w:r>
        <w:rPr>
          <w:rFonts w:ascii="Times New Roman"/>
          <w:b w:val="false"/>
          <w:i w:val="false"/>
          <w:color w:val="000000"/>
          <w:sz w:val="28"/>
        </w:rPr>
        <w:t>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bookmarkEnd w:id="1376"/>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2) неисполнения налогоплательщиком требования, указанного в части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xml:space="preserve">
      3) неисполнения налогоплательщиком требования,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 лицо, занимающееся частной практикой, являются:</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192-1, 216 и 222 </w:t>
      </w:r>
      <w:r>
        <w:rPr>
          <w:rFonts w:ascii="Times New Roman"/>
          <w:b w:val="false"/>
          <w:i w:val="false"/>
          <w:color w:val="000000"/>
          <w:sz w:val="28"/>
        </w:rPr>
        <w:t>Уголовного кодекса</w:t>
      </w:r>
      <w:r>
        <w:rPr>
          <w:rFonts w:ascii="Times New Roman"/>
          <w:b w:val="false"/>
          <w:i w:val="false"/>
          <w:color w:val="000000"/>
          <w:sz w:val="28"/>
        </w:rPr>
        <w:t xml:space="preserve"> Республики Казахстан от 16 июля 1997 года;</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xml:space="preserve">
      7) признания налогоплательщика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2)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xml:space="preserve">
      3) со дня истечения срока,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r>
        <w:rPr>
          <w:rFonts w:ascii="Times New Roman"/>
          <w:b w:val="false"/>
          <w:i w:val="false"/>
          <w:color w:val="000000"/>
          <w:sz w:val="28"/>
        </w:rPr>
        <w:t>статьях 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r>
        <w:rPr>
          <w:rFonts w:ascii="Times New Roman"/>
          <w:b w:val="false"/>
          <w:i w:val="false"/>
          <w:color w:val="000000"/>
          <w:sz w:val="28"/>
        </w:rPr>
        <w:t>статье 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4) в случае смерти физического лица, зарегистрированного в качестве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2205" w:id="1377"/>
    <w:p>
      <w:pPr>
        <w:spacing w:after="0"/>
        <w:ind w:left="0"/>
        <w:jc w:val="left"/>
      </w:pPr>
      <w:r>
        <w:rPr>
          <w:rFonts w:ascii="Times New Roman"/>
          <w:b/>
          <w:i w:val="false"/>
          <w:color w:val="000000"/>
        </w:rPr>
        <w:t xml:space="preserve"> Параграф 4. Регистрационный учет в качестве электронного налогоплательщика</w:t>
      </w:r>
    </w:p>
    <w:bookmarkEnd w:id="1377"/>
    <w:p>
      <w:pPr>
        <w:spacing w:after="0"/>
        <w:ind w:left="0"/>
        <w:jc w:val="both"/>
      </w:pPr>
      <w:r>
        <w:rPr>
          <w:rFonts w:ascii="Times New Roman"/>
          <w:b w:val="false"/>
          <w:i w:val="false"/>
          <w:color w:val="ff0000"/>
          <w:sz w:val="28"/>
        </w:rPr>
        <w:t xml:space="preserve">
      Сноска. Параграф 4 главы 9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2222" w:id="1378"/>
    <w:p>
      <w:pPr>
        <w:spacing w:after="0"/>
        <w:ind w:left="0"/>
        <w:jc w:val="left"/>
      </w:pPr>
      <w:r>
        <w:rPr>
          <w:rFonts w:ascii="Times New Roman"/>
          <w:b/>
          <w:i w:val="false"/>
          <w:color w:val="000000"/>
        </w:rPr>
        <w:t xml:space="preserve"> Параграф 5. Регистрационный учет налогоплательщика, осуществляющего отдельные виды деятельности</w:t>
      </w:r>
    </w:p>
    <w:bookmarkEnd w:id="1378"/>
    <w:p>
      <w:pPr>
        <w:spacing w:after="0"/>
        <w:ind w:left="0"/>
        <w:jc w:val="both"/>
      </w:pPr>
      <w:r>
        <w:rPr>
          <w:rFonts w:ascii="Times New Roman"/>
          <w:b/>
          <w:i w:val="false"/>
          <w:color w:val="00000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1) производство бензина (кроме авиационного), дизельного топлива, газохола, бензанола, нефраса, смеси легких углеводородов, экологического топлива;</w:t>
      </w:r>
    </w:p>
    <w:p>
      <w:pPr>
        <w:spacing w:after="0"/>
        <w:ind w:left="0"/>
        <w:jc w:val="both"/>
      </w:pPr>
      <w:r>
        <w:rPr>
          <w:rFonts w:ascii="Times New Roman"/>
          <w:b w:val="false"/>
          <w:i w:val="false"/>
          <w:color w:val="000000"/>
          <w:sz w:val="28"/>
        </w:rPr>
        <w:t xml:space="preserve">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 </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xml:space="preserve">
      4) оптовая и (или) розничная реализация алкогольной продукции; </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xml:space="preserve">
      6) игорный бизнес;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xml:space="preserve">
      Налогоплательщиком, осуществляющим отдельные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88 настоящего Кодекса, к уведомлению прилагается документ, указанный в </w:t>
      </w:r>
      <w:r>
        <w:rPr>
          <w:rFonts w:ascii="Times New Roman"/>
          <w:b w:val="false"/>
          <w:i w:val="false"/>
          <w:color w:val="000000"/>
          <w:sz w:val="28"/>
        </w:rPr>
        <w:t>пункте 5</w:t>
      </w:r>
      <w:r>
        <w:rPr>
          <w:rFonts w:ascii="Times New Roman"/>
          <w:b w:val="false"/>
          <w:i w:val="false"/>
          <w:color w:val="000000"/>
          <w:sz w:val="28"/>
        </w:rPr>
        <w:t xml:space="preserve">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0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xml:space="preserve">
      1) прекращения действия договора налогоплательщика, осуществляющего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xml:space="preserve">
      аренды базы нефтепродуктов (резервуара), автозаправочной станции; </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xml:space="preserve">
      2) отсутствия налогоплательщика, осуществляющего виды деятельности, указанные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xml:space="preserve">
      3) непредставления декларации и (или) расчета по акцизу налогоплательщиком, осуществляющим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Start w:name="z2272" w:id="1379"/>
    <w:p>
      <w:pPr>
        <w:spacing w:after="0"/>
        <w:ind w:left="0"/>
        <w:jc w:val="left"/>
      </w:pPr>
      <w:r>
        <w:rPr>
          <w:rFonts w:ascii="Times New Roman"/>
          <w:b/>
          <w:i w:val="false"/>
          <w:color w:val="000000"/>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379"/>
    <w:p>
      <w:pPr>
        <w:spacing w:after="0"/>
        <w:ind w:left="0"/>
        <w:jc w:val="both"/>
      </w:pPr>
      <w:r>
        <w:rPr>
          <w:rFonts w:ascii="Times New Roman"/>
          <w:b/>
          <w:i w:val="false"/>
          <w:color w:val="00000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0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0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xml:space="preserve">
      1) до 1 января календарного года, но не менее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xml:space="preserve">
      не приостановившие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w:t>
      </w:r>
    </w:p>
    <w:bookmarkStart w:name="z2303" w:id="1380"/>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bookmarkEnd w:id="1380"/>
    <w:bookmarkStart w:name="z2304" w:id="1381"/>
    <w:p>
      <w:pPr>
        <w:spacing w:after="0"/>
        <w:ind w:left="0"/>
        <w:jc w:val="both"/>
      </w:pPr>
      <w:r>
        <w:rPr>
          <w:rFonts w:ascii="Times New Roman"/>
          <w:b w:val="false"/>
          <w:i w:val="false"/>
          <w:color w:val="000000"/>
          <w:sz w:val="28"/>
        </w:rPr>
        <w:t>
      не имеющие задолженность по социальным платежам;</w:t>
      </w:r>
    </w:p>
    <w:bookmarkEnd w:id="1381"/>
    <w:bookmarkStart w:name="z2305" w:id="1382"/>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382"/>
    <w:bookmarkStart w:name="z2306" w:id="1383"/>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bookmarkEnd w:id="1383"/>
    <w:bookmarkStart w:name="z2307" w:id="1384"/>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bookmarkEnd w:id="1384"/>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bookmarkStart w:name="z2314" w:id="1385"/>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bookmarkEnd w:id="1385"/>
    <w:bookmarkStart w:name="z2315" w:id="1386"/>
    <w:p>
      <w:pPr>
        <w:spacing w:after="0"/>
        <w:ind w:left="0"/>
        <w:jc w:val="both"/>
      </w:pPr>
      <w:r>
        <w:rPr>
          <w:rFonts w:ascii="Times New Roman"/>
          <w:b w:val="false"/>
          <w:i w:val="false"/>
          <w:color w:val="000000"/>
          <w:sz w:val="28"/>
        </w:rPr>
        <w:t>
      наименования налогового органа по месту нахождения субъекта;</w:t>
      </w:r>
    </w:p>
    <w:bookmarkEnd w:id="1386"/>
    <w:bookmarkStart w:name="z2316" w:id="1387"/>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bookmarkEnd w:id="1387"/>
    <w:bookmarkStart w:name="z2317" w:id="1388"/>
    <w:p>
      <w:pPr>
        <w:spacing w:after="0"/>
        <w:ind w:left="0"/>
        <w:jc w:val="both"/>
      </w:pPr>
      <w:r>
        <w:rPr>
          <w:rFonts w:ascii="Times New Roman"/>
          <w:b w:val="false"/>
          <w:i w:val="false"/>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bookmarkEnd w:id="1388"/>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регистрирующий орган – о наличии (отсутствии) сведений в Национальном реестре идентификационных номеров.</w:t>
      </w:r>
    </w:p>
    <w:bookmarkStart w:name="z2321" w:id="1389"/>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bookmarkEnd w:id="1389"/>
    <w:bookmarkStart w:name="z2322" w:id="1390"/>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bookmarkEnd w:id="1390"/>
    <w:bookmarkStart w:name="z2323" w:id="1391"/>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bookmarkStart w:name="z2324" w:id="1392"/>
    <w:p>
      <w:pPr>
        <w:spacing w:after="0"/>
        <w:ind w:left="0"/>
        <w:jc w:val="left"/>
      </w:pPr>
      <w:r>
        <w:rPr>
          <w:rFonts w:ascii="Times New Roman"/>
          <w:b/>
          <w:i w:val="false"/>
          <w:color w:val="000000"/>
        </w:rPr>
        <w:t xml:space="preserve"> Глава 10. КАМЕРАЛЬНЫЙ КОНТРОЛЬ</w:t>
      </w:r>
    </w:p>
    <w:bookmarkEnd w:id="1392"/>
    <w:p>
      <w:pPr>
        <w:spacing w:after="0"/>
        <w:ind w:left="0"/>
        <w:jc w:val="both"/>
      </w:pPr>
      <w:r>
        <w:rPr>
          <w:rFonts w:ascii="Times New Roman"/>
          <w:b/>
          <w:i w:val="false"/>
          <w:color w:val="000000"/>
          <w:sz w:val="28"/>
        </w:rPr>
        <w:t xml:space="preserve">Статья 94. Камеральный контроль </w:t>
      </w:r>
    </w:p>
    <w:bookmarkStart w:name="z2325" w:id="1393"/>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bookmarkEnd w:id="1393"/>
    <w:bookmarkStart w:name="z2326" w:id="1394"/>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bookmarkEnd w:id="1394"/>
    <w:bookmarkStart w:name="z2327" w:id="1395"/>
    <w:p>
      <w:pPr>
        <w:spacing w:after="0"/>
        <w:ind w:left="0"/>
        <w:jc w:val="both"/>
      </w:pPr>
      <w:r>
        <w:rPr>
          <w:rFonts w:ascii="Times New Roman"/>
          <w:b w:val="false"/>
          <w:i w:val="false"/>
          <w:color w:val="000000"/>
          <w:sz w:val="28"/>
        </w:rPr>
        <w:t xml:space="preserve">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 и (или) уплаты налогов и платежей в бюджет.</w:t>
      </w:r>
    </w:p>
    <w:bookmarkEnd w:id="1395"/>
    <w:p>
      <w:pPr>
        <w:spacing w:after="0"/>
        <w:ind w:left="0"/>
        <w:jc w:val="both"/>
      </w:pPr>
      <w:r>
        <w:rPr>
          <w:rFonts w:ascii="Times New Roman"/>
          <w:b/>
          <w:i w:val="false"/>
          <w:color w:val="000000"/>
          <w:sz w:val="28"/>
        </w:rPr>
        <w:t>Статья 95. Порядок и сроки проведения камерального контроля</w:t>
      </w:r>
    </w:p>
    <w:bookmarkStart w:name="z2328" w:id="1396"/>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bookmarkEnd w:id="1396"/>
    <w:bookmarkStart w:name="z2329" w:id="1397"/>
    <w:p>
      <w:pPr>
        <w:spacing w:after="0"/>
        <w:ind w:left="0"/>
        <w:jc w:val="both"/>
      </w:pPr>
      <w:r>
        <w:rPr>
          <w:rFonts w:ascii="Times New Roman"/>
          <w:b w:val="false"/>
          <w:i w:val="false"/>
          <w:color w:val="000000"/>
          <w:sz w:val="28"/>
        </w:rPr>
        <w:t>
      1) налоговой отчетности;</w:t>
      </w:r>
    </w:p>
    <w:bookmarkEnd w:id="1397"/>
    <w:bookmarkStart w:name="z2330" w:id="1398"/>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bookmarkEnd w:id="1398"/>
    <w:bookmarkStart w:name="z2331" w:id="1399"/>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bookmarkEnd w:id="1399"/>
    <w:bookmarkStart w:name="z2332" w:id="1400"/>
    <w:p>
      <w:pPr>
        <w:spacing w:after="0"/>
        <w:ind w:left="0"/>
        <w:jc w:val="both"/>
      </w:pPr>
      <w:r>
        <w:rPr>
          <w:rFonts w:ascii="Times New Roman"/>
          <w:b w:val="false"/>
          <w:i w:val="false"/>
          <w:color w:val="000000"/>
          <w:sz w:val="28"/>
        </w:rPr>
        <w:t>
      4) иной отчетности, установленной настоящим Кодексом.</w:t>
      </w:r>
    </w:p>
    <w:bookmarkEnd w:id="1400"/>
    <w:bookmarkStart w:name="z2333" w:id="1401"/>
    <w:p>
      <w:pPr>
        <w:spacing w:after="0"/>
        <w:ind w:left="0"/>
        <w:jc w:val="both"/>
      </w:pPr>
      <w:r>
        <w:rPr>
          <w:rFonts w:ascii="Times New Roman"/>
          <w:b w:val="false"/>
          <w:i w:val="false"/>
          <w:color w:val="000000"/>
          <w:sz w:val="28"/>
        </w:rPr>
        <w:t>
      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bookmarkEnd w:id="1401"/>
    <w:bookmarkStart w:name="z2334" w:id="1402"/>
    <w:p>
      <w:pPr>
        <w:spacing w:after="0"/>
        <w:ind w:left="0"/>
        <w:jc w:val="both"/>
      </w:pPr>
      <w:r>
        <w:rPr>
          <w:rFonts w:ascii="Times New Roman"/>
          <w:b w:val="false"/>
          <w:i w:val="false"/>
          <w:color w:val="000000"/>
          <w:sz w:val="28"/>
        </w:rPr>
        <w:t xml:space="preserve">
      3. Камеральный контроль осуществляется в течение срока исковой давности с учетом положений, установленных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4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96. Результаты камерального контроля </w:t>
      </w:r>
    </w:p>
    <w:bookmarkStart w:name="z2335" w:id="1403"/>
    <w:p>
      <w:pPr>
        <w:spacing w:after="0"/>
        <w:ind w:left="0"/>
        <w:jc w:val="both"/>
      </w:pPr>
      <w:r>
        <w:rPr>
          <w:rFonts w:ascii="Times New Roman"/>
          <w:b w:val="false"/>
          <w:i w:val="false"/>
          <w:color w:val="000000"/>
          <w:sz w:val="28"/>
        </w:rPr>
        <w:t>
      1. В случае выявления нарушений по результатам камерального контроля оформляются:</w:t>
      </w:r>
    </w:p>
    <w:bookmarkEnd w:id="1403"/>
    <w:bookmarkStart w:name="z17108" w:id="1404"/>
    <w:p>
      <w:pPr>
        <w:spacing w:after="0"/>
        <w:ind w:left="0"/>
        <w:jc w:val="both"/>
      </w:pPr>
      <w:r>
        <w:rPr>
          <w:rFonts w:ascii="Times New Roman"/>
          <w:b w:val="false"/>
          <w:i w:val="false"/>
          <w:color w:val="000000"/>
          <w:sz w:val="28"/>
        </w:rPr>
        <w:t>
      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4"/>
    <w:bookmarkStart w:name="z17109" w:id="1405"/>
    <w:p>
      <w:pPr>
        <w:spacing w:after="0"/>
        <w:ind w:left="0"/>
        <w:jc w:val="both"/>
      </w:pPr>
      <w:r>
        <w:rPr>
          <w:rFonts w:ascii="Times New Roman"/>
          <w:b w:val="false"/>
          <w:i w:val="false"/>
          <w:color w:val="000000"/>
          <w:sz w:val="28"/>
        </w:rPr>
        <w:t>
      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bookmarkEnd w:id="1405"/>
    <w:bookmarkStart w:name="z17110" w:id="1406"/>
    <w:p>
      <w:pPr>
        <w:spacing w:after="0"/>
        <w:ind w:left="0"/>
        <w:jc w:val="both"/>
      </w:pPr>
      <w:r>
        <w:rPr>
          <w:rFonts w:ascii="Times New Roman"/>
          <w:b w:val="false"/>
          <w:i w:val="false"/>
          <w:color w:val="000000"/>
          <w:sz w:val="28"/>
        </w:rPr>
        <w:t>
      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6"/>
    <w:bookmarkStart w:name="z17111" w:id="1407"/>
    <w:p>
      <w:pPr>
        <w:spacing w:after="0"/>
        <w:ind w:left="0"/>
        <w:jc w:val="both"/>
      </w:pPr>
      <w:r>
        <w:rPr>
          <w:rFonts w:ascii="Times New Roman"/>
          <w:b w:val="false"/>
          <w:i w:val="false"/>
          <w:color w:val="000000"/>
          <w:sz w:val="28"/>
        </w:rPr>
        <w:t>
      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bookmarkEnd w:id="1407"/>
    <w:bookmarkStart w:name="z17112" w:id="1408"/>
    <w:p>
      <w:pPr>
        <w:spacing w:after="0"/>
        <w:ind w:left="0"/>
        <w:jc w:val="both"/>
      </w:pPr>
      <w:r>
        <w:rPr>
          <w:rFonts w:ascii="Times New Roman"/>
          <w:b w:val="false"/>
          <w:i w:val="false"/>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bookmarkEnd w:id="1408"/>
    <w:bookmarkStart w:name="z17113" w:id="1409"/>
    <w:p>
      <w:pPr>
        <w:spacing w:after="0"/>
        <w:ind w:left="0"/>
        <w:jc w:val="both"/>
      </w:pPr>
      <w:r>
        <w:rPr>
          <w:rFonts w:ascii="Times New Roman"/>
          <w:b w:val="false"/>
          <w:i w:val="false"/>
          <w:color w:val="000000"/>
          <w:sz w:val="28"/>
        </w:rPr>
        <w:t>
      Форма извещения о нарушениях, выявленных по результатам камерального контроля, устанавливается уполномоченным органом.</w:t>
      </w:r>
    </w:p>
    <w:bookmarkEnd w:id="1409"/>
    <w:bookmarkStart w:name="z2336" w:id="141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bookmarkEnd w:id="1410"/>
    <w:bookmarkStart w:name="z2342" w:id="1411"/>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bookmarkEnd w:id="1411"/>
    <w:bookmarkStart w:name="z2343" w:id="1412"/>
    <w:p>
      <w:pPr>
        <w:spacing w:after="0"/>
        <w:ind w:left="0"/>
        <w:jc w:val="both"/>
      </w:pPr>
      <w:r>
        <w:rPr>
          <w:rFonts w:ascii="Times New Roman"/>
          <w:b w:val="false"/>
          <w:i w:val="false"/>
          <w:color w:val="000000"/>
          <w:sz w:val="28"/>
        </w:rPr>
        <w:t>
      1) в случае согласия с указанными в уведомлении нарушениями – устранение выявленных нарушений налогоплательщиком (налоговым агентом) путем:</w:t>
      </w:r>
    </w:p>
    <w:bookmarkEnd w:id="1412"/>
    <w:bookmarkStart w:name="z17114" w:id="1413"/>
    <w:p>
      <w:pPr>
        <w:spacing w:after="0"/>
        <w:ind w:left="0"/>
        <w:jc w:val="both"/>
      </w:pPr>
      <w:r>
        <w:rPr>
          <w:rFonts w:ascii="Times New Roman"/>
          <w:b w:val="false"/>
          <w:i w:val="false"/>
          <w:color w:val="000000"/>
          <w:sz w:val="28"/>
        </w:rPr>
        <w:t>
      постановки на регистрационный учет в налоговых органах;</w:t>
      </w:r>
    </w:p>
    <w:bookmarkEnd w:id="1413"/>
    <w:bookmarkStart w:name="z17115" w:id="1414"/>
    <w:p>
      <w:pPr>
        <w:spacing w:after="0"/>
        <w:ind w:left="0"/>
        <w:jc w:val="both"/>
      </w:pPr>
      <w:r>
        <w:rPr>
          <w:rFonts w:ascii="Times New Roman"/>
          <w:b w:val="false"/>
          <w:i w:val="false"/>
          <w:color w:val="000000"/>
          <w:sz w:val="28"/>
        </w:rPr>
        <w:t>
      представления налоговой отчетности по уведомлению за налоговый период, к которому относятся выявленные нарушения;</w:t>
      </w:r>
    </w:p>
    <w:bookmarkEnd w:id="1414"/>
    <w:bookmarkStart w:name="z17116" w:id="1415"/>
    <w:p>
      <w:pPr>
        <w:spacing w:after="0"/>
        <w:ind w:left="0"/>
        <w:jc w:val="both"/>
      </w:pPr>
      <w:r>
        <w:rPr>
          <w:rFonts w:ascii="Times New Roman"/>
          <w:b w:val="false"/>
          <w:i w:val="false"/>
          <w:color w:val="000000"/>
          <w:sz w:val="28"/>
        </w:rPr>
        <w:t>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bookmarkEnd w:id="1415"/>
    <w:bookmarkStart w:name="z17117" w:id="1416"/>
    <w:p>
      <w:pPr>
        <w:spacing w:after="0"/>
        <w:ind w:left="0"/>
        <w:jc w:val="both"/>
      </w:pPr>
      <w:r>
        <w:rPr>
          <w:rFonts w:ascii="Times New Roman"/>
          <w:b w:val="false"/>
          <w:i w:val="false"/>
          <w:color w:val="000000"/>
          <w:sz w:val="28"/>
        </w:rPr>
        <w:t>
      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bookmarkEnd w:id="1416"/>
    <w:bookmarkStart w:name="z2347" w:id="1417"/>
    <w:p>
      <w:pPr>
        <w:spacing w:after="0"/>
        <w:ind w:left="0"/>
        <w:jc w:val="both"/>
      </w:pPr>
      <w:r>
        <w:rPr>
          <w:rFonts w:ascii="Times New Roman"/>
          <w:b w:val="false"/>
          <w:i w:val="false"/>
          <w:color w:val="000000"/>
          <w:sz w:val="28"/>
        </w:rPr>
        <w:t>
      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bookmarkEnd w:id="1417"/>
    <w:p>
      <w:pPr>
        <w:spacing w:after="0"/>
        <w:ind w:left="0"/>
        <w:jc w:val="both"/>
      </w:pPr>
      <w:r>
        <w:rPr>
          <w:rFonts w:ascii="Times New Roman"/>
          <w:b w:val="false"/>
          <w:i w:val="false"/>
          <w:color w:val="000000"/>
          <w:sz w:val="28"/>
        </w:rPr>
        <w:t>
      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указанием обстоятельств, подтвержденных документами по осуществлению операций (сделок), указанных в уведомлении.</w:t>
      </w:r>
    </w:p>
    <w:bookmarkStart w:name="z17118" w:id="1418"/>
    <w:p>
      <w:pPr>
        <w:spacing w:after="0"/>
        <w:ind w:left="0"/>
        <w:jc w:val="both"/>
      </w:pPr>
      <w:r>
        <w:rPr>
          <w:rFonts w:ascii="Times New Roman"/>
          <w:b w:val="false"/>
          <w:i w:val="false"/>
          <w:color w:val="000000"/>
          <w:sz w:val="28"/>
        </w:rPr>
        <w:t>
      2-1. В пояснениях, предусмотренных подпунктами 2) и 3) части второй пункта 2 настоящей статьи, должны быть указаны:</w:t>
      </w:r>
    </w:p>
    <w:bookmarkEnd w:id="1418"/>
    <w:bookmarkStart w:name="z17573" w:id="1419"/>
    <w:p>
      <w:pPr>
        <w:spacing w:after="0"/>
        <w:ind w:left="0"/>
        <w:jc w:val="both"/>
      </w:pPr>
      <w:r>
        <w:rPr>
          <w:rFonts w:ascii="Times New Roman"/>
          <w:b w:val="false"/>
          <w:i w:val="false"/>
          <w:color w:val="000000"/>
          <w:sz w:val="28"/>
        </w:rPr>
        <w:t>
      дата подписания пояснения налогоплательщиком (налоговым агентом);</w:t>
      </w:r>
    </w:p>
    <w:bookmarkEnd w:id="1419"/>
    <w:bookmarkStart w:name="z17574" w:id="1420"/>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bookmarkEnd w:id="1420"/>
    <w:bookmarkStart w:name="z17575" w:id="1421"/>
    <w:p>
      <w:pPr>
        <w:spacing w:after="0"/>
        <w:ind w:left="0"/>
        <w:jc w:val="both"/>
      </w:pPr>
      <w:r>
        <w:rPr>
          <w:rFonts w:ascii="Times New Roman"/>
          <w:b w:val="false"/>
          <w:i w:val="false"/>
          <w:color w:val="000000"/>
          <w:sz w:val="28"/>
        </w:rPr>
        <w:t>
      идентификационный номер налогоплательщика (налогового агента);</w:t>
      </w:r>
    </w:p>
    <w:bookmarkEnd w:id="1421"/>
    <w:bookmarkStart w:name="z17576" w:id="1422"/>
    <w:p>
      <w:pPr>
        <w:spacing w:after="0"/>
        <w:ind w:left="0"/>
        <w:jc w:val="both"/>
      </w:pPr>
      <w:r>
        <w:rPr>
          <w:rFonts w:ascii="Times New Roman"/>
          <w:b w:val="false"/>
          <w:i w:val="false"/>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bookmarkEnd w:id="1422"/>
    <w:bookmarkStart w:name="z17577" w:id="1423"/>
    <w:p>
      <w:pPr>
        <w:spacing w:after="0"/>
        <w:ind w:left="0"/>
        <w:jc w:val="both"/>
      </w:pPr>
      <w:r>
        <w:rPr>
          <w:rFonts w:ascii="Times New Roman"/>
          <w:b w:val="false"/>
          <w:i w:val="false"/>
          <w:color w:val="000000"/>
          <w:sz w:val="28"/>
        </w:rPr>
        <w:t xml:space="preserve">
      номер и дата уведомления, на которое представляется пояснение; </w:t>
      </w:r>
    </w:p>
    <w:bookmarkEnd w:id="1423"/>
    <w:bookmarkStart w:name="z17578" w:id="1424"/>
    <w:p>
      <w:pPr>
        <w:spacing w:after="0"/>
        <w:ind w:left="0"/>
        <w:jc w:val="both"/>
      </w:pPr>
      <w:r>
        <w:rPr>
          <w:rFonts w:ascii="Times New Roman"/>
          <w:b w:val="false"/>
          <w:i w:val="false"/>
          <w:color w:val="000000"/>
          <w:sz w:val="28"/>
        </w:rPr>
        <w:t>
      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bookmarkEnd w:id="1424"/>
    <w:bookmarkStart w:name="z17579" w:id="1425"/>
    <w:p>
      <w:pPr>
        <w:spacing w:after="0"/>
        <w:ind w:left="0"/>
        <w:jc w:val="both"/>
      </w:pPr>
      <w:r>
        <w:rPr>
          <w:rFonts w:ascii="Times New Roman"/>
          <w:b w:val="false"/>
          <w:i w:val="false"/>
          <w:color w:val="000000"/>
          <w:sz w:val="28"/>
        </w:rPr>
        <w:t>
      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bookmarkEnd w:id="1425"/>
    <w:bookmarkStart w:name="z17580" w:id="1426"/>
    <w:p>
      <w:pPr>
        <w:spacing w:after="0"/>
        <w:ind w:left="0"/>
        <w:jc w:val="both"/>
      </w:pPr>
      <w:r>
        <w:rPr>
          <w:rFonts w:ascii="Times New Roman"/>
          <w:b w:val="false"/>
          <w:i w:val="false"/>
          <w:color w:val="000000"/>
          <w:sz w:val="28"/>
        </w:rPr>
        <w:t>
      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p>
    <w:bookmarkEnd w:id="1426"/>
    <w:bookmarkStart w:name="z2357" w:id="1427"/>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bookmarkEnd w:id="1427"/>
    <w:bookmarkStart w:name="z2358" w:id="1428"/>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bookmarkEnd w:id="1428"/>
    <w:bookmarkStart w:name="z2359" w:id="1429"/>
    <w:p>
      <w:pPr>
        <w:spacing w:after="0"/>
        <w:ind w:left="0"/>
        <w:jc w:val="both"/>
      </w:pPr>
      <w:r>
        <w:rPr>
          <w:rFonts w:ascii="Times New Roman"/>
          <w:b w:val="false"/>
          <w:i w:val="false"/>
          <w:color w:val="000000"/>
          <w:sz w:val="28"/>
        </w:rPr>
        <w:t>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1429"/>
    <w:bookmarkStart w:name="z2360" w:id="1430"/>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bookmarkEnd w:id="1430"/>
    <w:bookmarkStart w:name="z2361" w:id="1431"/>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bookmarkEnd w:id="1431"/>
    <w:bookmarkStart w:name="z2362" w:id="1432"/>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bookmarkEnd w:id="1432"/>
    <w:bookmarkStart w:name="z2363" w:id="1433"/>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bookmarkEnd w:id="1433"/>
    <w:bookmarkStart w:name="z2364" w:id="1434"/>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bookmarkEnd w:id="1434"/>
    <w:bookmarkStart w:name="z2365" w:id="1435"/>
    <w:p>
      <w:pPr>
        <w:spacing w:after="0"/>
        <w:ind w:left="0"/>
        <w:jc w:val="both"/>
      </w:pPr>
      <w:r>
        <w:rPr>
          <w:rFonts w:ascii="Times New Roman"/>
          <w:b w:val="false"/>
          <w:i w:val="false"/>
          <w:color w:val="000000"/>
          <w:sz w:val="28"/>
        </w:rPr>
        <w:t>
      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w:t>
      </w:r>
    </w:p>
    <w:bookmarkEnd w:id="1435"/>
    <w:bookmarkStart w:name="z17581" w:id="1436"/>
    <w:p>
      <w:pPr>
        <w:spacing w:after="0"/>
        <w:ind w:left="0"/>
        <w:jc w:val="both"/>
      </w:pPr>
      <w:r>
        <w:rPr>
          <w:rFonts w:ascii="Times New Roman"/>
          <w:b w:val="false"/>
          <w:i w:val="false"/>
          <w:color w:val="000000"/>
          <w:sz w:val="28"/>
        </w:rPr>
        <w:t xml:space="preserve">
      При этом решение налоговым органом по таким случаям не выносится. </w:t>
      </w:r>
    </w:p>
    <w:bookmarkEnd w:id="1436"/>
    <w:bookmarkStart w:name="z17582" w:id="1437"/>
    <w:p>
      <w:pPr>
        <w:spacing w:after="0"/>
        <w:ind w:left="0"/>
        <w:jc w:val="both"/>
      </w:pPr>
      <w:r>
        <w:rPr>
          <w:rFonts w:ascii="Times New Roman"/>
          <w:b w:val="false"/>
          <w:i w:val="false"/>
          <w:color w:val="000000"/>
          <w:sz w:val="28"/>
        </w:rPr>
        <w:t>
      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bookmarkEnd w:id="1437"/>
    <w:bookmarkStart w:name="z17583" w:id="1438"/>
    <w:p>
      <w:pPr>
        <w:spacing w:after="0"/>
        <w:ind w:left="0"/>
        <w:jc w:val="both"/>
      </w:pPr>
      <w:r>
        <w:rPr>
          <w:rFonts w:ascii="Times New Roman"/>
          <w:b w:val="false"/>
          <w:i w:val="false"/>
          <w:color w:val="000000"/>
          <w:sz w:val="28"/>
        </w:rPr>
        <w:t>
      нарушения требования пункта 2-1 настоящей статьи;</w:t>
      </w:r>
    </w:p>
    <w:bookmarkEnd w:id="1438"/>
    <w:bookmarkStart w:name="z17584" w:id="1439"/>
    <w:p>
      <w:pPr>
        <w:spacing w:after="0"/>
        <w:ind w:left="0"/>
        <w:jc w:val="both"/>
      </w:pPr>
      <w:r>
        <w:rPr>
          <w:rFonts w:ascii="Times New Roman"/>
          <w:b w:val="false"/>
          <w:i w:val="false"/>
          <w:color w:val="000000"/>
          <w:sz w:val="28"/>
        </w:rPr>
        <w:t xml:space="preserve">
      несогласия с обстоятельствами, указанными в пояснении. </w:t>
      </w:r>
    </w:p>
    <w:bookmarkEnd w:id="1439"/>
    <w:bookmarkStart w:name="z17585" w:id="1440"/>
    <w:p>
      <w:pPr>
        <w:spacing w:after="0"/>
        <w:ind w:left="0"/>
        <w:jc w:val="both"/>
      </w:pPr>
      <w:r>
        <w:rPr>
          <w:rFonts w:ascii="Times New Roman"/>
          <w:b w:val="false"/>
          <w:i w:val="false"/>
          <w:color w:val="000000"/>
          <w:sz w:val="28"/>
        </w:rPr>
        <w:t>
      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bookmarkEnd w:id="1440"/>
    <w:bookmarkStart w:name="z17586" w:id="1441"/>
    <w:p>
      <w:pPr>
        <w:spacing w:after="0"/>
        <w:ind w:left="0"/>
        <w:jc w:val="both"/>
      </w:pPr>
      <w:r>
        <w:rPr>
          <w:rFonts w:ascii="Times New Roman"/>
          <w:b w:val="false"/>
          <w:i w:val="false"/>
          <w:color w:val="000000"/>
          <w:sz w:val="28"/>
        </w:rPr>
        <w:t xml:space="preserve">
      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bookmarkEnd w:id="1441"/>
    <w:bookmarkStart w:name="z17587" w:id="1442"/>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442"/>
    <w:bookmarkStart w:name="z17588" w:id="1443"/>
    <w:p>
      <w:pPr>
        <w:spacing w:after="0"/>
        <w:ind w:left="0"/>
        <w:jc w:val="both"/>
      </w:pPr>
      <w:r>
        <w:rPr>
          <w:rFonts w:ascii="Times New Roman"/>
          <w:b w:val="false"/>
          <w:i w:val="false"/>
          <w:color w:val="000000"/>
          <w:sz w:val="28"/>
        </w:rPr>
        <w:t>
      2) электронным способом:</w:t>
      </w:r>
    </w:p>
    <w:bookmarkEnd w:id="1443"/>
    <w:bookmarkStart w:name="z17589" w:id="1444"/>
    <w:p>
      <w:pPr>
        <w:spacing w:after="0"/>
        <w:ind w:left="0"/>
        <w:jc w:val="both"/>
      </w:pPr>
      <w:r>
        <w:rPr>
          <w:rFonts w:ascii="Times New Roman"/>
          <w:b w:val="false"/>
          <w:i w:val="false"/>
          <w:color w:val="000000"/>
          <w:sz w:val="28"/>
        </w:rPr>
        <w:t>
      с даты доставки решения налоговым органом в веб-приложение.</w:t>
      </w:r>
    </w:p>
    <w:bookmarkEnd w:id="1444"/>
    <w:bookmarkStart w:name="z17590" w:id="1445"/>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45"/>
    <w:bookmarkStart w:name="z17591" w:id="1446"/>
    <w:p>
      <w:pPr>
        <w:spacing w:after="0"/>
        <w:ind w:left="0"/>
        <w:jc w:val="both"/>
      </w:pPr>
      <w:r>
        <w:rPr>
          <w:rFonts w:ascii="Times New Roman"/>
          <w:b w:val="false"/>
          <w:i w:val="false"/>
          <w:color w:val="000000"/>
          <w:sz w:val="28"/>
        </w:rPr>
        <w:t>
      с даты доставки решения в личный кабинет пользователя на веб-портале "электронного правительства".</w:t>
      </w:r>
    </w:p>
    <w:bookmarkEnd w:id="1446"/>
    <w:bookmarkStart w:name="z17592" w:id="1447"/>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447"/>
    <w:bookmarkStart w:name="z17593" w:id="1448"/>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w:t>
      </w:r>
    </w:p>
    <w:bookmarkEnd w:id="1448"/>
    <w:bookmarkStart w:name="z17594" w:id="1449"/>
    <w:p>
      <w:pPr>
        <w:spacing w:after="0"/>
        <w:ind w:left="0"/>
        <w:jc w:val="both"/>
      </w:pPr>
      <w:r>
        <w:rPr>
          <w:rFonts w:ascii="Times New Roman"/>
          <w:b w:val="false"/>
          <w:i w:val="false"/>
          <w:color w:val="000000"/>
          <w:sz w:val="28"/>
        </w:rPr>
        <w:t>
      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bookmarkEnd w:id="1449"/>
    <w:bookmarkStart w:name="z14915" w:id="1450"/>
    <w:p>
      <w:pPr>
        <w:spacing w:after="0"/>
        <w:ind w:left="0"/>
        <w:jc w:val="both"/>
      </w:pPr>
      <w:r>
        <w:rPr>
          <w:rFonts w:ascii="Times New Roman"/>
          <w:b w:val="false"/>
          <w:i w:val="false"/>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налоговый орган и (или) уполномоченный орган или суд. </w:t>
      </w:r>
    </w:p>
    <w:bookmarkEnd w:id="1450"/>
    <w:bookmarkStart w:name="z14916" w:id="1451"/>
    <w:p>
      <w:pPr>
        <w:spacing w:after="0"/>
        <w:ind w:left="0"/>
        <w:jc w:val="both"/>
      </w:pPr>
      <w:r>
        <w:rPr>
          <w:rFonts w:ascii="Times New Roman"/>
          <w:b w:val="false"/>
          <w:i w:val="false"/>
          <w:color w:val="000000"/>
          <w:sz w:val="28"/>
        </w:rPr>
        <w:t xml:space="preserve">
      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bookmarkEnd w:id="1451"/>
    <w:bookmarkStart w:name="z14917" w:id="1452"/>
    <w:p>
      <w:pPr>
        <w:spacing w:after="0"/>
        <w:ind w:left="0"/>
        <w:jc w:val="both"/>
      </w:pPr>
      <w:r>
        <w:rPr>
          <w:rFonts w:ascii="Times New Roman"/>
          <w:b w:val="false"/>
          <w:i w:val="false"/>
          <w:color w:val="000000"/>
          <w:sz w:val="28"/>
        </w:rPr>
        <w:t>
      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bookmarkEnd w:id="1452"/>
    <w:bookmarkStart w:name="z14918" w:id="1453"/>
    <w:p>
      <w:pPr>
        <w:spacing w:after="0"/>
        <w:ind w:left="0"/>
        <w:jc w:val="both"/>
      </w:pPr>
      <w:r>
        <w:rPr>
          <w:rFonts w:ascii="Times New Roman"/>
          <w:b w:val="false"/>
          <w:i w:val="false"/>
          <w:color w:val="000000"/>
          <w:sz w:val="28"/>
        </w:rPr>
        <w:t xml:space="preserve">
      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bookmarkEnd w:id="1453"/>
    <w:bookmarkStart w:name="z14919" w:id="1454"/>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1454"/>
    <w:bookmarkStart w:name="z14920" w:id="1455"/>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bookmarkEnd w:id="1455"/>
    <w:bookmarkStart w:name="z14921" w:id="1456"/>
    <w:p>
      <w:pPr>
        <w:spacing w:after="0"/>
        <w:ind w:left="0"/>
        <w:jc w:val="both"/>
      </w:pPr>
      <w:r>
        <w:rPr>
          <w:rFonts w:ascii="Times New Roman"/>
          <w:b w:val="false"/>
          <w:i w:val="false"/>
          <w:color w:val="000000"/>
          <w:sz w:val="28"/>
        </w:rPr>
        <w:t>
      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bookmarkEnd w:id="1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69" w:id="1457"/>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bookmarkEnd w:id="1457"/>
    <w:bookmarkStart w:name="z2370" w:id="1458"/>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bookmarkEnd w:id="1458"/>
    <w:bookmarkStart w:name="z2371" w:id="1459"/>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bookmarkEnd w:id="1459"/>
    <w:bookmarkStart w:name="z2372" w:id="1460"/>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bookmarkEnd w:id="1460"/>
    <w:bookmarkStart w:name="z2373" w:id="1461"/>
    <w:p>
      <w:pPr>
        <w:spacing w:after="0"/>
        <w:ind w:left="0"/>
        <w:jc w:val="both"/>
      </w:pPr>
      <w:r>
        <w:rPr>
          <w:rFonts w:ascii="Times New Roman"/>
          <w:b w:val="false"/>
          <w:i w:val="false"/>
          <w:color w:val="000000"/>
          <w:sz w:val="28"/>
        </w:rPr>
        <w:t xml:space="preserve">
      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bookmarkEnd w:id="1461"/>
    <w:bookmarkStart w:name="z17138" w:id="1462"/>
    <w:p>
      <w:pPr>
        <w:spacing w:after="0"/>
        <w:ind w:left="0"/>
        <w:jc w:val="both"/>
      </w:pPr>
      <w:r>
        <w:rPr>
          <w:rFonts w:ascii="Times New Roman"/>
          <w:b w:val="false"/>
          <w:i w:val="false"/>
          <w:color w:val="000000"/>
          <w:sz w:val="28"/>
        </w:rPr>
        <w:t>
      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bookmarkEnd w:id="1462"/>
    <w:bookmarkStart w:name="z2374" w:id="1463"/>
    <w:p>
      <w:pPr>
        <w:spacing w:after="0"/>
        <w:ind w:left="0"/>
        <w:jc w:val="both"/>
      </w:pPr>
      <w:r>
        <w:rPr>
          <w:rFonts w:ascii="Times New Roman"/>
          <w:b w:val="false"/>
          <w:i w:val="false"/>
          <w:color w:val="000000"/>
          <w:sz w:val="28"/>
        </w:rPr>
        <w:t xml:space="preserve">
      7. По результатам камерального контроля, проводимого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59 и </w:t>
      </w:r>
      <w:r>
        <w:rPr>
          <w:rFonts w:ascii="Times New Roman"/>
          <w:b w:val="false"/>
          <w:i w:val="false"/>
          <w:color w:val="000000"/>
          <w:sz w:val="28"/>
        </w:rPr>
        <w:t>пунктом 7</w:t>
      </w:r>
      <w:r>
        <w:rPr>
          <w:rFonts w:ascii="Times New Roman"/>
          <w:b w:val="false"/>
          <w:i w:val="false"/>
          <w:color w:val="000000"/>
          <w:sz w:val="28"/>
        </w:rPr>
        <w:t xml:space="preserve"> статьи 66 настоящего Кодекса, налоговый орган составляет заключение по форме, установленной уполномоченным органом.</w:t>
      </w:r>
    </w:p>
    <w:bookmarkEnd w:id="1463"/>
    <w:bookmarkStart w:name="z2375" w:id="1464"/>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bookmarkEnd w:id="1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6" w:id="1465"/>
    <w:p>
      <w:pPr>
        <w:spacing w:after="0"/>
        <w:ind w:left="0"/>
        <w:jc w:val="left"/>
      </w:pPr>
      <w:r>
        <w:rPr>
          <w:rFonts w:ascii="Times New Roman"/>
          <w:b/>
          <w:i w:val="false"/>
          <w:color w:val="000000"/>
        </w:rPr>
        <w:t xml:space="preserve"> Глава 11. УЧЕТ ИСПОЛНЕНИЯ НАЛОГОВОГО ОБЯЗАТЕЛЬСТВА, ОБЯЗАННОСТИ ПО ПЕРЕЧИСЛЕНИЮ СОЦИАЛЬНЫХ ПЛАТЕЖЕЙ, ШТРАФОВ И ПЕНИ</w:t>
      </w:r>
    </w:p>
    <w:bookmarkEnd w:id="1465"/>
    <w:p>
      <w:pPr>
        <w:spacing w:after="0"/>
        <w:ind w:left="0"/>
        <w:jc w:val="both"/>
      </w:pPr>
      <w:r>
        <w:rPr>
          <w:rFonts w:ascii="Times New Roman"/>
          <w:b/>
          <w:i w:val="false"/>
          <w:color w:val="000000"/>
          <w:sz w:val="28"/>
        </w:rPr>
        <w:t>Статья 97.Общие положения</w:t>
      </w:r>
    </w:p>
    <w:bookmarkStart w:name="z2377" w:id="1466"/>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bookmarkEnd w:id="1466"/>
    <w:bookmarkStart w:name="z2378" w:id="1467"/>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bookmarkEnd w:id="1467"/>
    <w:bookmarkStart w:name="z2379" w:id="1468"/>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bookmarkEnd w:id="1468"/>
    <w:bookmarkStart w:name="z2380" w:id="1469"/>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bookmarkEnd w:id="1469"/>
    <w:bookmarkStart w:name="z2381" w:id="1470"/>
    <w:p>
      <w:pPr>
        <w:spacing w:after="0"/>
        <w:ind w:left="0"/>
        <w:jc w:val="both"/>
      </w:pPr>
      <w:r>
        <w:rPr>
          <w:rFonts w:ascii="Times New Roman"/>
          <w:b w:val="false"/>
          <w:i w:val="false"/>
          <w:color w:val="000000"/>
          <w:sz w:val="28"/>
        </w:rPr>
        <w:t>
      налогоплательщиком в налоговой отчетности;</w:t>
      </w:r>
    </w:p>
    <w:bookmarkEnd w:id="1470"/>
    <w:bookmarkStart w:name="z2382" w:id="1471"/>
    <w:p>
      <w:pPr>
        <w:spacing w:after="0"/>
        <w:ind w:left="0"/>
        <w:jc w:val="both"/>
      </w:pPr>
      <w:r>
        <w:rPr>
          <w:rFonts w:ascii="Times New Roman"/>
          <w:b w:val="false"/>
          <w:i w:val="false"/>
          <w:color w:val="000000"/>
          <w:sz w:val="28"/>
        </w:rPr>
        <w:t xml:space="preserve">
      налоговыми органами – на основании сведений уполномоченных государственных органов в случаях, установленных </w:t>
      </w:r>
      <w:r>
        <w:rPr>
          <w:rFonts w:ascii="Times New Roman"/>
          <w:b w:val="false"/>
          <w:i w:val="false"/>
          <w:color w:val="000000"/>
          <w:sz w:val="28"/>
        </w:rPr>
        <w:t>статьями 493</w:t>
      </w:r>
      <w:r>
        <w:rPr>
          <w:rFonts w:ascii="Times New Roman"/>
          <w:b w:val="false"/>
          <w:i w:val="false"/>
          <w:color w:val="000000"/>
          <w:sz w:val="28"/>
        </w:rPr>
        <w:t xml:space="preserve"> и </w:t>
      </w:r>
      <w:r>
        <w:rPr>
          <w:rFonts w:ascii="Times New Roman"/>
          <w:b w:val="false"/>
          <w:i w:val="false"/>
          <w:color w:val="000000"/>
          <w:sz w:val="28"/>
        </w:rPr>
        <w:t>532</w:t>
      </w:r>
      <w:r>
        <w:rPr>
          <w:rFonts w:ascii="Times New Roman"/>
          <w:b w:val="false"/>
          <w:i w:val="false"/>
          <w:color w:val="000000"/>
          <w:sz w:val="28"/>
        </w:rPr>
        <w:t xml:space="preserve"> настоящего Кодекса;</w:t>
      </w:r>
    </w:p>
    <w:bookmarkEnd w:id="1471"/>
    <w:bookmarkStart w:name="z2383" w:id="1472"/>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bookmarkEnd w:id="1472"/>
    <w:bookmarkStart w:name="z2384" w:id="1473"/>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bookmarkEnd w:id="1473"/>
    <w:bookmarkStart w:name="z2385" w:id="1474"/>
    <w:p>
      <w:pPr>
        <w:spacing w:after="0"/>
        <w:ind w:left="0"/>
        <w:jc w:val="both"/>
      </w:pPr>
      <w:r>
        <w:rPr>
          <w:rFonts w:ascii="Times New Roman"/>
          <w:b w:val="false"/>
          <w:i w:val="false"/>
          <w:color w:val="000000"/>
          <w:sz w:val="28"/>
        </w:rPr>
        <w:t>
      по результатам налоговой проверки;</w:t>
      </w:r>
    </w:p>
    <w:bookmarkEnd w:id="1474"/>
    <w:bookmarkStart w:name="z2386" w:id="1475"/>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bookmarkEnd w:id="1475"/>
    <w:bookmarkStart w:name="z2387" w:id="1476"/>
    <w:p>
      <w:pPr>
        <w:spacing w:after="0"/>
        <w:ind w:left="0"/>
        <w:jc w:val="both"/>
      </w:pPr>
      <w:r>
        <w:rPr>
          <w:rFonts w:ascii="Times New Roman"/>
          <w:b w:val="false"/>
          <w:i w:val="false"/>
          <w:color w:val="000000"/>
          <w:sz w:val="28"/>
        </w:rPr>
        <w:t>
      по результатам горизонтального мониторинга;</w:t>
      </w:r>
    </w:p>
    <w:bookmarkEnd w:id="1476"/>
    <w:bookmarkStart w:name="z16349" w:id="1477"/>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горизонтального мониторинга;</w:t>
      </w:r>
    </w:p>
    <w:bookmarkEnd w:id="1477"/>
    <w:bookmarkStart w:name="z2388" w:id="1478"/>
    <w:p>
      <w:pPr>
        <w:spacing w:after="0"/>
        <w:ind w:left="0"/>
        <w:jc w:val="both"/>
      </w:pPr>
      <w:r>
        <w:rPr>
          <w:rFonts w:ascii="Times New Roman"/>
          <w:b w:val="false"/>
          <w:i w:val="false"/>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1478"/>
    <w:bookmarkStart w:name="z2389" w:id="1479"/>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bookmarkEnd w:id="1479"/>
    <w:bookmarkStart w:name="z2390" w:id="1480"/>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bookmarkEnd w:id="1480"/>
    <w:bookmarkStart w:name="z2391" w:id="1481"/>
    <w:p>
      <w:pPr>
        <w:spacing w:after="0"/>
        <w:ind w:left="0"/>
        <w:jc w:val="both"/>
      </w:pPr>
      <w:r>
        <w:rPr>
          <w:rFonts w:ascii="Times New Roman"/>
          <w:b w:val="false"/>
          <w:i w:val="false"/>
          <w:color w:val="000000"/>
          <w:sz w:val="28"/>
        </w:rPr>
        <w:t>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bookmarkEnd w:id="1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98. Проведение сверки расчетов по налогам и платежам в бюджет, социальным платежам</w:t>
      </w:r>
    </w:p>
    <w:bookmarkStart w:name="z2392" w:id="1482"/>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bookmarkEnd w:id="1482"/>
    <w:bookmarkStart w:name="z2393" w:id="1483"/>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483"/>
    <w:p>
      <w:pPr>
        <w:spacing w:after="0"/>
        <w:ind w:left="0"/>
        <w:jc w:val="both"/>
      </w:pPr>
      <w:r>
        <w:rPr>
          <w:rFonts w:ascii="Times New Roman"/>
          <w:b/>
          <w:i w:val="false"/>
          <w:color w:val="000000"/>
          <w:sz w:val="28"/>
        </w:rPr>
        <w:t>Статья 99. Прекращение обязательства по уплате штрафа в силу истечения срока давности исполнения постановления</w:t>
      </w:r>
    </w:p>
    <w:bookmarkStart w:name="z2394" w:id="1484"/>
    <w:p>
      <w:pPr>
        <w:spacing w:after="0"/>
        <w:ind w:left="0"/>
        <w:jc w:val="both"/>
      </w:pPr>
      <w:r>
        <w:rPr>
          <w:rFonts w:ascii="Times New Roman"/>
          <w:b w:val="false"/>
          <w:i w:val="false"/>
          <w:color w:val="000000"/>
          <w:sz w:val="28"/>
        </w:rPr>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социальной защите,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bookmarkEnd w:id="1484"/>
    <w:p>
      <w:pPr>
        <w:spacing w:after="0"/>
        <w:ind w:left="0"/>
        <w:jc w:val="both"/>
      </w:pPr>
      <w:r>
        <w:rPr>
          <w:rFonts w:ascii="Times New Roman"/>
          <w:b/>
          <w:i w:val="false"/>
          <w:color w:val="000000"/>
          <w:sz w:val="28"/>
        </w:rPr>
        <w:t>Статья 100. Порядок предоставления сведений об отсутствии (наличии) задолженности, учет по которым ведется в налоговом органе</w:t>
      </w:r>
    </w:p>
    <w:bookmarkStart w:name="z2395" w:id="1485"/>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bookmarkEnd w:id="1485"/>
    <w:bookmarkStart w:name="z2396" w:id="1486"/>
    <w:p>
      <w:pPr>
        <w:spacing w:after="0"/>
        <w:ind w:left="0"/>
        <w:jc w:val="both"/>
      </w:pPr>
      <w:r>
        <w:rPr>
          <w:rFonts w:ascii="Times New Roman"/>
          <w:b w:val="false"/>
          <w:i w:val="false"/>
          <w:color w:val="000000"/>
          <w:sz w:val="28"/>
        </w:rPr>
        <w:t>
      1) регистрирующему органу – не позднее трех рабочих дней со дня поступления запроса;</w:t>
      </w:r>
    </w:p>
    <w:bookmarkEnd w:id="1486"/>
    <w:bookmarkStart w:name="z2397" w:id="1487"/>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bookmarkEnd w:id="1487"/>
    <w:bookmarkStart w:name="z2398" w:id="1488"/>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bookmarkEnd w:id="1488"/>
    <w:bookmarkStart w:name="z2399" w:id="1489"/>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bookmarkEnd w:id="1489"/>
    <w:bookmarkStart w:name="z2400" w:id="1490"/>
    <w:p>
      <w:pPr>
        <w:spacing w:after="0"/>
        <w:ind w:left="0"/>
        <w:jc w:val="both"/>
      </w:pPr>
      <w:r>
        <w:rPr>
          <w:rFonts w:ascii="Times New Roman"/>
          <w:b w:val="false"/>
          <w:i w:val="false"/>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r>
        <w:rPr>
          <w:rFonts w:ascii="Times New Roman"/>
          <w:b w:val="false"/>
          <w:i w:val="false"/>
          <w:color w:val="000000"/>
          <w:sz w:val="28"/>
        </w:rPr>
        <w:t>статьями 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1490"/>
    <w:bookmarkStart w:name="z2401" w:id="1491"/>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bookmarkEnd w:id="1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402" w:id="1492"/>
    <w:p>
      <w:pPr>
        <w:spacing w:after="0"/>
        <w:ind w:left="0"/>
        <w:jc w:val="left"/>
      </w:pPr>
      <w:r>
        <w:rPr>
          <w:rFonts w:ascii="Times New Roman"/>
          <w:b/>
          <w:i w:val="false"/>
          <w:color w:val="000000"/>
        </w:rPr>
        <w:t xml:space="preserve"> Параграф 1. Зачет и возврат налогов, платежей в бюджет, пени и штрафов</w:t>
      </w:r>
    </w:p>
    <w:bookmarkEnd w:id="1492"/>
    <w:p>
      <w:pPr>
        <w:spacing w:after="0"/>
        <w:ind w:left="0"/>
        <w:jc w:val="both"/>
      </w:pPr>
      <w:r>
        <w:rPr>
          <w:rFonts w:ascii="Times New Roman"/>
          <w:b/>
          <w:i w:val="false"/>
          <w:color w:val="000000"/>
          <w:sz w:val="28"/>
        </w:rPr>
        <w:t>Статья 101. Общие положения</w:t>
      </w:r>
    </w:p>
    <w:bookmarkStart w:name="z2403" w:id="1493"/>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bookmarkEnd w:id="1493"/>
    <w:bookmarkStart w:name="z2404" w:id="1494"/>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494"/>
    <w:bookmarkStart w:name="z2405" w:id="1495"/>
    <w:p>
      <w:pPr>
        <w:spacing w:after="0"/>
        <w:ind w:left="0"/>
        <w:jc w:val="both"/>
      </w:pPr>
      <w:r>
        <w:rPr>
          <w:rFonts w:ascii="Times New Roman"/>
          <w:b w:val="false"/>
          <w:i w:val="false"/>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bookmarkEnd w:id="1495"/>
    <w:bookmarkStart w:name="z2406" w:id="1496"/>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bookmarkEnd w:id="1496"/>
    <w:bookmarkStart w:name="z2407" w:id="1497"/>
    <w:p>
      <w:pPr>
        <w:spacing w:after="0"/>
        <w:ind w:left="0"/>
        <w:jc w:val="both"/>
      </w:pPr>
      <w:r>
        <w:rPr>
          <w:rFonts w:ascii="Times New Roman"/>
          <w:b w:val="false"/>
          <w:i w:val="false"/>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w:t>
      </w:r>
    </w:p>
    <w:bookmarkEnd w:id="1497"/>
    <w:bookmarkStart w:name="z2408" w:id="1498"/>
    <w:p>
      <w:pPr>
        <w:spacing w:after="0"/>
        <w:ind w:left="0"/>
        <w:jc w:val="both"/>
      </w:pPr>
      <w:r>
        <w:rPr>
          <w:rFonts w:ascii="Times New Roman"/>
          <w:b w:val="false"/>
          <w:i w:val="false"/>
          <w:color w:val="000000"/>
          <w:sz w:val="28"/>
        </w:rPr>
        <w:t>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bookmarkEnd w:id="1498"/>
    <w:bookmarkStart w:name="z2409" w:id="1499"/>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bookmarkEnd w:id="1499"/>
    <w:bookmarkStart w:name="z2410" w:id="1500"/>
    <w:p>
      <w:pPr>
        <w:spacing w:after="0"/>
        <w:ind w:left="0"/>
        <w:jc w:val="both"/>
      </w:pPr>
      <w:r>
        <w:rPr>
          <w:rFonts w:ascii="Times New Roman"/>
          <w:b w:val="false"/>
          <w:i w:val="false"/>
          <w:color w:val="000000"/>
          <w:sz w:val="28"/>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bookmarkEnd w:id="1500"/>
    <w:bookmarkStart w:name="z2411" w:id="1501"/>
    <w:p>
      <w:pPr>
        <w:spacing w:after="0"/>
        <w:ind w:left="0"/>
        <w:jc w:val="both"/>
      </w:pPr>
      <w:r>
        <w:rPr>
          <w:rFonts w:ascii="Times New Roman"/>
          <w:b w:val="false"/>
          <w:i w:val="false"/>
          <w:color w:val="000000"/>
          <w:sz w:val="28"/>
        </w:rPr>
        <w:t>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bookmarkEnd w:id="1501"/>
    <w:bookmarkStart w:name="z2412" w:id="1502"/>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bookmarkEnd w:id="1502"/>
    <w:bookmarkStart w:name="z2413" w:id="1503"/>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bookmarkEnd w:id="1503"/>
    <w:bookmarkStart w:name="z2414" w:id="1504"/>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bookmarkEnd w:id="1504"/>
    <w:bookmarkStart w:name="z2415" w:id="1505"/>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bookmarkEnd w:id="1505"/>
    <w:bookmarkStart w:name="z2416" w:id="1506"/>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bookmarkEnd w:id="1506"/>
    <w:bookmarkStart w:name="z2417" w:id="1507"/>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bookmarkEnd w:id="1507"/>
    <w:bookmarkStart w:name="z2418" w:id="1508"/>
    <w:p>
      <w:pPr>
        <w:spacing w:after="0"/>
        <w:ind w:left="0"/>
        <w:jc w:val="both"/>
      </w:pPr>
      <w:r>
        <w:rPr>
          <w:rFonts w:ascii="Times New Roman"/>
          <w:b w:val="false"/>
          <w:i w:val="false"/>
          <w:color w:val="000000"/>
          <w:sz w:val="28"/>
        </w:rPr>
        <w:t>
      5. Не подлежат:</w:t>
      </w:r>
    </w:p>
    <w:bookmarkEnd w:id="1508"/>
    <w:bookmarkStart w:name="z2419" w:id="1509"/>
    <w:p>
      <w:pPr>
        <w:spacing w:after="0"/>
        <w:ind w:left="0"/>
        <w:jc w:val="both"/>
      </w:pPr>
      <w:r>
        <w:rPr>
          <w:rFonts w:ascii="Times New Roman"/>
          <w:b w:val="false"/>
          <w:i w:val="false"/>
          <w:color w:val="000000"/>
          <w:sz w:val="28"/>
        </w:rPr>
        <w:t>
      1) зачету:</w:t>
      </w:r>
    </w:p>
    <w:bookmarkEnd w:id="1509"/>
    <w:bookmarkStart w:name="z2420" w:id="1510"/>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1510"/>
    <w:bookmarkStart w:name="z2421" w:id="1511"/>
    <w:p>
      <w:pPr>
        <w:spacing w:after="0"/>
        <w:ind w:left="0"/>
        <w:jc w:val="both"/>
      </w:pPr>
      <w:r>
        <w:rPr>
          <w:rFonts w:ascii="Times New Roman"/>
          <w:b w:val="false"/>
          <w:i w:val="false"/>
          <w:color w:val="000000"/>
          <w:sz w:val="28"/>
        </w:rPr>
        <w:t>
      уплаченная сумма государственной пошлины;</w:t>
      </w:r>
    </w:p>
    <w:bookmarkEnd w:id="1511"/>
    <w:bookmarkStart w:name="z2422" w:id="1512"/>
    <w:p>
      <w:pPr>
        <w:spacing w:after="0"/>
        <w:ind w:left="0"/>
        <w:jc w:val="both"/>
      </w:pPr>
      <w:r>
        <w:rPr>
          <w:rFonts w:ascii="Times New Roman"/>
          <w:b w:val="false"/>
          <w:i w:val="false"/>
          <w:color w:val="000000"/>
          <w:sz w:val="28"/>
        </w:rPr>
        <w:t>
      2) зачету и возврату:</w:t>
      </w:r>
    </w:p>
    <w:bookmarkEnd w:id="1512"/>
    <w:bookmarkStart w:name="z2423" w:id="1513"/>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1513"/>
    <w:bookmarkStart w:name="z2424" w:id="1514"/>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1514"/>
    <w:bookmarkStart w:name="z2425" w:id="1515"/>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515"/>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bookmarkStart w:name="z16085" w:id="1516"/>
    <w:p>
      <w:pPr>
        <w:spacing w:after="0"/>
        <w:ind w:left="0"/>
        <w:jc w:val="both"/>
      </w:pPr>
      <w:r>
        <w:rPr>
          <w:rFonts w:ascii="Times New Roman"/>
          <w:b w:val="false"/>
          <w:i w:val="false"/>
          <w:color w:val="000000"/>
          <w:sz w:val="28"/>
        </w:rPr>
        <w:t>
      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bookmarkEnd w:id="1516"/>
    <w:bookmarkStart w:name="z16086" w:id="1517"/>
    <w:p>
      <w:pPr>
        <w:spacing w:after="0"/>
        <w:ind w:left="0"/>
        <w:jc w:val="both"/>
      </w:pPr>
      <w:r>
        <w:rPr>
          <w:rFonts w:ascii="Times New Roman"/>
          <w:b w:val="false"/>
          <w:i w:val="false"/>
          <w:color w:val="000000"/>
          <w:sz w:val="28"/>
        </w:rPr>
        <w:t>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1517"/>
    <w:bookmarkStart w:name="z2427" w:id="1518"/>
    <w:p>
      <w:pPr>
        <w:spacing w:after="0"/>
        <w:ind w:left="0"/>
        <w:jc w:val="both"/>
      </w:pPr>
      <w:r>
        <w:rPr>
          <w:rFonts w:ascii="Times New Roman"/>
          <w:b w:val="false"/>
          <w:i w:val="false"/>
          <w:color w:val="000000"/>
          <w:sz w:val="28"/>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bookmarkEnd w:id="1518"/>
    <w:bookmarkStart w:name="z2428" w:id="1519"/>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bookmarkEnd w:id="1519"/>
    <w:bookmarkStart w:name="z2429" w:id="1520"/>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101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102. Зачет сумм налогов, платежей в бюджет, пени</w:t>
      </w:r>
    </w:p>
    <w:bookmarkStart w:name="z2430" w:id="1521"/>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bookmarkEnd w:id="1521"/>
    <w:bookmarkStart w:name="z2431" w:id="1522"/>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bookmarkEnd w:id="1522"/>
    <w:bookmarkStart w:name="z2432" w:id="1523"/>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bookmarkEnd w:id="1523"/>
    <w:bookmarkStart w:name="z2433" w:id="1524"/>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bookmarkEnd w:id="1524"/>
    <w:bookmarkStart w:name="z2434" w:id="1525"/>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bookmarkEnd w:id="1525"/>
    <w:bookmarkStart w:name="z2435" w:id="1526"/>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bookmarkEnd w:id="1526"/>
    <w:bookmarkStart w:name="z2436" w:id="1527"/>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bookmarkEnd w:id="1527"/>
    <w:bookmarkStart w:name="z2437" w:id="1528"/>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28"/>
    <w:bookmarkStart w:name="z2438" w:id="1529"/>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29"/>
    <w:bookmarkStart w:name="z2439" w:id="1530"/>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bookmarkEnd w:id="1530"/>
    <w:bookmarkStart w:name="z2440" w:id="1531"/>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bookmarkEnd w:id="1531"/>
    <w:bookmarkStart w:name="z2441" w:id="1532"/>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bookmarkEnd w:id="1532"/>
    <w:bookmarkStart w:name="z2442" w:id="1533"/>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bookmarkEnd w:id="1533"/>
    <w:bookmarkStart w:name="z2443" w:id="1534"/>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34"/>
    <w:bookmarkStart w:name="z2444" w:id="1535"/>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35"/>
    <w:bookmarkStart w:name="z2445" w:id="1536"/>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bookmarkEnd w:id="1536"/>
    <w:bookmarkStart w:name="z2446" w:id="1537"/>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bookmarkEnd w:id="1537"/>
    <w:bookmarkStart w:name="z2447" w:id="1538"/>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bookmarkEnd w:id="1538"/>
    <w:bookmarkStart w:name="z2448" w:id="1539"/>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bookmarkEnd w:id="1539"/>
    <w:bookmarkStart w:name="z16087" w:id="1540"/>
    <w:p>
      <w:pPr>
        <w:spacing w:after="0"/>
        <w:ind w:left="0"/>
        <w:jc w:val="both"/>
      </w:pPr>
      <w:r>
        <w:rPr>
          <w:rFonts w:ascii="Times New Roman"/>
          <w:b w:val="false"/>
          <w:i w:val="false"/>
          <w:color w:val="000000"/>
          <w:sz w:val="28"/>
        </w:rPr>
        <w:t>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bookmarkEnd w:id="1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103. Зачет, возврат ошибочно уплаченной суммы налога, платежа в бюджет, пени</w:t>
      </w:r>
    </w:p>
    <w:bookmarkStart w:name="z2449" w:id="1541"/>
    <w:p>
      <w:pPr>
        <w:spacing w:after="0"/>
        <w:ind w:left="0"/>
        <w:jc w:val="both"/>
      </w:pPr>
      <w:r>
        <w:rPr>
          <w:rFonts w:ascii="Times New Roman"/>
          <w:b w:val="false"/>
          <w:i w:val="false"/>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bookmarkEnd w:id="1541"/>
    <w:bookmarkStart w:name="z2450" w:id="1542"/>
    <w:p>
      <w:pPr>
        <w:spacing w:after="0"/>
        <w:ind w:left="0"/>
        <w:jc w:val="both"/>
      </w:pPr>
      <w:r>
        <w:rPr>
          <w:rFonts w:ascii="Times New Roman"/>
          <w:b w:val="false"/>
          <w:i w:val="false"/>
          <w:color w:val="000000"/>
          <w:sz w:val="28"/>
        </w:rPr>
        <w:t xml:space="preserve">
      1) в платежном документе: </w:t>
      </w:r>
    </w:p>
    <w:bookmarkEnd w:id="1542"/>
    <w:bookmarkStart w:name="z2451" w:id="1543"/>
    <w:p>
      <w:pPr>
        <w:spacing w:after="0"/>
        <w:ind w:left="0"/>
        <w:jc w:val="both"/>
      </w:pPr>
      <w:r>
        <w:rPr>
          <w:rFonts w:ascii="Times New Roman"/>
          <w:b w:val="false"/>
          <w:i w:val="false"/>
          <w:color w:val="000000"/>
          <w:sz w:val="28"/>
        </w:rPr>
        <w:t>
      неверно указан идентификационный номер налогоплательщика:</w:t>
      </w:r>
    </w:p>
    <w:bookmarkEnd w:id="1543"/>
    <w:p>
      <w:pPr>
        <w:spacing w:after="0"/>
        <w:ind w:left="0"/>
        <w:jc w:val="both"/>
      </w:pPr>
      <w:r>
        <w:rPr>
          <w:rFonts w:ascii="Times New Roman"/>
          <w:b w:val="false"/>
          <w:i w:val="false"/>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pPr>
        <w:spacing w:after="0"/>
        <w:ind w:left="0"/>
        <w:jc w:val="both"/>
      </w:pPr>
      <w:r>
        <w:rPr>
          <w:rFonts w:ascii="Times New Roman"/>
          <w:b w:val="false"/>
          <w:i w:val="false"/>
          <w:color w:val="000000"/>
          <w:sz w:val="28"/>
        </w:rPr>
        <w:t>
      3. Зачет, возврат ошибочно уплаченной суммы налога, платежа в бюджет, пени производятся в течение пяти рабочих дней со дня:</w:t>
      </w:r>
    </w:p>
    <w:p>
      <w:pPr>
        <w:spacing w:after="0"/>
        <w:ind w:left="0"/>
        <w:jc w:val="both"/>
      </w:pPr>
      <w:r>
        <w:rPr>
          <w:rFonts w:ascii="Times New Roman"/>
          <w:b w:val="false"/>
          <w:i w:val="false"/>
          <w:color w:val="000000"/>
          <w:sz w:val="28"/>
        </w:rPr>
        <w:t xml:space="preserve">
      представления налогового заявления налогоплательщика, заявления банка второго уровня; </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r>
        <w:rPr>
          <w:rFonts w:ascii="Times New Roman"/>
          <w:b w:val="false"/>
          <w:i w:val="false"/>
          <w:color w:val="000000"/>
          <w:sz w:val="28"/>
        </w:rPr>
        <w:t>статьями 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2. Сумма превышения налога на добавленную стоимость, подлежащая возврату в соответствии со </w:t>
      </w:r>
      <w:r>
        <w:rPr>
          <w:rFonts w:ascii="Times New Roman"/>
          <w:b w:val="false"/>
          <w:i w:val="false"/>
          <w:color w:val="000000"/>
          <w:sz w:val="28"/>
        </w:rPr>
        <w:t>статьями 429</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в течение срока возврата, установленного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p>
      <w:pPr>
        <w:spacing w:after="0"/>
        <w:ind w:left="0"/>
        <w:jc w:val="both"/>
      </w:pPr>
      <w:r>
        <w:rPr>
          <w:rFonts w:ascii="Times New Roman"/>
          <w:b/>
          <w:i w:val="false"/>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а также излишне уплаченной суммы</w:t>
      </w:r>
    </w:p>
    <w:p>
      <w:pPr>
        <w:spacing w:after="0"/>
        <w:ind w:left="0"/>
        <w:jc w:val="both"/>
      </w:pPr>
      <w:r>
        <w:rPr>
          <w:rFonts w:ascii="Times New Roman"/>
          <w:b w:val="false"/>
          <w:i w:val="false"/>
          <w:color w:val="000000"/>
          <w:sz w:val="28"/>
        </w:rPr>
        <w:t>
      1.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4) возвращения обращения гражданина Конституционным Судом Республики Казахстан, искового или иного заявления (жалобы) судом 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5) прекращения конституционного производства, производства по делу или оставления иска без рассмотрения, если дело не подлежит рассмотрению в Конституционном Суде Республики Казахстан,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bookmarkStart w:name="z16706" w:id="1544"/>
    <w:p>
      <w:pPr>
        <w:spacing w:after="0"/>
        <w:ind w:left="0"/>
        <w:jc w:val="both"/>
      </w:pPr>
      <w:r>
        <w:rPr>
          <w:rFonts w:ascii="Times New Roman"/>
          <w:b w:val="false"/>
          <w:i w:val="false"/>
          <w:color w:val="000000"/>
          <w:sz w:val="28"/>
        </w:rPr>
        <w:t>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bookmarkEnd w:id="1544"/>
    <w:bookmarkStart w:name="z16707" w:id="1545"/>
    <w:p>
      <w:pPr>
        <w:spacing w:after="0"/>
        <w:ind w:left="0"/>
        <w:jc w:val="both"/>
      </w:pPr>
      <w:r>
        <w:rPr>
          <w:rFonts w:ascii="Times New Roman"/>
          <w:b w:val="false"/>
          <w:i w:val="false"/>
          <w:color w:val="000000"/>
          <w:sz w:val="28"/>
        </w:rPr>
        <w:t>
      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bookmarkEnd w:id="1545"/>
    <w:bookmarkStart w:name="z16708" w:id="1546"/>
    <w:p>
      <w:pPr>
        <w:spacing w:after="0"/>
        <w:ind w:left="0"/>
        <w:jc w:val="both"/>
      </w:pPr>
      <w:r>
        <w:rPr>
          <w:rFonts w:ascii="Times New Roman"/>
          <w:b w:val="false"/>
          <w:i w:val="false"/>
          <w:color w:val="000000"/>
          <w:sz w:val="28"/>
        </w:rPr>
        <w:t>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bookmarkEnd w:id="1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11 дополнена статьей 108-1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Параграф 2 главы 11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112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113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410" w:id="1547"/>
    <w:p>
      <w:pPr>
        <w:spacing w:after="0"/>
        <w:ind w:left="0"/>
        <w:jc w:val="left"/>
      </w:pPr>
      <w:r>
        <w:rPr>
          <w:rFonts w:ascii="Times New Roman"/>
          <w:b/>
          <w:i w:val="false"/>
          <w:color w:val="000000"/>
        </w:rPr>
        <w:t xml:space="preserve"> Параграф 2. Зачет и (или) возврат превышения по индивидуальному подоходному налогу Глава 12. УВЕДОМЛЕНИЕ ПО ИСПОЛНЕНИЮ НАЛОГОВОГО ОБЯЗАТЕЛЬСТВА, ОБЯЗАТЕЛЬСТВ ПО ИСЧИСЛЕНИЮ, УДЕРЖАНИЮ И ПЕРЕЧИСЛЕНИЮ СОЦИАЛЬНЫХ ПЛАТЕЖЕЙ</w:t>
      </w:r>
    </w:p>
    <w:bookmarkEnd w:id="1547"/>
    <w:p>
      <w:pPr>
        <w:spacing w:after="0"/>
        <w:ind w:left="0"/>
        <w:jc w:val="both"/>
      </w:pPr>
      <w:r>
        <w:rPr>
          <w:rFonts w:ascii="Times New Roman"/>
          <w:b/>
          <w:i w:val="false"/>
          <w:color w:val="00000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xml:space="preserve">
      1) о сумме налогов, исчисленных налоговым органом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 настоящего Кодекса, – не позднее десяти рабочих дней со дня исчисления; </w:t>
      </w:r>
    </w:p>
    <w:p>
      <w:pPr>
        <w:spacing w:after="0"/>
        <w:ind w:left="0"/>
        <w:jc w:val="both"/>
      </w:pPr>
      <w:r>
        <w:rPr>
          <w:rFonts w:ascii="Times New Roman"/>
          <w:b w:val="false"/>
          <w:i w:val="false"/>
          <w:color w:val="000000"/>
          <w:sz w:val="28"/>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159 настоящего Кодекса; </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r>
        <w:rPr>
          <w:rFonts w:ascii="Times New Roman"/>
          <w:b w:val="false"/>
          <w:i w:val="false"/>
          <w:color w:val="000000"/>
          <w:sz w:val="28"/>
        </w:rPr>
        <w:t>пунктом 7</w:t>
      </w:r>
      <w:r>
        <w:rPr>
          <w:rFonts w:ascii="Times New Roman"/>
          <w:b w:val="false"/>
          <w:i w:val="false"/>
          <w:color w:val="000000"/>
          <w:sz w:val="28"/>
        </w:rPr>
        <w:t xml:space="preserve"> статьи 59 и </w:t>
      </w:r>
      <w:r>
        <w:rPr>
          <w:rFonts w:ascii="Times New Roman"/>
          <w:b w:val="false"/>
          <w:i w:val="false"/>
          <w:color w:val="000000"/>
          <w:sz w:val="28"/>
        </w:rPr>
        <w:t>пунктом 8</w:t>
      </w:r>
      <w:r>
        <w:rPr>
          <w:rFonts w:ascii="Times New Roman"/>
          <w:b w:val="false"/>
          <w:i w:val="false"/>
          <w:color w:val="000000"/>
          <w:sz w:val="28"/>
        </w:rPr>
        <w:t xml:space="preserve">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bookmarkStart w:name="z2584" w:id="1548"/>
    <w:p>
      <w:pPr>
        <w:spacing w:after="0"/>
        <w:ind w:left="0"/>
        <w:jc w:val="both"/>
      </w:pPr>
      <w:r>
        <w:rPr>
          <w:rFonts w:ascii="Times New Roman"/>
          <w:b w:val="false"/>
          <w:i w:val="false"/>
          <w:color w:val="000000"/>
          <w:sz w:val="28"/>
        </w:rPr>
        <w:t>
      3. В уведомлении должны быть указаны:</w:t>
      </w:r>
    </w:p>
    <w:bookmarkEnd w:id="1548"/>
    <w:bookmarkStart w:name="z2585" w:id="1549"/>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bookmarkEnd w:id="1549"/>
    <w:bookmarkStart w:name="z2586" w:id="1550"/>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bookmarkEnd w:id="1550"/>
    <w:bookmarkStart w:name="z2587" w:id="1551"/>
    <w:p>
      <w:pPr>
        <w:spacing w:after="0"/>
        <w:ind w:left="0"/>
        <w:jc w:val="both"/>
      </w:pPr>
      <w:r>
        <w:rPr>
          <w:rFonts w:ascii="Times New Roman"/>
          <w:b w:val="false"/>
          <w:i w:val="false"/>
          <w:color w:val="000000"/>
          <w:sz w:val="28"/>
        </w:rPr>
        <w:t>
      3) наименование налогового органа;</w:t>
      </w:r>
    </w:p>
    <w:bookmarkEnd w:id="1551"/>
    <w:bookmarkStart w:name="z2588" w:id="1552"/>
    <w:p>
      <w:pPr>
        <w:spacing w:after="0"/>
        <w:ind w:left="0"/>
        <w:jc w:val="both"/>
      </w:pPr>
      <w:r>
        <w:rPr>
          <w:rFonts w:ascii="Times New Roman"/>
          <w:b w:val="false"/>
          <w:i w:val="false"/>
          <w:color w:val="000000"/>
          <w:sz w:val="28"/>
        </w:rPr>
        <w:t>
      4) дата уведомления;</w:t>
      </w:r>
    </w:p>
    <w:bookmarkEnd w:id="1552"/>
    <w:bookmarkStart w:name="z2589" w:id="1553"/>
    <w:p>
      <w:pPr>
        <w:spacing w:after="0"/>
        <w:ind w:left="0"/>
        <w:jc w:val="both"/>
      </w:pPr>
      <w:r>
        <w:rPr>
          <w:rFonts w:ascii="Times New Roman"/>
          <w:b w:val="false"/>
          <w:i w:val="false"/>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bookmarkEnd w:id="1553"/>
    <w:bookmarkStart w:name="z2590" w:id="1554"/>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bookmarkEnd w:id="1554"/>
    <w:bookmarkStart w:name="z2591" w:id="1555"/>
    <w:p>
      <w:pPr>
        <w:spacing w:after="0"/>
        <w:ind w:left="0"/>
        <w:jc w:val="both"/>
      </w:pPr>
      <w:r>
        <w:rPr>
          <w:rFonts w:ascii="Times New Roman"/>
          <w:b w:val="false"/>
          <w:i w:val="false"/>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платежей; </w:t>
      </w:r>
    </w:p>
    <w:bookmarkEnd w:id="1555"/>
    <w:bookmarkStart w:name="z2592" w:id="1556"/>
    <w:p>
      <w:pPr>
        <w:spacing w:after="0"/>
        <w:ind w:left="0"/>
        <w:jc w:val="both"/>
      </w:pPr>
      <w:r>
        <w:rPr>
          <w:rFonts w:ascii="Times New Roman"/>
          <w:b w:val="false"/>
          <w:i w:val="false"/>
          <w:color w:val="000000"/>
          <w:sz w:val="28"/>
        </w:rPr>
        <w:t xml:space="preserve">
      8) основание для направления уведомления; </w:t>
      </w:r>
    </w:p>
    <w:bookmarkEnd w:id="1556"/>
    <w:bookmarkStart w:name="z2593" w:id="1557"/>
    <w:p>
      <w:pPr>
        <w:spacing w:after="0"/>
        <w:ind w:left="0"/>
        <w:jc w:val="both"/>
      </w:pPr>
      <w:r>
        <w:rPr>
          <w:rFonts w:ascii="Times New Roman"/>
          <w:b w:val="false"/>
          <w:i w:val="false"/>
          <w:color w:val="000000"/>
          <w:sz w:val="28"/>
        </w:rPr>
        <w:t xml:space="preserve">
      9) порядок обжалования. </w:t>
      </w:r>
    </w:p>
    <w:bookmarkEnd w:id="1557"/>
    <w:bookmarkStart w:name="z2594" w:id="1558"/>
    <w:p>
      <w:pPr>
        <w:spacing w:after="0"/>
        <w:ind w:left="0"/>
        <w:jc w:val="both"/>
      </w:pPr>
      <w:r>
        <w:rPr>
          <w:rFonts w:ascii="Times New Roman"/>
          <w:b w:val="false"/>
          <w:i w:val="false"/>
          <w:color w:val="000000"/>
          <w:sz w:val="28"/>
        </w:rPr>
        <w:t xml:space="preserve">
      4.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bookmarkEnd w:id="1558"/>
    <w:bookmarkStart w:name="z2595" w:id="1559"/>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114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115. Порядок вручения и исполнения уведомления</w:t>
      </w:r>
    </w:p>
    <w:bookmarkStart w:name="z2596" w:id="1560"/>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bookmarkEnd w:id="1560"/>
    <w:bookmarkStart w:name="z2597" w:id="1561"/>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bookmarkEnd w:id="1561"/>
    <w:bookmarkStart w:name="z2598" w:id="1562"/>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bookmarkEnd w:id="1562"/>
    <w:bookmarkStart w:name="z2599" w:id="1563"/>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563"/>
    <w:bookmarkStart w:name="z2600" w:id="1564"/>
    <w:p>
      <w:pPr>
        <w:spacing w:after="0"/>
        <w:ind w:left="0"/>
        <w:jc w:val="both"/>
      </w:pPr>
      <w:r>
        <w:rPr>
          <w:rFonts w:ascii="Times New Roman"/>
          <w:b w:val="false"/>
          <w:i w:val="false"/>
          <w:color w:val="000000"/>
          <w:sz w:val="28"/>
        </w:rPr>
        <w:t>
      2) электронным способом:</w:t>
      </w:r>
    </w:p>
    <w:bookmarkEnd w:id="1564"/>
    <w:bookmarkStart w:name="z2601" w:id="1565"/>
    <w:p>
      <w:pPr>
        <w:spacing w:after="0"/>
        <w:ind w:left="0"/>
        <w:jc w:val="both"/>
      </w:pPr>
      <w:r>
        <w:rPr>
          <w:rFonts w:ascii="Times New Roman"/>
          <w:b w:val="false"/>
          <w:i w:val="false"/>
          <w:color w:val="000000"/>
          <w:sz w:val="28"/>
        </w:rPr>
        <w:t>
      с даты доставки уведомления налоговым органом в веб-приложение и (или) специальное мобильное приложение.</w:t>
      </w:r>
    </w:p>
    <w:bookmarkEnd w:id="1565"/>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приложение;</w:t>
      </w:r>
    </w:p>
    <w:bookmarkStart w:name="z2603" w:id="1566"/>
    <w:p>
      <w:pPr>
        <w:spacing w:after="0"/>
        <w:ind w:left="0"/>
        <w:jc w:val="both"/>
      </w:pPr>
      <w:r>
        <w:rPr>
          <w:rFonts w:ascii="Times New Roman"/>
          <w:b w:val="false"/>
          <w:i w:val="false"/>
          <w:color w:val="000000"/>
          <w:sz w:val="28"/>
        </w:rPr>
        <w:t>
      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bookmarkEnd w:id="1566"/>
    <w:bookmarkStart w:name="z2604" w:id="1567"/>
    <w:p>
      <w:pPr>
        <w:spacing w:after="0"/>
        <w:ind w:left="0"/>
        <w:jc w:val="both"/>
      </w:pPr>
      <w:r>
        <w:rPr>
          <w:rFonts w:ascii="Times New Roman"/>
          <w:b w:val="false"/>
          <w:i w:val="false"/>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bookmarkEnd w:id="1567"/>
    <w:bookmarkStart w:name="z16597" w:id="1568"/>
    <w:p>
      <w:pPr>
        <w:spacing w:after="0"/>
        <w:ind w:left="0"/>
        <w:jc w:val="both"/>
      </w:pPr>
      <w:r>
        <w:rPr>
          <w:rFonts w:ascii="Times New Roman"/>
          <w:b w:val="false"/>
          <w:i w:val="false"/>
          <w:color w:val="000000"/>
          <w:sz w:val="28"/>
        </w:rPr>
        <w:t>
      с даты доставки уведомления в налоговое мобильное приложение.</w:t>
      </w:r>
    </w:p>
    <w:bookmarkEnd w:id="1568"/>
    <w:bookmarkStart w:name="z16598" w:id="1569"/>
    <w:p>
      <w:pPr>
        <w:spacing w:after="0"/>
        <w:ind w:left="0"/>
        <w:jc w:val="both"/>
      </w:pPr>
      <w:r>
        <w:rPr>
          <w:rFonts w:ascii="Times New Roman"/>
          <w:b w:val="false"/>
          <w:i w:val="false"/>
          <w:color w:val="000000"/>
          <w:sz w:val="28"/>
        </w:rPr>
        <w:t xml:space="preserve">
      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bookmarkEnd w:id="1569"/>
    <w:bookmarkStart w:name="z2605" w:id="1570"/>
    <w:p>
      <w:pPr>
        <w:spacing w:after="0"/>
        <w:ind w:left="0"/>
        <w:jc w:val="both"/>
      </w:pPr>
      <w:r>
        <w:rPr>
          <w:rFonts w:ascii="Times New Roman"/>
          <w:b w:val="false"/>
          <w:i w:val="false"/>
          <w:color w:val="000000"/>
          <w:sz w:val="28"/>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bookmarkEnd w:id="1570"/>
    <w:bookmarkStart w:name="z2606" w:id="1571"/>
    <w:p>
      <w:pPr>
        <w:spacing w:after="0"/>
        <w:ind w:left="0"/>
        <w:jc w:val="both"/>
      </w:pPr>
      <w:r>
        <w:rPr>
          <w:rFonts w:ascii="Times New Roman"/>
          <w:b w:val="false"/>
          <w:i w:val="false"/>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bookmarkEnd w:id="1571"/>
    <w:bookmarkStart w:name="z2607" w:id="1572"/>
    <w:p>
      <w:pPr>
        <w:spacing w:after="0"/>
        <w:ind w:left="0"/>
        <w:jc w:val="both"/>
      </w:pPr>
      <w:r>
        <w:rPr>
          <w:rFonts w:ascii="Times New Roman"/>
          <w:b w:val="false"/>
          <w:i w:val="false"/>
          <w:color w:val="000000"/>
          <w:sz w:val="28"/>
        </w:rPr>
        <w:t xml:space="preserve">
      3. В случае завершения налоговой проверки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 и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bookmarkEnd w:id="1572"/>
    <w:bookmarkStart w:name="z2608" w:id="1573"/>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bookmarkEnd w:id="1573"/>
    <w:bookmarkStart w:name="z2609" w:id="1574"/>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w:t>
      </w:r>
      <w:r>
        <w:rPr>
          <w:rFonts w:ascii="Times New Roman"/>
          <w:b w:val="false"/>
          <w:i w:val="false"/>
          <w:color w:val="000000"/>
          <w:sz w:val="28"/>
        </w:rPr>
        <w:t>подпунктах 2)</w:t>
      </w:r>
      <w:r>
        <w:rPr>
          <w:rFonts w:ascii="Times New Roman"/>
          <w:b w:val="false"/>
          <w:i w:val="false"/>
          <w:color w:val="000000"/>
          <w:sz w:val="28"/>
        </w:rPr>
        <w:t xml:space="preserve"> – 5),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bookmarkEnd w:id="1574"/>
    <w:bookmarkStart w:name="z2610" w:id="1575"/>
    <w:p>
      <w:pPr>
        <w:spacing w:after="0"/>
        <w:ind w:left="0"/>
        <w:jc w:val="both"/>
      </w:pPr>
      <w:r>
        <w:rPr>
          <w:rFonts w:ascii="Times New Roman"/>
          <w:b w:val="false"/>
          <w:i w:val="false"/>
          <w:color w:val="000000"/>
          <w:sz w:val="28"/>
        </w:rPr>
        <w:t xml:space="preserve">
      6. В случае полного согласия налогоплательщика с указанными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bookmarkEnd w:id="1575"/>
    <w:bookmarkStart w:name="z2611" w:id="1576"/>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bookmarkEnd w:id="1576"/>
    <w:bookmarkStart w:name="z2612" w:id="1577"/>
    <w:p>
      <w:pPr>
        <w:spacing w:after="0"/>
        <w:ind w:left="0"/>
        <w:jc w:val="both"/>
      </w:pPr>
      <w:r>
        <w:rPr>
          <w:rFonts w:ascii="Times New Roman"/>
          <w:b w:val="false"/>
          <w:i w:val="false"/>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577"/>
    <w:bookmarkStart w:name="z2613" w:id="1578"/>
    <w:p>
      <w:pPr>
        <w:spacing w:after="0"/>
        <w:ind w:left="0"/>
        <w:jc w:val="both"/>
      </w:pPr>
      <w:r>
        <w:rPr>
          <w:rFonts w:ascii="Times New Roman"/>
          <w:b w:val="false"/>
          <w:i w:val="false"/>
          <w:color w:val="000000"/>
          <w:sz w:val="28"/>
        </w:rPr>
        <w:t xml:space="preserve">
      8. Налоговые органы в течение трех рабочих дней со дня обращения налогоплательщика в случае,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114 настоящего Кодекса, выдают такому налогоплательщику оригинал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578"/>
    <w:bookmarkStart w:name="z2614" w:id="1579"/>
    <w:p>
      <w:pPr>
        <w:spacing w:after="0"/>
        <w:ind w:left="0"/>
        <w:jc w:val="both"/>
      </w:pPr>
      <w:r>
        <w:rPr>
          <w:rFonts w:ascii="Times New Roman"/>
          <w:b w:val="false"/>
          <w:i w:val="false"/>
          <w:color w:val="000000"/>
          <w:sz w:val="28"/>
        </w:rPr>
        <w:t xml:space="preserve">
      9. Уведомление, предусмотренное </w:t>
      </w:r>
      <w:r>
        <w:rPr>
          <w:rFonts w:ascii="Times New Roman"/>
          <w:b w:val="false"/>
          <w:i w:val="false"/>
          <w:color w:val="000000"/>
          <w:sz w:val="28"/>
        </w:rPr>
        <w:t>подпунктом 13)</w:t>
      </w:r>
      <w:r>
        <w:rPr>
          <w:rFonts w:ascii="Times New Roman"/>
          <w:b w:val="false"/>
          <w:i w:val="false"/>
          <w:color w:val="000000"/>
          <w:sz w:val="28"/>
        </w:rPr>
        <w:t xml:space="preserve">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1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2615" w:id="1580"/>
    <w:p>
      <w:pPr>
        <w:spacing w:after="0"/>
        <w:ind w:left="0"/>
        <w:jc w:val="left"/>
      </w:pPr>
      <w:r>
        <w:rPr>
          <w:rFonts w:ascii="Times New Roman"/>
          <w:b/>
          <w:i w:val="false"/>
          <w:color w:val="000000"/>
        </w:rPr>
        <w:t xml:space="preserve"> Глава 13. СПОСОБЫ ОБЕСПЕЧЕНИЯ ИСПОЛНЕНИЯ НЕ ВЫПОЛНЕННОГО В СРОК НАЛОГОВОГО ОБЯЗАТЕЛЬСТВА</w:t>
      </w:r>
    </w:p>
    <w:bookmarkEnd w:id="1580"/>
    <w:p>
      <w:pPr>
        <w:spacing w:after="0"/>
        <w:ind w:left="0"/>
        <w:jc w:val="both"/>
      </w:pPr>
      <w:r>
        <w:rPr>
          <w:rFonts w:ascii="Times New Roman"/>
          <w:b/>
          <w:i w:val="false"/>
          <w:color w:val="000000"/>
          <w:sz w:val="28"/>
        </w:rPr>
        <w:t>Статья 116. Способы обеспечения исполнения не выполненного в срок налогового обязательства</w:t>
      </w:r>
    </w:p>
    <w:bookmarkStart w:name="z2616" w:id="1581"/>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bookmarkEnd w:id="1581"/>
    <w:bookmarkStart w:name="z2617" w:id="1582"/>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bookmarkEnd w:id="1582"/>
    <w:bookmarkStart w:name="z2618" w:id="1583"/>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583"/>
    <w:bookmarkStart w:name="z2619" w:id="1584"/>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584"/>
    <w:bookmarkStart w:name="z2620" w:id="1585"/>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585"/>
    <w:bookmarkStart w:name="z2621" w:id="1586"/>
    <w:p>
      <w:pPr>
        <w:spacing w:after="0"/>
        <w:ind w:left="0"/>
        <w:jc w:val="both"/>
      </w:pPr>
      <w:r>
        <w:rPr>
          <w:rFonts w:ascii="Times New Roman"/>
          <w:b w:val="false"/>
          <w:i w:val="false"/>
          <w:color w:val="000000"/>
          <w:sz w:val="28"/>
        </w:rPr>
        <w:t xml:space="preserve">
      Если исполнение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bookmarkEnd w:id="1586"/>
    <w:bookmarkStart w:name="z2622" w:id="1587"/>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bookmarkEnd w:id="1587"/>
    <w:bookmarkStart w:name="z2623" w:id="1588"/>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bookmarkEnd w:id="1588"/>
    <w:bookmarkStart w:name="z2624" w:id="1589"/>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r>
        <w:rPr>
          <w:rFonts w:ascii="Times New Roman"/>
          <w:b w:val="false"/>
          <w:i w:val="false"/>
          <w:color w:val="000000"/>
          <w:sz w:val="28"/>
        </w:rPr>
        <w:t>статьями 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и </w:t>
      </w:r>
      <w:r>
        <w:rPr>
          <w:rFonts w:ascii="Times New Roman"/>
          <w:b w:val="false"/>
          <w:i w:val="false"/>
          <w:color w:val="000000"/>
          <w:sz w:val="28"/>
        </w:rPr>
        <w:t>120</w:t>
      </w:r>
      <w:r>
        <w:rPr>
          <w:rFonts w:ascii="Times New Roman"/>
          <w:b w:val="false"/>
          <w:i w:val="false"/>
          <w:color w:val="000000"/>
          <w:sz w:val="28"/>
        </w:rPr>
        <w:t xml:space="preserve"> настоящего Кодекса. </w:t>
      </w:r>
    </w:p>
    <w:bookmarkEnd w:id="1589"/>
    <w:bookmarkStart w:name="z2625" w:id="1590"/>
    <w:p>
      <w:pPr>
        <w:spacing w:after="0"/>
        <w:ind w:left="0"/>
        <w:jc w:val="both"/>
      </w:pPr>
      <w:r>
        <w:rPr>
          <w:rFonts w:ascii="Times New Roman"/>
          <w:b w:val="false"/>
          <w:i w:val="false"/>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114 настоящего Кодекса, за исключением случаев, установленных пунктом 3 настоящей статьи.</w:t>
      </w:r>
    </w:p>
    <w:bookmarkEnd w:id="1590"/>
    <w:bookmarkStart w:name="z2626" w:id="1591"/>
    <w:p>
      <w:pPr>
        <w:spacing w:after="0"/>
        <w:ind w:left="0"/>
        <w:jc w:val="both"/>
      </w:pPr>
      <w:r>
        <w:rPr>
          <w:rFonts w:ascii="Times New Roman"/>
          <w:b w:val="false"/>
          <w:i w:val="false"/>
          <w:color w:val="000000"/>
          <w:sz w:val="28"/>
        </w:rPr>
        <w:t>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bookmarkEnd w:id="1591"/>
    <w:bookmarkStart w:name="z2627" w:id="1592"/>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bookmarkEnd w:id="1592"/>
    <w:bookmarkStart w:name="z2628" w:id="1593"/>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bookmarkEnd w:id="1593"/>
    <w:bookmarkStart w:name="z2629" w:id="1594"/>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bookmarkEnd w:id="1594"/>
    <w:bookmarkStart w:name="z2630" w:id="1595"/>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bookmarkEnd w:id="1595"/>
    <w:bookmarkStart w:name="z2631" w:id="1596"/>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bookmarkEnd w:id="1596"/>
    <w:bookmarkStart w:name="z2632" w:id="1597"/>
    <w:p>
      <w:pPr>
        <w:spacing w:after="0"/>
        <w:ind w:left="0"/>
        <w:jc w:val="both"/>
      </w:pPr>
      <w:r>
        <w:rPr>
          <w:rFonts w:ascii="Times New Roman"/>
          <w:b w:val="false"/>
          <w:i w:val="false"/>
          <w:color w:val="000000"/>
          <w:sz w:val="28"/>
        </w:rPr>
        <w:t>
      2) применения реабилитационной процедуры – со дня вступления в законную силу решения суда о применении реабилитационной процедуры;</w:t>
      </w:r>
    </w:p>
    <w:bookmarkEnd w:id="1597"/>
    <w:bookmarkStart w:name="z2633" w:id="1598"/>
    <w:p>
      <w:pPr>
        <w:spacing w:after="0"/>
        <w:ind w:left="0"/>
        <w:jc w:val="both"/>
      </w:pPr>
      <w:r>
        <w:rPr>
          <w:rFonts w:ascii="Times New Roman"/>
          <w:b w:val="false"/>
          <w:i w:val="false"/>
          <w:color w:val="000000"/>
          <w:sz w:val="28"/>
        </w:rPr>
        <w:t xml:space="preserve">
      3) утверждения судом соглашения о реструктуризации задолженности – со дня вступления в законную силу определения суда об утверждении такого соглашения; </w:t>
      </w:r>
    </w:p>
    <w:bookmarkEnd w:id="1598"/>
    <w:bookmarkStart w:name="z2634" w:id="1599"/>
    <w:p>
      <w:pPr>
        <w:spacing w:after="0"/>
        <w:ind w:left="0"/>
        <w:jc w:val="both"/>
      </w:pPr>
      <w:r>
        <w:rPr>
          <w:rFonts w:ascii="Times New Roman"/>
          <w:b w:val="false"/>
          <w:i w:val="false"/>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bookmarkEnd w:id="1599"/>
    <w:bookmarkStart w:name="z15019" w:id="1600"/>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00"/>
    <w:bookmarkStart w:name="z2635" w:id="1601"/>
    <w:p>
      <w:pPr>
        <w:spacing w:after="0"/>
        <w:ind w:left="0"/>
        <w:jc w:val="both"/>
      </w:pPr>
      <w:r>
        <w:rPr>
          <w:rFonts w:ascii="Times New Roman"/>
          <w:b w:val="false"/>
          <w:i w:val="false"/>
          <w:color w:val="000000"/>
          <w:sz w:val="28"/>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601"/>
    <w:bookmarkStart w:name="z2636" w:id="1602"/>
    <w:p>
      <w:pPr>
        <w:spacing w:after="0"/>
        <w:ind w:left="0"/>
        <w:jc w:val="both"/>
      </w:pPr>
      <w:r>
        <w:rPr>
          <w:rFonts w:ascii="Times New Roman"/>
          <w:b w:val="false"/>
          <w:i w:val="false"/>
          <w:color w:val="000000"/>
          <w:sz w:val="28"/>
        </w:rPr>
        <w:t>
      5. Если иное не предусмотрено пунктом 5-1 настоящей статьи,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bookmarkEnd w:id="1602"/>
    <w:bookmarkStart w:name="z17139" w:id="1603"/>
    <w:p>
      <w:pPr>
        <w:spacing w:after="0"/>
        <w:ind w:left="0"/>
        <w:jc w:val="both"/>
      </w:pPr>
      <w:r>
        <w:rPr>
          <w:rFonts w:ascii="Times New Roman"/>
          <w:b w:val="false"/>
          <w:i w:val="false"/>
          <w:color w:val="000000"/>
          <w:sz w:val="28"/>
        </w:rPr>
        <w:t>
      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bookmarkEnd w:id="1603"/>
    <w:bookmarkStart w:name="z2637" w:id="1604"/>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bookmarkEnd w:id="1604"/>
    <w:bookmarkStart w:name="z2638" w:id="1605"/>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6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116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117. Пеня на не уплаченную в срок сумму налогов и платежей в бюджет</w:t>
      </w:r>
    </w:p>
    <w:bookmarkStart w:name="z2640" w:id="1606"/>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bookmarkEnd w:id="1606"/>
    <w:bookmarkStart w:name="z2641" w:id="1607"/>
    <w:p>
      <w:pPr>
        <w:spacing w:after="0"/>
        <w:ind w:left="0"/>
        <w:jc w:val="both"/>
      </w:pPr>
      <w:r>
        <w:rPr>
          <w:rFonts w:ascii="Times New Roman"/>
          <w:b w:val="false"/>
          <w:i w:val="false"/>
          <w:color w:val="000000"/>
          <w:sz w:val="28"/>
        </w:rPr>
        <w:t xml:space="preserve">
      2. Пеня начисляется: </w:t>
      </w:r>
    </w:p>
    <w:bookmarkEnd w:id="1607"/>
    <w:bookmarkStart w:name="z2642" w:id="1608"/>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bookmarkEnd w:id="1608"/>
    <w:bookmarkStart w:name="z2643" w:id="1609"/>
    <w:p>
      <w:pPr>
        <w:spacing w:after="0"/>
        <w:ind w:left="0"/>
        <w:jc w:val="both"/>
      </w:pPr>
      <w:r>
        <w:rPr>
          <w:rFonts w:ascii="Times New Roman"/>
          <w:b w:val="false"/>
          <w:i w:val="false"/>
          <w:color w:val="000000"/>
          <w:sz w:val="28"/>
        </w:rPr>
        <w:t>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bookmarkEnd w:id="1609"/>
    <w:bookmarkStart w:name="z14387" w:id="1610"/>
    <w:p>
      <w:pPr>
        <w:spacing w:after="0"/>
        <w:ind w:left="0"/>
        <w:jc w:val="both"/>
      </w:pPr>
      <w:r>
        <w:rPr>
          <w:rFonts w:ascii="Times New Roman"/>
          <w:b w:val="false"/>
          <w:i w:val="false"/>
          <w:color w:val="000000"/>
          <w:sz w:val="28"/>
        </w:rPr>
        <w:t xml:space="preserve">
      2-1) за каждый день просрочки исполнения налогового обязательства по уплате корпоративного подоходного налога, исчисляемого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и индивидуального подоходного налога, исчисляемого от облагаемого дохода, определенного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базовой ставки Национального Банка Республики Казахстан, на каждый день просрочки;</w:t>
      </w:r>
    </w:p>
    <w:bookmarkEnd w:id="1610"/>
    <w:bookmarkStart w:name="z2644" w:id="1611"/>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bookmarkEnd w:id="1611"/>
    <w:bookmarkStart w:name="z2645" w:id="1612"/>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bookmarkEnd w:id="1612"/>
    <w:bookmarkStart w:name="z2646" w:id="1613"/>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bookmarkEnd w:id="1613"/>
    <w:bookmarkStart w:name="z2647" w:id="1614"/>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bookmarkEnd w:id="1614"/>
    <w:bookmarkStart w:name="z2648" w:id="1615"/>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bookmarkEnd w:id="1615"/>
    <w:bookmarkStart w:name="z2649" w:id="1616"/>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bookmarkEnd w:id="1616"/>
    <w:bookmarkStart w:name="z2650" w:id="1617"/>
    <w:p>
      <w:pPr>
        <w:spacing w:after="0"/>
        <w:ind w:left="0"/>
        <w:jc w:val="both"/>
      </w:pPr>
      <w:r>
        <w:rPr>
          <w:rFonts w:ascii="Times New Roman"/>
          <w:b w:val="false"/>
          <w:i w:val="false"/>
          <w:color w:val="000000"/>
          <w:sz w:val="28"/>
        </w:rPr>
        <w:t>
      исполнения инкассового распоряжения;</w:t>
      </w:r>
    </w:p>
    <w:bookmarkEnd w:id="1617"/>
    <w:bookmarkStart w:name="z2651" w:id="1618"/>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bookmarkEnd w:id="1618"/>
    <w:bookmarkStart w:name="z2652" w:id="1619"/>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bookmarkEnd w:id="1619"/>
    <w:bookmarkStart w:name="z2653" w:id="1620"/>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bookmarkEnd w:id="1620"/>
    <w:bookmarkStart w:name="z2654" w:id="1621"/>
    <w:p>
      <w:pPr>
        <w:spacing w:after="0"/>
        <w:ind w:left="0"/>
        <w:jc w:val="both"/>
      </w:pPr>
      <w:r>
        <w:rPr>
          <w:rFonts w:ascii="Times New Roman"/>
          <w:b w:val="false"/>
          <w:i w:val="false"/>
          <w:color w:val="000000"/>
          <w:sz w:val="28"/>
        </w:rPr>
        <w:t>
      несоблюдение очередности списания сумм с банковских счетов;</w:t>
      </w:r>
    </w:p>
    <w:bookmarkEnd w:id="1621"/>
    <w:bookmarkStart w:name="z2655" w:id="1622"/>
    <w:p>
      <w:pPr>
        <w:spacing w:after="0"/>
        <w:ind w:left="0"/>
        <w:jc w:val="both"/>
      </w:pPr>
      <w:r>
        <w:rPr>
          <w:rFonts w:ascii="Times New Roman"/>
          <w:b w:val="false"/>
          <w:i w:val="false"/>
          <w:color w:val="000000"/>
          <w:sz w:val="28"/>
        </w:rPr>
        <w:t>
      неперечисление (незачисление) их в бюджет;</w:t>
      </w:r>
    </w:p>
    <w:bookmarkEnd w:id="1622"/>
    <w:bookmarkStart w:name="z2656" w:id="1623"/>
    <w:p>
      <w:pPr>
        <w:spacing w:after="0"/>
        <w:ind w:left="0"/>
        <w:jc w:val="both"/>
      </w:pPr>
      <w:r>
        <w:rPr>
          <w:rFonts w:ascii="Times New Roman"/>
          <w:b w:val="false"/>
          <w:i w:val="false"/>
          <w:color w:val="000000"/>
          <w:sz w:val="28"/>
        </w:rPr>
        <w:t>
      несвоевременное перечисление в бюджет:</w:t>
      </w:r>
    </w:p>
    <w:bookmarkEnd w:id="1623"/>
    <w:bookmarkStart w:name="z2657" w:id="1624"/>
    <w:p>
      <w:pPr>
        <w:spacing w:after="0"/>
        <w:ind w:left="0"/>
        <w:jc w:val="both"/>
      </w:pPr>
      <w:r>
        <w:rPr>
          <w:rFonts w:ascii="Times New Roman"/>
          <w:b w:val="false"/>
          <w:i w:val="false"/>
          <w:color w:val="000000"/>
          <w:sz w:val="28"/>
        </w:rPr>
        <w:t>
      списанных сумм с банковских счетов налогоплательщиков,</w:t>
      </w:r>
    </w:p>
    <w:bookmarkEnd w:id="1624"/>
    <w:bookmarkStart w:name="z2658" w:id="1625"/>
    <w:p>
      <w:pPr>
        <w:spacing w:after="0"/>
        <w:ind w:left="0"/>
        <w:jc w:val="both"/>
      </w:pPr>
      <w:r>
        <w:rPr>
          <w:rFonts w:ascii="Times New Roman"/>
          <w:b w:val="false"/>
          <w:i w:val="false"/>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bookmarkEnd w:id="1625"/>
    <w:bookmarkStart w:name="z2659" w:id="1626"/>
    <w:p>
      <w:pPr>
        <w:spacing w:after="0"/>
        <w:ind w:left="0"/>
        <w:jc w:val="both"/>
      </w:pPr>
      <w:r>
        <w:rPr>
          <w:rFonts w:ascii="Times New Roman"/>
          <w:b w:val="false"/>
          <w:i w:val="false"/>
          <w:color w:val="000000"/>
          <w:sz w:val="28"/>
        </w:rPr>
        <w:t>
      начисленных банковских вознаграждений.</w:t>
      </w:r>
    </w:p>
    <w:bookmarkEnd w:id="1626"/>
    <w:bookmarkStart w:name="z2660" w:id="1627"/>
    <w:p>
      <w:pPr>
        <w:spacing w:after="0"/>
        <w:ind w:left="0"/>
        <w:jc w:val="both"/>
      </w:pPr>
      <w:r>
        <w:rPr>
          <w:rFonts w:ascii="Times New Roman"/>
          <w:b w:val="false"/>
          <w:i w:val="false"/>
          <w:color w:val="000000"/>
          <w:sz w:val="28"/>
        </w:rPr>
        <w:t>
      3. Пеня не начисляется:</w:t>
      </w:r>
    </w:p>
    <w:bookmarkEnd w:id="1627"/>
    <w:bookmarkStart w:name="z2661" w:id="1628"/>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bookmarkEnd w:id="1628"/>
    <w:bookmarkStart w:name="z15020" w:id="1629"/>
    <w:p>
      <w:pPr>
        <w:spacing w:after="0"/>
        <w:ind w:left="0"/>
        <w:jc w:val="both"/>
      </w:pPr>
      <w:r>
        <w:rPr>
          <w:rFonts w:ascii="Times New Roman"/>
          <w:b w:val="false"/>
          <w:i w:val="false"/>
          <w:color w:val="000000"/>
          <w:sz w:val="28"/>
        </w:rPr>
        <w:t>
      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29"/>
    <w:bookmarkStart w:name="z2662" w:id="1630"/>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bookmarkEnd w:id="1630"/>
    <w:bookmarkStart w:name="z2663" w:id="1631"/>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bookmarkEnd w:id="1631"/>
    <w:bookmarkStart w:name="z2664" w:id="1632"/>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bookmarkEnd w:id="1632"/>
    <w:bookmarkStart w:name="z2665" w:id="1633"/>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bookmarkEnd w:id="1633"/>
    <w:bookmarkStart w:name="z2666" w:id="1634"/>
    <w:p>
      <w:pPr>
        <w:spacing w:after="0"/>
        <w:ind w:left="0"/>
        <w:jc w:val="both"/>
      </w:pPr>
      <w:r>
        <w:rPr>
          <w:rFonts w:ascii="Times New Roman"/>
          <w:b w:val="false"/>
          <w:i w:val="false"/>
          <w:color w:val="000000"/>
          <w:sz w:val="28"/>
        </w:rPr>
        <w:t>
      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bookmarkEnd w:id="1634"/>
    <w:bookmarkStart w:name="z17355" w:id="1635"/>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такого определения;</w:t>
      </w:r>
    </w:p>
    <w:bookmarkEnd w:id="1635"/>
    <w:bookmarkStart w:name="z17140" w:id="1636"/>
    <w:p>
      <w:pPr>
        <w:spacing w:after="0"/>
        <w:ind w:left="0"/>
        <w:jc w:val="both"/>
      </w:pPr>
      <w:r>
        <w:rPr>
          <w:rFonts w:ascii="Times New Roman"/>
          <w:b w:val="false"/>
          <w:i w:val="false"/>
          <w:color w:val="000000"/>
          <w:sz w:val="28"/>
        </w:rPr>
        <w:t>
      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bookmarkEnd w:id="1636"/>
    <w:bookmarkStart w:name="z2667" w:id="1637"/>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bookmarkEnd w:id="1637"/>
    <w:bookmarkStart w:name="z2668" w:id="1638"/>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реабилитации – со дня вынесения такого определения;</w:t>
      </w:r>
    </w:p>
    <w:bookmarkEnd w:id="1638"/>
    <w:bookmarkStart w:name="z2669" w:id="1639"/>
    <w:p>
      <w:pPr>
        <w:spacing w:after="0"/>
        <w:ind w:left="0"/>
        <w:jc w:val="both"/>
      </w:pPr>
      <w:r>
        <w:rPr>
          <w:rFonts w:ascii="Times New Roman"/>
          <w:b w:val="false"/>
          <w:i w:val="false"/>
          <w:color w:val="000000"/>
          <w:sz w:val="28"/>
        </w:rPr>
        <w:t>
      при применении процедуры реструктуризации задолженности – со дня вынесения судом решения о применении такой процедуры;</w:t>
      </w:r>
    </w:p>
    <w:bookmarkEnd w:id="1639"/>
    <w:bookmarkStart w:name="z2670" w:id="1640"/>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bookmarkEnd w:id="1640"/>
    <w:bookmarkStart w:name="z2671" w:id="1641"/>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bookmarkEnd w:id="1641"/>
    <w:bookmarkStart w:name="z2672" w:id="1642"/>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bookmarkEnd w:id="1642"/>
    <w:bookmarkStart w:name="z2673" w:id="1643"/>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bookmarkEnd w:id="1643"/>
    <w:bookmarkStart w:name="z2674" w:id="1644"/>
    <w:p>
      <w:pPr>
        <w:spacing w:after="0"/>
        <w:ind w:left="0"/>
        <w:jc w:val="both"/>
      </w:pPr>
      <w:r>
        <w:rPr>
          <w:rFonts w:ascii="Times New Roman"/>
          <w:b w:val="false"/>
          <w:i w:val="false"/>
          <w:color w:val="000000"/>
          <w:sz w:val="28"/>
        </w:rPr>
        <w:t>
      4. Начисление пени возобновляется в следующих случаях:</w:t>
      </w:r>
    </w:p>
    <w:bookmarkEnd w:id="1644"/>
    <w:bookmarkStart w:name="z2675" w:id="1645"/>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bookmarkEnd w:id="1645"/>
    <w:bookmarkStart w:name="z2676" w:id="1646"/>
    <w:p>
      <w:pPr>
        <w:spacing w:after="0"/>
        <w:ind w:left="0"/>
        <w:jc w:val="both"/>
      </w:pPr>
      <w:r>
        <w:rPr>
          <w:rFonts w:ascii="Times New Roman"/>
          <w:b w:val="false"/>
          <w:i w:val="false"/>
          <w:color w:val="000000"/>
          <w:sz w:val="28"/>
        </w:rPr>
        <w:t>
      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bookmarkEnd w:id="1646"/>
    <w:bookmarkStart w:name="z14951" w:id="1647"/>
    <w:p>
      <w:pPr>
        <w:spacing w:after="0"/>
        <w:ind w:left="0"/>
        <w:jc w:val="both"/>
      </w:pPr>
      <w:r>
        <w:rPr>
          <w:rFonts w:ascii="Times New Roman"/>
          <w:b w:val="false"/>
          <w:i w:val="false"/>
          <w:color w:val="000000"/>
          <w:sz w:val="28"/>
        </w:rPr>
        <w:t>
      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bookmarkEnd w:id="1647"/>
    <w:bookmarkStart w:name="z2677" w:id="1648"/>
    <w:p>
      <w:pPr>
        <w:spacing w:after="0"/>
        <w:ind w:left="0"/>
        <w:jc w:val="both"/>
      </w:pPr>
      <w:r>
        <w:rPr>
          <w:rFonts w:ascii="Times New Roman"/>
          <w:b w:val="false"/>
          <w:i w:val="false"/>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bookmarkEnd w:id="1648"/>
    <w:bookmarkStart w:name="z17356" w:id="1649"/>
    <w:p>
      <w:pPr>
        <w:spacing w:after="0"/>
        <w:ind w:left="0"/>
        <w:jc w:val="both"/>
      </w:pPr>
      <w:r>
        <w:rPr>
          <w:rFonts w:ascii="Times New Roman"/>
          <w:b w:val="false"/>
          <w:i w:val="false"/>
          <w:color w:val="000000"/>
          <w:sz w:val="28"/>
        </w:rPr>
        <w:t>
      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bookmarkEnd w:id="16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117 с изменениями, внесенными законами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118. Приостановление расходных операций по банковским счетам налогоплательщика (налогового агента)</w:t>
      </w:r>
    </w:p>
    <w:bookmarkStart w:name="z2678" w:id="1650"/>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bookmarkEnd w:id="1650"/>
    <w:bookmarkStart w:name="z2679" w:id="1651"/>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r>
        <w:rPr>
          <w:rFonts w:ascii="Times New Roman"/>
          <w:b w:val="false"/>
          <w:i w:val="false"/>
          <w:color w:val="000000"/>
          <w:sz w:val="28"/>
        </w:rPr>
        <w:t>подпунктом 5)</w:t>
      </w:r>
      <w:r>
        <w:rPr>
          <w:rFonts w:ascii="Times New Roman"/>
          <w:b w:val="false"/>
          <w:i w:val="false"/>
          <w:color w:val="000000"/>
          <w:sz w:val="28"/>
        </w:rPr>
        <w:t xml:space="preserve"> пункта 2 статьи 114 настоящего Кодекса; </w:t>
      </w:r>
    </w:p>
    <w:bookmarkEnd w:id="1651"/>
    <w:bookmarkStart w:name="z2680" w:id="1652"/>
    <w:p>
      <w:pPr>
        <w:spacing w:after="0"/>
        <w:ind w:left="0"/>
        <w:jc w:val="both"/>
      </w:pPr>
      <w:r>
        <w:rPr>
          <w:rFonts w:ascii="Times New Roman"/>
          <w:b w:val="false"/>
          <w:i w:val="false"/>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r>
        <w:rPr>
          <w:rFonts w:ascii="Times New Roman"/>
          <w:b w:val="false"/>
          <w:i w:val="false"/>
          <w:color w:val="000000"/>
          <w:sz w:val="28"/>
        </w:rPr>
        <w:t>подпунктом 12)</w:t>
      </w:r>
      <w:r>
        <w:rPr>
          <w:rFonts w:ascii="Times New Roman"/>
          <w:b w:val="false"/>
          <w:i w:val="false"/>
          <w:color w:val="000000"/>
          <w:sz w:val="28"/>
        </w:rPr>
        <w:t xml:space="preserve"> пункта 2 статьи 114 настоящего Кодекса;</w:t>
      </w:r>
    </w:p>
    <w:bookmarkEnd w:id="1652"/>
    <w:bookmarkStart w:name="z2681" w:id="1653"/>
    <w:p>
      <w:pPr>
        <w:spacing w:after="0"/>
        <w:ind w:left="0"/>
        <w:jc w:val="both"/>
      </w:pPr>
      <w:r>
        <w:rPr>
          <w:rFonts w:ascii="Times New Roman"/>
          <w:b w:val="false"/>
          <w:i w:val="false"/>
          <w:color w:val="000000"/>
          <w:sz w:val="28"/>
        </w:rPr>
        <w:t>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bookmarkEnd w:id="1653"/>
    <w:bookmarkStart w:name="z14190" w:id="1654"/>
    <w:p>
      <w:pPr>
        <w:spacing w:after="0"/>
        <w:ind w:left="0"/>
        <w:jc w:val="both"/>
      </w:pPr>
      <w:r>
        <w:rPr>
          <w:rFonts w:ascii="Times New Roman"/>
          <w:b w:val="false"/>
          <w:i w:val="false"/>
          <w:color w:val="000000"/>
          <w:sz w:val="28"/>
        </w:rPr>
        <w:t xml:space="preserve">
      высокого уровня риска, – по истечении одного рабочего дня со дня вручения уведомления о погашении налоговой задолженности; </w:t>
      </w:r>
    </w:p>
    <w:bookmarkEnd w:id="1654"/>
    <w:bookmarkStart w:name="z14191" w:id="1655"/>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655"/>
    <w:bookmarkStart w:name="z2684" w:id="1656"/>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bookmarkEnd w:id="1656"/>
    <w:bookmarkStart w:name="z2685" w:id="1657"/>
    <w:p>
      <w:pPr>
        <w:spacing w:after="0"/>
        <w:ind w:left="0"/>
        <w:jc w:val="both"/>
      </w:pPr>
      <w:r>
        <w:rPr>
          <w:rFonts w:ascii="Times New Roman"/>
          <w:b w:val="false"/>
          <w:i w:val="false"/>
          <w:color w:val="000000"/>
          <w:sz w:val="28"/>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пункта 2 статьи 114 настоящего Кодекса, – в течение пяти рабочих дней со дня возврата;</w:t>
      </w:r>
    </w:p>
    <w:bookmarkEnd w:id="1657"/>
    <w:bookmarkStart w:name="z2686" w:id="1658"/>
    <w:p>
      <w:pPr>
        <w:spacing w:after="0"/>
        <w:ind w:left="0"/>
        <w:jc w:val="both"/>
      </w:pPr>
      <w:r>
        <w:rPr>
          <w:rFonts w:ascii="Times New Roman"/>
          <w:b w:val="false"/>
          <w:i w:val="false"/>
          <w:color w:val="000000"/>
          <w:sz w:val="28"/>
        </w:rPr>
        <w:t xml:space="preserve">
      6) неисполнения налогоплательщиком требования,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 в течение трех рабочих дней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w:t>
      </w:r>
    </w:p>
    <w:bookmarkEnd w:id="1658"/>
    <w:bookmarkStart w:name="z2687" w:id="1659"/>
    <w:p>
      <w:pPr>
        <w:spacing w:after="0"/>
        <w:ind w:left="0"/>
        <w:jc w:val="both"/>
      </w:pPr>
      <w:r>
        <w:rPr>
          <w:rFonts w:ascii="Times New Roman"/>
          <w:b w:val="false"/>
          <w:i w:val="false"/>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96 настоящего Кодекса.</w:t>
      </w:r>
    </w:p>
    <w:bookmarkEnd w:id="1659"/>
    <w:bookmarkStart w:name="z17595" w:id="1660"/>
    <w:p>
      <w:pPr>
        <w:spacing w:after="0"/>
        <w:ind w:left="0"/>
        <w:jc w:val="both"/>
      </w:pPr>
      <w:r>
        <w:rPr>
          <w:rFonts w:ascii="Times New Roman"/>
          <w:b w:val="false"/>
          <w:i w:val="false"/>
          <w:color w:val="000000"/>
          <w:sz w:val="28"/>
        </w:rPr>
        <w:t>
      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bookmarkEnd w:id="1660"/>
    <w:bookmarkStart w:name="z2688" w:id="1661"/>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bookmarkEnd w:id="1661"/>
    <w:bookmarkStart w:name="z2689" w:id="1662"/>
    <w:p>
      <w:pPr>
        <w:spacing w:after="0"/>
        <w:ind w:left="0"/>
        <w:jc w:val="both"/>
      </w:pPr>
      <w:r>
        <w:rPr>
          <w:rFonts w:ascii="Times New Roman"/>
          <w:b w:val="false"/>
          <w:i w:val="false"/>
          <w:color w:val="000000"/>
          <w:sz w:val="28"/>
        </w:rPr>
        <w:t xml:space="preserve">
      1) операций по уплате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662"/>
    <w:bookmarkStart w:name="z2690" w:id="1663"/>
    <w:p>
      <w:pPr>
        <w:spacing w:after="0"/>
        <w:ind w:left="0"/>
        <w:jc w:val="both"/>
      </w:pPr>
      <w:r>
        <w:rPr>
          <w:rFonts w:ascii="Times New Roman"/>
          <w:b w:val="false"/>
          <w:i w:val="false"/>
          <w:color w:val="000000"/>
          <w:sz w:val="28"/>
        </w:rPr>
        <w:t>
      2) изъятия денег:</w:t>
      </w:r>
    </w:p>
    <w:bookmarkEnd w:id="1663"/>
    <w:bookmarkStart w:name="z2691" w:id="1664"/>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bookmarkEnd w:id="1664"/>
    <w:bookmarkStart w:name="z2692" w:id="1665"/>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bookmarkEnd w:id="1665"/>
    <w:bookmarkStart w:name="z2693" w:id="1666"/>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bookmarkEnd w:id="1666"/>
    <w:bookmarkStart w:name="z2694" w:id="1667"/>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bookmarkEnd w:id="1667"/>
    <w:bookmarkStart w:name="z2695" w:id="1668"/>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bookmarkEnd w:id="1668"/>
    <w:bookmarkStart w:name="z2696" w:id="1669"/>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bookmarkEnd w:id="1669"/>
    <w:bookmarkStart w:name="z2697" w:id="1670"/>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bookmarkEnd w:id="1670"/>
    <w:bookmarkStart w:name="z16481" w:id="1671"/>
    <w:p>
      <w:pPr>
        <w:spacing w:after="0"/>
        <w:ind w:left="0"/>
        <w:jc w:val="both"/>
      </w:pPr>
      <w:r>
        <w:rPr>
          <w:rFonts w:ascii="Times New Roman"/>
          <w:b w:val="false"/>
          <w:i w:val="false"/>
          <w:color w:val="000000"/>
          <w:sz w:val="28"/>
        </w:rPr>
        <w:t>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bookmarkEnd w:id="1671"/>
    <w:bookmarkStart w:name="z16482" w:id="1672"/>
    <w:p>
      <w:pPr>
        <w:spacing w:after="0"/>
        <w:ind w:left="0"/>
        <w:jc w:val="both"/>
      </w:pPr>
      <w:r>
        <w:rPr>
          <w:rFonts w:ascii="Times New Roman"/>
          <w:b w:val="false"/>
          <w:i w:val="false"/>
          <w:color w:val="000000"/>
          <w:sz w:val="28"/>
        </w:rPr>
        <w:t>
      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bookmarkEnd w:id="1672"/>
    <w:bookmarkStart w:name="z2698" w:id="1673"/>
    <w:p>
      <w:pPr>
        <w:spacing w:after="0"/>
        <w:ind w:left="0"/>
        <w:jc w:val="both"/>
      </w:pPr>
      <w:r>
        <w:rPr>
          <w:rFonts w:ascii="Times New Roman"/>
          <w:b w:val="false"/>
          <w:i w:val="false"/>
          <w:color w:val="000000"/>
          <w:sz w:val="28"/>
        </w:rPr>
        <w:t>
      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bookmarkEnd w:id="1673"/>
    <w:bookmarkStart w:name="z16088" w:id="16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bookmarkEnd w:id="1674"/>
    <w:bookmarkStart w:name="z2701" w:id="1675"/>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ст.4</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119. Приостановление расходных операций по кассе налогоплательщика (налогового агента) </w:t>
      </w:r>
    </w:p>
    <w:bookmarkStart w:name="z2702" w:id="1676"/>
    <w:p>
      <w:pPr>
        <w:spacing w:after="0"/>
        <w:ind w:left="0"/>
        <w:jc w:val="both"/>
      </w:pPr>
      <w:r>
        <w:rPr>
          <w:rFonts w:ascii="Times New Roman"/>
          <w:b w:val="false"/>
          <w:i w:val="false"/>
          <w:color w:val="000000"/>
          <w:sz w:val="28"/>
        </w:rPr>
        <w:t>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bookmarkEnd w:id="1676"/>
    <w:bookmarkStart w:name="z14355" w:id="1677"/>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677"/>
    <w:bookmarkStart w:name="z14356" w:id="1678"/>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678"/>
    <w:bookmarkStart w:name="z2705" w:id="1679"/>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bookmarkEnd w:id="1679"/>
    <w:bookmarkStart w:name="z2706" w:id="1680"/>
    <w:p>
      <w:pPr>
        <w:spacing w:after="0"/>
        <w:ind w:left="0"/>
        <w:jc w:val="both"/>
      </w:pPr>
      <w:r>
        <w:rPr>
          <w:rFonts w:ascii="Times New Roman"/>
          <w:b w:val="false"/>
          <w:i w:val="false"/>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680"/>
    <w:bookmarkStart w:name="z2707" w:id="1681"/>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bookmarkEnd w:id="1681"/>
    <w:bookmarkStart w:name="z2708" w:id="1682"/>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bookmarkEnd w:id="1682"/>
    <w:bookmarkStart w:name="z2709" w:id="1683"/>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bookmarkEnd w:id="1683"/>
    <w:bookmarkStart w:name="z2710" w:id="1684"/>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bookmarkEnd w:id="1684"/>
    <w:bookmarkStart w:name="z2711" w:id="1685"/>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685"/>
    <w:p>
      <w:pPr>
        <w:spacing w:after="0"/>
        <w:ind w:left="0"/>
        <w:jc w:val="both"/>
      </w:pPr>
      <w:r>
        <w:rPr>
          <w:rFonts w:ascii="Times New Roman"/>
          <w:b/>
          <w:i w:val="false"/>
          <w:color w:val="000000"/>
          <w:sz w:val="28"/>
        </w:rPr>
        <w:t>Статья 120. Ограничение в распоряжении имуществом налогоплательщика (налогового агента)</w:t>
      </w:r>
    </w:p>
    <w:bookmarkStart w:name="z2712" w:id="1686"/>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686"/>
    <w:bookmarkStart w:name="z2713" w:id="1687"/>
    <w:p>
      <w:pPr>
        <w:spacing w:after="0"/>
        <w:ind w:left="0"/>
        <w:jc w:val="both"/>
      </w:pPr>
      <w:r>
        <w:rPr>
          <w:rFonts w:ascii="Times New Roman"/>
          <w:b w:val="false"/>
          <w:i w:val="false"/>
          <w:color w:val="000000"/>
          <w:sz w:val="28"/>
        </w:rPr>
        <w:t>
      1) непогашения налоговой задолженности налогоплательщиком (налоговым агентом), отнесенным в соответствии с системой управления рисками к категории:</w:t>
      </w:r>
    </w:p>
    <w:bookmarkEnd w:id="1687"/>
    <w:bookmarkStart w:name="z14192" w:id="1688"/>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688"/>
    <w:bookmarkStart w:name="z14193" w:id="1689"/>
    <w:p>
      <w:pPr>
        <w:spacing w:after="0"/>
        <w:ind w:left="0"/>
        <w:jc w:val="both"/>
      </w:pPr>
      <w:r>
        <w:rPr>
          <w:rFonts w:ascii="Times New Roman"/>
          <w:b w:val="false"/>
          <w:i w:val="false"/>
          <w:color w:val="000000"/>
          <w:sz w:val="28"/>
        </w:rPr>
        <w:t>
      среднего риска, – по истечении пятнадцати рабочих дней со дня вручения уведомления о погашении налоговой задолженности;</w:t>
      </w:r>
    </w:p>
    <w:bookmarkEnd w:id="1689"/>
    <w:bookmarkStart w:name="z2716" w:id="1690"/>
    <w:p>
      <w:pPr>
        <w:spacing w:after="0"/>
        <w:ind w:left="0"/>
        <w:jc w:val="both"/>
      </w:pPr>
      <w:r>
        <w:rPr>
          <w:rFonts w:ascii="Times New Roman"/>
          <w:b w:val="false"/>
          <w:i w:val="false"/>
          <w:color w:val="000000"/>
          <w:sz w:val="28"/>
        </w:rPr>
        <w:t>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bookmarkEnd w:id="1690"/>
    <w:bookmarkStart w:name="z2717" w:id="1691"/>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bookmarkEnd w:id="1691"/>
    <w:bookmarkStart w:name="z2718" w:id="1692"/>
    <w:p>
      <w:pPr>
        <w:spacing w:after="0"/>
        <w:ind w:left="0"/>
        <w:jc w:val="both"/>
      </w:pPr>
      <w:r>
        <w:rPr>
          <w:rFonts w:ascii="Times New Roman"/>
          <w:b w:val="false"/>
          <w:i w:val="false"/>
          <w:color w:val="000000"/>
          <w:sz w:val="28"/>
        </w:rPr>
        <w:t xml:space="preserve">
      со дня подачи жалобы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w:t>
      </w:r>
    </w:p>
    <w:bookmarkEnd w:id="1692"/>
    <w:bookmarkStart w:name="z2719" w:id="1693"/>
    <w:p>
      <w:pPr>
        <w:spacing w:after="0"/>
        <w:ind w:left="0"/>
        <w:jc w:val="both"/>
      </w:pPr>
      <w:r>
        <w:rPr>
          <w:rFonts w:ascii="Times New Roman"/>
          <w:b w:val="false"/>
          <w:i w:val="false"/>
          <w:color w:val="000000"/>
          <w:sz w:val="28"/>
        </w:rPr>
        <w:t>
      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bookmarkEnd w:id="1693"/>
    <w:bookmarkStart w:name="z2720" w:id="1694"/>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bookmarkEnd w:id="1694"/>
    <w:bookmarkStart w:name="z2721" w:id="1695"/>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bookmarkEnd w:id="1695"/>
    <w:bookmarkStart w:name="z2722" w:id="1696"/>
    <w:p>
      <w:pPr>
        <w:spacing w:after="0"/>
        <w:ind w:left="0"/>
        <w:jc w:val="both"/>
      </w:pPr>
      <w:r>
        <w:rPr>
          <w:rFonts w:ascii="Times New Roman"/>
          <w:b w:val="false"/>
          <w:i w:val="false"/>
          <w:color w:val="000000"/>
          <w:sz w:val="28"/>
        </w:rPr>
        <w:t>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bookmarkEnd w:id="1696"/>
    <w:bookmarkStart w:name="z2723" w:id="1697"/>
    <w:p>
      <w:pPr>
        <w:spacing w:after="0"/>
        <w:ind w:left="0"/>
        <w:jc w:val="both"/>
      </w:pPr>
      <w:r>
        <w:rPr>
          <w:rFonts w:ascii="Times New Roman"/>
          <w:b w:val="false"/>
          <w:i w:val="false"/>
          <w:color w:val="000000"/>
          <w:sz w:val="28"/>
        </w:rPr>
        <w:t xml:space="preserve">
      3. Не подлежат ограничению в распоряжении: </w:t>
      </w:r>
    </w:p>
    <w:bookmarkEnd w:id="1697"/>
    <w:bookmarkStart w:name="z2724" w:id="1698"/>
    <w:p>
      <w:pPr>
        <w:spacing w:after="0"/>
        <w:ind w:left="0"/>
        <w:jc w:val="both"/>
      </w:pPr>
      <w:r>
        <w:rPr>
          <w:rFonts w:ascii="Times New Roman"/>
          <w:b w:val="false"/>
          <w:i w:val="false"/>
          <w:color w:val="000000"/>
          <w:sz w:val="28"/>
        </w:rPr>
        <w:t xml:space="preserve">
      объекты жизнеобеспечения; </w:t>
      </w:r>
    </w:p>
    <w:bookmarkEnd w:id="1698"/>
    <w:bookmarkStart w:name="z2725" w:id="1699"/>
    <w:p>
      <w:pPr>
        <w:spacing w:after="0"/>
        <w:ind w:left="0"/>
        <w:jc w:val="both"/>
      </w:pPr>
      <w:r>
        <w:rPr>
          <w:rFonts w:ascii="Times New Roman"/>
          <w:b w:val="false"/>
          <w:i w:val="false"/>
          <w:color w:val="000000"/>
          <w:sz w:val="28"/>
        </w:rPr>
        <w:t xml:space="preserve">
      электрическая, тепловая и иные виды энергии; </w:t>
      </w:r>
    </w:p>
    <w:bookmarkEnd w:id="1699"/>
    <w:bookmarkStart w:name="z2726" w:id="1700"/>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bookmarkEnd w:id="1700"/>
    <w:bookmarkStart w:name="z2727" w:id="1701"/>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bookmarkEnd w:id="1701"/>
    <w:bookmarkStart w:name="z2728" w:id="1702"/>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bookmarkEnd w:id="1702"/>
    <w:bookmarkStart w:name="z14587" w:id="1703"/>
    <w:p>
      <w:pPr>
        <w:spacing w:after="0"/>
        <w:ind w:left="0"/>
        <w:jc w:val="both"/>
      </w:pPr>
      <w:r>
        <w:rPr>
          <w:rFonts w:ascii="Times New Roman"/>
          <w:b w:val="false"/>
          <w:i w:val="false"/>
          <w:color w:val="000000"/>
          <w:sz w:val="28"/>
        </w:rPr>
        <w:t>
      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bookmarkEnd w:id="1703"/>
    <w:bookmarkStart w:name="z2729" w:id="1704"/>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bookmarkEnd w:id="1704"/>
    <w:bookmarkStart w:name="z2730" w:id="1705"/>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bookmarkEnd w:id="1705"/>
    <w:bookmarkStart w:name="z2731" w:id="1706"/>
    <w:p>
      <w:pPr>
        <w:spacing w:after="0"/>
        <w:ind w:left="0"/>
        <w:jc w:val="both"/>
      </w:pPr>
      <w:r>
        <w:rPr>
          <w:rFonts w:ascii="Times New Roman"/>
          <w:b w:val="false"/>
          <w:i w:val="false"/>
          <w:color w:val="000000"/>
          <w:sz w:val="28"/>
        </w:rPr>
        <w:t xml:space="preserve">
      2) налогов, платежей в бюджет и пени, обжалуемых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 – в случае, указанном в подпункте 2) части первой пункта 1 настоящей статьи.</w:t>
      </w:r>
    </w:p>
    <w:bookmarkEnd w:id="1706"/>
    <w:bookmarkStart w:name="z2732" w:id="1707"/>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bookmarkEnd w:id="1707"/>
    <w:bookmarkStart w:name="z2733" w:id="1708"/>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bookmarkEnd w:id="1708"/>
    <w:bookmarkStart w:name="z2734" w:id="1709"/>
    <w:p>
      <w:pPr>
        <w:spacing w:after="0"/>
        <w:ind w:left="0"/>
        <w:jc w:val="both"/>
      </w:pPr>
      <w:r>
        <w:rPr>
          <w:rFonts w:ascii="Times New Roman"/>
          <w:b w:val="false"/>
          <w:i w:val="false"/>
          <w:color w:val="000000"/>
          <w:sz w:val="28"/>
        </w:rPr>
        <w:t>
      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709"/>
    <w:bookmarkStart w:name="z2735" w:id="1710"/>
    <w:p>
      <w:pPr>
        <w:spacing w:after="0"/>
        <w:ind w:left="0"/>
        <w:jc w:val="both"/>
      </w:pPr>
      <w:r>
        <w:rPr>
          <w:rFonts w:ascii="Times New Roman"/>
          <w:b w:val="false"/>
          <w:i w:val="false"/>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w:t>
      </w:r>
    </w:p>
    <w:bookmarkEnd w:id="1710"/>
    <w:bookmarkStart w:name="z2736" w:id="1711"/>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bookmarkEnd w:id="1711"/>
    <w:bookmarkStart w:name="z2737" w:id="1712"/>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bookmarkEnd w:id="1712"/>
    <w:bookmarkStart w:name="z2738" w:id="1713"/>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bookmarkEnd w:id="1713"/>
    <w:bookmarkStart w:name="z2739" w:id="1714"/>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bookmarkEnd w:id="1714"/>
    <w:bookmarkStart w:name="z2740" w:id="1715"/>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17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bookmarkStart w:name="z2742" w:id="1716"/>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bookmarkEnd w:id="1716"/>
    <w:bookmarkStart w:name="z2743" w:id="1717"/>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bookmarkEnd w:id="1717"/>
    <w:bookmarkStart w:name="z2744" w:id="1718"/>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bookmarkEnd w:id="1718"/>
    <w:bookmarkStart w:name="z2745" w:id="1719"/>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bookmarkEnd w:id="1719"/>
    <w:bookmarkStart w:name="z2746" w:id="1720"/>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bookmarkEnd w:id="1720"/>
    <w:bookmarkStart w:name="z2747" w:id="1721"/>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bookmarkEnd w:id="1721"/>
    <w:bookmarkStart w:name="z2748" w:id="1722"/>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bookmarkEnd w:id="1722"/>
    <w:bookmarkStart w:name="z2749" w:id="1723"/>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bookmarkEnd w:id="1723"/>
    <w:bookmarkStart w:name="z2750" w:id="1724"/>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bookmarkEnd w:id="1724"/>
    <w:bookmarkStart w:name="z2751" w:id="1725"/>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bookmarkEnd w:id="1725"/>
    <w:bookmarkStart w:name="z2752" w:id="1726"/>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bookmarkEnd w:id="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bookmarkStart w:name="z17142" w:id="1727"/>
    <w:p>
      <w:pPr>
        <w:spacing w:after="0"/>
        <w:ind w:left="0"/>
        <w:jc w:val="both"/>
      </w:pPr>
      <w:r>
        <w:rPr>
          <w:rFonts w:ascii="Times New Roman"/>
          <w:b w:val="false"/>
          <w:i w:val="false"/>
          <w:color w:val="000000"/>
          <w:sz w:val="28"/>
        </w:rPr>
        <w:t>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bookmarkEnd w:id="1727"/>
    <w:bookmarkStart w:name="z17143" w:id="1728"/>
    <w:p>
      <w:pPr>
        <w:spacing w:after="0"/>
        <w:ind w:left="0"/>
        <w:jc w:val="both"/>
      </w:pPr>
      <w:r>
        <w:rPr>
          <w:rFonts w:ascii="Times New Roman"/>
          <w:b w:val="false"/>
          <w:i w:val="false"/>
          <w:color w:val="000000"/>
          <w:sz w:val="28"/>
        </w:rPr>
        <w:t>
      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bookmarkEnd w:id="1728"/>
    <w:bookmarkStart w:name="z17144" w:id="1729"/>
    <w:p>
      <w:pPr>
        <w:spacing w:after="0"/>
        <w:ind w:left="0"/>
        <w:jc w:val="both"/>
      </w:pPr>
      <w:r>
        <w:rPr>
          <w:rFonts w:ascii="Times New Roman"/>
          <w:b w:val="false"/>
          <w:i w:val="false"/>
          <w:color w:val="000000"/>
          <w:sz w:val="28"/>
        </w:rPr>
        <w:t>
      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bookmarkEnd w:id="1729"/>
    <w:bookmarkStart w:name="z17596" w:id="1730"/>
    <w:p>
      <w:pPr>
        <w:spacing w:after="0"/>
        <w:ind w:left="0"/>
        <w:jc w:val="both"/>
      </w:pPr>
      <w:r>
        <w:rPr>
          <w:rFonts w:ascii="Times New Roman"/>
          <w:b w:val="false"/>
          <w:i w:val="false"/>
          <w:color w:val="000000"/>
          <w:sz w:val="28"/>
        </w:rPr>
        <w:t>
      1) по почте заказным письмом с уведомлением;</w:t>
      </w:r>
    </w:p>
    <w:bookmarkEnd w:id="1730"/>
    <w:bookmarkStart w:name="z17597" w:id="1731"/>
    <w:p>
      <w:pPr>
        <w:spacing w:after="0"/>
        <w:ind w:left="0"/>
        <w:jc w:val="both"/>
      </w:pPr>
      <w:r>
        <w:rPr>
          <w:rFonts w:ascii="Times New Roman"/>
          <w:b w:val="false"/>
          <w:i w:val="false"/>
          <w:color w:val="000000"/>
          <w:sz w:val="28"/>
        </w:rPr>
        <w:t>
      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bookmarkEnd w:id="1731"/>
    <w:bookmarkStart w:name="z17598" w:id="1732"/>
    <w:p>
      <w:pPr>
        <w:spacing w:after="0"/>
        <w:ind w:left="0"/>
        <w:jc w:val="both"/>
      </w:pPr>
      <w:r>
        <w:rPr>
          <w:rFonts w:ascii="Times New Roman"/>
          <w:b w:val="false"/>
          <w:i w:val="false"/>
          <w:color w:val="000000"/>
          <w:sz w:val="28"/>
        </w:rPr>
        <w:t>
      3) налогоплательщику под роспись.</w:t>
      </w:r>
    </w:p>
    <w:bookmarkEnd w:id="1732"/>
    <w:bookmarkStart w:name="z17145" w:id="1733"/>
    <w:p>
      <w:pPr>
        <w:spacing w:after="0"/>
        <w:ind w:left="0"/>
        <w:jc w:val="both"/>
      </w:pPr>
      <w:r>
        <w:rPr>
          <w:rFonts w:ascii="Times New Roman"/>
          <w:b w:val="false"/>
          <w:i w:val="false"/>
          <w:color w:val="000000"/>
          <w:sz w:val="28"/>
        </w:rPr>
        <w:t>
      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bookmarkEnd w:id="1733"/>
    <w:bookmarkStart w:name="z17146" w:id="1734"/>
    <w:p>
      <w:pPr>
        <w:spacing w:after="0"/>
        <w:ind w:left="0"/>
        <w:jc w:val="both"/>
      </w:pPr>
      <w:r>
        <w:rPr>
          <w:rFonts w:ascii="Times New Roman"/>
          <w:b w:val="false"/>
          <w:i w:val="false"/>
          <w:color w:val="000000"/>
          <w:sz w:val="28"/>
        </w:rPr>
        <w:t>
      5. Обжалование налогоплательщиком решения об ограничении выписки электронных счетов-фактур не приостанавливает его действие.</w:t>
      </w:r>
    </w:p>
    <w:bookmarkEnd w:id="1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13 дополнена статьей 120-1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53" w:id="1735"/>
    <w:p>
      <w:pPr>
        <w:spacing w:after="0"/>
        <w:ind w:left="0"/>
        <w:jc w:val="left"/>
      </w:pPr>
      <w:r>
        <w:rPr>
          <w:rFonts w:ascii="Times New Roman"/>
          <w:b/>
          <w:i w:val="false"/>
          <w:color w:val="000000"/>
        </w:rPr>
        <w:t xml:space="preserve"> Глава 14. МЕРЫ ПРИНУДИТЕЛЬНОГО ВЗЫСКАНИЯ НАЛОГОВОЙ ЗАДОЛЖЕННОСТИ</w:t>
      </w:r>
    </w:p>
    <w:bookmarkEnd w:id="1735"/>
    <w:p>
      <w:pPr>
        <w:spacing w:after="0"/>
        <w:ind w:left="0"/>
        <w:jc w:val="both"/>
      </w:pPr>
      <w:r>
        <w:rPr>
          <w:rFonts w:ascii="Times New Roman"/>
          <w:b/>
          <w:i w:val="false"/>
          <w:color w:val="000000"/>
          <w:sz w:val="28"/>
        </w:rPr>
        <w:t>Статья 121. Меры принудительного взыскания налоговой задолженности</w:t>
      </w:r>
    </w:p>
    <w:bookmarkStart w:name="z2754" w:id="1736"/>
    <w:p>
      <w:pPr>
        <w:spacing w:after="0"/>
        <w:ind w:left="0"/>
        <w:jc w:val="both"/>
      </w:pPr>
      <w:r>
        <w:rPr>
          <w:rFonts w:ascii="Times New Roman"/>
          <w:b w:val="false"/>
          <w:i w:val="false"/>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bookmarkEnd w:id="1736"/>
    <w:bookmarkStart w:name="z2755" w:id="1737"/>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bookmarkEnd w:id="1737"/>
    <w:bookmarkStart w:name="z2756" w:id="1738"/>
    <w:p>
      <w:pPr>
        <w:spacing w:after="0"/>
        <w:ind w:left="0"/>
        <w:jc w:val="both"/>
      </w:pPr>
      <w:r>
        <w:rPr>
          <w:rFonts w:ascii="Times New Roman"/>
          <w:b w:val="false"/>
          <w:i w:val="false"/>
          <w:color w:val="000000"/>
          <w:sz w:val="28"/>
        </w:rPr>
        <w:t>
      2. Применение мер принудительного взыскания налоговой задолженности производится с учетом результатов системы управления рисками.</w:t>
      </w:r>
    </w:p>
    <w:bookmarkEnd w:id="1738"/>
    <w:p>
      <w:pPr>
        <w:spacing w:after="0"/>
        <w:ind w:left="0"/>
        <w:jc w:val="both"/>
      </w:pPr>
      <w:r>
        <w:rPr>
          <w:rFonts w:ascii="Times New Roman"/>
          <w:b w:val="false"/>
          <w:i w:val="false"/>
          <w:color w:val="000000"/>
          <w:sz w:val="28"/>
        </w:rPr>
        <w:t>
      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bookmarkStart w:name="z2759" w:id="1739"/>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bookmarkEnd w:id="1739"/>
    <w:bookmarkStart w:name="z2760" w:id="1740"/>
    <w:p>
      <w:pPr>
        <w:spacing w:after="0"/>
        <w:ind w:left="0"/>
        <w:jc w:val="both"/>
      </w:pPr>
      <w:r>
        <w:rPr>
          <w:rFonts w:ascii="Times New Roman"/>
          <w:b w:val="false"/>
          <w:i w:val="false"/>
          <w:color w:val="000000"/>
          <w:sz w:val="28"/>
        </w:rPr>
        <w:t xml:space="preserve">
      1) за счет денег, находящихся на банковских счетах; </w:t>
      </w:r>
    </w:p>
    <w:bookmarkEnd w:id="1740"/>
    <w:bookmarkStart w:name="z2761" w:id="1741"/>
    <w:p>
      <w:pPr>
        <w:spacing w:after="0"/>
        <w:ind w:left="0"/>
        <w:jc w:val="both"/>
      </w:pPr>
      <w:r>
        <w:rPr>
          <w:rFonts w:ascii="Times New Roman"/>
          <w:b w:val="false"/>
          <w:i w:val="false"/>
          <w:color w:val="000000"/>
          <w:sz w:val="28"/>
        </w:rPr>
        <w:t xml:space="preserve">
      2) со счетов дебиторов; </w:t>
      </w:r>
    </w:p>
    <w:bookmarkEnd w:id="1741"/>
    <w:bookmarkStart w:name="z2762" w:id="1742"/>
    <w:p>
      <w:pPr>
        <w:spacing w:after="0"/>
        <w:ind w:left="0"/>
        <w:jc w:val="both"/>
      </w:pPr>
      <w:r>
        <w:rPr>
          <w:rFonts w:ascii="Times New Roman"/>
          <w:b w:val="false"/>
          <w:i w:val="false"/>
          <w:color w:val="000000"/>
          <w:sz w:val="28"/>
        </w:rPr>
        <w:t xml:space="preserve">
      3) за счет реализации ограниченного в распоряжении имущества; </w:t>
      </w:r>
    </w:p>
    <w:bookmarkEnd w:id="1742"/>
    <w:bookmarkStart w:name="z2763" w:id="1743"/>
    <w:p>
      <w:pPr>
        <w:spacing w:after="0"/>
        <w:ind w:left="0"/>
        <w:jc w:val="both"/>
      </w:pPr>
      <w:r>
        <w:rPr>
          <w:rFonts w:ascii="Times New Roman"/>
          <w:b w:val="false"/>
          <w:i w:val="false"/>
          <w:color w:val="000000"/>
          <w:sz w:val="28"/>
        </w:rPr>
        <w:t>
      4) в виде принудительного выпуска объявленных акций.</w:t>
      </w:r>
    </w:p>
    <w:bookmarkEnd w:id="1743"/>
    <w:bookmarkStart w:name="z2764" w:id="1744"/>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bookmarkEnd w:id="1744"/>
    <w:bookmarkStart w:name="z2765" w:id="1745"/>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bookmarkEnd w:id="1745"/>
    <w:bookmarkStart w:name="z2766" w:id="1746"/>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bookmarkEnd w:id="1746"/>
    <w:bookmarkStart w:name="z2767" w:id="1747"/>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bookmarkEnd w:id="1747"/>
    <w:bookmarkStart w:name="z2768" w:id="1748"/>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bookmarkEnd w:id="1748"/>
    <w:bookmarkStart w:name="z2769" w:id="1749"/>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bookmarkEnd w:id="1749"/>
    <w:bookmarkStart w:name="z2770" w:id="1750"/>
    <w:p>
      <w:pPr>
        <w:spacing w:after="0"/>
        <w:ind w:left="0"/>
        <w:jc w:val="both"/>
      </w:pPr>
      <w:r>
        <w:rPr>
          <w:rFonts w:ascii="Times New Roman"/>
          <w:b w:val="false"/>
          <w:i w:val="false"/>
          <w:color w:val="000000"/>
          <w:sz w:val="28"/>
        </w:rPr>
        <w:t>
      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bookmarkEnd w:id="1750"/>
    <w:bookmarkStart w:name="z2771" w:id="1751"/>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bookmarkEnd w:id="1751"/>
    <w:bookmarkStart w:name="z15021" w:id="1752"/>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752"/>
    <w:bookmarkStart w:name="z2772" w:id="1753"/>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 </w:t>
      </w:r>
    </w:p>
    <w:bookmarkEnd w:id="1753"/>
    <w:bookmarkStart w:name="z2773" w:id="1754"/>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bookmarkEnd w:id="1754"/>
    <w:bookmarkStart w:name="z2774" w:id="1755"/>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122. Взыскание задолженности в бюджет за счет денег, находящихся на банковских счетах</w:t>
      </w:r>
    </w:p>
    <w:bookmarkStart w:name="z2776" w:id="1756"/>
    <w:p>
      <w:pPr>
        <w:spacing w:after="0"/>
        <w:ind w:left="0"/>
        <w:jc w:val="both"/>
      </w:pPr>
      <w:r>
        <w:rPr>
          <w:rFonts w:ascii="Times New Roman"/>
          <w:b w:val="false"/>
          <w:i w:val="false"/>
          <w:color w:val="000000"/>
          <w:sz w:val="28"/>
        </w:rPr>
        <w:t>
      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bookmarkEnd w:id="1756"/>
    <w:bookmarkStart w:name="z14357" w:id="1757"/>
    <w:p>
      <w:pPr>
        <w:spacing w:after="0"/>
        <w:ind w:left="0"/>
        <w:jc w:val="both"/>
      </w:pPr>
      <w:r>
        <w:rPr>
          <w:rFonts w:ascii="Times New Roman"/>
          <w:b w:val="false"/>
          <w:i w:val="false"/>
          <w:color w:val="000000"/>
          <w:sz w:val="28"/>
        </w:rPr>
        <w:t>
      высокого уровня риска, – по истечении пяти рабочих дней со дня вручения уведомления о погашении налоговой задолженности;</w:t>
      </w:r>
    </w:p>
    <w:bookmarkEnd w:id="1757"/>
    <w:bookmarkStart w:name="z14358" w:id="1758"/>
    <w:p>
      <w:pPr>
        <w:spacing w:after="0"/>
        <w:ind w:left="0"/>
        <w:jc w:val="both"/>
      </w:pPr>
      <w:r>
        <w:rPr>
          <w:rFonts w:ascii="Times New Roman"/>
          <w:b w:val="false"/>
          <w:i w:val="false"/>
          <w:color w:val="000000"/>
          <w:sz w:val="28"/>
        </w:rPr>
        <w:t>
      среднего риска, – по истечении двадцати рабочих дней со дня вручения уведомления о погашении налоговой задолженности.</w:t>
      </w:r>
    </w:p>
    <w:bookmarkEnd w:id="1758"/>
    <w:bookmarkStart w:name="z2779" w:id="1759"/>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bookmarkEnd w:id="1759"/>
    <w:bookmarkStart w:name="z2780" w:id="1760"/>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bookmarkEnd w:id="1760"/>
    <w:bookmarkStart w:name="z2781" w:id="1761"/>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bookmarkEnd w:id="1761"/>
    <w:bookmarkStart w:name="z2782" w:id="1762"/>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bookmarkEnd w:id="1762"/>
    <w:bookmarkStart w:name="z2783" w:id="1763"/>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bookmarkEnd w:id="1763"/>
    <w:bookmarkStart w:name="z2784" w:id="1764"/>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bookmarkEnd w:id="1764"/>
    <w:bookmarkStart w:name="z2785" w:id="1765"/>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765"/>
    <w:bookmarkStart w:name="z2786" w:id="1766"/>
    <w:p>
      <w:pPr>
        <w:spacing w:after="0"/>
        <w:ind w:left="0"/>
        <w:jc w:val="both"/>
      </w:pPr>
      <w:r>
        <w:rPr>
          <w:rFonts w:ascii="Times New Roman"/>
          <w:b w:val="false"/>
          <w:i w:val="false"/>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bookmarkEnd w:id="1766"/>
    <w:bookmarkStart w:name="z2787" w:id="1767"/>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bookmarkEnd w:id="1767"/>
    <w:bookmarkStart w:name="z2788" w:id="1768"/>
    <w:p>
      <w:pPr>
        <w:spacing w:after="0"/>
        <w:ind w:left="0"/>
        <w:jc w:val="both"/>
      </w:pPr>
      <w:r>
        <w:rPr>
          <w:rFonts w:ascii="Times New Roman"/>
          <w:b w:val="false"/>
          <w:i w:val="false"/>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bookmarkEnd w:id="1768"/>
    <w:bookmarkStart w:name="z2789" w:id="1769"/>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End w:id="1769"/>
    <w:bookmarkStart w:name="z2790" w:id="1770"/>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bookmarkEnd w:id="1770"/>
    <w:bookmarkStart w:name="z2791" w:id="1771"/>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771"/>
    <w:p>
      <w:pPr>
        <w:spacing w:after="0"/>
        <w:ind w:left="0"/>
        <w:jc w:val="both"/>
      </w:pPr>
      <w:r>
        <w:rPr>
          <w:rFonts w:ascii="Times New Roman"/>
          <w:b/>
          <w:i w:val="false"/>
          <w:color w:val="000000"/>
          <w:sz w:val="28"/>
        </w:rPr>
        <w:t>Статья 123. Взыскание суммы налоговой задолженности налогоплательщика (налогового агента) со счетов его дебиторов</w:t>
      </w:r>
    </w:p>
    <w:bookmarkStart w:name="z2792" w:id="1772"/>
    <w:p>
      <w:pPr>
        <w:spacing w:after="0"/>
        <w:ind w:left="0"/>
        <w:jc w:val="both"/>
      </w:pPr>
      <w:r>
        <w:rPr>
          <w:rFonts w:ascii="Times New Roman"/>
          <w:b w:val="false"/>
          <w:i w:val="false"/>
          <w:color w:val="000000"/>
          <w:sz w:val="28"/>
        </w:rPr>
        <w:t xml:space="preserve">
      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bookmarkEnd w:id="1772"/>
    <w:bookmarkStart w:name="z2793" w:id="1773"/>
    <w:p>
      <w:pPr>
        <w:spacing w:after="0"/>
        <w:ind w:left="0"/>
        <w:jc w:val="both"/>
      </w:pPr>
      <w:r>
        <w:rPr>
          <w:rFonts w:ascii="Times New Roman"/>
          <w:b w:val="false"/>
          <w:i w:val="false"/>
          <w:color w:val="000000"/>
          <w:sz w:val="28"/>
        </w:rPr>
        <w:t>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bookmarkEnd w:id="1773"/>
    <w:bookmarkStart w:name="z17147" w:id="1774"/>
    <w:p>
      <w:pPr>
        <w:spacing w:after="0"/>
        <w:ind w:left="0"/>
        <w:jc w:val="both"/>
      </w:pPr>
      <w:r>
        <w:rPr>
          <w:rFonts w:ascii="Times New Roman"/>
          <w:b w:val="false"/>
          <w:i w:val="false"/>
          <w:color w:val="000000"/>
          <w:sz w:val="28"/>
        </w:rPr>
        <w:t>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bookmarkEnd w:id="1774"/>
    <w:bookmarkStart w:name="z17148" w:id="1775"/>
    <w:p>
      <w:pPr>
        <w:spacing w:after="0"/>
        <w:ind w:left="0"/>
        <w:jc w:val="both"/>
      </w:pPr>
      <w:r>
        <w:rPr>
          <w:rFonts w:ascii="Times New Roman"/>
          <w:b w:val="false"/>
          <w:i w:val="false"/>
          <w:color w:val="000000"/>
          <w:sz w:val="28"/>
        </w:rPr>
        <w:t>
      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bookmarkEnd w:id="1775"/>
    <w:bookmarkStart w:name="z17149" w:id="1776"/>
    <w:p>
      <w:pPr>
        <w:spacing w:after="0"/>
        <w:ind w:left="0"/>
        <w:jc w:val="both"/>
      </w:pPr>
      <w:r>
        <w:rPr>
          <w:rFonts w:ascii="Times New Roman"/>
          <w:b w:val="false"/>
          <w:i w:val="false"/>
          <w:color w:val="000000"/>
          <w:sz w:val="28"/>
        </w:rPr>
        <w:t>
      Налоговый орган не вправе подтверждать суммы дебиторской задолженности, оспариваемые в суде.</w:t>
      </w:r>
    </w:p>
    <w:bookmarkEnd w:id="1776"/>
    <w:bookmarkStart w:name="z17150" w:id="1777"/>
    <w:p>
      <w:pPr>
        <w:spacing w:after="0"/>
        <w:ind w:left="0"/>
        <w:jc w:val="both"/>
      </w:pPr>
      <w:r>
        <w:rPr>
          <w:rFonts w:ascii="Times New Roman"/>
          <w:b w:val="false"/>
          <w:i w:val="false"/>
          <w:color w:val="000000"/>
          <w:sz w:val="28"/>
        </w:rPr>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bookmarkEnd w:id="1777"/>
    <w:bookmarkStart w:name="z2796" w:id="1778"/>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bookmarkEnd w:id="1778"/>
    <w:bookmarkStart w:name="z2797" w:id="1779"/>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bookmarkEnd w:id="1779"/>
    <w:bookmarkStart w:name="z2798" w:id="1780"/>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bookmarkEnd w:id="1780"/>
    <w:bookmarkStart w:name="z2799" w:id="1781"/>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bookmarkEnd w:id="1781"/>
    <w:bookmarkStart w:name="z2800" w:id="1782"/>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bookmarkEnd w:id="1782"/>
    <w:bookmarkStart w:name="z2801" w:id="1783"/>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bookmarkEnd w:id="1783"/>
    <w:bookmarkStart w:name="z2802" w:id="1784"/>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bookmarkEnd w:id="1784"/>
    <w:bookmarkStart w:name="z2803" w:id="1785"/>
    <w:p>
      <w:pPr>
        <w:spacing w:after="0"/>
        <w:ind w:left="0"/>
        <w:jc w:val="both"/>
      </w:pPr>
      <w:r>
        <w:rPr>
          <w:rFonts w:ascii="Times New Roman"/>
          <w:b w:val="false"/>
          <w:i w:val="false"/>
          <w:color w:val="000000"/>
          <w:sz w:val="28"/>
        </w:rPr>
        <w:t>
      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bookmarkEnd w:id="1785"/>
    <w:bookmarkStart w:name="z2804" w:id="1786"/>
    <w:p>
      <w:pPr>
        <w:spacing w:after="0"/>
        <w:ind w:left="0"/>
        <w:jc w:val="both"/>
      </w:pPr>
      <w:r>
        <w:rPr>
          <w:rFonts w:ascii="Times New Roman"/>
          <w:b w:val="false"/>
          <w:i w:val="false"/>
          <w:color w:val="000000"/>
          <w:sz w:val="28"/>
        </w:rPr>
        <w:t>
      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bookmarkEnd w:id="1786"/>
    <w:bookmarkStart w:name="z2805" w:id="1787"/>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bookmarkEnd w:id="1787"/>
    <w:bookmarkStart w:name="z2806" w:id="1788"/>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w:t>
      </w:r>
    </w:p>
    <w:bookmarkEnd w:id="1788"/>
    <w:bookmarkStart w:name="z2807" w:id="1789"/>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1789"/>
    <w:bookmarkStart w:name="z2808" w:id="1790"/>
    <w:p>
      <w:pPr>
        <w:spacing w:after="0"/>
        <w:ind w:left="0"/>
        <w:jc w:val="both"/>
      </w:pPr>
      <w:r>
        <w:rPr>
          <w:rFonts w:ascii="Times New Roman"/>
          <w:b w:val="false"/>
          <w:i w:val="false"/>
          <w:color w:val="000000"/>
          <w:sz w:val="28"/>
        </w:rPr>
        <w:t>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bookmarkEnd w:id="1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123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bookmarkStart w:name="z2809" w:id="1791"/>
    <w:p>
      <w:pPr>
        <w:spacing w:after="0"/>
        <w:ind w:left="0"/>
        <w:jc w:val="both"/>
      </w:pPr>
      <w:r>
        <w:rPr>
          <w:rFonts w:ascii="Times New Roman"/>
          <w:b w:val="false"/>
          <w:i w:val="false"/>
          <w:color w:val="000000"/>
          <w:sz w:val="28"/>
        </w:rPr>
        <w:t>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bookmarkEnd w:id="1791"/>
    <w:p>
      <w:pPr>
        <w:spacing w:after="0"/>
        <w:ind w:left="0"/>
        <w:jc w:val="both"/>
      </w:pPr>
      <w:r>
        <w:rPr>
          <w:rFonts w:ascii="Times New Roman"/>
          <w:b w:val="false"/>
          <w:i w:val="false"/>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bookmarkStart w:name="z2811" w:id="1792"/>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bookmarkEnd w:id="1792"/>
    <w:bookmarkStart w:name="z2812" w:id="1793"/>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1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124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bookmarkStart w:name="z2814" w:id="1794"/>
    <w:p>
      <w:pPr>
        <w:spacing w:after="0"/>
        <w:ind w:left="0"/>
        <w:jc w:val="both"/>
      </w:pPr>
      <w:r>
        <w:rPr>
          <w:rFonts w:ascii="Times New Roman"/>
          <w:b w:val="false"/>
          <w:i w:val="false"/>
          <w:color w:val="000000"/>
          <w:sz w:val="28"/>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bookmarkEnd w:id="1794"/>
    <w:bookmarkStart w:name="z2815" w:id="1795"/>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1795"/>
    <w:p>
      <w:pPr>
        <w:spacing w:after="0"/>
        <w:ind w:left="0"/>
        <w:jc w:val="both"/>
      </w:pPr>
      <w:r>
        <w:rPr>
          <w:rFonts w:ascii="Times New Roman"/>
          <w:b/>
          <w:i w:val="false"/>
          <w:color w:val="000000"/>
          <w:sz w:val="28"/>
        </w:rPr>
        <w:t xml:space="preserve">Статья 126. Признание налогоплательщика (налогового агента) банкротом </w:t>
      </w:r>
    </w:p>
    <w:bookmarkStart w:name="z2816" w:id="1796"/>
    <w:p>
      <w:pPr>
        <w:spacing w:after="0"/>
        <w:ind w:left="0"/>
        <w:jc w:val="both"/>
      </w:pPr>
      <w:r>
        <w:rPr>
          <w:rFonts w:ascii="Times New Roman"/>
          <w:b w:val="false"/>
          <w:i w:val="false"/>
          <w:color w:val="000000"/>
          <w:sz w:val="28"/>
        </w:rPr>
        <w:t xml:space="preserve">
      1. В случае непогашения налогоплательщиком (налоговым агентом) суммы задолженности в бюджет после принятия всех мер, предусмотренных </w:t>
      </w:r>
      <w:r>
        <w:rPr>
          <w:rFonts w:ascii="Times New Roman"/>
          <w:b w:val="false"/>
          <w:i w:val="false"/>
          <w:color w:val="000000"/>
          <w:sz w:val="28"/>
        </w:rPr>
        <w:t>статьей 121</w:t>
      </w:r>
      <w:r>
        <w:rPr>
          <w:rFonts w:ascii="Times New Roman"/>
          <w:b w:val="false"/>
          <w:i w:val="false"/>
          <w:color w:val="000000"/>
          <w:sz w:val="28"/>
        </w:rPr>
        <w:t xml:space="preserve">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bookmarkEnd w:id="1796"/>
    <w:bookmarkStart w:name="z2817" w:id="1797"/>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797"/>
    <w:p>
      <w:pPr>
        <w:spacing w:after="0"/>
        <w:ind w:left="0"/>
        <w:jc w:val="both"/>
      </w:pPr>
      <w:r>
        <w:rPr>
          <w:rFonts w:ascii="Times New Roman"/>
          <w:b/>
          <w:i w:val="false"/>
          <w:color w:val="000000"/>
          <w:sz w:val="28"/>
        </w:rPr>
        <w:t>Статья 127. Публикация в средствах массовой информации списков налогоплательщиков (налоговых агентов), имеющих налоговую задолженность</w:t>
      </w:r>
    </w:p>
    <w:bookmarkStart w:name="z2818" w:id="1798"/>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bookmarkEnd w:id="1798"/>
    <w:bookmarkStart w:name="z2819" w:id="1799"/>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799"/>
    <w:bookmarkStart w:name="z2820" w:id="1800"/>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800"/>
    <w:bookmarkStart w:name="z2821" w:id="1801"/>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bookmarkEnd w:id="1801"/>
    <w:bookmarkStart w:name="z2822" w:id="1802"/>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1802"/>
    <w:p>
      <w:pPr>
        <w:spacing w:after="0"/>
        <w:ind w:left="0"/>
        <w:jc w:val="both"/>
      </w:pPr>
      <w:r>
        <w:rPr>
          <w:rFonts w:ascii="Times New Roman"/>
          <w:b/>
          <w:i w:val="false"/>
          <w:color w:val="000000"/>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bookmarkStart w:name="z2823" w:id="1803"/>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bookmarkEnd w:id="1803"/>
    <w:bookmarkStart w:name="z2824" w:id="1804"/>
    <w:p>
      <w:pPr>
        <w:spacing w:after="0"/>
        <w:ind w:left="0"/>
        <w:jc w:val="both"/>
      </w:pPr>
      <w:r>
        <w:rPr>
          <w:rFonts w:ascii="Times New Roman"/>
          <w:b w:val="false"/>
          <w:i w:val="false"/>
          <w:color w:val="000000"/>
          <w:sz w:val="28"/>
        </w:rPr>
        <w:t xml:space="preserve">
      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bookmarkEnd w:id="1804"/>
    <w:bookmarkStart w:name="z2825" w:id="1805"/>
    <w:p>
      <w:pPr>
        <w:spacing w:after="0"/>
        <w:ind w:left="0"/>
        <w:jc w:val="both"/>
      </w:pPr>
      <w:r>
        <w:rPr>
          <w:rFonts w:ascii="Times New Roman"/>
          <w:b w:val="false"/>
          <w:i w:val="false"/>
          <w:color w:val="000000"/>
          <w:sz w:val="28"/>
        </w:rPr>
        <w:t>
      3. Налоговый приказ отменяется вынесшим его налоговым органом в случаях:</w:t>
      </w:r>
    </w:p>
    <w:bookmarkEnd w:id="1805"/>
    <w:bookmarkStart w:name="z16091" w:id="1806"/>
    <w:p>
      <w:pPr>
        <w:spacing w:after="0"/>
        <w:ind w:left="0"/>
        <w:jc w:val="both"/>
      </w:pPr>
      <w:r>
        <w:rPr>
          <w:rFonts w:ascii="Times New Roman"/>
          <w:b w:val="false"/>
          <w:i w:val="false"/>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bookmarkEnd w:id="1806"/>
    <w:bookmarkStart w:name="z16092" w:id="1807"/>
    <w:p>
      <w:pPr>
        <w:spacing w:after="0"/>
        <w:ind w:left="0"/>
        <w:jc w:val="both"/>
      </w:pPr>
      <w:r>
        <w:rPr>
          <w:rFonts w:ascii="Times New Roman"/>
          <w:b w:val="false"/>
          <w:i w:val="false"/>
          <w:color w:val="000000"/>
          <w:sz w:val="28"/>
        </w:rPr>
        <w:t>
      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bookmarkEnd w:id="1807"/>
    <w:bookmarkStart w:name="z16093" w:id="1808"/>
    <w:p>
      <w:pPr>
        <w:spacing w:after="0"/>
        <w:ind w:left="0"/>
        <w:jc w:val="both"/>
      </w:pPr>
      <w:r>
        <w:rPr>
          <w:rFonts w:ascii="Times New Roman"/>
          <w:b w:val="false"/>
          <w:i w:val="false"/>
          <w:color w:val="000000"/>
          <w:sz w:val="28"/>
        </w:rPr>
        <w:t>
      3) нарушения порядка вынесения налогового приказа, установленного настоящей статьей, – не позднее трех рабочих дней со дня выявления такого факта.</w:t>
      </w:r>
    </w:p>
    <w:bookmarkEnd w:id="1808"/>
    <w:bookmarkStart w:name="z17357" w:id="1809"/>
    <w:p>
      <w:pPr>
        <w:spacing w:after="0"/>
        <w:ind w:left="0"/>
        <w:jc w:val="both"/>
      </w:pPr>
      <w:r>
        <w:rPr>
          <w:rFonts w:ascii="Times New Roman"/>
          <w:b w:val="false"/>
          <w:i w:val="false"/>
          <w:color w:val="000000"/>
          <w:sz w:val="28"/>
        </w:rPr>
        <w:t>
      4) применения в отношении физического лица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bookmarkEnd w:id="1809"/>
    <w:bookmarkStart w:name="z17358" w:id="1810"/>
    <w:p>
      <w:pPr>
        <w:spacing w:after="0"/>
        <w:ind w:left="0"/>
        <w:jc w:val="both"/>
      </w:pPr>
      <w:r>
        <w:rPr>
          <w:rFonts w:ascii="Times New Roman"/>
          <w:b w:val="false"/>
          <w:i w:val="false"/>
          <w:color w:val="000000"/>
          <w:sz w:val="28"/>
        </w:rPr>
        <w:t>
      5) применения в отношении физического лица процедуры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1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2826" w:id="1811"/>
    <w:p>
      <w:pPr>
        <w:spacing w:after="0"/>
        <w:ind w:left="0"/>
        <w:jc w:val="left"/>
      </w:pPr>
      <w:r>
        <w:rPr>
          <w:rFonts w:ascii="Times New Roman"/>
          <w:b/>
          <w:i w:val="false"/>
          <w:color w:val="000000"/>
        </w:rPr>
        <w:t xml:space="preserve"> Глава 15. НАЛОГОВЫЙ МОНИТОРИНГ</w:t>
      </w:r>
    </w:p>
    <w:bookmarkEnd w:id="1811"/>
    <w:p>
      <w:pPr>
        <w:spacing w:after="0"/>
        <w:ind w:left="0"/>
        <w:jc w:val="both"/>
      </w:pPr>
      <w:r>
        <w:rPr>
          <w:rFonts w:ascii="Times New Roman"/>
          <w:b/>
          <w:i w:val="false"/>
          <w:color w:val="000000"/>
          <w:sz w:val="28"/>
        </w:rPr>
        <w:t>Статья 129. Общие положения</w:t>
      </w:r>
    </w:p>
    <w:bookmarkStart w:name="z2827" w:id="1812"/>
    <w:p>
      <w:pPr>
        <w:spacing w:after="0"/>
        <w:ind w:left="0"/>
        <w:jc w:val="both"/>
      </w:pPr>
      <w:r>
        <w:rPr>
          <w:rFonts w:ascii="Times New Roman"/>
          <w:b w:val="false"/>
          <w:i w:val="false"/>
          <w:color w:val="000000"/>
          <w:sz w:val="28"/>
        </w:rPr>
        <w:t xml:space="preserve">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bookmarkEnd w:id="1812"/>
    <w:bookmarkStart w:name="z2828" w:id="1813"/>
    <w:p>
      <w:pPr>
        <w:spacing w:after="0"/>
        <w:ind w:left="0"/>
        <w:jc w:val="both"/>
      </w:pPr>
      <w:r>
        <w:rPr>
          <w:rFonts w:ascii="Times New Roman"/>
          <w:b w:val="false"/>
          <w:i w:val="false"/>
          <w:color w:val="000000"/>
          <w:sz w:val="28"/>
        </w:rPr>
        <w:t xml:space="preserve">
      2. Налоговый мониторинг состоит из: </w:t>
      </w:r>
    </w:p>
    <w:bookmarkEnd w:id="1813"/>
    <w:bookmarkStart w:name="z2829" w:id="1814"/>
    <w:p>
      <w:pPr>
        <w:spacing w:after="0"/>
        <w:ind w:left="0"/>
        <w:jc w:val="both"/>
      </w:pPr>
      <w:r>
        <w:rPr>
          <w:rFonts w:ascii="Times New Roman"/>
          <w:b w:val="false"/>
          <w:i w:val="false"/>
          <w:color w:val="000000"/>
          <w:sz w:val="28"/>
        </w:rPr>
        <w:t>
      1) мониторинга крупных налогоплательщиков;</w:t>
      </w:r>
    </w:p>
    <w:bookmarkEnd w:id="1814"/>
    <w:bookmarkStart w:name="z2830" w:id="1815"/>
    <w:p>
      <w:pPr>
        <w:spacing w:after="0"/>
        <w:ind w:left="0"/>
        <w:jc w:val="both"/>
      </w:pPr>
      <w:r>
        <w:rPr>
          <w:rFonts w:ascii="Times New Roman"/>
          <w:b w:val="false"/>
          <w:i w:val="false"/>
          <w:color w:val="000000"/>
          <w:sz w:val="28"/>
        </w:rPr>
        <w:t>
      2) горизонтального мониторинга.</w:t>
      </w:r>
    </w:p>
    <w:bookmarkEnd w:id="1815"/>
    <w:p>
      <w:pPr>
        <w:spacing w:after="0"/>
        <w:ind w:left="0"/>
        <w:jc w:val="both"/>
      </w:pPr>
      <w:r>
        <w:rPr>
          <w:rFonts w:ascii="Times New Roman"/>
          <w:b/>
          <w:i w:val="false"/>
          <w:color w:val="000000"/>
          <w:sz w:val="28"/>
        </w:rPr>
        <w:t>Статья 130. Мониторинг крупных налогоплательщиков</w:t>
      </w:r>
    </w:p>
    <w:bookmarkStart w:name="z2831" w:id="1816"/>
    <w:p>
      <w:pPr>
        <w:spacing w:after="0"/>
        <w:ind w:left="0"/>
        <w:jc w:val="both"/>
      </w:pPr>
      <w:r>
        <w:rPr>
          <w:rFonts w:ascii="Times New Roman"/>
          <w:b w:val="false"/>
          <w:i w:val="false"/>
          <w:color w:val="000000"/>
          <w:sz w:val="28"/>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при одновременном соответствии следующим условиям, если иное не установлено настоящим пунктом:</w:t>
      </w:r>
    </w:p>
    <w:bookmarkEnd w:id="1816"/>
    <w:bookmarkStart w:name="z2832" w:id="1817"/>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17"/>
    <w:bookmarkStart w:name="z2833" w:id="1818"/>
    <w:p>
      <w:pPr>
        <w:spacing w:after="0"/>
        <w:ind w:left="0"/>
        <w:jc w:val="both"/>
      </w:pPr>
      <w:r>
        <w:rPr>
          <w:rFonts w:ascii="Times New Roman"/>
          <w:b w:val="false"/>
          <w:i w:val="false"/>
          <w:color w:val="000000"/>
          <w:sz w:val="28"/>
        </w:rPr>
        <w:t>
      2) численность работников составляет не менее 250 человек.</w:t>
      </w:r>
    </w:p>
    <w:bookmarkEnd w:id="1818"/>
    <w:bookmarkStart w:name="z2834" w:id="1819"/>
    <w:p>
      <w:pPr>
        <w:spacing w:after="0"/>
        <w:ind w:left="0"/>
        <w:jc w:val="both"/>
      </w:pPr>
      <w:r>
        <w:rPr>
          <w:rFonts w:ascii="Times New Roman"/>
          <w:b w:val="false"/>
          <w:i w:val="false"/>
          <w:color w:val="000000"/>
          <w:sz w:val="28"/>
        </w:rPr>
        <w:t>
      Для целей настоящей статьи:</w:t>
      </w:r>
    </w:p>
    <w:bookmarkEnd w:id="1819"/>
    <w:bookmarkStart w:name="z2835" w:id="1820"/>
    <w:p>
      <w:pPr>
        <w:spacing w:after="0"/>
        <w:ind w:left="0"/>
        <w:jc w:val="both"/>
      </w:pPr>
      <w:r>
        <w:rPr>
          <w:rFonts w:ascii="Times New Roman"/>
          <w:b w:val="false"/>
          <w:i w:val="false"/>
          <w:color w:val="000000"/>
          <w:sz w:val="28"/>
        </w:rPr>
        <w:t xml:space="preserve">
      1)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bookmarkEnd w:id="1820"/>
    <w:bookmarkStart w:name="z2836" w:id="1821"/>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bookmarkEnd w:id="1821"/>
    <w:bookmarkStart w:name="z2837" w:id="1822"/>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bookmarkEnd w:id="1822"/>
    <w:bookmarkStart w:name="z2838" w:id="1823"/>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bookmarkEnd w:id="1823"/>
    <w:bookmarkStart w:name="z2839" w:id="1824"/>
    <w:p>
      <w:pPr>
        <w:spacing w:after="0"/>
        <w:ind w:left="0"/>
        <w:jc w:val="both"/>
      </w:pPr>
      <w:r>
        <w:rPr>
          <w:rFonts w:ascii="Times New Roman"/>
          <w:b w:val="false"/>
          <w:i w:val="false"/>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bookmarkEnd w:id="1824"/>
    <w:bookmarkStart w:name="z14588" w:id="1825"/>
    <w:p>
      <w:pPr>
        <w:spacing w:after="0"/>
        <w:ind w:left="0"/>
        <w:jc w:val="both"/>
      </w:pPr>
      <w:r>
        <w:rPr>
          <w:rFonts w:ascii="Times New Roman"/>
          <w:b w:val="false"/>
          <w:i w:val="false"/>
          <w:color w:val="000000"/>
          <w:sz w:val="28"/>
        </w:rPr>
        <w:t>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25"/>
    <w:bookmarkStart w:name="z14589" w:id="1826"/>
    <w:p>
      <w:pPr>
        <w:spacing w:after="0"/>
        <w:ind w:left="0"/>
        <w:jc w:val="both"/>
      </w:pPr>
      <w:r>
        <w:rPr>
          <w:rFonts w:ascii="Times New Roman"/>
          <w:b w:val="false"/>
          <w:i w:val="false"/>
          <w:color w:val="000000"/>
          <w:sz w:val="28"/>
        </w:rPr>
        <w:t>
      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bookmarkEnd w:id="1826"/>
    <w:bookmarkStart w:name="z2840" w:id="1827"/>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bookmarkEnd w:id="1827"/>
    <w:bookmarkStart w:name="z2841" w:id="1828"/>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bookmarkEnd w:id="1828"/>
    <w:bookmarkStart w:name="z2842" w:id="1829"/>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bookmarkEnd w:id="1829"/>
    <w:bookmarkStart w:name="z2843" w:id="1830"/>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bookmarkEnd w:id="1830"/>
    <w:bookmarkStart w:name="z2844" w:id="1831"/>
    <w:p>
      <w:pPr>
        <w:spacing w:after="0"/>
        <w:ind w:left="0"/>
        <w:jc w:val="both"/>
      </w:pPr>
      <w:r>
        <w:rPr>
          <w:rFonts w:ascii="Times New Roman"/>
          <w:b w:val="false"/>
          <w:i w:val="false"/>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из крупных налогоплательщиков, соответствующих условиям, установленным частью первой пункта 1 настоящей статьи;</w:t>
      </w:r>
    </w:p>
    <w:bookmarkEnd w:id="1831"/>
    <w:bookmarkStart w:name="z2845" w:id="1832"/>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bookmarkEnd w:id="1832"/>
    <w:bookmarkStart w:name="z2846" w:id="1833"/>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bookmarkEnd w:id="1833"/>
    <w:bookmarkStart w:name="z2847" w:id="1834"/>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bookmarkEnd w:id="1834"/>
    <w:bookmarkStart w:name="z2848" w:id="1835"/>
    <w:p>
      <w:pPr>
        <w:spacing w:after="0"/>
        <w:ind w:left="0"/>
        <w:jc w:val="both"/>
      </w:pPr>
      <w:r>
        <w:rPr>
          <w:rFonts w:ascii="Times New Roman"/>
          <w:b w:val="false"/>
          <w:i w:val="false"/>
          <w:color w:val="000000"/>
          <w:sz w:val="28"/>
        </w:rPr>
        <w:t xml:space="preserve">
      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w:t>
      </w:r>
    </w:p>
    <w:bookmarkEnd w:id="1835"/>
    <w:bookmarkStart w:name="z2849" w:id="1836"/>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bookmarkEnd w:id="1836"/>
    <w:bookmarkStart w:name="z2850" w:id="1837"/>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1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130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131. Горизонтальный мониторинг</w:t>
      </w:r>
    </w:p>
    <w:bookmarkStart w:name="z14108" w:id="1838"/>
    <w:p>
      <w:pPr>
        <w:spacing w:after="0"/>
        <w:ind w:left="0"/>
        <w:jc w:val="both"/>
      </w:pPr>
      <w:r>
        <w:rPr>
          <w:rFonts w:ascii="Times New Roman"/>
          <w:b w:val="false"/>
          <w:i w:val="false"/>
          <w:color w:val="000000"/>
          <w:sz w:val="28"/>
        </w:rPr>
        <w:t>
      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bookmarkEnd w:id="1838"/>
    <w:bookmarkStart w:name="z14109" w:id="1839"/>
    <w:p>
      <w:pPr>
        <w:spacing w:after="0"/>
        <w:ind w:left="0"/>
        <w:jc w:val="both"/>
      </w:pPr>
      <w:r>
        <w:rPr>
          <w:rFonts w:ascii="Times New Roman"/>
          <w:b w:val="false"/>
          <w:i w:val="false"/>
          <w:color w:val="000000"/>
          <w:sz w:val="28"/>
        </w:rPr>
        <w:t>
      сотрудничества;</w:t>
      </w:r>
    </w:p>
    <w:bookmarkEnd w:id="1839"/>
    <w:bookmarkStart w:name="z14110" w:id="1840"/>
    <w:p>
      <w:pPr>
        <w:spacing w:after="0"/>
        <w:ind w:left="0"/>
        <w:jc w:val="both"/>
      </w:pPr>
      <w:r>
        <w:rPr>
          <w:rFonts w:ascii="Times New Roman"/>
          <w:b w:val="false"/>
          <w:i w:val="false"/>
          <w:color w:val="000000"/>
          <w:sz w:val="28"/>
        </w:rPr>
        <w:t>
      обоснованного доверия;</w:t>
      </w:r>
    </w:p>
    <w:bookmarkEnd w:id="1840"/>
    <w:bookmarkStart w:name="z14111" w:id="1841"/>
    <w:p>
      <w:pPr>
        <w:spacing w:after="0"/>
        <w:ind w:left="0"/>
        <w:jc w:val="both"/>
      </w:pPr>
      <w:r>
        <w:rPr>
          <w:rFonts w:ascii="Times New Roman"/>
          <w:b w:val="false"/>
          <w:i w:val="false"/>
          <w:color w:val="000000"/>
          <w:sz w:val="28"/>
        </w:rPr>
        <w:t>
      законности;</w:t>
      </w:r>
    </w:p>
    <w:bookmarkEnd w:id="1841"/>
    <w:bookmarkStart w:name="z14112" w:id="1842"/>
    <w:p>
      <w:pPr>
        <w:spacing w:after="0"/>
        <w:ind w:left="0"/>
        <w:jc w:val="both"/>
      </w:pPr>
      <w:r>
        <w:rPr>
          <w:rFonts w:ascii="Times New Roman"/>
          <w:b w:val="false"/>
          <w:i w:val="false"/>
          <w:color w:val="000000"/>
          <w:sz w:val="28"/>
        </w:rPr>
        <w:t>
      прозрачности;</w:t>
      </w:r>
    </w:p>
    <w:bookmarkEnd w:id="1842"/>
    <w:bookmarkStart w:name="z14113" w:id="1843"/>
    <w:p>
      <w:pPr>
        <w:spacing w:after="0"/>
        <w:ind w:left="0"/>
        <w:jc w:val="both"/>
      </w:pPr>
      <w:r>
        <w:rPr>
          <w:rFonts w:ascii="Times New Roman"/>
          <w:b w:val="false"/>
          <w:i w:val="false"/>
          <w:color w:val="000000"/>
          <w:sz w:val="28"/>
        </w:rPr>
        <w:t>
      расширенного информационного взаимодействия.</w:t>
      </w:r>
    </w:p>
    <w:bookmarkEnd w:id="1843"/>
    <w:bookmarkStart w:name="z14114" w:id="1844"/>
    <w:p>
      <w:pPr>
        <w:spacing w:after="0"/>
        <w:ind w:left="0"/>
        <w:jc w:val="both"/>
      </w:pPr>
      <w:r>
        <w:rPr>
          <w:rFonts w:ascii="Times New Roman"/>
          <w:b w:val="false"/>
          <w:i w:val="false"/>
          <w:color w:val="000000"/>
          <w:sz w:val="28"/>
        </w:rPr>
        <w:t>
      Форма соглашения о горизонтальном мониторинге устанавливается уполномоченным органом.</w:t>
      </w:r>
    </w:p>
    <w:bookmarkEnd w:id="1844"/>
    <w:bookmarkStart w:name="z14115" w:id="1845"/>
    <w:p>
      <w:pPr>
        <w:spacing w:after="0"/>
        <w:ind w:left="0"/>
        <w:jc w:val="both"/>
      </w:pPr>
      <w:r>
        <w:rPr>
          <w:rFonts w:ascii="Times New Roman"/>
          <w:b w:val="false"/>
          <w:i w:val="false"/>
          <w:color w:val="000000"/>
          <w:sz w:val="28"/>
        </w:rPr>
        <w:t>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bookmarkEnd w:id="1845"/>
    <w:bookmarkStart w:name="z14116" w:id="1846"/>
    <w:p>
      <w:pPr>
        <w:spacing w:after="0"/>
        <w:ind w:left="0"/>
        <w:jc w:val="both"/>
      </w:pPr>
      <w:r>
        <w:rPr>
          <w:rFonts w:ascii="Times New Roman"/>
          <w:b w:val="false"/>
          <w:i w:val="false"/>
          <w:color w:val="000000"/>
          <w:sz w:val="28"/>
        </w:rPr>
        <w:t>
      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bookmarkEnd w:id="1846"/>
    <w:bookmarkStart w:name="z14117" w:id="1847"/>
    <w:p>
      <w:pPr>
        <w:spacing w:after="0"/>
        <w:ind w:left="0"/>
        <w:jc w:val="both"/>
      </w:pPr>
      <w:r>
        <w:rPr>
          <w:rFonts w:ascii="Times New Roman"/>
          <w:b w:val="false"/>
          <w:i w:val="false"/>
          <w:color w:val="000000"/>
          <w:sz w:val="28"/>
        </w:rPr>
        <w:t>
      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bookmarkEnd w:id="1847"/>
    <w:bookmarkStart w:name="z14118" w:id="1848"/>
    <w:p>
      <w:pPr>
        <w:spacing w:after="0"/>
        <w:ind w:left="0"/>
        <w:jc w:val="both"/>
      </w:pPr>
      <w:r>
        <w:rPr>
          <w:rFonts w:ascii="Times New Roman"/>
          <w:b w:val="false"/>
          <w:i w:val="false"/>
          <w:color w:val="000000"/>
          <w:sz w:val="28"/>
        </w:rPr>
        <w:t>
      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bookmarkEnd w:id="1848"/>
    <w:bookmarkStart w:name="z14119" w:id="1849"/>
    <w:p>
      <w:pPr>
        <w:spacing w:after="0"/>
        <w:ind w:left="0"/>
        <w:jc w:val="both"/>
      </w:pPr>
      <w:r>
        <w:rPr>
          <w:rFonts w:ascii="Times New Roman"/>
          <w:b w:val="false"/>
          <w:i w:val="false"/>
          <w:color w:val="000000"/>
          <w:sz w:val="28"/>
        </w:rPr>
        <w:t>
      1) горизонтального мониторинга при одновременном соблюдении следующих условий:</w:t>
      </w:r>
    </w:p>
    <w:bookmarkEnd w:id="1849"/>
    <w:bookmarkStart w:name="z14120" w:id="1850"/>
    <w:p>
      <w:pPr>
        <w:spacing w:after="0"/>
        <w:ind w:left="0"/>
        <w:jc w:val="both"/>
      </w:pPr>
      <w:r>
        <w:rPr>
          <w:rFonts w:ascii="Times New Roman"/>
          <w:b w:val="false"/>
          <w:i w:val="false"/>
          <w:color w:val="000000"/>
          <w:sz w:val="28"/>
        </w:rPr>
        <w:t>
      согласие налогоплательщика, состоящего на горизонтальном мониторинге, с уведомлением по результатам горизонтального мониторинга;</w:t>
      </w:r>
    </w:p>
    <w:bookmarkEnd w:id="1850"/>
    <w:bookmarkStart w:name="z14121" w:id="1851"/>
    <w:p>
      <w:pPr>
        <w:spacing w:after="0"/>
        <w:ind w:left="0"/>
        <w:jc w:val="both"/>
      </w:pPr>
      <w:r>
        <w:rPr>
          <w:rFonts w:ascii="Times New Roman"/>
          <w:b w:val="false"/>
          <w:i w:val="false"/>
          <w:color w:val="000000"/>
          <w:sz w:val="28"/>
        </w:rPr>
        <w:t>
      отсутствие факта обжалования в судебном порядке уведомления по результатам горизонтального мониторинга;</w:t>
      </w:r>
    </w:p>
    <w:bookmarkEnd w:id="1851"/>
    <w:bookmarkStart w:name="z14122" w:id="1852"/>
    <w:p>
      <w:pPr>
        <w:spacing w:after="0"/>
        <w:ind w:left="0"/>
        <w:jc w:val="both"/>
      </w:pPr>
      <w:r>
        <w:rPr>
          <w:rFonts w:ascii="Times New Roman"/>
          <w:b w:val="false"/>
          <w:i w:val="false"/>
          <w:color w:val="000000"/>
          <w:sz w:val="28"/>
        </w:rPr>
        <w:t>
      2) налоговой проверки за период нахождения налогоплательщика на горизонтальном мониторинге.</w:t>
      </w:r>
    </w:p>
    <w:bookmarkEnd w:id="1852"/>
    <w:p>
      <w:pPr>
        <w:spacing w:after="0"/>
        <w:ind w:left="0"/>
        <w:jc w:val="both"/>
      </w:pPr>
      <w:r>
        <w:rPr>
          <w:rFonts w:ascii="Times New Roman"/>
          <w:b/>
          <w:i w:val="false"/>
          <w:color w:val="000000"/>
          <w:sz w:val="28"/>
        </w:rPr>
        <w:t>Статья 132. Порядок проведения мониторинга крупных налогоплательщиков</w:t>
      </w:r>
    </w:p>
    <w:bookmarkStart w:name="z2866" w:id="1853"/>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bookmarkEnd w:id="1853"/>
    <w:bookmarkStart w:name="z2867" w:id="1854"/>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bookmarkEnd w:id="1854"/>
    <w:bookmarkStart w:name="z2868" w:id="1855"/>
    <w:p>
      <w:pPr>
        <w:spacing w:after="0"/>
        <w:ind w:left="0"/>
        <w:jc w:val="both"/>
      </w:pPr>
      <w:r>
        <w:rPr>
          <w:rFonts w:ascii="Times New Roman"/>
          <w:b w:val="false"/>
          <w:i w:val="false"/>
          <w:color w:val="000000"/>
          <w:sz w:val="28"/>
        </w:rPr>
        <w:t>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налогоплательщиков.</w:t>
      </w:r>
    </w:p>
    <w:bookmarkEnd w:id="1855"/>
    <w:bookmarkStart w:name="z2869" w:id="1856"/>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bookmarkEnd w:id="1856"/>
    <w:bookmarkStart w:name="z2870" w:id="1857"/>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bookmarkEnd w:id="1857"/>
    <w:bookmarkStart w:name="z2871" w:id="1858"/>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bookmarkEnd w:id="1858"/>
    <w:bookmarkStart w:name="z2872" w:id="1859"/>
    <w:p>
      <w:pPr>
        <w:spacing w:after="0"/>
        <w:ind w:left="0"/>
        <w:jc w:val="both"/>
      </w:pPr>
      <w:r>
        <w:rPr>
          <w:rFonts w:ascii="Times New Roman"/>
          <w:b w:val="false"/>
          <w:i w:val="false"/>
          <w:color w:val="000000"/>
          <w:sz w:val="28"/>
        </w:rPr>
        <w:t>
      Извещение о согласии с решением налогоплательщик, подлежащий мониторингу крупных налогоплательщиков, представляет в течение пяти рабочих дней со дня его вручения.</w:t>
      </w:r>
    </w:p>
    <w:bookmarkEnd w:id="1859"/>
    <w:bookmarkStart w:name="z17429" w:id="1860"/>
    <w:p>
      <w:pPr>
        <w:spacing w:after="0"/>
        <w:ind w:left="0"/>
        <w:jc w:val="both"/>
      </w:pPr>
      <w:r>
        <w:rPr>
          <w:rFonts w:ascii="Times New Roman"/>
          <w:b w:val="false"/>
          <w:i w:val="false"/>
          <w:color w:val="000000"/>
          <w:sz w:val="28"/>
        </w:rPr>
        <w:t>
      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bookmarkEnd w:id="1860"/>
    <w:bookmarkStart w:name="z17430" w:id="1861"/>
    <w:p>
      <w:pPr>
        <w:spacing w:after="0"/>
        <w:ind w:left="0"/>
        <w:jc w:val="both"/>
      </w:pPr>
      <w:r>
        <w:rPr>
          <w:rFonts w:ascii="Times New Roman"/>
          <w:b w:val="false"/>
          <w:i w:val="false"/>
          <w:color w:val="000000"/>
          <w:sz w:val="28"/>
        </w:rPr>
        <w:t>
      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bookmarkEnd w:id="1861"/>
    <w:bookmarkStart w:name="z17431" w:id="1862"/>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в уведомлении почтовой или иной организации связи.</w:t>
      </w:r>
    </w:p>
    <w:bookmarkEnd w:id="1862"/>
    <w:bookmarkStart w:name="z17432" w:id="1863"/>
    <w:p>
      <w:pPr>
        <w:spacing w:after="0"/>
        <w:ind w:left="0"/>
        <w:jc w:val="both"/>
      </w:pPr>
      <w:r>
        <w:rPr>
          <w:rFonts w:ascii="Times New Roman"/>
          <w:b w:val="false"/>
          <w:i w:val="false"/>
          <w:color w:val="000000"/>
          <w:sz w:val="28"/>
        </w:rPr>
        <w:t>
      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bookmarkEnd w:id="1863"/>
    <w:bookmarkStart w:name="z17433" w:id="1864"/>
    <w:p>
      <w:pPr>
        <w:spacing w:after="0"/>
        <w:ind w:left="0"/>
        <w:jc w:val="both"/>
      </w:pPr>
      <w:r>
        <w:rPr>
          <w:rFonts w:ascii="Times New Roman"/>
          <w:b w:val="false"/>
          <w:i w:val="false"/>
          <w:color w:val="000000"/>
          <w:sz w:val="28"/>
        </w:rPr>
        <w:t>
      2) электронным способом:</w:t>
      </w:r>
    </w:p>
    <w:bookmarkEnd w:id="1864"/>
    <w:bookmarkStart w:name="z17434" w:id="1865"/>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налоговым органом в веб-приложение.</w:t>
      </w:r>
    </w:p>
    <w:bookmarkEnd w:id="1865"/>
    <w:bookmarkStart w:name="z17435" w:id="1866"/>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866"/>
    <w:bookmarkStart w:name="z17436" w:id="1867"/>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в личный кабинет пользователя на веб-портале "электронного правительства".</w:t>
      </w:r>
    </w:p>
    <w:bookmarkEnd w:id="1867"/>
    <w:bookmarkStart w:name="z17437" w:id="1868"/>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868"/>
    <w:bookmarkStart w:name="z17438" w:id="1869"/>
    <w:p>
      <w:pPr>
        <w:spacing w:after="0"/>
        <w:ind w:left="0"/>
        <w:jc w:val="both"/>
      </w:pPr>
      <w:r>
        <w:rPr>
          <w:rFonts w:ascii="Times New Roman"/>
          <w:b w:val="false"/>
          <w:i w:val="false"/>
          <w:color w:val="000000"/>
          <w:sz w:val="28"/>
        </w:rPr>
        <w:t>
      Формы требования, извещения и мотивированного решения утверждаются уполномоченным органом.</w:t>
      </w:r>
    </w:p>
    <w:bookmarkEnd w:id="1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133. Порядок проведения горизонтального мониторинга</w:t>
      </w:r>
    </w:p>
    <w:bookmarkStart w:name="z14123" w:id="1870"/>
    <w:p>
      <w:pPr>
        <w:spacing w:after="0"/>
        <w:ind w:left="0"/>
        <w:jc w:val="both"/>
      </w:pPr>
      <w:r>
        <w:rPr>
          <w:rFonts w:ascii="Times New Roman"/>
          <w:b w:val="false"/>
          <w:i w:val="false"/>
          <w:color w:val="000000"/>
          <w:sz w:val="28"/>
        </w:rPr>
        <w:t xml:space="preserve">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bookmarkEnd w:id="1870"/>
    <w:bookmarkStart w:name="z14124" w:id="1871"/>
    <w:p>
      <w:pPr>
        <w:spacing w:after="0"/>
        <w:ind w:left="0"/>
        <w:jc w:val="both"/>
      </w:pPr>
      <w:r>
        <w:rPr>
          <w:rFonts w:ascii="Times New Roman"/>
          <w:b w:val="false"/>
          <w:i w:val="false"/>
          <w:color w:val="000000"/>
          <w:sz w:val="28"/>
        </w:rPr>
        <w:t>
      При этом порядок проведения горизонтального мониторинга определяется уполномоченным органом.</w:t>
      </w:r>
    </w:p>
    <w:bookmarkEnd w:id="1871"/>
    <w:bookmarkStart w:name="z2875" w:id="1872"/>
    <w:p>
      <w:pPr>
        <w:spacing w:after="0"/>
        <w:ind w:left="0"/>
        <w:jc w:val="left"/>
      </w:pPr>
      <w:r>
        <w:rPr>
          <w:rFonts w:ascii="Times New Roman"/>
          <w:b/>
          <w:i w:val="false"/>
          <w:color w:val="000000"/>
        </w:rPr>
        <w:t xml:space="preserve"> Глава 16. ПРЕДВАРИТЕЛЬНОЕ РАЗЪЯСНЕНИЕ</w:t>
      </w:r>
    </w:p>
    <w:bookmarkEnd w:id="1872"/>
    <w:p>
      <w:pPr>
        <w:spacing w:after="0"/>
        <w:ind w:left="0"/>
        <w:jc w:val="both"/>
      </w:pPr>
      <w:r>
        <w:rPr>
          <w:rFonts w:ascii="Times New Roman"/>
          <w:b/>
          <w:i w:val="false"/>
          <w:color w:val="000000"/>
          <w:sz w:val="28"/>
        </w:rPr>
        <w:t>Статья 134. Общие положения</w:t>
      </w:r>
    </w:p>
    <w:bookmarkStart w:name="z14127" w:id="1873"/>
    <w:p>
      <w:pPr>
        <w:spacing w:after="0"/>
        <w:ind w:left="0"/>
        <w:jc w:val="both"/>
      </w:pPr>
      <w:r>
        <w:rPr>
          <w:rFonts w:ascii="Times New Roman"/>
          <w:b w:val="false"/>
          <w:i w:val="false"/>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bookmarkEnd w:id="1873"/>
    <w:bookmarkStart w:name="z14128" w:id="1874"/>
    <w:p>
      <w:pPr>
        <w:spacing w:after="0"/>
        <w:ind w:left="0"/>
        <w:jc w:val="both"/>
      </w:pPr>
      <w:r>
        <w:rPr>
          <w:rFonts w:ascii="Times New Roman"/>
          <w:b w:val="false"/>
          <w:i w:val="false"/>
          <w:color w:val="000000"/>
          <w:sz w:val="28"/>
        </w:rPr>
        <w:t>
      Предварительное разъяснение предоставляется уполномоченным органом по запросу:</w:t>
      </w:r>
    </w:p>
    <w:bookmarkEnd w:id="1874"/>
    <w:bookmarkStart w:name="z14129" w:id="1875"/>
    <w:p>
      <w:pPr>
        <w:spacing w:after="0"/>
        <w:ind w:left="0"/>
        <w:jc w:val="both"/>
      </w:pPr>
      <w:r>
        <w:rPr>
          <w:rFonts w:ascii="Times New Roman"/>
          <w:b w:val="false"/>
          <w:i w:val="false"/>
          <w:color w:val="000000"/>
          <w:sz w:val="28"/>
        </w:rPr>
        <w:t>
      налогоплательщика, состоящего на горизонтальном мониторинге;</w:t>
      </w:r>
    </w:p>
    <w:bookmarkEnd w:id="1875"/>
    <w:bookmarkStart w:name="z14130" w:id="1876"/>
    <w:p>
      <w:pPr>
        <w:spacing w:after="0"/>
        <w:ind w:left="0"/>
        <w:jc w:val="both"/>
      </w:pPr>
      <w:r>
        <w:rPr>
          <w:rFonts w:ascii="Times New Roman"/>
          <w:b w:val="false"/>
          <w:i w:val="false"/>
          <w:color w:val="000000"/>
          <w:sz w:val="28"/>
        </w:rPr>
        <w:t>
      организации, реализующей инвестиционный приоритетный проект.</w:t>
      </w:r>
    </w:p>
    <w:bookmarkEnd w:id="1876"/>
    <w:bookmarkStart w:name="z14131" w:id="1877"/>
    <w:p>
      <w:pPr>
        <w:spacing w:after="0"/>
        <w:ind w:left="0"/>
        <w:jc w:val="both"/>
      </w:pPr>
      <w:r>
        <w:rPr>
          <w:rFonts w:ascii="Times New Roman"/>
          <w:b w:val="false"/>
          <w:i w:val="false"/>
          <w:color w:val="000000"/>
          <w:sz w:val="28"/>
        </w:rPr>
        <w:t>
      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bookmarkEnd w:id="1877"/>
    <w:bookmarkStart w:name="z14132" w:id="1878"/>
    <w:p>
      <w:pPr>
        <w:spacing w:after="0"/>
        <w:ind w:left="0"/>
        <w:jc w:val="both"/>
      </w:pPr>
      <w:r>
        <w:rPr>
          <w:rFonts w:ascii="Times New Roman"/>
          <w:b w:val="false"/>
          <w:i w:val="false"/>
          <w:color w:val="000000"/>
          <w:sz w:val="28"/>
        </w:rPr>
        <w:t>
      1) дату подписания запроса налогоплательщиком (налоговым агентом);</w:t>
      </w:r>
    </w:p>
    <w:bookmarkEnd w:id="1878"/>
    <w:bookmarkStart w:name="z14133" w:id="1879"/>
    <w:p>
      <w:pPr>
        <w:spacing w:after="0"/>
        <w:ind w:left="0"/>
        <w:jc w:val="both"/>
      </w:pPr>
      <w:r>
        <w:rPr>
          <w:rFonts w:ascii="Times New Roman"/>
          <w:b w:val="false"/>
          <w:i w:val="false"/>
          <w:color w:val="000000"/>
          <w:sz w:val="28"/>
        </w:rPr>
        <w:t>
      2) реквизиты налогоплательщика;</w:t>
      </w:r>
    </w:p>
    <w:bookmarkEnd w:id="1879"/>
    <w:bookmarkStart w:name="z14134" w:id="1880"/>
    <w:p>
      <w:pPr>
        <w:spacing w:after="0"/>
        <w:ind w:left="0"/>
        <w:jc w:val="both"/>
      </w:pPr>
      <w:r>
        <w:rPr>
          <w:rFonts w:ascii="Times New Roman"/>
          <w:b w:val="false"/>
          <w:i w:val="false"/>
          <w:color w:val="000000"/>
          <w:sz w:val="28"/>
        </w:rPr>
        <w:t>
      3) бизнес-идентификационный номер (БИН);</w:t>
      </w:r>
    </w:p>
    <w:bookmarkEnd w:id="1880"/>
    <w:bookmarkStart w:name="z14135" w:id="1881"/>
    <w:p>
      <w:pPr>
        <w:spacing w:after="0"/>
        <w:ind w:left="0"/>
        <w:jc w:val="both"/>
      </w:pPr>
      <w:r>
        <w:rPr>
          <w:rFonts w:ascii="Times New Roman"/>
          <w:b w:val="false"/>
          <w:i w:val="false"/>
          <w:color w:val="000000"/>
          <w:sz w:val="28"/>
        </w:rPr>
        <w:t>
      4) описание цели и условий сделки (операции), в том числе прав и обязанностей сторон по планируемой сделке (операции);</w:t>
      </w:r>
    </w:p>
    <w:bookmarkEnd w:id="1881"/>
    <w:bookmarkStart w:name="z14136" w:id="1882"/>
    <w:p>
      <w:pPr>
        <w:spacing w:after="0"/>
        <w:ind w:left="0"/>
        <w:jc w:val="both"/>
      </w:pPr>
      <w:r>
        <w:rPr>
          <w:rFonts w:ascii="Times New Roman"/>
          <w:b w:val="false"/>
          <w:i w:val="false"/>
          <w:color w:val="000000"/>
          <w:sz w:val="28"/>
        </w:rPr>
        <w:t>
      5) позицию налогоплательщика (налогового агента) по вопросу исчисления налогов и платежей в бюджет в отношении планируемой сделки (операции);</w:t>
      </w:r>
    </w:p>
    <w:bookmarkEnd w:id="1882"/>
    <w:bookmarkStart w:name="z14137" w:id="1883"/>
    <w:p>
      <w:pPr>
        <w:spacing w:after="0"/>
        <w:ind w:left="0"/>
        <w:jc w:val="both"/>
      </w:pPr>
      <w:r>
        <w:rPr>
          <w:rFonts w:ascii="Times New Roman"/>
          <w:b w:val="false"/>
          <w:i w:val="false"/>
          <w:color w:val="000000"/>
          <w:sz w:val="28"/>
        </w:rPr>
        <w:t>
      6) перечень прилагаемых документов.</w:t>
      </w:r>
    </w:p>
    <w:bookmarkEnd w:id="1883"/>
    <w:bookmarkStart w:name="z14138" w:id="1884"/>
    <w:p>
      <w:pPr>
        <w:spacing w:after="0"/>
        <w:ind w:left="0"/>
        <w:jc w:val="both"/>
      </w:pPr>
      <w:r>
        <w:rPr>
          <w:rFonts w:ascii="Times New Roman"/>
          <w:b w:val="false"/>
          <w:i w:val="false"/>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bookmarkEnd w:id="1884"/>
    <w:bookmarkStart w:name="z14139" w:id="1885"/>
    <w:p>
      <w:pPr>
        <w:spacing w:after="0"/>
        <w:ind w:left="0"/>
        <w:jc w:val="both"/>
      </w:pPr>
      <w:r>
        <w:rPr>
          <w:rFonts w:ascii="Times New Roman"/>
          <w:b w:val="false"/>
          <w:i w:val="false"/>
          <w:color w:val="000000"/>
          <w:sz w:val="28"/>
        </w:rPr>
        <w:t>
      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bookmarkEnd w:id="1885"/>
    <w:bookmarkStart w:name="z14140" w:id="1886"/>
    <w:p>
      <w:pPr>
        <w:spacing w:after="0"/>
        <w:ind w:left="0"/>
        <w:jc w:val="both"/>
      </w:pPr>
      <w:r>
        <w:rPr>
          <w:rFonts w:ascii="Times New Roman"/>
          <w:b w:val="false"/>
          <w:i w:val="false"/>
          <w:color w:val="000000"/>
          <w:sz w:val="28"/>
        </w:rPr>
        <w:t>
      5. К запросу о предоставлении предварительного разъяснения прилагаются документы, подтверждающие сведения, указанные в таком запросе.</w:t>
      </w:r>
    </w:p>
    <w:bookmarkEnd w:id="1886"/>
    <w:bookmarkStart w:name="z14141" w:id="1887"/>
    <w:p>
      <w:pPr>
        <w:spacing w:after="0"/>
        <w:ind w:left="0"/>
        <w:jc w:val="both"/>
      </w:pPr>
      <w:r>
        <w:rPr>
          <w:rFonts w:ascii="Times New Roman"/>
          <w:b w:val="false"/>
          <w:i w:val="false"/>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bookmarkEnd w:id="1887"/>
    <w:bookmarkStart w:name="z14142" w:id="1888"/>
    <w:p>
      <w:pPr>
        <w:spacing w:after="0"/>
        <w:ind w:left="0"/>
        <w:jc w:val="both"/>
      </w:pPr>
      <w:r>
        <w:rPr>
          <w:rFonts w:ascii="Times New Roman"/>
          <w:b w:val="false"/>
          <w:i w:val="false"/>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bookmarkEnd w:id="1888"/>
    <w:p>
      <w:pPr>
        <w:spacing w:after="0"/>
        <w:ind w:left="0"/>
        <w:jc w:val="both"/>
      </w:pPr>
      <w:r>
        <w:rPr>
          <w:rFonts w:ascii="Times New Roman"/>
          <w:b/>
          <w:i w:val="false"/>
          <w:color w:val="000000"/>
          <w:sz w:val="28"/>
        </w:rPr>
        <w:t>Статья 135. Порядок рассмотрения запроса о предоставлении предварительного разъяснения</w:t>
      </w:r>
    </w:p>
    <w:bookmarkStart w:name="z14143" w:id="1889"/>
    <w:p>
      <w:pPr>
        <w:spacing w:after="0"/>
        <w:ind w:left="0"/>
        <w:jc w:val="both"/>
      </w:pPr>
      <w:r>
        <w:rPr>
          <w:rFonts w:ascii="Times New Roman"/>
          <w:b w:val="false"/>
          <w:i w:val="false"/>
          <w:color w:val="000000"/>
          <w:sz w:val="28"/>
        </w:rPr>
        <w:t>
      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bookmarkEnd w:id="1889"/>
    <w:bookmarkStart w:name="z14144" w:id="1890"/>
    <w:p>
      <w:pPr>
        <w:spacing w:after="0"/>
        <w:ind w:left="0"/>
        <w:jc w:val="both"/>
      </w:pPr>
      <w:r>
        <w:rPr>
          <w:rFonts w:ascii="Times New Roman"/>
          <w:b w:val="false"/>
          <w:i w:val="false"/>
          <w:color w:val="000000"/>
          <w:sz w:val="28"/>
        </w:rPr>
        <w:t>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bookmarkEnd w:id="1890"/>
    <w:bookmarkStart w:name="z14145" w:id="1891"/>
    <w:p>
      <w:pPr>
        <w:spacing w:after="0"/>
        <w:ind w:left="0"/>
        <w:jc w:val="both"/>
      </w:pPr>
      <w:r>
        <w:rPr>
          <w:rFonts w:ascii="Times New Roman"/>
          <w:b w:val="false"/>
          <w:i w:val="false"/>
          <w:color w:val="000000"/>
          <w:sz w:val="28"/>
        </w:rPr>
        <w:t>
      3. Предварительное разъяснение осуществляется в пределах сведений и документов, представленных налогоплательщиком.</w:t>
      </w:r>
    </w:p>
    <w:bookmarkEnd w:id="1891"/>
    <w:bookmarkStart w:name="z2895" w:id="1892"/>
    <w:p>
      <w:pPr>
        <w:spacing w:after="0"/>
        <w:ind w:left="0"/>
        <w:jc w:val="left"/>
      </w:pPr>
      <w:r>
        <w:rPr>
          <w:rFonts w:ascii="Times New Roman"/>
          <w:b/>
          <w:i w:val="false"/>
          <w:color w:val="000000"/>
        </w:rPr>
        <w:t xml:space="preserve"> Глава 17. СИСТЕМА УПРАВЛЕНИЯ РИСКАМИ</w:t>
      </w:r>
    </w:p>
    <w:bookmarkEnd w:id="1892"/>
    <w:p>
      <w:pPr>
        <w:spacing w:after="0"/>
        <w:ind w:left="0"/>
        <w:jc w:val="both"/>
      </w:pPr>
      <w:r>
        <w:rPr>
          <w:rFonts w:ascii="Times New Roman"/>
          <w:b/>
          <w:i w:val="false"/>
          <w:color w:val="000000"/>
          <w:sz w:val="28"/>
        </w:rPr>
        <w:t>Статья 136. Общие положения</w:t>
      </w:r>
    </w:p>
    <w:bookmarkStart w:name="z14194" w:id="1893"/>
    <w:p>
      <w:pPr>
        <w:spacing w:after="0"/>
        <w:ind w:left="0"/>
        <w:jc w:val="both"/>
      </w:pPr>
      <w:r>
        <w:rPr>
          <w:rFonts w:ascii="Times New Roman"/>
          <w:b w:val="false"/>
          <w:i w:val="false"/>
          <w:color w:val="000000"/>
          <w:sz w:val="28"/>
        </w:rPr>
        <w:t>
      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bookmarkEnd w:id="1893"/>
    <w:p>
      <w:pPr>
        <w:spacing w:after="0"/>
        <w:ind w:left="0"/>
        <w:jc w:val="both"/>
      </w:pPr>
      <w:r>
        <w:rPr>
          <w:rFonts w:ascii="Times New Roman"/>
          <w:b w:val="false"/>
          <w:i w:val="false"/>
          <w:color w:val="000000"/>
          <w:sz w:val="28"/>
        </w:rPr>
        <w:t>
      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3. Цели применения системы управления рисками:</w:t>
      </w:r>
    </w:p>
    <w:p>
      <w:pPr>
        <w:spacing w:after="0"/>
        <w:ind w:left="0"/>
        <w:jc w:val="both"/>
      </w:pPr>
      <w:r>
        <w:rPr>
          <w:rFonts w:ascii="Times New Roman"/>
          <w:b w:val="false"/>
          <w:i w:val="false"/>
          <w:color w:val="000000"/>
          <w:sz w:val="28"/>
        </w:rPr>
        <w:t>
      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5. Области применения системы управления рисками:</w:t>
      </w:r>
    </w:p>
    <w:p>
      <w:pPr>
        <w:spacing w:after="0"/>
        <w:ind w:left="0"/>
        <w:jc w:val="both"/>
      </w:pPr>
      <w:r>
        <w:rPr>
          <w:rFonts w:ascii="Times New Roman"/>
          <w:b w:val="false"/>
          <w:i w:val="false"/>
          <w:color w:val="000000"/>
          <w:sz w:val="28"/>
        </w:rPr>
        <w:t>
      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5) иные формы налогового администрирования.</w:t>
      </w:r>
    </w:p>
    <w:p>
      <w:pPr>
        <w:spacing w:after="0"/>
        <w:ind w:left="0"/>
        <w:jc w:val="both"/>
      </w:pPr>
      <w:r>
        <w:rPr>
          <w:rFonts w:ascii="Times New Roman"/>
          <w:b w:val="false"/>
          <w:i w:val="false"/>
          <w:color w:val="000000"/>
          <w:sz w:val="28"/>
        </w:rPr>
        <w:t>
      6. Система управления рисками осуществляется с применением информационных систем.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136 -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137. Критерии риска</w:t>
      </w:r>
    </w:p>
    <w:bookmarkStart w:name="z14206" w:id="1894"/>
    <w:p>
      <w:pPr>
        <w:spacing w:after="0"/>
        <w:ind w:left="0"/>
        <w:jc w:val="both"/>
      </w:pPr>
      <w:r>
        <w:rPr>
          <w:rFonts w:ascii="Times New Roman"/>
          <w:b w:val="false"/>
          <w:i w:val="false"/>
          <w:color w:val="000000"/>
          <w:sz w:val="28"/>
        </w:rPr>
        <w:t xml:space="preserve">
      1. Критериями риска является совокупность признаков, по которым производится оценка степени (уровня) риска. </w:t>
      </w:r>
    </w:p>
    <w:bookmarkEnd w:id="1894"/>
    <w:bookmarkStart w:name="z935" w:id="1895"/>
    <w:p>
      <w:pPr>
        <w:spacing w:after="0"/>
        <w:ind w:left="0"/>
        <w:jc w:val="both"/>
      </w:pPr>
      <w:r>
        <w:rPr>
          <w:rFonts w:ascii="Times New Roman"/>
          <w:b w:val="false"/>
          <w:i w:val="false"/>
          <w:color w:val="000000"/>
          <w:sz w:val="28"/>
        </w:rPr>
        <w:t>
      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bookmarkEnd w:id="1895"/>
    <w:bookmarkStart w:name="z936" w:id="1896"/>
    <w:p>
      <w:pPr>
        <w:spacing w:after="0"/>
        <w:ind w:left="0"/>
        <w:jc w:val="both"/>
      </w:pPr>
      <w:r>
        <w:rPr>
          <w:rFonts w:ascii="Times New Roman"/>
          <w:b w:val="false"/>
          <w:i w:val="false"/>
          <w:color w:val="000000"/>
          <w:sz w:val="28"/>
        </w:rPr>
        <w:t xml:space="preserve">
      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определяются уполномоченным органом.</w:t>
      </w:r>
    </w:p>
    <w:bookmarkEnd w:id="1896"/>
    <w:bookmarkStart w:name="z937" w:id="1897"/>
    <w:p>
      <w:pPr>
        <w:spacing w:after="0"/>
        <w:ind w:left="0"/>
        <w:jc w:val="both"/>
      </w:pPr>
      <w:r>
        <w:rPr>
          <w:rFonts w:ascii="Times New Roman"/>
          <w:b w:val="false"/>
          <w:i w:val="false"/>
          <w:color w:val="000000"/>
          <w:sz w:val="28"/>
        </w:rPr>
        <w:t>
      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1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137 -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2926" w:id="1898"/>
    <w:p>
      <w:pPr>
        <w:spacing w:after="0"/>
        <w:ind w:left="0"/>
        <w:jc w:val="left"/>
      </w:pPr>
      <w:r>
        <w:rPr>
          <w:rFonts w:ascii="Times New Roman"/>
          <w:b/>
          <w:i w:val="false"/>
          <w:color w:val="000000"/>
        </w:rPr>
        <w:t xml:space="preserve"> Глава 18. НАЛОГОВЫЕ ПРОВЕРКИ</w:t>
      </w:r>
    </w:p>
    <w:bookmarkEnd w:id="1898"/>
    <w:bookmarkStart w:name="z2927" w:id="1899"/>
    <w:p>
      <w:pPr>
        <w:spacing w:after="0"/>
        <w:ind w:left="0"/>
        <w:jc w:val="left"/>
      </w:pPr>
      <w:r>
        <w:rPr>
          <w:rFonts w:ascii="Times New Roman"/>
          <w:b/>
          <w:i w:val="false"/>
          <w:color w:val="000000"/>
        </w:rPr>
        <w:t xml:space="preserve"> Параграф 1. Общие положения по проведению налоговых проверок</w:t>
      </w:r>
    </w:p>
    <w:bookmarkEnd w:id="1899"/>
    <w:p>
      <w:pPr>
        <w:spacing w:after="0"/>
        <w:ind w:left="0"/>
        <w:jc w:val="both"/>
      </w:pPr>
      <w:r>
        <w:rPr>
          <w:rFonts w:ascii="Times New Roman"/>
          <w:b/>
          <w:i w:val="false"/>
          <w:color w:val="000000"/>
          <w:sz w:val="28"/>
        </w:rPr>
        <w:t xml:space="preserve">Статья 138. Понятие налоговой проверки </w:t>
      </w:r>
    </w:p>
    <w:bookmarkStart w:name="z2928" w:id="1900"/>
    <w:p>
      <w:pPr>
        <w:spacing w:after="0"/>
        <w:ind w:left="0"/>
        <w:jc w:val="both"/>
      </w:pPr>
      <w:r>
        <w:rPr>
          <w:rFonts w:ascii="Times New Roman"/>
          <w:b w:val="false"/>
          <w:i w:val="false"/>
          <w:color w:val="000000"/>
          <w:sz w:val="28"/>
        </w:rPr>
        <w:t>
      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bookmarkEnd w:id="1900"/>
    <w:bookmarkStart w:name="z2929" w:id="1901"/>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bookmarkEnd w:id="1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138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139. Участники налоговых проверок</w:t>
      </w:r>
    </w:p>
    <w:bookmarkStart w:name="z2930" w:id="1902"/>
    <w:p>
      <w:pPr>
        <w:spacing w:after="0"/>
        <w:ind w:left="0"/>
        <w:jc w:val="both"/>
      </w:pPr>
      <w:r>
        <w:rPr>
          <w:rFonts w:ascii="Times New Roman"/>
          <w:b w:val="false"/>
          <w:i w:val="false"/>
          <w:color w:val="000000"/>
          <w:sz w:val="28"/>
        </w:rPr>
        <w:t>
      1. Участниками налоговых проверок являются:</w:t>
      </w:r>
    </w:p>
    <w:bookmarkEnd w:id="1902"/>
    <w:bookmarkStart w:name="z2931" w:id="1903"/>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bookmarkEnd w:id="1903"/>
    <w:bookmarkStart w:name="z2932" w:id="1904"/>
    <w:p>
      <w:pPr>
        <w:spacing w:after="0"/>
        <w:ind w:left="0"/>
        <w:jc w:val="both"/>
      </w:pPr>
      <w:r>
        <w:rPr>
          <w:rFonts w:ascii="Times New Roman"/>
          <w:b w:val="false"/>
          <w:i w:val="false"/>
          <w:color w:val="000000"/>
          <w:sz w:val="28"/>
        </w:rPr>
        <w:t>
      2) по налоговым проверкам следующие проверяемые лица:</w:t>
      </w:r>
    </w:p>
    <w:bookmarkEnd w:id="1904"/>
    <w:bookmarkStart w:name="z2933" w:id="1905"/>
    <w:p>
      <w:pPr>
        <w:spacing w:after="0"/>
        <w:ind w:left="0"/>
        <w:jc w:val="both"/>
      </w:pPr>
      <w:r>
        <w:rPr>
          <w:rFonts w:ascii="Times New Roman"/>
          <w:b w:val="false"/>
          <w:i w:val="false"/>
          <w:color w:val="000000"/>
          <w:sz w:val="28"/>
        </w:rPr>
        <w:t xml:space="preserve">
      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bookmarkEnd w:id="1905"/>
    <w:bookmarkStart w:name="z2934" w:id="1906"/>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bookmarkEnd w:id="1906"/>
    <w:bookmarkStart w:name="z2935" w:id="1907"/>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bookmarkEnd w:id="1907"/>
    <w:bookmarkStart w:name="z2936" w:id="1908"/>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bookmarkEnd w:id="1908"/>
    <w:bookmarkStart w:name="z2937" w:id="1909"/>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1909"/>
    <w:bookmarkStart w:name="z2938" w:id="1910"/>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1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140. Формы налоговых проверок</w:t>
      </w:r>
    </w:p>
    <w:bookmarkStart w:name="z2939" w:id="1911"/>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bookmarkEnd w:id="1911"/>
    <w:bookmarkStart w:name="z2940" w:id="1912"/>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bookmarkEnd w:id="1912"/>
    <w:bookmarkStart w:name="z2941" w:id="1913"/>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bookmarkEnd w:id="1913"/>
    <w:bookmarkStart w:name="z2942" w:id="1914"/>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bookmarkEnd w:id="1914"/>
    <w:bookmarkStart w:name="z2943" w:id="1915"/>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bookmarkEnd w:id="1915"/>
    <w:bookmarkStart w:name="z2944" w:id="1916"/>
    <w:p>
      <w:pPr>
        <w:spacing w:after="0"/>
        <w:ind w:left="0"/>
        <w:jc w:val="both"/>
      </w:pPr>
      <w:r>
        <w:rPr>
          <w:rFonts w:ascii="Times New Roman"/>
          <w:b w:val="false"/>
          <w:i w:val="false"/>
          <w:color w:val="000000"/>
          <w:sz w:val="28"/>
        </w:rPr>
        <w:t>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w:t>
      </w:r>
    </w:p>
    <w:bookmarkEnd w:id="1916"/>
    <w:bookmarkStart w:name="z2945" w:id="1917"/>
    <w:p>
      <w:pPr>
        <w:spacing w:after="0"/>
        <w:ind w:left="0"/>
        <w:jc w:val="both"/>
      </w:pPr>
      <w:r>
        <w:rPr>
          <w:rFonts w:ascii="Times New Roman"/>
          <w:b w:val="false"/>
          <w:i w:val="false"/>
          <w:color w:val="000000"/>
          <w:sz w:val="28"/>
        </w:rPr>
        <w:t xml:space="preserve">
      5. Период, подлежащий налоговой проверке, не должен превышать срок,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917"/>
    <w:bookmarkStart w:name="z2946" w:id="1918"/>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bookmarkEnd w:id="1918"/>
    <w:bookmarkStart w:name="z2947" w:id="1919"/>
    <w:p>
      <w:pPr>
        <w:spacing w:after="0"/>
        <w:ind w:left="0"/>
        <w:jc w:val="both"/>
      </w:pPr>
      <w:r>
        <w:rPr>
          <w:rFonts w:ascii="Times New Roman"/>
          <w:b w:val="false"/>
          <w:i w:val="false"/>
          <w:color w:val="000000"/>
          <w:sz w:val="28"/>
        </w:rPr>
        <w:t>
      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bookmarkEnd w:id="1919"/>
    <w:bookmarkStart w:name="z14721" w:id="1920"/>
    <w:p>
      <w:pPr>
        <w:spacing w:after="0"/>
        <w:ind w:left="0"/>
        <w:jc w:val="both"/>
      </w:pPr>
      <w:r>
        <w:rPr>
          <w:rFonts w:ascii="Times New Roman"/>
          <w:b w:val="false"/>
          <w:i w:val="false"/>
          <w:color w:val="000000"/>
          <w:sz w:val="28"/>
        </w:rPr>
        <w:t xml:space="preserve">
      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val="false"/>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val="false"/>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bookmarkEnd w:id="1920"/>
    <w:bookmarkStart w:name="z2949" w:id="1921"/>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bookmarkEnd w:id="1921"/>
    <w:bookmarkStart w:name="z2950" w:id="1922"/>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bookmarkEnd w:id="1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141. Комплексная проверка</w:t>
      </w:r>
    </w:p>
    <w:bookmarkStart w:name="z2951" w:id="1923"/>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bookmarkEnd w:id="1923"/>
    <w:bookmarkStart w:name="z2952" w:id="1924"/>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bookmarkEnd w:id="1924"/>
    <w:bookmarkStart w:name="z2953" w:id="1925"/>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 </w:t>
      </w:r>
    </w:p>
    <w:bookmarkEnd w:id="1925"/>
    <w:bookmarkStart w:name="z2954" w:id="1926"/>
    <w:p>
      <w:pPr>
        <w:spacing w:after="0"/>
        <w:ind w:left="0"/>
        <w:jc w:val="both"/>
      </w:pPr>
      <w:r>
        <w:rPr>
          <w:rFonts w:ascii="Times New Roman"/>
          <w:b w:val="false"/>
          <w:i w:val="false"/>
          <w:color w:val="000000"/>
          <w:sz w:val="28"/>
        </w:rPr>
        <w:t xml:space="preserve">
      правомерности применения положений международных договоров (соглашений); </w:t>
      </w:r>
    </w:p>
    <w:bookmarkEnd w:id="1926"/>
    <w:bookmarkStart w:name="z2955" w:id="1927"/>
    <w:p>
      <w:pPr>
        <w:spacing w:after="0"/>
        <w:ind w:left="0"/>
        <w:jc w:val="both"/>
      </w:pPr>
      <w:r>
        <w:rPr>
          <w:rFonts w:ascii="Times New Roman"/>
          <w:b w:val="false"/>
          <w:i w:val="false"/>
          <w:color w:val="000000"/>
          <w:sz w:val="28"/>
        </w:rPr>
        <w:t>
      трансфертного ценообразования;</w:t>
      </w:r>
    </w:p>
    <w:bookmarkEnd w:id="1927"/>
    <w:bookmarkStart w:name="z2956" w:id="1928"/>
    <w:p>
      <w:pPr>
        <w:spacing w:after="0"/>
        <w:ind w:left="0"/>
        <w:jc w:val="both"/>
      </w:pPr>
      <w:r>
        <w:rPr>
          <w:rFonts w:ascii="Times New Roman"/>
          <w:b w:val="false"/>
          <w:i w:val="false"/>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bookmarkEnd w:id="1928"/>
    <w:bookmarkStart w:name="z2957" w:id="1929"/>
    <w:p>
      <w:pPr>
        <w:spacing w:after="0"/>
        <w:ind w:left="0"/>
        <w:jc w:val="both"/>
      </w:pPr>
      <w:r>
        <w:rPr>
          <w:rFonts w:ascii="Times New Roman"/>
          <w:b w:val="false"/>
          <w:i w:val="false"/>
          <w:color w:val="000000"/>
          <w:sz w:val="28"/>
        </w:rPr>
        <w:t xml:space="preserve">
      иные вопросы по соблюдению законодательства Республики Казахстан, контроль за исполнением, которого возложен на налоговые органы. </w:t>
      </w:r>
    </w:p>
    <w:bookmarkEnd w:id="1929"/>
    <w:bookmarkStart w:name="z2958" w:id="1930"/>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bookmarkEnd w:id="1930"/>
    <w:bookmarkStart w:name="z2959" w:id="1931"/>
    <w:p>
      <w:pPr>
        <w:spacing w:after="0"/>
        <w:ind w:left="0"/>
        <w:jc w:val="both"/>
      </w:pPr>
      <w:r>
        <w:rPr>
          <w:rFonts w:ascii="Times New Roman"/>
          <w:b w:val="false"/>
          <w:i w:val="false"/>
          <w:color w:val="000000"/>
          <w:sz w:val="28"/>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bookmarkEnd w:id="1931"/>
    <w:p>
      <w:pPr>
        <w:spacing w:after="0"/>
        <w:ind w:left="0"/>
        <w:jc w:val="both"/>
      </w:pPr>
      <w:r>
        <w:rPr>
          <w:rFonts w:ascii="Times New Roman"/>
          <w:b/>
          <w:i w:val="false"/>
          <w:color w:val="000000"/>
          <w:sz w:val="28"/>
        </w:rPr>
        <w:t>Статья 142. Тематическая проверка</w:t>
      </w:r>
    </w:p>
    <w:bookmarkStart w:name="z2960" w:id="1932"/>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bookmarkEnd w:id="1932"/>
    <w:bookmarkStart w:name="z2961" w:id="1933"/>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bookmarkEnd w:id="1933"/>
    <w:bookmarkStart w:name="z2962" w:id="1934"/>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bookmarkEnd w:id="1934"/>
    <w:bookmarkStart w:name="z2963" w:id="1935"/>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1935"/>
    <w:bookmarkStart w:name="z16094" w:id="1936"/>
    <w:p>
      <w:pPr>
        <w:spacing w:after="0"/>
        <w:ind w:left="0"/>
        <w:jc w:val="both"/>
      </w:pPr>
      <w:r>
        <w:rPr>
          <w:rFonts w:ascii="Times New Roman"/>
          <w:b w:val="false"/>
          <w:i w:val="false"/>
          <w:color w:val="000000"/>
          <w:sz w:val="28"/>
        </w:rPr>
        <w:t>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bookmarkEnd w:id="1936"/>
    <w:bookmarkStart w:name="z17599" w:id="1937"/>
    <w:p>
      <w:pPr>
        <w:spacing w:after="0"/>
        <w:ind w:left="0"/>
        <w:jc w:val="both"/>
      </w:pPr>
      <w:r>
        <w:rPr>
          <w:rFonts w:ascii="Times New Roman"/>
          <w:b w:val="false"/>
          <w:i w:val="false"/>
          <w:color w:val="000000"/>
          <w:sz w:val="28"/>
        </w:rPr>
        <w:t xml:space="preserve">
      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bookmarkEnd w:id="1937"/>
    <w:bookmarkStart w:name="z2964" w:id="1938"/>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bookmarkEnd w:id="1938"/>
    <w:bookmarkStart w:name="z2965" w:id="1939"/>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bookmarkEnd w:id="1939"/>
    <w:bookmarkStart w:name="z2966" w:id="1940"/>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bookmarkEnd w:id="1940"/>
    <w:bookmarkStart w:name="z2967" w:id="1941"/>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941"/>
    <w:bookmarkStart w:name="z2968" w:id="1942"/>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942"/>
    <w:bookmarkStart w:name="z2969" w:id="1943"/>
    <w:p>
      <w:pPr>
        <w:spacing w:after="0"/>
        <w:ind w:left="0"/>
        <w:jc w:val="both"/>
      </w:pPr>
      <w:r>
        <w:rPr>
          <w:rFonts w:ascii="Times New Roman"/>
          <w:b w:val="false"/>
          <w:i w:val="false"/>
          <w:color w:val="000000"/>
          <w:sz w:val="28"/>
        </w:rPr>
        <w:t xml:space="preserve">
      9) подтверждения наличия нарушений, указанных в уведомлении налоговых органов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943"/>
    <w:bookmarkStart w:name="z2970" w:id="1944"/>
    <w:p>
      <w:pPr>
        <w:spacing w:after="0"/>
        <w:ind w:left="0"/>
        <w:jc w:val="both"/>
      </w:pPr>
      <w:r>
        <w:rPr>
          <w:rFonts w:ascii="Times New Roman"/>
          <w:b w:val="false"/>
          <w:i w:val="false"/>
          <w:color w:val="000000"/>
          <w:sz w:val="28"/>
        </w:rPr>
        <w:t xml:space="preserve">
      10) исполнения требований, предусмотренных </w:t>
      </w:r>
      <w:r>
        <w:rPr>
          <w:rFonts w:ascii="Times New Roman"/>
          <w:b w:val="false"/>
          <w:i w:val="false"/>
          <w:color w:val="000000"/>
          <w:sz w:val="28"/>
        </w:rPr>
        <w:t>статьей 29</w:t>
      </w:r>
      <w:r>
        <w:rPr>
          <w:rFonts w:ascii="Times New Roman"/>
          <w:b w:val="false"/>
          <w:i w:val="false"/>
          <w:color w:val="000000"/>
          <w:sz w:val="28"/>
        </w:rPr>
        <w:t xml:space="preserve"> настоящего Кодекса;</w:t>
      </w:r>
    </w:p>
    <w:bookmarkEnd w:id="1944"/>
    <w:bookmarkStart w:name="z2971" w:id="1945"/>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bookmarkEnd w:id="1945"/>
    <w:bookmarkStart w:name="z2972" w:id="1946"/>
    <w:p>
      <w:pPr>
        <w:spacing w:after="0"/>
        <w:ind w:left="0"/>
        <w:jc w:val="both"/>
      </w:pPr>
      <w:r>
        <w:rPr>
          <w:rFonts w:ascii="Times New Roman"/>
          <w:b w:val="false"/>
          <w:i w:val="false"/>
          <w:color w:val="000000"/>
          <w:sz w:val="28"/>
        </w:rPr>
        <w:t>
      12) постановки на регистрационный учет в налоговых органах;</w:t>
      </w:r>
    </w:p>
    <w:bookmarkEnd w:id="1946"/>
    <w:bookmarkStart w:name="z2973" w:id="1947"/>
    <w:p>
      <w:pPr>
        <w:spacing w:after="0"/>
        <w:ind w:left="0"/>
        <w:jc w:val="both"/>
      </w:pPr>
      <w:r>
        <w:rPr>
          <w:rFonts w:ascii="Times New Roman"/>
          <w:b w:val="false"/>
          <w:i w:val="false"/>
          <w:color w:val="000000"/>
          <w:sz w:val="28"/>
        </w:rPr>
        <w:t>
      13) наличия контрольно-кассовых машин или трехкомпонентной интегрированной системы;</w:t>
      </w:r>
    </w:p>
    <w:bookmarkEnd w:id="1947"/>
    <w:bookmarkStart w:name="z2975" w:id="1948"/>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bookmarkEnd w:id="1948"/>
    <w:bookmarkStart w:name="z2976" w:id="1949"/>
    <w:p>
      <w:pPr>
        <w:spacing w:after="0"/>
        <w:ind w:left="0"/>
        <w:jc w:val="both"/>
      </w:pPr>
      <w:r>
        <w:rPr>
          <w:rFonts w:ascii="Times New Roman"/>
          <w:b w:val="false"/>
          <w:i w:val="false"/>
          <w:color w:val="000000"/>
          <w:sz w:val="28"/>
        </w:rPr>
        <w:t>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bookmarkEnd w:id="1949"/>
    <w:bookmarkStart w:name="z14722" w:id="1950"/>
    <w:p>
      <w:pPr>
        <w:spacing w:after="0"/>
        <w:ind w:left="0"/>
        <w:jc w:val="both"/>
      </w:pPr>
      <w:r>
        <w:rPr>
          <w:rFonts w:ascii="Times New Roman"/>
          <w:b w:val="false"/>
          <w:i w:val="false"/>
          <w:color w:val="000000"/>
          <w:sz w:val="28"/>
        </w:rPr>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bookmarkEnd w:id="1950"/>
    <w:bookmarkStart w:name="z14723" w:id="1951"/>
    <w:p>
      <w:pPr>
        <w:spacing w:after="0"/>
        <w:ind w:left="0"/>
        <w:jc w:val="both"/>
      </w:pPr>
      <w:r>
        <w:rPr>
          <w:rFonts w:ascii="Times New Roman"/>
          <w:b w:val="false"/>
          <w:i w:val="false"/>
          <w:color w:val="000000"/>
          <w:sz w:val="28"/>
        </w:rPr>
        <w:t>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1951"/>
    <w:bookmarkStart w:name="z14724" w:id="1952"/>
    <w:p>
      <w:pPr>
        <w:spacing w:after="0"/>
        <w:ind w:left="0"/>
        <w:jc w:val="both"/>
      </w:pPr>
      <w:r>
        <w:rPr>
          <w:rFonts w:ascii="Times New Roman"/>
          <w:b w:val="false"/>
          <w:i w:val="false"/>
          <w:color w:val="000000"/>
          <w:sz w:val="28"/>
        </w:rPr>
        <w:t>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1952"/>
    <w:bookmarkStart w:name="z2980" w:id="1953"/>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End w:id="1953"/>
    <w:bookmarkStart w:name="z2981" w:id="1954"/>
    <w:p>
      <w:pPr>
        <w:spacing w:after="0"/>
        <w:ind w:left="0"/>
        <w:jc w:val="both"/>
      </w:pPr>
      <w:r>
        <w:rPr>
          <w:rFonts w:ascii="Times New Roman"/>
          <w:b w:val="false"/>
          <w:i w:val="false"/>
          <w:color w:val="000000"/>
          <w:sz w:val="28"/>
        </w:rPr>
        <w:t>
      17) наличия и подлинности средств идентификации и учетно-контрольных марок, наличия лицензии;</w:t>
      </w:r>
    </w:p>
    <w:bookmarkEnd w:id="1954"/>
    <w:bookmarkStart w:name="z2982" w:id="1955"/>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bookmarkEnd w:id="1955"/>
    <w:bookmarkStart w:name="z2983" w:id="1956"/>
    <w:p>
      <w:pPr>
        <w:spacing w:after="0"/>
        <w:ind w:left="0"/>
        <w:jc w:val="both"/>
      </w:pPr>
      <w:r>
        <w:rPr>
          <w:rFonts w:ascii="Times New Roman"/>
          <w:b w:val="false"/>
          <w:i w:val="false"/>
          <w:color w:val="000000"/>
          <w:sz w:val="28"/>
        </w:rPr>
        <w:t>
      19) соблюдения порядка применения контрольно-кассовых машин;</w:t>
      </w:r>
    </w:p>
    <w:bookmarkEnd w:id="1956"/>
    <w:bookmarkStart w:name="z2984" w:id="1957"/>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bookmarkEnd w:id="1957"/>
    <w:bookmarkStart w:name="z2985" w:id="1958"/>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bookmarkEnd w:id="1958"/>
    <w:bookmarkStart w:name="z2986" w:id="1959"/>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bookmarkEnd w:id="1959"/>
    <w:bookmarkStart w:name="z2987" w:id="1960"/>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bookmarkEnd w:id="1960"/>
    <w:bookmarkStart w:name="z2988" w:id="1961"/>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bookmarkEnd w:id="1961"/>
    <w:bookmarkStart w:name="z14590" w:id="1962"/>
    <w:p>
      <w:pPr>
        <w:spacing w:after="0"/>
        <w:ind w:left="0"/>
        <w:jc w:val="both"/>
      </w:pPr>
      <w:r>
        <w:rPr>
          <w:rFonts w:ascii="Times New Roman"/>
          <w:b w:val="false"/>
          <w:i w:val="false"/>
          <w:color w:val="000000"/>
          <w:sz w:val="28"/>
        </w:rPr>
        <w:t>
      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bookmarkEnd w:id="1962"/>
    <w:bookmarkStart w:name="z2989" w:id="1963"/>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bookmarkEnd w:id="1963"/>
    <w:bookmarkStart w:name="z2990" w:id="1964"/>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bookmarkEnd w:id="1964"/>
    <w:bookmarkStart w:name="z2991" w:id="1965"/>
    <w:p>
      <w:pPr>
        <w:spacing w:after="0"/>
        <w:ind w:left="0"/>
        <w:jc w:val="both"/>
      </w:pPr>
      <w:r>
        <w:rPr>
          <w:rFonts w:ascii="Times New Roman"/>
          <w:b w:val="false"/>
          <w:i w:val="false"/>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w:t>
      </w:r>
    </w:p>
    <w:bookmarkEnd w:id="1965"/>
    <w:bookmarkStart w:name="z2992" w:id="1966"/>
    <w:p>
      <w:pPr>
        <w:spacing w:after="0"/>
        <w:ind w:left="0"/>
        <w:jc w:val="both"/>
      </w:pPr>
      <w:r>
        <w:rPr>
          <w:rFonts w:ascii="Times New Roman"/>
          <w:b w:val="false"/>
          <w:i w:val="false"/>
          <w:color w:val="000000"/>
          <w:sz w:val="28"/>
        </w:rPr>
        <w:t>
      3) трансфертного ценообразования;</w:t>
      </w:r>
    </w:p>
    <w:bookmarkEnd w:id="1966"/>
    <w:bookmarkStart w:name="z2993" w:id="1967"/>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bookmarkEnd w:id="1967"/>
    <w:bookmarkStart w:name="z2994" w:id="1968"/>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bookmarkEnd w:id="1968"/>
    <w:bookmarkStart w:name="z2995" w:id="1969"/>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bookmarkEnd w:id="1969"/>
    <w:bookmarkStart w:name="z2996" w:id="1970"/>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bookmarkEnd w:id="1970"/>
    <w:bookmarkStart w:name="z2997" w:id="1971"/>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bookmarkEnd w:id="1971"/>
    <w:bookmarkStart w:name="z2998" w:id="1972"/>
    <w:p>
      <w:pPr>
        <w:spacing w:after="0"/>
        <w:ind w:left="0"/>
        <w:jc w:val="both"/>
      </w:pPr>
      <w:r>
        <w:rPr>
          <w:rFonts w:ascii="Times New Roman"/>
          <w:b w:val="false"/>
          <w:i w:val="false"/>
          <w:color w:val="000000"/>
          <w:sz w:val="28"/>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w:t>
      </w:r>
      <w:r>
        <w:rPr>
          <w:rFonts w:ascii="Times New Roman"/>
          <w:b w:val="false"/>
          <w:i w:val="false"/>
          <w:color w:val="000000"/>
          <w:sz w:val="28"/>
        </w:rPr>
        <w:t>подпунктах 2)</w:t>
      </w:r>
      <w:r>
        <w:rPr>
          <w:rFonts w:ascii="Times New Roman"/>
          <w:b w:val="false"/>
          <w:i w:val="false"/>
          <w:color w:val="000000"/>
          <w:sz w:val="28"/>
        </w:rPr>
        <w:t xml:space="preserve"> или </w:t>
      </w:r>
      <w:r>
        <w:rPr>
          <w:rFonts w:ascii="Times New Roman"/>
          <w:b w:val="false"/>
          <w:i w:val="false"/>
          <w:color w:val="000000"/>
          <w:sz w:val="28"/>
        </w:rPr>
        <w:t>7)</w:t>
      </w:r>
      <w:r>
        <w:rPr>
          <w:rFonts w:ascii="Times New Roman"/>
          <w:b w:val="false"/>
          <w:i w:val="false"/>
          <w:color w:val="000000"/>
          <w:sz w:val="28"/>
        </w:rPr>
        <w:t xml:space="preserve"> пункта 3 статьи 145 настоящего Кодекса.</w:t>
      </w:r>
    </w:p>
    <w:bookmarkEnd w:id="1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143. Встречная проверка </w:t>
      </w:r>
    </w:p>
    <w:bookmarkStart w:name="z2999" w:id="1973"/>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bookmarkEnd w:id="1973"/>
    <w:bookmarkStart w:name="z3000" w:id="1974"/>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bookmarkEnd w:id="1974"/>
    <w:bookmarkStart w:name="z3001" w:id="1975"/>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bookmarkEnd w:id="1975"/>
    <w:bookmarkStart w:name="z3002" w:id="1976"/>
    <w:p>
      <w:pPr>
        <w:spacing w:after="0"/>
        <w:ind w:left="0"/>
        <w:jc w:val="both"/>
      </w:pPr>
      <w:r>
        <w:rPr>
          <w:rFonts w:ascii="Times New Roman"/>
          <w:b w:val="false"/>
          <w:i w:val="false"/>
          <w:color w:val="000000"/>
          <w:sz w:val="28"/>
        </w:rPr>
        <w:t>
      3. Встречной проверкой также признается проверка, проводимая:</w:t>
      </w:r>
    </w:p>
    <w:bookmarkEnd w:id="1976"/>
    <w:bookmarkStart w:name="z3003" w:id="1977"/>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1977"/>
    <w:bookmarkStart w:name="z3004" w:id="1978"/>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1978"/>
    <w:p>
      <w:pPr>
        <w:spacing w:after="0"/>
        <w:ind w:left="0"/>
        <w:jc w:val="both"/>
      </w:pPr>
      <w:r>
        <w:rPr>
          <w:rFonts w:ascii="Times New Roman"/>
          <w:b/>
          <w:i w:val="false"/>
          <w:color w:val="000000"/>
          <w:sz w:val="28"/>
        </w:rPr>
        <w:t xml:space="preserve">Статья 144. Хронометражное обследование </w:t>
      </w:r>
    </w:p>
    <w:bookmarkStart w:name="z3005" w:id="1979"/>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bookmarkEnd w:id="1979"/>
    <w:bookmarkStart w:name="z3006" w:id="1980"/>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980"/>
    <w:p>
      <w:pPr>
        <w:spacing w:after="0"/>
        <w:ind w:left="0"/>
        <w:jc w:val="both"/>
      </w:pPr>
      <w:r>
        <w:rPr>
          <w:rFonts w:ascii="Times New Roman"/>
          <w:b/>
          <w:i w:val="false"/>
          <w:color w:val="000000"/>
          <w:sz w:val="28"/>
        </w:rPr>
        <w:t xml:space="preserve">Статья 145. Виды налоговых проверок </w:t>
      </w:r>
    </w:p>
    <w:bookmarkStart w:name="z3007" w:id="1981"/>
    <w:p>
      <w:pPr>
        <w:spacing w:after="0"/>
        <w:ind w:left="0"/>
        <w:jc w:val="both"/>
      </w:pPr>
      <w:r>
        <w:rPr>
          <w:rFonts w:ascii="Times New Roman"/>
          <w:b w:val="false"/>
          <w:i w:val="false"/>
          <w:color w:val="000000"/>
          <w:sz w:val="28"/>
        </w:rPr>
        <w:t>
      1.Налоговые проверки подразделяются на следующие виды:</w:t>
      </w:r>
    </w:p>
    <w:bookmarkEnd w:id="1981"/>
    <w:bookmarkStart w:name="z3008" w:id="1982"/>
    <w:p>
      <w:pPr>
        <w:spacing w:after="0"/>
        <w:ind w:left="0"/>
        <w:jc w:val="both"/>
      </w:pPr>
      <w:r>
        <w:rPr>
          <w:rFonts w:ascii="Times New Roman"/>
          <w:b w:val="false"/>
          <w:i w:val="false"/>
          <w:color w:val="000000"/>
          <w:sz w:val="28"/>
        </w:rPr>
        <w:t>
      1) периодические налоговые проверки на основе оценки степени риска;</w:t>
      </w:r>
    </w:p>
    <w:bookmarkEnd w:id="1982"/>
    <w:bookmarkStart w:name="z3009" w:id="1983"/>
    <w:p>
      <w:pPr>
        <w:spacing w:after="0"/>
        <w:ind w:left="0"/>
        <w:jc w:val="both"/>
      </w:pPr>
      <w:r>
        <w:rPr>
          <w:rFonts w:ascii="Times New Roman"/>
          <w:b w:val="false"/>
          <w:i w:val="false"/>
          <w:color w:val="000000"/>
          <w:sz w:val="28"/>
        </w:rPr>
        <w:t>
      2) внеплановые налоговые проверки.</w:t>
      </w:r>
    </w:p>
    <w:bookmarkEnd w:id="1983"/>
    <w:bookmarkStart w:name="z3010" w:id="1984"/>
    <w:p>
      <w:pPr>
        <w:spacing w:after="0"/>
        <w:ind w:left="0"/>
        <w:jc w:val="both"/>
      </w:pPr>
      <w:r>
        <w:rPr>
          <w:rFonts w:ascii="Times New Roman"/>
          <w:b w:val="false"/>
          <w:i w:val="false"/>
          <w:color w:val="000000"/>
          <w:sz w:val="28"/>
        </w:rPr>
        <w:t>
      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bookmarkEnd w:id="1984"/>
    <w:bookmarkStart w:name="z17151" w:id="1985"/>
    <w:p>
      <w:pPr>
        <w:spacing w:after="0"/>
        <w:ind w:left="0"/>
        <w:jc w:val="both"/>
      </w:pPr>
      <w:r>
        <w:rPr>
          <w:rFonts w:ascii="Times New Roman"/>
          <w:b w:val="false"/>
          <w:i w:val="false"/>
          <w:color w:val="000000"/>
          <w:sz w:val="28"/>
        </w:rPr>
        <w:t>
      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bookmarkEnd w:id="1985"/>
    <w:bookmarkStart w:name="z17152" w:id="1986"/>
    <w:p>
      <w:pPr>
        <w:spacing w:after="0"/>
        <w:ind w:left="0"/>
        <w:jc w:val="both"/>
      </w:pPr>
      <w:r>
        <w:rPr>
          <w:rFonts w:ascii="Times New Roman"/>
          <w:b w:val="false"/>
          <w:i w:val="false"/>
          <w:color w:val="000000"/>
          <w:sz w:val="28"/>
        </w:rPr>
        <w:t>
      Не допускается внесение изменений в полугодовые графики проведения проверок.</w:t>
      </w:r>
    </w:p>
    <w:bookmarkEnd w:id="1986"/>
    <w:bookmarkStart w:name="z17153" w:id="1987"/>
    <w:p>
      <w:pPr>
        <w:spacing w:after="0"/>
        <w:ind w:left="0"/>
        <w:jc w:val="both"/>
      </w:pPr>
      <w:r>
        <w:rPr>
          <w:rFonts w:ascii="Times New Roman"/>
          <w:b w:val="false"/>
          <w:i w:val="false"/>
          <w:color w:val="000000"/>
          <w:sz w:val="28"/>
        </w:rPr>
        <w:t>
      Уполномоченный орган размещает полугодовой сводный график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bookmarkEnd w:id="1987"/>
    <w:bookmarkStart w:name="z3011" w:id="1988"/>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bookmarkEnd w:id="1988"/>
    <w:bookmarkStart w:name="z3012" w:id="1989"/>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bookmarkEnd w:id="1989"/>
    <w:bookmarkStart w:name="z3013" w:id="1990"/>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bookmarkEnd w:id="1990"/>
    <w:bookmarkStart w:name="z3014" w:id="1991"/>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bookmarkEnd w:id="1991"/>
    <w:bookmarkStart w:name="z3015" w:id="1992"/>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bookmarkEnd w:id="1992"/>
    <w:bookmarkStart w:name="z3016" w:id="1993"/>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bookmarkEnd w:id="1993"/>
    <w:bookmarkStart w:name="z3017" w:id="1994"/>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1994"/>
    <w:bookmarkStart w:name="z3018" w:id="1995"/>
    <w:p>
      <w:pPr>
        <w:spacing w:after="0"/>
        <w:ind w:left="0"/>
        <w:jc w:val="both"/>
      </w:pPr>
      <w:r>
        <w:rPr>
          <w:rFonts w:ascii="Times New Roman"/>
          <w:b w:val="false"/>
          <w:i w:val="false"/>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 </w:t>
      </w:r>
    </w:p>
    <w:bookmarkEnd w:id="1995"/>
    <w:bookmarkStart w:name="z3019" w:id="1996"/>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bookmarkEnd w:id="1996"/>
    <w:bookmarkStart w:name="z3020" w:id="1997"/>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bookmarkEnd w:id="1997"/>
    <w:bookmarkStart w:name="z3021" w:id="1998"/>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bookmarkEnd w:id="1998"/>
    <w:bookmarkStart w:name="z3022" w:id="1999"/>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bookmarkEnd w:id="1999"/>
    <w:bookmarkStart w:name="z3023" w:id="2000"/>
    <w:p>
      <w:pPr>
        <w:spacing w:after="0"/>
        <w:ind w:left="0"/>
        <w:jc w:val="both"/>
      </w:pPr>
      <w:r>
        <w:rPr>
          <w:rFonts w:ascii="Times New Roman"/>
          <w:b w:val="false"/>
          <w:i w:val="false"/>
          <w:color w:val="000000"/>
          <w:sz w:val="28"/>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со средней степенью риска,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000"/>
    <w:bookmarkStart w:name="z14925" w:id="2001"/>
    <w:p>
      <w:pPr>
        <w:spacing w:after="0"/>
        <w:ind w:left="0"/>
        <w:jc w:val="both"/>
      </w:pPr>
      <w:r>
        <w:rPr>
          <w:rFonts w:ascii="Times New Roman"/>
          <w:b w:val="false"/>
          <w:i w:val="false"/>
          <w:color w:val="000000"/>
          <w:sz w:val="28"/>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bookmarkEnd w:id="2001"/>
    <w:bookmarkStart w:name="z3024" w:id="2002"/>
    <w:p>
      <w:pPr>
        <w:spacing w:after="0"/>
        <w:ind w:left="0"/>
        <w:jc w:val="both"/>
      </w:pPr>
      <w:r>
        <w:rPr>
          <w:rFonts w:ascii="Times New Roman"/>
          <w:b w:val="false"/>
          <w:i w:val="false"/>
          <w:color w:val="000000"/>
          <w:sz w:val="28"/>
        </w:rPr>
        <w:t>
      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bookmarkEnd w:id="2002"/>
    <w:bookmarkStart w:name="z3025" w:id="2003"/>
    <w:p>
      <w:pPr>
        <w:spacing w:after="0"/>
        <w:ind w:left="0"/>
        <w:jc w:val="both"/>
      </w:pPr>
      <w:r>
        <w:rPr>
          <w:rFonts w:ascii="Times New Roman"/>
          <w:b w:val="false"/>
          <w:i w:val="false"/>
          <w:color w:val="000000"/>
          <w:sz w:val="28"/>
        </w:rPr>
        <w:t>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bookmarkEnd w:id="2003"/>
    <w:bookmarkStart w:name="z3028" w:id="2004"/>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bookmarkEnd w:id="2004"/>
    <w:bookmarkStart w:name="z3029" w:id="2005"/>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bookmarkEnd w:id="2005"/>
    <w:bookmarkStart w:name="z3030" w:id="2006"/>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bookmarkEnd w:id="2006"/>
    <w:bookmarkStart w:name="z3031" w:id="2007"/>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2007"/>
    <w:bookmarkStart w:name="z3032" w:id="2008"/>
    <w:p>
      <w:pPr>
        <w:spacing w:after="0"/>
        <w:ind w:left="0"/>
        <w:jc w:val="both"/>
      </w:pPr>
      <w:r>
        <w:rPr>
          <w:rFonts w:ascii="Times New Roman"/>
          <w:b w:val="false"/>
          <w:i w:val="false"/>
          <w:color w:val="000000"/>
          <w:sz w:val="28"/>
        </w:rPr>
        <w:t>
      11) на основании решения уполномоченного органа;</w:t>
      </w:r>
    </w:p>
    <w:bookmarkEnd w:id="2008"/>
    <w:bookmarkStart w:name="z3033" w:id="2009"/>
    <w:p>
      <w:pPr>
        <w:spacing w:after="0"/>
        <w:ind w:left="0"/>
        <w:jc w:val="both"/>
      </w:pPr>
      <w:r>
        <w:rPr>
          <w:rFonts w:ascii="Times New Roman"/>
          <w:b w:val="false"/>
          <w:i w:val="false"/>
          <w:color w:val="000000"/>
          <w:sz w:val="28"/>
        </w:rPr>
        <w:t xml:space="preserve">
      12) на основании решения налогового органа в случаях, установленных </w:t>
      </w:r>
      <w:r>
        <w:rPr>
          <w:rFonts w:ascii="Times New Roman"/>
          <w:b w:val="false"/>
          <w:i w:val="false"/>
          <w:color w:val="000000"/>
          <w:sz w:val="28"/>
        </w:rPr>
        <w:t>пунктом 5</w:t>
      </w:r>
      <w:r>
        <w:rPr>
          <w:rFonts w:ascii="Times New Roman"/>
          <w:b w:val="false"/>
          <w:i w:val="false"/>
          <w:color w:val="000000"/>
          <w:sz w:val="28"/>
        </w:rPr>
        <w:t xml:space="preserve"> статьи 142, </w:t>
      </w:r>
      <w:r>
        <w:rPr>
          <w:rFonts w:ascii="Times New Roman"/>
          <w:b w:val="false"/>
          <w:i w:val="false"/>
          <w:color w:val="000000"/>
          <w:sz w:val="28"/>
        </w:rPr>
        <w:t>пунктом 2</w:t>
      </w:r>
      <w:r>
        <w:rPr>
          <w:rFonts w:ascii="Times New Roman"/>
          <w:b w:val="false"/>
          <w:i w:val="false"/>
          <w:color w:val="000000"/>
          <w:sz w:val="28"/>
        </w:rPr>
        <w:t xml:space="preserve"> статьи 144 настоящего Кодекса и пунктом 7 настоящей статьи.</w:t>
      </w:r>
    </w:p>
    <w:bookmarkEnd w:id="2009"/>
    <w:bookmarkStart w:name="z3034" w:id="2010"/>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bookmarkEnd w:id="2010"/>
    <w:bookmarkStart w:name="z3035" w:id="2011"/>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bookmarkEnd w:id="2011"/>
    <w:bookmarkStart w:name="z3036" w:id="2012"/>
    <w:p>
      <w:pPr>
        <w:spacing w:after="0"/>
        <w:ind w:left="0"/>
        <w:jc w:val="both"/>
      </w:pPr>
      <w:r>
        <w:rPr>
          <w:rFonts w:ascii="Times New Roman"/>
          <w:b w:val="false"/>
          <w:i w:val="false"/>
          <w:color w:val="000000"/>
          <w:sz w:val="28"/>
        </w:rPr>
        <w:t>
      по заявлению самого налогоплательщика (налогового агента);</w:t>
      </w:r>
    </w:p>
    <w:bookmarkEnd w:id="2012"/>
    <w:bookmarkStart w:name="z3037" w:id="2013"/>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bookmarkEnd w:id="2013"/>
    <w:bookmarkStart w:name="z3038" w:id="2014"/>
    <w:p>
      <w:pPr>
        <w:spacing w:after="0"/>
        <w:ind w:left="0"/>
        <w:jc w:val="both"/>
      </w:pPr>
      <w:r>
        <w:rPr>
          <w:rFonts w:ascii="Times New Roman"/>
          <w:b w:val="false"/>
          <w:i w:val="false"/>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014"/>
    <w:bookmarkStart w:name="z3039" w:id="2015"/>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bookmarkEnd w:id="2015"/>
    <w:bookmarkStart w:name="z3040" w:id="2016"/>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016"/>
    <w:bookmarkStart w:name="z3041" w:id="2017"/>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bookmarkEnd w:id="2017"/>
    <w:bookmarkStart w:name="z3042" w:id="2018"/>
    <w:p>
      <w:pPr>
        <w:spacing w:after="0"/>
        <w:ind w:left="0"/>
        <w:jc w:val="both"/>
      </w:pPr>
      <w:r>
        <w:rPr>
          <w:rFonts w:ascii="Times New Roman"/>
          <w:b w:val="false"/>
          <w:i w:val="false"/>
          <w:color w:val="000000"/>
          <w:sz w:val="28"/>
        </w:rPr>
        <w:t>
      6. За налоговые периоды, в которых налогоплательщик состоял на горизонтальном мониторинге, налоговая проверка не проводится, за исключением:</w:t>
      </w:r>
    </w:p>
    <w:bookmarkEnd w:id="2018"/>
    <w:bookmarkStart w:name="z14146" w:id="2019"/>
    <w:p>
      <w:pPr>
        <w:spacing w:after="0"/>
        <w:ind w:left="0"/>
        <w:jc w:val="both"/>
      </w:pPr>
      <w:r>
        <w:rPr>
          <w:rFonts w:ascii="Times New Roman"/>
          <w:b w:val="false"/>
          <w:i w:val="false"/>
          <w:color w:val="000000"/>
          <w:sz w:val="28"/>
        </w:rPr>
        <w:t>
      встречных проверок;</w:t>
      </w:r>
    </w:p>
    <w:bookmarkEnd w:id="2019"/>
    <w:bookmarkStart w:name="z14147" w:id="2020"/>
    <w:p>
      <w:pPr>
        <w:spacing w:after="0"/>
        <w:ind w:left="0"/>
        <w:jc w:val="both"/>
      </w:pPr>
      <w:r>
        <w:rPr>
          <w:rFonts w:ascii="Times New Roman"/>
          <w:b w:val="false"/>
          <w:i w:val="false"/>
          <w:color w:val="000000"/>
          <w:sz w:val="28"/>
        </w:rPr>
        <w:t xml:space="preserve">
      налоговых проверок, проводимых по заявлению самого налогоплательщика (налогового агента); </w:t>
      </w:r>
    </w:p>
    <w:bookmarkEnd w:id="2020"/>
    <w:bookmarkStart w:name="z14148" w:id="2021"/>
    <w:p>
      <w:pPr>
        <w:spacing w:after="0"/>
        <w:ind w:left="0"/>
        <w:jc w:val="both"/>
      </w:pPr>
      <w:r>
        <w:rPr>
          <w:rFonts w:ascii="Times New Roman"/>
          <w:b w:val="false"/>
          <w:i w:val="false"/>
          <w:color w:val="000000"/>
          <w:sz w:val="28"/>
        </w:rPr>
        <w:t xml:space="preserve">
      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 </w:t>
      </w:r>
    </w:p>
    <w:bookmarkEnd w:id="2021"/>
    <w:bookmarkStart w:name="z14149" w:id="2022"/>
    <w:p>
      <w:pPr>
        <w:spacing w:after="0"/>
        <w:ind w:left="0"/>
        <w:jc w:val="both"/>
      </w:pPr>
      <w:r>
        <w:rPr>
          <w:rFonts w:ascii="Times New Roman"/>
          <w:b w:val="false"/>
          <w:i w:val="false"/>
          <w:color w:val="000000"/>
          <w:sz w:val="28"/>
        </w:rPr>
        <w:t>
      налоговых проверок, проводимых в связи с жалобой налогоплательщика (налогового агента) на уведомление о результатах проверки.</w:t>
      </w:r>
    </w:p>
    <w:bookmarkEnd w:id="2022"/>
    <w:bookmarkStart w:name="z3047" w:id="2023"/>
    <w:p>
      <w:pPr>
        <w:spacing w:after="0"/>
        <w:ind w:left="0"/>
        <w:jc w:val="both"/>
      </w:pPr>
      <w:r>
        <w:rPr>
          <w:rFonts w:ascii="Times New Roman"/>
          <w:b w:val="false"/>
          <w:i w:val="false"/>
          <w:color w:val="000000"/>
          <w:sz w:val="28"/>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3048" w:id="2024"/>
    <w:p>
      <w:pPr>
        <w:spacing w:after="0"/>
        <w:ind w:left="0"/>
        <w:jc w:val="left"/>
      </w:pPr>
      <w:r>
        <w:rPr>
          <w:rFonts w:ascii="Times New Roman"/>
          <w:b/>
          <w:i w:val="false"/>
          <w:color w:val="000000"/>
        </w:rPr>
        <w:t xml:space="preserve"> Параграф 2. Порядок и сроки проведения налоговых проверок</w:t>
      </w:r>
    </w:p>
    <w:bookmarkEnd w:id="2024"/>
    <w:p>
      <w:pPr>
        <w:spacing w:after="0"/>
        <w:ind w:left="0"/>
        <w:jc w:val="both"/>
      </w:pPr>
      <w:r>
        <w:rPr>
          <w:rFonts w:ascii="Times New Roman"/>
          <w:b/>
          <w:i w:val="false"/>
          <w:color w:val="000000"/>
          <w:sz w:val="28"/>
        </w:rPr>
        <w:t>Статья 146. Срок проведения налоговых проверок</w:t>
      </w:r>
    </w:p>
    <w:bookmarkStart w:name="z3049" w:id="2025"/>
    <w:p>
      <w:pPr>
        <w:spacing w:after="0"/>
        <w:ind w:left="0"/>
        <w:jc w:val="both"/>
      </w:pPr>
      <w:r>
        <w:rPr>
          <w:rFonts w:ascii="Times New Roman"/>
          <w:b w:val="false"/>
          <w:i w:val="false"/>
          <w:color w:val="000000"/>
          <w:sz w:val="28"/>
        </w:rPr>
        <w:t>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bookmarkEnd w:id="2025"/>
    <w:bookmarkStart w:name="z3050" w:id="2026"/>
    <w:p>
      <w:pPr>
        <w:spacing w:after="0"/>
        <w:ind w:left="0"/>
        <w:jc w:val="both"/>
      </w:pPr>
      <w:r>
        <w:rPr>
          <w:rFonts w:ascii="Times New Roman"/>
          <w:b w:val="false"/>
          <w:i w:val="false"/>
          <w:color w:val="000000"/>
          <w:sz w:val="28"/>
        </w:rPr>
        <w:t>
      2. Срок проведения налоговой проверки может быть продлен:</w:t>
      </w:r>
    </w:p>
    <w:bookmarkEnd w:id="2026"/>
    <w:bookmarkStart w:name="z3051" w:id="2027"/>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bookmarkEnd w:id="2027"/>
    <w:bookmarkStart w:name="z3052" w:id="2028"/>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bookmarkEnd w:id="2028"/>
    <w:bookmarkStart w:name="z3053" w:id="2029"/>
    <w:p>
      <w:pPr>
        <w:spacing w:after="0"/>
        <w:ind w:left="0"/>
        <w:jc w:val="both"/>
      </w:pPr>
      <w:r>
        <w:rPr>
          <w:rFonts w:ascii="Times New Roman"/>
          <w:b w:val="false"/>
          <w:i w:val="false"/>
          <w:color w:val="000000"/>
          <w:sz w:val="28"/>
        </w:rPr>
        <w:t>
      вышестоящим налоговым органом – до шестидесяти рабочих дней;</w:t>
      </w:r>
    </w:p>
    <w:bookmarkEnd w:id="2029"/>
    <w:bookmarkStart w:name="z3054" w:id="2030"/>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bookmarkEnd w:id="2030"/>
    <w:bookmarkStart w:name="z3055" w:id="2031"/>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bookmarkEnd w:id="2031"/>
    <w:bookmarkStart w:name="z3056" w:id="2032"/>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bookmarkEnd w:id="2032"/>
    <w:bookmarkStart w:name="z3057" w:id="2033"/>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bookmarkEnd w:id="2033"/>
    <w:bookmarkStart w:name="z3058" w:id="2034"/>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bookmarkEnd w:id="2034"/>
    <w:bookmarkStart w:name="z3059" w:id="2035"/>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bookmarkEnd w:id="2035"/>
    <w:bookmarkStart w:name="z3060" w:id="2036"/>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bookmarkEnd w:id="2036"/>
    <w:bookmarkStart w:name="z3061" w:id="2037"/>
    <w:p>
      <w:pPr>
        <w:spacing w:after="0"/>
        <w:ind w:left="0"/>
        <w:jc w:val="both"/>
      </w:pPr>
      <w:r>
        <w:rPr>
          <w:rFonts w:ascii="Times New Roman"/>
          <w:b w:val="false"/>
          <w:i w:val="false"/>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bookmarkEnd w:id="2037"/>
    <w:bookmarkStart w:name="z3062" w:id="2038"/>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bookmarkEnd w:id="2038"/>
    <w:bookmarkStart w:name="z3063" w:id="2039"/>
    <w:p>
      <w:pPr>
        <w:spacing w:after="0"/>
        <w:ind w:left="0"/>
        <w:jc w:val="both"/>
      </w:pPr>
      <w:r>
        <w:rPr>
          <w:rFonts w:ascii="Times New Roman"/>
          <w:b w:val="false"/>
          <w:i w:val="false"/>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bookmarkEnd w:id="2039"/>
    <w:bookmarkStart w:name="z3064" w:id="2040"/>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2040"/>
    <w:bookmarkStart w:name="z3065" w:id="2041"/>
    <w:p>
      <w:pPr>
        <w:spacing w:after="0"/>
        <w:ind w:left="0"/>
        <w:jc w:val="both"/>
      </w:pPr>
      <w:r>
        <w:rPr>
          <w:rFonts w:ascii="Times New Roman"/>
          <w:b w:val="false"/>
          <w:i w:val="false"/>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r>
        <w:rPr>
          <w:rFonts w:ascii="Times New Roman"/>
          <w:b w:val="false"/>
          <w:i w:val="false"/>
          <w:color w:val="000000"/>
          <w:sz w:val="28"/>
        </w:rPr>
        <w:t>статьей 86</w:t>
      </w:r>
      <w:r>
        <w:rPr>
          <w:rFonts w:ascii="Times New Roman"/>
          <w:b w:val="false"/>
          <w:i w:val="false"/>
          <w:color w:val="000000"/>
          <w:sz w:val="28"/>
        </w:rPr>
        <w:t xml:space="preserve"> настоящего Кодекса. </w:t>
      </w:r>
    </w:p>
    <w:bookmarkEnd w:id="2041"/>
    <w:bookmarkStart w:name="z3066" w:id="2042"/>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bookmarkEnd w:id="2042"/>
    <w:bookmarkStart w:name="z3067" w:id="2043"/>
    <w:p>
      <w:pPr>
        <w:spacing w:after="0"/>
        <w:ind w:left="0"/>
        <w:jc w:val="both"/>
      </w:pPr>
      <w:r>
        <w:rPr>
          <w:rFonts w:ascii="Times New Roman"/>
          <w:b w:val="false"/>
          <w:i w:val="false"/>
          <w:color w:val="000000"/>
          <w:sz w:val="28"/>
        </w:rPr>
        <w:t>
      1) налогоплательщиков, подлежащих налоговому мониторингу;</w:t>
      </w:r>
    </w:p>
    <w:bookmarkEnd w:id="2043"/>
    <w:bookmarkStart w:name="z3068" w:id="2044"/>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bookmarkEnd w:id="2044"/>
    <w:bookmarkStart w:name="z3069" w:id="2045"/>
    <w:p>
      <w:pPr>
        <w:spacing w:after="0"/>
        <w:ind w:left="0"/>
        <w:jc w:val="both"/>
      </w:pPr>
      <w:r>
        <w:rPr>
          <w:rFonts w:ascii="Times New Roman"/>
          <w:b w:val="false"/>
          <w:i w:val="false"/>
          <w:color w:val="000000"/>
          <w:sz w:val="28"/>
        </w:rPr>
        <w:t>
      3) тематических проверок по вопросам:</w:t>
      </w:r>
    </w:p>
    <w:bookmarkEnd w:id="2045"/>
    <w:bookmarkStart w:name="z3070" w:id="2046"/>
    <w:p>
      <w:pPr>
        <w:spacing w:after="0"/>
        <w:ind w:left="0"/>
        <w:jc w:val="both"/>
      </w:pPr>
      <w:r>
        <w:rPr>
          <w:rFonts w:ascii="Times New Roman"/>
          <w:b w:val="false"/>
          <w:i w:val="false"/>
          <w:color w:val="000000"/>
          <w:sz w:val="28"/>
        </w:rPr>
        <w:t>
      трансфертного ценообразования;</w:t>
      </w:r>
    </w:p>
    <w:bookmarkEnd w:id="2046"/>
    <w:bookmarkStart w:name="z3071" w:id="2047"/>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bookmarkEnd w:id="2047"/>
    <w:bookmarkStart w:name="z3072" w:id="2048"/>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bookmarkEnd w:id="2048"/>
    <w:bookmarkStart w:name="z3073" w:id="2049"/>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bookmarkEnd w:id="2049"/>
    <w:bookmarkStart w:name="z3074" w:id="2050"/>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bookmarkEnd w:id="2050"/>
    <w:bookmarkStart w:name="z3075" w:id="2051"/>
    <w:p>
      <w:pPr>
        <w:spacing w:after="0"/>
        <w:ind w:left="0"/>
        <w:jc w:val="both"/>
      </w:pPr>
      <w:r>
        <w:rPr>
          <w:rFonts w:ascii="Times New Roman"/>
          <w:b w:val="false"/>
          <w:i w:val="false"/>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051"/>
    <w:bookmarkStart w:name="z3076" w:id="2052"/>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bookmarkEnd w:id="2052"/>
    <w:bookmarkStart w:name="z3077" w:id="2053"/>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bookmarkEnd w:id="2053"/>
    <w:bookmarkStart w:name="z3078" w:id="2054"/>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bookmarkEnd w:id="2054"/>
    <w:bookmarkStart w:name="z3079" w:id="2055"/>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bookmarkEnd w:id="2055"/>
    <w:bookmarkStart w:name="z3080" w:id="2056"/>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bookmarkEnd w:id="2056"/>
    <w:bookmarkStart w:name="z3081" w:id="2057"/>
    <w:p>
      <w:pPr>
        <w:spacing w:after="0"/>
        <w:ind w:left="0"/>
        <w:jc w:val="both"/>
      </w:pPr>
      <w:r>
        <w:rPr>
          <w:rFonts w:ascii="Times New Roman"/>
          <w:b w:val="false"/>
          <w:i w:val="false"/>
          <w:color w:val="000000"/>
          <w:sz w:val="28"/>
        </w:rPr>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w:t>
      </w:r>
    </w:p>
    <w:bookmarkEnd w:id="2057"/>
    <w:bookmarkStart w:name="z3082" w:id="2058"/>
    <w:p>
      <w:pPr>
        <w:spacing w:after="0"/>
        <w:ind w:left="0"/>
        <w:jc w:val="both"/>
      </w:pPr>
      <w:r>
        <w:rPr>
          <w:rFonts w:ascii="Times New Roman"/>
          <w:b w:val="false"/>
          <w:i w:val="false"/>
          <w:color w:val="000000"/>
          <w:sz w:val="28"/>
        </w:rPr>
        <w:t>
      8. При проведении хронометражного обследования срок, указанный в предписании, не может превышать тридцать рабочих дней.</w:t>
      </w:r>
    </w:p>
    <w:bookmarkEnd w:id="2058"/>
    <w:bookmarkStart w:name="z17154" w:id="2059"/>
    <w:p>
      <w:pPr>
        <w:spacing w:after="0"/>
        <w:ind w:left="0"/>
        <w:jc w:val="both"/>
      </w:pPr>
      <w:r>
        <w:rPr>
          <w:rFonts w:ascii="Times New Roman"/>
          <w:b w:val="false"/>
          <w:i w:val="false"/>
          <w:color w:val="000000"/>
          <w:sz w:val="28"/>
        </w:rPr>
        <w:t>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bookmarkEnd w:id="2059"/>
    <w:bookmarkStart w:name="z17155" w:id="2060"/>
    <w:p>
      <w:pPr>
        <w:spacing w:after="0"/>
        <w:ind w:left="0"/>
        <w:jc w:val="both"/>
      </w:pPr>
      <w:r>
        <w:rPr>
          <w:rFonts w:ascii="Times New Roman"/>
          <w:b w:val="false"/>
          <w:i w:val="false"/>
          <w:color w:val="000000"/>
          <w:sz w:val="28"/>
        </w:rPr>
        <w:t>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0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146 с именениями,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147. Извещение о налоговой проверке</w:t>
      </w:r>
    </w:p>
    <w:p>
      <w:pPr>
        <w:spacing w:after="0"/>
        <w:ind w:left="0"/>
        <w:jc w:val="both"/>
      </w:pPr>
      <w:r>
        <w:rPr>
          <w:rFonts w:ascii="Times New Roman"/>
          <w:b w:val="false"/>
          <w:i w:val="false"/>
          <w:color w:val="ff0000"/>
          <w:sz w:val="28"/>
        </w:rPr>
        <w:t xml:space="preserve">
      Сноска. Заголовок статьи 147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4" w:id="2061"/>
    <w:p>
      <w:pPr>
        <w:spacing w:after="0"/>
        <w:ind w:left="0"/>
        <w:jc w:val="both"/>
      </w:pPr>
      <w:r>
        <w:rPr>
          <w:rFonts w:ascii="Times New Roman"/>
          <w:b w:val="false"/>
          <w:i w:val="false"/>
          <w:color w:val="000000"/>
          <w:sz w:val="28"/>
        </w:rPr>
        <w:t>
      1. Налоговые органы не менее чем за тридцать календарных дней до начала проведения периодической налоговой проверки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bookmarkEnd w:id="2061"/>
    <w:bookmarkStart w:name="z3085" w:id="2062"/>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bookmarkEnd w:id="2062"/>
    <w:bookmarkStart w:name="z3086" w:id="2063"/>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bookmarkEnd w:id="2063"/>
    <w:bookmarkStart w:name="z3087" w:id="2064"/>
    <w:p>
      <w:pPr>
        <w:spacing w:after="0"/>
        <w:ind w:left="0"/>
        <w:jc w:val="both"/>
      </w:pPr>
      <w:r>
        <w:rPr>
          <w:rFonts w:ascii="Times New Roman"/>
          <w:b w:val="false"/>
          <w:i w:val="false"/>
          <w:color w:val="000000"/>
          <w:sz w:val="28"/>
        </w:rPr>
        <w:t>
      3. В случае отсутствия налогоплательщика (налогового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bookmarkEnd w:id="2064"/>
    <w:bookmarkStart w:name="z3088" w:id="2065"/>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bookmarkEnd w:id="2065"/>
    <w:bookmarkStart w:name="z3089" w:id="2066"/>
    <w:p>
      <w:pPr>
        <w:spacing w:after="0"/>
        <w:ind w:left="0"/>
        <w:jc w:val="both"/>
      </w:pPr>
      <w:r>
        <w:rPr>
          <w:rFonts w:ascii="Times New Roman"/>
          <w:b w:val="false"/>
          <w:i w:val="false"/>
          <w:color w:val="000000"/>
          <w:sz w:val="28"/>
        </w:rPr>
        <w:t>
      5. Налоговый 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bookmarkEnd w:id="2066"/>
    <w:bookmarkStart w:name="z3090" w:id="2067"/>
    <w:p>
      <w:pPr>
        <w:spacing w:after="0"/>
        <w:ind w:left="0"/>
        <w:jc w:val="both"/>
      </w:pPr>
      <w:r>
        <w:rPr>
          <w:rFonts w:ascii="Times New Roman"/>
          <w:b w:val="false"/>
          <w:i w:val="false"/>
          <w:color w:val="000000"/>
          <w:sz w:val="28"/>
        </w:rPr>
        <w:t>
      Налоговый орган осуществляет периодическую налоговую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148. Основание для проведения налоговой проверки </w:t>
      </w:r>
    </w:p>
    <w:bookmarkStart w:name="z3091" w:id="2068"/>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bookmarkEnd w:id="2068"/>
    <w:bookmarkStart w:name="z3092" w:id="2069"/>
    <w:p>
      <w:pPr>
        <w:spacing w:after="0"/>
        <w:ind w:left="0"/>
        <w:jc w:val="both"/>
      </w:pPr>
      <w:r>
        <w:rPr>
          <w:rFonts w:ascii="Times New Roman"/>
          <w:b w:val="false"/>
          <w:i w:val="false"/>
          <w:color w:val="000000"/>
          <w:sz w:val="28"/>
        </w:rPr>
        <w:t>
      1) дата и номер регистрации предписания в налоговом органе;</w:t>
      </w:r>
    </w:p>
    <w:bookmarkEnd w:id="2069"/>
    <w:bookmarkStart w:name="z3093" w:id="2070"/>
    <w:p>
      <w:pPr>
        <w:spacing w:after="0"/>
        <w:ind w:left="0"/>
        <w:jc w:val="both"/>
      </w:pPr>
      <w:r>
        <w:rPr>
          <w:rFonts w:ascii="Times New Roman"/>
          <w:b w:val="false"/>
          <w:i w:val="false"/>
          <w:color w:val="000000"/>
          <w:sz w:val="28"/>
        </w:rPr>
        <w:t>
      2) наименование налогового органа, вынесшего предписание;</w:t>
      </w:r>
    </w:p>
    <w:bookmarkEnd w:id="2070"/>
    <w:bookmarkStart w:name="z3094" w:id="2071"/>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bookmarkEnd w:id="2071"/>
    <w:bookmarkStart w:name="z3095" w:id="2072"/>
    <w:p>
      <w:pPr>
        <w:spacing w:after="0"/>
        <w:ind w:left="0"/>
        <w:jc w:val="both"/>
      </w:pPr>
      <w:r>
        <w:rPr>
          <w:rFonts w:ascii="Times New Roman"/>
          <w:b w:val="false"/>
          <w:i w:val="false"/>
          <w:color w:val="000000"/>
          <w:sz w:val="28"/>
        </w:rPr>
        <w:t>
      4) идентификационный номер;</w:t>
      </w:r>
    </w:p>
    <w:bookmarkEnd w:id="2072"/>
    <w:bookmarkStart w:name="z3096" w:id="2073"/>
    <w:p>
      <w:pPr>
        <w:spacing w:after="0"/>
        <w:ind w:left="0"/>
        <w:jc w:val="both"/>
      </w:pPr>
      <w:r>
        <w:rPr>
          <w:rFonts w:ascii="Times New Roman"/>
          <w:b w:val="false"/>
          <w:i w:val="false"/>
          <w:color w:val="000000"/>
          <w:sz w:val="28"/>
        </w:rPr>
        <w:t>
      5) форма и вид проверки;</w:t>
      </w:r>
    </w:p>
    <w:bookmarkEnd w:id="2073"/>
    <w:bookmarkStart w:name="z3097" w:id="2074"/>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bookmarkEnd w:id="2074"/>
    <w:bookmarkStart w:name="z3098" w:id="2075"/>
    <w:p>
      <w:pPr>
        <w:spacing w:after="0"/>
        <w:ind w:left="0"/>
        <w:jc w:val="both"/>
      </w:pPr>
      <w:r>
        <w:rPr>
          <w:rFonts w:ascii="Times New Roman"/>
          <w:b w:val="false"/>
          <w:i w:val="false"/>
          <w:color w:val="000000"/>
          <w:sz w:val="28"/>
        </w:rPr>
        <w:t>
      7) срок проведения налоговой проверки;</w:t>
      </w:r>
    </w:p>
    <w:bookmarkEnd w:id="2075"/>
    <w:bookmarkStart w:name="z3099" w:id="2076"/>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bookmarkEnd w:id="2076"/>
    <w:bookmarkStart w:name="z3100" w:id="2077"/>
    <w:p>
      <w:pPr>
        <w:spacing w:after="0"/>
        <w:ind w:left="0"/>
        <w:jc w:val="both"/>
      </w:pPr>
      <w:r>
        <w:rPr>
          <w:rFonts w:ascii="Times New Roman"/>
          <w:b w:val="false"/>
          <w:i w:val="false"/>
          <w:color w:val="000000"/>
          <w:sz w:val="28"/>
        </w:rPr>
        <w:t>
      Форма предписания утверждается уполномоченным органом.</w:t>
      </w:r>
    </w:p>
    <w:bookmarkEnd w:id="2077"/>
    <w:bookmarkStart w:name="z3101" w:id="2078"/>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bookmarkEnd w:id="2078"/>
    <w:bookmarkStart w:name="z3102" w:id="2079"/>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079"/>
    <w:bookmarkStart w:name="z3103" w:id="2080"/>
    <w:p>
      <w:pPr>
        <w:spacing w:after="0"/>
        <w:ind w:left="0"/>
        <w:jc w:val="both"/>
      </w:pPr>
      <w:r>
        <w:rPr>
          <w:rFonts w:ascii="Times New Roman"/>
          <w:b w:val="false"/>
          <w:i w:val="false"/>
          <w:color w:val="000000"/>
          <w:sz w:val="28"/>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19)</w:t>
      </w:r>
      <w:r>
        <w:rPr>
          <w:rFonts w:ascii="Times New Roman"/>
          <w:b w:val="false"/>
          <w:i w:val="false"/>
          <w:color w:val="000000"/>
          <w:sz w:val="28"/>
        </w:rPr>
        <w:t xml:space="preserve"> – </w:t>
      </w:r>
      <w:r>
        <w:rPr>
          <w:rFonts w:ascii="Times New Roman"/>
          <w:b w:val="false"/>
          <w:i w:val="false"/>
          <w:color w:val="000000"/>
          <w:sz w:val="28"/>
        </w:rPr>
        <w:t>23)</w:t>
      </w:r>
      <w:r>
        <w:rPr>
          <w:rFonts w:ascii="Times New Roman"/>
          <w:b w:val="false"/>
          <w:i w:val="false"/>
          <w:color w:val="000000"/>
          <w:sz w:val="28"/>
        </w:rPr>
        <w:t xml:space="preserve"> пункта 1 статьи 142 настоящего Кодекса;</w:t>
      </w:r>
    </w:p>
    <w:bookmarkEnd w:id="2080"/>
    <w:bookmarkStart w:name="z3104" w:id="2081"/>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bookmarkEnd w:id="2081"/>
    <w:bookmarkStart w:name="z3105" w:id="2082"/>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bookmarkEnd w:id="2082"/>
    <w:bookmarkStart w:name="z3106" w:id="2083"/>
    <w:p>
      <w:pPr>
        <w:spacing w:after="0"/>
        <w:ind w:left="0"/>
        <w:jc w:val="both"/>
      </w:pPr>
      <w:r>
        <w:rPr>
          <w:rFonts w:ascii="Times New Roman"/>
          <w:b w:val="false"/>
          <w:i w:val="false"/>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bookmarkEnd w:id="2083"/>
    <w:bookmarkStart w:name="z3107" w:id="2084"/>
    <w:p>
      <w:pPr>
        <w:spacing w:after="0"/>
        <w:ind w:left="0"/>
        <w:jc w:val="both"/>
      </w:pPr>
      <w:r>
        <w:rPr>
          <w:rFonts w:ascii="Times New Roman"/>
          <w:b w:val="false"/>
          <w:i w:val="false"/>
          <w:color w:val="000000"/>
          <w:sz w:val="28"/>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bookmarkEnd w:id="2084"/>
    <w:bookmarkStart w:name="z3108" w:id="2085"/>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bookmarkEnd w:id="2085"/>
    <w:bookmarkStart w:name="z3109" w:id="2086"/>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bookmarkEnd w:id="2086"/>
    <w:bookmarkStart w:name="z3110" w:id="2087"/>
    <w:p>
      <w:pPr>
        <w:spacing w:after="0"/>
        <w:ind w:left="0"/>
        <w:jc w:val="both"/>
      </w:pPr>
      <w:r>
        <w:rPr>
          <w:rFonts w:ascii="Times New Roman"/>
          <w:b w:val="false"/>
          <w:i w:val="false"/>
          <w:color w:val="000000"/>
          <w:sz w:val="28"/>
        </w:rPr>
        <w:t xml:space="preserve">
      5. В случае продления сроков проведения налоговой проверки, предусмотренных </w:t>
      </w:r>
      <w:r>
        <w:rPr>
          <w:rFonts w:ascii="Times New Roman"/>
          <w:b w:val="false"/>
          <w:i w:val="false"/>
          <w:color w:val="000000"/>
          <w:sz w:val="28"/>
        </w:rPr>
        <w:t>статьей 146</w:t>
      </w:r>
      <w:r>
        <w:rPr>
          <w:rFonts w:ascii="Times New Roman"/>
          <w:b w:val="false"/>
          <w:i w:val="false"/>
          <w:color w:val="000000"/>
          <w:sz w:val="28"/>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bookmarkEnd w:id="2087"/>
    <w:bookmarkStart w:name="z3111" w:id="2088"/>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bookmarkEnd w:id="2088"/>
    <w:bookmarkStart w:name="z3112" w:id="2089"/>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089"/>
    <w:p>
      <w:pPr>
        <w:spacing w:after="0"/>
        <w:ind w:left="0"/>
        <w:jc w:val="both"/>
      </w:pPr>
      <w:r>
        <w:rPr>
          <w:rFonts w:ascii="Times New Roman"/>
          <w:b/>
          <w:i w:val="false"/>
          <w:color w:val="000000"/>
          <w:sz w:val="28"/>
        </w:rPr>
        <w:t>Статья 149. Начало проведения налоговых проверок</w:t>
      </w:r>
    </w:p>
    <w:bookmarkStart w:name="z3113" w:id="2090"/>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bookmarkEnd w:id="2090"/>
    <w:bookmarkStart w:name="z3114" w:id="2091"/>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bookmarkEnd w:id="2091"/>
    <w:bookmarkStart w:name="z3115" w:id="2092"/>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bookmarkEnd w:id="2092"/>
    <w:bookmarkStart w:name="z3116" w:id="2093"/>
    <w:p>
      <w:pPr>
        <w:spacing w:after="0"/>
        <w:ind w:left="0"/>
        <w:jc w:val="both"/>
      </w:pPr>
      <w:r>
        <w:rPr>
          <w:rFonts w:ascii="Times New Roman"/>
          <w:b w:val="false"/>
          <w:i w:val="false"/>
          <w:color w:val="000000"/>
          <w:sz w:val="28"/>
        </w:rPr>
        <w:t xml:space="preserve">
      Положения настоящего пункта не распространяются на тематические проверки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w:t>
      </w:r>
    </w:p>
    <w:bookmarkEnd w:id="2093"/>
    <w:bookmarkStart w:name="z3117" w:id="2094"/>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bookmarkEnd w:id="2094"/>
    <w:bookmarkStart w:name="z3118" w:id="2095"/>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bookmarkEnd w:id="2095"/>
    <w:bookmarkStart w:name="z3119" w:id="2096"/>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bookmarkEnd w:id="2096"/>
    <w:bookmarkStart w:name="z3120" w:id="2097"/>
    <w:p>
      <w:pPr>
        <w:spacing w:after="0"/>
        <w:ind w:left="0"/>
        <w:jc w:val="both"/>
      </w:pPr>
      <w:r>
        <w:rPr>
          <w:rFonts w:ascii="Times New Roman"/>
          <w:b w:val="false"/>
          <w:i w:val="false"/>
          <w:color w:val="000000"/>
          <w:sz w:val="28"/>
        </w:rPr>
        <w:t xml:space="preserve">
      При этом в акте об отказе в получении предписания о проведении налоговой проверки указываются: </w:t>
      </w:r>
    </w:p>
    <w:bookmarkEnd w:id="2097"/>
    <w:bookmarkStart w:name="z3121" w:id="2098"/>
    <w:p>
      <w:pPr>
        <w:spacing w:after="0"/>
        <w:ind w:left="0"/>
        <w:jc w:val="both"/>
      </w:pPr>
      <w:r>
        <w:rPr>
          <w:rFonts w:ascii="Times New Roman"/>
          <w:b w:val="false"/>
          <w:i w:val="false"/>
          <w:color w:val="000000"/>
          <w:sz w:val="28"/>
        </w:rPr>
        <w:t>
      1) место и дата составления;</w:t>
      </w:r>
    </w:p>
    <w:bookmarkEnd w:id="2098"/>
    <w:bookmarkStart w:name="z3122" w:id="2099"/>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bookmarkEnd w:id="2099"/>
    <w:bookmarkStart w:name="z3123" w:id="2100"/>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100"/>
    <w:bookmarkStart w:name="z3124" w:id="2101"/>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bookmarkEnd w:id="2101"/>
    <w:bookmarkStart w:name="z3125" w:id="2102"/>
    <w:p>
      <w:pPr>
        <w:spacing w:after="0"/>
        <w:ind w:left="0"/>
        <w:jc w:val="both"/>
      </w:pPr>
      <w:r>
        <w:rPr>
          <w:rFonts w:ascii="Times New Roman"/>
          <w:b w:val="false"/>
          <w:i w:val="false"/>
          <w:color w:val="000000"/>
          <w:sz w:val="28"/>
        </w:rPr>
        <w:t>
      5) обстоятельства отказа от получения предписания.</w:t>
      </w:r>
    </w:p>
    <w:bookmarkEnd w:id="2102"/>
    <w:bookmarkStart w:name="z3126" w:id="2103"/>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bookmarkEnd w:id="2103"/>
    <w:bookmarkStart w:name="z3127" w:id="2104"/>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bookmarkEnd w:id="2104"/>
    <w:bookmarkStart w:name="z3128" w:id="2105"/>
    <w:p>
      <w:pPr>
        <w:spacing w:after="0"/>
        <w:ind w:left="0"/>
        <w:jc w:val="both"/>
      </w:pPr>
      <w:r>
        <w:rPr>
          <w:rFonts w:ascii="Times New Roman"/>
          <w:b w:val="false"/>
          <w:i w:val="false"/>
          <w:color w:val="000000"/>
          <w:sz w:val="28"/>
        </w:rPr>
        <w:t xml:space="preserve">
      Положение настоящего пункта не применяется в случаях,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154 настоящего Кодекса. </w:t>
      </w:r>
    </w:p>
    <w:bookmarkEnd w:id="2105"/>
    <w:bookmarkStart w:name="z3129" w:id="2106"/>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bookmarkEnd w:id="2106"/>
    <w:bookmarkStart w:name="z3130" w:id="2107"/>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bookmarkEnd w:id="2107"/>
    <w:bookmarkStart w:name="z3131" w:id="2108"/>
    <w:p>
      <w:pPr>
        <w:spacing w:after="0"/>
        <w:ind w:left="0"/>
        <w:jc w:val="both"/>
      </w:pPr>
      <w:r>
        <w:rPr>
          <w:rFonts w:ascii="Times New Roman"/>
          <w:b w:val="false"/>
          <w:i w:val="false"/>
          <w:color w:val="000000"/>
          <w:sz w:val="28"/>
        </w:rPr>
        <w:t>
      1) налоговому заявлению налогоплательщика (налогового агента);</w:t>
      </w:r>
    </w:p>
    <w:bookmarkEnd w:id="2108"/>
    <w:bookmarkStart w:name="z3132" w:id="2109"/>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bookmarkEnd w:id="2109"/>
    <w:p>
      <w:pPr>
        <w:spacing w:after="0"/>
        <w:ind w:left="0"/>
        <w:jc w:val="both"/>
      </w:pPr>
      <w:r>
        <w:rPr>
          <w:rFonts w:ascii="Times New Roman"/>
          <w:b/>
          <w:i w:val="false"/>
          <w:color w:val="000000"/>
          <w:sz w:val="28"/>
        </w:rPr>
        <w:t>Статья 150. Стандартный файл проверки</w:t>
      </w:r>
    </w:p>
    <w:bookmarkStart w:name="z14150" w:id="2110"/>
    <w:p>
      <w:pPr>
        <w:spacing w:after="0"/>
        <w:ind w:left="0"/>
        <w:jc w:val="both"/>
      </w:pPr>
      <w:r>
        <w:rPr>
          <w:rFonts w:ascii="Times New Roman"/>
          <w:b w:val="false"/>
          <w:i w:val="false"/>
          <w:color w:val="000000"/>
          <w:sz w:val="28"/>
        </w:rPr>
        <w:t>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bookmarkEnd w:id="2110"/>
    <w:bookmarkStart w:name="z14151" w:id="2111"/>
    <w:p>
      <w:pPr>
        <w:spacing w:after="0"/>
        <w:ind w:left="0"/>
        <w:jc w:val="both"/>
      </w:pPr>
      <w:r>
        <w:rPr>
          <w:rFonts w:ascii="Times New Roman"/>
          <w:b w:val="false"/>
          <w:i w:val="false"/>
          <w:color w:val="000000"/>
          <w:sz w:val="28"/>
        </w:rPr>
        <w:t>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bookmarkEnd w:id="2111"/>
    <w:bookmarkStart w:name="z14152" w:id="2112"/>
    <w:p>
      <w:pPr>
        <w:spacing w:after="0"/>
        <w:ind w:left="0"/>
        <w:jc w:val="both"/>
      </w:pPr>
      <w:r>
        <w:rPr>
          <w:rFonts w:ascii="Times New Roman"/>
          <w:b w:val="false"/>
          <w:i w:val="false"/>
          <w:color w:val="000000"/>
          <w:sz w:val="28"/>
        </w:rPr>
        <w:t>
      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bookmarkEnd w:id="2112"/>
    <w:bookmarkStart w:name="z14153" w:id="2113"/>
    <w:p>
      <w:pPr>
        <w:spacing w:after="0"/>
        <w:ind w:left="0"/>
        <w:jc w:val="both"/>
      </w:pPr>
      <w:r>
        <w:rPr>
          <w:rFonts w:ascii="Times New Roman"/>
          <w:b w:val="false"/>
          <w:i w:val="false"/>
          <w:color w:val="000000"/>
          <w:sz w:val="28"/>
        </w:rPr>
        <w:t>
      при проведении периодической налоговой проверки на основе степени риска – в течение пяти календарных дней со дня вручения предписания;</w:t>
      </w:r>
    </w:p>
    <w:bookmarkEnd w:id="2113"/>
    <w:bookmarkStart w:name="z14154" w:id="2114"/>
    <w:p>
      <w:pPr>
        <w:spacing w:after="0"/>
        <w:ind w:left="0"/>
        <w:jc w:val="both"/>
      </w:pPr>
      <w:r>
        <w:rPr>
          <w:rFonts w:ascii="Times New Roman"/>
          <w:b w:val="false"/>
          <w:i w:val="false"/>
          <w:color w:val="000000"/>
          <w:sz w:val="28"/>
        </w:rPr>
        <w:t>
      при проведении внеплановой налоговой проверки – в течение десяти календарных дней со дня вручения предписания.</w:t>
      </w:r>
    </w:p>
    <w:bookmarkEnd w:id="2114"/>
    <w:bookmarkStart w:name="z14155" w:id="2115"/>
    <w:p>
      <w:pPr>
        <w:spacing w:after="0"/>
        <w:ind w:left="0"/>
        <w:jc w:val="both"/>
      </w:pPr>
      <w:r>
        <w:rPr>
          <w:rFonts w:ascii="Times New Roman"/>
          <w:b w:val="false"/>
          <w:i w:val="false"/>
          <w:color w:val="000000"/>
          <w:sz w:val="28"/>
        </w:rPr>
        <w:t>
      Форма стандартного файла и порядок его составления утверждаются уполномоченным органом.</w:t>
      </w:r>
    </w:p>
    <w:bookmarkEnd w:id="2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151. Особенности проведения хронометражного обследования</w:t>
      </w:r>
    </w:p>
    <w:bookmarkStart w:name="z3139" w:id="2116"/>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bookmarkEnd w:id="2116"/>
    <w:bookmarkStart w:name="z3140" w:id="2117"/>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bookmarkEnd w:id="2117"/>
    <w:bookmarkStart w:name="z3141" w:id="2118"/>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bookmarkEnd w:id="2118"/>
    <w:bookmarkStart w:name="z3142" w:id="2119"/>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bookmarkEnd w:id="2119"/>
    <w:bookmarkStart w:name="z3143" w:id="2120"/>
    <w:p>
      <w:pPr>
        <w:spacing w:after="0"/>
        <w:ind w:left="0"/>
        <w:jc w:val="both"/>
      </w:pPr>
      <w:r>
        <w:rPr>
          <w:rFonts w:ascii="Times New Roman"/>
          <w:b w:val="false"/>
          <w:i w:val="false"/>
          <w:color w:val="000000"/>
          <w:sz w:val="28"/>
        </w:rPr>
        <w:t>
      3) фискальный отчет контрольно-кассовой машины.</w:t>
      </w:r>
    </w:p>
    <w:bookmarkEnd w:id="2120"/>
    <w:bookmarkStart w:name="z3144" w:id="2121"/>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bookmarkEnd w:id="2121"/>
    <w:bookmarkStart w:name="z3145" w:id="2122"/>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bookmarkEnd w:id="2122"/>
    <w:bookmarkStart w:name="z3146" w:id="2123"/>
    <w:p>
      <w:pPr>
        <w:spacing w:after="0"/>
        <w:ind w:left="0"/>
        <w:jc w:val="both"/>
      </w:pPr>
      <w:r>
        <w:rPr>
          <w:rFonts w:ascii="Times New Roman"/>
          <w:b w:val="false"/>
          <w:i w:val="false"/>
          <w:color w:val="000000"/>
          <w:sz w:val="28"/>
        </w:rPr>
        <w:t>
      2) дата проведения обследования;</w:t>
      </w:r>
    </w:p>
    <w:bookmarkEnd w:id="2123"/>
    <w:bookmarkStart w:name="z3147" w:id="2124"/>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bookmarkEnd w:id="2124"/>
    <w:bookmarkStart w:name="z3148" w:id="2125"/>
    <w:p>
      <w:pPr>
        <w:spacing w:after="0"/>
        <w:ind w:left="0"/>
        <w:jc w:val="both"/>
      </w:pPr>
      <w:r>
        <w:rPr>
          <w:rFonts w:ascii="Times New Roman"/>
          <w:b w:val="false"/>
          <w:i w:val="false"/>
          <w:color w:val="000000"/>
          <w:sz w:val="28"/>
        </w:rPr>
        <w:t>
      4) время начала и окончания хронометражного обследования;</w:t>
      </w:r>
    </w:p>
    <w:bookmarkEnd w:id="2125"/>
    <w:bookmarkStart w:name="z3149" w:id="2126"/>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bookmarkEnd w:id="2126"/>
    <w:bookmarkStart w:name="z3150" w:id="2127"/>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bookmarkEnd w:id="2127"/>
    <w:bookmarkStart w:name="z3151" w:id="2128"/>
    <w:p>
      <w:pPr>
        <w:spacing w:after="0"/>
        <w:ind w:left="0"/>
        <w:jc w:val="both"/>
      </w:pPr>
      <w:r>
        <w:rPr>
          <w:rFonts w:ascii="Times New Roman"/>
          <w:b w:val="false"/>
          <w:i w:val="false"/>
          <w:color w:val="000000"/>
          <w:sz w:val="28"/>
        </w:rPr>
        <w:t>
      7) результаты обследования.</w:t>
      </w:r>
    </w:p>
    <w:bookmarkEnd w:id="2128"/>
    <w:bookmarkStart w:name="z3152" w:id="2129"/>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bookmarkEnd w:id="2129"/>
    <w:bookmarkStart w:name="z3153" w:id="2130"/>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bookmarkEnd w:id="2130"/>
    <w:bookmarkStart w:name="z3154" w:id="2131"/>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bookmarkEnd w:id="2131"/>
    <w:bookmarkStart w:name="z3155" w:id="2132"/>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132"/>
    <w:p>
      <w:pPr>
        <w:spacing w:after="0"/>
        <w:ind w:left="0"/>
        <w:jc w:val="both"/>
      </w:pPr>
      <w:r>
        <w:rPr>
          <w:rFonts w:ascii="Times New Roman"/>
          <w:b/>
          <w:i w:val="false"/>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bookmarkStart w:name="z3156" w:id="2133"/>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bookmarkEnd w:id="2133"/>
    <w:bookmarkStart w:name="z3157" w:id="2134"/>
    <w:p>
      <w:pPr>
        <w:spacing w:after="0"/>
        <w:ind w:left="0"/>
        <w:jc w:val="both"/>
      </w:pPr>
      <w:r>
        <w:rPr>
          <w:rFonts w:ascii="Times New Roman"/>
          <w:b w:val="false"/>
          <w:i w:val="false"/>
          <w:color w:val="000000"/>
          <w:sz w:val="28"/>
        </w:rPr>
        <w:t xml:space="preserve">
      налоговое заявление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34"/>
    <w:bookmarkStart w:name="z3158" w:id="2135"/>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bookmarkEnd w:id="2135"/>
    <w:bookmarkStart w:name="z3159" w:id="2136"/>
    <w:p>
      <w:pPr>
        <w:spacing w:after="0"/>
        <w:ind w:left="0"/>
        <w:jc w:val="both"/>
      </w:pPr>
      <w:r>
        <w:rPr>
          <w:rFonts w:ascii="Times New Roman"/>
          <w:b w:val="false"/>
          <w:i w:val="false"/>
          <w:color w:val="000000"/>
          <w:sz w:val="28"/>
        </w:rPr>
        <w:t>
      2. В проверяемый период включается налоговый период:</w:t>
      </w:r>
    </w:p>
    <w:bookmarkEnd w:id="2136"/>
    <w:bookmarkStart w:name="z3160" w:id="2137"/>
    <w:p>
      <w:pPr>
        <w:spacing w:after="0"/>
        <w:ind w:left="0"/>
        <w:jc w:val="both"/>
      </w:pPr>
      <w:r>
        <w:rPr>
          <w:rFonts w:ascii="Times New Roman"/>
          <w:b w:val="false"/>
          <w:i w:val="false"/>
          <w:color w:val="000000"/>
          <w:sz w:val="28"/>
        </w:rPr>
        <w:t xml:space="preserve">
      который указан налогоплательщиком в налоговом заявлении,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37"/>
    <w:bookmarkStart w:name="z3161" w:id="2138"/>
    <w:p>
      <w:pPr>
        <w:spacing w:after="0"/>
        <w:ind w:left="0"/>
        <w:jc w:val="both"/>
      </w:pPr>
      <w:r>
        <w:rPr>
          <w:rFonts w:ascii="Times New Roman"/>
          <w:b w:val="false"/>
          <w:i w:val="false"/>
          <w:color w:val="000000"/>
          <w:sz w:val="28"/>
        </w:rPr>
        <w:t>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bookmarkEnd w:id="2138"/>
    <w:bookmarkStart w:name="z3162" w:id="2139"/>
    <w:p>
      <w:pPr>
        <w:spacing w:after="0"/>
        <w:ind w:left="0"/>
        <w:jc w:val="both"/>
      </w:pPr>
      <w:r>
        <w:rPr>
          <w:rFonts w:ascii="Times New Roman"/>
          <w:b w:val="false"/>
          <w:i w:val="false"/>
          <w:color w:val="000000"/>
          <w:sz w:val="28"/>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39"/>
    <w:bookmarkStart w:name="z16095" w:id="2140"/>
    <w:p>
      <w:pPr>
        <w:spacing w:after="0"/>
        <w:ind w:left="0"/>
        <w:jc w:val="both"/>
      </w:pPr>
      <w:r>
        <w:rPr>
          <w:rFonts w:ascii="Times New Roman"/>
          <w:b w:val="false"/>
          <w:i w:val="false"/>
          <w:color w:val="000000"/>
          <w:sz w:val="28"/>
        </w:rPr>
        <w:t xml:space="preserve">
      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bookmarkEnd w:id="2140"/>
    <w:bookmarkStart w:name="z3163" w:id="2141"/>
    <w:p>
      <w:pPr>
        <w:spacing w:after="0"/>
        <w:ind w:left="0"/>
        <w:jc w:val="both"/>
      </w:pPr>
      <w:r>
        <w:rPr>
          <w:rFonts w:ascii="Times New Roman"/>
          <w:b w:val="false"/>
          <w:i w:val="false"/>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в проверяемый период включается период времени, начиная с налогового периода, в котором:</w:t>
      </w:r>
    </w:p>
    <w:bookmarkEnd w:id="2141"/>
    <w:bookmarkStart w:name="z3164" w:id="2142"/>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bookmarkEnd w:id="2142"/>
    <w:bookmarkStart w:name="z3165" w:id="2143"/>
    <w:p>
      <w:pPr>
        <w:spacing w:after="0"/>
        <w:ind w:left="0"/>
        <w:jc w:val="both"/>
      </w:pPr>
      <w:r>
        <w:rPr>
          <w:rFonts w:ascii="Times New Roman"/>
          <w:b w:val="false"/>
          <w:i w:val="false"/>
          <w:color w:val="000000"/>
          <w:sz w:val="28"/>
        </w:rPr>
        <w:t xml:space="preserve">
      заключен контракт на недропользование в порядке, определенном законодательством Республики Казахстан. </w:t>
      </w:r>
    </w:p>
    <w:bookmarkEnd w:id="2143"/>
    <w:bookmarkStart w:name="z3166" w:id="2144"/>
    <w:p>
      <w:pPr>
        <w:spacing w:after="0"/>
        <w:ind w:left="0"/>
        <w:jc w:val="both"/>
      </w:pPr>
      <w:r>
        <w:rPr>
          <w:rFonts w:ascii="Times New Roman"/>
          <w:b w:val="false"/>
          <w:i w:val="false"/>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учитываются результаты налоговых проверок, проведенных по налоговому заявлению налогоплательщика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145 настоящего Кодекса.</w:t>
      </w:r>
    </w:p>
    <w:bookmarkEnd w:id="2144"/>
    <w:bookmarkStart w:name="z3167" w:id="2145"/>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173" w:id="2146"/>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bookmarkEnd w:id="2146"/>
    <w:bookmarkStart w:name="z3174" w:id="2147"/>
    <w:p>
      <w:pPr>
        <w:spacing w:after="0"/>
        <w:ind w:left="0"/>
        <w:jc w:val="both"/>
      </w:pPr>
      <w:r>
        <w:rPr>
          <w:rFonts w:ascii="Times New Roman"/>
          <w:b w:val="false"/>
          <w:i w:val="false"/>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447</w:t>
      </w:r>
      <w:r>
        <w:rPr>
          <w:rFonts w:ascii="Times New Roman"/>
          <w:b w:val="false"/>
          <w:i w:val="false"/>
          <w:color w:val="000000"/>
          <w:sz w:val="28"/>
        </w:rPr>
        <w:t xml:space="preserve"> настоящего Кодекса.</w:t>
      </w:r>
    </w:p>
    <w:bookmarkEnd w:id="2147"/>
    <w:bookmarkStart w:name="z3175" w:id="2148"/>
    <w:p>
      <w:pPr>
        <w:spacing w:after="0"/>
        <w:ind w:left="0"/>
        <w:jc w:val="both"/>
      </w:pPr>
      <w:r>
        <w:rPr>
          <w:rFonts w:ascii="Times New Roman"/>
          <w:b w:val="false"/>
          <w:i w:val="false"/>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449</w:t>
      </w:r>
      <w:r>
        <w:rPr>
          <w:rFonts w:ascii="Times New Roman"/>
          <w:b w:val="false"/>
          <w:i w:val="false"/>
          <w:color w:val="000000"/>
          <w:sz w:val="28"/>
        </w:rPr>
        <w:t xml:space="preserve"> настоящего Кодекса.</w:t>
      </w:r>
    </w:p>
    <w:bookmarkEnd w:id="2148"/>
    <w:bookmarkStart w:name="z3176" w:id="2149"/>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bookmarkEnd w:id="2149"/>
    <w:bookmarkStart w:name="z3177" w:id="2150"/>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bookmarkEnd w:id="2150"/>
    <w:bookmarkStart w:name="z3178" w:id="2151"/>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bookmarkEnd w:id="2151"/>
    <w:bookmarkStart w:name="z3179" w:id="2152"/>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bookmarkEnd w:id="2152"/>
    <w:bookmarkStart w:name="z3180" w:id="2153"/>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bookmarkEnd w:id="2153"/>
    <w:bookmarkStart w:name="z3181" w:id="2154"/>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154"/>
    <w:bookmarkStart w:name="z3182" w:id="2155"/>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2155"/>
    <w:bookmarkStart w:name="z3183" w:id="2156"/>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bookmarkEnd w:id="2156"/>
    <w:bookmarkStart w:name="z3184" w:id="2157"/>
    <w:p>
      <w:pPr>
        <w:spacing w:after="0"/>
        <w:ind w:left="0"/>
        <w:jc w:val="both"/>
      </w:pPr>
      <w:r>
        <w:rPr>
          <w:rFonts w:ascii="Times New Roman"/>
          <w:b w:val="false"/>
          <w:i w:val="false"/>
          <w:color w:val="000000"/>
          <w:sz w:val="28"/>
        </w:rPr>
        <w:t>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bookmarkEnd w:id="2157"/>
    <w:bookmarkStart w:name="z14591" w:id="2158"/>
    <w:p>
      <w:pPr>
        <w:spacing w:after="0"/>
        <w:ind w:left="0"/>
        <w:jc w:val="both"/>
      </w:pPr>
      <w:r>
        <w:rPr>
          <w:rFonts w:ascii="Times New Roman"/>
          <w:b w:val="false"/>
          <w:i w:val="false"/>
          <w:color w:val="000000"/>
          <w:sz w:val="28"/>
        </w:rPr>
        <w:t xml:space="preserve">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393 настоящего Кодекса;</w:t>
      </w:r>
    </w:p>
    <w:bookmarkEnd w:id="2158"/>
    <w:bookmarkStart w:name="z14592" w:id="21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159"/>
    <w:bookmarkStart w:name="z3185" w:id="2160"/>
    <w:p>
      <w:pPr>
        <w:spacing w:after="0"/>
        <w:ind w:left="0"/>
        <w:jc w:val="both"/>
      </w:pPr>
      <w:r>
        <w:rPr>
          <w:rFonts w:ascii="Times New Roman"/>
          <w:b w:val="false"/>
          <w:i w:val="false"/>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w:t>
      </w:r>
      <w:r>
        <w:rPr>
          <w:rFonts w:ascii="Times New Roman"/>
          <w:b w:val="false"/>
          <w:i w:val="false"/>
          <w:color w:val="000000"/>
          <w:sz w:val="28"/>
        </w:rPr>
        <w:t>статьей 143</w:t>
      </w:r>
      <w:r>
        <w:rPr>
          <w:rFonts w:ascii="Times New Roman"/>
          <w:b w:val="false"/>
          <w:i w:val="false"/>
          <w:color w:val="000000"/>
          <w:sz w:val="28"/>
        </w:rPr>
        <w:t xml:space="preserve"> настоящего Кодекса. </w:t>
      </w:r>
    </w:p>
    <w:bookmarkEnd w:id="2160"/>
    <w:bookmarkStart w:name="z3186" w:id="2161"/>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bookmarkEnd w:id="2161"/>
    <w:bookmarkStart w:name="z3187" w:id="2162"/>
    <w:p>
      <w:pPr>
        <w:spacing w:after="0"/>
        <w:ind w:left="0"/>
        <w:jc w:val="both"/>
      </w:pPr>
      <w:r>
        <w:rPr>
          <w:rFonts w:ascii="Times New Roman"/>
          <w:b w:val="false"/>
          <w:i w:val="false"/>
          <w:color w:val="000000"/>
          <w:sz w:val="28"/>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w:t>
      </w:r>
    </w:p>
    <w:bookmarkEnd w:id="2162"/>
    <w:bookmarkStart w:name="z3188" w:id="2163"/>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bookmarkEnd w:id="2163"/>
    <w:bookmarkStart w:name="z3189" w:id="2164"/>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bookmarkEnd w:id="2164"/>
    <w:bookmarkStart w:name="z3190" w:id="2165"/>
    <w:p>
      <w:pPr>
        <w:spacing w:after="0"/>
        <w:ind w:left="0"/>
        <w:jc w:val="both"/>
      </w:pPr>
      <w:r>
        <w:rPr>
          <w:rFonts w:ascii="Times New Roman"/>
          <w:b w:val="false"/>
          <w:i w:val="false"/>
          <w:color w:val="000000"/>
          <w:sz w:val="28"/>
        </w:rPr>
        <w:t xml:space="preserve">
      При этом аналитический отчет "Пирамида" формируется за налоговый период, предусмотренный пунктом 2 настоящей статьи. </w:t>
      </w:r>
    </w:p>
    <w:bookmarkEnd w:id="2165"/>
    <w:bookmarkStart w:name="z3191" w:id="2166"/>
    <w:p>
      <w:pPr>
        <w:spacing w:after="0"/>
        <w:ind w:left="0"/>
        <w:jc w:val="both"/>
      </w:pPr>
      <w:r>
        <w:rPr>
          <w:rFonts w:ascii="Times New Roman"/>
          <w:b w:val="false"/>
          <w:i w:val="false"/>
          <w:color w:val="000000"/>
          <w:sz w:val="28"/>
        </w:rPr>
        <w:t>
      12. Не производится возврат налога на добавленную стоимость в пределах сумм, по которым на дату завершения налоговой проверки:</w:t>
      </w:r>
    </w:p>
    <w:bookmarkEnd w:id="2166"/>
    <w:bookmarkStart w:name="z14594" w:id="2167"/>
    <w:p>
      <w:pPr>
        <w:spacing w:after="0"/>
        <w:ind w:left="0"/>
        <w:jc w:val="both"/>
      </w:pPr>
      <w:r>
        <w:rPr>
          <w:rFonts w:ascii="Times New Roman"/>
          <w:b w:val="false"/>
          <w:i w:val="false"/>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bookmarkEnd w:id="2167"/>
    <w:bookmarkStart w:name="z14595" w:id="2168"/>
    <w:p>
      <w:pPr>
        <w:spacing w:after="0"/>
        <w:ind w:left="0"/>
        <w:jc w:val="both"/>
      </w:pPr>
      <w:r>
        <w:rPr>
          <w:rFonts w:ascii="Times New Roman"/>
          <w:b w:val="false"/>
          <w:i w:val="false"/>
          <w:color w:val="000000"/>
          <w:sz w:val="28"/>
        </w:rPr>
        <w:t>
      2) по поставщикам проверяемого налогоплательщика выявлены нарушения по результатам анализа аналитического отчета "Пирамида";</w:t>
      </w:r>
    </w:p>
    <w:bookmarkEnd w:id="2168"/>
    <w:bookmarkStart w:name="z14596" w:id="2169"/>
    <w:p>
      <w:pPr>
        <w:spacing w:after="0"/>
        <w:ind w:left="0"/>
        <w:jc w:val="both"/>
      </w:pPr>
      <w:r>
        <w:rPr>
          <w:rFonts w:ascii="Times New Roman"/>
          <w:b w:val="false"/>
          <w:i w:val="false"/>
          <w:color w:val="000000"/>
          <w:sz w:val="28"/>
        </w:rPr>
        <w:t>
      3) не подтверждена достоверность сумм налога на добавленную стоимость;</w:t>
      </w:r>
    </w:p>
    <w:bookmarkEnd w:id="2169"/>
    <w:bookmarkStart w:name="z14597" w:id="2170"/>
    <w:p>
      <w:pPr>
        <w:spacing w:after="0"/>
        <w:ind w:left="0"/>
        <w:jc w:val="both"/>
      </w:pPr>
      <w:r>
        <w:rPr>
          <w:rFonts w:ascii="Times New Roman"/>
          <w:b w:val="false"/>
          <w:i w:val="false"/>
          <w:color w:val="000000"/>
          <w:sz w:val="28"/>
        </w:rPr>
        <w:t>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bookmarkEnd w:id="2170"/>
    <w:bookmarkStart w:name="z14598" w:id="2171"/>
    <w:p>
      <w:pPr>
        <w:spacing w:after="0"/>
        <w:ind w:left="0"/>
        <w:jc w:val="both"/>
      </w:pPr>
      <w:r>
        <w:rPr>
          <w:rFonts w:ascii="Times New Roman"/>
          <w:b w:val="false"/>
          <w:i w:val="false"/>
          <w:color w:val="000000"/>
          <w:sz w:val="28"/>
        </w:rPr>
        <w:t>
      отсутствия поставщика по месту нахождения;</w:t>
      </w:r>
    </w:p>
    <w:bookmarkEnd w:id="2171"/>
    <w:bookmarkStart w:name="z14599" w:id="2172"/>
    <w:p>
      <w:pPr>
        <w:spacing w:after="0"/>
        <w:ind w:left="0"/>
        <w:jc w:val="both"/>
      </w:pPr>
      <w:r>
        <w:rPr>
          <w:rFonts w:ascii="Times New Roman"/>
          <w:b w:val="false"/>
          <w:i w:val="false"/>
          <w:color w:val="000000"/>
          <w:sz w:val="28"/>
        </w:rPr>
        <w:t>
      утраты учетной документации поставщика.</w:t>
      </w:r>
    </w:p>
    <w:bookmarkEnd w:id="2172"/>
    <w:bookmarkStart w:name="z14600" w:id="2173"/>
    <w:p>
      <w:pPr>
        <w:spacing w:after="0"/>
        <w:ind w:left="0"/>
        <w:jc w:val="both"/>
      </w:pPr>
      <w:r>
        <w:rPr>
          <w:rFonts w:ascii="Times New Roman"/>
          <w:b w:val="false"/>
          <w:i w:val="false"/>
          <w:color w:val="000000"/>
          <w:sz w:val="28"/>
        </w:rPr>
        <w:t xml:space="preserve">
      При этом положения </w:t>
      </w:r>
      <w:r>
        <w:rPr>
          <w:rFonts w:ascii="Times New Roman"/>
          <w:b w:val="false"/>
          <w:i w:val="false"/>
          <w:color w:val="000000"/>
          <w:sz w:val="28"/>
        </w:rPr>
        <w:t>подпункта 2)</w:t>
      </w:r>
      <w:r>
        <w:rPr>
          <w:rFonts w:ascii="Times New Roman"/>
          <w:b w:val="false"/>
          <w:i w:val="false"/>
          <w:color w:val="000000"/>
          <w:sz w:val="28"/>
        </w:rPr>
        <w:t xml:space="preserve">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2173"/>
    <w:bookmarkStart w:name="z14601" w:id="2174"/>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2174"/>
    <w:bookmarkStart w:name="z14602" w:id="2175"/>
    <w:p>
      <w:pPr>
        <w:spacing w:after="0"/>
        <w:ind w:left="0"/>
        <w:jc w:val="both"/>
      </w:pPr>
      <w:r>
        <w:rPr>
          <w:rFonts w:ascii="Times New Roman"/>
          <w:b w:val="false"/>
          <w:i w:val="false"/>
          <w:color w:val="000000"/>
          <w:sz w:val="28"/>
        </w:rPr>
        <w:t>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175"/>
    <w:bookmarkStart w:name="z14603" w:id="2176"/>
    <w:p>
      <w:pPr>
        <w:spacing w:after="0"/>
        <w:ind w:left="0"/>
        <w:jc w:val="both"/>
      </w:pPr>
      <w:r>
        <w:rPr>
          <w:rFonts w:ascii="Times New Roman"/>
          <w:b w:val="false"/>
          <w:i w:val="false"/>
          <w:color w:val="000000"/>
          <w:sz w:val="28"/>
        </w:rPr>
        <w:t>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bookmarkEnd w:id="2176"/>
    <w:bookmarkStart w:name="z14604" w:id="2177"/>
    <w:p>
      <w:pPr>
        <w:spacing w:after="0"/>
        <w:ind w:left="0"/>
        <w:jc w:val="both"/>
      </w:pPr>
      <w:r>
        <w:rPr>
          <w:rFonts w:ascii="Times New Roman"/>
          <w:b w:val="false"/>
          <w:i w:val="false"/>
          <w:color w:val="000000"/>
          <w:sz w:val="28"/>
        </w:rPr>
        <w:t xml:space="preserve">
      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177"/>
    <w:bookmarkStart w:name="z14605" w:id="2178"/>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2178"/>
    <w:bookmarkStart w:name="z3203" w:id="2179"/>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bookmarkEnd w:id="2179"/>
    <w:bookmarkStart w:name="z3204" w:id="2180"/>
    <w:p>
      <w:pPr>
        <w:spacing w:after="0"/>
        <w:ind w:left="0"/>
        <w:jc w:val="both"/>
      </w:pPr>
      <w:r>
        <w:rPr>
          <w:rFonts w:ascii="Times New Roman"/>
          <w:b w:val="false"/>
          <w:i w:val="false"/>
          <w:color w:val="000000"/>
          <w:sz w:val="28"/>
        </w:rPr>
        <w:t xml:space="preserve">
      1) при получении ответа на запрос налогового органа в отношении покупателя продуктов переработки в случае, предусмотренном </w:t>
      </w:r>
      <w:r>
        <w:rPr>
          <w:rFonts w:ascii="Times New Roman"/>
          <w:b w:val="false"/>
          <w:i w:val="false"/>
          <w:color w:val="000000"/>
          <w:sz w:val="28"/>
        </w:rPr>
        <w:t>пунктом 6</w:t>
      </w:r>
      <w:r>
        <w:rPr>
          <w:rFonts w:ascii="Times New Roman"/>
          <w:b w:val="false"/>
          <w:i w:val="false"/>
          <w:color w:val="000000"/>
          <w:sz w:val="28"/>
        </w:rPr>
        <w:t xml:space="preserve"> статьи 393 настоящего Кодекса;</w:t>
      </w:r>
    </w:p>
    <w:bookmarkEnd w:id="2180"/>
    <w:bookmarkStart w:name="z3205" w:id="2181"/>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статьи 432</w:t>
      </w:r>
      <w:r>
        <w:rPr>
          <w:rFonts w:ascii="Times New Roman"/>
          <w:b w:val="false"/>
          <w:i w:val="false"/>
          <w:color w:val="000000"/>
          <w:sz w:val="28"/>
        </w:rPr>
        <w:t xml:space="preserve"> настоящего Кодекса.</w:t>
      </w:r>
    </w:p>
    <w:bookmarkEnd w:id="2181"/>
    <w:bookmarkStart w:name="z3206" w:id="2182"/>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bookmarkEnd w:id="2182"/>
    <w:bookmarkStart w:name="z3207" w:id="2183"/>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bookmarkEnd w:id="2183"/>
    <w:bookmarkStart w:name="z3208" w:id="2184"/>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bookmarkEnd w:id="2184"/>
    <w:bookmarkStart w:name="z3209" w:id="2185"/>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Start w:name="z3210" w:id="2186"/>
    <w:p>
      <w:pPr>
        <w:spacing w:after="0"/>
        <w:ind w:left="0"/>
        <w:jc w:val="both"/>
      </w:pPr>
      <w:r>
        <w:rPr>
          <w:rFonts w:ascii="Times New Roman"/>
          <w:b w:val="false"/>
          <w:i w:val="false"/>
          <w:color w:val="000000"/>
          <w:sz w:val="28"/>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86"/>
    <w:bookmarkStart w:name="z3211" w:id="2187"/>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bookmarkEnd w:id="2187"/>
    <w:bookmarkStart w:name="z3212" w:id="2188"/>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bookmarkEnd w:id="2188"/>
    <w:bookmarkStart w:name="z3213" w:id="2189"/>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bookmarkEnd w:id="2189"/>
    <w:bookmarkStart w:name="z3214" w:id="2190"/>
    <w:p>
      <w:pPr>
        <w:spacing w:after="0"/>
        <w:ind w:left="0"/>
        <w:jc w:val="both"/>
      </w:pPr>
      <w:r>
        <w:rPr>
          <w:rFonts w:ascii="Times New Roman"/>
          <w:b w:val="false"/>
          <w:i w:val="false"/>
          <w:color w:val="000000"/>
          <w:sz w:val="28"/>
        </w:rPr>
        <w:t xml:space="preserve">
      2) образования постоянного учреждения нерезидентом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 или с международным договором;</w:t>
      </w:r>
    </w:p>
    <w:bookmarkEnd w:id="2190"/>
    <w:bookmarkStart w:name="z3215" w:id="2191"/>
    <w:p>
      <w:pPr>
        <w:spacing w:after="0"/>
        <w:ind w:left="0"/>
        <w:jc w:val="both"/>
      </w:pPr>
      <w:r>
        <w:rPr>
          <w:rFonts w:ascii="Times New Roman"/>
          <w:b w:val="false"/>
          <w:i w:val="false"/>
          <w:color w:val="000000"/>
          <w:sz w:val="28"/>
        </w:rPr>
        <w:t xml:space="preserve">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2191"/>
    <w:bookmarkStart w:name="z3216" w:id="2192"/>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bookmarkEnd w:id="2192"/>
    <w:p>
      <w:pPr>
        <w:spacing w:after="0"/>
        <w:ind w:left="0"/>
        <w:jc w:val="both"/>
      </w:pPr>
      <w:r>
        <w:rPr>
          <w:rFonts w:ascii="Times New Roman"/>
          <w:b/>
          <w:i w:val="false"/>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bookmarkStart w:name="z3217" w:id="2193"/>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bookmarkEnd w:id="2193"/>
    <w:bookmarkStart w:name="z3218" w:id="2194"/>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bookmarkEnd w:id="2194"/>
    <w:bookmarkStart w:name="z3219" w:id="2195"/>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bookmarkEnd w:id="2195"/>
    <w:bookmarkStart w:name="z3220" w:id="2196"/>
    <w:p>
      <w:pPr>
        <w:spacing w:after="0"/>
        <w:ind w:left="0"/>
        <w:jc w:val="both"/>
      </w:pPr>
      <w:r>
        <w:rPr>
          <w:rFonts w:ascii="Times New Roman"/>
          <w:b w:val="false"/>
          <w:i w:val="false"/>
          <w:color w:val="000000"/>
          <w:sz w:val="28"/>
        </w:rPr>
        <w:t>
      1) должностными лицами не предъявлены предписание и (или) служебные удостоверения либо идентификационные карты;</w:t>
      </w:r>
    </w:p>
    <w:bookmarkEnd w:id="2196"/>
    <w:bookmarkStart w:name="z3221" w:id="2197"/>
    <w:p>
      <w:pPr>
        <w:spacing w:after="0"/>
        <w:ind w:left="0"/>
        <w:jc w:val="both"/>
      </w:pPr>
      <w:r>
        <w:rPr>
          <w:rFonts w:ascii="Times New Roman"/>
          <w:b w:val="false"/>
          <w:i w:val="false"/>
          <w:color w:val="000000"/>
          <w:sz w:val="28"/>
        </w:rPr>
        <w:t>
      2) должностные лица не указаны в предписании;</w:t>
      </w:r>
    </w:p>
    <w:bookmarkEnd w:id="2197"/>
    <w:bookmarkStart w:name="z3222" w:id="2198"/>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bookmarkEnd w:id="2198"/>
    <w:bookmarkStart w:name="z3223" w:id="2199"/>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bookmarkEnd w:id="2199"/>
    <w:bookmarkStart w:name="z3224" w:id="2200"/>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bookmarkEnd w:id="2200"/>
    <w:bookmarkStart w:name="z3225" w:id="2201"/>
    <w:p>
      <w:pPr>
        <w:spacing w:after="0"/>
        <w:ind w:left="0"/>
        <w:jc w:val="both"/>
      </w:pPr>
      <w:r>
        <w:rPr>
          <w:rFonts w:ascii="Times New Roman"/>
          <w:b w:val="false"/>
          <w:i w:val="false"/>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bookmarkEnd w:id="2201"/>
    <w:bookmarkStart w:name="z3226" w:id="2202"/>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154 с изменениями, внесенными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155. Права и обязанности должностных лиц налогового органа при проведении налоговой проверки</w:t>
      </w:r>
    </w:p>
    <w:bookmarkStart w:name="z3227" w:id="2203"/>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bookmarkEnd w:id="2203"/>
    <w:bookmarkStart w:name="z3228" w:id="2204"/>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bookmarkEnd w:id="2204"/>
    <w:bookmarkStart w:name="z3229" w:id="2205"/>
    <w:p>
      <w:pPr>
        <w:spacing w:after="0"/>
        <w:ind w:left="0"/>
        <w:jc w:val="both"/>
      </w:pPr>
      <w:r>
        <w:rPr>
          <w:rFonts w:ascii="Times New Roman"/>
          <w:b w:val="false"/>
          <w:i w:val="false"/>
          <w:color w:val="000000"/>
          <w:sz w:val="28"/>
        </w:rPr>
        <w:t xml:space="preserve">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bookmarkEnd w:id="2205"/>
    <w:bookmarkStart w:name="z3230" w:id="2206"/>
    <w:p>
      <w:pPr>
        <w:spacing w:after="0"/>
        <w:ind w:left="0"/>
        <w:jc w:val="both"/>
      </w:pPr>
      <w:r>
        <w:rPr>
          <w:rFonts w:ascii="Times New Roman"/>
          <w:b w:val="false"/>
          <w:i w:val="false"/>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bookmarkEnd w:id="2206"/>
    <w:bookmarkStart w:name="z3231" w:id="2207"/>
    <w:p>
      <w:pPr>
        <w:spacing w:after="0"/>
        <w:ind w:left="0"/>
        <w:jc w:val="both"/>
      </w:pPr>
      <w:r>
        <w:rPr>
          <w:rFonts w:ascii="Times New Roman"/>
          <w:b w:val="false"/>
          <w:i w:val="false"/>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bookmarkEnd w:id="2207"/>
    <w:bookmarkStart w:name="z3232" w:id="2208"/>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bookmarkEnd w:id="2208"/>
    <w:bookmarkStart w:name="z3233" w:id="2209"/>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bookmarkEnd w:id="2209"/>
    <w:bookmarkStart w:name="z3234" w:id="2210"/>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bookmarkEnd w:id="2210"/>
    <w:bookmarkStart w:name="z3235" w:id="2211"/>
    <w:p>
      <w:pPr>
        <w:spacing w:after="0"/>
        <w:ind w:left="0"/>
        <w:jc w:val="both"/>
      </w:pPr>
      <w:r>
        <w:rPr>
          <w:rFonts w:ascii="Times New Roman"/>
          <w:b w:val="false"/>
          <w:i w:val="false"/>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bookmarkEnd w:id="2211"/>
    <w:bookmarkStart w:name="z3236" w:id="2212"/>
    <w:p>
      <w:pPr>
        <w:spacing w:after="0"/>
        <w:ind w:left="0"/>
        <w:jc w:val="both"/>
      </w:pPr>
      <w:r>
        <w:rPr>
          <w:rFonts w:ascii="Times New Roman"/>
          <w:b w:val="false"/>
          <w:i w:val="false"/>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bookmarkEnd w:id="2212"/>
    <w:bookmarkStart w:name="z3237" w:id="2213"/>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bookmarkEnd w:id="2213"/>
    <w:bookmarkStart w:name="z3238" w:id="2214"/>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bookmarkEnd w:id="2214"/>
    <w:bookmarkStart w:name="z3239" w:id="2215"/>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bookmarkEnd w:id="2215"/>
    <w:bookmarkStart w:name="z3240" w:id="2216"/>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bookmarkEnd w:id="2216"/>
    <w:bookmarkStart w:name="z3241" w:id="2217"/>
    <w:p>
      <w:pPr>
        <w:spacing w:after="0"/>
        <w:ind w:left="0"/>
        <w:jc w:val="both"/>
      </w:pPr>
      <w:r>
        <w:rPr>
          <w:rFonts w:ascii="Times New Roman"/>
          <w:b w:val="false"/>
          <w:i w:val="false"/>
          <w:color w:val="000000"/>
          <w:sz w:val="28"/>
        </w:rPr>
        <w:t>
      3) соблюдать служебную этику;</w:t>
      </w:r>
    </w:p>
    <w:bookmarkEnd w:id="2217"/>
    <w:bookmarkStart w:name="z3242" w:id="2218"/>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bookmarkEnd w:id="2218"/>
    <w:bookmarkStart w:name="z3243" w:id="2219"/>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bookmarkEnd w:id="2219"/>
    <w:bookmarkStart w:name="z3244" w:id="2220"/>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bookmarkEnd w:id="2220"/>
    <w:bookmarkStart w:name="z3245" w:id="2221"/>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bookmarkEnd w:id="2221"/>
    <w:bookmarkStart w:name="z3246" w:id="2222"/>
    <w:p>
      <w:pPr>
        <w:spacing w:after="0"/>
        <w:ind w:left="0"/>
        <w:jc w:val="both"/>
      </w:pPr>
      <w:r>
        <w:rPr>
          <w:rFonts w:ascii="Times New Roman"/>
          <w:b w:val="false"/>
          <w:i w:val="false"/>
          <w:color w:val="000000"/>
          <w:sz w:val="28"/>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bookmarkEnd w:id="2222"/>
    <w:bookmarkStart w:name="z3247" w:id="2223"/>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bookmarkEnd w:id="2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155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156. Права и обязанности налогоплательщика (налогового агента) при проведении налоговой проверки</w:t>
      </w:r>
    </w:p>
    <w:bookmarkStart w:name="z3248" w:id="2224"/>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bookmarkEnd w:id="2224"/>
    <w:bookmarkStart w:name="z3249" w:id="2225"/>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bookmarkEnd w:id="2225"/>
    <w:bookmarkStart w:name="z3250" w:id="2226"/>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bookmarkEnd w:id="2226"/>
    <w:bookmarkStart w:name="z3251" w:id="2227"/>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bookmarkEnd w:id="2227"/>
    <w:bookmarkStart w:name="z3252" w:id="2228"/>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bookmarkEnd w:id="2228"/>
    <w:bookmarkStart w:name="z3253" w:id="2229"/>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bookmarkEnd w:id="2229"/>
    <w:bookmarkStart w:name="z3254" w:id="2230"/>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bookmarkEnd w:id="2230"/>
    <w:bookmarkStart w:name="z3255" w:id="2231"/>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bookmarkEnd w:id="2231"/>
    <w:bookmarkStart w:name="z3256" w:id="2232"/>
    <w:p>
      <w:pPr>
        <w:spacing w:after="0"/>
        <w:ind w:left="0"/>
        <w:jc w:val="both"/>
      </w:pPr>
      <w:r>
        <w:rPr>
          <w:rFonts w:ascii="Times New Roman"/>
          <w:b w:val="false"/>
          <w:i w:val="false"/>
          <w:color w:val="000000"/>
          <w:sz w:val="28"/>
        </w:rPr>
        <w:t xml:space="preserve">
      2) представлять учетную документацию, составленную налогоплательщиком (налоговым агентом) в соответствии с </w:t>
      </w:r>
      <w:r>
        <w:rPr>
          <w:rFonts w:ascii="Times New Roman"/>
          <w:b w:val="false"/>
          <w:i w:val="false"/>
          <w:color w:val="000000"/>
          <w:sz w:val="28"/>
        </w:rPr>
        <w:t>главой 23</w:t>
      </w:r>
      <w:r>
        <w:rPr>
          <w:rFonts w:ascii="Times New Roman"/>
          <w:b w:val="false"/>
          <w:i w:val="false"/>
          <w:color w:val="000000"/>
          <w:sz w:val="28"/>
        </w:rPr>
        <w:t xml:space="preserve"> настоящего Кодекса;</w:t>
      </w:r>
    </w:p>
    <w:bookmarkEnd w:id="2232"/>
    <w:bookmarkStart w:name="z3257" w:id="2233"/>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bookmarkEnd w:id="2233"/>
    <w:bookmarkStart w:name="z3258" w:id="2234"/>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bookmarkEnd w:id="2234"/>
    <w:bookmarkStart w:name="z3259" w:id="2235"/>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bookmarkEnd w:id="2235"/>
    <w:bookmarkStart w:name="z3260" w:id="2236"/>
    <w:p>
      <w:pPr>
        <w:spacing w:after="0"/>
        <w:ind w:left="0"/>
        <w:jc w:val="both"/>
      </w:pPr>
      <w:r>
        <w:rPr>
          <w:rFonts w:ascii="Times New Roman"/>
          <w:b w:val="false"/>
          <w:i w:val="false"/>
          <w:color w:val="000000"/>
          <w:sz w:val="28"/>
        </w:rPr>
        <w:t xml:space="preserve">
      6) предоставлять доступ к просмотру данных программного обеспечения и (или) информационной системы, указанных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155 настоящего Кодекса; </w:t>
      </w:r>
    </w:p>
    <w:bookmarkEnd w:id="2236"/>
    <w:bookmarkStart w:name="z3261" w:id="2237"/>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bookmarkEnd w:id="2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156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157. Предварительный акт налоговой проверки</w:t>
      </w:r>
    </w:p>
    <w:bookmarkStart w:name="z3262" w:id="2238"/>
    <w:p>
      <w:pPr>
        <w:spacing w:after="0"/>
        <w:ind w:left="0"/>
        <w:jc w:val="both"/>
      </w:pPr>
      <w:r>
        <w:rPr>
          <w:rFonts w:ascii="Times New Roman"/>
          <w:b w:val="false"/>
          <w:i w:val="false"/>
          <w:color w:val="000000"/>
          <w:sz w:val="28"/>
        </w:rPr>
        <w:t xml:space="preserve">
      До составления акта налоговой проверки, предусмотренного </w:t>
      </w:r>
      <w:r>
        <w:rPr>
          <w:rFonts w:ascii="Times New Roman"/>
          <w:b w:val="false"/>
          <w:i w:val="false"/>
          <w:color w:val="000000"/>
          <w:sz w:val="28"/>
        </w:rPr>
        <w:t>статьей 158</w:t>
      </w:r>
      <w:r>
        <w:rPr>
          <w:rFonts w:ascii="Times New Roman"/>
          <w:b w:val="false"/>
          <w:i w:val="false"/>
          <w:color w:val="000000"/>
          <w:sz w:val="28"/>
        </w:rPr>
        <w:t xml:space="preserve"> настоящего Кодекса, должностным лицом налогового органа налогоплательщику вручается предварительный акт налоговой проверки.</w:t>
      </w:r>
    </w:p>
    <w:bookmarkEnd w:id="2238"/>
    <w:bookmarkStart w:name="z3263" w:id="2239"/>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bookmarkEnd w:id="2239"/>
    <w:bookmarkStart w:name="z3264" w:id="2240"/>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bookmarkEnd w:id="2240"/>
    <w:bookmarkStart w:name="z3265" w:id="2241"/>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241"/>
    <w:p>
      <w:pPr>
        <w:spacing w:after="0"/>
        <w:ind w:left="0"/>
        <w:jc w:val="both"/>
      </w:pPr>
      <w:r>
        <w:rPr>
          <w:rFonts w:ascii="Times New Roman"/>
          <w:b/>
          <w:i w:val="false"/>
          <w:color w:val="000000"/>
          <w:sz w:val="28"/>
        </w:rPr>
        <w:t>Статья 158. Завершение налоговой проверки</w:t>
      </w:r>
    </w:p>
    <w:bookmarkStart w:name="z3266" w:id="2242"/>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bookmarkEnd w:id="2242"/>
    <w:bookmarkStart w:name="z3267" w:id="2243"/>
    <w:p>
      <w:pPr>
        <w:spacing w:after="0"/>
        <w:ind w:left="0"/>
        <w:jc w:val="both"/>
      </w:pPr>
      <w:r>
        <w:rPr>
          <w:rFonts w:ascii="Times New Roman"/>
          <w:b w:val="false"/>
          <w:i w:val="false"/>
          <w:color w:val="000000"/>
          <w:sz w:val="28"/>
        </w:rPr>
        <w:t>
      1) места и даты составления акта проверки;</w:t>
      </w:r>
    </w:p>
    <w:bookmarkEnd w:id="2243"/>
    <w:bookmarkStart w:name="z3268" w:id="2244"/>
    <w:p>
      <w:pPr>
        <w:spacing w:after="0"/>
        <w:ind w:left="0"/>
        <w:jc w:val="both"/>
      </w:pPr>
      <w:r>
        <w:rPr>
          <w:rFonts w:ascii="Times New Roman"/>
          <w:b w:val="false"/>
          <w:i w:val="false"/>
          <w:color w:val="000000"/>
          <w:sz w:val="28"/>
        </w:rPr>
        <w:t>
      2) вида и формы проверки;</w:t>
      </w:r>
    </w:p>
    <w:bookmarkEnd w:id="2244"/>
    <w:bookmarkStart w:name="z3269" w:id="2245"/>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bookmarkEnd w:id="2245"/>
    <w:bookmarkStart w:name="z3270" w:id="2246"/>
    <w:p>
      <w:pPr>
        <w:spacing w:after="0"/>
        <w:ind w:left="0"/>
        <w:jc w:val="both"/>
      </w:pPr>
      <w:r>
        <w:rPr>
          <w:rFonts w:ascii="Times New Roman"/>
          <w:b w:val="false"/>
          <w:i w:val="false"/>
          <w:color w:val="000000"/>
          <w:sz w:val="28"/>
        </w:rPr>
        <w:t>
      4) наименования налогового органа;</w:t>
      </w:r>
    </w:p>
    <w:bookmarkEnd w:id="2246"/>
    <w:bookmarkStart w:name="z3271" w:id="2247"/>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bookmarkEnd w:id="2247"/>
    <w:bookmarkStart w:name="z3272" w:id="2248"/>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bookmarkEnd w:id="2248"/>
    <w:bookmarkStart w:name="z3273" w:id="2249"/>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bookmarkEnd w:id="2249"/>
    <w:bookmarkStart w:name="z3274" w:id="2250"/>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bookmarkEnd w:id="2250"/>
    <w:bookmarkStart w:name="z3275" w:id="2251"/>
    <w:p>
      <w:pPr>
        <w:spacing w:after="0"/>
        <w:ind w:left="0"/>
        <w:jc w:val="both"/>
      </w:pPr>
      <w:r>
        <w:rPr>
          <w:rFonts w:ascii="Times New Roman"/>
          <w:b w:val="false"/>
          <w:i w:val="false"/>
          <w:color w:val="000000"/>
          <w:sz w:val="28"/>
        </w:rPr>
        <w:t xml:space="preserve">
      9) проверяемого периода и общих сведений о документах, представленных налогоплательщиком (налоговым агентом) для проведения проверки; </w:t>
      </w:r>
    </w:p>
    <w:bookmarkEnd w:id="2251"/>
    <w:bookmarkStart w:name="z3276" w:id="2252"/>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bookmarkEnd w:id="2252"/>
    <w:bookmarkStart w:name="z3277" w:id="2253"/>
    <w:p>
      <w:pPr>
        <w:spacing w:after="0"/>
        <w:ind w:left="0"/>
        <w:jc w:val="both"/>
      </w:pPr>
      <w:r>
        <w:rPr>
          <w:rFonts w:ascii="Times New Roman"/>
          <w:b w:val="false"/>
          <w:i w:val="false"/>
          <w:color w:val="000000"/>
          <w:sz w:val="28"/>
        </w:rPr>
        <w:t xml:space="preserve">
      11) результатов проверки. </w:t>
      </w:r>
    </w:p>
    <w:bookmarkEnd w:id="2253"/>
    <w:bookmarkStart w:name="z3278" w:id="2254"/>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bookmarkEnd w:id="2254"/>
    <w:bookmarkStart w:name="z3279" w:id="2255"/>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bookmarkEnd w:id="2255"/>
    <w:bookmarkStart w:name="z3280" w:id="2256"/>
    <w:p>
      <w:pPr>
        <w:spacing w:after="0"/>
        <w:ind w:left="0"/>
        <w:jc w:val="both"/>
      </w:pPr>
      <w:r>
        <w:rPr>
          <w:rFonts w:ascii="Times New Roman"/>
          <w:b w:val="false"/>
          <w:i w:val="false"/>
          <w:color w:val="000000"/>
          <w:sz w:val="28"/>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bookmarkEnd w:id="2256"/>
    <w:bookmarkStart w:name="z3281" w:id="2257"/>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bookmarkEnd w:id="2257"/>
    <w:bookmarkStart w:name="z17156" w:id="2258"/>
    <w:p>
      <w:pPr>
        <w:spacing w:after="0"/>
        <w:ind w:left="0"/>
        <w:jc w:val="both"/>
      </w:pPr>
      <w:r>
        <w:rPr>
          <w:rFonts w:ascii="Times New Roman"/>
          <w:b w:val="false"/>
          <w:i w:val="false"/>
          <w:color w:val="000000"/>
          <w:sz w:val="28"/>
        </w:rPr>
        <w:t>
      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bookmarkEnd w:id="2258"/>
    <w:bookmarkStart w:name="z17157" w:id="2259"/>
    <w:p>
      <w:pPr>
        <w:spacing w:after="0"/>
        <w:ind w:left="0"/>
        <w:jc w:val="both"/>
      </w:pPr>
      <w:r>
        <w:rPr>
          <w:rFonts w:ascii="Times New Roman"/>
          <w:b w:val="false"/>
          <w:i w:val="false"/>
          <w:color w:val="000000"/>
          <w:sz w:val="28"/>
        </w:rPr>
        <w:t>
      При этом датой вручения акта налоговой проверки является дата составления протокола (акта).</w:t>
      </w:r>
    </w:p>
    <w:bookmarkEnd w:id="2259"/>
    <w:bookmarkStart w:name="z3282" w:id="2260"/>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bookmarkEnd w:id="2260"/>
    <w:bookmarkStart w:name="z3283" w:id="2261"/>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bookmarkEnd w:id="2261"/>
    <w:bookmarkStart w:name="z3284" w:id="2262"/>
    <w:p>
      <w:pPr>
        <w:spacing w:after="0"/>
        <w:ind w:left="0"/>
        <w:jc w:val="both"/>
      </w:pPr>
      <w:r>
        <w:rPr>
          <w:rFonts w:ascii="Times New Roman"/>
          <w:b w:val="false"/>
          <w:i w:val="false"/>
          <w:color w:val="000000"/>
          <w:sz w:val="28"/>
        </w:rPr>
        <w:t xml:space="preserve">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r>
        <w:rPr>
          <w:rFonts w:ascii="Times New Roman"/>
          <w:b w:val="false"/>
          <w:i w:val="false"/>
          <w:color w:val="000000"/>
          <w:sz w:val="28"/>
        </w:rPr>
        <w:t>статьей 30</w:t>
      </w:r>
      <w:r>
        <w:rPr>
          <w:rFonts w:ascii="Times New Roman"/>
          <w:b w:val="false"/>
          <w:i w:val="false"/>
          <w:color w:val="000000"/>
          <w:sz w:val="28"/>
        </w:rPr>
        <w:t xml:space="preserve"> настоящего Кодекса.</w:t>
      </w:r>
    </w:p>
    <w:bookmarkEnd w:id="2262"/>
    <w:bookmarkStart w:name="z3285" w:id="2263"/>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bookmarkEnd w:id="2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159. Решение по результатам налоговой проверки</w:t>
      </w:r>
    </w:p>
    <w:bookmarkStart w:name="z3286" w:id="2264"/>
    <w:p>
      <w:pPr>
        <w:spacing w:after="0"/>
        <w:ind w:left="0"/>
        <w:jc w:val="both"/>
      </w:pPr>
      <w:r>
        <w:rPr>
          <w:rFonts w:ascii="Times New Roman"/>
          <w:b w:val="false"/>
          <w:i w:val="false"/>
          <w:color w:val="000000"/>
          <w:sz w:val="28"/>
        </w:rPr>
        <w:t xml:space="preserve">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2264"/>
    <w:bookmarkStart w:name="z3287" w:id="2265"/>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bookmarkEnd w:id="2265"/>
    <w:bookmarkStart w:name="z3288" w:id="2266"/>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bookmarkEnd w:id="2266"/>
    <w:bookmarkStart w:name="z3289" w:id="2267"/>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bookmarkEnd w:id="2267"/>
    <w:bookmarkStart w:name="z3290" w:id="2268"/>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bookmarkEnd w:id="2268"/>
    <w:bookmarkStart w:name="z3291" w:id="2269"/>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bookmarkEnd w:id="2269"/>
    <w:bookmarkStart w:name="z3292" w:id="2270"/>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bookmarkEnd w:id="2270"/>
    <w:bookmarkStart w:name="z3293" w:id="2271"/>
    <w:p>
      <w:pPr>
        <w:spacing w:after="0"/>
        <w:ind w:left="0"/>
        <w:jc w:val="both"/>
      </w:pPr>
      <w:r>
        <w:rPr>
          <w:rFonts w:ascii="Times New Roman"/>
          <w:b w:val="false"/>
          <w:i w:val="false"/>
          <w:color w:val="000000"/>
          <w:sz w:val="28"/>
        </w:rPr>
        <w:t>
      5) суммы уменьшенных убытков;</w:t>
      </w:r>
    </w:p>
    <w:bookmarkEnd w:id="2271"/>
    <w:bookmarkStart w:name="z3294" w:id="2272"/>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bookmarkEnd w:id="2272"/>
    <w:bookmarkStart w:name="z3295" w:id="2273"/>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bookmarkEnd w:id="2273"/>
    <w:bookmarkStart w:name="z3296" w:id="2274"/>
    <w:p>
      <w:pPr>
        <w:spacing w:after="0"/>
        <w:ind w:left="0"/>
        <w:jc w:val="both"/>
      </w:pPr>
      <w:r>
        <w:rPr>
          <w:rFonts w:ascii="Times New Roman"/>
          <w:b w:val="false"/>
          <w:i w:val="false"/>
          <w:color w:val="000000"/>
          <w:sz w:val="28"/>
        </w:rPr>
        <w:t>
      8) требование об уплате и сроки уплаты;</w:t>
      </w:r>
    </w:p>
    <w:bookmarkEnd w:id="2274"/>
    <w:bookmarkStart w:name="z3297" w:id="2275"/>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bookmarkEnd w:id="2275"/>
    <w:bookmarkStart w:name="z3298" w:id="2276"/>
    <w:p>
      <w:pPr>
        <w:spacing w:after="0"/>
        <w:ind w:left="0"/>
        <w:jc w:val="both"/>
      </w:pPr>
      <w:r>
        <w:rPr>
          <w:rFonts w:ascii="Times New Roman"/>
          <w:b w:val="false"/>
          <w:i w:val="false"/>
          <w:color w:val="000000"/>
          <w:sz w:val="28"/>
        </w:rPr>
        <w:t>
      10) сроки и место обжалования.</w:t>
      </w:r>
    </w:p>
    <w:bookmarkEnd w:id="2276"/>
    <w:bookmarkStart w:name="z3299" w:id="2277"/>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bookmarkEnd w:id="2277"/>
    <w:bookmarkStart w:name="z3300" w:id="2278"/>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bookmarkEnd w:id="2278"/>
    <w:bookmarkStart w:name="z3301" w:id="2279"/>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bookmarkEnd w:id="2279"/>
    <w:bookmarkStart w:name="z3302" w:id="2280"/>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bookmarkEnd w:id="2280"/>
    <w:bookmarkStart w:name="z3303" w:id="2281"/>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bookmarkEnd w:id="2281"/>
    <w:bookmarkStart w:name="z3304" w:id="2282"/>
    <w:p>
      <w:pPr>
        <w:spacing w:after="0"/>
        <w:ind w:left="0"/>
        <w:jc w:val="both"/>
      </w:pPr>
      <w:r>
        <w:rPr>
          <w:rFonts w:ascii="Times New Roman"/>
          <w:b w:val="false"/>
          <w:i w:val="false"/>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w:t>
      </w:r>
    </w:p>
    <w:bookmarkEnd w:id="2282"/>
    <w:bookmarkStart w:name="z3305" w:id="2283"/>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bookmarkEnd w:id="2283"/>
    <w:bookmarkStart w:name="z3306" w:id="2284"/>
    <w:p>
      <w:pPr>
        <w:spacing w:after="0"/>
        <w:ind w:left="0"/>
        <w:jc w:val="both"/>
      </w:pPr>
      <w:r>
        <w:rPr>
          <w:rFonts w:ascii="Times New Roman"/>
          <w:b w:val="false"/>
          <w:i w:val="false"/>
          <w:color w:val="000000"/>
          <w:sz w:val="28"/>
        </w:rPr>
        <w:t xml:space="preserve">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r>
        <w:rPr>
          <w:rFonts w:ascii="Times New Roman"/>
          <w:b w:val="false"/>
          <w:i w:val="false"/>
          <w:color w:val="000000"/>
          <w:sz w:val="28"/>
        </w:rPr>
        <w:t>статьей 51</w:t>
      </w:r>
      <w:r>
        <w:rPr>
          <w:rFonts w:ascii="Times New Roman"/>
          <w:b w:val="false"/>
          <w:i w:val="false"/>
          <w:color w:val="000000"/>
          <w:sz w:val="28"/>
        </w:rPr>
        <w:t xml:space="preserve"> настоящего Кодекса.</w:t>
      </w:r>
    </w:p>
    <w:bookmarkEnd w:id="2284"/>
    <w:bookmarkStart w:name="z3307" w:id="2285"/>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bookmarkEnd w:id="2285"/>
    <w:bookmarkStart w:name="z3308" w:id="2286"/>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bookmarkEnd w:id="2286"/>
    <w:bookmarkStart w:name="z3309" w:id="2287"/>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bookmarkEnd w:id="2287"/>
    <w:bookmarkStart w:name="z3310" w:id="2288"/>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bookmarkEnd w:id="2288"/>
    <w:bookmarkStart w:name="z3311" w:id="2289"/>
    <w:p>
      <w:pPr>
        <w:spacing w:after="0"/>
        <w:ind w:left="0"/>
        <w:jc w:val="both"/>
      </w:pPr>
      <w:r>
        <w:rPr>
          <w:rFonts w:ascii="Times New Roman"/>
          <w:b w:val="false"/>
          <w:i w:val="false"/>
          <w:color w:val="000000"/>
          <w:sz w:val="28"/>
        </w:rPr>
        <w:t xml:space="preserve">
      9. Сумма обязательств, указанных в </w:t>
      </w:r>
      <w:r>
        <w:rPr>
          <w:rFonts w:ascii="Times New Roman"/>
          <w:b w:val="false"/>
          <w:i w:val="false"/>
          <w:color w:val="000000"/>
          <w:sz w:val="28"/>
        </w:rPr>
        <w:t>пункте 7</w:t>
      </w:r>
      <w:r>
        <w:rPr>
          <w:rFonts w:ascii="Times New Roman"/>
          <w:b w:val="false"/>
          <w:i w:val="false"/>
          <w:color w:val="000000"/>
          <w:sz w:val="28"/>
        </w:rPr>
        <w:t xml:space="preserve">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2289"/>
    <w:bookmarkStart w:name="z3312" w:id="2290"/>
    <w:p>
      <w:pPr>
        <w:spacing w:after="0"/>
        <w:ind w:left="0"/>
        <w:jc w:val="both"/>
      </w:pPr>
      <w:r>
        <w:rPr>
          <w:rFonts w:ascii="Times New Roman"/>
          <w:b w:val="false"/>
          <w:i w:val="false"/>
          <w:color w:val="000000"/>
          <w:sz w:val="28"/>
        </w:rPr>
        <w:t xml:space="preserve">
      10. Если при проведении внеплановой налоговой проверки, кроме тематических проверок, указанных в </w:t>
      </w:r>
      <w:r>
        <w:rPr>
          <w:rFonts w:ascii="Times New Roman"/>
          <w:b w:val="false"/>
          <w:i w:val="false"/>
          <w:color w:val="000000"/>
          <w:sz w:val="28"/>
        </w:rPr>
        <w:t>подпунктах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bookmarkEnd w:id="2290"/>
    <w:bookmarkStart w:name="z3313" w:id="2291"/>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bookmarkEnd w:id="2291"/>
    <w:bookmarkStart w:name="z3314" w:id="2292"/>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bookmarkEnd w:id="2292"/>
    <w:bookmarkStart w:name="z3315" w:id="2293"/>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bookmarkEnd w:id="2293"/>
    <w:bookmarkStart w:name="z3316" w:id="2294"/>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bookmarkEnd w:id="2294"/>
    <w:bookmarkStart w:name="z3317" w:id="2295"/>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bookmarkEnd w:id="2295"/>
    <w:bookmarkStart w:name="z3318" w:id="2296"/>
    <w:p>
      <w:pPr>
        <w:spacing w:after="0"/>
        <w:ind w:left="0"/>
        <w:jc w:val="left"/>
      </w:pPr>
      <w:r>
        <w:rPr>
          <w:rFonts w:ascii="Times New Roman"/>
          <w:b/>
          <w:i w:val="false"/>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296"/>
    <w:p>
      <w:pPr>
        <w:spacing w:after="0"/>
        <w:ind w:left="0"/>
        <w:jc w:val="both"/>
      </w:pPr>
      <w:r>
        <w:rPr>
          <w:rFonts w:ascii="Times New Roman"/>
          <w:b/>
          <w:i w:val="false"/>
          <w:color w:val="000000"/>
          <w:sz w:val="28"/>
        </w:rPr>
        <w:t>Статья 160. Общие положения</w:t>
      </w:r>
    </w:p>
    <w:bookmarkStart w:name="z3319" w:id="2297"/>
    <w:p>
      <w:pPr>
        <w:spacing w:after="0"/>
        <w:ind w:left="0"/>
        <w:jc w:val="both"/>
      </w:pPr>
      <w:r>
        <w:rPr>
          <w:rFonts w:ascii="Times New Roman"/>
          <w:b w:val="false"/>
          <w:i w:val="false"/>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и </w:t>
      </w:r>
      <w:r>
        <w:rPr>
          <w:rFonts w:ascii="Times New Roman"/>
          <w:b w:val="false"/>
          <w:i w:val="false"/>
          <w:color w:val="000000"/>
          <w:sz w:val="28"/>
        </w:rPr>
        <w:t>163</w:t>
      </w:r>
      <w:r>
        <w:rPr>
          <w:rFonts w:ascii="Times New Roman"/>
          <w:b w:val="false"/>
          <w:i w:val="false"/>
          <w:color w:val="000000"/>
          <w:sz w:val="28"/>
        </w:rPr>
        <w:t xml:space="preserve"> настоящего Кодекса.</w:t>
      </w:r>
    </w:p>
    <w:bookmarkEnd w:id="2297"/>
    <w:bookmarkStart w:name="z3320" w:id="2298"/>
    <w:p>
      <w:pPr>
        <w:spacing w:after="0"/>
        <w:ind w:left="0"/>
        <w:jc w:val="both"/>
      </w:pPr>
      <w:r>
        <w:rPr>
          <w:rFonts w:ascii="Times New Roman"/>
          <w:b w:val="false"/>
          <w:i w:val="false"/>
          <w:color w:val="000000"/>
          <w:sz w:val="28"/>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298"/>
    <w:bookmarkStart w:name="z3321" w:id="2299"/>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299"/>
    <w:p>
      <w:pPr>
        <w:spacing w:after="0"/>
        <w:ind w:left="0"/>
        <w:jc w:val="both"/>
      </w:pPr>
      <w:r>
        <w:rPr>
          <w:rFonts w:ascii="Times New Roman"/>
          <w:b/>
          <w:i w:val="false"/>
          <w:color w:val="000000"/>
          <w:sz w:val="28"/>
        </w:rPr>
        <w:t>Статья 161. Налоговые проверки при отсутствии учетных и иных документов (сведений)</w:t>
      </w:r>
    </w:p>
    <w:bookmarkStart w:name="z3322" w:id="2300"/>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bookmarkEnd w:id="2300"/>
    <w:bookmarkStart w:name="z3323" w:id="2301"/>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bookmarkEnd w:id="2301"/>
    <w:bookmarkStart w:name="z3324" w:id="2302"/>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302"/>
    <w:p>
      <w:pPr>
        <w:spacing w:after="0"/>
        <w:ind w:left="0"/>
        <w:jc w:val="both"/>
      </w:pPr>
      <w:r>
        <w:rPr>
          <w:rFonts w:ascii="Times New Roman"/>
          <w:b/>
          <w:i w:val="false"/>
          <w:color w:val="000000"/>
          <w:sz w:val="28"/>
        </w:rPr>
        <w:t>Статья 162. Источники информации</w:t>
      </w:r>
    </w:p>
    <w:bookmarkStart w:name="z3325" w:id="2303"/>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bookmarkEnd w:id="2303"/>
    <w:bookmarkStart w:name="z3326" w:id="2304"/>
    <w:p>
      <w:pPr>
        <w:spacing w:after="0"/>
        <w:ind w:left="0"/>
        <w:jc w:val="both"/>
      </w:pPr>
      <w:r>
        <w:rPr>
          <w:rFonts w:ascii="Times New Roman"/>
          <w:b w:val="false"/>
          <w:i w:val="false"/>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bookmarkEnd w:id="2304"/>
    <w:bookmarkStart w:name="z3327" w:id="2305"/>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bookmarkEnd w:id="2305"/>
    <w:bookmarkStart w:name="z3328" w:id="2306"/>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bookmarkEnd w:id="2306"/>
    <w:bookmarkStart w:name="z3329" w:id="2307"/>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bookmarkEnd w:id="2307"/>
    <w:bookmarkStart w:name="z3330" w:id="2308"/>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bookmarkEnd w:id="2308"/>
    <w:bookmarkStart w:name="z3331" w:id="2309"/>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bookmarkEnd w:id="2309"/>
    <w:bookmarkStart w:name="z3332" w:id="2310"/>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bookmarkEnd w:id="2310"/>
    <w:bookmarkStart w:name="z3333" w:id="2311"/>
    <w:p>
      <w:pPr>
        <w:spacing w:after="0"/>
        <w:ind w:left="0"/>
        <w:jc w:val="both"/>
      </w:pPr>
      <w:r>
        <w:rPr>
          <w:rFonts w:ascii="Times New Roman"/>
          <w:b w:val="false"/>
          <w:i w:val="false"/>
          <w:color w:val="000000"/>
          <w:sz w:val="28"/>
        </w:rPr>
        <w:t>
      2. Налоговые органы направляют запросы в:</w:t>
      </w:r>
    </w:p>
    <w:bookmarkEnd w:id="2311"/>
    <w:bookmarkStart w:name="z3334" w:id="2312"/>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bookmarkEnd w:id="2312"/>
    <w:bookmarkStart w:name="z3335" w:id="2313"/>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bookmarkEnd w:id="2313"/>
    <w:bookmarkStart w:name="z3336" w:id="2314"/>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bookmarkEnd w:id="2314"/>
    <w:bookmarkStart w:name="z3337" w:id="2315"/>
    <w:p>
      <w:pPr>
        <w:spacing w:after="0"/>
        <w:ind w:left="0"/>
        <w:jc w:val="both"/>
      </w:pPr>
      <w:r>
        <w:rPr>
          <w:rFonts w:ascii="Times New Roman"/>
          <w:b w:val="false"/>
          <w:i w:val="false"/>
          <w:color w:val="000000"/>
          <w:sz w:val="28"/>
        </w:rPr>
        <w:t>
      4) компетентные органы иностранных государств.</w:t>
      </w:r>
    </w:p>
    <w:bookmarkEnd w:id="2315"/>
    <w:bookmarkStart w:name="z3338" w:id="2316"/>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bookmarkEnd w:id="2316"/>
    <w:bookmarkStart w:name="z3339" w:id="2317"/>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bookmarkEnd w:id="2317"/>
    <w:bookmarkStart w:name="z3340" w:id="2318"/>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bookmarkEnd w:id="2318"/>
    <w:bookmarkStart w:name="z3341" w:id="2319"/>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319"/>
    <w:p>
      <w:pPr>
        <w:spacing w:after="0"/>
        <w:ind w:left="0"/>
        <w:jc w:val="both"/>
      </w:pPr>
      <w:r>
        <w:rPr>
          <w:rFonts w:ascii="Times New Roman"/>
          <w:b/>
          <w:i w:val="false"/>
          <w:color w:val="000000"/>
          <w:sz w:val="28"/>
        </w:rPr>
        <w:t>Статья 163. Порядок определения объектов налогообложения и (или) объектов, связанных с налогообложением</w:t>
      </w:r>
    </w:p>
    <w:bookmarkStart w:name="z3342" w:id="2320"/>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w:t>
      </w:r>
    </w:p>
    <w:bookmarkEnd w:id="2320"/>
    <w:bookmarkStart w:name="z3343" w:id="2321"/>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bookmarkEnd w:id="2321"/>
    <w:bookmarkStart w:name="z3344" w:id="2322"/>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bookmarkEnd w:id="2322"/>
    <w:bookmarkStart w:name="z3345" w:id="2323"/>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bookmarkEnd w:id="2323"/>
    <w:bookmarkStart w:name="z3346" w:id="2324"/>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bookmarkEnd w:id="2324"/>
    <w:bookmarkStart w:name="z3347" w:id="2325"/>
    <w:p>
      <w:pPr>
        <w:spacing w:after="0"/>
        <w:ind w:left="0"/>
        <w:jc w:val="both"/>
      </w:pPr>
      <w:r>
        <w:rPr>
          <w:rFonts w:ascii="Times New Roman"/>
          <w:b w:val="false"/>
          <w:i w:val="false"/>
          <w:color w:val="000000"/>
          <w:sz w:val="28"/>
        </w:rPr>
        <w:t xml:space="preserve">
      6. Налогооблагаемая база по подакцизным товарам определяется на основании </w:t>
      </w:r>
      <w:r>
        <w:rPr>
          <w:rFonts w:ascii="Times New Roman"/>
          <w:b w:val="false"/>
          <w:i w:val="false"/>
          <w:color w:val="000000"/>
          <w:sz w:val="28"/>
        </w:rPr>
        <w:t>статьи 466</w:t>
      </w:r>
      <w:r>
        <w:rPr>
          <w:rFonts w:ascii="Times New Roman"/>
          <w:b w:val="false"/>
          <w:i w:val="false"/>
          <w:color w:val="000000"/>
          <w:sz w:val="28"/>
        </w:rPr>
        <w:t xml:space="preserve"> настоящего Кодекса.</w:t>
      </w:r>
    </w:p>
    <w:bookmarkEnd w:id="2325"/>
    <w:bookmarkStart w:name="z3348" w:id="2326"/>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bookmarkEnd w:id="2326"/>
    <w:bookmarkStart w:name="z3349" w:id="2327"/>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bookmarkEnd w:id="2327"/>
    <w:bookmarkStart w:name="z3350" w:id="2328"/>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bookmarkEnd w:id="2328"/>
    <w:bookmarkStart w:name="z3351" w:id="2329"/>
    <w:p>
      <w:pPr>
        <w:spacing w:after="0"/>
        <w:ind w:left="0"/>
        <w:jc w:val="both"/>
      </w:pPr>
      <w:r>
        <w:rPr>
          <w:rFonts w:ascii="Times New Roman"/>
          <w:b w:val="false"/>
          <w:i w:val="false"/>
          <w:color w:val="000000"/>
          <w:sz w:val="28"/>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bookmarkEnd w:id="2329"/>
    <w:bookmarkStart w:name="z3352" w:id="2330"/>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bookmarkEnd w:id="2330"/>
    <w:bookmarkStart w:name="z3353" w:id="2331"/>
    <w:p>
      <w:pPr>
        <w:spacing w:after="0"/>
        <w:ind w:left="0"/>
        <w:jc w:val="both"/>
      </w:pPr>
      <w:r>
        <w:rPr>
          <w:rFonts w:ascii="Times New Roman"/>
          <w:b w:val="false"/>
          <w:i w:val="false"/>
          <w:color w:val="000000"/>
          <w:sz w:val="28"/>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bookmarkEnd w:id="2331"/>
    <w:bookmarkStart w:name="z3354" w:id="2332"/>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332"/>
    <w:p>
      <w:pPr>
        <w:spacing w:after="0"/>
        <w:ind w:left="0"/>
        <w:jc w:val="both"/>
      </w:pPr>
      <w:r>
        <w:rPr>
          <w:rFonts w:ascii="Times New Roman"/>
          <w:b/>
          <w:i w:val="false"/>
          <w:color w:val="000000"/>
          <w:sz w:val="28"/>
        </w:rPr>
        <w:t>Статья 164. Определение объектов налогообложения в отдельных случаях</w:t>
      </w:r>
    </w:p>
    <w:bookmarkStart w:name="z3355" w:id="2333"/>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bookmarkEnd w:id="2333"/>
    <w:bookmarkStart w:name="z3356" w:id="2334"/>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bookmarkEnd w:id="2334"/>
    <w:bookmarkStart w:name="z3357" w:id="2335"/>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bookmarkEnd w:id="2335"/>
    <w:bookmarkStart w:name="z3358" w:id="2336"/>
    <w:p>
      <w:pPr>
        <w:spacing w:after="0"/>
        <w:ind w:left="0"/>
        <w:jc w:val="both"/>
      </w:pPr>
      <w:r>
        <w:rPr>
          <w:rFonts w:ascii="Times New Roman"/>
          <w:b w:val="false"/>
          <w:i w:val="false"/>
          <w:color w:val="000000"/>
          <w:sz w:val="28"/>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r>
        <w:rPr>
          <w:rFonts w:ascii="Times New Roman"/>
          <w:b w:val="false"/>
          <w:i w:val="false"/>
          <w:color w:val="000000"/>
          <w:sz w:val="28"/>
        </w:rPr>
        <w:t>главой 36</w:t>
      </w:r>
      <w:r>
        <w:rPr>
          <w:rFonts w:ascii="Times New Roman"/>
          <w:b w:val="false"/>
          <w:i w:val="false"/>
          <w:color w:val="000000"/>
          <w:sz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w:t>
      </w:r>
    </w:p>
    <w:bookmarkEnd w:id="2336"/>
    <w:bookmarkStart w:name="z3359" w:id="2337"/>
    <w:p>
      <w:pPr>
        <w:spacing w:after="0"/>
        <w:ind w:left="0"/>
        <w:jc w:val="left"/>
      </w:pPr>
      <w:r>
        <w:rPr>
          <w:rFonts w:ascii="Times New Roman"/>
          <w:b/>
          <w:i w:val="false"/>
          <w:color w:val="000000"/>
        </w:rPr>
        <w:t xml:space="preserve"> Глава 19. ПРИМЕНЕНИЕ КОНТРОЛЬНО-КАССОВЫХ МАШИН</w:t>
      </w:r>
    </w:p>
    <w:bookmarkEnd w:id="2337"/>
    <w:p>
      <w:pPr>
        <w:spacing w:after="0"/>
        <w:ind w:left="0"/>
        <w:jc w:val="both"/>
      </w:pPr>
      <w:r>
        <w:rPr>
          <w:rFonts w:ascii="Times New Roman"/>
          <w:b/>
          <w:i w:val="false"/>
          <w:color w:val="000000"/>
          <w:sz w:val="28"/>
        </w:rPr>
        <w:t>Статья 165. Основные понятия, используемые в настоящей главе</w:t>
      </w:r>
    </w:p>
    <w:bookmarkStart w:name="z3360" w:id="2338"/>
    <w:p>
      <w:pPr>
        <w:spacing w:after="0"/>
        <w:ind w:left="0"/>
        <w:jc w:val="both"/>
      </w:pPr>
      <w:r>
        <w:rPr>
          <w:rFonts w:ascii="Times New Roman"/>
          <w:b w:val="false"/>
          <w:i w:val="false"/>
          <w:color w:val="000000"/>
          <w:sz w:val="28"/>
        </w:rPr>
        <w:t>
      В настоящей главе используются следующие основные понятия:</w:t>
      </w:r>
    </w:p>
    <w:bookmarkEnd w:id="2338"/>
    <w:bookmarkStart w:name="z3361" w:id="2339"/>
    <w:p>
      <w:pPr>
        <w:spacing w:after="0"/>
        <w:ind w:left="0"/>
        <w:jc w:val="both"/>
      </w:pPr>
      <w:r>
        <w:rPr>
          <w:rFonts w:ascii="Times New Roman"/>
          <w:b w:val="false"/>
          <w:i w:val="false"/>
          <w:color w:val="000000"/>
          <w:sz w:val="28"/>
        </w:rPr>
        <w:t>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bookmarkEnd w:id="2339"/>
    <w:bookmarkStart w:name="z3362" w:id="2340"/>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bookmarkEnd w:id="2340"/>
    <w:bookmarkStart w:name="z3363" w:id="2341"/>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bookmarkEnd w:id="2341"/>
    <w:bookmarkStart w:name="z3364" w:id="2342"/>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bookmarkEnd w:id="2342"/>
    <w:bookmarkStart w:name="z3365" w:id="2343"/>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bookmarkEnd w:id="2343"/>
    <w:bookmarkStart w:name="z3366" w:id="2344"/>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bookmarkEnd w:id="2344"/>
    <w:bookmarkStart w:name="z3367" w:id="2345"/>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bookmarkEnd w:id="2345"/>
    <w:bookmarkStart w:name="z3368" w:id="2346"/>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bookmarkEnd w:id="2346"/>
    <w:bookmarkStart w:name="z3369" w:id="2347"/>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bookmarkEnd w:id="2347"/>
    <w:bookmarkStart w:name="z3370" w:id="2348"/>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bookmarkEnd w:id="2348"/>
    <w:bookmarkStart w:name="z3371" w:id="2349"/>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bookmarkEnd w:id="2349"/>
    <w:bookmarkStart w:name="z3372" w:id="2350"/>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bookmarkEnd w:id="2350"/>
    <w:bookmarkStart w:name="z3373" w:id="2351"/>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bookmarkEnd w:id="2351"/>
    <w:bookmarkStart w:name="z3374" w:id="2352"/>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bookmarkEnd w:id="2352"/>
    <w:bookmarkStart w:name="z3375" w:id="2353"/>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bookmarkEnd w:id="2353"/>
    <w:bookmarkStart w:name="z3376" w:id="2354"/>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bookmarkEnd w:id="2354"/>
    <w:bookmarkStart w:name="z3377" w:id="2355"/>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bookmarkEnd w:id="2355"/>
    <w:bookmarkStart w:name="z3378" w:id="2356"/>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2356"/>
    <w:bookmarkStart w:name="z3379" w:id="2357"/>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166. Общие положения</w:t>
      </w:r>
    </w:p>
    <w:bookmarkStart w:name="z14778" w:id="2358"/>
    <w:p>
      <w:pPr>
        <w:spacing w:after="0"/>
        <w:ind w:left="0"/>
        <w:jc w:val="both"/>
      </w:pPr>
      <w:r>
        <w:rPr>
          <w:rFonts w:ascii="Times New Roman"/>
          <w:b w:val="false"/>
          <w:i w:val="false"/>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bookmarkEnd w:id="2358"/>
    <w:bookmarkStart w:name="z14779" w:id="2359"/>
    <w:p>
      <w:pPr>
        <w:spacing w:after="0"/>
        <w:ind w:left="0"/>
        <w:jc w:val="both"/>
      </w:pPr>
      <w:r>
        <w:rPr>
          <w:rFonts w:ascii="Times New Roman"/>
          <w:b w:val="false"/>
          <w:i w:val="false"/>
          <w:color w:val="000000"/>
          <w:sz w:val="28"/>
        </w:rPr>
        <w:t>
      2. Положение пункта 1 настоящей статьи не распространяется на денежные расчеты:</w:t>
      </w:r>
    </w:p>
    <w:bookmarkEnd w:id="2359"/>
    <w:bookmarkStart w:name="z14780" w:id="2360"/>
    <w:p>
      <w:pPr>
        <w:spacing w:after="0"/>
        <w:ind w:left="0"/>
        <w:jc w:val="both"/>
      </w:pPr>
      <w:r>
        <w:rPr>
          <w:rFonts w:ascii="Times New Roman"/>
          <w:b w:val="false"/>
          <w:i w:val="false"/>
          <w:color w:val="000000"/>
          <w:sz w:val="28"/>
        </w:rPr>
        <w:t>
      1) физических лиц;</w:t>
      </w:r>
    </w:p>
    <w:bookmarkEnd w:id="2360"/>
    <w:bookmarkStart w:name="z14781" w:id="2361"/>
    <w:p>
      <w:pPr>
        <w:spacing w:after="0"/>
        <w:ind w:left="0"/>
        <w:jc w:val="both"/>
      </w:pPr>
      <w:r>
        <w:rPr>
          <w:rFonts w:ascii="Times New Roman"/>
          <w:b w:val="false"/>
          <w:i w:val="false"/>
          <w:color w:val="000000"/>
          <w:sz w:val="28"/>
        </w:rPr>
        <w:t>
      2) частных судебных исполнителей, адвокатов и медиаторов;</w:t>
      </w:r>
    </w:p>
    <w:bookmarkEnd w:id="2361"/>
    <w:bookmarkStart w:name="z14782" w:id="2362"/>
    <w:p>
      <w:pPr>
        <w:spacing w:after="0"/>
        <w:ind w:left="0"/>
        <w:jc w:val="both"/>
      </w:pPr>
      <w:r>
        <w:rPr>
          <w:rFonts w:ascii="Times New Roman"/>
          <w:b w:val="false"/>
          <w:i w:val="false"/>
          <w:color w:val="000000"/>
          <w:sz w:val="28"/>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bookmarkEnd w:id="2362"/>
    <w:bookmarkStart w:name="z14783" w:id="2363"/>
    <w:p>
      <w:pPr>
        <w:spacing w:after="0"/>
        <w:ind w:left="0"/>
        <w:jc w:val="both"/>
      </w:pPr>
      <w:r>
        <w:rPr>
          <w:rFonts w:ascii="Times New Roman"/>
          <w:b w:val="false"/>
          <w:i w:val="false"/>
          <w:color w:val="000000"/>
          <w:sz w:val="28"/>
        </w:rPr>
        <w:t>
      4) Национального Банка Республики Казахстан;</w:t>
      </w:r>
    </w:p>
    <w:bookmarkEnd w:id="2363"/>
    <w:bookmarkStart w:name="z14784" w:id="2364"/>
    <w:p>
      <w:pPr>
        <w:spacing w:after="0"/>
        <w:ind w:left="0"/>
        <w:jc w:val="both"/>
      </w:pPr>
      <w:r>
        <w:rPr>
          <w:rFonts w:ascii="Times New Roman"/>
          <w:b w:val="false"/>
          <w:i w:val="false"/>
          <w:color w:val="000000"/>
          <w:sz w:val="28"/>
        </w:rPr>
        <w:t xml:space="preserve">
      5) налогоплательщиков, деятельность которых находится в местах отсутствия сети телекоммуникаций общего пользования; </w:t>
      </w:r>
    </w:p>
    <w:bookmarkEnd w:id="2364"/>
    <w:bookmarkStart w:name="z14785" w:id="2365"/>
    <w:p>
      <w:pPr>
        <w:spacing w:after="0"/>
        <w:ind w:left="0"/>
        <w:jc w:val="both"/>
      </w:pPr>
      <w:r>
        <w:rPr>
          <w:rFonts w:ascii="Times New Roman"/>
          <w:b w:val="false"/>
          <w:i w:val="false"/>
          <w:color w:val="000000"/>
          <w:sz w:val="28"/>
        </w:rPr>
        <w:t>
      6) банков второго уровня;</w:t>
      </w:r>
    </w:p>
    <w:bookmarkEnd w:id="2365"/>
    <w:bookmarkStart w:name="z16096" w:id="2366"/>
    <w:p>
      <w:pPr>
        <w:spacing w:after="0"/>
        <w:ind w:left="0"/>
        <w:jc w:val="both"/>
      </w:pPr>
      <w:r>
        <w:rPr>
          <w:rFonts w:ascii="Times New Roman"/>
          <w:b w:val="false"/>
          <w:i w:val="false"/>
          <w:color w:val="000000"/>
          <w:sz w:val="28"/>
        </w:rPr>
        <w:t>
      7) религиозных объединений;</w:t>
      </w:r>
    </w:p>
    <w:bookmarkEnd w:id="2366"/>
    <w:bookmarkStart w:name="z16097" w:id="2367"/>
    <w:p>
      <w:pPr>
        <w:spacing w:after="0"/>
        <w:ind w:left="0"/>
        <w:jc w:val="both"/>
      </w:pPr>
      <w:r>
        <w:rPr>
          <w:rFonts w:ascii="Times New Roman"/>
          <w:b w:val="false"/>
          <w:i w:val="false"/>
          <w:color w:val="000000"/>
          <w:sz w:val="28"/>
        </w:rPr>
        <w:t>
      8) Национального оператора почты, за исключением денежных расчетов, осуществляемых в местах отсутствия сети телекоммуникаций общего пользования.</w:t>
      </w:r>
    </w:p>
    <w:bookmarkEnd w:id="2367"/>
    <w:bookmarkStart w:name="z16483" w:id="2368"/>
    <w:p>
      <w:pPr>
        <w:spacing w:after="0"/>
        <w:ind w:left="0"/>
        <w:jc w:val="both"/>
      </w:pPr>
      <w:r>
        <w:rPr>
          <w:rFonts w:ascii="Times New Roman"/>
          <w:b w:val="false"/>
          <w:i w:val="false"/>
          <w:color w:val="000000"/>
          <w:sz w:val="28"/>
        </w:rPr>
        <w:t>
      9) производимые посредством специального мобильного приложения.</w:t>
      </w:r>
    </w:p>
    <w:bookmarkEnd w:id="2368"/>
    <w:bookmarkStart w:name="z14786" w:id="2369"/>
    <w:p>
      <w:pPr>
        <w:spacing w:after="0"/>
        <w:ind w:left="0"/>
        <w:jc w:val="both"/>
      </w:pPr>
      <w:r>
        <w:rPr>
          <w:rFonts w:ascii="Times New Roman"/>
          <w:b w:val="false"/>
          <w:i w:val="false"/>
          <w:color w:val="000000"/>
          <w:sz w:val="28"/>
        </w:rPr>
        <w:t>
      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bookmarkEnd w:id="2369"/>
    <w:bookmarkStart w:name="z14787" w:id="2370"/>
    <w:p>
      <w:pPr>
        <w:spacing w:after="0"/>
        <w:ind w:left="0"/>
        <w:jc w:val="both"/>
      </w:pPr>
      <w:r>
        <w:rPr>
          <w:rFonts w:ascii="Times New Roman"/>
          <w:b w:val="false"/>
          <w:i w:val="false"/>
          <w:color w:val="000000"/>
          <w:sz w:val="28"/>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bookmarkEnd w:id="2370"/>
    <w:bookmarkStart w:name="z14788" w:id="2371"/>
    <w:p>
      <w:pPr>
        <w:spacing w:after="0"/>
        <w:ind w:left="0"/>
        <w:jc w:val="both"/>
      </w:pPr>
      <w:r>
        <w:rPr>
          <w:rFonts w:ascii="Times New Roman"/>
          <w:b w:val="false"/>
          <w:i w:val="false"/>
          <w:color w:val="000000"/>
          <w:sz w:val="28"/>
        </w:rPr>
        <w:t>
      3. Учет в налоговых органах контрольно-кассовых машин, применяемых налогоплательщиками, включает в себя:</w:t>
      </w:r>
    </w:p>
    <w:bookmarkEnd w:id="2371"/>
    <w:bookmarkStart w:name="z14789" w:id="2372"/>
    <w:p>
      <w:pPr>
        <w:spacing w:after="0"/>
        <w:ind w:left="0"/>
        <w:jc w:val="both"/>
      </w:pPr>
      <w:r>
        <w:rPr>
          <w:rFonts w:ascii="Times New Roman"/>
          <w:b w:val="false"/>
          <w:i w:val="false"/>
          <w:color w:val="000000"/>
          <w:sz w:val="28"/>
        </w:rPr>
        <w:t xml:space="preserve">
      1) постановку контрольно-кассовой машины на учет; </w:t>
      </w:r>
    </w:p>
    <w:bookmarkEnd w:id="2372"/>
    <w:bookmarkStart w:name="z14790" w:id="2373"/>
    <w:p>
      <w:pPr>
        <w:spacing w:after="0"/>
        <w:ind w:left="0"/>
        <w:jc w:val="both"/>
      </w:pPr>
      <w:r>
        <w:rPr>
          <w:rFonts w:ascii="Times New Roman"/>
          <w:b w:val="false"/>
          <w:i w:val="false"/>
          <w:color w:val="000000"/>
          <w:sz w:val="28"/>
        </w:rPr>
        <w:t xml:space="preserve">
      2) внесение изменений в регистрационные данные; </w:t>
      </w:r>
    </w:p>
    <w:bookmarkEnd w:id="2373"/>
    <w:bookmarkStart w:name="z14791" w:id="2374"/>
    <w:p>
      <w:pPr>
        <w:spacing w:after="0"/>
        <w:ind w:left="0"/>
        <w:jc w:val="both"/>
      </w:pPr>
      <w:r>
        <w:rPr>
          <w:rFonts w:ascii="Times New Roman"/>
          <w:b w:val="false"/>
          <w:i w:val="false"/>
          <w:color w:val="000000"/>
          <w:sz w:val="28"/>
        </w:rPr>
        <w:t>
      3) снятие контрольно-кассовой машины с учета.</w:t>
      </w:r>
    </w:p>
    <w:bookmarkEnd w:id="2374"/>
    <w:bookmarkStart w:name="z14792" w:id="2375"/>
    <w:p>
      <w:pPr>
        <w:spacing w:after="0"/>
        <w:ind w:left="0"/>
        <w:jc w:val="both"/>
      </w:pPr>
      <w:r>
        <w:rPr>
          <w:rFonts w:ascii="Times New Roman"/>
          <w:b w:val="false"/>
          <w:i w:val="false"/>
          <w:color w:val="000000"/>
          <w:sz w:val="28"/>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bookmarkEnd w:id="2375"/>
    <w:bookmarkStart w:name="z14793" w:id="2376"/>
    <w:p>
      <w:pPr>
        <w:spacing w:after="0"/>
        <w:ind w:left="0"/>
        <w:jc w:val="both"/>
      </w:pPr>
      <w:r>
        <w:rPr>
          <w:rFonts w:ascii="Times New Roman"/>
          <w:b w:val="false"/>
          <w:i w:val="false"/>
          <w:color w:val="000000"/>
          <w:sz w:val="28"/>
        </w:rPr>
        <w:t xml:space="preserve">
      5. При применении контрольно-кассовых машин предъявляются следующие требования: </w:t>
      </w:r>
    </w:p>
    <w:bookmarkEnd w:id="2376"/>
    <w:bookmarkStart w:name="z14794" w:id="2377"/>
    <w:p>
      <w:pPr>
        <w:spacing w:after="0"/>
        <w:ind w:left="0"/>
        <w:jc w:val="both"/>
      </w:pPr>
      <w:r>
        <w:rPr>
          <w:rFonts w:ascii="Times New Roman"/>
          <w:b w:val="false"/>
          <w:i w:val="false"/>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bookmarkEnd w:id="2377"/>
    <w:bookmarkStart w:name="z14795" w:id="2378"/>
    <w:p>
      <w:pPr>
        <w:spacing w:after="0"/>
        <w:ind w:left="0"/>
        <w:jc w:val="both"/>
      </w:pPr>
      <w:r>
        <w:rPr>
          <w:rFonts w:ascii="Times New Roman"/>
          <w:b w:val="false"/>
          <w:i w:val="false"/>
          <w:color w:val="000000"/>
          <w:sz w:val="28"/>
        </w:rPr>
        <w:t>
      2) осуществляется выдача чека контрольно-кассовой машины или товарного чека на сумму, уплаченную за товар, работу, услугу;</w:t>
      </w:r>
    </w:p>
    <w:bookmarkEnd w:id="2378"/>
    <w:bookmarkStart w:name="z14796" w:id="2379"/>
    <w:p>
      <w:pPr>
        <w:spacing w:after="0"/>
        <w:ind w:left="0"/>
        <w:jc w:val="both"/>
      </w:pPr>
      <w:r>
        <w:rPr>
          <w:rFonts w:ascii="Times New Roman"/>
          <w:b w:val="false"/>
          <w:i w:val="false"/>
          <w:color w:val="000000"/>
          <w:sz w:val="28"/>
        </w:rPr>
        <w:t>
      3) обеспечивается доступ должностных лиц налоговых органов к контрольно-кассовой машине.</w:t>
      </w:r>
    </w:p>
    <w:bookmarkEnd w:id="2379"/>
    <w:bookmarkStart w:name="z14797" w:id="2380"/>
    <w:p>
      <w:pPr>
        <w:spacing w:after="0"/>
        <w:ind w:left="0"/>
        <w:jc w:val="both"/>
      </w:pPr>
      <w:r>
        <w:rPr>
          <w:rFonts w:ascii="Times New Roman"/>
          <w:b w:val="false"/>
          <w:i w:val="false"/>
          <w:color w:val="000000"/>
          <w:sz w:val="28"/>
        </w:rPr>
        <w:t xml:space="preserve">
      6. Чек контрольно-кассовой машины должен содержать следующую информацию: </w:t>
      </w:r>
    </w:p>
    <w:bookmarkEnd w:id="2380"/>
    <w:bookmarkStart w:name="z14798" w:id="2381"/>
    <w:p>
      <w:pPr>
        <w:spacing w:after="0"/>
        <w:ind w:left="0"/>
        <w:jc w:val="both"/>
      </w:pPr>
      <w:r>
        <w:rPr>
          <w:rFonts w:ascii="Times New Roman"/>
          <w:b w:val="false"/>
          <w:i w:val="false"/>
          <w:color w:val="000000"/>
          <w:sz w:val="28"/>
        </w:rPr>
        <w:t xml:space="preserve">
      1) наименование налогоплательщика; </w:t>
      </w:r>
    </w:p>
    <w:bookmarkEnd w:id="2381"/>
    <w:bookmarkStart w:name="z14799" w:id="2382"/>
    <w:p>
      <w:pPr>
        <w:spacing w:after="0"/>
        <w:ind w:left="0"/>
        <w:jc w:val="both"/>
      </w:pPr>
      <w:r>
        <w:rPr>
          <w:rFonts w:ascii="Times New Roman"/>
          <w:b w:val="false"/>
          <w:i w:val="false"/>
          <w:color w:val="000000"/>
          <w:sz w:val="28"/>
        </w:rPr>
        <w:t xml:space="preserve">
      2) идентификационный номер налогоплательщика; </w:t>
      </w:r>
    </w:p>
    <w:bookmarkEnd w:id="2382"/>
    <w:bookmarkStart w:name="z14800" w:id="2383"/>
    <w:p>
      <w:pPr>
        <w:spacing w:after="0"/>
        <w:ind w:left="0"/>
        <w:jc w:val="both"/>
      </w:pPr>
      <w:r>
        <w:rPr>
          <w:rFonts w:ascii="Times New Roman"/>
          <w:b w:val="false"/>
          <w:i w:val="false"/>
          <w:color w:val="000000"/>
          <w:sz w:val="28"/>
        </w:rPr>
        <w:t xml:space="preserve">
      3) заводской номер контрольно-кассовой машины; </w:t>
      </w:r>
    </w:p>
    <w:bookmarkEnd w:id="2383"/>
    <w:bookmarkStart w:name="z14801" w:id="2384"/>
    <w:p>
      <w:pPr>
        <w:spacing w:after="0"/>
        <w:ind w:left="0"/>
        <w:jc w:val="both"/>
      </w:pPr>
      <w:r>
        <w:rPr>
          <w:rFonts w:ascii="Times New Roman"/>
          <w:b w:val="false"/>
          <w:i w:val="false"/>
          <w:color w:val="000000"/>
          <w:sz w:val="28"/>
        </w:rPr>
        <w:t xml:space="preserve">
      4) регистрационный номер контрольно-кассовой машины в налоговом органе; </w:t>
      </w:r>
    </w:p>
    <w:bookmarkEnd w:id="2384"/>
    <w:bookmarkStart w:name="z14802" w:id="2385"/>
    <w:p>
      <w:pPr>
        <w:spacing w:after="0"/>
        <w:ind w:left="0"/>
        <w:jc w:val="both"/>
      </w:pPr>
      <w:r>
        <w:rPr>
          <w:rFonts w:ascii="Times New Roman"/>
          <w:b w:val="false"/>
          <w:i w:val="false"/>
          <w:color w:val="000000"/>
          <w:sz w:val="28"/>
        </w:rPr>
        <w:t xml:space="preserve">
      5) порядковый номер чека; </w:t>
      </w:r>
    </w:p>
    <w:bookmarkEnd w:id="2385"/>
    <w:bookmarkStart w:name="z14803" w:id="2386"/>
    <w:p>
      <w:pPr>
        <w:spacing w:after="0"/>
        <w:ind w:left="0"/>
        <w:jc w:val="both"/>
      </w:pPr>
      <w:r>
        <w:rPr>
          <w:rFonts w:ascii="Times New Roman"/>
          <w:b w:val="false"/>
          <w:i w:val="false"/>
          <w:color w:val="000000"/>
          <w:sz w:val="28"/>
        </w:rPr>
        <w:t xml:space="preserve">
      6) дату и время совершения покупки товаров, выполнения работ, оказания услуг; </w:t>
      </w:r>
    </w:p>
    <w:bookmarkEnd w:id="2386"/>
    <w:bookmarkStart w:name="z14804" w:id="2387"/>
    <w:p>
      <w:pPr>
        <w:spacing w:after="0"/>
        <w:ind w:left="0"/>
        <w:jc w:val="both"/>
      </w:pPr>
      <w:r>
        <w:rPr>
          <w:rFonts w:ascii="Times New Roman"/>
          <w:b w:val="false"/>
          <w:i w:val="false"/>
          <w:color w:val="000000"/>
          <w:sz w:val="28"/>
        </w:rPr>
        <w:t>
      7) цену товара, работы, услуги за единицу;</w:t>
      </w:r>
    </w:p>
    <w:bookmarkEnd w:id="2387"/>
    <w:bookmarkStart w:name="z14805" w:id="2388"/>
    <w:p>
      <w:pPr>
        <w:spacing w:after="0"/>
        <w:ind w:left="0"/>
        <w:jc w:val="both"/>
      </w:pPr>
      <w:r>
        <w:rPr>
          <w:rFonts w:ascii="Times New Roman"/>
          <w:b w:val="false"/>
          <w:i w:val="false"/>
          <w:color w:val="000000"/>
          <w:sz w:val="28"/>
        </w:rPr>
        <w:t>
      8) фискальный признак;</w:t>
      </w:r>
    </w:p>
    <w:bookmarkEnd w:id="2388"/>
    <w:bookmarkStart w:name="z14806" w:id="2389"/>
    <w:p>
      <w:pPr>
        <w:spacing w:after="0"/>
        <w:ind w:left="0"/>
        <w:jc w:val="both"/>
      </w:pPr>
      <w:r>
        <w:rPr>
          <w:rFonts w:ascii="Times New Roman"/>
          <w:b w:val="false"/>
          <w:i w:val="false"/>
          <w:color w:val="000000"/>
          <w:sz w:val="28"/>
        </w:rPr>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2389"/>
    <w:bookmarkStart w:name="z14929" w:id="2390"/>
    <w:p>
      <w:pPr>
        <w:spacing w:after="0"/>
        <w:ind w:left="0"/>
        <w:jc w:val="both"/>
      </w:pPr>
      <w:r>
        <w:rPr>
          <w:rFonts w:ascii="Times New Roman"/>
          <w:b w:val="false"/>
          <w:i w:val="false"/>
          <w:color w:val="000000"/>
          <w:sz w:val="28"/>
        </w:rPr>
        <w:t>
      10) наименование товара, работы, услуги;</w:t>
      </w:r>
    </w:p>
    <w:bookmarkEnd w:id="2390"/>
    <w:bookmarkStart w:name="z14930" w:id="2391"/>
    <w:p>
      <w:pPr>
        <w:spacing w:after="0"/>
        <w:ind w:left="0"/>
        <w:jc w:val="both"/>
      </w:pPr>
      <w:r>
        <w:rPr>
          <w:rFonts w:ascii="Times New Roman"/>
          <w:b w:val="false"/>
          <w:i w:val="false"/>
          <w:color w:val="000000"/>
          <w:sz w:val="28"/>
        </w:rPr>
        <w:t>
      11) количество приобретаемого товара, работ, услуг, единицу их измерения;</w:t>
      </w:r>
    </w:p>
    <w:bookmarkEnd w:id="2391"/>
    <w:bookmarkStart w:name="z14931" w:id="2392"/>
    <w:p>
      <w:pPr>
        <w:spacing w:after="0"/>
        <w:ind w:left="0"/>
        <w:jc w:val="both"/>
      </w:pPr>
      <w:r>
        <w:rPr>
          <w:rFonts w:ascii="Times New Roman"/>
          <w:b w:val="false"/>
          <w:i w:val="false"/>
          <w:color w:val="000000"/>
          <w:sz w:val="28"/>
        </w:rPr>
        <w:t>
      12) общую сумму продажи товара, работы, услуги;</w:t>
      </w:r>
    </w:p>
    <w:bookmarkEnd w:id="2392"/>
    <w:bookmarkStart w:name="z14932" w:id="2393"/>
    <w:p>
      <w:pPr>
        <w:spacing w:after="0"/>
        <w:ind w:left="0"/>
        <w:jc w:val="both"/>
      </w:pPr>
      <w:r>
        <w:rPr>
          <w:rFonts w:ascii="Times New Roman"/>
          <w:b w:val="false"/>
          <w:i w:val="false"/>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bookmarkEnd w:id="2393"/>
    <w:bookmarkStart w:name="z14933" w:id="2394"/>
    <w:p>
      <w:pPr>
        <w:spacing w:after="0"/>
        <w:ind w:left="0"/>
        <w:jc w:val="both"/>
      </w:pPr>
      <w:r>
        <w:rPr>
          <w:rFonts w:ascii="Times New Roman"/>
          <w:b w:val="false"/>
          <w:i w:val="false"/>
          <w:color w:val="000000"/>
          <w:sz w:val="28"/>
        </w:rPr>
        <w:t>
      14) адрес места использования контрольно-кассовой машины;</w:t>
      </w:r>
    </w:p>
    <w:bookmarkEnd w:id="2394"/>
    <w:bookmarkStart w:name="z14934" w:id="2395"/>
    <w:p>
      <w:pPr>
        <w:spacing w:after="0"/>
        <w:ind w:left="0"/>
        <w:jc w:val="both"/>
      </w:pPr>
      <w:r>
        <w:rPr>
          <w:rFonts w:ascii="Times New Roman"/>
          <w:b w:val="false"/>
          <w:i w:val="false"/>
          <w:color w:val="000000"/>
          <w:sz w:val="28"/>
        </w:rPr>
        <w:t>
      15) штриховой код, содержащий в кодированном виде информацию о чеке контрольно-кассовой машины.</w:t>
      </w:r>
    </w:p>
    <w:bookmarkEnd w:id="2395"/>
    <w:bookmarkStart w:name="z14935" w:id="2396"/>
    <w:p>
      <w:pPr>
        <w:spacing w:after="0"/>
        <w:ind w:left="0"/>
        <w:jc w:val="both"/>
      </w:pPr>
      <w:r>
        <w:rPr>
          <w:rFonts w:ascii="Times New Roman"/>
          <w:b w:val="false"/>
          <w:i w:val="false"/>
          <w:color w:val="000000"/>
          <w:sz w:val="28"/>
        </w:rPr>
        <w:t>
      Положения подпунктов 9) и 15) части первой настоящего пункта не распространяются на чеки контрольно-кассовых машин без функции передачи данных.</w:t>
      </w:r>
    </w:p>
    <w:bookmarkEnd w:id="2396"/>
    <w:bookmarkStart w:name="z14807" w:id="2397"/>
    <w:p>
      <w:pPr>
        <w:spacing w:after="0"/>
        <w:ind w:left="0"/>
        <w:jc w:val="both"/>
      </w:pPr>
      <w:r>
        <w:rPr>
          <w:rFonts w:ascii="Times New Roman"/>
          <w:b w:val="false"/>
          <w:i w:val="false"/>
          <w:color w:val="000000"/>
          <w:sz w:val="28"/>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bookmarkEnd w:id="2397"/>
    <w:bookmarkStart w:name="z14808" w:id="2398"/>
    <w:p>
      <w:pPr>
        <w:spacing w:after="0"/>
        <w:ind w:left="0"/>
        <w:jc w:val="both"/>
      </w:pPr>
      <w:r>
        <w:rPr>
          <w:rFonts w:ascii="Times New Roman"/>
          <w:b w:val="false"/>
          <w:i w:val="false"/>
          <w:color w:val="000000"/>
          <w:sz w:val="28"/>
        </w:rPr>
        <w:t xml:space="preserve">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p>
    <w:bookmarkEnd w:id="2398"/>
    <w:bookmarkStart w:name="z14809" w:id="2399"/>
    <w:p>
      <w:pPr>
        <w:spacing w:after="0"/>
        <w:ind w:left="0"/>
        <w:jc w:val="both"/>
      </w:pPr>
      <w:r>
        <w:rPr>
          <w:rFonts w:ascii="Times New Roman"/>
          <w:b w:val="false"/>
          <w:i w:val="false"/>
          <w:color w:val="000000"/>
          <w:sz w:val="28"/>
        </w:rPr>
        <w:t>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399"/>
    <w:bookmarkStart w:name="z16484" w:id="2400"/>
    <w:p>
      <w:pPr>
        <w:spacing w:after="0"/>
        <w:ind w:left="0"/>
        <w:jc w:val="both"/>
      </w:pPr>
      <w:r>
        <w:rPr>
          <w:rFonts w:ascii="Times New Roman"/>
          <w:b w:val="false"/>
          <w:i w:val="false"/>
          <w:color w:val="000000"/>
          <w:sz w:val="28"/>
        </w:rPr>
        <w:t>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bookmarkEnd w:id="2400"/>
    <w:bookmarkStart w:name="z14810" w:id="2401"/>
    <w:p>
      <w:pPr>
        <w:spacing w:after="0"/>
        <w:ind w:left="0"/>
        <w:jc w:val="both"/>
      </w:pPr>
      <w:r>
        <w:rPr>
          <w:rFonts w:ascii="Times New Roman"/>
          <w:b w:val="false"/>
          <w:i w:val="false"/>
          <w:color w:val="000000"/>
          <w:sz w:val="28"/>
        </w:rPr>
        <w:t>
      8. Порядок применения контрольно-кассовых машин определяется уполномоченным органом.</w:t>
      </w:r>
    </w:p>
    <w:bookmarkEnd w:id="2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16.12.2020);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167. Постановка контрольно-кассовых машин на учет в налоговом органе</w:t>
      </w:r>
    </w:p>
    <w:bookmarkStart w:name="z14412" w:id="2402"/>
    <w:p>
      <w:pPr>
        <w:spacing w:after="0"/>
        <w:ind w:left="0"/>
        <w:jc w:val="both"/>
      </w:pPr>
      <w:r>
        <w:rPr>
          <w:rFonts w:ascii="Times New Roman"/>
          <w:b w:val="false"/>
          <w:i w:val="false"/>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bookmarkEnd w:id="2402"/>
    <w:bookmarkStart w:name="z14413" w:id="2403"/>
    <w:p>
      <w:pPr>
        <w:spacing w:after="0"/>
        <w:ind w:left="0"/>
        <w:jc w:val="both"/>
      </w:pPr>
      <w:r>
        <w:rPr>
          <w:rFonts w:ascii="Times New Roman"/>
          <w:b w:val="false"/>
          <w:i w:val="false"/>
          <w:color w:val="000000"/>
          <w:sz w:val="28"/>
        </w:rPr>
        <w:t>
      2. Постановка на учет контрольно-кассовых машин в налоговый орган осуществляется по одному из следующих оснований:</w:t>
      </w:r>
    </w:p>
    <w:bookmarkEnd w:id="2403"/>
    <w:bookmarkStart w:name="z14414" w:id="2404"/>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04"/>
    <w:bookmarkStart w:name="z14415" w:id="2405"/>
    <w:p>
      <w:pPr>
        <w:spacing w:after="0"/>
        <w:ind w:left="0"/>
        <w:jc w:val="both"/>
      </w:pPr>
      <w:r>
        <w:rPr>
          <w:rFonts w:ascii="Times New Roman"/>
          <w:b w:val="false"/>
          <w:i w:val="false"/>
          <w:color w:val="000000"/>
          <w:sz w:val="28"/>
        </w:rPr>
        <w:t>
      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bookmarkEnd w:id="2405"/>
    <w:bookmarkStart w:name="z14416" w:id="2406"/>
    <w:p>
      <w:pPr>
        <w:spacing w:after="0"/>
        <w:ind w:left="0"/>
        <w:jc w:val="both"/>
      </w:pPr>
      <w:r>
        <w:rPr>
          <w:rFonts w:ascii="Times New Roman"/>
          <w:b w:val="false"/>
          <w:i w:val="false"/>
          <w:color w:val="000000"/>
          <w:sz w:val="28"/>
        </w:rPr>
        <w:t xml:space="preserve">
      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p>
    <w:bookmarkEnd w:id="2406"/>
    <w:bookmarkStart w:name="z14417" w:id="2407"/>
    <w:p>
      <w:pPr>
        <w:spacing w:after="0"/>
        <w:ind w:left="0"/>
        <w:jc w:val="both"/>
      </w:pPr>
      <w:r>
        <w:rPr>
          <w:rFonts w:ascii="Times New Roman"/>
          <w:b w:val="false"/>
          <w:i w:val="false"/>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bookmarkEnd w:id="2407"/>
    <w:bookmarkStart w:name="z14418" w:id="2408"/>
    <w:p>
      <w:pPr>
        <w:spacing w:after="0"/>
        <w:ind w:left="0"/>
        <w:jc w:val="both"/>
      </w:pPr>
      <w:r>
        <w:rPr>
          <w:rFonts w:ascii="Times New Roman"/>
          <w:b w:val="false"/>
          <w:i w:val="false"/>
          <w:color w:val="000000"/>
          <w:sz w:val="28"/>
        </w:rPr>
        <w:t xml:space="preserve">
      1) налоговое заявление о постановке контрольно-кассовой машины на учет в налоговый орган; </w:t>
      </w:r>
    </w:p>
    <w:bookmarkEnd w:id="2408"/>
    <w:bookmarkStart w:name="z14419" w:id="2409"/>
    <w:p>
      <w:pPr>
        <w:spacing w:after="0"/>
        <w:ind w:left="0"/>
        <w:jc w:val="both"/>
      </w:pPr>
      <w:r>
        <w:rPr>
          <w:rFonts w:ascii="Times New Roman"/>
          <w:b w:val="false"/>
          <w:i w:val="false"/>
          <w:color w:val="000000"/>
          <w:sz w:val="28"/>
        </w:rPr>
        <w:t>
      2) контрольно-кассовая машина, содержащая сведения о налогоплательщике, ввод которых возможен без установки фискального режима;</w:t>
      </w:r>
    </w:p>
    <w:bookmarkEnd w:id="2409"/>
    <w:bookmarkStart w:name="z14420" w:id="2410"/>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налогоплательщика книга учета наличных денег и книга товарных чеков.</w:t>
      </w:r>
    </w:p>
    <w:bookmarkEnd w:id="2410"/>
    <w:bookmarkStart w:name="z14421" w:id="2411"/>
    <w:p>
      <w:pPr>
        <w:spacing w:after="0"/>
        <w:ind w:left="0"/>
        <w:jc w:val="both"/>
      </w:pPr>
      <w:r>
        <w:rPr>
          <w:rFonts w:ascii="Times New Roman"/>
          <w:b w:val="false"/>
          <w:i w:val="false"/>
          <w:color w:val="000000"/>
          <w:sz w:val="28"/>
        </w:rPr>
        <w:t>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bookmarkEnd w:id="2411"/>
    <w:bookmarkStart w:name="z14422" w:id="2412"/>
    <w:p>
      <w:pPr>
        <w:spacing w:after="0"/>
        <w:ind w:left="0"/>
        <w:jc w:val="both"/>
      </w:pPr>
      <w:r>
        <w:rPr>
          <w:rFonts w:ascii="Times New Roman"/>
          <w:b w:val="false"/>
          <w:i w:val="false"/>
          <w:color w:val="000000"/>
          <w:sz w:val="28"/>
        </w:rPr>
        <w:t>
      1) налоговое заявление о постановке контрольно-кассовой машины на учет в налоговом органе;</w:t>
      </w:r>
    </w:p>
    <w:bookmarkEnd w:id="2412"/>
    <w:bookmarkStart w:name="z14423" w:id="2413"/>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413"/>
    <w:bookmarkStart w:name="z14424" w:id="2414"/>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bookmarkEnd w:id="2414"/>
    <w:bookmarkStart w:name="z14425" w:id="2415"/>
    <w:p>
      <w:pPr>
        <w:spacing w:after="0"/>
        <w:ind w:left="0"/>
        <w:jc w:val="both"/>
      </w:pPr>
      <w:r>
        <w:rPr>
          <w:rFonts w:ascii="Times New Roman"/>
          <w:b w:val="false"/>
          <w:i w:val="false"/>
          <w:color w:val="000000"/>
          <w:sz w:val="28"/>
        </w:rPr>
        <w:t>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bookmarkEnd w:id="2415"/>
    <w:bookmarkStart w:name="z14426" w:id="2416"/>
    <w:p>
      <w:pPr>
        <w:spacing w:after="0"/>
        <w:ind w:left="0"/>
        <w:jc w:val="both"/>
      </w:pPr>
      <w:r>
        <w:rPr>
          <w:rFonts w:ascii="Times New Roman"/>
          <w:b w:val="false"/>
          <w:i w:val="false"/>
          <w:color w:val="000000"/>
          <w:sz w:val="28"/>
        </w:rPr>
        <w:t>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416"/>
    <w:p>
      <w:pPr>
        <w:spacing w:after="0"/>
        <w:ind w:left="0"/>
        <w:jc w:val="both"/>
      </w:pPr>
      <w:r>
        <w:rPr>
          <w:rFonts w:ascii="Times New Roman"/>
          <w:b/>
          <w:i w:val="false"/>
          <w:color w:val="000000"/>
          <w:sz w:val="28"/>
        </w:rPr>
        <w:t>Статья 168. Внесение изменений в регистрационные данные контрольно-кассовой машины</w:t>
      </w:r>
    </w:p>
    <w:bookmarkStart w:name="z14427" w:id="2417"/>
    <w:p>
      <w:pPr>
        <w:spacing w:after="0"/>
        <w:ind w:left="0"/>
        <w:jc w:val="both"/>
      </w:pPr>
      <w:r>
        <w:rPr>
          <w:rFonts w:ascii="Times New Roman"/>
          <w:b w:val="false"/>
          <w:i w:val="false"/>
          <w:color w:val="000000"/>
          <w:sz w:val="28"/>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bookmarkEnd w:id="2417"/>
    <w:bookmarkStart w:name="z14428" w:id="2418"/>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18"/>
    <w:bookmarkStart w:name="z14429" w:id="2419"/>
    <w:p>
      <w:pPr>
        <w:spacing w:after="0"/>
        <w:ind w:left="0"/>
        <w:jc w:val="both"/>
      </w:pPr>
      <w:r>
        <w:rPr>
          <w:rFonts w:ascii="Times New Roman"/>
          <w:b w:val="false"/>
          <w:i w:val="false"/>
          <w:color w:val="000000"/>
          <w:sz w:val="28"/>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bookmarkEnd w:id="2419"/>
    <w:bookmarkStart w:name="z14430" w:id="2420"/>
    <w:p>
      <w:pPr>
        <w:spacing w:after="0"/>
        <w:ind w:left="0"/>
        <w:jc w:val="both"/>
      </w:pPr>
      <w:r>
        <w:rPr>
          <w:rFonts w:ascii="Times New Roman"/>
          <w:b w:val="false"/>
          <w:i w:val="false"/>
          <w:color w:val="000000"/>
          <w:sz w:val="28"/>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bookmarkEnd w:id="2420"/>
    <w:bookmarkStart w:name="z14431" w:id="2421"/>
    <w:p>
      <w:pPr>
        <w:spacing w:after="0"/>
        <w:ind w:left="0"/>
        <w:jc w:val="both"/>
      </w:pPr>
      <w:r>
        <w:rPr>
          <w:rFonts w:ascii="Times New Roman"/>
          <w:b w:val="false"/>
          <w:i w:val="false"/>
          <w:color w:val="000000"/>
          <w:sz w:val="28"/>
        </w:rPr>
        <w:t>
      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bookmarkEnd w:id="2421"/>
    <w:bookmarkStart w:name="z14432" w:id="2422"/>
    <w:p>
      <w:pPr>
        <w:spacing w:after="0"/>
        <w:ind w:left="0"/>
        <w:jc w:val="both"/>
      </w:pPr>
      <w:r>
        <w:rPr>
          <w:rFonts w:ascii="Times New Roman"/>
          <w:b w:val="false"/>
          <w:i w:val="false"/>
          <w:color w:val="000000"/>
          <w:sz w:val="28"/>
        </w:rPr>
        <w:t>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bookmarkEnd w:id="2422"/>
    <w:bookmarkStart w:name="z14433" w:id="2423"/>
    <w:p>
      <w:pPr>
        <w:spacing w:after="0"/>
        <w:ind w:left="0"/>
        <w:jc w:val="both"/>
      </w:pPr>
      <w:r>
        <w:rPr>
          <w:rFonts w:ascii="Times New Roman"/>
          <w:b w:val="false"/>
          <w:i w:val="false"/>
          <w:color w:val="000000"/>
          <w:sz w:val="28"/>
        </w:rPr>
        <w:t>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bookmarkEnd w:id="2423"/>
    <w:bookmarkStart w:name="z14434" w:id="2424"/>
    <w:p>
      <w:pPr>
        <w:spacing w:after="0"/>
        <w:ind w:left="0"/>
        <w:jc w:val="both"/>
      </w:pPr>
      <w:r>
        <w:rPr>
          <w:rFonts w:ascii="Times New Roman"/>
          <w:b w:val="false"/>
          <w:i w:val="false"/>
          <w:color w:val="000000"/>
          <w:sz w:val="28"/>
        </w:rPr>
        <w:t>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4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169. Снятие контрольно-кассовой машины с учета в налоговом органе</w:t>
      </w:r>
    </w:p>
    <w:bookmarkStart w:name="z14435" w:id="2425"/>
    <w:p>
      <w:pPr>
        <w:spacing w:after="0"/>
        <w:ind w:left="0"/>
        <w:jc w:val="both"/>
      </w:pPr>
      <w:r>
        <w:rPr>
          <w:rFonts w:ascii="Times New Roman"/>
          <w:b w:val="false"/>
          <w:i w:val="false"/>
          <w:color w:val="000000"/>
          <w:sz w:val="28"/>
        </w:rPr>
        <w:t>
      1. Снятие контрольно-кассовой машины с учета производится в случаях:</w:t>
      </w:r>
    </w:p>
    <w:bookmarkEnd w:id="2425"/>
    <w:bookmarkStart w:name="z14436" w:id="2426"/>
    <w:p>
      <w:pPr>
        <w:spacing w:after="0"/>
        <w:ind w:left="0"/>
        <w:jc w:val="both"/>
      </w:pPr>
      <w:r>
        <w:rPr>
          <w:rFonts w:ascii="Times New Roman"/>
          <w:b w:val="false"/>
          <w:i w:val="false"/>
          <w:color w:val="000000"/>
          <w:sz w:val="28"/>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bookmarkEnd w:id="2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438" w:id="2427"/>
    <w:p>
      <w:pPr>
        <w:spacing w:after="0"/>
        <w:ind w:left="0"/>
        <w:jc w:val="both"/>
      </w:pPr>
      <w:r>
        <w:rPr>
          <w:rFonts w:ascii="Times New Roman"/>
          <w:b w:val="false"/>
          <w:i w:val="false"/>
          <w:color w:val="000000"/>
          <w:sz w:val="28"/>
        </w:rPr>
        <w:t>
      3) невозможности дальнейшего применения в связи с технической неисправностью контрольно-кассовой машины;</w:t>
      </w:r>
    </w:p>
    <w:bookmarkEnd w:id="2427"/>
    <w:bookmarkStart w:name="z14439" w:id="2428"/>
    <w:p>
      <w:pPr>
        <w:spacing w:after="0"/>
        <w:ind w:left="0"/>
        <w:jc w:val="both"/>
      </w:pPr>
      <w:r>
        <w:rPr>
          <w:rFonts w:ascii="Times New Roman"/>
          <w:b w:val="false"/>
          <w:i w:val="false"/>
          <w:color w:val="000000"/>
          <w:sz w:val="28"/>
        </w:rPr>
        <w:t>
      4) исключения контрольно-кассовой машины из государственного реестра;</w:t>
      </w:r>
    </w:p>
    <w:bookmarkEnd w:id="2428"/>
    <w:bookmarkStart w:name="z14440" w:id="2429"/>
    <w:p>
      <w:pPr>
        <w:spacing w:after="0"/>
        <w:ind w:left="0"/>
        <w:jc w:val="both"/>
      </w:pPr>
      <w:r>
        <w:rPr>
          <w:rFonts w:ascii="Times New Roman"/>
          <w:b w:val="false"/>
          <w:i w:val="false"/>
          <w:color w:val="000000"/>
          <w:sz w:val="28"/>
        </w:rPr>
        <w:t>
      5) замены технически исправной модели контрольно-кассовой машины на новую модель контрольно-кассовой машины;</w:t>
      </w:r>
    </w:p>
    <w:bookmarkEnd w:id="2429"/>
    <w:bookmarkStart w:name="z14441" w:id="2430"/>
    <w:p>
      <w:pPr>
        <w:spacing w:after="0"/>
        <w:ind w:left="0"/>
        <w:jc w:val="both"/>
      </w:pPr>
      <w:r>
        <w:rPr>
          <w:rFonts w:ascii="Times New Roman"/>
          <w:b w:val="false"/>
          <w:i w:val="false"/>
          <w:color w:val="000000"/>
          <w:sz w:val="28"/>
        </w:rPr>
        <w:t>
      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bookmarkEnd w:id="2430"/>
    <w:bookmarkStart w:name="z14442" w:id="2431"/>
    <w:p>
      <w:pPr>
        <w:spacing w:after="0"/>
        <w:ind w:left="0"/>
        <w:jc w:val="both"/>
      </w:pPr>
      <w:r>
        <w:rPr>
          <w:rFonts w:ascii="Times New Roman"/>
          <w:b w:val="false"/>
          <w:i w:val="false"/>
          <w:color w:val="000000"/>
          <w:sz w:val="28"/>
        </w:rPr>
        <w:t xml:space="preserve">
      7) в иных случаях, не противоречащих налоговому законодательству Республики Казахстан. </w:t>
      </w:r>
    </w:p>
    <w:bookmarkEnd w:id="2431"/>
    <w:bookmarkStart w:name="z14443" w:id="2432"/>
    <w:p>
      <w:pPr>
        <w:spacing w:after="0"/>
        <w:ind w:left="0"/>
        <w:jc w:val="both"/>
      </w:pPr>
      <w:r>
        <w:rPr>
          <w:rFonts w:ascii="Times New Roman"/>
          <w:b w:val="false"/>
          <w:i w:val="false"/>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bookmarkEnd w:id="2432"/>
    <w:bookmarkStart w:name="z14444" w:id="2433"/>
    <w:p>
      <w:pPr>
        <w:spacing w:after="0"/>
        <w:ind w:left="0"/>
        <w:jc w:val="both"/>
      </w:pPr>
      <w:r>
        <w:rPr>
          <w:rFonts w:ascii="Times New Roman"/>
          <w:b w:val="false"/>
          <w:i w:val="false"/>
          <w:color w:val="000000"/>
          <w:sz w:val="28"/>
        </w:rPr>
        <w:t>
      2. Снятие контрольно-кассовой машины с учета в налоговом органе осуществляется на основании:</w:t>
      </w:r>
    </w:p>
    <w:bookmarkEnd w:id="2433"/>
    <w:bookmarkStart w:name="z14445" w:id="2434"/>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34"/>
    <w:bookmarkStart w:name="z14446" w:id="2435"/>
    <w:p>
      <w:pPr>
        <w:spacing w:after="0"/>
        <w:ind w:left="0"/>
        <w:jc w:val="both"/>
      </w:pPr>
      <w:r>
        <w:rPr>
          <w:rFonts w:ascii="Times New Roman"/>
          <w:b w:val="false"/>
          <w:i w:val="false"/>
          <w:color w:val="000000"/>
          <w:sz w:val="28"/>
        </w:rPr>
        <w:t>
      2) налогового заявления о снятии с учета контрольно-кассовой машины, – по контрольно-кассовым машинам без функции передачи данных.</w:t>
      </w:r>
    </w:p>
    <w:bookmarkEnd w:id="2435"/>
    <w:bookmarkStart w:name="z14447" w:id="2436"/>
    <w:p>
      <w:pPr>
        <w:spacing w:after="0"/>
        <w:ind w:left="0"/>
        <w:jc w:val="both"/>
      </w:pPr>
      <w:r>
        <w:rPr>
          <w:rFonts w:ascii="Times New Roman"/>
          <w:b w:val="false"/>
          <w:i w:val="false"/>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bookmarkEnd w:id="2436"/>
    <w:bookmarkStart w:name="z14448" w:id="2437"/>
    <w:p>
      <w:pPr>
        <w:spacing w:after="0"/>
        <w:ind w:left="0"/>
        <w:jc w:val="both"/>
      </w:pPr>
      <w:r>
        <w:rPr>
          <w:rFonts w:ascii="Times New Roman"/>
          <w:b w:val="false"/>
          <w:i w:val="false"/>
          <w:color w:val="000000"/>
          <w:sz w:val="28"/>
        </w:rPr>
        <w:t>
      1) налоговое заявление о снятии с учета контрольно-кассовой машины;</w:t>
      </w:r>
    </w:p>
    <w:bookmarkEnd w:id="2437"/>
    <w:bookmarkStart w:name="z14449" w:id="2438"/>
    <w:p>
      <w:pPr>
        <w:spacing w:after="0"/>
        <w:ind w:left="0"/>
        <w:jc w:val="both"/>
      </w:pPr>
      <w:r>
        <w:rPr>
          <w:rFonts w:ascii="Times New Roman"/>
          <w:b w:val="false"/>
          <w:i w:val="false"/>
          <w:color w:val="000000"/>
          <w:sz w:val="28"/>
        </w:rPr>
        <w:t>
      2) контрольно-кассовая машина с блоком фискальной памяти с установленной пломбой налогового органа;</w:t>
      </w:r>
    </w:p>
    <w:bookmarkEnd w:id="2438"/>
    <w:bookmarkStart w:name="z14450" w:id="2439"/>
    <w:p>
      <w:pPr>
        <w:spacing w:after="0"/>
        <w:ind w:left="0"/>
        <w:jc w:val="both"/>
      </w:pPr>
      <w:r>
        <w:rPr>
          <w:rFonts w:ascii="Times New Roman"/>
          <w:b w:val="false"/>
          <w:i w:val="false"/>
          <w:color w:val="000000"/>
          <w:sz w:val="28"/>
        </w:rPr>
        <w:t>
      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bookmarkEnd w:id="2439"/>
    <w:bookmarkStart w:name="z14451" w:id="2440"/>
    <w:p>
      <w:pPr>
        <w:spacing w:after="0"/>
        <w:ind w:left="0"/>
        <w:jc w:val="both"/>
      </w:pPr>
      <w:r>
        <w:rPr>
          <w:rFonts w:ascii="Times New Roman"/>
          <w:b w:val="false"/>
          <w:i w:val="false"/>
          <w:color w:val="000000"/>
          <w:sz w:val="28"/>
        </w:rPr>
        <w:t xml:space="preserve">
      4) регистрационная карточка контрольно-кассовой машины. </w:t>
      </w:r>
    </w:p>
    <w:bookmarkEnd w:id="2440"/>
    <w:bookmarkStart w:name="z14452" w:id="2441"/>
    <w:p>
      <w:pPr>
        <w:spacing w:after="0"/>
        <w:ind w:left="0"/>
        <w:jc w:val="both"/>
      </w:pPr>
      <w:r>
        <w:rPr>
          <w:rFonts w:ascii="Times New Roman"/>
          <w:b w:val="false"/>
          <w:i w:val="false"/>
          <w:color w:val="000000"/>
          <w:sz w:val="28"/>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bookmarkEnd w:id="2441"/>
    <w:bookmarkStart w:name="z14453" w:id="2442"/>
    <w:p>
      <w:pPr>
        <w:spacing w:after="0"/>
        <w:ind w:left="0"/>
        <w:jc w:val="both"/>
      </w:pPr>
      <w:r>
        <w:rPr>
          <w:rFonts w:ascii="Times New Roman"/>
          <w:b w:val="false"/>
          <w:i w:val="false"/>
          <w:color w:val="000000"/>
          <w:sz w:val="28"/>
        </w:rPr>
        <w:t>
      5. Снятие с учета контрольно-кассовой машины производится налоговым органом в течение одного рабочего дня со дня получения:</w:t>
      </w:r>
    </w:p>
    <w:bookmarkEnd w:id="2442"/>
    <w:bookmarkStart w:name="z14454" w:id="2443"/>
    <w:p>
      <w:pPr>
        <w:spacing w:after="0"/>
        <w:ind w:left="0"/>
        <w:jc w:val="both"/>
      </w:pPr>
      <w:r>
        <w:rPr>
          <w:rFonts w:ascii="Times New Roman"/>
          <w:b w:val="false"/>
          <w:i w:val="false"/>
          <w:color w:val="000000"/>
          <w:sz w:val="28"/>
        </w:rPr>
        <w:t>
      1) сведений оператора фискальных данных;</w:t>
      </w:r>
    </w:p>
    <w:bookmarkEnd w:id="2443"/>
    <w:bookmarkStart w:name="z14455" w:id="2444"/>
    <w:p>
      <w:pPr>
        <w:spacing w:after="0"/>
        <w:ind w:left="0"/>
        <w:jc w:val="both"/>
      </w:pPr>
      <w:r>
        <w:rPr>
          <w:rFonts w:ascii="Times New Roman"/>
          <w:b w:val="false"/>
          <w:i w:val="false"/>
          <w:color w:val="000000"/>
          <w:sz w:val="28"/>
        </w:rPr>
        <w:t>
      2) налогового заявления о снятии с учета контрольно-кассовой машины в налоговом органе.</w:t>
      </w:r>
    </w:p>
    <w:bookmarkEnd w:id="2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170. Государственный реестр</w:t>
      </w:r>
    </w:p>
    <w:bookmarkStart w:name="z3457" w:id="2445"/>
    <w:p>
      <w:pPr>
        <w:spacing w:after="0"/>
        <w:ind w:left="0"/>
        <w:jc w:val="both"/>
      </w:pPr>
      <w:r>
        <w:rPr>
          <w:rFonts w:ascii="Times New Roman"/>
          <w:b w:val="false"/>
          <w:i w:val="false"/>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bookmarkEnd w:id="2445"/>
    <w:bookmarkStart w:name="z3458" w:id="2446"/>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446"/>
    <w:p>
      <w:pPr>
        <w:spacing w:after="0"/>
        <w:ind w:left="0"/>
        <w:jc w:val="both"/>
      </w:pPr>
      <w:r>
        <w:rPr>
          <w:rFonts w:ascii="Times New Roman"/>
          <w:b/>
          <w:i w:val="false"/>
          <w:color w:val="00000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bookmarkStart w:name="z3459" w:id="2447"/>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bookmarkEnd w:id="2447"/>
    <w:bookmarkStart w:name="z14606" w:id="2448"/>
    <w:p>
      <w:pPr>
        <w:spacing w:after="0"/>
        <w:ind w:left="0"/>
        <w:jc w:val="both"/>
      </w:pPr>
      <w:r>
        <w:rPr>
          <w:rFonts w:ascii="Times New Roman"/>
          <w:b w:val="false"/>
          <w:i w:val="false"/>
          <w:color w:val="000000"/>
          <w:sz w:val="28"/>
        </w:rPr>
        <w:t>
      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bookmarkEnd w:id="2448"/>
    <w:bookmarkStart w:name="z14607" w:id="2449"/>
    <w:p>
      <w:pPr>
        <w:spacing w:after="0"/>
        <w:ind w:left="0"/>
        <w:jc w:val="both"/>
      </w:pPr>
      <w:r>
        <w:rPr>
          <w:rFonts w:ascii="Times New Roman"/>
          <w:b w:val="false"/>
          <w:i w:val="false"/>
          <w:color w:val="000000"/>
          <w:sz w:val="28"/>
        </w:rPr>
        <w:t>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171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460" w:id="2450"/>
    <w:p>
      <w:pPr>
        <w:spacing w:after="0"/>
        <w:ind w:left="0"/>
        <w:jc w:val="left"/>
      </w:pPr>
      <w:r>
        <w:rPr>
          <w:rFonts w:ascii="Times New Roman"/>
          <w:b/>
          <w:i w:val="false"/>
          <w:color w:val="000000"/>
        </w:rPr>
        <w:t xml:space="preserve"> Глава 20.ПРОЧИЕ ФОРМЫ НАЛОГОВОГО КОНТРОЛЯ</w:t>
      </w:r>
    </w:p>
    <w:bookmarkEnd w:id="2450"/>
    <w:p>
      <w:pPr>
        <w:spacing w:after="0"/>
        <w:ind w:left="0"/>
        <w:jc w:val="both"/>
      </w:pPr>
      <w:r>
        <w:rPr>
          <w:rFonts w:ascii="Times New Roman"/>
          <w:b/>
          <w:i w:val="false"/>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bookmarkStart w:name="z3461" w:id="2451"/>
    <w:p>
      <w:pPr>
        <w:spacing w:after="0"/>
        <w:ind w:left="0"/>
        <w:jc w:val="both"/>
      </w:pPr>
      <w:r>
        <w:rPr>
          <w:rFonts w:ascii="Times New Roman"/>
          <w:b w:val="false"/>
          <w:i w:val="false"/>
          <w:color w:val="000000"/>
          <w:sz w:val="28"/>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bookmarkEnd w:id="2451"/>
    <w:bookmarkStart w:name="z16658" w:id="2452"/>
    <w:p>
      <w:pPr>
        <w:spacing w:after="0"/>
        <w:ind w:left="0"/>
        <w:jc w:val="both"/>
      </w:pPr>
      <w:r>
        <w:rPr>
          <w:rFonts w:ascii="Times New Roman"/>
          <w:b w:val="false"/>
          <w:i w:val="false"/>
          <w:color w:val="000000"/>
          <w:sz w:val="28"/>
        </w:rPr>
        <w:t>
      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bookmarkEnd w:id="2452"/>
    <w:bookmarkStart w:name="z16659" w:id="2453"/>
    <w:p>
      <w:pPr>
        <w:spacing w:after="0"/>
        <w:ind w:left="0"/>
        <w:jc w:val="both"/>
      </w:pPr>
      <w:r>
        <w:rPr>
          <w:rFonts w:ascii="Times New Roman"/>
          <w:b w:val="false"/>
          <w:i w:val="false"/>
          <w:color w:val="000000"/>
          <w:sz w:val="28"/>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bookmarkEnd w:id="2453"/>
    <w:bookmarkStart w:name="z16660" w:id="2454"/>
    <w:p>
      <w:pPr>
        <w:spacing w:after="0"/>
        <w:ind w:left="0"/>
        <w:jc w:val="both"/>
      </w:pPr>
      <w:r>
        <w:rPr>
          <w:rFonts w:ascii="Times New Roman"/>
          <w:b w:val="false"/>
          <w:i w:val="false"/>
          <w:color w:val="000000"/>
          <w:sz w:val="28"/>
        </w:rPr>
        <w:t>
      4. Не подлежат обязательной маркировке учетно-контрольными марками алкогольная продукция и средствами идентификации – табачные изделия:</w:t>
      </w:r>
    </w:p>
    <w:bookmarkEnd w:id="2454"/>
    <w:p>
      <w:pPr>
        <w:spacing w:after="0"/>
        <w:ind w:left="0"/>
        <w:jc w:val="both"/>
      </w:pPr>
      <w:r>
        <w:rPr>
          <w:rFonts w:ascii="Times New Roman"/>
          <w:b w:val="false"/>
          <w:i w:val="false"/>
          <w:color w:val="000000"/>
          <w:sz w:val="28"/>
        </w:rPr>
        <w:t>
      1) экспортируемые за пределы Республики Казахстан;</w:t>
      </w:r>
    </w:p>
    <w:p>
      <w:pPr>
        <w:spacing w:after="0"/>
        <w:ind w:left="0"/>
        <w:jc w:val="both"/>
      </w:pPr>
      <w:r>
        <w:rPr>
          <w:rFonts w:ascii="Times New Roman"/>
          <w:b w:val="false"/>
          <w:i w:val="false"/>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 п:</w:t>
      </w:r>
    </w:p>
    <w:p>
      <w:pPr>
        <w:spacing w:after="0"/>
        <w:ind w:left="0"/>
        <w:jc w:val="both"/>
      </w:pPr>
      <w:r>
        <w:rPr>
          <w:rFonts w:ascii="Times New Roman"/>
          <w:b w:val="false"/>
          <w:i w:val="false"/>
          <w:color w:val="000000"/>
          <w:sz w:val="28"/>
        </w:rPr>
        <w:t>
      1) банковской гарантией;</w:t>
      </w:r>
    </w:p>
    <w:p>
      <w:pPr>
        <w:spacing w:after="0"/>
        <w:ind w:left="0"/>
        <w:jc w:val="both"/>
      </w:pPr>
      <w:r>
        <w:rPr>
          <w:rFonts w:ascii="Times New Roman"/>
          <w:b w:val="false"/>
          <w:i w:val="false"/>
          <w:color w:val="000000"/>
          <w:sz w:val="28"/>
        </w:rPr>
        <w:t>
      2) поручительством;</w:t>
      </w:r>
    </w:p>
    <w:p>
      <w:pPr>
        <w:spacing w:after="0"/>
        <w:ind w:left="0"/>
        <w:jc w:val="both"/>
      </w:pPr>
      <w:r>
        <w:rPr>
          <w:rFonts w:ascii="Times New Roman"/>
          <w:b w:val="false"/>
          <w:i w:val="false"/>
          <w:color w:val="000000"/>
          <w:sz w:val="28"/>
        </w:rPr>
        <w:t>
      3) залогом имущества.</w:t>
      </w:r>
    </w:p>
    <w:p>
      <w:pPr>
        <w:spacing w:after="0"/>
        <w:ind w:left="0"/>
        <w:jc w:val="both"/>
      </w:pPr>
      <w:r>
        <w:rPr>
          <w:rFonts w:ascii="Times New Roman"/>
          <w:b w:val="false"/>
          <w:i w:val="false"/>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15. В соответствии с настоящей статьей:</w:t>
      </w:r>
    </w:p>
    <w:p>
      <w:pPr>
        <w:spacing w:after="0"/>
        <w:ind w:left="0"/>
        <w:jc w:val="both"/>
      </w:pPr>
      <w:r>
        <w:rPr>
          <w:rFonts w:ascii="Times New Roman"/>
          <w:b w:val="false"/>
          <w:i w:val="false"/>
          <w:color w:val="000000"/>
          <w:sz w:val="28"/>
        </w:rPr>
        <w:t>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2) присутствовать при реализации подакцизных товаров;</w:t>
      </w:r>
    </w:p>
    <w:p>
      <w:pPr>
        <w:spacing w:after="0"/>
        <w:ind w:left="0"/>
        <w:jc w:val="both"/>
      </w:pPr>
      <w:r>
        <w:rPr>
          <w:rFonts w:ascii="Times New Roman"/>
          <w:b w:val="false"/>
          <w:i w:val="false"/>
          <w:color w:val="000000"/>
          <w:sz w:val="28"/>
        </w:rPr>
        <w:t>
      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172 -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173. Контроль при трансфертном ценообразовании</w:t>
      </w:r>
    </w:p>
    <w:bookmarkStart w:name="z3502" w:id="2455"/>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455"/>
    <w:p>
      <w:pPr>
        <w:spacing w:after="0"/>
        <w:ind w:left="0"/>
        <w:jc w:val="both"/>
      </w:pPr>
      <w:r>
        <w:rPr>
          <w:rFonts w:ascii="Times New Roman"/>
          <w:b/>
          <w:i w:val="false"/>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Start w:name="z3503" w:id="2456"/>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bookmarkEnd w:id="2456"/>
    <w:bookmarkStart w:name="z3504" w:id="2457"/>
    <w:p>
      <w:pPr>
        <w:spacing w:after="0"/>
        <w:ind w:left="0"/>
        <w:jc w:val="both"/>
      </w:pPr>
      <w:r>
        <w:rPr>
          <w:rFonts w:ascii="Times New Roman"/>
          <w:b w:val="false"/>
          <w:i w:val="false"/>
          <w:color w:val="000000"/>
          <w:sz w:val="28"/>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457"/>
    <w:p>
      <w:pPr>
        <w:spacing w:after="0"/>
        <w:ind w:left="0"/>
        <w:jc w:val="both"/>
      </w:pPr>
      <w:r>
        <w:rPr>
          <w:rFonts w:ascii="Times New Roman"/>
          <w:b/>
          <w:i w:val="false"/>
          <w:color w:val="00000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pPr>
        <w:spacing w:after="0"/>
        <w:ind w:left="0"/>
        <w:jc w:val="both"/>
      </w:pPr>
      <w:r>
        <w:rPr>
          <w:rFonts w:ascii="Times New Roman"/>
          <w:b w:val="false"/>
          <w:i w:val="false"/>
          <w:color w:val="ff0000"/>
          <w:sz w:val="28"/>
        </w:rPr>
        <w:t xml:space="preserve">
      Сноска. Заголовок статьи 175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3505" w:id="2458"/>
    <w:p>
      <w:pPr>
        <w:spacing w:after="0"/>
        <w:ind w:left="0"/>
        <w:jc w:val="both"/>
      </w:pPr>
      <w:r>
        <w:rPr>
          <w:rFonts w:ascii="Times New Roman"/>
          <w:b w:val="false"/>
          <w:i w:val="false"/>
          <w:color w:val="000000"/>
          <w:sz w:val="28"/>
        </w:rPr>
        <w:t>
      1. Налоговые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порядке, определенном настоящей статьей.</w:t>
      </w:r>
    </w:p>
    <w:bookmarkEnd w:id="2458"/>
    <w:bookmarkStart w:name="z3506" w:id="2459"/>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bookmarkEnd w:id="2459"/>
    <w:bookmarkStart w:name="z3507" w:id="2460"/>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bookmarkEnd w:id="2460"/>
    <w:bookmarkStart w:name="z3508" w:id="2461"/>
    <w:p>
      <w:pPr>
        <w:spacing w:after="0"/>
        <w:ind w:left="0"/>
        <w:jc w:val="both"/>
      </w:pPr>
      <w:r>
        <w:rPr>
          <w:rFonts w:ascii="Times New Roman"/>
          <w:b w:val="false"/>
          <w:i w:val="false"/>
          <w:color w:val="000000"/>
          <w:sz w:val="28"/>
        </w:rPr>
        <w:t>
      Основанием для осуществления контроля за деятельностью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bookmarkEnd w:id="2461"/>
    <w:bookmarkStart w:name="z3509" w:id="2462"/>
    <w:p>
      <w:pPr>
        <w:spacing w:after="0"/>
        <w:ind w:left="0"/>
        <w:jc w:val="both"/>
      </w:pPr>
      <w:r>
        <w:rPr>
          <w:rFonts w:ascii="Times New Roman"/>
          <w:b w:val="false"/>
          <w:i w:val="false"/>
          <w:color w:val="000000"/>
          <w:sz w:val="28"/>
        </w:rPr>
        <w:t>
      1) дату и номер регистрации решения в налоговых органах;</w:t>
      </w:r>
    </w:p>
    <w:bookmarkEnd w:id="2462"/>
    <w:bookmarkStart w:name="z3510" w:id="2463"/>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bookmarkEnd w:id="2463"/>
    <w:bookmarkStart w:name="z3511" w:id="2464"/>
    <w:p>
      <w:pPr>
        <w:spacing w:after="0"/>
        <w:ind w:left="0"/>
        <w:jc w:val="both"/>
      </w:pPr>
      <w:r>
        <w:rPr>
          <w:rFonts w:ascii="Times New Roman"/>
          <w:b w:val="false"/>
          <w:i w:val="false"/>
          <w:color w:val="000000"/>
          <w:sz w:val="28"/>
        </w:rPr>
        <w:t>
      3) обоснование назначения контроля;</w:t>
      </w:r>
    </w:p>
    <w:bookmarkEnd w:id="2464"/>
    <w:bookmarkStart w:name="z3512" w:id="2465"/>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bookmarkEnd w:id="2465"/>
    <w:bookmarkStart w:name="z3513" w:id="2466"/>
    <w:p>
      <w:pPr>
        <w:spacing w:after="0"/>
        <w:ind w:left="0"/>
        <w:jc w:val="both"/>
      </w:pPr>
      <w:r>
        <w:rPr>
          <w:rFonts w:ascii="Times New Roman"/>
          <w:b w:val="false"/>
          <w:i w:val="false"/>
          <w:color w:val="000000"/>
          <w:sz w:val="28"/>
        </w:rPr>
        <w:t>
      5) срок осуществления контроля;</w:t>
      </w:r>
    </w:p>
    <w:bookmarkEnd w:id="2466"/>
    <w:bookmarkStart w:name="z3514" w:id="2467"/>
    <w:p>
      <w:pPr>
        <w:spacing w:after="0"/>
        <w:ind w:left="0"/>
        <w:jc w:val="both"/>
      </w:pPr>
      <w:r>
        <w:rPr>
          <w:rFonts w:ascii="Times New Roman"/>
          <w:b w:val="false"/>
          <w:i w:val="false"/>
          <w:color w:val="000000"/>
          <w:sz w:val="28"/>
        </w:rPr>
        <w:t>
      6) период контроля;</w:t>
      </w:r>
    </w:p>
    <w:bookmarkEnd w:id="2467"/>
    <w:bookmarkStart w:name="z3515" w:id="2468"/>
    <w:p>
      <w:pPr>
        <w:spacing w:after="0"/>
        <w:ind w:left="0"/>
        <w:jc w:val="both"/>
      </w:pPr>
      <w:r>
        <w:rPr>
          <w:rFonts w:ascii="Times New Roman"/>
          <w:b w:val="false"/>
          <w:i w:val="false"/>
          <w:color w:val="000000"/>
          <w:sz w:val="28"/>
        </w:rPr>
        <w:t>
      7) вопросы осуществления контроля;</w:t>
      </w:r>
    </w:p>
    <w:bookmarkEnd w:id="2468"/>
    <w:bookmarkStart w:name="z3516" w:id="2469"/>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bookmarkEnd w:id="2469"/>
    <w:bookmarkStart w:name="z3517" w:id="2470"/>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bookmarkEnd w:id="2470"/>
    <w:bookmarkStart w:name="z3518" w:id="2471"/>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bookmarkEnd w:id="2471"/>
    <w:bookmarkStart w:name="z3519" w:id="2472"/>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bookmarkEnd w:id="2472"/>
    <w:bookmarkStart w:name="z3520" w:id="2473"/>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bookmarkEnd w:id="2473"/>
    <w:bookmarkStart w:name="z3521" w:id="2474"/>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bookmarkEnd w:id="2474"/>
    <w:bookmarkStart w:name="z3522" w:id="2475"/>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bookmarkEnd w:id="2475"/>
    <w:bookmarkStart w:name="z3523" w:id="2476"/>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bookmarkEnd w:id="2476"/>
    <w:bookmarkStart w:name="z3524" w:id="2477"/>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bookmarkEnd w:id="2477"/>
    <w:bookmarkStart w:name="z3525" w:id="2478"/>
    <w:p>
      <w:pPr>
        <w:spacing w:after="0"/>
        <w:ind w:left="0"/>
        <w:jc w:val="both"/>
      </w:pPr>
      <w:r>
        <w:rPr>
          <w:rFonts w:ascii="Times New Roman"/>
          <w:b w:val="false"/>
          <w:i w:val="false"/>
          <w:color w:val="000000"/>
          <w:sz w:val="28"/>
        </w:rPr>
        <w:t>
      1) место и дата составления;</w:t>
      </w:r>
    </w:p>
    <w:bookmarkEnd w:id="2478"/>
    <w:bookmarkStart w:name="z3526" w:id="2479"/>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479"/>
    <w:bookmarkStart w:name="z3527" w:id="2480"/>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480"/>
    <w:bookmarkStart w:name="z3528" w:id="2481"/>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481"/>
    <w:bookmarkStart w:name="z3529" w:id="2482"/>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482"/>
    <w:bookmarkStart w:name="z3530" w:id="2483"/>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bookmarkEnd w:id="2483"/>
    <w:bookmarkStart w:name="z3531" w:id="2484"/>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bookmarkEnd w:id="2484"/>
    <w:bookmarkStart w:name="z3532" w:id="2485"/>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bookmarkEnd w:id="2485"/>
    <w:bookmarkStart w:name="z3533" w:id="2486"/>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bookmarkEnd w:id="2486"/>
    <w:bookmarkStart w:name="z3534" w:id="2487"/>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bookmarkEnd w:id="2487"/>
    <w:bookmarkStart w:name="z3535" w:id="2488"/>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bookmarkEnd w:id="2488"/>
    <w:bookmarkStart w:name="z3536" w:id="2489"/>
    <w:p>
      <w:pPr>
        <w:spacing w:after="0"/>
        <w:ind w:left="0"/>
        <w:jc w:val="both"/>
      </w:pPr>
      <w:r>
        <w:rPr>
          <w:rFonts w:ascii="Times New Roman"/>
          <w:b w:val="false"/>
          <w:i w:val="false"/>
          <w:color w:val="000000"/>
          <w:sz w:val="28"/>
        </w:rPr>
        <w:t>
      2) наименования налогового органа;</w:t>
      </w:r>
    </w:p>
    <w:bookmarkEnd w:id="2489"/>
    <w:bookmarkStart w:name="z3537" w:id="2490"/>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bookmarkEnd w:id="2490"/>
    <w:bookmarkStart w:name="z3538" w:id="2491"/>
    <w:p>
      <w:pPr>
        <w:spacing w:after="0"/>
        <w:ind w:left="0"/>
        <w:jc w:val="both"/>
      </w:pPr>
      <w:r>
        <w:rPr>
          <w:rFonts w:ascii="Times New Roman"/>
          <w:b w:val="false"/>
          <w:i w:val="false"/>
          <w:color w:val="000000"/>
          <w:sz w:val="28"/>
        </w:rPr>
        <w:t>
      4) даты и регистрационного номера приостановленного (возобновленного) решения;</w:t>
      </w:r>
    </w:p>
    <w:bookmarkEnd w:id="2491"/>
    <w:bookmarkStart w:name="z3539" w:id="2492"/>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bookmarkEnd w:id="2492"/>
    <w:bookmarkStart w:name="z3540" w:id="2493"/>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bookmarkEnd w:id="2493"/>
    <w:bookmarkStart w:name="z3541" w:id="2494"/>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bookmarkEnd w:id="2494"/>
    <w:bookmarkStart w:name="z3542" w:id="2495"/>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bookmarkEnd w:id="2495"/>
    <w:bookmarkStart w:name="z3543" w:id="2496"/>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bookmarkEnd w:id="2496"/>
    <w:bookmarkStart w:name="z3544" w:id="2497"/>
    <w:p>
      <w:pPr>
        <w:spacing w:after="0"/>
        <w:ind w:left="0"/>
        <w:jc w:val="both"/>
      </w:pPr>
      <w:r>
        <w:rPr>
          <w:rFonts w:ascii="Times New Roman"/>
          <w:b w:val="false"/>
          <w:i w:val="false"/>
          <w:color w:val="000000"/>
          <w:sz w:val="28"/>
        </w:rPr>
        <w:t>
      2) наименования налогового органа;</w:t>
      </w:r>
    </w:p>
    <w:bookmarkEnd w:id="2497"/>
    <w:bookmarkStart w:name="z3545" w:id="2498"/>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bookmarkEnd w:id="2498"/>
    <w:bookmarkStart w:name="z3546" w:id="2499"/>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bookmarkEnd w:id="2499"/>
    <w:bookmarkStart w:name="z3547" w:id="2500"/>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bookmarkEnd w:id="2500"/>
    <w:bookmarkStart w:name="z3548" w:id="2501"/>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bookmarkEnd w:id="2501"/>
    <w:bookmarkStart w:name="z3549" w:id="2502"/>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bookmarkEnd w:id="2502"/>
    <w:bookmarkStart w:name="z3550" w:id="2503"/>
    <w:p>
      <w:pPr>
        <w:spacing w:after="0"/>
        <w:ind w:left="0"/>
        <w:jc w:val="both"/>
      </w:pPr>
      <w:r>
        <w:rPr>
          <w:rFonts w:ascii="Times New Roman"/>
          <w:b w:val="false"/>
          <w:i w:val="false"/>
          <w:color w:val="000000"/>
          <w:sz w:val="28"/>
        </w:rPr>
        <w:t>
      8) результатов проведенного контроля;</w:t>
      </w:r>
    </w:p>
    <w:bookmarkEnd w:id="2503"/>
    <w:bookmarkStart w:name="z3551" w:id="2504"/>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bookmarkEnd w:id="2504"/>
    <w:bookmarkStart w:name="z3552" w:id="2505"/>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bookmarkEnd w:id="2505"/>
    <w:bookmarkStart w:name="z3553" w:id="2506"/>
    <w:p>
      <w:pPr>
        <w:spacing w:after="0"/>
        <w:ind w:left="0"/>
        <w:jc w:val="both"/>
      </w:pPr>
      <w:r>
        <w:rPr>
          <w:rFonts w:ascii="Times New Roman"/>
          <w:b w:val="false"/>
          <w:i w:val="false"/>
          <w:color w:val="000000"/>
          <w:sz w:val="28"/>
        </w:rPr>
        <w:t>
      1) место и дата составления;</w:t>
      </w:r>
    </w:p>
    <w:bookmarkEnd w:id="2506"/>
    <w:bookmarkStart w:name="z3554" w:id="2507"/>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507"/>
    <w:bookmarkStart w:name="z3555" w:id="2508"/>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bookmarkEnd w:id="2508"/>
    <w:bookmarkStart w:name="z3556" w:id="2509"/>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509"/>
    <w:bookmarkStart w:name="z3557" w:id="2510"/>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510"/>
    <w:bookmarkStart w:name="z3558" w:id="2511"/>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bookmarkEnd w:id="2511"/>
    <w:bookmarkStart w:name="z3559" w:id="2512"/>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bookmarkEnd w:id="2512"/>
    <w:bookmarkStart w:name="z3560" w:id="2513"/>
    <w:p>
      <w:pPr>
        <w:spacing w:after="0"/>
        <w:ind w:left="0"/>
        <w:jc w:val="both"/>
      </w:pPr>
      <w:r>
        <w:rPr>
          <w:rFonts w:ascii="Times New Roman"/>
          <w:b w:val="false"/>
          <w:i w:val="false"/>
          <w:color w:val="000000"/>
          <w:sz w:val="28"/>
        </w:rPr>
        <w:t>
      В требовании указываются:</w:t>
      </w:r>
    </w:p>
    <w:bookmarkEnd w:id="2513"/>
    <w:bookmarkStart w:name="z3561" w:id="2514"/>
    <w:p>
      <w:pPr>
        <w:spacing w:after="0"/>
        <w:ind w:left="0"/>
        <w:jc w:val="both"/>
      </w:pPr>
      <w:r>
        <w:rPr>
          <w:rFonts w:ascii="Times New Roman"/>
          <w:b w:val="false"/>
          <w:i w:val="false"/>
          <w:color w:val="000000"/>
          <w:sz w:val="28"/>
        </w:rPr>
        <w:t>
      наименование уполномоченного государственного органа;</w:t>
      </w:r>
    </w:p>
    <w:bookmarkEnd w:id="2514"/>
    <w:bookmarkStart w:name="z3562" w:id="2515"/>
    <w:p>
      <w:pPr>
        <w:spacing w:after="0"/>
        <w:ind w:left="0"/>
        <w:jc w:val="both"/>
      </w:pPr>
      <w:r>
        <w:rPr>
          <w:rFonts w:ascii="Times New Roman"/>
          <w:b w:val="false"/>
          <w:i w:val="false"/>
          <w:color w:val="000000"/>
          <w:sz w:val="28"/>
        </w:rPr>
        <w:t>
      идентификационный номер;</w:t>
      </w:r>
    </w:p>
    <w:bookmarkEnd w:id="2515"/>
    <w:bookmarkStart w:name="z3563" w:id="2516"/>
    <w:p>
      <w:pPr>
        <w:spacing w:after="0"/>
        <w:ind w:left="0"/>
        <w:jc w:val="both"/>
      </w:pPr>
      <w:r>
        <w:rPr>
          <w:rFonts w:ascii="Times New Roman"/>
          <w:b w:val="false"/>
          <w:i w:val="false"/>
          <w:color w:val="000000"/>
          <w:sz w:val="28"/>
        </w:rPr>
        <w:t>
      основание для направления требования;</w:t>
      </w:r>
    </w:p>
    <w:bookmarkEnd w:id="2516"/>
    <w:bookmarkStart w:name="z3564" w:id="2517"/>
    <w:p>
      <w:pPr>
        <w:spacing w:after="0"/>
        <w:ind w:left="0"/>
        <w:jc w:val="both"/>
      </w:pPr>
      <w:r>
        <w:rPr>
          <w:rFonts w:ascii="Times New Roman"/>
          <w:b w:val="false"/>
          <w:i w:val="false"/>
          <w:color w:val="000000"/>
          <w:sz w:val="28"/>
        </w:rPr>
        <w:t>
      дата направления требования;</w:t>
      </w:r>
    </w:p>
    <w:bookmarkEnd w:id="2517"/>
    <w:bookmarkStart w:name="z3565" w:id="2518"/>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bookmarkEnd w:id="2518"/>
    <w:bookmarkStart w:name="z3566" w:id="2519"/>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bookmarkEnd w:id="2519"/>
    <w:bookmarkStart w:name="z3567" w:id="2520"/>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bookmarkEnd w:id="2520"/>
    <w:bookmarkStart w:name="z3568" w:id="2521"/>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bookmarkEnd w:id="2521"/>
    <w:bookmarkStart w:name="z3569" w:id="2522"/>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175 с изменением, внесенным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 Контроль за соблюдением порядка оформления сопроводительных накладных на товары</w:t>
      </w:r>
    </w:p>
    <w:bookmarkStart w:name="z14710" w:id="2523"/>
    <w:p>
      <w:pPr>
        <w:spacing w:after="0"/>
        <w:ind w:left="0"/>
        <w:jc w:val="both"/>
      </w:pPr>
      <w:r>
        <w:rPr>
          <w:rFonts w:ascii="Times New Roman"/>
          <w:b w:val="false"/>
          <w:i w:val="false"/>
          <w:color w:val="000000"/>
          <w:sz w:val="28"/>
        </w:rPr>
        <w:t>
      Налоговые органы осуществляют контроль за соблюдением порядка оформления сопроводительных накладных на товары:</w:t>
      </w:r>
    </w:p>
    <w:bookmarkEnd w:id="2523"/>
    <w:bookmarkStart w:name="z14711" w:id="2524"/>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Евразийского экономического союза;</w:t>
      </w:r>
    </w:p>
    <w:bookmarkEnd w:id="2524"/>
    <w:bookmarkStart w:name="z14712" w:id="2525"/>
    <w:p>
      <w:pPr>
        <w:spacing w:after="0"/>
        <w:ind w:left="0"/>
        <w:jc w:val="both"/>
      </w:pPr>
      <w:r>
        <w:rPr>
          <w:rFonts w:ascii="Times New Roman"/>
          <w:b w:val="false"/>
          <w:i w:val="false"/>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525"/>
    <w:bookmarkStart w:name="z14713" w:id="2526"/>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526"/>
    <w:bookmarkStart w:name="z14714" w:id="2527"/>
    <w:p>
      <w:pPr>
        <w:spacing w:after="0"/>
        <w:ind w:left="0"/>
        <w:jc w:val="both"/>
      </w:pPr>
      <w:r>
        <w:rPr>
          <w:rFonts w:ascii="Times New Roman"/>
          <w:b w:val="false"/>
          <w:i w:val="false"/>
          <w:color w:val="000000"/>
          <w:sz w:val="28"/>
        </w:rPr>
        <w:t>
      Обязательство по оформлению сопроводительных накладных на товары возникает в следующие сроки:</w:t>
      </w:r>
    </w:p>
    <w:bookmarkEnd w:id="2527"/>
    <w:bookmarkStart w:name="z14715" w:id="2528"/>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bookmarkEnd w:id="2528"/>
    <w:bookmarkStart w:name="z14716" w:id="2529"/>
    <w:p>
      <w:pPr>
        <w:spacing w:after="0"/>
        <w:ind w:left="0"/>
        <w:jc w:val="both"/>
      </w:pPr>
      <w:r>
        <w:rPr>
          <w:rFonts w:ascii="Times New Roman"/>
          <w:b w:val="false"/>
          <w:i w:val="false"/>
          <w:color w:val="000000"/>
          <w:sz w:val="28"/>
        </w:rPr>
        <w:t>
      2) при ввозе товаров на территорию Республики Казахстан:</w:t>
      </w:r>
    </w:p>
    <w:bookmarkEnd w:id="2529"/>
    <w:bookmarkStart w:name="z14717" w:id="2530"/>
    <w:p>
      <w:pPr>
        <w:spacing w:after="0"/>
        <w:ind w:left="0"/>
        <w:jc w:val="both"/>
      </w:pPr>
      <w:r>
        <w:rPr>
          <w:rFonts w:ascii="Times New Roman"/>
          <w:b w:val="false"/>
          <w:i w:val="false"/>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bookmarkEnd w:id="2530"/>
    <w:bookmarkStart w:name="z14718" w:id="2531"/>
    <w:p>
      <w:pPr>
        <w:spacing w:after="0"/>
        <w:ind w:left="0"/>
        <w:jc w:val="both"/>
      </w:pPr>
      <w:r>
        <w:rPr>
          <w:rFonts w:ascii="Times New Roman"/>
          <w:b w:val="false"/>
          <w:i w:val="false"/>
          <w:color w:val="000000"/>
          <w:sz w:val="28"/>
        </w:rPr>
        <w:t>
      с территории государств-членов Евразийского экономического союза – до пересечения Государственной границы Республики Казахстан;</w:t>
      </w:r>
    </w:p>
    <w:bookmarkEnd w:id="2531"/>
    <w:bookmarkStart w:name="z14719" w:id="2532"/>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bookmarkEnd w:id="2532"/>
    <w:bookmarkStart w:name="z16098" w:id="2533"/>
    <w:p>
      <w:pPr>
        <w:spacing w:after="0"/>
        <w:ind w:left="0"/>
        <w:jc w:val="both"/>
      </w:pPr>
      <w:r>
        <w:rPr>
          <w:rFonts w:ascii="Times New Roman"/>
          <w:b w:val="false"/>
          <w:i w:val="false"/>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bookmarkEnd w:id="2533"/>
    <w:bookmarkStart w:name="z14720" w:id="2534"/>
    <w:p>
      <w:pPr>
        <w:spacing w:after="0"/>
        <w:ind w:left="0"/>
        <w:jc w:val="both"/>
      </w:pPr>
      <w:r>
        <w:rPr>
          <w:rFonts w:ascii="Times New Roman"/>
          <w:b w:val="false"/>
          <w:i w:val="false"/>
          <w:color w:val="000000"/>
          <w:sz w:val="28"/>
        </w:rPr>
        <w:t>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2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176-1. Прослеживаемость оборота товаров, ввезенных на таможенную территорию Евразийского экономического союза</w:t>
      </w:r>
    </w:p>
    <w:bookmarkStart w:name="z16600" w:id="2535"/>
    <w:p>
      <w:pPr>
        <w:spacing w:after="0"/>
        <w:ind w:left="0"/>
        <w:jc w:val="both"/>
      </w:pPr>
      <w:r>
        <w:rPr>
          <w:rFonts w:ascii="Times New Roman"/>
          <w:b w:val="false"/>
          <w:i w:val="false"/>
          <w:color w:val="000000"/>
          <w:sz w:val="28"/>
        </w:rPr>
        <w:t>
      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bookmarkEnd w:id="2535"/>
    <w:bookmarkStart w:name="z16601" w:id="2536"/>
    <w:p>
      <w:pPr>
        <w:spacing w:after="0"/>
        <w:ind w:left="0"/>
        <w:jc w:val="both"/>
      </w:pPr>
      <w:r>
        <w:rPr>
          <w:rFonts w:ascii="Times New Roman"/>
          <w:b w:val="false"/>
          <w:i w:val="false"/>
          <w:color w:val="000000"/>
          <w:sz w:val="28"/>
        </w:rPr>
        <w:t>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bookmarkEnd w:id="2536"/>
    <w:bookmarkStart w:name="z16602" w:id="2537"/>
    <w:p>
      <w:pPr>
        <w:spacing w:after="0"/>
        <w:ind w:left="0"/>
        <w:jc w:val="both"/>
      </w:pPr>
      <w:r>
        <w:rPr>
          <w:rFonts w:ascii="Times New Roman"/>
          <w:b w:val="false"/>
          <w:i w:val="false"/>
          <w:color w:val="000000"/>
          <w:sz w:val="28"/>
        </w:rPr>
        <w:t>
      3. Налогоплательщики, осуществляющие оборот товаров, подлежащих прослеживаемости, обязаны:</w:t>
      </w:r>
    </w:p>
    <w:bookmarkEnd w:id="2537"/>
    <w:bookmarkStart w:name="z16603" w:id="2538"/>
    <w:p>
      <w:pPr>
        <w:spacing w:after="0"/>
        <w:ind w:left="0"/>
        <w:jc w:val="both"/>
      </w:pPr>
      <w:r>
        <w:rPr>
          <w:rFonts w:ascii="Times New Roman"/>
          <w:b w:val="false"/>
          <w:i w:val="false"/>
          <w:color w:val="000000"/>
          <w:sz w:val="28"/>
        </w:rPr>
        <w:t>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bookmarkEnd w:id="2538"/>
    <w:bookmarkStart w:name="z16604" w:id="2539"/>
    <w:p>
      <w:pPr>
        <w:spacing w:after="0"/>
        <w:ind w:left="0"/>
        <w:jc w:val="both"/>
      </w:pPr>
      <w:r>
        <w:rPr>
          <w:rFonts w:ascii="Times New Roman"/>
          <w:b w:val="false"/>
          <w:i w:val="false"/>
          <w:color w:val="000000"/>
          <w:sz w:val="28"/>
        </w:rPr>
        <w:t>
      представлять полные и достоверные сведения, подлежащие включению в национальную систему прослеживаемости.</w:t>
      </w:r>
    </w:p>
    <w:bookmarkEnd w:id="2539"/>
    <w:bookmarkStart w:name="z16605" w:id="2540"/>
    <w:p>
      <w:pPr>
        <w:spacing w:after="0"/>
        <w:ind w:left="0"/>
        <w:jc w:val="both"/>
      </w:pPr>
      <w:r>
        <w:rPr>
          <w:rFonts w:ascii="Times New Roman"/>
          <w:b w:val="false"/>
          <w:i w:val="false"/>
          <w:color w:val="000000"/>
          <w:sz w:val="28"/>
        </w:rPr>
        <w:t xml:space="preserve">
      Сопроводительным документом национальной системы прослеживаемости является электронный счет-фактура. </w:t>
      </w:r>
    </w:p>
    <w:bookmarkEnd w:id="2540"/>
    <w:bookmarkStart w:name="z16606" w:id="2541"/>
    <w:p>
      <w:pPr>
        <w:spacing w:after="0"/>
        <w:ind w:left="0"/>
        <w:jc w:val="both"/>
      </w:pPr>
      <w:r>
        <w:rPr>
          <w:rFonts w:ascii="Times New Roman"/>
          <w:b w:val="false"/>
          <w:i w:val="false"/>
          <w:color w:val="000000"/>
          <w:sz w:val="28"/>
        </w:rPr>
        <w:t>
      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bookmarkEnd w:id="2541"/>
    <w:bookmarkStart w:name="z16607" w:id="2542"/>
    <w:p>
      <w:pPr>
        <w:spacing w:after="0"/>
        <w:ind w:left="0"/>
        <w:jc w:val="both"/>
      </w:pPr>
      <w:r>
        <w:rPr>
          <w:rFonts w:ascii="Times New Roman"/>
          <w:b w:val="false"/>
          <w:i w:val="false"/>
          <w:color w:val="000000"/>
          <w:sz w:val="28"/>
        </w:rPr>
        <w:t>
      5. Уполномоченный орган обеспечивает:</w:t>
      </w:r>
    </w:p>
    <w:bookmarkEnd w:id="2542"/>
    <w:bookmarkStart w:name="z16608" w:id="2543"/>
    <w:p>
      <w:pPr>
        <w:spacing w:after="0"/>
        <w:ind w:left="0"/>
        <w:jc w:val="both"/>
      </w:pPr>
      <w:r>
        <w:rPr>
          <w:rFonts w:ascii="Times New Roman"/>
          <w:b w:val="false"/>
          <w:i w:val="false"/>
          <w:color w:val="000000"/>
          <w:sz w:val="28"/>
        </w:rPr>
        <w:t>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bookmarkEnd w:id="2543"/>
    <w:bookmarkStart w:name="z16609" w:id="2544"/>
    <w:p>
      <w:pPr>
        <w:spacing w:after="0"/>
        <w:ind w:left="0"/>
        <w:jc w:val="both"/>
      </w:pPr>
      <w:r>
        <w:rPr>
          <w:rFonts w:ascii="Times New Roman"/>
          <w:b w:val="false"/>
          <w:i w:val="false"/>
          <w:color w:val="000000"/>
          <w:sz w:val="28"/>
        </w:rPr>
        <w:t>
      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bookmarkEnd w:id="2544"/>
    <w:bookmarkStart w:name="z16610" w:id="2545"/>
    <w:p>
      <w:pPr>
        <w:spacing w:after="0"/>
        <w:ind w:left="0"/>
        <w:jc w:val="both"/>
      </w:pPr>
      <w:r>
        <w:rPr>
          <w:rFonts w:ascii="Times New Roman"/>
          <w:b w:val="false"/>
          <w:i w:val="false"/>
          <w:color w:val="000000"/>
          <w:sz w:val="28"/>
        </w:rPr>
        <w:t>
      6. Правила функционирования механизма прослеживаемости товаров утверждаются уполномоченным органом.</w:t>
      </w:r>
    </w:p>
    <w:bookmarkEnd w:id="2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20 дополнена статьей 176-1,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581" w:id="2546"/>
    <w:p>
      <w:pPr>
        <w:spacing w:after="0"/>
        <w:ind w:left="0"/>
        <w:jc w:val="left"/>
      </w:pPr>
      <w:r>
        <w:rPr>
          <w:rFonts w:ascii="Times New Roman"/>
          <w:b/>
          <w:i w:val="false"/>
          <w:color w:val="000000"/>
        </w:rPr>
        <w:t xml:space="preserve"> РАЗДЕЛ 4. ОБЖАЛОВАНИЕ РЕЗУЛЬТАТОВ ПРОВЕРКИ, РЕЗУЛЬТАТОВ ГОРИЗОНТАЛЬНОГО МОНИТОРИНГА И ДЕЙСТВИЙ (БЕЗДЕЙСТВИЯ) ДОЛЖНОСТНЫХ ЛИЦ НАЛОГОВЫХ ОРГАНОВ</w:t>
      </w:r>
    </w:p>
    <w:bookmarkEnd w:id="2546"/>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3582" w:id="2547"/>
    <w:p>
      <w:pPr>
        <w:spacing w:after="0"/>
        <w:ind w:left="0"/>
        <w:jc w:val="left"/>
      </w:pPr>
      <w:r>
        <w:rPr>
          <w:rFonts w:ascii="Times New Roman"/>
          <w:b/>
          <w:i w:val="false"/>
          <w:color w:val="000000"/>
        </w:rPr>
        <w:t xml:space="preserve"> Глава 21. ПОРЯДОК ОБЖАЛОВАНИЯ ПРОВЕРКИ, УВЕДОМЛЕНИЯ О РЕЗУЛЬТАТАХ УВЕДОМЛЕНИЯ О РЕЗУЛЬТАТАХ ГОРИЗОНТАЛЬНОГО МОНИТОРИНГА</w:t>
      </w:r>
    </w:p>
    <w:bookmarkEnd w:id="2547"/>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177. Общие положения</w:t>
      </w:r>
    </w:p>
    <w:bookmarkStart w:name="z3583" w:id="2548"/>
    <w:p>
      <w:pPr>
        <w:spacing w:after="0"/>
        <w:ind w:left="0"/>
        <w:jc w:val="both"/>
      </w:pPr>
      <w:r>
        <w:rPr>
          <w:rFonts w:ascii="Times New Roman"/>
          <w:b w:val="false"/>
          <w:i w:val="false"/>
          <w:color w:val="000000"/>
          <w:sz w:val="28"/>
        </w:rPr>
        <w:t xml:space="preserve">
      1. Подача и рассмотрение жалобы на уведомление о результатах проверки производятся в порядке, определенном </w:t>
      </w:r>
      <w:r>
        <w:rPr>
          <w:rFonts w:ascii="Times New Roman"/>
          <w:b w:val="false"/>
          <w:i w:val="false"/>
          <w:color w:val="000000"/>
          <w:sz w:val="28"/>
        </w:rPr>
        <w:t>статьями 178</w:t>
      </w:r>
      <w:r>
        <w:rPr>
          <w:rFonts w:ascii="Times New Roman"/>
          <w:b w:val="false"/>
          <w:i w:val="false"/>
          <w:color w:val="000000"/>
          <w:sz w:val="28"/>
        </w:rPr>
        <w:t xml:space="preserve"> – </w:t>
      </w:r>
      <w:r>
        <w:rPr>
          <w:rFonts w:ascii="Times New Roman"/>
          <w:b w:val="false"/>
          <w:i w:val="false"/>
          <w:color w:val="000000"/>
          <w:sz w:val="28"/>
        </w:rPr>
        <w:t>186</w:t>
      </w:r>
      <w:r>
        <w:rPr>
          <w:rFonts w:ascii="Times New Roman"/>
          <w:b w:val="false"/>
          <w:i w:val="false"/>
          <w:color w:val="000000"/>
          <w:sz w:val="28"/>
        </w:rPr>
        <w:t xml:space="preserve"> настоящего Кодекса.</w:t>
      </w:r>
    </w:p>
    <w:bookmarkEnd w:id="2548"/>
    <w:bookmarkStart w:name="z3584" w:id="2549"/>
    <w:p>
      <w:pPr>
        <w:spacing w:after="0"/>
        <w:ind w:left="0"/>
        <w:jc w:val="both"/>
      </w:pPr>
      <w:r>
        <w:rPr>
          <w:rFonts w:ascii="Times New Roman"/>
          <w:b w:val="false"/>
          <w:i w:val="false"/>
          <w:color w:val="000000"/>
          <w:sz w:val="28"/>
        </w:rPr>
        <w:t>
      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bookmarkEnd w:id="2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178. Порядок подачи жалобы налогоплательщиком (налоговым агентом)</w:t>
      </w:r>
    </w:p>
    <w:bookmarkStart w:name="z3585" w:id="2550"/>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bookmarkEnd w:id="2550"/>
    <w:bookmarkStart w:name="z3586" w:id="2551"/>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551"/>
    <w:bookmarkStart w:name="z3587" w:id="2552"/>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bookmarkEnd w:id="2552"/>
    <w:bookmarkStart w:name="z3588" w:id="2553"/>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bookmarkEnd w:id="2553"/>
    <w:bookmarkStart w:name="z3589" w:id="2554"/>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bookmarkEnd w:id="2554"/>
    <w:bookmarkStart w:name="z17513" w:id="2555"/>
    <w:p>
      <w:pPr>
        <w:spacing w:after="0"/>
        <w:ind w:left="0"/>
        <w:jc w:val="both"/>
      </w:pPr>
      <w:r>
        <w:rPr>
          <w:rFonts w:ascii="Times New Roman"/>
          <w:b w:val="false"/>
          <w:i w:val="false"/>
          <w:color w:val="000000"/>
          <w:sz w:val="28"/>
        </w:rPr>
        <w:t xml:space="preserve">
      3) электронным способом – дата отправки через веб-портал "электронного правительства". </w:t>
      </w:r>
    </w:p>
    <w:bookmarkEnd w:id="2555"/>
    <w:bookmarkStart w:name="z17514" w:id="2556"/>
    <w:p>
      <w:pPr>
        <w:spacing w:after="0"/>
        <w:ind w:left="0"/>
        <w:jc w:val="both"/>
      </w:pPr>
      <w:r>
        <w:rPr>
          <w:rFonts w:ascii="Times New Roman"/>
          <w:b w:val="false"/>
          <w:i w:val="false"/>
          <w:color w:val="000000"/>
          <w:sz w:val="28"/>
        </w:rPr>
        <w:t>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2556"/>
    <w:bookmarkStart w:name="z3590" w:id="2557"/>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bookmarkEnd w:id="2557"/>
    <w:bookmarkStart w:name="z3591" w:id="2558"/>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bookmarkEnd w:id="2558"/>
    <w:bookmarkStart w:name="z3592" w:id="2559"/>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2559"/>
    <w:bookmarkStart w:name="z3593" w:id="2560"/>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bookmarkEnd w:id="2560"/>
    <w:bookmarkStart w:name="z3594" w:id="2561"/>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bookmarkEnd w:id="2561"/>
    <w:bookmarkStart w:name="z3595" w:id="2562"/>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bookmarkEnd w:id="2562"/>
    <w:bookmarkStart w:name="z3596" w:id="2563"/>
    <w:p>
      <w:pPr>
        <w:spacing w:after="0"/>
        <w:ind w:left="0"/>
        <w:jc w:val="both"/>
      </w:pPr>
      <w:r>
        <w:rPr>
          <w:rFonts w:ascii="Times New Roman"/>
          <w:b w:val="false"/>
          <w:i w:val="false"/>
          <w:color w:val="000000"/>
          <w:sz w:val="28"/>
        </w:rPr>
        <w:t xml:space="preserve">
      Налогоплательщик (налоговый агент) не вправе производить отзыв жалобы в период с даты назначения тематической проверки до даты ее завершения. </w:t>
      </w:r>
    </w:p>
    <w:bookmarkEnd w:id="2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178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179. Форма и содержание жалобы налогоплательщика (налогового агента)</w:t>
      </w:r>
    </w:p>
    <w:bookmarkStart w:name="z3597" w:id="2564"/>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bookmarkEnd w:id="2564"/>
    <w:bookmarkStart w:name="z3598" w:id="2565"/>
    <w:p>
      <w:pPr>
        <w:spacing w:after="0"/>
        <w:ind w:left="0"/>
        <w:jc w:val="both"/>
      </w:pPr>
      <w:r>
        <w:rPr>
          <w:rFonts w:ascii="Times New Roman"/>
          <w:b w:val="false"/>
          <w:i w:val="false"/>
          <w:color w:val="000000"/>
          <w:sz w:val="28"/>
        </w:rPr>
        <w:t xml:space="preserve">
      2. В жалобе должны быть указаны: </w:t>
      </w:r>
    </w:p>
    <w:bookmarkEnd w:id="2565"/>
    <w:bookmarkStart w:name="z3599" w:id="2566"/>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bookmarkEnd w:id="2566"/>
    <w:bookmarkStart w:name="z3600" w:id="2567"/>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bookmarkEnd w:id="2567"/>
    <w:bookmarkStart w:name="z3601" w:id="2568"/>
    <w:p>
      <w:pPr>
        <w:spacing w:after="0"/>
        <w:ind w:left="0"/>
        <w:jc w:val="both"/>
      </w:pPr>
      <w:r>
        <w:rPr>
          <w:rFonts w:ascii="Times New Roman"/>
          <w:b w:val="false"/>
          <w:i w:val="false"/>
          <w:color w:val="000000"/>
          <w:sz w:val="28"/>
        </w:rPr>
        <w:t>
      3) идентификационный номер;</w:t>
      </w:r>
    </w:p>
    <w:bookmarkEnd w:id="2568"/>
    <w:bookmarkStart w:name="z3602" w:id="2569"/>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bookmarkEnd w:id="2569"/>
    <w:bookmarkStart w:name="z3603" w:id="2570"/>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bookmarkEnd w:id="2570"/>
    <w:bookmarkStart w:name="z3604" w:id="2571"/>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bookmarkEnd w:id="2571"/>
    <w:bookmarkStart w:name="z3605" w:id="2572"/>
    <w:p>
      <w:pPr>
        <w:spacing w:after="0"/>
        <w:ind w:left="0"/>
        <w:jc w:val="both"/>
      </w:pPr>
      <w:r>
        <w:rPr>
          <w:rFonts w:ascii="Times New Roman"/>
          <w:b w:val="false"/>
          <w:i w:val="false"/>
          <w:color w:val="000000"/>
          <w:sz w:val="28"/>
        </w:rPr>
        <w:t>
      7) перечень прилагаемых документов.</w:t>
      </w:r>
    </w:p>
    <w:bookmarkEnd w:id="2572"/>
    <w:bookmarkStart w:name="z3606" w:id="2573"/>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bookmarkEnd w:id="2573"/>
    <w:bookmarkStart w:name="z3607" w:id="2574"/>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bookmarkEnd w:id="2574"/>
    <w:bookmarkStart w:name="z3608" w:id="2575"/>
    <w:p>
      <w:pPr>
        <w:spacing w:after="0"/>
        <w:ind w:left="0"/>
        <w:jc w:val="both"/>
      </w:pPr>
      <w:r>
        <w:rPr>
          <w:rFonts w:ascii="Times New Roman"/>
          <w:b w:val="false"/>
          <w:i w:val="false"/>
          <w:color w:val="000000"/>
          <w:sz w:val="28"/>
        </w:rPr>
        <w:t xml:space="preserve">
      5. К жалобе прилагаются: </w:t>
      </w:r>
    </w:p>
    <w:bookmarkEnd w:id="2575"/>
    <w:bookmarkStart w:name="z3609" w:id="2576"/>
    <w:p>
      <w:pPr>
        <w:spacing w:after="0"/>
        <w:ind w:left="0"/>
        <w:jc w:val="both"/>
      </w:pPr>
      <w:r>
        <w:rPr>
          <w:rFonts w:ascii="Times New Roman"/>
          <w:b w:val="false"/>
          <w:i w:val="false"/>
          <w:color w:val="000000"/>
          <w:sz w:val="28"/>
        </w:rPr>
        <w:t xml:space="preserve">
      1) документы, подтверждающие обстоятельства, на которых налогоплательщик (налоговый агент) основывает свои требования; </w:t>
      </w:r>
    </w:p>
    <w:bookmarkEnd w:id="2576"/>
    <w:bookmarkStart w:name="z3610" w:id="2577"/>
    <w:p>
      <w:pPr>
        <w:spacing w:after="0"/>
        <w:ind w:left="0"/>
        <w:jc w:val="both"/>
      </w:pPr>
      <w:r>
        <w:rPr>
          <w:rFonts w:ascii="Times New Roman"/>
          <w:b w:val="false"/>
          <w:i w:val="false"/>
          <w:color w:val="000000"/>
          <w:sz w:val="28"/>
        </w:rPr>
        <w:t>
      2) иные документы, имеющие отношение к делу.</w:t>
      </w:r>
    </w:p>
    <w:bookmarkEnd w:id="2577"/>
    <w:p>
      <w:pPr>
        <w:spacing w:after="0"/>
        <w:ind w:left="0"/>
        <w:jc w:val="both"/>
      </w:pPr>
      <w:r>
        <w:rPr>
          <w:rFonts w:ascii="Times New Roman"/>
          <w:b/>
          <w:i w:val="false"/>
          <w:color w:val="000000"/>
          <w:sz w:val="28"/>
        </w:rPr>
        <w:t xml:space="preserve">Статья 180. Отказ в рассмотрении жалобы </w:t>
      </w:r>
    </w:p>
    <w:bookmarkStart w:name="z3611" w:id="2578"/>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bookmarkEnd w:id="2578"/>
    <w:bookmarkStart w:name="z3612" w:id="2579"/>
    <w:p>
      <w:pPr>
        <w:spacing w:after="0"/>
        <w:ind w:left="0"/>
        <w:jc w:val="both"/>
      </w:pPr>
      <w:r>
        <w:rPr>
          <w:rFonts w:ascii="Times New Roman"/>
          <w:b w:val="false"/>
          <w:i w:val="false"/>
          <w:color w:val="000000"/>
          <w:sz w:val="28"/>
        </w:rPr>
        <w:t xml:space="preserve">
      1) подачи налогоплательщиком (налоговым агентом) жалобы с пропуском срока обжалования, установленного частью первой </w:t>
      </w:r>
      <w:r>
        <w:rPr>
          <w:rFonts w:ascii="Times New Roman"/>
          <w:b w:val="false"/>
          <w:i w:val="false"/>
          <w:color w:val="000000"/>
          <w:sz w:val="28"/>
        </w:rPr>
        <w:t>пункта 1</w:t>
      </w:r>
      <w:r>
        <w:rPr>
          <w:rFonts w:ascii="Times New Roman"/>
          <w:b w:val="false"/>
          <w:i w:val="false"/>
          <w:color w:val="000000"/>
          <w:sz w:val="28"/>
        </w:rPr>
        <w:t xml:space="preserve"> статьи 178 настоящего Кодекса; </w:t>
      </w:r>
    </w:p>
    <w:bookmarkEnd w:id="2579"/>
    <w:bookmarkStart w:name="z3613" w:id="2580"/>
    <w:p>
      <w:pPr>
        <w:spacing w:after="0"/>
        <w:ind w:left="0"/>
        <w:jc w:val="both"/>
      </w:pPr>
      <w:r>
        <w:rPr>
          <w:rFonts w:ascii="Times New Roman"/>
          <w:b w:val="false"/>
          <w:i w:val="false"/>
          <w:color w:val="000000"/>
          <w:sz w:val="28"/>
        </w:rPr>
        <w:t xml:space="preserve">
      2) несоответствия жалобы налогоплательщика (налогового агента) требованиям, установленным </w:t>
      </w:r>
      <w:r>
        <w:rPr>
          <w:rFonts w:ascii="Times New Roman"/>
          <w:b w:val="false"/>
          <w:i w:val="false"/>
          <w:color w:val="000000"/>
          <w:sz w:val="28"/>
        </w:rPr>
        <w:t>статьей 179</w:t>
      </w:r>
      <w:r>
        <w:rPr>
          <w:rFonts w:ascii="Times New Roman"/>
          <w:b w:val="false"/>
          <w:i w:val="false"/>
          <w:color w:val="000000"/>
          <w:sz w:val="28"/>
        </w:rPr>
        <w:t xml:space="preserve"> настоящего Кодекса; </w:t>
      </w:r>
    </w:p>
    <w:bookmarkEnd w:id="2580"/>
    <w:bookmarkStart w:name="z3614" w:id="2581"/>
    <w:p>
      <w:pPr>
        <w:spacing w:after="0"/>
        <w:ind w:left="0"/>
        <w:jc w:val="both"/>
      </w:pPr>
      <w:r>
        <w:rPr>
          <w:rFonts w:ascii="Times New Roman"/>
          <w:b w:val="false"/>
          <w:i w:val="false"/>
          <w:color w:val="000000"/>
          <w:sz w:val="28"/>
        </w:rPr>
        <w:t xml:space="preserve">
      3) подачи жалобы за налогоплательщика (налогового агента) лицом, не являющимся его представителем; </w:t>
      </w:r>
    </w:p>
    <w:bookmarkEnd w:id="2581"/>
    <w:bookmarkStart w:name="z3615" w:id="2582"/>
    <w:p>
      <w:pPr>
        <w:spacing w:after="0"/>
        <w:ind w:left="0"/>
        <w:jc w:val="both"/>
      </w:pPr>
      <w:r>
        <w:rPr>
          <w:rFonts w:ascii="Times New Roman"/>
          <w:b w:val="false"/>
          <w:i w:val="false"/>
          <w:color w:val="000000"/>
          <w:sz w:val="28"/>
        </w:rPr>
        <w:t xml:space="preserve">
      4) подачи налогоплательщиком (налоговым агентом) искового заявления в суд по вопросам, изложенным в жалобе. </w:t>
      </w:r>
    </w:p>
    <w:bookmarkEnd w:id="2582"/>
    <w:bookmarkStart w:name="z3616" w:id="2583"/>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bookmarkEnd w:id="2583"/>
    <w:bookmarkStart w:name="z3617" w:id="2584"/>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bookmarkEnd w:id="2584"/>
    <w:bookmarkStart w:name="z3618" w:id="2585"/>
    <w:p>
      <w:pPr>
        <w:spacing w:after="0"/>
        <w:ind w:left="0"/>
        <w:jc w:val="both"/>
      </w:pPr>
      <w:r>
        <w:rPr>
          <w:rFonts w:ascii="Times New Roman"/>
          <w:b w:val="false"/>
          <w:i w:val="false"/>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w:t>
      </w:r>
      <w:r>
        <w:rPr>
          <w:rFonts w:ascii="Times New Roman"/>
          <w:b w:val="false"/>
          <w:i w:val="false"/>
          <w:color w:val="000000"/>
          <w:sz w:val="28"/>
        </w:rPr>
        <w:t>пунктом 1</w:t>
      </w:r>
      <w:r>
        <w:rPr>
          <w:rFonts w:ascii="Times New Roman"/>
          <w:b w:val="false"/>
          <w:i w:val="false"/>
          <w:color w:val="000000"/>
          <w:sz w:val="28"/>
        </w:rPr>
        <w:t xml:space="preserve"> статьи 178 настоящего Кодекса, повторно подать жалобу, если им будут устранены допущенные нарушения.</w:t>
      </w:r>
    </w:p>
    <w:bookmarkEnd w:id="2585"/>
    <w:p>
      <w:pPr>
        <w:spacing w:after="0"/>
        <w:ind w:left="0"/>
        <w:jc w:val="both"/>
      </w:pPr>
      <w:r>
        <w:rPr>
          <w:rFonts w:ascii="Times New Roman"/>
          <w:b/>
          <w:i w:val="false"/>
          <w:color w:val="000000"/>
          <w:sz w:val="28"/>
        </w:rPr>
        <w:t>Статья 181. Порядок рассмотрения жалобы, направленной в уполномоченный орган</w:t>
      </w:r>
    </w:p>
    <w:bookmarkStart w:name="z3619" w:id="2586"/>
    <w:p>
      <w:pPr>
        <w:spacing w:after="0"/>
        <w:ind w:left="0"/>
        <w:jc w:val="both"/>
      </w:pPr>
      <w:r>
        <w:rPr>
          <w:rFonts w:ascii="Times New Roman"/>
          <w:b w:val="false"/>
          <w:i w:val="false"/>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r>
        <w:rPr>
          <w:rFonts w:ascii="Times New Roman"/>
          <w:b w:val="false"/>
          <w:i w:val="false"/>
          <w:color w:val="000000"/>
          <w:sz w:val="28"/>
        </w:rPr>
        <w:t>статьей 183</w:t>
      </w:r>
      <w:r>
        <w:rPr>
          <w:rFonts w:ascii="Times New Roman"/>
          <w:b w:val="false"/>
          <w:i w:val="false"/>
          <w:color w:val="000000"/>
          <w:sz w:val="28"/>
        </w:rPr>
        <w:t xml:space="preserve"> настоящего Кодекса.</w:t>
      </w:r>
    </w:p>
    <w:bookmarkEnd w:id="2586"/>
    <w:bookmarkStart w:name="z3620" w:id="2587"/>
    <w:p>
      <w:pPr>
        <w:spacing w:after="0"/>
        <w:ind w:left="0"/>
        <w:jc w:val="both"/>
      </w:pPr>
      <w:r>
        <w:rPr>
          <w:rFonts w:ascii="Times New Roman"/>
          <w:b w:val="false"/>
          <w:i w:val="false"/>
          <w:color w:val="000000"/>
          <w:sz w:val="28"/>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w:t>
      </w:r>
    </w:p>
    <w:bookmarkEnd w:id="2587"/>
    <w:bookmarkStart w:name="z3621" w:id="2588"/>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bookmarkEnd w:id="2588"/>
    <w:bookmarkStart w:name="z3622" w:id="2589"/>
    <w:p>
      <w:pPr>
        <w:spacing w:after="0"/>
        <w:ind w:left="0"/>
        <w:jc w:val="both"/>
      </w:pPr>
      <w:r>
        <w:rPr>
          <w:rFonts w:ascii="Times New Roman"/>
          <w:b w:val="false"/>
          <w:i w:val="false"/>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w:t>
      </w:r>
    </w:p>
    <w:bookmarkEnd w:id="2589"/>
    <w:bookmarkStart w:name="z3623" w:id="2590"/>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bookmarkEnd w:id="2590"/>
    <w:bookmarkStart w:name="z3624" w:id="2591"/>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bookmarkEnd w:id="2591"/>
    <w:bookmarkStart w:name="z3625" w:id="2592"/>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bookmarkEnd w:id="2592"/>
    <w:bookmarkStart w:name="z3626" w:id="2593"/>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bookmarkEnd w:id="2593"/>
    <w:bookmarkStart w:name="z3627" w:id="2594"/>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bookmarkEnd w:id="2594"/>
    <w:bookmarkStart w:name="z3628" w:id="2595"/>
    <w:p>
      <w:pPr>
        <w:spacing w:after="0"/>
        <w:ind w:left="0"/>
        <w:jc w:val="both"/>
      </w:pPr>
      <w:r>
        <w:rPr>
          <w:rFonts w:ascii="Times New Roman"/>
          <w:b w:val="false"/>
          <w:i w:val="false"/>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595"/>
    <w:p>
      <w:pPr>
        <w:spacing w:after="0"/>
        <w:ind w:left="0"/>
        <w:jc w:val="both"/>
      </w:pPr>
      <w:r>
        <w:rPr>
          <w:rFonts w:ascii="Times New Roman"/>
          <w:b/>
          <w:i w:val="false"/>
          <w:color w:val="000000"/>
          <w:sz w:val="28"/>
        </w:rPr>
        <w:t>Статья 182. Вынесение решения по результатам рассмотрения жалобы</w:t>
      </w:r>
    </w:p>
    <w:bookmarkStart w:name="z3629" w:id="2596"/>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bookmarkEnd w:id="25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Состав и положение об апелляционной комиссии определяются уполномоченным органом. </w:t>
      </w:r>
    </w:p>
    <w:bookmarkStart w:name="z3631" w:id="2597"/>
    <w:p>
      <w:pPr>
        <w:spacing w:after="0"/>
        <w:ind w:left="0"/>
        <w:jc w:val="both"/>
      </w:pPr>
      <w:r>
        <w:rPr>
          <w:rFonts w:ascii="Times New Roman"/>
          <w:b w:val="false"/>
          <w:i w:val="false"/>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bookmarkEnd w:id="2597"/>
    <w:bookmarkStart w:name="z3632" w:id="2598"/>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bookmarkEnd w:id="2598"/>
    <w:bookmarkStart w:name="z3633" w:id="2599"/>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bookmarkEnd w:id="2599"/>
    <w:bookmarkStart w:name="z3634" w:id="2600"/>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bookmarkEnd w:id="2600"/>
    <w:bookmarkStart w:name="z3635" w:id="2601"/>
    <w:p>
      <w:pPr>
        <w:spacing w:after="0"/>
        <w:ind w:left="0"/>
        <w:jc w:val="both"/>
      </w:pPr>
      <w:r>
        <w:rPr>
          <w:rFonts w:ascii="Times New Roman"/>
          <w:b w:val="false"/>
          <w:i w:val="false"/>
          <w:color w:val="000000"/>
          <w:sz w:val="28"/>
        </w:rPr>
        <w:t>
      3. Решение по жалобе в письменной форме направляется или вручается лицу, подавшему жалобу,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601"/>
    <w:bookmarkStart w:name="z3636" w:id="2602"/>
    <w:p>
      <w:pPr>
        <w:spacing w:after="0"/>
        <w:ind w:left="0"/>
        <w:jc w:val="both"/>
      </w:pPr>
      <w:r>
        <w:rPr>
          <w:rFonts w:ascii="Times New Roman"/>
          <w:b w:val="false"/>
          <w:i w:val="false"/>
          <w:color w:val="000000"/>
          <w:sz w:val="28"/>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r>
        <w:rPr>
          <w:rFonts w:ascii="Times New Roman"/>
          <w:b w:val="false"/>
          <w:i w:val="false"/>
          <w:color w:val="000000"/>
          <w:sz w:val="28"/>
        </w:rPr>
        <w:t>подпунктом 11)</w:t>
      </w:r>
      <w:r>
        <w:rPr>
          <w:rFonts w:ascii="Times New Roman"/>
          <w:b w:val="false"/>
          <w:i w:val="false"/>
          <w:color w:val="000000"/>
          <w:sz w:val="28"/>
        </w:rPr>
        <w:t xml:space="preserve"> пункта 2 статьи 114 настоящего Кодекса.</w:t>
      </w:r>
    </w:p>
    <w:bookmarkEnd w:id="2602"/>
    <w:bookmarkStart w:name="z3637" w:id="2603"/>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182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183. Приостановление и (или) продление срока рассмотрения жалобы</w:t>
      </w:r>
    </w:p>
    <w:bookmarkStart w:name="z3638" w:id="2604"/>
    <w:p>
      <w:pPr>
        <w:spacing w:after="0"/>
        <w:ind w:left="0"/>
        <w:jc w:val="both"/>
      </w:pPr>
      <w:r>
        <w:rPr>
          <w:rFonts w:ascii="Times New Roman"/>
          <w:b w:val="false"/>
          <w:i w:val="false"/>
          <w:color w:val="000000"/>
          <w:sz w:val="28"/>
        </w:rPr>
        <w:t xml:space="preserve">
      1.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приостанавливается в следующих случаях:</w:t>
      </w:r>
    </w:p>
    <w:bookmarkEnd w:id="2604"/>
    <w:bookmarkStart w:name="z3639" w:id="2605"/>
    <w:p>
      <w:pPr>
        <w:spacing w:after="0"/>
        <w:ind w:left="0"/>
        <w:jc w:val="both"/>
      </w:pPr>
      <w:r>
        <w:rPr>
          <w:rFonts w:ascii="Times New Roman"/>
          <w:b w:val="false"/>
          <w:i w:val="false"/>
          <w:color w:val="000000"/>
          <w:sz w:val="28"/>
        </w:rPr>
        <w:t xml:space="preserve">
      1) проведения тематической и повторной тематической проверок – на период времени с даты назначения таких проверок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до даты истечения пятнадцати рабочих дней после получения уполномоченным органом акта проверки;</w:t>
      </w:r>
    </w:p>
    <w:bookmarkEnd w:id="2605"/>
    <w:bookmarkStart w:name="z3640" w:id="2606"/>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bookmarkEnd w:id="2606"/>
    <w:bookmarkStart w:name="z3641" w:id="2607"/>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bookmarkEnd w:id="2607"/>
    <w:bookmarkStart w:name="z3642" w:id="2608"/>
    <w:p>
      <w:pPr>
        <w:spacing w:after="0"/>
        <w:ind w:left="0"/>
        <w:jc w:val="both"/>
      </w:pPr>
      <w:r>
        <w:rPr>
          <w:rFonts w:ascii="Times New Roman"/>
          <w:b w:val="false"/>
          <w:i w:val="false"/>
          <w:color w:val="000000"/>
          <w:sz w:val="28"/>
        </w:rPr>
        <w:t xml:space="preserve">
      3.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в следующих случаях:</w:t>
      </w:r>
    </w:p>
    <w:bookmarkEnd w:id="2608"/>
    <w:bookmarkStart w:name="z3643" w:id="2609"/>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bookmarkEnd w:id="2609"/>
    <w:bookmarkStart w:name="z3644" w:id="2610"/>
    <w:p>
      <w:pPr>
        <w:spacing w:after="0"/>
        <w:ind w:left="0"/>
        <w:jc w:val="both"/>
      </w:pPr>
      <w:r>
        <w:rPr>
          <w:rFonts w:ascii="Times New Roman"/>
          <w:b w:val="false"/>
          <w:i w:val="false"/>
          <w:color w:val="000000"/>
          <w:sz w:val="28"/>
        </w:rPr>
        <w:t xml:space="preserve">
      При этом срок,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на срок, указанный настоящим подпунктом, в каждом случае последующей подачи дополнений к жалобе;</w:t>
      </w:r>
    </w:p>
    <w:bookmarkEnd w:id="2610"/>
    <w:bookmarkStart w:name="z3645" w:id="2611"/>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bookmarkEnd w:id="2611"/>
    <w:bookmarkStart w:name="z3646" w:id="2612"/>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612"/>
    <w:p>
      <w:pPr>
        <w:spacing w:after="0"/>
        <w:ind w:left="0"/>
        <w:jc w:val="both"/>
      </w:pPr>
      <w:r>
        <w:rPr>
          <w:rFonts w:ascii="Times New Roman"/>
          <w:b/>
          <w:i w:val="false"/>
          <w:color w:val="000000"/>
          <w:sz w:val="28"/>
        </w:rPr>
        <w:t xml:space="preserve">Статья 184. Форма и содержание решения уполномоченного органа </w:t>
      </w:r>
    </w:p>
    <w:bookmarkStart w:name="z3647" w:id="2613"/>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2613"/>
    <w:bookmarkStart w:name="z3648" w:id="2614"/>
    <w:p>
      <w:pPr>
        <w:spacing w:after="0"/>
        <w:ind w:left="0"/>
        <w:jc w:val="both"/>
      </w:pPr>
      <w:r>
        <w:rPr>
          <w:rFonts w:ascii="Times New Roman"/>
          <w:b w:val="false"/>
          <w:i w:val="false"/>
          <w:color w:val="000000"/>
          <w:sz w:val="28"/>
        </w:rPr>
        <w:t>
      1) дата принятия решения;</w:t>
      </w:r>
    </w:p>
    <w:bookmarkEnd w:id="2614"/>
    <w:bookmarkStart w:name="z3649" w:id="2615"/>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bookmarkEnd w:id="2615"/>
    <w:bookmarkStart w:name="z3650" w:id="2616"/>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bookmarkEnd w:id="2616"/>
    <w:bookmarkStart w:name="z3651" w:id="2617"/>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bookmarkEnd w:id="2617"/>
    <w:bookmarkStart w:name="z3652" w:id="2618"/>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bookmarkEnd w:id="2618"/>
    <w:bookmarkStart w:name="z3653" w:id="2619"/>
    <w:p>
      <w:pPr>
        <w:spacing w:after="0"/>
        <w:ind w:left="0"/>
        <w:jc w:val="both"/>
      </w:pPr>
      <w:r>
        <w:rPr>
          <w:rFonts w:ascii="Times New Roman"/>
          <w:b w:val="false"/>
          <w:i w:val="false"/>
          <w:color w:val="000000"/>
          <w:sz w:val="28"/>
        </w:rPr>
        <w:t>
      6) суть жалобы;</w:t>
      </w:r>
    </w:p>
    <w:bookmarkEnd w:id="2619"/>
    <w:bookmarkStart w:name="z3654" w:id="2620"/>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620"/>
    <w:p>
      <w:pPr>
        <w:spacing w:after="0"/>
        <w:ind w:left="0"/>
        <w:jc w:val="both"/>
      </w:pPr>
      <w:r>
        <w:rPr>
          <w:rFonts w:ascii="Times New Roman"/>
          <w:b/>
          <w:i w:val="false"/>
          <w:color w:val="000000"/>
          <w:sz w:val="28"/>
        </w:rPr>
        <w:t>Статья 185. Последствия подачи жалобы (заявления) в уполномоченный орган или суд</w:t>
      </w:r>
    </w:p>
    <w:bookmarkStart w:name="z3655" w:id="2621"/>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bookmarkEnd w:id="2621"/>
    <w:bookmarkStart w:name="z3656" w:id="2622"/>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bookmarkEnd w:id="2622"/>
    <w:bookmarkStart w:name="z3657" w:id="2623"/>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2623"/>
    <w:p>
      <w:pPr>
        <w:spacing w:after="0"/>
        <w:ind w:left="0"/>
        <w:jc w:val="both"/>
      </w:pPr>
      <w:r>
        <w:rPr>
          <w:rFonts w:ascii="Times New Roman"/>
          <w:b/>
          <w:i w:val="false"/>
          <w:color w:val="000000"/>
          <w:sz w:val="28"/>
        </w:rPr>
        <w:t>Статья 186. Порядок назначения и проведения тематической проверки</w:t>
      </w:r>
    </w:p>
    <w:bookmarkStart w:name="z3658" w:id="2624"/>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bookmarkEnd w:id="2624"/>
    <w:bookmarkStart w:name="z3659" w:id="2625"/>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bookmarkEnd w:id="2625"/>
    <w:bookmarkStart w:name="z3660" w:id="2626"/>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bookmarkEnd w:id="2626"/>
    <w:bookmarkStart w:name="z3661" w:id="2627"/>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bookmarkEnd w:id="2627"/>
    <w:bookmarkStart w:name="z3662" w:id="2628"/>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bookmarkEnd w:id="2628"/>
    <w:bookmarkStart w:name="z3663" w:id="2629"/>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2629"/>
    <w:bookmarkStart w:name="z3664" w:id="2630"/>
    <w:p>
      <w:pPr>
        <w:spacing w:after="0"/>
        <w:ind w:left="0"/>
        <w:jc w:val="left"/>
      </w:pPr>
      <w:r>
        <w:rPr>
          <w:rFonts w:ascii="Times New Roman"/>
          <w:b/>
          <w:i w:val="false"/>
          <w:color w:val="000000"/>
        </w:rPr>
        <w:t xml:space="preserve"> Глава 22. ПОРЯДОК ОБЖАЛОВАНИЯ ДЕЙСТВИЙ (БЕЗДЕЙСТВИЯ) ДОЛЖНОСТНЫХ ЛИЦ НАЛОГОВЫХ ОРГАНОВ</w:t>
      </w:r>
    </w:p>
    <w:bookmarkEnd w:id="2630"/>
    <w:p>
      <w:pPr>
        <w:spacing w:after="0"/>
        <w:ind w:left="0"/>
        <w:jc w:val="both"/>
      </w:pPr>
      <w:r>
        <w:rPr>
          <w:rFonts w:ascii="Times New Roman"/>
          <w:b/>
          <w:i w:val="false"/>
          <w:color w:val="000000"/>
          <w:sz w:val="28"/>
        </w:rPr>
        <w:t>Статья 187. Право на обжалование</w:t>
      </w:r>
    </w:p>
    <w:bookmarkStart w:name="z3665" w:id="2631"/>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631"/>
    <w:p>
      <w:pPr>
        <w:spacing w:after="0"/>
        <w:ind w:left="0"/>
        <w:jc w:val="both"/>
      </w:pPr>
      <w:r>
        <w:rPr>
          <w:rFonts w:ascii="Times New Roman"/>
          <w:b/>
          <w:i w:val="false"/>
          <w:color w:val="000000"/>
          <w:sz w:val="28"/>
        </w:rPr>
        <w:t>Статья 188. Порядок обжалования</w:t>
      </w:r>
    </w:p>
    <w:bookmarkStart w:name="z3666" w:id="2632"/>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bookmarkEnd w:id="2632"/>
    <w:bookmarkStart w:name="z3667" w:id="2633"/>
    <w:p>
      <w:pPr>
        <w:spacing w:after="0"/>
        <w:ind w:left="0"/>
        <w:jc w:val="left"/>
      </w:pPr>
      <w:r>
        <w:rPr>
          <w:rFonts w:ascii="Times New Roman"/>
          <w:b/>
          <w:i w:val="false"/>
          <w:color w:val="000000"/>
        </w:rPr>
        <w:t xml:space="preserve"> 2. ОСОБЕННАЯ ЧАСТЬ</w:t>
      </w:r>
    </w:p>
    <w:bookmarkEnd w:id="2633"/>
    <w:bookmarkStart w:name="z3668" w:id="2634"/>
    <w:p>
      <w:pPr>
        <w:spacing w:after="0"/>
        <w:ind w:left="0"/>
        <w:jc w:val="left"/>
      </w:pPr>
      <w:r>
        <w:rPr>
          <w:rFonts w:ascii="Times New Roman"/>
          <w:b/>
          <w:i w:val="false"/>
          <w:color w:val="000000"/>
        </w:rPr>
        <w:t xml:space="preserve"> РАЗДЕЛ 5. ОСНОВНЫЕ ПОЛОЖЕНИЯ</w:t>
      </w:r>
    </w:p>
    <w:bookmarkEnd w:id="2634"/>
    <w:p>
      <w:pPr>
        <w:spacing w:after="0"/>
        <w:ind w:left="0"/>
        <w:jc w:val="both"/>
      </w:pPr>
      <w:r>
        <w:rPr>
          <w:rFonts w:ascii="Times New Roman"/>
          <w:b/>
          <w:i w:val="false"/>
          <w:color w:val="000000"/>
          <w:sz w:val="28"/>
        </w:rPr>
        <w:t>Статья 189. Виды налогов, платежей в бюджет</w:t>
      </w:r>
    </w:p>
    <w:bookmarkStart w:name="z3669" w:id="2635"/>
    <w:p>
      <w:pPr>
        <w:spacing w:after="0"/>
        <w:ind w:left="0"/>
        <w:jc w:val="both"/>
      </w:pPr>
      <w:r>
        <w:rPr>
          <w:rFonts w:ascii="Times New Roman"/>
          <w:b w:val="false"/>
          <w:i w:val="false"/>
          <w:color w:val="000000"/>
          <w:sz w:val="28"/>
        </w:rPr>
        <w:t>
      1. В Республике Казахстан действуют:</w:t>
      </w:r>
    </w:p>
    <w:bookmarkEnd w:id="2635"/>
    <w:bookmarkStart w:name="z3670" w:id="2636"/>
    <w:p>
      <w:pPr>
        <w:spacing w:after="0"/>
        <w:ind w:left="0"/>
        <w:jc w:val="both"/>
      </w:pPr>
      <w:r>
        <w:rPr>
          <w:rFonts w:ascii="Times New Roman"/>
          <w:b w:val="false"/>
          <w:i w:val="false"/>
          <w:color w:val="000000"/>
          <w:sz w:val="28"/>
        </w:rPr>
        <w:t>
      1) налоги:</w:t>
      </w:r>
    </w:p>
    <w:bookmarkEnd w:id="2636"/>
    <w:bookmarkStart w:name="z3671" w:id="2637"/>
    <w:p>
      <w:pPr>
        <w:spacing w:after="0"/>
        <w:ind w:left="0"/>
        <w:jc w:val="both"/>
      </w:pPr>
      <w:r>
        <w:rPr>
          <w:rFonts w:ascii="Times New Roman"/>
          <w:b w:val="false"/>
          <w:i w:val="false"/>
          <w:color w:val="000000"/>
          <w:sz w:val="28"/>
        </w:rPr>
        <w:t>
      корпоративный подоходный налог;</w:t>
      </w:r>
    </w:p>
    <w:bookmarkEnd w:id="2637"/>
    <w:bookmarkStart w:name="z3672" w:id="2638"/>
    <w:p>
      <w:pPr>
        <w:spacing w:after="0"/>
        <w:ind w:left="0"/>
        <w:jc w:val="both"/>
      </w:pPr>
      <w:r>
        <w:rPr>
          <w:rFonts w:ascii="Times New Roman"/>
          <w:b w:val="false"/>
          <w:i w:val="false"/>
          <w:color w:val="000000"/>
          <w:sz w:val="28"/>
        </w:rPr>
        <w:t>
      индивидуальный подоходный налог;</w:t>
      </w:r>
    </w:p>
    <w:bookmarkEnd w:id="2638"/>
    <w:bookmarkStart w:name="z3673" w:id="2639"/>
    <w:p>
      <w:pPr>
        <w:spacing w:after="0"/>
        <w:ind w:left="0"/>
        <w:jc w:val="both"/>
      </w:pPr>
      <w:r>
        <w:rPr>
          <w:rFonts w:ascii="Times New Roman"/>
          <w:b w:val="false"/>
          <w:i w:val="false"/>
          <w:color w:val="000000"/>
          <w:sz w:val="28"/>
        </w:rPr>
        <w:t>
      налог на добавленную стоимость;</w:t>
      </w:r>
    </w:p>
    <w:bookmarkEnd w:id="2639"/>
    <w:bookmarkStart w:name="z3674" w:id="2640"/>
    <w:p>
      <w:pPr>
        <w:spacing w:after="0"/>
        <w:ind w:left="0"/>
        <w:jc w:val="both"/>
      </w:pPr>
      <w:r>
        <w:rPr>
          <w:rFonts w:ascii="Times New Roman"/>
          <w:b w:val="false"/>
          <w:i w:val="false"/>
          <w:color w:val="000000"/>
          <w:sz w:val="28"/>
        </w:rPr>
        <w:t>
      акцизы;</w:t>
      </w:r>
    </w:p>
    <w:bookmarkEnd w:id="2640"/>
    <w:bookmarkStart w:name="z3675" w:id="2641"/>
    <w:p>
      <w:pPr>
        <w:spacing w:after="0"/>
        <w:ind w:left="0"/>
        <w:jc w:val="both"/>
      </w:pPr>
      <w:r>
        <w:rPr>
          <w:rFonts w:ascii="Times New Roman"/>
          <w:b w:val="false"/>
          <w:i w:val="false"/>
          <w:color w:val="000000"/>
          <w:sz w:val="28"/>
        </w:rPr>
        <w:t>
      рентный налог на экспорт;</w:t>
      </w:r>
    </w:p>
    <w:bookmarkEnd w:id="2641"/>
    <w:bookmarkStart w:name="z3676" w:id="2642"/>
    <w:p>
      <w:pPr>
        <w:spacing w:after="0"/>
        <w:ind w:left="0"/>
        <w:jc w:val="both"/>
      </w:pPr>
      <w:r>
        <w:rPr>
          <w:rFonts w:ascii="Times New Roman"/>
          <w:b w:val="false"/>
          <w:i w:val="false"/>
          <w:color w:val="000000"/>
          <w:sz w:val="28"/>
        </w:rPr>
        <w:t>
      специальные платежи и налоги недропользователей;</w:t>
      </w:r>
    </w:p>
    <w:bookmarkEnd w:id="2642"/>
    <w:bookmarkStart w:name="z3677" w:id="2643"/>
    <w:p>
      <w:pPr>
        <w:spacing w:after="0"/>
        <w:ind w:left="0"/>
        <w:jc w:val="both"/>
      </w:pPr>
      <w:r>
        <w:rPr>
          <w:rFonts w:ascii="Times New Roman"/>
          <w:b w:val="false"/>
          <w:i w:val="false"/>
          <w:color w:val="000000"/>
          <w:sz w:val="28"/>
        </w:rPr>
        <w:t>
      социальный налог;</w:t>
      </w:r>
    </w:p>
    <w:bookmarkEnd w:id="2643"/>
    <w:bookmarkStart w:name="z3678" w:id="2644"/>
    <w:p>
      <w:pPr>
        <w:spacing w:after="0"/>
        <w:ind w:left="0"/>
        <w:jc w:val="both"/>
      </w:pPr>
      <w:r>
        <w:rPr>
          <w:rFonts w:ascii="Times New Roman"/>
          <w:b w:val="false"/>
          <w:i w:val="false"/>
          <w:color w:val="000000"/>
          <w:sz w:val="28"/>
        </w:rPr>
        <w:t>
      налог на транспортные средства;</w:t>
      </w:r>
    </w:p>
    <w:bookmarkEnd w:id="2644"/>
    <w:bookmarkStart w:name="z3679" w:id="2645"/>
    <w:p>
      <w:pPr>
        <w:spacing w:after="0"/>
        <w:ind w:left="0"/>
        <w:jc w:val="both"/>
      </w:pPr>
      <w:r>
        <w:rPr>
          <w:rFonts w:ascii="Times New Roman"/>
          <w:b w:val="false"/>
          <w:i w:val="false"/>
          <w:color w:val="000000"/>
          <w:sz w:val="28"/>
        </w:rPr>
        <w:t>
      земельный налог;</w:t>
      </w:r>
    </w:p>
    <w:bookmarkEnd w:id="2645"/>
    <w:bookmarkStart w:name="z3680" w:id="2646"/>
    <w:p>
      <w:pPr>
        <w:spacing w:after="0"/>
        <w:ind w:left="0"/>
        <w:jc w:val="both"/>
      </w:pPr>
      <w:r>
        <w:rPr>
          <w:rFonts w:ascii="Times New Roman"/>
          <w:b w:val="false"/>
          <w:i w:val="false"/>
          <w:color w:val="000000"/>
          <w:sz w:val="28"/>
        </w:rPr>
        <w:t>
      налог на имущество;</w:t>
      </w:r>
    </w:p>
    <w:bookmarkEnd w:id="2646"/>
    <w:bookmarkStart w:name="z3681" w:id="2647"/>
    <w:p>
      <w:pPr>
        <w:spacing w:after="0"/>
        <w:ind w:left="0"/>
        <w:jc w:val="both"/>
      </w:pPr>
      <w:r>
        <w:rPr>
          <w:rFonts w:ascii="Times New Roman"/>
          <w:b w:val="false"/>
          <w:i w:val="false"/>
          <w:color w:val="000000"/>
          <w:sz w:val="28"/>
        </w:rPr>
        <w:t>
      налог на игорный бизнес;</w:t>
      </w:r>
    </w:p>
    <w:bookmarkEnd w:id="2647"/>
    <w:bookmarkStart w:name="z3684" w:id="2648"/>
    <w:p>
      <w:pPr>
        <w:spacing w:after="0"/>
        <w:ind w:left="0"/>
        <w:jc w:val="both"/>
      </w:pPr>
      <w:r>
        <w:rPr>
          <w:rFonts w:ascii="Times New Roman"/>
          <w:b w:val="false"/>
          <w:i w:val="false"/>
          <w:color w:val="000000"/>
          <w:sz w:val="28"/>
        </w:rPr>
        <w:t>
      2) платежи в бюджет:</w:t>
      </w:r>
    </w:p>
    <w:bookmarkEnd w:id="2648"/>
    <w:bookmarkStart w:name="z3685" w:id="2649"/>
    <w:p>
      <w:pPr>
        <w:spacing w:after="0"/>
        <w:ind w:left="0"/>
        <w:jc w:val="both"/>
      </w:pPr>
      <w:r>
        <w:rPr>
          <w:rFonts w:ascii="Times New Roman"/>
          <w:b w:val="false"/>
          <w:i w:val="false"/>
          <w:color w:val="000000"/>
          <w:sz w:val="28"/>
        </w:rPr>
        <w:t>
      государственная пошлина;</w:t>
      </w:r>
    </w:p>
    <w:bookmarkEnd w:id="2649"/>
    <w:bookmarkStart w:name="z3686" w:id="2650"/>
    <w:p>
      <w:pPr>
        <w:spacing w:after="0"/>
        <w:ind w:left="0"/>
        <w:jc w:val="both"/>
      </w:pPr>
      <w:r>
        <w:rPr>
          <w:rFonts w:ascii="Times New Roman"/>
          <w:b w:val="false"/>
          <w:i w:val="false"/>
          <w:color w:val="000000"/>
          <w:sz w:val="28"/>
        </w:rPr>
        <w:t>
      сборы;</w:t>
      </w:r>
    </w:p>
    <w:bookmarkEnd w:id="2650"/>
    <w:bookmarkStart w:name="z3687" w:id="2651"/>
    <w:p>
      <w:pPr>
        <w:spacing w:after="0"/>
        <w:ind w:left="0"/>
        <w:jc w:val="both"/>
      </w:pPr>
      <w:r>
        <w:rPr>
          <w:rFonts w:ascii="Times New Roman"/>
          <w:b w:val="false"/>
          <w:i w:val="false"/>
          <w:color w:val="000000"/>
          <w:sz w:val="28"/>
        </w:rPr>
        <w:t>
      плата за:</w:t>
      </w:r>
    </w:p>
    <w:bookmarkEnd w:id="2651"/>
    <w:bookmarkStart w:name="z3688" w:id="2652"/>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bookmarkEnd w:id="2652"/>
    <w:bookmarkStart w:name="z3689" w:id="2653"/>
    <w:p>
      <w:pPr>
        <w:spacing w:after="0"/>
        <w:ind w:left="0"/>
        <w:jc w:val="both"/>
      </w:pPr>
      <w:r>
        <w:rPr>
          <w:rFonts w:ascii="Times New Roman"/>
          <w:b w:val="false"/>
          <w:i w:val="false"/>
          <w:color w:val="000000"/>
          <w:sz w:val="28"/>
        </w:rPr>
        <w:t xml:space="preserve">
      пользование земельными участками; </w:t>
      </w:r>
    </w:p>
    <w:bookmarkEnd w:id="2653"/>
    <w:bookmarkStart w:name="z3690" w:id="2654"/>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bookmarkEnd w:id="2654"/>
    <w:bookmarkStart w:name="z3691" w:id="26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2655"/>
    <w:bookmarkStart w:name="z3692" w:id="2656"/>
    <w:p>
      <w:pPr>
        <w:spacing w:after="0"/>
        <w:ind w:left="0"/>
        <w:jc w:val="both"/>
      </w:pPr>
      <w:r>
        <w:rPr>
          <w:rFonts w:ascii="Times New Roman"/>
          <w:b w:val="false"/>
          <w:i w:val="false"/>
          <w:color w:val="000000"/>
          <w:sz w:val="28"/>
        </w:rPr>
        <w:t xml:space="preserve">
      пользование животным миром; </w:t>
      </w:r>
    </w:p>
    <w:bookmarkEnd w:id="2656"/>
    <w:bookmarkStart w:name="z3693" w:id="2657"/>
    <w:p>
      <w:pPr>
        <w:spacing w:after="0"/>
        <w:ind w:left="0"/>
        <w:jc w:val="both"/>
      </w:pPr>
      <w:r>
        <w:rPr>
          <w:rFonts w:ascii="Times New Roman"/>
          <w:b w:val="false"/>
          <w:i w:val="false"/>
          <w:color w:val="000000"/>
          <w:sz w:val="28"/>
        </w:rPr>
        <w:t xml:space="preserve">
      лесные пользования; </w:t>
      </w:r>
    </w:p>
    <w:bookmarkEnd w:id="2657"/>
    <w:bookmarkStart w:name="z3694" w:id="2658"/>
    <w:p>
      <w:pPr>
        <w:spacing w:after="0"/>
        <w:ind w:left="0"/>
        <w:jc w:val="both"/>
      </w:pPr>
      <w:r>
        <w:rPr>
          <w:rFonts w:ascii="Times New Roman"/>
          <w:b w:val="false"/>
          <w:i w:val="false"/>
          <w:color w:val="000000"/>
          <w:sz w:val="28"/>
        </w:rPr>
        <w:t>
      использование особо охраняемых природных территорий;</w:t>
      </w:r>
    </w:p>
    <w:bookmarkEnd w:id="2658"/>
    <w:bookmarkStart w:name="z3695" w:id="2659"/>
    <w:p>
      <w:pPr>
        <w:spacing w:after="0"/>
        <w:ind w:left="0"/>
        <w:jc w:val="both"/>
      </w:pPr>
      <w:r>
        <w:rPr>
          <w:rFonts w:ascii="Times New Roman"/>
          <w:b w:val="false"/>
          <w:i w:val="false"/>
          <w:color w:val="000000"/>
          <w:sz w:val="28"/>
        </w:rPr>
        <w:t xml:space="preserve">
      использование радиочастотного спектра; </w:t>
      </w:r>
    </w:p>
    <w:bookmarkEnd w:id="2659"/>
    <w:bookmarkStart w:name="z3696" w:id="2660"/>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bookmarkEnd w:id="2660"/>
    <w:bookmarkStart w:name="z3697" w:id="2661"/>
    <w:p>
      <w:pPr>
        <w:spacing w:after="0"/>
        <w:ind w:left="0"/>
        <w:jc w:val="both"/>
      </w:pPr>
      <w:r>
        <w:rPr>
          <w:rFonts w:ascii="Times New Roman"/>
          <w:b w:val="false"/>
          <w:i w:val="false"/>
          <w:color w:val="000000"/>
          <w:sz w:val="28"/>
        </w:rPr>
        <w:t>
      размещение наружной (визуальной) рекламы.</w:t>
      </w:r>
    </w:p>
    <w:bookmarkEnd w:id="2661"/>
    <w:bookmarkStart w:name="z16709" w:id="2662"/>
    <w:p>
      <w:pPr>
        <w:spacing w:after="0"/>
        <w:ind w:left="0"/>
        <w:jc w:val="both"/>
      </w:pPr>
      <w:r>
        <w:rPr>
          <w:rFonts w:ascii="Times New Roman"/>
          <w:b w:val="false"/>
          <w:i w:val="false"/>
          <w:color w:val="000000"/>
          <w:sz w:val="28"/>
        </w:rPr>
        <w:t>
      цифровой майнинг.</w:t>
      </w:r>
    </w:p>
    <w:bookmarkEnd w:id="2662"/>
    <w:bookmarkStart w:name="z3698" w:id="2663"/>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bookmarkEnd w:id="2663"/>
    <w:bookmarkStart w:name="z3699" w:id="2664"/>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bookmarkEnd w:id="2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189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700" w:id="2665"/>
    <w:p>
      <w:pPr>
        <w:spacing w:after="0"/>
        <w:ind w:left="0"/>
        <w:jc w:val="left"/>
      </w:pPr>
      <w:r>
        <w:rPr>
          <w:rFonts w:ascii="Times New Roman"/>
          <w:b/>
          <w:i w:val="false"/>
          <w:color w:val="000000"/>
        </w:rPr>
        <w:t xml:space="preserve"> Глава 23. НАЛОГОВЫЙ УЧЕТ</w:t>
      </w:r>
    </w:p>
    <w:bookmarkEnd w:id="2665"/>
    <w:p>
      <w:pPr>
        <w:spacing w:after="0"/>
        <w:ind w:left="0"/>
        <w:jc w:val="both"/>
      </w:pPr>
      <w:r>
        <w:rPr>
          <w:rFonts w:ascii="Times New Roman"/>
          <w:b/>
          <w:i w:val="false"/>
          <w:color w:val="000000"/>
          <w:sz w:val="28"/>
        </w:rPr>
        <w:t>Статья 190. Налоговый учет и учетная документация</w:t>
      </w:r>
    </w:p>
    <w:bookmarkStart w:name="z3701" w:id="2666"/>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bookmarkEnd w:id="2666"/>
    <w:bookmarkStart w:name="z3702" w:id="2667"/>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bookmarkEnd w:id="2667"/>
    <w:bookmarkStart w:name="z3703" w:id="2668"/>
    <w:p>
      <w:pPr>
        <w:spacing w:after="0"/>
        <w:ind w:left="0"/>
        <w:jc w:val="both"/>
      </w:pPr>
      <w:r>
        <w:rPr>
          <w:rFonts w:ascii="Times New Roman"/>
          <w:b w:val="false"/>
          <w:i w:val="false"/>
          <w:color w:val="000000"/>
          <w:sz w:val="28"/>
        </w:rPr>
        <w:t xml:space="preserve">
      2. Учетная документация включает в себя: </w:t>
      </w:r>
    </w:p>
    <w:bookmarkEnd w:id="2668"/>
    <w:bookmarkStart w:name="z3704" w:id="2669"/>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bookmarkEnd w:id="2669"/>
    <w:bookmarkStart w:name="z3705" w:id="2670"/>
    <w:p>
      <w:pPr>
        <w:spacing w:after="0"/>
        <w:ind w:left="0"/>
        <w:jc w:val="both"/>
      </w:pPr>
      <w:r>
        <w:rPr>
          <w:rFonts w:ascii="Times New Roman"/>
          <w:b w:val="false"/>
          <w:i w:val="false"/>
          <w:color w:val="000000"/>
          <w:sz w:val="28"/>
        </w:rPr>
        <w:t>
      2) стандартный файл проверки – для лиц, добровольно представляющих данный файл;</w:t>
      </w:r>
    </w:p>
    <w:bookmarkEnd w:id="2670"/>
    <w:bookmarkStart w:name="z3706" w:id="2671"/>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bookmarkEnd w:id="2671"/>
    <w:bookmarkStart w:name="z3707" w:id="2672"/>
    <w:p>
      <w:pPr>
        <w:spacing w:after="0"/>
        <w:ind w:left="0"/>
        <w:jc w:val="both"/>
      </w:pPr>
      <w:r>
        <w:rPr>
          <w:rFonts w:ascii="Times New Roman"/>
          <w:b w:val="false"/>
          <w:i w:val="false"/>
          <w:color w:val="000000"/>
          <w:sz w:val="28"/>
        </w:rPr>
        <w:t>
      4) налоговые формы;</w:t>
      </w:r>
    </w:p>
    <w:bookmarkEnd w:id="2672"/>
    <w:bookmarkStart w:name="z3708" w:id="2673"/>
    <w:p>
      <w:pPr>
        <w:spacing w:after="0"/>
        <w:ind w:left="0"/>
        <w:jc w:val="both"/>
      </w:pPr>
      <w:r>
        <w:rPr>
          <w:rFonts w:ascii="Times New Roman"/>
          <w:b w:val="false"/>
          <w:i w:val="false"/>
          <w:color w:val="000000"/>
          <w:sz w:val="28"/>
        </w:rPr>
        <w:t>
      5) налоговую учетную политику;</w:t>
      </w:r>
    </w:p>
    <w:bookmarkEnd w:id="2673"/>
    <w:bookmarkStart w:name="z3709" w:id="2674"/>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bookmarkEnd w:id="2674"/>
    <w:bookmarkStart w:name="z16710" w:id="2675"/>
    <w:p>
      <w:pPr>
        <w:spacing w:after="0"/>
        <w:ind w:left="0"/>
        <w:jc w:val="both"/>
      </w:pPr>
      <w:r>
        <w:rPr>
          <w:rFonts w:ascii="Times New Roman"/>
          <w:b w:val="false"/>
          <w:i w:val="false"/>
          <w:color w:val="000000"/>
          <w:sz w:val="28"/>
        </w:rPr>
        <w:t>
      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bookmarkEnd w:id="2675"/>
    <w:bookmarkStart w:name="z3710" w:id="2676"/>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bookmarkEnd w:id="2676"/>
    <w:bookmarkStart w:name="z3711" w:id="2677"/>
    <w:p>
      <w:pPr>
        <w:spacing w:after="0"/>
        <w:ind w:left="0"/>
        <w:jc w:val="both"/>
      </w:pPr>
      <w:r>
        <w:rPr>
          <w:rFonts w:ascii="Times New Roman"/>
          <w:b w:val="false"/>
          <w:i w:val="false"/>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правилами, утвержденными уполномоченным органом.</w:t>
      </w:r>
    </w:p>
    <w:bookmarkEnd w:id="2677"/>
    <w:bookmarkStart w:name="z17158" w:id="2678"/>
    <w:p>
      <w:pPr>
        <w:spacing w:after="0"/>
        <w:ind w:left="0"/>
        <w:jc w:val="both"/>
      </w:pPr>
      <w:r>
        <w:rPr>
          <w:rFonts w:ascii="Times New Roman"/>
          <w:b w:val="false"/>
          <w:i w:val="false"/>
          <w:color w:val="000000"/>
          <w:sz w:val="28"/>
        </w:rPr>
        <w:t>
      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2678"/>
    <w:bookmarkStart w:name="z3712" w:id="2679"/>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bookmarkEnd w:id="2679"/>
    <w:bookmarkStart w:name="z3713" w:id="2680"/>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bookmarkEnd w:id="2680"/>
    <w:bookmarkStart w:name="z3714" w:id="2681"/>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bookmarkEnd w:id="2681"/>
    <w:bookmarkStart w:name="z3715" w:id="2682"/>
    <w:p>
      <w:pPr>
        <w:spacing w:after="0"/>
        <w:ind w:left="0"/>
        <w:jc w:val="both"/>
      </w:pPr>
      <w:r>
        <w:rPr>
          <w:rFonts w:ascii="Times New Roman"/>
          <w:b w:val="false"/>
          <w:i w:val="false"/>
          <w:color w:val="000000"/>
          <w:sz w:val="28"/>
        </w:rPr>
        <w:t>
      3) достоверное составление налоговой отчетности;</w:t>
      </w:r>
    </w:p>
    <w:bookmarkEnd w:id="2682"/>
    <w:bookmarkStart w:name="z3716" w:id="2683"/>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bookmarkEnd w:id="2683"/>
    <w:bookmarkStart w:name="z3717" w:id="2684"/>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bookmarkEnd w:id="2684"/>
    <w:bookmarkStart w:name="z3718" w:id="2685"/>
    <w:p>
      <w:pPr>
        <w:spacing w:after="0"/>
        <w:ind w:left="0"/>
        <w:jc w:val="both"/>
      </w:pPr>
      <w:r>
        <w:rPr>
          <w:rFonts w:ascii="Times New Roman"/>
          <w:b w:val="false"/>
          <w:i w:val="false"/>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685"/>
    <w:bookmarkStart w:name="z3719" w:id="2686"/>
    <w:p>
      <w:pPr>
        <w:spacing w:after="0"/>
        <w:ind w:left="0"/>
        <w:jc w:val="both"/>
      </w:pPr>
      <w:r>
        <w:rPr>
          <w:rFonts w:ascii="Times New Roman"/>
          <w:b w:val="false"/>
          <w:i w:val="false"/>
          <w:color w:val="000000"/>
          <w:sz w:val="28"/>
        </w:rPr>
        <w:t>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использованием специального мобильного приложения, утверждают налоговую учетную политику по форме, установленной уполномоченным органом.</w:t>
      </w:r>
    </w:p>
    <w:bookmarkEnd w:id="2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191. Требования к налоговой учетной политике</w:t>
      </w:r>
    </w:p>
    <w:bookmarkStart w:name="z3720" w:id="2687"/>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bookmarkEnd w:id="2687"/>
    <w:bookmarkStart w:name="z3721" w:id="2688"/>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bookmarkEnd w:id="2688"/>
    <w:bookmarkStart w:name="z3722" w:id="2689"/>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bookmarkEnd w:id="2689"/>
    <w:bookmarkStart w:name="z3723" w:id="2690"/>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bookmarkEnd w:id="2690"/>
    <w:bookmarkStart w:name="z3724" w:id="2691"/>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bookmarkEnd w:id="2691"/>
    <w:bookmarkStart w:name="z3725" w:id="2692"/>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bookmarkEnd w:id="2692"/>
    <w:bookmarkStart w:name="z3726" w:id="2693"/>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bookmarkEnd w:id="2693"/>
    <w:bookmarkStart w:name="z3727" w:id="2694"/>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bookmarkEnd w:id="2694"/>
    <w:bookmarkStart w:name="z3728" w:id="2695"/>
    <w:p>
      <w:pPr>
        <w:spacing w:after="0"/>
        <w:ind w:left="0"/>
        <w:jc w:val="both"/>
      </w:pPr>
      <w:r>
        <w:rPr>
          <w:rFonts w:ascii="Times New Roman"/>
          <w:b w:val="false"/>
          <w:i w:val="false"/>
          <w:color w:val="000000"/>
          <w:sz w:val="28"/>
        </w:rPr>
        <w:t xml:space="preserve">
      8) нормы амортизации по каждой подгруппе, группе фиксированных активов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271 настоящего Кодекса;</w:t>
      </w:r>
    </w:p>
    <w:bookmarkEnd w:id="2695"/>
    <w:bookmarkStart w:name="z3729" w:id="2696"/>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bookmarkEnd w:id="2696"/>
    <w:bookmarkStart w:name="z3730" w:id="2697"/>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bookmarkEnd w:id="2697"/>
    <w:bookmarkStart w:name="z3731" w:id="2698"/>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bookmarkEnd w:id="2698"/>
    <w:bookmarkStart w:name="z3732" w:id="2699"/>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bookmarkEnd w:id="2699"/>
    <w:bookmarkStart w:name="z3733" w:id="2700"/>
    <w:p>
      <w:pPr>
        <w:spacing w:after="0"/>
        <w:ind w:left="0"/>
        <w:jc w:val="both"/>
      </w:pPr>
      <w:r>
        <w:rPr>
          <w:rFonts w:ascii="Times New Roman"/>
          <w:b w:val="false"/>
          <w:i w:val="false"/>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bookmarkEnd w:id="2700"/>
    <w:bookmarkStart w:name="z3734" w:id="2701"/>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bookmarkEnd w:id="2701"/>
    <w:bookmarkStart w:name="z3735" w:id="2702"/>
    <w:p>
      <w:pPr>
        <w:spacing w:after="0"/>
        <w:ind w:left="0"/>
        <w:jc w:val="both"/>
      </w:pPr>
      <w:r>
        <w:rPr>
          <w:rFonts w:ascii="Times New Roman"/>
          <w:b w:val="false"/>
          <w:i w:val="false"/>
          <w:color w:val="000000"/>
          <w:sz w:val="28"/>
        </w:rPr>
        <w:t>
      порядок ведения раздельного налогового учета;</w:t>
      </w:r>
    </w:p>
    <w:bookmarkEnd w:id="2702"/>
    <w:bookmarkStart w:name="z3736" w:id="2703"/>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bookmarkEnd w:id="2703"/>
    <w:bookmarkStart w:name="z3737" w:id="2704"/>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bookmarkEnd w:id="2704"/>
    <w:bookmarkStart w:name="z3738" w:id="2705"/>
    <w:p>
      <w:pPr>
        <w:spacing w:after="0"/>
        <w:ind w:left="0"/>
        <w:jc w:val="both"/>
      </w:pPr>
      <w:r>
        <w:rPr>
          <w:rFonts w:ascii="Times New Roman"/>
          <w:b w:val="false"/>
          <w:i w:val="false"/>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407 и (или) </w:t>
      </w:r>
      <w:r>
        <w:rPr>
          <w:rFonts w:ascii="Times New Roman"/>
          <w:b w:val="false"/>
          <w:i w:val="false"/>
          <w:color w:val="000000"/>
          <w:sz w:val="28"/>
        </w:rPr>
        <w:t>пунктом 3</w:t>
      </w:r>
      <w:r>
        <w:rPr>
          <w:rFonts w:ascii="Times New Roman"/>
          <w:b w:val="false"/>
          <w:i w:val="false"/>
          <w:color w:val="000000"/>
          <w:sz w:val="28"/>
        </w:rPr>
        <w:t xml:space="preserve"> статьи 407 настоящего Кодекса;</w:t>
      </w:r>
    </w:p>
    <w:bookmarkEnd w:id="2705"/>
    <w:bookmarkStart w:name="z3739" w:id="2706"/>
    <w:p>
      <w:pPr>
        <w:spacing w:after="0"/>
        <w:ind w:left="0"/>
        <w:jc w:val="both"/>
      </w:pPr>
      <w:r>
        <w:rPr>
          <w:rFonts w:ascii="Times New Roman"/>
          <w:b w:val="false"/>
          <w:i w:val="false"/>
          <w:color w:val="000000"/>
          <w:sz w:val="28"/>
        </w:rPr>
        <w:t>
      не менее одного календарного года – в остальных случаях.</w:t>
      </w:r>
    </w:p>
    <w:bookmarkEnd w:id="2706"/>
    <w:bookmarkStart w:name="z3740" w:id="2707"/>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bookmarkEnd w:id="2707"/>
    <w:bookmarkStart w:name="z3741" w:id="2708"/>
    <w:p>
      <w:pPr>
        <w:spacing w:after="0"/>
        <w:ind w:left="0"/>
        <w:jc w:val="both"/>
      </w:pPr>
      <w:r>
        <w:rPr>
          <w:rFonts w:ascii="Times New Roman"/>
          <w:b w:val="false"/>
          <w:i w:val="false"/>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08"/>
    <w:bookmarkStart w:name="z3742" w:id="2709"/>
    <w:p>
      <w:pPr>
        <w:spacing w:after="0"/>
        <w:ind w:left="0"/>
        <w:jc w:val="both"/>
      </w:pPr>
      <w:r>
        <w:rPr>
          <w:rFonts w:ascii="Times New Roman"/>
          <w:b w:val="false"/>
          <w:i w:val="false"/>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09"/>
    <w:bookmarkStart w:name="z3743" w:id="2710"/>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bookmarkEnd w:id="2710"/>
    <w:bookmarkStart w:name="z3744" w:id="2711"/>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bookmarkEnd w:id="2711"/>
    <w:bookmarkStart w:name="z3745" w:id="2712"/>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bookmarkEnd w:id="2712"/>
    <w:bookmarkStart w:name="z3746" w:id="2713"/>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bookmarkEnd w:id="2713"/>
    <w:bookmarkStart w:name="z3747" w:id="2714"/>
    <w:p>
      <w:pPr>
        <w:spacing w:after="0"/>
        <w:ind w:left="0"/>
        <w:jc w:val="both"/>
      </w:pPr>
      <w:r>
        <w:rPr>
          <w:rFonts w:ascii="Times New Roman"/>
          <w:b w:val="false"/>
          <w:i w:val="false"/>
          <w:color w:val="000000"/>
          <w:sz w:val="28"/>
        </w:rPr>
        <w:t xml:space="preserve">
      7. Недропользователь обязан отразить в своей налоговой учетной политике решение о применении положений </w:t>
      </w:r>
      <w:r>
        <w:rPr>
          <w:rFonts w:ascii="Times New Roman"/>
          <w:b w:val="false"/>
          <w:i w:val="false"/>
          <w:color w:val="000000"/>
          <w:sz w:val="28"/>
        </w:rPr>
        <w:t>статьи 259</w:t>
      </w:r>
      <w:r>
        <w:rPr>
          <w:rFonts w:ascii="Times New Roman"/>
          <w:b w:val="false"/>
          <w:i w:val="false"/>
          <w:color w:val="000000"/>
          <w:sz w:val="28"/>
        </w:rPr>
        <w:t xml:space="preserve"> настоящего Кодекса.</w:t>
      </w:r>
    </w:p>
    <w:bookmarkEnd w:id="2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192. Правила налогового учета</w:t>
      </w:r>
    </w:p>
    <w:bookmarkStart w:name="z3748" w:id="2715"/>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bookmarkEnd w:id="2715"/>
    <w:bookmarkStart w:name="z3749" w:id="2716"/>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bookmarkEnd w:id="2716"/>
    <w:bookmarkStart w:name="z3750" w:id="2717"/>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bookmarkEnd w:id="2717"/>
    <w:bookmarkStart w:name="z3751" w:id="2718"/>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2718"/>
    <w:bookmarkStart w:name="z3752" w:id="2719"/>
    <w:p>
      <w:pPr>
        <w:spacing w:after="0"/>
        <w:ind w:left="0"/>
        <w:jc w:val="both"/>
      </w:pPr>
      <w:r>
        <w:rPr>
          <w:rFonts w:ascii="Times New Roman"/>
          <w:b w:val="false"/>
          <w:i w:val="false"/>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2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193. Требования к составлению и хранению учетной документации</w:t>
      </w:r>
    </w:p>
    <w:bookmarkStart w:name="z3753" w:id="2720"/>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bookmarkEnd w:id="2720"/>
    <w:bookmarkStart w:name="z3754" w:id="2721"/>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bookmarkEnd w:id="2721"/>
    <w:bookmarkStart w:name="z3755" w:id="2722"/>
    <w:p>
      <w:pPr>
        <w:spacing w:after="0"/>
        <w:ind w:left="0"/>
        <w:jc w:val="both"/>
      </w:pPr>
      <w:r>
        <w:rPr>
          <w:rFonts w:ascii="Times New Roman"/>
          <w:b w:val="false"/>
          <w:i w:val="false"/>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bookmarkEnd w:id="2722"/>
    <w:bookmarkStart w:name="z3756" w:id="2723"/>
    <w:p>
      <w:pPr>
        <w:spacing w:after="0"/>
        <w:ind w:left="0"/>
        <w:jc w:val="both"/>
      </w:pPr>
      <w:r>
        <w:rPr>
          <w:rFonts w:ascii="Times New Roman"/>
          <w:b w:val="false"/>
          <w:i w:val="false"/>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для каждого вида налога или платежа в бюджет, но не менее пяти лет.</w:t>
      </w:r>
    </w:p>
    <w:bookmarkEnd w:id="2723"/>
    <w:bookmarkStart w:name="z3757" w:id="2724"/>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bookmarkEnd w:id="2724"/>
    <w:bookmarkStart w:name="z3758" w:id="2725"/>
    <w:p>
      <w:pPr>
        <w:spacing w:after="0"/>
        <w:ind w:left="0"/>
        <w:jc w:val="both"/>
      </w:pPr>
      <w:r>
        <w:rPr>
          <w:rFonts w:ascii="Times New Roman"/>
          <w:b w:val="false"/>
          <w:i w:val="false"/>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bookmarkEnd w:id="2725"/>
    <w:bookmarkStart w:name="z3759" w:id="2726"/>
    <w:p>
      <w:pPr>
        <w:spacing w:after="0"/>
        <w:ind w:left="0"/>
        <w:jc w:val="both"/>
      </w:pPr>
      <w:r>
        <w:rPr>
          <w:rFonts w:ascii="Times New Roman"/>
          <w:b w:val="false"/>
          <w:i w:val="false"/>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bookmarkEnd w:id="2726"/>
    <w:bookmarkStart w:name="z3760" w:id="2727"/>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bookmarkEnd w:id="2727"/>
    <w:bookmarkStart w:name="z3761" w:id="2728"/>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2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193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01.04.2018).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194. Правила ведения раздельного налогового учета</w:t>
      </w:r>
    </w:p>
    <w:bookmarkStart w:name="z3762" w:id="2729"/>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bookmarkEnd w:id="2729"/>
    <w:bookmarkStart w:name="z3763" w:id="2730"/>
    <w:p>
      <w:pPr>
        <w:spacing w:after="0"/>
        <w:ind w:left="0"/>
        <w:jc w:val="both"/>
      </w:pPr>
      <w:r>
        <w:rPr>
          <w:rFonts w:ascii="Times New Roman"/>
          <w:b w:val="false"/>
          <w:i w:val="false"/>
          <w:color w:val="000000"/>
          <w:sz w:val="28"/>
        </w:rPr>
        <w:t xml:space="preserve">
      вид или совокупность видов деятельности; </w:t>
      </w:r>
    </w:p>
    <w:bookmarkEnd w:id="2730"/>
    <w:bookmarkStart w:name="z3764" w:id="2731"/>
    <w:p>
      <w:pPr>
        <w:spacing w:after="0"/>
        <w:ind w:left="0"/>
        <w:jc w:val="both"/>
      </w:pPr>
      <w:r>
        <w:rPr>
          <w:rFonts w:ascii="Times New Roman"/>
          <w:b w:val="false"/>
          <w:i w:val="false"/>
          <w:color w:val="000000"/>
          <w:sz w:val="28"/>
        </w:rPr>
        <w:t xml:space="preserve">
      контракт на недропользование; </w:t>
      </w:r>
    </w:p>
    <w:bookmarkEnd w:id="2731"/>
    <w:bookmarkStart w:name="z3765" w:id="2732"/>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bookmarkEnd w:id="2732"/>
    <w:bookmarkStart w:name="z3766" w:id="2733"/>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bookmarkEnd w:id="2733"/>
    <w:bookmarkStart w:name="z3767" w:id="2734"/>
    <w:p>
      <w:pPr>
        <w:spacing w:after="0"/>
        <w:ind w:left="0"/>
        <w:jc w:val="both"/>
      </w:pPr>
      <w:r>
        <w:rPr>
          <w:rFonts w:ascii="Times New Roman"/>
          <w:b w:val="false"/>
          <w:i w:val="false"/>
          <w:color w:val="000000"/>
          <w:sz w:val="28"/>
        </w:rPr>
        <w:t>
      договор о совместной деятельности;</w:t>
      </w:r>
    </w:p>
    <w:bookmarkEnd w:id="2734"/>
    <w:bookmarkStart w:name="z3768" w:id="2735"/>
    <w:p>
      <w:pPr>
        <w:spacing w:after="0"/>
        <w:ind w:left="0"/>
        <w:jc w:val="both"/>
      </w:pPr>
      <w:r>
        <w:rPr>
          <w:rFonts w:ascii="Times New Roman"/>
          <w:b w:val="false"/>
          <w:i w:val="false"/>
          <w:color w:val="000000"/>
          <w:sz w:val="28"/>
        </w:rPr>
        <w:t>
      оборот по реализации товаров, работ, услуг;</w:t>
      </w:r>
    </w:p>
    <w:bookmarkEnd w:id="2735"/>
    <w:bookmarkStart w:name="z3769" w:id="2736"/>
    <w:p>
      <w:pPr>
        <w:spacing w:after="0"/>
        <w:ind w:left="0"/>
        <w:jc w:val="both"/>
      </w:pPr>
      <w:r>
        <w:rPr>
          <w:rFonts w:ascii="Times New Roman"/>
          <w:b w:val="false"/>
          <w:i w:val="false"/>
          <w:color w:val="000000"/>
          <w:sz w:val="28"/>
        </w:rPr>
        <w:t>
      вид дохода;</w:t>
      </w:r>
    </w:p>
    <w:bookmarkEnd w:id="2736"/>
    <w:bookmarkStart w:name="z3770" w:id="2737"/>
    <w:p>
      <w:pPr>
        <w:spacing w:after="0"/>
        <w:ind w:left="0"/>
        <w:jc w:val="both"/>
      </w:pPr>
      <w:r>
        <w:rPr>
          <w:rFonts w:ascii="Times New Roman"/>
          <w:b w:val="false"/>
          <w:i w:val="false"/>
          <w:color w:val="000000"/>
          <w:sz w:val="28"/>
        </w:rPr>
        <w:t xml:space="preserve">
      объект строительства. </w:t>
      </w:r>
    </w:p>
    <w:bookmarkEnd w:id="2737"/>
    <w:bookmarkStart w:name="z3771" w:id="2738"/>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bookmarkEnd w:id="2738"/>
    <w:bookmarkStart w:name="z3772" w:id="2739"/>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bookmarkEnd w:id="2739"/>
    <w:bookmarkStart w:name="z3773" w:id="2740"/>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bookmarkEnd w:id="2740"/>
    <w:bookmarkStart w:name="z3774" w:id="2741"/>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bookmarkEnd w:id="2741"/>
    <w:bookmarkStart w:name="z3775" w:id="2742"/>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bookmarkEnd w:id="2742"/>
    <w:bookmarkStart w:name="z3776" w:id="2743"/>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bookmarkEnd w:id="2743"/>
    <w:bookmarkStart w:name="z3777" w:id="2744"/>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bookmarkEnd w:id="2744"/>
    <w:bookmarkStart w:name="z3778" w:id="2745"/>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bookmarkEnd w:id="2745"/>
    <w:bookmarkStart w:name="z3779" w:id="2746"/>
    <w:p>
      <w:pPr>
        <w:spacing w:after="0"/>
        <w:ind w:left="0"/>
        <w:jc w:val="both"/>
      </w:pPr>
      <w:r>
        <w:rPr>
          <w:rFonts w:ascii="Times New Roman"/>
          <w:b w:val="false"/>
          <w:i w:val="false"/>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r>
        <w:rPr>
          <w:rFonts w:ascii="Times New Roman"/>
          <w:b w:val="false"/>
          <w:i w:val="false"/>
          <w:color w:val="000000"/>
          <w:sz w:val="28"/>
        </w:rPr>
        <w:t>статьей 723</w:t>
      </w:r>
      <w:r>
        <w:rPr>
          <w:rFonts w:ascii="Times New Roman"/>
          <w:b w:val="false"/>
          <w:i w:val="false"/>
          <w:color w:val="000000"/>
          <w:sz w:val="28"/>
        </w:rPr>
        <w:t xml:space="preserve"> настоящего Кодекса.</w:t>
      </w:r>
    </w:p>
    <w:bookmarkEnd w:id="2746"/>
    <w:bookmarkStart w:name="z3780" w:id="2747"/>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bookmarkEnd w:id="2747"/>
    <w:bookmarkStart w:name="z3781" w:id="2748"/>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2748"/>
    <w:bookmarkStart w:name="z3782" w:id="2749"/>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bookmarkEnd w:id="2749"/>
    <w:bookmarkStart w:name="z3783" w:id="2750"/>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bookmarkEnd w:id="2750"/>
    <w:bookmarkStart w:name="z3784" w:id="2751"/>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bookmarkEnd w:id="2751"/>
    <w:bookmarkStart w:name="z3785" w:id="2752"/>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bookmarkEnd w:id="2752"/>
    <w:bookmarkStart w:name="z3786" w:id="2753"/>
    <w:p>
      <w:pPr>
        <w:spacing w:after="0"/>
        <w:ind w:left="0"/>
        <w:jc w:val="both"/>
      </w:pPr>
      <w:r>
        <w:rPr>
          <w:rFonts w:ascii="Times New Roman"/>
          <w:b w:val="false"/>
          <w:i w:val="false"/>
          <w:color w:val="000000"/>
          <w:sz w:val="28"/>
        </w:rPr>
        <w:t>
      декларации по корпоративному подоходному налогу;</w:t>
      </w:r>
    </w:p>
    <w:bookmarkEnd w:id="2753"/>
    <w:bookmarkStart w:name="z3787" w:id="2754"/>
    <w:p>
      <w:pPr>
        <w:spacing w:after="0"/>
        <w:ind w:left="0"/>
        <w:jc w:val="both"/>
      </w:pPr>
      <w:r>
        <w:rPr>
          <w:rFonts w:ascii="Times New Roman"/>
          <w:b w:val="false"/>
          <w:i w:val="false"/>
          <w:color w:val="000000"/>
          <w:sz w:val="28"/>
        </w:rPr>
        <w:t>
      декларации по индивидуальному подоходному налогу;</w:t>
      </w:r>
    </w:p>
    <w:bookmarkEnd w:id="2754"/>
    <w:bookmarkStart w:name="z14065" w:id="2755"/>
    <w:p>
      <w:pPr>
        <w:spacing w:after="0"/>
        <w:ind w:left="0"/>
        <w:jc w:val="both"/>
      </w:pPr>
      <w:r>
        <w:rPr>
          <w:rFonts w:ascii="Times New Roman"/>
          <w:b w:val="false"/>
          <w:i w:val="false"/>
          <w:color w:val="000000"/>
          <w:sz w:val="28"/>
        </w:rPr>
        <w:t xml:space="preserve">
      декларации по налогу на добавленную стоимость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настоящего пункта;</w:t>
      </w:r>
    </w:p>
    <w:bookmarkEnd w:id="2755"/>
    <w:bookmarkStart w:name="z3788" w:id="2756"/>
    <w:p>
      <w:pPr>
        <w:spacing w:after="0"/>
        <w:ind w:left="0"/>
        <w:jc w:val="both"/>
      </w:pPr>
      <w:r>
        <w:rPr>
          <w:rFonts w:ascii="Times New Roman"/>
          <w:b w:val="false"/>
          <w:i w:val="false"/>
          <w:color w:val="000000"/>
          <w:sz w:val="28"/>
        </w:rPr>
        <w:t>
      4) представление отдельно:</w:t>
      </w:r>
    </w:p>
    <w:bookmarkEnd w:id="2756"/>
    <w:bookmarkStart w:name="z3789" w:id="2757"/>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bookmarkEnd w:id="2757"/>
    <w:bookmarkStart w:name="z3790" w:id="2758"/>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bookmarkEnd w:id="2758"/>
    <w:bookmarkStart w:name="z3791" w:id="2759"/>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bookmarkEnd w:id="2759"/>
    <w:bookmarkStart w:name="z3792" w:id="2760"/>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bookmarkEnd w:id="2760"/>
    <w:bookmarkStart w:name="z3793" w:id="2761"/>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bookmarkEnd w:id="2761"/>
    <w:bookmarkStart w:name="z14066" w:id="2762"/>
    <w:p>
      <w:pPr>
        <w:spacing w:after="0"/>
        <w:ind w:left="0"/>
        <w:jc w:val="both"/>
      </w:pPr>
      <w:r>
        <w:rPr>
          <w:rFonts w:ascii="Times New Roman"/>
          <w:b w:val="false"/>
          <w:i w:val="false"/>
          <w:color w:val="000000"/>
          <w:sz w:val="28"/>
        </w:rPr>
        <w:t>
      6) представление отдельно декларации по налогу на добавленную стоимость:</w:t>
      </w:r>
    </w:p>
    <w:bookmarkEnd w:id="2762"/>
    <w:bookmarkStart w:name="z14067" w:id="2763"/>
    <w:p>
      <w:pPr>
        <w:spacing w:after="0"/>
        <w:ind w:left="0"/>
        <w:jc w:val="both"/>
      </w:pPr>
      <w:r>
        <w:rPr>
          <w:rFonts w:ascii="Times New Roman"/>
          <w:b w:val="false"/>
          <w:i w:val="false"/>
          <w:color w:val="000000"/>
          <w:sz w:val="28"/>
        </w:rPr>
        <w:t xml:space="preserve">
      по деятельности, предусмотренной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2763"/>
    <w:bookmarkStart w:name="z14068" w:id="2764"/>
    <w:p>
      <w:pPr>
        <w:spacing w:after="0"/>
        <w:ind w:left="0"/>
        <w:jc w:val="both"/>
      </w:pPr>
      <w:r>
        <w:rPr>
          <w:rFonts w:ascii="Times New Roman"/>
          <w:b w:val="false"/>
          <w:i w:val="false"/>
          <w:color w:val="000000"/>
          <w:sz w:val="28"/>
        </w:rPr>
        <w:t>
      по иной деятельности.</w:t>
      </w:r>
    </w:p>
    <w:bookmarkEnd w:id="2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194 с изменениями, внесенными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195. Общие принципы ведения раздельного налогового учета по корпоративному подоходному налогу</w:t>
      </w:r>
    </w:p>
    <w:bookmarkStart w:name="z3794" w:id="2765"/>
    <w:p>
      <w:pPr>
        <w:spacing w:after="0"/>
        <w:ind w:left="0"/>
        <w:jc w:val="both"/>
      </w:pPr>
      <w:r>
        <w:rPr>
          <w:rFonts w:ascii="Times New Roman"/>
          <w:b w:val="false"/>
          <w:i w:val="false"/>
          <w:color w:val="000000"/>
          <w:sz w:val="28"/>
        </w:rPr>
        <w:t>
      1. Для целей настоящей статьи применяются следующие понятия:</w:t>
      </w:r>
    </w:p>
    <w:bookmarkEnd w:id="2765"/>
    <w:bookmarkStart w:name="z3795" w:id="2766"/>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bookmarkEnd w:id="2766"/>
    <w:bookmarkStart w:name="z3796" w:id="2767"/>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bookmarkEnd w:id="2767"/>
    <w:bookmarkStart w:name="z3797" w:id="2768"/>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bookmarkEnd w:id="2768"/>
    <w:bookmarkStart w:name="z3798" w:id="2769"/>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bookmarkEnd w:id="2769"/>
    <w:bookmarkStart w:name="z3799" w:id="2770"/>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bookmarkEnd w:id="2770"/>
    <w:bookmarkStart w:name="z3800" w:id="2771"/>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bookmarkEnd w:id="2771"/>
    <w:bookmarkStart w:name="z3801" w:id="2772"/>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bookmarkEnd w:id="2772"/>
    <w:bookmarkStart w:name="z3802" w:id="2773"/>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bookmarkEnd w:id="2773"/>
    <w:bookmarkStart w:name="z3803" w:id="2774"/>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bookmarkEnd w:id="2774"/>
    <w:bookmarkStart w:name="z3804" w:id="2775"/>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bookmarkEnd w:id="2775"/>
    <w:bookmarkStart w:name="z3805" w:id="2776"/>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bookmarkEnd w:id="2776"/>
    <w:bookmarkStart w:name="z3806" w:id="2777"/>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bookmarkEnd w:id="2777"/>
    <w:bookmarkStart w:name="z3807" w:id="2778"/>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2778"/>
    <w:bookmarkStart w:name="z3808" w:id="2779"/>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2779"/>
    <w:bookmarkStart w:name="z3809" w:id="2780"/>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bookmarkEnd w:id="2780"/>
    <w:bookmarkStart w:name="z3810" w:id="2781"/>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bookmarkEnd w:id="2781"/>
    <w:bookmarkStart w:name="z3811" w:id="2782"/>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bookmarkEnd w:id="2782"/>
    <w:bookmarkStart w:name="z3812" w:id="2783"/>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bookmarkEnd w:id="2783"/>
    <w:bookmarkStart w:name="z3813" w:id="2784"/>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bookmarkEnd w:id="2784"/>
    <w:bookmarkStart w:name="z3814" w:id="2785"/>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bookmarkEnd w:id="2785"/>
    <w:bookmarkStart w:name="z3815" w:id="2786"/>
    <w:p>
      <w:pPr>
        <w:spacing w:after="0"/>
        <w:ind w:left="0"/>
        <w:jc w:val="both"/>
      </w:pPr>
      <w:r>
        <w:rPr>
          <w:rFonts w:ascii="Times New Roman"/>
          <w:b w:val="false"/>
          <w:i w:val="false"/>
          <w:color w:val="000000"/>
          <w:sz w:val="28"/>
        </w:rPr>
        <w:t>
      5) иных методов.</w:t>
      </w:r>
    </w:p>
    <w:bookmarkEnd w:id="2786"/>
    <w:bookmarkStart w:name="z3816" w:id="2787"/>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bookmarkEnd w:id="2787"/>
    <w:bookmarkStart w:name="z3817" w:id="2788"/>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bookmarkEnd w:id="2788"/>
    <w:bookmarkStart w:name="z3818" w:id="2789"/>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bookmarkEnd w:id="2789"/>
    <w:bookmarkStart w:name="z3819" w:id="2790"/>
    <w:p>
      <w:pPr>
        <w:spacing w:after="0"/>
        <w:ind w:left="0"/>
        <w:jc w:val="both"/>
      </w:pPr>
      <w:r>
        <w:rPr>
          <w:rFonts w:ascii="Times New Roman"/>
          <w:b w:val="false"/>
          <w:i w:val="false"/>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2790"/>
    <w:p>
      <w:pPr>
        <w:spacing w:after="0"/>
        <w:ind w:left="0"/>
        <w:jc w:val="both"/>
      </w:pPr>
      <w:r>
        <w:rPr>
          <w:rFonts w:ascii="Times New Roman"/>
          <w:b/>
          <w:i w:val="false"/>
          <w:color w:val="000000"/>
          <w:sz w:val="28"/>
        </w:rPr>
        <w:t>Статья 196. Финансовый лизинг</w:t>
      </w:r>
    </w:p>
    <w:bookmarkStart w:name="z3820" w:id="2791"/>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bookmarkEnd w:id="2791"/>
    <w:bookmarkStart w:name="z3821" w:id="2792"/>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bookmarkEnd w:id="2792"/>
    <w:bookmarkStart w:name="z3822" w:id="2793"/>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bookmarkEnd w:id="2793"/>
    <w:bookmarkStart w:name="z3823" w:id="2794"/>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bookmarkEnd w:id="2794"/>
    <w:bookmarkStart w:name="z3824" w:id="2795"/>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bookmarkEnd w:id="2795"/>
    <w:bookmarkStart w:name="z3825" w:id="2796"/>
    <w:p>
      <w:pPr>
        <w:spacing w:after="0"/>
        <w:ind w:left="0"/>
        <w:jc w:val="both"/>
      </w:pPr>
      <w:r>
        <w:rPr>
          <w:rFonts w:ascii="Times New Roman"/>
          <w:b w:val="false"/>
          <w:i w:val="false"/>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bookmarkEnd w:id="2796"/>
    <w:p>
      <w:pPr>
        <w:spacing w:after="0"/>
        <w:ind w:left="0"/>
        <w:jc w:val="both"/>
      </w:pPr>
      <w:r>
        <w:rPr>
          <w:rFonts w:ascii="Times New Roman"/>
          <w:b/>
          <w:i w:val="false"/>
          <w:color w:val="000000"/>
          <w:sz w:val="28"/>
        </w:rPr>
        <w:t>Статья 197. Условия передачи имущества в финансовый лизинг для целей применения налоговых льгот</w:t>
      </w:r>
    </w:p>
    <w:bookmarkStart w:name="z3826" w:id="2797"/>
    <w:p>
      <w:pPr>
        <w:spacing w:after="0"/>
        <w:ind w:left="0"/>
        <w:jc w:val="both"/>
      </w:pPr>
      <w:r>
        <w:rPr>
          <w:rFonts w:ascii="Times New Roman"/>
          <w:b w:val="false"/>
          <w:i w:val="false"/>
          <w:color w:val="000000"/>
          <w:sz w:val="28"/>
        </w:rPr>
        <w:t xml:space="preserve">
      1.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 передача имущества в финансовый лизинг должна соответствовать условиям, предусмотренным настоящей статьей. </w:t>
      </w:r>
    </w:p>
    <w:bookmarkEnd w:id="2797"/>
    <w:bookmarkStart w:name="z3827" w:id="2798"/>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bookmarkEnd w:id="2798"/>
    <w:bookmarkStart w:name="z3828" w:id="2799"/>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bookmarkEnd w:id="2799"/>
    <w:bookmarkStart w:name="z3829" w:id="2800"/>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bookmarkEnd w:id="2800"/>
    <w:bookmarkStart w:name="z3830" w:id="2801"/>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bookmarkEnd w:id="2801"/>
    <w:bookmarkStart w:name="z3831" w:id="2802"/>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bookmarkEnd w:id="2802"/>
    <w:bookmarkStart w:name="z3832" w:id="2803"/>
    <w:p>
      <w:pPr>
        <w:spacing w:after="0"/>
        <w:ind w:left="0"/>
        <w:jc w:val="both"/>
      </w:pPr>
      <w:r>
        <w:rPr>
          <w:rFonts w:ascii="Times New Roman"/>
          <w:b w:val="false"/>
          <w:i w:val="false"/>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r>
        <w:rPr>
          <w:rFonts w:ascii="Times New Roman"/>
          <w:b w:val="false"/>
          <w:i w:val="false"/>
          <w:color w:val="000000"/>
          <w:sz w:val="28"/>
        </w:rPr>
        <w:t>статьей 423</w:t>
      </w:r>
      <w:r>
        <w:rPr>
          <w:rFonts w:ascii="Times New Roman"/>
          <w:b w:val="false"/>
          <w:i w:val="false"/>
          <w:color w:val="000000"/>
          <w:sz w:val="28"/>
        </w:rPr>
        <w:t xml:space="preserve"> настоящего Кодекса;</w:t>
      </w:r>
    </w:p>
    <w:bookmarkEnd w:id="2803"/>
    <w:bookmarkStart w:name="z3833" w:id="2804"/>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bookmarkEnd w:id="2804"/>
    <w:bookmarkStart w:name="z3834" w:id="2805"/>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bookmarkEnd w:id="2805"/>
    <w:bookmarkStart w:name="z3835" w:id="2806"/>
    <w:p>
      <w:pPr>
        <w:spacing w:after="0"/>
        <w:ind w:left="0"/>
        <w:jc w:val="both"/>
      </w:pPr>
      <w:r>
        <w:rPr>
          <w:rFonts w:ascii="Times New Roman"/>
          <w:b w:val="false"/>
          <w:i w:val="false"/>
          <w:color w:val="000000"/>
          <w:sz w:val="28"/>
        </w:rPr>
        <w:t>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bookmarkEnd w:id="2806"/>
    <w:bookmarkStart w:name="z3836" w:id="2807"/>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bookmarkEnd w:id="2807"/>
    <w:bookmarkStart w:name="z3837" w:id="2808"/>
    <w:p>
      <w:pPr>
        <w:spacing w:after="0"/>
        <w:ind w:left="0"/>
        <w:jc w:val="both"/>
      </w:pPr>
      <w:r>
        <w:rPr>
          <w:rFonts w:ascii="Times New Roman"/>
          <w:b w:val="false"/>
          <w:i w:val="false"/>
          <w:color w:val="000000"/>
          <w:sz w:val="28"/>
        </w:rPr>
        <w:t xml:space="preserve">
      3. Не являются финансовым лизингом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w:t>
      </w:r>
    </w:p>
    <w:bookmarkEnd w:id="2808"/>
    <w:bookmarkStart w:name="z3838" w:id="2809"/>
    <w:p>
      <w:pPr>
        <w:spacing w:after="0"/>
        <w:ind w:left="0"/>
        <w:jc w:val="both"/>
      </w:pPr>
      <w:r>
        <w:rPr>
          <w:rFonts w:ascii="Times New Roman"/>
          <w:b w:val="false"/>
          <w:i w:val="false"/>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bookmarkEnd w:id="2809"/>
    <w:bookmarkStart w:name="z3839" w:id="2810"/>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bookmarkEnd w:id="2810"/>
    <w:bookmarkStart w:name="z3840" w:id="2811"/>
    <w:p>
      <w:pPr>
        <w:spacing w:after="0"/>
        <w:ind w:left="0"/>
        <w:jc w:val="both"/>
      </w:pPr>
      <w:r>
        <w:rPr>
          <w:rFonts w:ascii="Times New Roman"/>
          <w:b w:val="false"/>
          <w:i w:val="false"/>
          <w:color w:val="000000"/>
          <w:sz w:val="28"/>
        </w:rPr>
        <w:t>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bookmarkEnd w:id="2811"/>
    <w:bookmarkStart w:name="z3841" w:id="2812"/>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bookmarkEnd w:id="2812"/>
    <w:bookmarkStart w:name="z3842" w:id="2813"/>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bookmarkEnd w:id="2813"/>
    <w:bookmarkStart w:name="z3843" w:id="2814"/>
    <w:p>
      <w:pPr>
        <w:spacing w:after="0"/>
        <w:ind w:left="0"/>
        <w:jc w:val="both"/>
      </w:pPr>
      <w:r>
        <w:rPr>
          <w:rFonts w:ascii="Times New Roman"/>
          <w:b w:val="false"/>
          <w:i w:val="false"/>
          <w:color w:val="000000"/>
          <w:sz w:val="28"/>
        </w:rPr>
        <w:t>
      предоставление предметов лизинга во вторичный лизинг;</w:t>
      </w:r>
    </w:p>
    <w:bookmarkEnd w:id="2814"/>
    <w:bookmarkStart w:name="z3844" w:id="2815"/>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bookmarkEnd w:id="2815"/>
    <w:bookmarkStart w:name="z3845" w:id="2816"/>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bookmarkEnd w:id="2816"/>
    <w:bookmarkStart w:name="z3846" w:id="2817"/>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bookmarkEnd w:id="2817"/>
    <w:bookmarkStart w:name="z3847" w:id="2818"/>
    <w:p>
      <w:pPr>
        <w:spacing w:after="0"/>
        <w:ind w:left="0"/>
        <w:jc w:val="both"/>
      </w:pPr>
      <w:r>
        <w:rPr>
          <w:rFonts w:ascii="Times New Roman"/>
          <w:b w:val="false"/>
          <w:i w:val="false"/>
          <w:color w:val="000000"/>
          <w:sz w:val="28"/>
        </w:rPr>
        <w:t>
      5) сделки по передаче имущества в сублизинг.</w:t>
      </w:r>
    </w:p>
    <w:bookmarkEnd w:id="2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198. Особенности исполнения налогового обязательства при совместном предпринимательстве</w:t>
      </w:r>
    </w:p>
    <w:bookmarkStart w:name="z3848" w:id="2819"/>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bookmarkEnd w:id="2819"/>
    <w:bookmarkStart w:name="z3849" w:id="2820"/>
    <w:p>
      <w:pPr>
        <w:spacing w:after="0"/>
        <w:ind w:left="0"/>
        <w:jc w:val="both"/>
      </w:pPr>
      <w:r>
        <w:rPr>
          <w:rFonts w:ascii="Times New Roman"/>
          <w:b w:val="false"/>
          <w:i w:val="false"/>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w:t>
      </w:r>
      <w:r>
        <w:rPr>
          <w:rFonts w:ascii="Times New Roman"/>
          <w:b w:val="false"/>
          <w:i w:val="false"/>
          <w:color w:val="000000"/>
          <w:sz w:val="28"/>
        </w:rPr>
        <w:t>статьей 199</w:t>
      </w:r>
      <w:r>
        <w:rPr>
          <w:rFonts w:ascii="Times New Roman"/>
          <w:b w:val="false"/>
          <w:i w:val="false"/>
          <w:color w:val="000000"/>
          <w:sz w:val="28"/>
        </w:rPr>
        <w:t xml:space="preserve"> настоящего Кодекса.</w:t>
      </w:r>
    </w:p>
    <w:bookmarkEnd w:id="28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bookmarkStart w:name="z3851" w:id="2821"/>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bookmarkEnd w:id="2821"/>
    <w:bookmarkStart w:name="z3852" w:id="2822"/>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bookmarkEnd w:id="2822"/>
    <w:bookmarkStart w:name="z3853" w:id="2823"/>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bookmarkEnd w:id="2823"/>
    <w:bookmarkStart w:name="z3854" w:id="2824"/>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bookmarkEnd w:id="2824"/>
    <w:bookmarkStart w:name="z3855" w:id="2825"/>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2825"/>
    <w:p>
      <w:pPr>
        <w:spacing w:after="0"/>
        <w:ind w:left="0"/>
        <w:jc w:val="both"/>
      </w:pPr>
      <w:r>
        <w:rPr>
          <w:rFonts w:ascii="Times New Roman"/>
          <w:b/>
          <w:i w:val="false"/>
          <w:color w:val="000000"/>
          <w:sz w:val="28"/>
        </w:rPr>
        <w:t>Статья 199. Осуществление совместной деятельности</w:t>
      </w:r>
    </w:p>
    <w:bookmarkStart w:name="z3856" w:id="2826"/>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bookmarkEnd w:id="2826"/>
    <w:bookmarkStart w:name="z3857" w:id="2827"/>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bookmarkEnd w:id="2827"/>
    <w:bookmarkStart w:name="z3858" w:id="2828"/>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bookmarkEnd w:id="2828"/>
    <w:bookmarkStart w:name="z3859" w:id="2829"/>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bookmarkEnd w:id="2829"/>
    <w:bookmarkStart w:name="z3860" w:id="2830"/>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bookmarkEnd w:id="2830"/>
    <w:bookmarkStart w:name="z3861" w:id="2831"/>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bookmarkEnd w:id="2831"/>
    <w:bookmarkStart w:name="z3862" w:id="2832"/>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bookmarkEnd w:id="2832"/>
    <w:bookmarkStart w:name="z3863" w:id="2833"/>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bookmarkEnd w:id="2833"/>
    <w:bookmarkStart w:name="z3864" w:id="2834"/>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2834"/>
    <w:p>
      <w:pPr>
        <w:spacing w:after="0"/>
        <w:ind w:left="0"/>
        <w:jc w:val="both"/>
      </w:pPr>
      <w:r>
        <w:rPr>
          <w:rFonts w:ascii="Times New Roman"/>
          <w:b/>
          <w:i w:val="false"/>
          <w:color w:val="000000"/>
          <w:sz w:val="28"/>
        </w:rPr>
        <w:t>Статья 200. Особенности осуществления совместной деятельности недропользователями</w:t>
      </w:r>
    </w:p>
    <w:bookmarkStart w:name="z3865" w:id="2835"/>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bookmarkEnd w:id="2835"/>
    <w:bookmarkStart w:name="z3866" w:id="2836"/>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bookmarkEnd w:id="2836"/>
    <w:bookmarkStart w:name="z3867" w:id="2837"/>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bookmarkEnd w:id="2837"/>
    <w:bookmarkStart w:name="z3868" w:id="2838"/>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bookmarkEnd w:id="2838"/>
    <w:bookmarkStart w:name="z3869" w:id="2839"/>
    <w:p>
      <w:pPr>
        <w:spacing w:after="0"/>
        <w:ind w:left="0"/>
        <w:jc w:val="both"/>
      </w:pPr>
      <w:r>
        <w:rPr>
          <w:rFonts w:ascii="Times New Roman"/>
          <w:b w:val="false"/>
          <w:i w:val="false"/>
          <w:color w:val="000000"/>
          <w:sz w:val="28"/>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r>
        <w:rPr>
          <w:rFonts w:ascii="Times New Roman"/>
          <w:b w:val="false"/>
          <w:i w:val="false"/>
          <w:color w:val="000000"/>
          <w:sz w:val="28"/>
        </w:rPr>
        <w:t>статей 16</w:t>
      </w:r>
      <w:r>
        <w:rPr>
          <w:rFonts w:ascii="Times New Roman"/>
          <w:b w:val="false"/>
          <w:i w:val="false"/>
          <w:color w:val="000000"/>
          <w:sz w:val="28"/>
        </w:rPr>
        <w:t xml:space="preserve"> или </w:t>
      </w:r>
      <w:r>
        <w:rPr>
          <w:rFonts w:ascii="Times New Roman"/>
          <w:b w:val="false"/>
          <w:i w:val="false"/>
          <w:color w:val="000000"/>
          <w:sz w:val="28"/>
        </w:rPr>
        <w:t>17</w:t>
      </w:r>
      <w:r>
        <w:rPr>
          <w:rFonts w:ascii="Times New Roman"/>
          <w:b w:val="false"/>
          <w:i w:val="false"/>
          <w:color w:val="000000"/>
          <w:sz w:val="28"/>
        </w:rPr>
        <w:t xml:space="preserve"> настоящего Кодекса.</w:t>
      </w:r>
    </w:p>
    <w:bookmarkEnd w:id="2839"/>
    <w:bookmarkStart w:name="z3870" w:id="2840"/>
    <w:p>
      <w:pPr>
        <w:spacing w:after="0"/>
        <w:ind w:left="0"/>
        <w:jc w:val="both"/>
      </w:pPr>
      <w:r>
        <w:rPr>
          <w:rFonts w:ascii="Times New Roman"/>
          <w:b w:val="false"/>
          <w:i w:val="false"/>
          <w:color w:val="000000"/>
          <w:sz w:val="28"/>
        </w:rPr>
        <w:t xml:space="preserve">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w:t>
      </w:r>
    </w:p>
    <w:bookmarkEnd w:id="2840"/>
    <w:bookmarkStart w:name="z3871" w:id="2841"/>
    <w:p>
      <w:pPr>
        <w:spacing w:after="0"/>
        <w:ind w:left="0"/>
        <w:jc w:val="left"/>
      </w:pPr>
      <w:r>
        <w:rPr>
          <w:rFonts w:ascii="Times New Roman"/>
          <w:b/>
          <w:i w:val="false"/>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2841"/>
    <w:p>
      <w:pPr>
        <w:spacing w:after="0"/>
        <w:ind w:left="0"/>
        <w:jc w:val="both"/>
      </w:pPr>
      <w:r>
        <w:rPr>
          <w:rFonts w:ascii="Times New Roman"/>
          <w:b/>
          <w:i w:val="false"/>
          <w:color w:val="000000"/>
          <w:sz w:val="28"/>
        </w:rPr>
        <w:t>Статья 201. Общие положения</w:t>
      </w:r>
    </w:p>
    <w:bookmarkStart w:name="z3872" w:id="2842"/>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bookmarkEnd w:id="2842"/>
    <w:bookmarkStart w:name="z3873" w:id="2843"/>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bookmarkEnd w:id="2843"/>
    <w:bookmarkStart w:name="z3874" w:id="2844"/>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bookmarkEnd w:id="2844"/>
    <w:bookmarkStart w:name="z3875" w:id="2845"/>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bookmarkEnd w:id="2845"/>
    <w:bookmarkStart w:name="z3876" w:id="2846"/>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bookmarkEnd w:id="2846"/>
    <w:bookmarkStart w:name="z3877" w:id="2847"/>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bookmarkEnd w:id="2847"/>
    <w:bookmarkStart w:name="z3878" w:id="2848"/>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bookmarkEnd w:id="2848"/>
    <w:bookmarkStart w:name="z3879" w:id="2849"/>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bookmarkEnd w:id="2849"/>
    <w:bookmarkStart w:name="z3880" w:id="2850"/>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bookmarkEnd w:id="2850"/>
    <w:bookmarkStart w:name="z3881" w:id="2851"/>
    <w:p>
      <w:pPr>
        <w:spacing w:after="0"/>
        <w:ind w:left="0"/>
        <w:jc w:val="both"/>
      </w:pPr>
      <w:r>
        <w:rPr>
          <w:rFonts w:ascii="Times New Roman"/>
          <w:b w:val="false"/>
          <w:i w:val="false"/>
          <w:color w:val="000000"/>
          <w:sz w:val="28"/>
        </w:rPr>
        <w:t xml:space="preserve">
      9) основные средства – материальные активы, которые: </w:t>
      </w:r>
    </w:p>
    <w:bookmarkEnd w:id="2851"/>
    <w:bookmarkStart w:name="z3882" w:id="2852"/>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bookmarkEnd w:id="2852"/>
    <w:bookmarkStart w:name="z3883" w:id="2853"/>
    <w:p>
      <w:pPr>
        <w:spacing w:after="0"/>
        <w:ind w:left="0"/>
        <w:jc w:val="both"/>
      </w:pPr>
      <w:r>
        <w:rPr>
          <w:rFonts w:ascii="Times New Roman"/>
          <w:b w:val="false"/>
          <w:i w:val="false"/>
          <w:color w:val="000000"/>
          <w:sz w:val="28"/>
        </w:rPr>
        <w:t>
      предполагается использовать в течение более одного года.</w:t>
      </w:r>
    </w:p>
    <w:bookmarkEnd w:id="2853"/>
    <w:p>
      <w:pPr>
        <w:spacing w:after="0"/>
        <w:ind w:left="0"/>
        <w:jc w:val="both"/>
      </w:pPr>
      <w:r>
        <w:rPr>
          <w:rFonts w:ascii="Times New Roman"/>
          <w:b/>
          <w:i w:val="false"/>
          <w:color w:val="000000"/>
          <w:sz w:val="28"/>
        </w:rPr>
        <w:t>Статья 202. Формы первичных учетных документов и требования по их составлению</w:t>
      </w:r>
    </w:p>
    <w:bookmarkStart w:name="z3884" w:id="2854"/>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bookmarkEnd w:id="2854"/>
    <w:bookmarkStart w:name="z16711" w:id="2855"/>
    <w:p>
      <w:pPr>
        <w:spacing w:after="0"/>
        <w:ind w:left="0"/>
        <w:jc w:val="both"/>
      </w:pPr>
      <w:r>
        <w:rPr>
          <w:rFonts w:ascii="Times New Roman"/>
          <w:b w:val="false"/>
          <w:i w:val="false"/>
          <w:color w:val="000000"/>
          <w:sz w:val="28"/>
        </w:rPr>
        <w:t>
      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bookmarkEnd w:id="2855"/>
    <w:bookmarkStart w:name="z3885" w:id="2856"/>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bookmarkEnd w:id="2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Статья 202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203. Особенности ведения налогового учета</w:t>
      </w:r>
    </w:p>
    <w:bookmarkStart w:name="z3886" w:id="2857"/>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bookmarkEnd w:id="2857"/>
    <w:bookmarkStart w:name="z3887" w:id="2858"/>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bookmarkEnd w:id="2858"/>
    <w:bookmarkStart w:name="z3888" w:id="2859"/>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bookmarkEnd w:id="2859"/>
    <w:bookmarkStart w:name="z3889" w:id="2860"/>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bookmarkEnd w:id="2860"/>
    <w:bookmarkStart w:name="z3890" w:id="2861"/>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bookmarkEnd w:id="2861"/>
    <w:bookmarkStart w:name="z3891" w:id="2862"/>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bookmarkEnd w:id="2862"/>
    <w:bookmarkStart w:name="z3892" w:id="2863"/>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bookmarkEnd w:id="2863"/>
    <w:bookmarkStart w:name="z3893" w:id="2864"/>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bookmarkEnd w:id="2864"/>
    <w:bookmarkStart w:name="z3894" w:id="2865"/>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bookmarkEnd w:id="2865"/>
    <w:bookmarkStart w:name="z3895" w:id="2866"/>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bookmarkEnd w:id="2866"/>
    <w:bookmarkStart w:name="z3896" w:id="2867"/>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bookmarkEnd w:id="2867"/>
    <w:bookmarkStart w:name="z3897" w:id="2868"/>
    <w:p>
      <w:pPr>
        <w:spacing w:after="0"/>
        <w:ind w:left="0"/>
        <w:jc w:val="both"/>
      </w:pPr>
      <w:r>
        <w:rPr>
          <w:rFonts w:ascii="Times New Roman"/>
          <w:b w:val="false"/>
          <w:i w:val="false"/>
          <w:color w:val="000000"/>
          <w:sz w:val="28"/>
        </w:rPr>
        <w:t>
      Выбытием запасов является:</w:t>
      </w:r>
    </w:p>
    <w:bookmarkEnd w:id="2868"/>
    <w:bookmarkStart w:name="z3898" w:id="2869"/>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bookmarkEnd w:id="2869"/>
    <w:bookmarkStart w:name="z3899" w:id="2870"/>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bookmarkEnd w:id="2870"/>
    <w:bookmarkStart w:name="z3900" w:id="2871"/>
    <w:p>
      <w:pPr>
        <w:spacing w:after="0"/>
        <w:ind w:left="0"/>
        <w:jc w:val="left"/>
      </w:pPr>
      <w:r>
        <w:rPr>
          <w:rFonts w:ascii="Times New Roman"/>
          <w:b/>
          <w:i w:val="false"/>
          <w:color w:val="000000"/>
        </w:rPr>
        <w:t xml:space="preserve"> Глава 25. НАЛОГОВЫЕ ФОРМЫ</w:t>
      </w:r>
    </w:p>
    <w:bookmarkEnd w:id="2871"/>
    <w:p>
      <w:pPr>
        <w:spacing w:after="0"/>
        <w:ind w:left="0"/>
        <w:jc w:val="both"/>
      </w:pPr>
      <w:r>
        <w:rPr>
          <w:rFonts w:ascii="Times New Roman"/>
          <w:b/>
          <w:i w:val="false"/>
          <w:color w:val="000000"/>
          <w:sz w:val="28"/>
        </w:rPr>
        <w:t>Статья 204. Налоговые формы</w:t>
      </w:r>
    </w:p>
    <w:bookmarkStart w:name="z3901" w:id="2872"/>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bookmarkEnd w:id="2872"/>
    <w:bookmarkStart w:name="z3902" w:id="2873"/>
    <w:p>
      <w:pPr>
        <w:spacing w:after="0"/>
        <w:ind w:left="0"/>
        <w:jc w:val="both"/>
      </w:pPr>
      <w:r>
        <w:rPr>
          <w:rFonts w:ascii="Times New Roman"/>
          <w:b w:val="false"/>
          <w:i w:val="false"/>
          <w:color w:val="000000"/>
          <w:sz w:val="28"/>
        </w:rPr>
        <w:t>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bookmarkEnd w:id="2873"/>
    <w:bookmarkStart w:name="z16099" w:id="2874"/>
    <w:p>
      <w:pPr>
        <w:spacing w:after="0"/>
        <w:ind w:left="0"/>
        <w:jc w:val="both"/>
      </w:pPr>
      <w:r>
        <w:rPr>
          <w:rFonts w:ascii="Times New Roman"/>
          <w:b w:val="false"/>
          <w:i w:val="false"/>
          <w:color w:val="000000"/>
          <w:sz w:val="28"/>
        </w:rPr>
        <w:t>
      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2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205. Срок хранения налоговых форм</w:t>
      </w:r>
    </w:p>
    <w:bookmarkStart w:name="z3903" w:id="2875"/>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w:t>
      </w:r>
    </w:p>
    <w:bookmarkEnd w:id="2875"/>
    <w:bookmarkStart w:name="z3904" w:id="2876"/>
    <w:p>
      <w:pPr>
        <w:spacing w:after="0"/>
        <w:ind w:left="0"/>
        <w:jc w:val="both"/>
      </w:pPr>
      <w:r>
        <w:rPr>
          <w:rFonts w:ascii="Times New Roman"/>
          <w:b w:val="false"/>
          <w:i w:val="false"/>
          <w:color w:val="000000"/>
          <w:sz w:val="28"/>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2876"/>
    <w:bookmarkStart w:name="z3905" w:id="2877"/>
    <w:p>
      <w:pPr>
        <w:spacing w:after="0"/>
        <w:ind w:left="0"/>
        <w:jc w:val="left"/>
      </w:pPr>
      <w:r>
        <w:rPr>
          <w:rFonts w:ascii="Times New Roman"/>
          <w:b/>
          <w:i w:val="false"/>
          <w:color w:val="000000"/>
        </w:rPr>
        <w:t xml:space="preserve"> Параграф 1. Налоговое заявление, налоговая отчетность</w:t>
      </w:r>
    </w:p>
    <w:bookmarkEnd w:id="2877"/>
    <w:p>
      <w:pPr>
        <w:spacing w:after="0"/>
        <w:ind w:left="0"/>
        <w:jc w:val="both"/>
      </w:pPr>
      <w:r>
        <w:rPr>
          <w:rFonts w:ascii="Times New Roman"/>
          <w:b/>
          <w:i w:val="false"/>
          <w:color w:val="000000"/>
          <w:sz w:val="28"/>
        </w:rPr>
        <w:t>Статья 206. Общие положения</w:t>
      </w:r>
    </w:p>
    <w:bookmarkStart w:name="z3906" w:id="2878"/>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bookmarkEnd w:id="2878"/>
    <w:bookmarkStart w:name="z3907" w:id="2879"/>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bookmarkEnd w:id="2879"/>
    <w:bookmarkStart w:name="z3908" w:id="2880"/>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2880"/>
    <w:bookmarkStart w:name="z16100" w:id="2881"/>
    <w:p>
      <w:pPr>
        <w:spacing w:after="0"/>
        <w:ind w:left="0"/>
        <w:jc w:val="both"/>
      </w:pPr>
      <w:r>
        <w:rPr>
          <w:rFonts w:ascii="Times New Roman"/>
          <w:b w:val="false"/>
          <w:i w:val="false"/>
          <w:color w:val="000000"/>
          <w:sz w:val="28"/>
        </w:rPr>
        <w:t>
      В целях настоящего Кодекса заявление о ввозе товаров и уплате косвенных налогов является налоговой декларацией.</w:t>
      </w:r>
    </w:p>
    <w:bookmarkEnd w:id="2881"/>
    <w:bookmarkStart w:name="z3909" w:id="2882"/>
    <w:p>
      <w:pPr>
        <w:spacing w:after="0"/>
        <w:ind w:left="0"/>
        <w:jc w:val="both"/>
      </w:pPr>
      <w:r>
        <w:rPr>
          <w:rFonts w:ascii="Times New Roman"/>
          <w:b w:val="false"/>
          <w:i w:val="false"/>
          <w:color w:val="000000"/>
          <w:sz w:val="28"/>
        </w:rPr>
        <w:t>
      3. Налоговая отчетность, за исключением заявления о ввозе товаров и уплате косвенных налогов, подразделяется на следующие виды:</w:t>
      </w:r>
    </w:p>
    <w:bookmarkEnd w:id="2882"/>
    <w:bookmarkStart w:name="z3910" w:id="2883"/>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bookmarkEnd w:id="2883"/>
    <w:bookmarkStart w:name="z3911" w:id="2884"/>
    <w:p>
      <w:pPr>
        <w:spacing w:after="0"/>
        <w:ind w:left="0"/>
        <w:jc w:val="both"/>
      </w:pPr>
      <w:r>
        <w:rPr>
          <w:rFonts w:ascii="Times New Roman"/>
          <w:b w:val="false"/>
          <w:i w:val="false"/>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bookmarkEnd w:id="2884"/>
    <w:bookmarkStart w:name="z3913" w:id="2885"/>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bookmarkEnd w:id="2885"/>
    <w:bookmarkStart w:name="z3914" w:id="2886"/>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bookmarkEnd w:id="2886"/>
    <w:bookmarkStart w:name="z3915" w:id="2887"/>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2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207. Особенности составления налоговой отчетности, в том числе реестра договоров аренды (пользования)</w:t>
      </w:r>
    </w:p>
    <w:bookmarkStart w:name="z3916" w:id="2888"/>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bookmarkEnd w:id="2888"/>
    <w:bookmarkStart w:name="z3917" w:id="2889"/>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bookmarkEnd w:id="2889"/>
    <w:bookmarkStart w:name="z3918" w:id="2890"/>
    <w:p>
      <w:pPr>
        <w:spacing w:after="0"/>
        <w:ind w:left="0"/>
        <w:jc w:val="both"/>
      </w:pPr>
      <w:r>
        <w:rPr>
          <w:rFonts w:ascii="Times New Roman"/>
          <w:b w:val="false"/>
          <w:i w:val="false"/>
          <w:color w:val="000000"/>
          <w:sz w:val="28"/>
        </w:rPr>
        <w:t>
      специального налогового режима;</w:t>
      </w:r>
    </w:p>
    <w:bookmarkEnd w:id="2890"/>
    <w:bookmarkStart w:name="z3919" w:id="2891"/>
    <w:p>
      <w:pPr>
        <w:spacing w:after="0"/>
        <w:ind w:left="0"/>
        <w:jc w:val="both"/>
      </w:pPr>
      <w:r>
        <w:rPr>
          <w:rFonts w:ascii="Times New Roman"/>
          <w:b w:val="false"/>
          <w:i w:val="false"/>
          <w:color w:val="000000"/>
          <w:sz w:val="28"/>
        </w:rPr>
        <w:t>
      общеустановленного порядка.</w:t>
      </w:r>
    </w:p>
    <w:bookmarkEnd w:id="2891"/>
    <w:bookmarkStart w:name="z3920" w:id="2892"/>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bookmarkEnd w:id="2892"/>
    <w:bookmarkStart w:name="z3921" w:id="2893"/>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28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00"/>
          <w:sz w:val="28"/>
        </w:rPr>
        <w:t>Статья 208. Порядок представления налогового заявления, налоговой отчетности</w:t>
      </w:r>
    </w:p>
    <w:bookmarkStart w:name="z3923" w:id="2894"/>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bookmarkEnd w:id="2894"/>
    <w:bookmarkStart w:name="z3924" w:id="2895"/>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bookmarkEnd w:id="2895"/>
    <w:bookmarkStart w:name="z3925" w:id="2896"/>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bookmarkEnd w:id="2896"/>
    <w:bookmarkStart w:name="z3926" w:id="2897"/>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bookmarkEnd w:id="2897"/>
    <w:bookmarkStart w:name="z3927" w:id="2898"/>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bookmarkEnd w:id="2898"/>
    <w:bookmarkStart w:name="z3928" w:id="2899"/>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bookmarkEnd w:id="2899"/>
    <w:bookmarkStart w:name="z3929" w:id="29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2900"/>
    <w:bookmarkStart w:name="z3931" w:id="2901"/>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bookmarkEnd w:id="2901"/>
    <w:bookmarkStart w:name="z3932" w:id="2902"/>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bookmarkEnd w:id="2902"/>
    <w:bookmarkStart w:name="z3933" w:id="2903"/>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bookmarkEnd w:id="2903"/>
    <w:bookmarkStart w:name="z3934" w:id="2904"/>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bookmarkEnd w:id="2904"/>
    <w:bookmarkStart w:name="z3935" w:id="2905"/>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bookmarkEnd w:id="2905"/>
    <w:bookmarkStart w:name="z3936" w:id="2906"/>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2906"/>
    <w:bookmarkStart w:name="z3937" w:id="2907"/>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bookmarkEnd w:id="2907"/>
    <w:bookmarkStart w:name="z3938" w:id="2908"/>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bookmarkEnd w:id="2908"/>
    <w:bookmarkStart w:name="z3939" w:id="2909"/>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bookmarkEnd w:id="2909"/>
    <w:bookmarkStart w:name="z3940" w:id="2910"/>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bookmarkEnd w:id="2910"/>
    <w:bookmarkStart w:name="z3941" w:id="2911"/>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bookmarkEnd w:id="2911"/>
    <w:bookmarkStart w:name="z3942" w:id="2912"/>
    <w:p>
      <w:pPr>
        <w:spacing w:after="0"/>
        <w:ind w:left="0"/>
        <w:jc w:val="both"/>
      </w:pPr>
      <w:r>
        <w:rPr>
          <w:rFonts w:ascii="Times New Roman"/>
          <w:b w:val="false"/>
          <w:i w:val="false"/>
          <w:color w:val="000000"/>
          <w:sz w:val="28"/>
        </w:rPr>
        <w:t>
      9. При отсутствии объектов налогообложения налоговая отчетность не представляется по:</w:t>
      </w:r>
    </w:p>
    <w:bookmarkEnd w:id="2912"/>
    <w:bookmarkStart w:name="z14608" w:id="2913"/>
    <w:p>
      <w:pPr>
        <w:spacing w:after="0"/>
        <w:ind w:left="0"/>
        <w:jc w:val="both"/>
      </w:pPr>
      <w:r>
        <w:rPr>
          <w:rFonts w:ascii="Times New Roman"/>
          <w:b w:val="false"/>
          <w:i w:val="false"/>
          <w:color w:val="000000"/>
          <w:sz w:val="28"/>
        </w:rPr>
        <w:t>
      налогу на имущество;</w:t>
      </w:r>
    </w:p>
    <w:bookmarkEnd w:id="2913"/>
    <w:bookmarkStart w:name="z14609" w:id="2914"/>
    <w:p>
      <w:pPr>
        <w:spacing w:after="0"/>
        <w:ind w:left="0"/>
        <w:jc w:val="both"/>
      </w:pPr>
      <w:r>
        <w:rPr>
          <w:rFonts w:ascii="Times New Roman"/>
          <w:b w:val="false"/>
          <w:i w:val="false"/>
          <w:color w:val="000000"/>
          <w:sz w:val="28"/>
        </w:rPr>
        <w:t>
      земельному налогу;</w:t>
      </w:r>
    </w:p>
    <w:bookmarkEnd w:id="2914"/>
    <w:bookmarkStart w:name="z14610" w:id="2915"/>
    <w:p>
      <w:pPr>
        <w:spacing w:after="0"/>
        <w:ind w:left="0"/>
        <w:jc w:val="both"/>
      </w:pPr>
      <w:r>
        <w:rPr>
          <w:rFonts w:ascii="Times New Roman"/>
          <w:b w:val="false"/>
          <w:i w:val="false"/>
          <w:color w:val="000000"/>
          <w:sz w:val="28"/>
        </w:rPr>
        <w:t>
      налогу на транспортные средства;</w:t>
      </w:r>
    </w:p>
    <w:bookmarkEnd w:id="2915"/>
    <w:bookmarkStart w:name="z14611" w:id="2916"/>
    <w:p>
      <w:pPr>
        <w:spacing w:after="0"/>
        <w:ind w:left="0"/>
        <w:jc w:val="both"/>
      </w:pPr>
      <w:r>
        <w:rPr>
          <w:rFonts w:ascii="Times New Roman"/>
          <w:b w:val="false"/>
          <w:i w:val="false"/>
          <w:color w:val="000000"/>
          <w:sz w:val="28"/>
        </w:rPr>
        <w:t>
      рентному налогу на экспорт;</w:t>
      </w:r>
    </w:p>
    <w:bookmarkEnd w:id="2916"/>
    <w:bookmarkStart w:name="z14612" w:id="2917"/>
    <w:p>
      <w:pPr>
        <w:spacing w:after="0"/>
        <w:ind w:left="0"/>
        <w:jc w:val="both"/>
      </w:pPr>
      <w:r>
        <w:rPr>
          <w:rFonts w:ascii="Times New Roman"/>
          <w:b w:val="false"/>
          <w:i w:val="false"/>
          <w:color w:val="000000"/>
          <w:sz w:val="28"/>
        </w:rPr>
        <w:t>
      подписному бонусу;</w:t>
      </w:r>
    </w:p>
    <w:bookmarkEnd w:id="2917"/>
    <w:bookmarkStart w:name="z14613" w:id="2918"/>
    <w:p>
      <w:pPr>
        <w:spacing w:after="0"/>
        <w:ind w:left="0"/>
        <w:jc w:val="both"/>
      </w:pPr>
      <w:r>
        <w:rPr>
          <w:rFonts w:ascii="Times New Roman"/>
          <w:b w:val="false"/>
          <w:i w:val="false"/>
          <w:color w:val="000000"/>
          <w:sz w:val="28"/>
        </w:rPr>
        <w:t>
      платежу по возмещению исторических затрат;</w:t>
      </w:r>
    </w:p>
    <w:bookmarkEnd w:id="2918"/>
    <w:bookmarkStart w:name="z14614" w:id="2919"/>
    <w:p>
      <w:pPr>
        <w:spacing w:after="0"/>
        <w:ind w:left="0"/>
        <w:jc w:val="both"/>
      </w:pPr>
      <w:r>
        <w:rPr>
          <w:rFonts w:ascii="Times New Roman"/>
          <w:b w:val="false"/>
          <w:i w:val="false"/>
          <w:color w:val="000000"/>
          <w:sz w:val="28"/>
        </w:rPr>
        <w:t>
      платежам в бюджет.</w:t>
      </w:r>
    </w:p>
    <w:bookmarkEnd w:id="2919"/>
    <w:bookmarkStart w:name="z16344" w:id="2920"/>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 с дохода нерезидента.</w:t>
      </w:r>
    </w:p>
    <w:bookmarkEnd w:id="2920"/>
    <w:bookmarkStart w:name="z14615" w:id="2921"/>
    <w:p>
      <w:pPr>
        <w:spacing w:after="0"/>
        <w:ind w:left="0"/>
        <w:jc w:val="both"/>
      </w:pPr>
      <w:r>
        <w:rPr>
          <w:rFonts w:ascii="Times New Roman"/>
          <w:b w:val="false"/>
          <w:i w:val="false"/>
          <w:color w:val="000000"/>
          <w:sz w:val="28"/>
        </w:rPr>
        <w:t>
      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bookmarkEnd w:id="2921"/>
    <w:bookmarkStart w:name="z3949" w:id="2922"/>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bookmarkEnd w:id="2922"/>
    <w:bookmarkStart w:name="z3950" w:id="2923"/>
    <w:p>
      <w:pPr>
        <w:spacing w:after="0"/>
        <w:ind w:left="0"/>
        <w:jc w:val="both"/>
      </w:pPr>
      <w:r>
        <w:rPr>
          <w:rFonts w:ascii="Times New Roman"/>
          <w:b w:val="false"/>
          <w:i w:val="false"/>
          <w:color w:val="000000"/>
          <w:sz w:val="28"/>
        </w:rPr>
        <w:t>
      производство бензина (кроме авиационного), дизельного топлива;</w:t>
      </w:r>
    </w:p>
    <w:bookmarkEnd w:id="2923"/>
    <w:bookmarkStart w:name="z3951" w:id="2924"/>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bookmarkEnd w:id="2924"/>
    <w:bookmarkStart w:name="z3952" w:id="2925"/>
    <w:p>
      <w:pPr>
        <w:spacing w:after="0"/>
        <w:ind w:left="0"/>
        <w:jc w:val="both"/>
      </w:pPr>
      <w:r>
        <w:rPr>
          <w:rFonts w:ascii="Times New Roman"/>
          <w:b w:val="false"/>
          <w:i w:val="false"/>
          <w:color w:val="000000"/>
          <w:sz w:val="28"/>
        </w:rPr>
        <w:t>
      производство этилового спирта и (или) алкогольной продукции;</w:t>
      </w:r>
    </w:p>
    <w:bookmarkEnd w:id="2925"/>
    <w:bookmarkStart w:name="z3953" w:id="2926"/>
    <w:p>
      <w:pPr>
        <w:spacing w:after="0"/>
        <w:ind w:left="0"/>
        <w:jc w:val="both"/>
      </w:pPr>
      <w:r>
        <w:rPr>
          <w:rFonts w:ascii="Times New Roman"/>
          <w:b w:val="false"/>
          <w:i w:val="false"/>
          <w:color w:val="000000"/>
          <w:sz w:val="28"/>
        </w:rPr>
        <w:t>
      производство табачных изделий;</w:t>
      </w:r>
    </w:p>
    <w:bookmarkEnd w:id="2926"/>
    <w:bookmarkStart w:name="z3954" w:id="2927"/>
    <w:p>
      <w:pPr>
        <w:spacing w:after="0"/>
        <w:ind w:left="0"/>
        <w:jc w:val="both"/>
      </w:pPr>
      <w:r>
        <w:rPr>
          <w:rFonts w:ascii="Times New Roman"/>
          <w:b w:val="false"/>
          <w:i w:val="false"/>
          <w:color w:val="000000"/>
          <w:sz w:val="28"/>
        </w:rPr>
        <w:t xml:space="preserve">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2927"/>
    <w:bookmarkStart w:name="z3955" w:id="2928"/>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bookmarkEnd w:id="2928"/>
    <w:bookmarkStart w:name="z3956" w:id="2929"/>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bookmarkEnd w:id="2929"/>
    <w:bookmarkStart w:name="z3957" w:id="2930"/>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bookmarkEnd w:id="2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209. Прием налоговых форм, за исключением налоговых регистров </w:t>
      </w:r>
    </w:p>
    <w:bookmarkStart w:name="z3958" w:id="2931"/>
    <w:p>
      <w:pPr>
        <w:spacing w:after="0"/>
        <w:ind w:left="0"/>
        <w:jc w:val="both"/>
      </w:pPr>
      <w:r>
        <w:rPr>
          <w:rFonts w:ascii="Times New Roman"/>
          <w:b w:val="false"/>
          <w:i w:val="false"/>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bookmarkEnd w:id="2931"/>
    <w:bookmarkStart w:name="z3959" w:id="2932"/>
    <w:p>
      <w:pPr>
        <w:spacing w:after="0"/>
        <w:ind w:left="0"/>
        <w:jc w:val="both"/>
      </w:pPr>
      <w:r>
        <w:rPr>
          <w:rFonts w:ascii="Times New Roman"/>
          <w:b w:val="false"/>
          <w:i w:val="false"/>
          <w:color w:val="000000"/>
          <w:sz w:val="28"/>
        </w:rPr>
        <w:t xml:space="preserve">
      2. Датой представления налоговых форм в налоговые органы в зависимости от способа их представления является: </w:t>
      </w:r>
    </w:p>
    <w:bookmarkEnd w:id="2932"/>
    <w:bookmarkStart w:name="z3960" w:id="2933"/>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bookmarkEnd w:id="2933"/>
    <w:bookmarkStart w:name="z3961" w:id="2934"/>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bookmarkEnd w:id="2934"/>
    <w:bookmarkStart w:name="z3962" w:id="2935"/>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bookmarkEnd w:id="2935"/>
    <w:bookmarkStart w:name="z3963" w:id="2936"/>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bookmarkEnd w:id="2936"/>
    <w:bookmarkStart w:name="z3964" w:id="2937"/>
    <w:p>
      <w:pPr>
        <w:spacing w:after="0"/>
        <w:ind w:left="0"/>
        <w:jc w:val="both"/>
      </w:pPr>
      <w:r>
        <w:rPr>
          <w:rFonts w:ascii="Times New Roman"/>
          <w:b w:val="false"/>
          <w:i w:val="false"/>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bookmarkEnd w:id="2937"/>
    <w:bookmarkStart w:name="z3965" w:id="2938"/>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bookmarkEnd w:id="2938"/>
    <w:bookmarkStart w:name="z3966" w:id="2939"/>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2939"/>
    <w:bookmarkStart w:name="z3967" w:id="2940"/>
    <w:p>
      <w:pPr>
        <w:spacing w:after="0"/>
        <w:ind w:left="0"/>
        <w:jc w:val="both"/>
      </w:pPr>
      <w:r>
        <w:rPr>
          <w:rFonts w:ascii="Times New Roman"/>
          <w:b w:val="false"/>
          <w:i w:val="false"/>
          <w:color w:val="000000"/>
          <w:sz w:val="28"/>
        </w:rPr>
        <w:t>
      2) в налоговой форме не указан код налогового органа;</w:t>
      </w:r>
    </w:p>
    <w:bookmarkEnd w:id="2940"/>
    <w:bookmarkStart w:name="z3968" w:id="2941"/>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bookmarkEnd w:id="2941"/>
    <w:bookmarkStart w:name="z3969" w:id="2942"/>
    <w:p>
      <w:pPr>
        <w:spacing w:after="0"/>
        <w:ind w:left="0"/>
        <w:jc w:val="both"/>
      </w:pPr>
      <w:r>
        <w:rPr>
          <w:rFonts w:ascii="Times New Roman"/>
          <w:b w:val="false"/>
          <w:i w:val="false"/>
          <w:color w:val="000000"/>
          <w:sz w:val="28"/>
        </w:rPr>
        <w:t>
      4) в налоговой форме не указан налоговый период;</w:t>
      </w:r>
    </w:p>
    <w:bookmarkEnd w:id="2942"/>
    <w:bookmarkStart w:name="z3970" w:id="2943"/>
    <w:p>
      <w:pPr>
        <w:spacing w:after="0"/>
        <w:ind w:left="0"/>
        <w:jc w:val="both"/>
      </w:pPr>
      <w:r>
        <w:rPr>
          <w:rFonts w:ascii="Times New Roman"/>
          <w:b w:val="false"/>
          <w:i w:val="false"/>
          <w:color w:val="000000"/>
          <w:sz w:val="28"/>
        </w:rPr>
        <w:t>
      5) в налоговой форме не указана дата, на которую составляется декларация об активах и обязательствах;</w:t>
      </w:r>
    </w:p>
    <w:bookmarkEnd w:id="2943"/>
    <w:bookmarkStart w:name="z3971" w:id="2944"/>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bookmarkEnd w:id="2944"/>
    <w:bookmarkStart w:name="z3972" w:id="2945"/>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bookmarkEnd w:id="2945"/>
    <w:bookmarkStart w:name="z3973" w:id="2946"/>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bookmarkEnd w:id="2946"/>
    <w:bookmarkStart w:name="z3974" w:id="2947"/>
    <w:p>
      <w:pPr>
        <w:spacing w:after="0"/>
        <w:ind w:left="0"/>
        <w:jc w:val="both"/>
      </w:pPr>
      <w:r>
        <w:rPr>
          <w:rFonts w:ascii="Times New Roman"/>
          <w:b w:val="false"/>
          <w:i w:val="false"/>
          <w:color w:val="000000"/>
          <w:sz w:val="28"/>
        </w:rPr>
        <w:t xml:space="preserve">
      9)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bookmarkEnd w:id="2947"/>
    <w:bookmarkStart w:name="z3975" w:id="2948"/>
    <w:p>
      <w:pPr>
        <w:spacing w:after="0"/>
        <w:ind w:left="0"/>
        <w:jc w:val="both"/>
      </w:pPr>
      <w:r>
        <w:rPr>
          <w:rFonts w:ascii="Times New Roman"/>
          <w:b w:val="false"/>
          <w:i w:val="false"/>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bookmarkEnd w:id="2948"/>
    <w:bookmarkStart w:name="z3976" w:id="2949"/>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2949"/>
    <w:bookmarkStart w:name="z17159" w:id="2950"/>
    <w:p>
      <w:pPr>
        <w:spacing w:after="0"/>
        <w:ind w:left="0"/>
        <w:jc w:val="both"/>
      </w:pPr>
      <w:r>
        <w:rPr>
          <w:rFonts w:ascii="Times New Roman"/>
          <w:b w:val="false"/>
          <w:i w:val="false"/>
          <w:color w:val="000000"/>
          <w:sz w:val="28"/>
        </w:rPr>
        <w:t>
      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bookmarkEnd w:id="2950"/>
    <w:bookmarkStart w:name="z17160" w:id="2951"/>
    <w:p>
      <w:pPr>
        <w:spacing w:after="0"/>
        <w:ind w:left="0"/>
        <w:jc w:val="both"/>
      </w:pPr>
      <w:r>
        <w:rPr>
          <w:rFonts w:ascii="Times New Roman"/>
          <w:b w:val="false"/>
          <w:i w:val="false"/>
          <w:color w:val="000000"/>
          <w:sz w:val="28"/>
        </w:rPr>
        <w:t>
      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bookmarkEnd w:id="2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209 с изменениями, внесенными законами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210. Порядок отзыва налоговой отчетности</w:t>
      </w:r>
    </w:p>
    <w:bookmarkStart w:name="z3977" w:id="2952"/>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bookmarkEnd w:id="2952"/>
    <w:bookmarkStart w:name="z3978" w:id="2953"/>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bookmarkEnd w:id="2953"/>
    <w:bookmarkStart w:name="z3979" w:id="2954"/>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bookmarkEnd w:id="2954"/>
    <w:bookmarkStart w:name="z3980" w:id="2955"/>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настоящего Кодекса.</w:t>
      </w:r>
    </w:p>
    <w:bookmarkEnd w:id="2955"/>
    <w:bookmarkStart w:name="z3981" w:id="2956"/>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29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bookmarkStart w:name="z3983" w:id="2957"/>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bookmarkEnd w:id="2957"/>
    <w:bookmarkStart w:name="z3984" w:id="2958"/>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bookmarkEnd w:id="2958"/>
    <w:bookmarkStart w:name="z3985" w:id="2959"/>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bookmarkEnd w:id="2959"/>
    <w:bookmarkStart w:name="z3986" w:id="2960"/>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bookmarkEnd w:id="2960"/>
    <w:bookmarkStart w:name="z3987" w:id="2961"/>
    <w:p>
      <w:pPr>
        <w:spacing w:after="0"/>
        <w:ind w:left="0"/>
        <w:jc w:val="both"/>
      </w:pPr>
      <w:r>
        <w:rPr>
          <w:rFonts w:ascii="Times New Roman"/>
          <w:b w:val="false"/>
          <w:i w:val="false"/>
          <w:color w:val="000000"/>
          <w:sz w:val="28"/>
        </w:rPr>
        <w:t xml:space="preserve">
      2)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и </w:t>
      </w:r>
      <w:r>
        <w:rPr>
          <w:rFonts w:ascii="Times New Roman"/>
          <w:b w:val="false"/>
          <w:i w:val="false"/>
          <w:color w:val="000000"/>
          <w:sz w:val="28"/>
        </w:rPr>
        <w:t>пункта 5</w:t>
      </w:r>
      <w:r>
        <w:rPr>
          <w:rFonts w:ascii="Times New Roman"/>
          <w:b w:val="false"/>
          <w:i w:val="false"/>
          <w:color w:val="000000"/>
          <w:sz w:val="28"/>
        </w:rPr>
        <w:t xml:space="preserve"> статьи 211 настоящего Кодекса;</w:t>
      </w:r>
    </w:p>
    <w:bookmarkEnd w:id="2961"/>
    <w:bookmarkStart w:name="z3988" w:id="2962"/>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bookmarkEnd w:id="2962"/>
    <w:bookmarkStart w:name="z3989" w:id="2963"/>
    <w:p>
      <w:pPr>
        <w:spacing w:after="0"/>
        <w:ind w:left="0"/>
        <w:jc w:val="both"/>
      </w:pPr>
      <w:r>
        <w:rPr>
          <w:rFonts w:ascii="Times New Roman"/>
          <w:b w:val="false"/>
          <w:i w:val="false"/>
          <w:color w:val="000000"/>
          <w:sz w:val="28"/>
        </w:rPr>
        <w:t xml:space="preserve">
      4) которая считается непредставленной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209 настоящего Кодекса;</w:t>
      </w:r>
    </w:p>
    <w:bookmarkEnd w:id="2963"/>
    <w:bookmarkStart w:name="z3990" w:id="2964"/>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bookmarkEnd w:id="2964"/>
    <w:bookmarkStart w:name="z3991" w:id="2965"/>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bookmarkEnd w:id="2965"/>
    <w:bookmarkStart w:name="z3992" w:id="2966"/>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bookmarkEnd w:id="2966"/>
    <w:bookmarkStart w:name="z3993" w:id="2967"/>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bookmarkEnd w:id="2967"/>
    <w:bookmarkStart w:name="z3994" w:id="2968"/>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bookmarkEnd w:id="2968"/>
    <w:bookmarkStart w:name="z3995" w:id="2969"/>
    <w:p>
      <w:pPr>
        <w:spacing w:after="0"/>
        <w:ind w:left="0"/>
        <w:jc w:val="both"/>
      </w:pPr>
      <w:r>
        <w:rPr>
          <w:rFonts w:ascii="Times New Roman"/>
          <w:b w:val="false"/>
          <w:i w:val="false"/>
          <w:color w:val="000000"/>
          <w:sz w:val="28"/>
        </w:rPr>
        <w:t>
      1) в которой не указан или неверно указан код валюты;</w:t>
      </w:r>
    </w:p>
    <w:bookmarkEnd w:id="2969"/>
    <w:bookmarkStart w:name="z3996" w:id="2970"/>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bookmarkEnd w:id="2970"/>
    <w:bookmarkStart w:name="z3997" w:id="2971"/>
    <w:p>
      <w:pPr>
        <w:spacing w:after="0"/>
        <w:ind w:left="0"/>
        <w:jc w:val="both"/>
      </w:pPr>
      <w:r>
        <w:rPr>
          <w:rFonts w:ascii="Times New Roman"/>
          <w:b w:val="false"/>
          <w:i w:val="false"/>
          <w:color w:val="000000"/>
          <w:sz w:val="28"/>
        </w:rPr>
        <w:t>
      3) в которой не указан или неверно указан статус резидентства;</w:t>
      </w:r>
    </w:p>
    <w:bookmarkEnd w:id="2971"/>
    <w:bookmarkStart w:name="z3998" w:id="2972"/>
    <w:p>
      <w:pPr>
        <w:spacing w:after="0"/>
        <w:ind w:left="0"/>
        <w:jc w:val="both"/>
      </w:pPr>
      <w:r>
        <w:rPr>
          <w:rFonts w:ascii="Times New Roman"/>
          <w:b w:val="false"/>
          <w:i w:val="false"/>
          <w:color w:val="000000"/>
          <w:sz w:val="28"/>
        </w:rPr>
        <w:t>
      4) в которой неверно указан код налогового органа;</w:t>
      </w:r>
    </w:p>
    <w:bookmarkEnd w:id="2972"/>
    <w:bookmarkStart w:name="z3999" w:id="2973"/>
    <w:p>
      <w:pPr>
        <w:spacing w:after="0"/>
        <w:ind w:left="0"/>
        <w:jc w:val="both"/>
      </w:pPr>
      <w:r>
        <w:rPr>
          <w:rFonts w:ascii="Times New Roman"/>
          <w:b w:val="false"/>
          <w:i w:val="false"/>
          <w:color w:val="000000"/>
          <w:sz w:val="28"/>
        </w:rPr>
        <w:t>
      5) в которой неверно указан налоговый период;</w:t>
      </w:r>
    </w:p>
    <w:bookmarkEnd w:id="2973"/>
    <w:bookmarkStart w:name="z4000" w:id="2974"/>
    <w:p>
      <w:pPr>
        <w:spacing w:after="0"/>
        <w:ind w:left="0"/>
        <w:jc w:val="both"/>
      </w:pPr>
      <w:r>
        <w:rPr>
          <w:rFonts w:ascii="Times New Roman"/>
          <w:b w:val="false"/>
          <w:i w:val="false"/>
          <w:color w:val="000000"/>
          <w:sz w:val="28"/>
        </w:rPr>
        <w:t>
      6) в которой неверно указан вид налоговой отчетности;</w:t>
      </w:r>
    </w:p>
    <w:bookmarkEnd w:id="2974"/>
    <w:bookmarkStart w:name="z4001" w:id="2975"/>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bookmarkEnd w:id="2975"/>
    <w:bookmarkStart w:name="z4002" w:id="2976"/>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bookmarkEnd w:id="2976"/>
    <w:bookmarkStart w:name="z4003" w:id="2977"/>
    <w:p>
      <w:pPr>
        <w:spacing w:after="0"/>
        <w:ind w:left="0"/>
        <w:jc w:val="both"/>
      </w:pPr>
      <w:r>
        <w:rPr>
          <w:rFonts w:ascii="Times New Roman"/>
          <w:b w:val="false"/>
          <w:i w:val="false"/>
          <w:color w:val="000000"/>
          <w:sz w:val="28"/>
        </w:rPr>
        <w:t>
      4. Не допускается отзыв представленной налоговой отчетности:</w:t>
      </w:r>
    </w:p>
    <w:bookmarkEnd w:id="2977"/>
    <w:bookmarkStart w:name="z4004" w:id="2978"/>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2978"/>
    <w:bookmarkStart w:name="z4005" w:id="2979"/>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bookmarkEnd w:id="2979"/>
    <w:bookmarkStart w:name="z4006" w:id="2980"/>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bookmarkEnd w:id="2980"/>
    <w:bookmarkStart w:name="z4007" w:id="2981"/>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bookmarkEnd w:id="2981"/>
    <w:bookmarkStart w:name="z4008" w:id="2982"/>
    <w:p>
      <w:pPr>
        <w:spacing w:after="0"/>
        <w:ind w:left="0"/>
        <w:jc w:val="both"/>
      </w:pPr>
      <w:r>
        <w:rPr>
          <w:rFonts w:ascii="Times New Roman"/>
          <w:b w:val="false"/>
          <w:i w:val="false"/>
          <w:color w:val="000000"/>
          <w:sz w:val="28"/>
        </w:rPr>
        <w:t>
      1) в случае отзыва налоговой отчетности на основании налогового заявления, указанного в пункте 1 настоящей статьи, – в течение одного рабочего дня с даты получения такого заявления;</w:t>
      </w:r>
    </w:p>
    <w:bookmarkEnd w:id="2982"/>
    <w:bookmarkStart w:name="z4009" w:id="2983"/>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bookmarkEnd w:id="2983"/>
    <w:bookmarkStart w:name="z4010" w:id="2984"/>
    <w:p>
      <w:pPr>
        <w:spacing w:after="0"/>
        <w:ind w:left="0"/>
        <w:jc w:val="both"/>
      </w:pPr>
      <w:r>
        <w:rPr>
          <w:rFonts w:ascii="Times New Roman"/>
          <w:b w:val="false"/>
          <w:i w:val="false"/>
          <w:color w:val="000000"/>
          <w:sz w:val="28"/>
        </w:rPr>
        <w:t xml:space="preserve">
      6. Настоящая статья не распространяется на случаи, предусмотренные </w:t>
      </w:r>
      <w:r>
        <w:rPr>
          <w:rFonts w:ascii="Times New Roman"/>
          <w:b w:val="false"/>
          <w:i w:val="false"/>
          <w:color w:val="000000"/>
          <w:sz w:val="28"/>
        </w:rPr>
        <w:t>статьей 458</w:t>
      </w:r>
      <w:r>
        <w:rPr>
          <w:rFonts w:ascii="Times New Roman"/>
          <w:b w:val="false"/>
          <w:i w:val="false"/>
          <w:color w:val="000000"/>
          <w:sz w:val="28"/>
        </w:rPr>
        <w:t xml:space="preserve"> настоящего Кодекса.</w:t>
      </w:r>
    </w:p>
    <w:bookmarkEnd w:id="2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211. Внесение изменений и дополнений в налоговую отчетность</w:t>
      </w:r>
    </w:p>
    <w:bookmarkStart w:name="z4011" w:id="2985"/>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bookmarkEnd w:id="2985"/>
    <w:bookmarkStart w:name="z4012" w:id="2986"/>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bookmarkEnd w:id="2986"/>
    <w:bookmarkStart w:name="z4013" w:id="2987"/>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bookmarkEnd w:id="2987"/>
    <w:bookmarkStart w:name="z4014" w:id="2988"/>
    <w:p>
      <w:pPr>
        <w:spacing w:after="0"/>
        <w:ind w:left="0"/>
        <w:jc w:val="both"/>
      </w:pPr>
      <w:r>
        <w:rPr>
          <w:rFonts w:ascii="Times New Roman"/>
          <w:b w:val="false"/>
          <w:i w:val="false"/>
          <w:color w:val="000000"/>
          <w:sz w:val="28"/>
        </w:rPr>
        <w:t xml:space="preserve">
      2) новое значение – при изменении остальных данных. </w:t>
      </w:r>
    </w:p>
    <w:bookmarkEnd w:id="2988"/>
    <w:bookmarkStart w:name="z4015" w:id="2989"/>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bookmarkEnd w:id="2989"/>
    <w:bookmarkStart w:name="z4016" w:id="2990"/>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bookmarkEnd w:id="2990"/>
    <w:bookmarkStart w:name="z4017" w:id="2991"/>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bookmarkEnd w:id="2991"/>
    <w:bookmarkStart w:name="z4018" w:id="2992"/>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bookmarkEnd w:id="2992"/>
    <w:bookmarkStart w:name="z4019" w:id="2993"/>
    <w:p>
      <w:pPr>
        <w:spacing w:after="0"/>
        <w:ind w:left="0"/>
        <w:jc w:val="both"/>
      </w:pPr>
      <w:r>
        <w:rPr>
          <w:rFonts w:ascii="Times New Roman"/>
          <w:b w:val="false"/>
          <w:i w:val="false"/>
          <w:color w:val="000000"/>
          <w:sz w:val="28"/>
        </w:rPr>
        <w:t>
      2) обжалуемого налогового периода:</w:t>
      </w:r>
    </w:p>
    <w:bookmarkEnd w:id="2993"/>
    <w:bookmarkStart w:name="z4020" w:id="2994"/>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bookmarkEnd w:id="2994"/>
    <w:bookmarkStart w:name="z4021" w:id="2995"/>
    <w:p>
      <w:pPr>
        <w:spacing w:after="0"/>
        <w:ind w:left="0"/>
        <w:jc w:val="both"/>
      </w:pPr>
      <w:r>
        <w:rPr>
          <w:rFonts w:ascii="Times New Roman"/>
          <w:b w:val="false"/>
          <w:i w:val="false"/>
          <w:color w:val="000000"/>
          <w:sz w:val="28"/>
        </w:rPr>
        <w:t>
      в период срока подачи и рассмотрения жалобы на уведомление по результатам горизонтального мониторинга;</w:t>
      </w:r>
    </w:p>
    <w:bookmarkEnd w:id="2995"/>
    <w:bookmarkStart w:name="z4022" w:id="2996"/>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bookmarkEnd w:id="2996"/>
    <w:bookmarkStart w:name="z4023" w:id="2997"/>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bookmarkEnd w:id="2997"/>
    <w:bookmarkStart w:name="z4024" w:id="2998"/>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bookmarkEnd w:id="2998"/>
    <w:bookmarkStart w:name="z4025" w:id="2999"/>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bookmarkEnd w:id="2999"/>
    <w:bookmarkStart w:name="z4026" w:id="3000"/>
    <w:p>
      <w:pPr>
        <w:spacing w:after="0"/>
        <w:ind w:left="0"/>
        <w:jc w:val="both"/>
      </w:pPr>
      <w:r>
        <w:rPr>
          <w:rFonts w:ascii="Times New Roman"/>
          <w:b w:val="false"/>
          <w:i w:val="false"/>
          <w:color w:val="000000"/>
          <w:sz w:val="28"/>
        </w:rPr>
        <w:t>
      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bookmarkEnd w:id="3000"/>
    <w:bookmarkStart w:name="z4029" w:id="3001"/>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bookmarkEnd w:id="3001"/>
    <w:bookmarkStart w:name="z17161" w:id="3002"/>
    <w:p>
      <w:pPr>
        <w:spacing w:after="0"/>
        <w:ind w:left="0"/>
        <w:jc w:val="both"/>
      </w:pPr>
      <w:r>
        <w:rPr>
          <w:rFonts w:ascii="Times New Roman"/>
          <w:b w:val="false"/>
          <w:i w:val="false"/>
          <w:color w:val="000000"/>
          <w:sz w:val="28"/>
        </w:rPr>
        <w:t>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bookmarkEnd w:id="3002"/>
    <w:bookmarkStart w:name="z17162" w:id="3003"/>
    <w:p>
      <w:pPr>
        <w:spacing w:after="0"/>
        <w:ind w:left="0"/>
        <w:jc w:val="both"/>
      </w:pPr>
      <w:r>
        <w:rPr>
          <w:rFonts w:ascii="Times New Roman"/>
          <w:b w:val="false"/>
          <w:i w:val="false"/>
          <w:color w:val="000000"/>
          <w:sz w:val="28"/>
        </w:rPr>
        <w:t>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bookmarkEnd w:id="3003"/>
    <w:bookmarkStart w:name="z17163" w:id="3004"/>
    <w:p>
      <w:pPr>
        <w:spacing w:after="0"/>
        <w:ind w:left="0"/>
        <w:jc w:val="both"/>
      </w:pPr>
      <w:r>
        <w:rPr>
          <w:rFonts w:ascii="Times New Roman"/>
          <w:b w:val="false"/>
          <w:i w:val="false"/>
          <w:color w:val="000000"/>
          <w:sz w:val="28"/>
        </w:rPr>
        <w:t>
      жалоба на уведомление о результатах проверки, проведенной согласно заявлению, представленному на основании статьи 672 настоящего Кодекса.</w:t>
      </w:r>
    </w:p>
    <w:bookmarkEnd w:id="3004"/>
    <w:bookmarkStart w:name="z4030" w:id="3005"/>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3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211 с изменениями, внесенными законами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212. Продление сроков представления налоговой отчетности</w:t>
      </w:r>
    </w:p>
    <w:bookmarkStart w:name="z4031" w:id="3006"/>
    <w:p>
      <w:pPr>
        <w:spacing w:after="0"/>
        <w:ind w:left="0"/>
        <w:jc w:val="both"/>
      </w:pPr>
      <w:r>
        <w:rPr>
          <w:rFonts w:ascii="Times New Roman"/>
          <w:b w:val="false"/>
          <w:i w:val="false"/>
          <w:color w:val="000000"/>
          <w:sz w:val="28"/>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bookmarkEnd w:id="3006"/>
    <w:bookmarkStart w:name="z4032" w:id="3007"/>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bookmarkEnd w:id="3007"/>
    <w:bookmarkStart w:name="z4033" w:id="3008"/>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bookmarkEnd w:id="3008"/>
    <w:bookmarkStart w:name="z4034" w:id="3009"/>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bookmarkEnd w:id="3009"/>
    <w:bookmarkStart w:name="z4035" w:id="3010"/>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bookmarkEnd w:id="3010"/>
    <w:bookmarkStart w:name="z4036" w:id="3011"/>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bookmarkEnd w:id="3011"/>
    <w:bookmarkStart w:name="z4037" w:id="3012"/>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bookmarkEnd w:id="3012"/>
    <w:bookmarkStart w:name="z4038" w:id="3013"/>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bookmarkEnd w:id="3013"/>
    <w:bookmarkStart w:name="z4039" w:id="3014"/>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bookmarkEnd w:id="3014"/>
    <w:bookmarkStart w:name="z4040" w:id="3015"/>
    <w:p>
      <w:pPr>
        <w:spacing w:after="0"/>
        <w:ind w:left="0"/>
        <w:jc w:val="both"/>
      </w:pPr>
      <w:r>
        <w:rPr>
          <w:rFonts w:ascii="Times New Roman"/>
          <w:b w:val="false"/>
          <w:i w:val="false"/>
          <w:color w:val="000000"/>
          <w:sz w:val="28"/>
        </w:rPr>
        <w:t>
      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bookmarkEnd w:id="3015"/>
    <w:bookmarkStart w:name="z15796" w:id="3016"/>
    <w:p>
      <w:pPr>
        <w:spacing w:after="0"/>
        <w:ind w:left="0"/>
        <w:jc w:val="both"/>
      </w:pPr>
      <w:r>
        <w:rPr>
          <w:rFonts w:ascii="Times New Roman"/>
          <w:b w:val="false"/>
          <w:i w:val="false"/>
          <w:color w:val="000000"/>
          <w:sz w:val="28"/>
        </w:rPr>
        <w:t>
      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bookmarkEnd w:id="3016"/>
    <w:bookmarkStart w:name="z15797" w:id="3017"/>
    <w:p>
      <w:pPr>
        <w:spacing w:after="0"/>
        <w:ind w:left="0"/>
        <w:jc w:val="both"/>
      </w:pPr>
      <w:r>
        <w:rPr>
          <w:rFonts w:ascii="Times New Roman"/>
          <w:b w:val="false"/>
          <w:i w:val="false"/>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bookmarkEnd w:id="3017"/>
    <w:bookmarkStart w:name="z4043" w:id="3018"/>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213. Порядок приостановления (продления, возобновления) представления налоговой отчетности налогоплательщиком (налоговым агентом)</w:t>
      </w:r>
    </w:p>
    <w:bookmarkStart w:name="z4044" w:id="3019"/>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bookmarkEnd w:id="3019"/>
    <w:bookmarkStart w:name="z4045" w:id="3020"/>
    <w:p>
      <w:pPr>
        <w:spacing w:after="0"/>
        <w:ind w:left="0"/>
        <w:jc w:val="both"/>
      </w:pPr>
      <w:r>
        <w:rPr>
          <w:rFonts w:ascii="Times New Roman"/>
          <w:b w:val="false"/>
          <w:i w:val="false"/>
          <w:color w:val="000000"/>
          <w:sz w:val="28"/>
        </w:rPr>
        <w:t>
      1) приостановить представление налоговой отчетности;</w:t>
      </w:r>
    </w:p>
    <w:bookmarkEnd w:id="3020"/>
    <w:bookmarkStart w:name="z4046" w:id="3021"/>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bookmarkEnd w:id="3021"/>
    <w:bookmarkStart w:name="z4047" w:id="3022"/>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bookmarkEnd w:id="3022"/>
    <w:bookmarkStart w:name="z4048" w:id="3023"/>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bookmarkEnd w:id="3023"/>
    <w:bookmarkStart w:name="z4049" w:id="3024"/>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3024"/>
    <w:bookmarkStart w:name="z4050" w:id="3025"/>
    <w:p>
      <w:pPr>
        <w:spacing w:after="0"/>
        <w:ind w:left="0"/>
        <w:jc w:val="both"/>
      </w:pPr>
      <w:r>
        <w:rPr>
          <w:rFonts w:ascii="Times New Roman"/>
          <w:b w:val="false"/>
          <w:i w:val="false"/>
          <w:color w:val="000000"/>
          <w:sz w:val="28"/>
        </w:rPr>
        <w:t>
      Налоговое заявление представляется:</w:t>
      </w:r>
    </w:p>
    <w:bookmarkEnd w:id="3025"/>
    <w:bookmarkStart w:name="z4051" w:id="3026"/>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bookmarkEnd w:id="3026"/>
    <w:bookmarkStart w:name="z4052" w:id="3027"/>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bookmarkEnd w:id="3027"/>
    <w:bookmarkStart w:name="z4053" w:id="3028"/>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bookmarkEnd w:id="3028"/>
    <w:bookmarkStart w:name="z4054" w:id="3029"/>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bookmarkEnd w:id="3029"/>
    <w:bookmarkStart w:name="z4055" w:id="3030"/>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bookmarkEnd w:id="3030"/>
    <w:bookmarkStart w:name="z4056" w:id="3031"/>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bookmarkEnd w:id="3031"/>
    <w:bookmarkStart w:name="z4057" w:id="3032"/>
    <w:p>
      <w:pPr>
        <w:spacing w:after="0"/>
        <w:ind w:left="0"/>
        <w:jc w:val="both"/>
      </w:pPr>
      <w:r>
        <w:rPr>
          <w:rFonts w:ascii="Times New Roman"/>
          <w:b w:val="false"/>
          <w:i w:val="false"/>
          <w:color w:val="000000"/>
          <w:sz w:val="28"/>
        </w:rPr>
        <w:t>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bookmarkEnd w:id="3032"/>
    <w:bookmarkStart w:name="z4058" w:id="3033"/>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bookmarkEnd w:id="3033"/>
    <w:bookmarkStart w:name="z4059" w:id="3034"/>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bookmarkEnd w:id="3034"/>
    <w:bookmarkStart w:name="z4060" w:id="3035"/>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3035"/>
    <w:bookmarkStart w:name="z4061" w:id="3036"/>
    <w:p>
      <w:pPr>
        <w:spacing w:after="0"/>
        <w:ind w:left="0"/>
        <w:jc w:val="both"/>
      </w:pPr>
      <w:r>
        <w:rPr>
          <w:rFonts w:ascii="Times New Roman"/>
          <w:b w:val="false"/>
          <w:i w:val="false"/>
          <w:color w:val="000000"/>
          <w:sz w:val="28"/>
        </w:rPr>
        <w:t>
      2) факта непредставления:</w:t>
      </w:r>
    </w:p>
    <w:bookmarkEnd w:id="3036"/>
    <w:bookmarkStart w:name="z4062" w:id="3037"/>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bookmarkEnd w:id="3037"/>
    <w:bookmarkStart w:name="z4063" w:id="3038"/>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bookmarkEnd w:id="3038"/>
    <w:bookmarkStart w:name="z4064" w:id="3039"/>
    <w:p>
      <w:pPr>
        <w:spacing w:after="0"/>
        <w:ind w:left="0"/>
        <w:jc w:val="both"/>
      </w:pPr>
      <w:r>
        <w:rPr>
          <w:rFonts w:ascii="Times New Roman"/>
          <w:b w:val="false"/>
          <w:i w:val="false"/>
          <w:color w:val="000000"/>
          <w:sz w:val="28"/>
        </w:rPr>
        <w:t xml:space="preserve">
      3) факта признания налоговым органом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039"/>
    <w:bookmarkStart w:name="z4065" w:id="3040"/>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bookmarkEnd w:id="3040"/>
    <w:bookmarkStart w:name="z4066" w:id="3041"/>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bookmarkEnd w:id="3041"/>
    <w:bookmarkStart w:name="z4067" w:id="3042"/>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3042"/>
    <w:bookmarkStart w:name="z4068" w:id="3043"/>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043"/>
    <w:bookmarkStart w:name="z4069" w:id="3044"/>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bookmarkEnd w:id="3044"/>
    <w:bookmarkStart w:name="z4070" w:id="3045"/>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bookmarkEnd w:id="3045"/>
    <w:bookmarkStart w:name="z4071" w:id="3046"/>
    <w:p>
      <w:pPr>
        <w:spacing w:after="0"/>
        <w:ind w:left="0"/>
        <w:jc w:val="both"/>
      </w:pPr>
      <w:r>
        <w:rPr>
          <w:rFonts w:ascii="Times New Roman"/>
          <w:b w:val="false"/>
          <w:i w:val="false"/>
          <w:color w:val="000000"/>
          <w:sz w:val="28"/>
        </w:rPr>
        <w:t>
      2) плательщика налога на игорный бизнес;</w:t>
      </w:r>
    </w:p>
    <w:bookmarkEnd w:id="3046"/>
    <w:bookmarkStart w:name="z4072" w:id="3047"/>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3047"/>
    <w:bookmarkStart w:name="z4073" w:id="3048"/>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3048"/>
    <w:bookmarkStart w:name="z4074" w:id="3049"/>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3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bookmarkStart w:name="z4075" w:id="3050"/>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bookmarkEnd w:id="3050"/>
    <w:bookmarkStart w:name="z4076" w:id="3051"/>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bookmarkEnd w:id="3051"/>
    <w:bookmarkStart w:name="z4077" w:id="3052"/>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bookmarkEnd w:id="3052"/>
    <w:bookmarkStart w:name="z4078" w:id="3053"/>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bookmarkEnd w:id="3053"/>
    <w:bookmarkStart w:name="z4079" w:id="3054"/>
    <w:p>
      <w:pPr>
        <w:spacing w:after="0"/>
        <w:ind w:left="0"/>
        <w:jc w:val="both"/>
      </w:pPr>
      <w:r>
        <w:rPr>
          <w:rFonts w:ascii="Times New Roman"/>
          <w:b w:val="false"/>
          <w:i w:val="false"/>
          <w:color w:val="000000"/>
          <w:sz w:val="28"/>
        </w:rPr>
        <w:t>
      Налоговое заявление представляется:</w:t>
      </w:r>
    </w:p>
    <w:bookmarkEnd w:id="3054"/>
    <w:bookmarkStart w:name="z4080" w:id="3055"/>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bookmarkEnd w:id="3055"/>
    <w:bookmarkStart w:name="z4081" w:id="3056"/>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bookmarkEnd w:id="3056"/>
    <w:bookmarkStart w:name="z4082" w:id="3057"/>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bookmarkEnd w:id="3057"/>
    <w:bookmarkStart w:name="z4083" w:id="3058"/>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bookmarkEnd w:id="3058"/>
    <w:bookmarkStart w:name="z4084" w:id="3059"/>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3059"/>
    <w:bookmarkStart w:name="z4085" w:id="3060"/>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bookmarkEnd w:id="3060"/>
    <w:bookmarkStart w:name="z4086" w:id="3061"/>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bookmarkEnd w:id="3061"/>
    <w:bookmarkStart w:name="z4087" w:id="3062"/>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bookmarkEnd w:id="3062"/>
    <w:bookmarkStart w:name="z4088" w:id="3063"/>
    <w:p>
      <w:pPr>
        <w:spacing w:after="0"/>
        <w:ind w:left="0"/>
        <w:jc w:val="both"/>
      </w:pPr>
      <w:r>
        <w:rPr>
          <w:rFonts w:ascii="Times New Roman"/>
          <w:b w:val="false"/>
          <w:i w:val="false"/>
          <w:color w:val="000000"/>
          <w:sz w:val="28"/>
        </w:rPr>
        <w:t>
      3) неисполненных уведомлений, направленных налоговым органом.</w:t>
      </w:r>
    </w:p>
    <w:bookmarkEnd w:id="3063"/>
    <w:bookmarkStart w:name="z4089" w:id="3064"/>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bookmarkEnd w:id="3064"/>
    <w:bookmarkStart w:name="z4090" w:id="3065"/>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bookmarkEnd w:id="3065"/>
    <w:bookmarkStart w:name="z4091" w:id="3066"/>
    <w:p>
      <w:pPr>
        <w:spacing w:after="0"/>
        <w:ind w:left="0"/>
        <w:jc w:val="both"/>
      </w:pPr>
      <w:r>
        <w:rPr>
          <w:rFonts w:ascii="Times New Roman"/>
          <w:b w:val="false"/>
          <w:i w:val="false"/>
          <w:color w:val="000000"/>
          <w:sz w:val="28"/>
        </w:rPr>
        <w:t>
      7. 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bookmarkEnd w:id="3066"/>
    <w:bookmarkStart w:name="z4092" w:id="3067"/>
    <w:p>
      <w:pPr>
        <w:spacing w:after="0"/>
        <w:ind w:left="0"/>
        <w:jc w:val="both"/>
      </w:pPr>
      <w:r>
        <w:rPr>
          <w:rFonts w:ascii="Times New Roman"/>
          <w:b w:val="false"/>
          <w:i w:val="false"/>
          <w:color w:val="000000"/>
          <w:sz w:val="28"/>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w:t>
      </w:r>
    </w:p>
    <w:bookmarkEnd w:id="3067"/>
    <w:bookmarkStart w:name="z4093" w:id="3068"/>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3068"/>
    <w:bookmarkStart w:name="z4094" w:id="3069"/>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069"/>
    <w:bookmarkStart w:name="z4095" w:id="3070"/>
    <w:p>
      <w:pPr>
        <w:spacing w:after="0"/>
        <w:ind w:left="0"/>
        <w:jc w:val="both"/>
      </w:pPr>
      <w:r>
        <w:rPr>
          <w:rFonts w:ascii="Times New Roman"/>
          <w:b w:val="false"/>
          <w:i w:val="false"/>
          <w:color w:val="000000"/>
          <w:sz w:val="28"/>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096" w:id="3071"/>
    <w:p>
      <w:pPr>
        <w:spacing w:after="0"/>
        <w:ind w:left="0"/>
        <w:jc w:val="left"/>
      </w:pPr>
      <w:r>
        <w:rPr>
          <w:rFonts w:ascii="Times New Roman"/>
          <w:b/>
          <w:i w:val="false"/>
          <w:color w:val="000000"/>
        </w:rPr>
        <w:t xml:space="preserve"> Параграф 2. Налоговые регистры</w:t>
      </w:r>
    </w:p>
    <w:bookmarkEnd w:id="3071"/>
    <w:p>
      <w:pPr>
        <w:spacing w:after="0"/>
        <w:ind w:left="0"/>
        <w:jc w:val="both"/>
      </w:pPr>
      <w:r>
        <w:rPr>
          <w:rFonts w:ascii="Times New Roman"/>
          <w:b/>
          <w:i w:val="false"/>
          <w:color w:val="000000"/>
          <w:sz w:val="28"/>
        </w:rPr>
        <w:t>Статья 215. Налоговые регистры</w:t>
      </w:r>
    </w:p>
    <w:bookmarkStart w:name="z4097" w:id="3072"/>
    <w:p>
      <w:pPr>
        <w:spacing w:after="0"/>
        <w:ind w:left="0"/>
        <w:jc w:val="both"/>
      </w:pPr>
      <w:r>
        <w:rPr>
          <w:rFonts w:ascii="Times New Roman"/>
          <w:b w:val="false"/>
          <w:i w:val="false"/>
          <w:color w:val="000000"/>
          <w:sz w:val="28"/>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29 настоящего Кодекса.</w:t>
      </w:r>
    </w:p>
    <w:bookmarkEnd w:id="3072"/>
    <w:bookmarkStart w:name="z4098" w:id="3073"/>
    <w:p>
      <w:pPr>
        <w:spacing w:after="0"/>
        <w:ind w:left="0"/>
        <w:jc w:val="both"/>
      </w:pPr>
      <w:r>
        <w:rPr>
          <w:rFonts w:ascii="Times New Roman"/>
          <w:b w:val="false"/>
          <w:i w:val="false"/>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190 настоящего Кодекса.</w:t>
      </w:r>
    </w:p>
    <w:bookmarkEnd w:id="3073"/>
    <w:bookmarkStart w:name="z4099" w:id="3074"/>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bookmarkEnd w:id="3074"/>
    <w:bookmarkStart w:name="z4100" w:id="3075"/>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bookmarkEnd w:id="3075"/>
    <w:bookmarkStart w:name="z4101" w:id="3076"/>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bookmarkEnd w:id="3076"/>
    <w:bookmarkStart w:name="z4102" w:id="3077"/>
    <w:p>
      <w:pPr>
        <w:spacing w:after="0"/>
        <w:ind w:left="0"/>
        <w:jc w:val="both"/>
      </w:pPr>
      <w:r>
        <w:rPr>
          <w:rFonts w:ascii="Times New Roman"/>
          <w:b w:val="false"/>
          <w:i w:val="false"/>
          <w:color w:val="000000"/>
          <w:sz w:val="28"/>
        </w:rPr>
        <w:t>
      2. Налоговые регистры включают в себя:</w:t>
      </w:r>
    </w:p>
    <w:bookmarkEnd w:id="3077"/>
    <w:bookmarkStart w:name="z4103" w:id="3078"/>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r>
        <w:rPr>
          <w:rFonts w:ascii="Times New Roman"/>
          <w:b w:val="false"/>
          <w:i w:val="false"/>
          <w:color w:val="000000"/>
          <w:sz w:val="28"/>
        </w:rPr>
        <w:t>статьи 190</w:t>
      </w:r>
      <w:r>
        <w:rPr>
          <w:rFonts w:ascii="Times New Roman"/>
          <w:b w:val="false"/>
          <w:i w:val="false"/>
          <w:color w:val="000000"/>
          <w:sz w:val="28"/>
        </w:rPr>
        <w:t xml:space="preserve"> настоящего Кодекса; </w:t>
      </w:r>
    </w:p>
    <w:bookmarkEnd w:id="3078"/>
    <w:bookmarkStart w:name="z4104" w:id="3079"/>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bookmarkEnd w:id="3079"/>
    <w:bookmarkStart w:name="z4105" w:id="3080"/>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bookmarkEnd w:id="3080"/>
    <w:bookmarkStart w:name="z4106" w:id="3081"/>
    <w:p>
      <w:pPr>
        <w:spacing w:after="0"/>
        <w:ind w:left="0"/>
        <w:jc w:val="both"/>
      </w:pPr>
      <w:r>
        <w:rPr>
          <w:rFonts w:ascii="Times New Roman"/>
          <w:b w:val="false"/>
          <w:i w:val="false"/>
          <w:color w:val="000000"/>
          <w:sz w:val="28"/>
        </w:rPr>
        <w:t>
      1) наименование регистра;</w:t>
      </w:r>
    </w:p>
    <w:bookmarkEnd w:id="3081"/>
    <w:bookmarkStart w:name="z4107" w:id="3082"/>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bookmarkEnd w:id="3082"/>
    <w:bookmarkStart w:name="z4108" w:id="3083"/>
    <w:p>
      <w:pPr>
        <w:spacing w:after="0"/>
        <w:ind w:left="0"/>
        <w:jc w:val="both"/>
      </w:pPr>
      <w:r>
        <w:rPr>
          <w:rFonts w:ascii="Times New Roman"/>
          <w:b w:val="false"/>
          <w:i w:val="false"/>
          <w:color w:val="000000"/>
          <w:sz w:val="28"/>
        </w:rPr>
        <w:t>
      3) период, за который составлен регистр;</w:t>
      </w:r>
    </w:p>
    <w:bookmarkEnd w:id="3083"/>
    <w:bookmarkStart w:name="z4109" w:id="3084"/>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bookmarkEnd w:id="3084"/>
    <w:bookmarkStart w:name="z4110" w:id="3085"/>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bookmarkEnd w:id="3085"/>
    <w:bookmarkStart w:name="z4111" w:id="3086"/>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bookmarkEnd w:id="3086"/>
    <w:bookmarkStart w:name="z4112" w:id="3087"/>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bookmarkEnd w:id="3087"/>
    <w:bookmarkStart w:name="z4113" w:id="3088"/>
    <w:p>
      <w:pPr>
        <w:spacing w:after="0"/>
        <w:ind w:left="0"/>
        <w:jc w:val="both"/>
      </w:pPr>
      <w:r>
        <w:rPr>
          <w:rFonts w:ascii="Times New Roman"/>
          <w:b w:val="false"/>
          <w:i w:val="false"/>
          <w:color w:val="000000"/>
          <w:sz w:val="28"/>
        </w:rPr>
        <w:t>
      3) производным финансовым инструментам;</w:t>
      </w:r>
    </w:p>
    <w:bookmarkEnd w:id="3088"/>
    <w:bookmarkStart w:name="z4114" w:id="3089"/>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bookmarkEnd w:id="3089"/>
    <w:bookmarkStart w:name="z4115" w:id="3090"/>
    <w:p>
      <w:pPr>
        <w:spacing w:after="0"/>
        <w:ind w:left="0"/>
        <w:jc w:val="both"/>
      </w:pPr>
      <w:r>
        <w:rPr>
          <w:rFonts w:ascii="Times New Roman"/>
          <w:b w:val="false"/>
          <w:i w:val="false"/>
          <w:color w:val="000000"/>
          <w:sz w:val="28"/>
        </w:rPr>
        <w:t>
      5) имуществу, переданному по договору лизинга;</w:t>
      </w:r>
    </w:p>
    <w:bookmarkEnd w:id="3090"/>
    <w:bookmarkStart w:name="z4116" w:id="3091"/>
    <w:p>
      <w:pPr>
        <w:spacing w:after="0"/>
        <w:ind w:left="0"/>
        <w:jc w:val="both"/>
      </w:pPr>
      <w:r>
        <w:rPr>
          <w:rFonts w:ascii="Times New Roman"/>
          <w:b w:val="false"/>
          <w:i w:val="false"/>
          <w:color w:val="000000"/>
          <w:sz w:val="28"/>
        </w:rPr>
        <w:t xml:space="preserve">
      6) учету предусмотренных </w:t>
      </w:r>
      <w:r>
        <w:rPr>
          <w:rFonts w:ascii="Times New Roman"/>
          <w:b w:val="false"/>
          <w:i w:val="false"/>
          <w:color w:val="000000"/>
          <w:sz w:val="28"/>
        </w:rPr>
        <w:t>подпунктами 8)</w:t>
      </w:r>
      <w:r>
        <w:rPr>
          <w:rFonts w:ascii="Times New Roman"/>
          <w:b w:val="false"/>
          <w:i w:val="false"/>
          <w:color w:val="000000"/>
          <w:sz w:val="28"/>
        </w:rPr>
        <w:t xml:space="preserve"> – </w:t>
      </w:r>
      <w:r>
        <w:rPr>
          <w:rFonts w:ascii="Times New Roman"/>
          <w:b w:val="false"/>
          <w:i w:val="false"/>
          <w:color w:val="000000"/>
          <w:sz w:val="28"/>
        </w:rPr>
        <w:t>10)</w:t>
      </w:r>
      <w:r>
        <w:rPr>
          <w:rFonts w:ascii="Times New Roman"/>
          <w:b w:val="false"/>
          <w:i w:val="false"/>
          <w:color w:val="000000"/>
          <w:sz w:val="28"/>
        </w:rPr>
        <w:t xml:space="preserve"> пункта 5 статьи 232 настоящего Кодекса уменьшений размера требований к должникам; </w:t>
      </w:r>
    </w:p>
    <w:bookmarkEnd w:id="3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18" w:id="3092"/>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bookmarkEnd w:id="3092"/>
    <w:bookmarkStart w:name="z4119" w:id="3093"/>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bookmarkEnd w:id="3093"/>
    <w:bookmarkStart w:name="z4120" w:id="3094"/>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bookmarkEnd w:id="3094"/>
    <w:bookmarkStart w:name="z4121" w:id="3095"/>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bookmarkEnd w:id="3095"/>
    <w:bookmarkStart w:name="z4122" w:id="3096"/>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bookmarkEnd w:id="3096"/>
    <w:bookmarkStart w:name="z4123" w:id="3097"/>
    <w:p>
      <w:pPr>
        <w:spacing w:after="0"/>
        <w:ind w:left="0"/>
        <w:jc w:val="both"/>
      </w:pPr>
      <w:r>
        <w:rPr>
          <w:rFonts w:ascii="Times New Roman"/>
          <w:b w:val="false"/>
          <w:i w:val="false"/>
          <w:color w:val="000000"/>
          <w:sz w:val="28"/>
        </w:rPr>
        <w:t xml:space="preserve">
      13) реализации сельскохозяйственным кооперативом своим членам товаров в соответствии с абзацем шестым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а также предоставлению таких товаров в пользование, доверительное управление, аренду;</w:t>
      </w:r>
    </w:p>
    <w:bookmarkEnd w:id="3097"/>
    <w:bookmarkStart w:name="z4124" w:id="3098"/>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w:t>
      </w:r>
    </w:p>
    <w:bookmarkEnd w:id="3098"/>
    <w:bookmarkStart w:name="z4125" w:id="3099"/>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bookmarkEnd w:id="3099"/>
    <w:bookmarkStart w:name="z4126" w:id="3100"/>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bookmarkEnd w:id="3100"/>
    <w:bookmarkStart w:name="z4127" w:id="3101"/>
    <w:p>
      <w:pPr>
        <w:spacing w:after="0"/>
        <w:ind w:left="0"/>
        <w:jc w:val="both"/>
      </w:pPr>
      <w:r>
        <w:rPr>
          <w:rFonts w:ascii="Times New Roman"/>
          <w:b w:val="false"/>
          <w:i w:val="false"/>
          <w:color w:val="000000"/>
          <w:sz w:val="28"/>
        </w:rPr>
        <w:t>
      1) доходов, в том числе полученных путем безналичных расчетов;</w:t>
      </w:r>
    </w:p>
    <w:bookmarkEnd w:id="3101"/>
    <w:bookmarkStart w:name="z4128" w:id="3102"/>
    <w:p>
      <w:pPr>
        <w:spacing w:after="0"/>
        <w:ind w:left="0"/>
        <w:jc w:val="both"/>
      </w:pPr>
      <w:r>
        <w:rPr>
          <w:rFonts w:ascii="Times New Roman"/>
          <w:b w:val="false"/>
          <w:i w:val="false"/>
          <w:color w:val="000000"/>
          <w:sz w:val="28"/>
        </w:rPr>
        <w:t>
      2) приобретенных товаров, работ и услуг;</w:t>
      </w:r>
    </w:p>
    <w:bookmarkEnd w:id="3102"/>
    <w:bookmarkStart w:name="z4129" w:id="3103"/>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03"/>
    <w:bookmarkStart w:name="z4130" w:id="3104"/>
    <w:p>
      <w:pPr>
        <w:spacing w:after="0"/>
        <w:ind w:left="0"/>
        <w:jc w:val="both"/>
      </w:pPr>
      <w:r>
        <w:rPr>
          <w:rFonts w:ascii="Times New Roman"/>
          <w:b w:val="false"/>
          <w:i w:val="false"/>
          <w:color w:val="000000"/>
          <w:sz w:val="28"/>
        </w:rPr>
        <w:t>
      4) налоговых обязательств по плате за:</w:t>
      </w:r>
    </w:p>
    <w:bookmarkEnd w:id="3104"/>
    <w:bookmarkStart w:name="z4131" w:id="310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3105"/>
    <w:bookmarkStart w:name="z4132" w:id="3106"/>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3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Статью 215 предусмотрено дополнить пунктом 6-1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6-1.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36" w:id="3107"/>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bookmarkEnd w:id="3107"/>
    <w:bookmarkStart w:name="z4137" w:id="3108"/>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bookmarkEnd w:id="3108"/>
    <w:bookmarkStart w:name="z4138" w:id="3109"/>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bookmarkEnd w:id="3109"/>
    <w:bookmarkStart w:name="z4139" w:id="3110"/>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bookmarkEnd w:id="3110"/>
    <w:bookmarkStart w:name="z4140" w:id="3111"/>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bookmarkEnd w:id="3111"/>
    <w:bookmarkStart w:name="z4141" w:id="3112"/>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bookmarkEnd w:id="3112"/>
    <w:bookmarkStart w:name="z4142" w:id="3113"/>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bookmarkEnd w:id="3113"/>
    <w:bookmarkStart w:name="z16666" w:id="3114"/>
    <w:p>
      <w:pPr>
        <w:spacing w:after="0"/>
        <w:ind w:left="0"/>
        <w:jc w:val="both"/>
      </w:pPr>
      <w:r>
        <w:rPr>
          <w:rFonts w:ascii="Times New Roman"/>
          <w:b w:val="false"/>
          <w:i w:val="false"/>
          <w:color w:val="000000"/>
          <w:sz w:val="28"/>
        </w:rPr>
        <w:t>
      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bookmarkEnd w:id="3114"/>
    <w:bookmarkStart w:name="z16667" w:id="3115"/>
    <w:p>
      <w:pPr>
        <w:spacing w:after="0"/>
        <w:ind w:left="0"/>
        <w:jc w:val="both"/>
      </w:pPr>
      <w:r>
        <w:rPr>
          <w:rFonts w:ascii="Times New Roman"/>
          <w:b w:val="false"/>
          <w:i w:val="false"/>
          <w:color w:val="000000"/>
          <w:sz w:val="28"/>
        </w:rPr>
        <w:t>
      1) наименование товара;</w:t>
      </w:r>
    </w:p>
    <w:bookmarkEnd w:id="3115"/>
    <w:bookmarkStart w:name="z16668" w:id="3116"/>
    <w:p>
      <w:pPr>
        <w:spacing w:after="0"/>
        <w:ind w:left="0"/>
        <w:jc w:val="both"/>
      </w:pPr>
      <w:r>
        <w:rPr>
          <w:rFonts w:ascii="Times New Roman"/>
          <w:b w:val="false"/>
          <w:i w:val="false"/>
          <w:color w:val="000000"/>
          <w:sz w:val="28"/>
        </w:rPr>
        <w:t>
      2) сумма налога на добавленную стоимость, отнесенного в зачет;</w:t>
      </w:r>
    </w:p>
    <w:bookmarkEnd w:id="3116"/>
    <w:bookmarkStart w:name="z16669" w:id="3117"/>
    <w:p>
      <w:pPr>
        <w:spacing w:after="0"/>
        <w:ind w:left="0"/>
        <w:jc w:val="both"/>
      </w:pPr>
      <w:r>
        <w:rPr>
          <w:rFonts w:ascii="Times New Roman"/>
          <w:b w:val="false"/>
          <w:i w:val="false"/>
          <w:color w:val="000000"/>
          <w:sz w:val="28"/>
        </w:rPr>
        <w:t>
      3) балансовая стоимость товара;</w:t>
      </w:r>
    </w:p>
    <w:bookmarkEnd w:id="3117"/>
    <w:bookmarkStart w:name="z16670" w:id="3118"/>
    <w:p>
      <w:pPr>
        <w:spacing w:after="0"/>
        <w:ind w:left="0"/>
        <w:jc w:val="both"/>
      </w:pPr>
      <w:r>
        <w:rPr>
          <w:rFonts w:ascii="Times New Roman"/>
          <w:b w:val="false"/>
          <w:i w:val="false"/>
          <w:color w:val="000000"/>
          <w:sz w:val="28"/>
        </w:rPr>
        <w:t>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bookmarkEnd w:id="3118"/>
    <w:bookmarkStart w:name="z4143" w:id="3119"/>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bookmarkEnd w:id="3119"/>
    <w:bookmarkStart w:name="z4144" w:id="3120"/>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bookmarkEnd w:id="3120"/>
    <w:bookmarkStart w:name="z4145" w:id="3121"/>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bookmarkEnd w:id="3121"/>
    <w:bookmarkStart w:name="z4146" w:id="3122"/>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bookmarkEnd w:id="3122"/>
    <w:bookmarkStart w:name="z4147" w:id="3123"/>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bookmarkEnd w:id="3123"/>
    <w:bookmarkStart w:name="z4148" w:id="3124"/>
    <w:p>
      <w:pPr>
        <w:spacing w:after="0"/>
        <w:ind w:left="0"/>
        <w:jc w:val="both"/>
      </w:pPr>
      <w:r>
        <w:rPr>
          <w:rFonts w:ascii="Times New Roman"/>
          <w:b w:val="false"/>
          <w:i w:val="false"/>
          <w:color w:val="000000"/>
          <w:sz w:val="28"/>
        </w:rPr>
        <w:t>
      1) запасов;</w:t>
      </w:r>
    </w:p>
    <w:bookmarkEnd w:id="3124"/>
    <w:bookmarkStart w:name="z4149" w:id="3125"/>
    <w:p>
      <w:pPr>
        <w:spacing w:after="0"/>
        <w:ind w:left="0"/>
        <w:jc w:val="both"/>
      </w:pPr>
      <w:r>
        <w:rPr>
          <w:rFonts w:ascii="Times New Roman"/>
          <w:b w:val="false"/>
          <w:i w:val="false"/>
          <w:color w:val="000000"/>
          <w:sz w:val="28"/>
        </w:rPr>
        <w:t>
      2) доходов;</w:t>
      </w:r>
    </w:p>
    <w:bookmarkEnd w:id="3125"/>
    <w:bookmarkStart w:name="z4150" w:id="3126"/>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26"/>
    <w:bookmarkStart w:name="z4151" w:id="3127"/>
    <w:p>
      <w:pPr>
        <w:spacing w:after="0"/>
        <w:ind w:left="0"/>
        <w:jc w:val="both"/>
      </w:pPr>
      <w:r>
        <w:rPr>
          <w:rFonts w:ascii="Times New Roman"/>
          <w:b w:val="false"/>
          <w:i w:val="false"/>
          <w:color w:val="000000"/>
          <w:sz w:val="28"/>
        </w:rPr>
        <w:t>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1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152" w:id="3128"/>
    <w:p>
      <w:pPr>
        <w:spacing w:after="0"/>
        <w:ind w:left="0"/>
        <w:jc w:val="left"/>
      </w:pPr>
      <w:r>
        <w:rPr>
          <w:rFonts w:ascii="Times New Roman"/>
          <w:b/>
          <w:i w:val="false"/>
          <w:color w:val="000000"/>
        </w:rPr>
        <w:t xml:space="preserve"> РАЗДЕЛ 6. ОБЩИЕ ПОЛОЖЕНИЯ ПО НАЛОГООБЛОЖЕНИЮ ДОХОДОВ РЕЗИДЕНТОВ И НЕРЕЗИДЕНТОВ</w:t>
      </w:r>
    </w:p>
    <w:bookmarkEnd w:id="3128"/>
    <w:bookmarkStart w:name="z4153" w:id="3129"/>
    <w:p>
      <w:pPr>
        <w:spacing w:after="0"/>
        <w:ind w:left="0"/>
        <w:jc w:val="left"/>
      </w:pPr>
      <w:r>
        <w:rPr>
          <w:rFonts w:ascii="Times New Roman"/>
          <w:b/>
          <w:i w:val="false"/>
          <w:color w:val="000000"/>
        </w:rPr>
        <w:t xml:space="preserve"> Глава 26. ОБЩИЕ ПОЛОЖЕНИЯ</w:t>
      </w:r>
    </w:p>
    <w:bookmarkEnd w:id="3129"/>
    <w:p>
      <w:pPr>
        <w:spacing w:after="0"/>
        <w:ind w:left="0"/>
        <w:jc w:val="both"/>
      </w:pPr>
      <w:r>
        <w:rPr>
          <w:rFonts w:ascii="Times New Roman"/>
          <w:b/>
          <w:i w:val="false"/>
          <w:color w:val="000000"/>
          <w:sz w:val="28"/>
        </w:rPr>
        <w:t xml:space="preserve">Статья 216. Основные принципы налогообложения резидентов и нерезидентов </w:t>
      </w:r>
    </w:p>
    <w:bookmarkStart w:name="z4154" w:id="3130"/>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bookmarkEnd w:id="3130"/>
    <w:bookmarkStart w:name="z4155" w:id="3131"/>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bookmarkEnd w:id="3131"/>
    <w:bookmarkStart w:name="z4156" w:id="3132"/>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End w:id="3132"/>
    <w:bookmarkStart w:name="z4157" w:id="3133"/>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133"/>
    <w:p>
      <w:pPr>
        <w:spacing w:after="0"/>
        <w:ind w:left="0"/>
        <w:jc w:val="both"/>
      </w:pPr>
      <w:r>
        <w:rPr>
          <w:rFonts w:ascii="Times New Roman"/>
          <w:b/>
          <w:i w:val="false"/>
          <w:color w:val="000000"/>
          <w:sz w:val="28"/>
        </w:rPr>
        <w:t>Статья 217. Резиденты</w:t>
      </w:r>
    </w:p>
    <w:bookmarkStart w:name="z4158" w:id="3134"/>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bookmarkEnd w:id="3134"/>
    <w:bookmarkStart w:name="z4159" w:id="3135"/>
    <w:p>
      <w:pPr>
        <w:spacing w:after="0"/>
        <w:ind w:left="0"/>
        <w:jc w:val="both"/>
      </w:pPr>
      <w:r>
        <w:rPr>
          <w:rFonts w:ascii="Times New Roman"/>
          <w:b w:val="false"/>
          <w:i w:val="false"/>
          <w:color w:val="000000"/>
          <w:sz w:val="28"/>
        </w:rPr>
        <w:t>
      1) физическое лицо:</w:t>
      </w:r>
    </w:p>
    <w:bookmarkEnd w:id="3135"/>
    <w:bookmarkStart w:name="z4160" w:id="3136"/>
    <w:p>
      <w:pPr>
        <w:spacing w:after="0"/>
        <w:ind w:left="0"/>
        <w:jc w:val="both"/>
      </w:pPr>
      <w:r>
        <w:rPr>
          <w:rFonts w:ascii="Times New Roman"/>
          <w:b w:val="false"/>
          <w:i w:val="false"/>
          <w:color w:val="000000"/>
          <w:sz w:val="28"/>
        </w:rPr>
        <w:t>
      постоянно пребывающее в Республики Казахстан;</w:t>
      </w:r>
    </w:p>
    <w:bookmarkEnd w:id="3136"/>
    <w:bookmarkStart w:name="z4161" w:id="3137"/>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bookmarkEnd w:id="3137"/>
    <w:bookmarkStart w:name="z4162" w:id="3138"/>
    <w:p>
      <w:pPr>
        <w:spacing w:after="0"/>
        <w:ind w:left="0"/>
        <w:jc w:val="both"/>
      </w:pPr>
      <w:r>
        <w:rPr>
          <w:rFonts w:ascii="Times New Roman"/>
          <w:b w:val="false"/>
          <w:i w:val="false"/>
          <w:color w:val="000000"/>
          <w:sz w:val="28"/>
        </w:rPr>
        <w:t>
      2) юридическое лицо:</w:t>
      </w:r>
    </w:p>
    <w:bookmarkEnd w:id="3138"/>
    <w:bookmarkStart w:name="z4163" w:id="3139"/>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bookmarkEnd w:id="3139"/>
    <w:bookmarkStart w:name="z4164" w:id="3140"/>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3140"/>
    <w:bookmarkStart w:name="z4165" w:id="3141"/>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bookmarkEnd w:id="3141"/>
    <w:bookmarkStart w:name="z4166" w:id="3142"/>
    <w:p>
      <w:pPr>
        <w:spacing w:after="0"/>
        <w:ind w:left="0"/>
        <w:jc w:val="both"/>
      </w:pPr>
      <w:r>
        <w:rPr>
          <w:rFonts w:ascii="Times New Roman"/>
          <w:b w:val="false"/>
          <w:i w:val="false"/>
          <w:color w:val="000000"/>
          <w:sz w:val="28"/>
        </w:rPr>
        <w:t>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bookmarkEnd w:id="3142"/>
    <w:bookmarkStart w:name="z16101" w:id="3143"/>
    <w:p>
      <w:pPr>
        <w:spacing w:after="0"/>
        <w:ind w:left="0"/>
        <w:jc w:val="both"/>
      </w:pPr>
      <w:r>
        <w:rPr>
          <w:rFonts w:ascii="Times New Roman"/>
          <w:b w:val="false"/>
          <w:i w:val="false"/>
          <w:color w:val="000000"/>
          <w:sz w:val="28"/>
        </w:rPr>
        <w:t>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Конституционным законом Республики Казахстан "О Международном финансовом центре "Астана".</w:t>
      </w:r>
    </w:p>
    <w:bookmarkEnd w:id="3143"/>
    <w:bookmarkStart w:name="z4167" w:id="3144"/>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bookmarkEnd w:id="3144"/>
    <w:bookmarkStart w:name="z4168" w:id="3145"/>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bookmarkEnd w:id="3145"/>
    <w:bookmarkStart w:name="z4169" w:id="3146"/>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bookmarkEnd w:id="3146"/>
    <w:bookmarkStart w:name="z4170" w:id="3147"/>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bookmarkEnd w:id="3147"/>
    <w:bookmarkStart w:name="z4171" w:id="3148"/>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3148"/>
    <w:bookmarkStart w:name="z4172" w:id="3149"/>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bookmarkEnd w:id="3149"/>
    <w:bookmarkStart w:name="z4173" w:id="3150"/>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bookmarkEnd w:id="3150"/>
    <w:bookmarkStart w:name="z4174" w:id="3151"/>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bookmarkEnd w:id="3151"/>
    <w:bookmarkStart w:name="z4175" w:id="3152"/>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bookmarkEnd w:id="3152"/>
    <w:bookmarkStart w:name="z4176" w:id="3153"/>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bookmarkEnd w:id="3153"/>
    <w:bookmarkStart w:name="z4177" w:id="3154"/>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218. Порядок подтверждения резидентства Республики Казахстан</w:t>
      </w:r>
    </w:p>
    <w:bookmarkStart w:name="z4178" w:id="3155"/>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bookmarkEnd w:id="3155"/>
    <w:bookmarkStart w:name="z4179" w:id="3156"/>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bookmarkEnd w:id="3156"/>
    <w:bookmarkStart w:name="z4180" w:id="3157"/>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bookmarkEnd w:id="3157"/>
    <w:bookmarkStart w:name="z4181" w:id="3158"/>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bookmarkEnd w:id="3158"/>
    <w:bookmarkStart w:name="z4182" w:id="3159"/>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bookmarkEnd w:id="3159"/>
    <w:bookmarkStart w:name="z4183" w:id="3160"/>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bookmarkEnd w:id="3160"/>
    <w:bookmarkStart w:name="z4184" w:id="3161"/>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bookmarkEnd w:id="3161"/>
    <w:bookmarkStart w:name="z4185" w:id="3162"/>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bookmarkEnd w:id="3162"/>
    <w:bookmarkStart w:name="z4186" w:id="3163"/>
    <w:p>
      <w:pPr>
        <w:spacing w:after="0"/>
        <w:ind w:left="0"/>
        <w:jc w:val="both"/>
      </w:pPr>
      <w:r>
        <w:rPr>
          <w:rFonts w:ascii="Times New Roman"/>
          <w:b w:val="false"/>
          <w:i w:val="false"/>
          <w:color w:val="000000"/>
          <w:sz w:val="28"/>
        </w:rPr>
        <w:t>
      вида на жительство в Республике Казахстан (при его наличии);</w:t>
      </w:r>
    </w:p>
    <w:bookmarkEnd w:id="3163"/>
    <w:bookmarkStart w:name="z4187" w:id="3164"/>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bookmarkEnd w:id="3164"/>
    <w:bookmarkStart w:name="z16102" w:id="3165"/>
    <w:p>
      <w:pPr>
        <w:spacing w:after="0"/>
        <w:ind w:left="0"/>
        <w:jc w:val="both"/>
      </w:pPr>
      <w:r>
        <w:rPr>
          <w:rFonts w:ascii="Times New Roman"/>
          <w:b w:val="false"/>
          <w:i w:val="false"/>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bookmarkEnd w:id="3165"/>
    <w:bookmarkStart w:name="z16103" w:id="3166"/>
    <w:p>
      <w:pPr>
        <w:spacing w:after="0"/>
        <w:ind w:left="0"/>
        <w:jc w:val="both"/>
      </w:pPr>
      <w:r>
        <w:rPr>
          <w:rFonts w:ascii="Times New Roman"/>
          <w:b w:val="false"/>
          <w:i w:val="false"/>
          <w:color w:val="000000"/>
          <w:sz w:val="28"/>
        </w:rPr>
        <w:t>
      нотариально засвидетельствованную копию заграничного паспорта или удостоверения лица без гражданства;</w:t>
      </w:r>
    </w:p>
    <w:bookmarkEnd w:id="3166"/>
    <w:bookmarkStart w:name="z16104" w:id="3167"/>
    <w:p>
      <w:pPr>
        <w:spacing w:after="0"/>
        <w:ind w:left="0"/>
        <w:jc w:val="both"/>
      </w:pPr>
      <w:r>
        <w:rPr>
          <w:rFonts w:ascii="Times New Roman"/>
          <w:b w:val="false"/>
          <w:i w:val="false"/>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bookmarkEnd w:id="3167"/>
    <w:bookmarkStart w:name="z16105" w:id="3168"/>
    <w:p>
      <w:pPr>
        <w:spacing w:after="0"/>
        <w:ind w:left="0"/>
        <w:jc w:val="both"/>
      </w:pPr>
      <w:r>
        <w:rPr>
          <w:rFonts w:ascii="Times New Roman"/>
          <w:b w:val="false"/>
          <w:i w:val="false"/>
          <w:color w:val="000000"/>
          <w:sz w:val="28"/>
        </w:rPr>
        <w:t>
      копию документа, подтверждающего уплату сбора за выдачу документа, подтверждающего резидентство;</w:t>
      </w:r>
    </w:p>
    <w:bookmarkEnd w:id="3168"/>
    <w:bookmarkStart w:name="z16106" w:id="3169"/>
    <w:p>
      <w:pPr>
        <w:spacing w:after="0"/>
        <w:ind w:left="0"/>
        <w:jc w:val="both"/>
      </w:pPr>
      <w:r>
        <w:rPr>
          <w:rFonts w:ascii="Times New Roman"/>
          <w:b w:val="false"/>
          <w:i w:val="false"/>
          <w:color w:val="000000"/>
          <w:sz w:val="28"/>
        </w:rPr>
        <w:t>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bookmarkEnd w:id="3169"/>
    <w:bookmarkStart w:name="z16107" w:id="3170"/>
    <w:p>
      <w:pPr>
        <w:spacing w:after="0"/>
        <w:ind w:left="0"/>
        <w:jc w:val="both"/>
      </w:pPr>
      <w:r>
        <w:rPr>
          <w:rFonts w:ascii="Times New Roman"/>
          <w:b w:val="false"/>
          <w:i w:val="false"/>
          <w:color w:val="000000"/>
          <w:sz w:val="28"/>
        </w:rPr>
        <w:t xml:space="preserve">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bookmarkEnd w:id="3170"/>
    <w:bookmarkStart w:name="z16108" w:id="3171"/>
    <w:p>
      <w:pPr>
        <w:spacing w:after="0"/>
        <w:ind w:left="0"/>
        <w:jc w:val="both"/>
      </w:pPr>
      <w:r>
        <w:rPr>
          <w:rFonts w:ascii="Times New Roman"/>
          <w:b w:val="false"/>
          <w:i w:val="false"/>
          <w:color w:val="000000"/>
          <w:sz w:val="28"/>
        </w:rPr>
        <w:t>
      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bookmarkEnd w:id="3171"/>
    <w:bookmarkStart w:name="z16109" w:id="3172"/>
    <w:p>
      <w:pPr>
        <w:spacing w:after="0"/>
        <w:ind w:left="0"/>
        <w:jc w:val="both"/>
      </w:pPr>
      <w:r>
        <w:rPr>
          <w:rFonts w:ascii="Times New Roman"/>
          <w:b w:val="false"/>
          <w:i w:val="false"/>
          <w:color w:val="000000"/>
          <w:sz w:val="28"/>
        </w:rPr>
        <w:t>
      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bookmarkEnd w:id="3172"/>
    <w:bookmarkStart w:name="z4188" w:id="3173"/>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bookmarkEnd w:id="3173"/>
    <w:bookmarkStart w:name="z4189" w:id="3174"/>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bookmarkEnd w:id="3174"/>
    <w:bookmarkStart w:name="z4190" w:id="3175"/>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bookmarkEnd w:id="3175"/>
    <w:bookmarkStart w:name="z4191" w:id="3176"/>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bookmarkEnd w:id="3176"/>
    <w:bookmarkStart w:name="z4192" w:id="3177"/>
    <w:p>
      <w:pPr>
        <w:spacing w:after="0"/>
        <w:ind w:left="0"/>
        <w:jc w:val="both"/>
      </w:pPr>
      <w:r>
        <w:rPr>
          <w:rFonts w:ascii="Times New Roman"/>
          <w:b w:val="false"/>
          <w:i w:val="false"/>
          <w:color w:val="000000"/>
          <w:sz w:val="28"/>
        </w:rPr>
        <w:t>
      Отказ в подтверждении резидентства лицу производится в следующих случаях:</w:t>
      </w:r>
    </w:p>
    <w:bookmarkEnd w:id="3177"/>
    <w:bookmarkStart w:name="z16110" w:id="3178"/>
    <w:p>
      <w:pPr>
        <w:spacing w:after="0"/>
        <w:ind w:left="0"/>
        <w:jc w:val="both"/>
      </w:pPr>
      <w:r>
        <w:rPr>
          <w:rFonts w:ascii="Times New Roman"/>
          <w:b w:val="false"/>
          <w:i w:val="false"/>
          <w:color w:val="000000"/>
          <w:sz w:val="28"/>
        </w:rPr>
        <w:t xml:space="preserve">
      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bookmarkEnd w:id="3178"/>
    <w:bookmarkStart w:name="z16111" w:id="3179"/>
    <w:p>
      <w:pPr>
        <w:spacing w:after="0"/>
        <w:ind w:left="0"/>
        <w:jc w:val="both"/>
      </w:pPr>
      <w:r>
        <w:rPr>
          <w:rFonts w:ascii="Times New Roman"/>
          <w:b w:val="false"/>
          <w:i w:val="false"/>
          <w:color w:val="000000"/>
          <w:sz w:val="28"/>
        </w:rPr>
        <w:t>
      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bookmarkEnd w:id="3179"/>
    <w:bookmarkStart w:name="z4193" w:id="3180"/>
    <w:p>
      <w:pPr>
        <w:spacing w:after="0"/>
        <w:ind w:left="0"/>
        <w:jc w:val="both"/>
      </w:pPr>
      <w:r>
        <w:rPr>
          <w:rFonts w:ascii="Times New Roman"/>
          <w:b w:val="false"/>
          <w:i w:val="false"/>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3180"/>
    <w:bookmarkStart w:name="z4194" w:id="3181"/>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bookmarkEnd w:id="3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219. Нерезиденты</w:t>
      </w:r>
    </w:p>
    <w:bookmarkStart w:name="z4195" w:id="3182"/>
    <w:p>
      <w:pPr>
        <w:spacing w:after="0"/>
        <w:ind w:left="0"/>
        <w:jc w:val="both"/>
      </w:pPr>
      <w:r>
        <w:rPr>
          <w:rFonts w:ascii="Times New Roman"/>
          <w:b w:val="false"/>
          <w:i w:val="false"/>
          <w:color w:val="000000"/>
          <w:sz w:val="28"/>
        </w:rPr>
        <w:t>
      Нерезидентом в целях настоящего Кодекса признается:</w:t>
      </w:r>
    </w:p>
    <w:bookmarkEnd w:id="3182"/>
    <w:bookmarkStart w:name="z4196" w:id="3183"/>
    <w:p>
      <w:pPr>
        <w:spacing w:after="0"/>
        <w:ind w:left="0"/>
        <w:jc w:val="both"/>
      </w:pPr>
      <w:r>
        <w:rPr>
          <w:rFonts w:ascii="Times New Roman"/>
          <w:b w:val="false"/>
          <w:i w:val="false"/>
          <w:color w:val="000000"/>
          <w:sz w:val="28"/>
        </w:rPr>
        <w:t xml:space="preserve">
      1) физическое или юридическое лицо, не являющееся резидентом в соответствии с положениями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w:t>
      </w:r>
    </w:p>
    <w:bookmarkEnd w:id="3183"/>
    <w:bookmarkStart w:name="z4197" w:id="3184"/>
    <w:p>
      <w:pPr>
        <w:spacing w:after="0"/>
        <w:ind w:left="0"/>
        <w:jc w:val="both"/>
      </w:pPr>
      <w:r>
        <w:rPr>
          <w:rFonts w:ascii="Times New Roman"/>
          <w:b w:val="false"/>
          <w:i w:val="false"/>
          <w:color w:val="000000"/>
          <w:sz w:val="28"/>
        </w:rPr>
        <w:t xml:space="preserve">
      2) несмотря на положения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184"/>
    <w:p>
      <w:pPr>
        <w:spacing w:after="0"/>
        <w:ind w:left="0"/>
        <w:jc w:val="both"/>
      </w:pPr>
      <w:r>
        <w:rPr>
          <w:rFonts w:ascii="Times New Roman"/>
          <w:b/>
          <w:i w:val="false"/>
          <w:color w:val="000000"/>
          <w:sz w:val="28"/>
        </w:rPr>
        <w:t>Статья 220. Постоянное учреждение нерезидента</w:t>
      </w:r>
    </w:p>
    <w:bookmarkStart w:name="z4198" w:id="3185"/>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bookmarkEnd w:id="3185"/>
    <w:bookmarkStart w:name="z4199" w:id="3186"/>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bookmarkEnd w:id="3186"/>
    <w:bookmarkStart w:name="z4200" w:id="3187"/>
    <w:p>
      <w:pPr>
        <w:spacing w:after="0"/>
        <w:ind w:left="0"/>
        <w:jc w:val="both"/>
      </w:pPr>
      <w:r>
        <w:rPr>
          <w:rFonts w:ascii="Times New Roman"/>
          <w:b w:val="false"/>
          <w:i w:val="false"/>
          <w:color w:val="000000"/>
          <w:sz w:val="28"/>
        </w:rPr>
        <w:t>
      2) любое место управления;</w:t>
      </w:r>
    </w:p>
    <w:bookmarkEnd w:id="3187"/>
    <w:bookmarkStart w:name="z4201" w:id="3188"/>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bookmarkEnd w:id="3188"/>
    <w:bookmarkStart w:name="z4202" w:id="3189"/>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bookmarkEnd w:id="3189"/>
    <w:bookmarkStart w:name="z4203" w:id="3190"/>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bookmarkEnd w:id="3190"/>
    <w:bookmarkStart w:name="z4204" w:id="3191"/>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bookmarkEnd w:id="3191"/>
    <w:bookmarkStart w:name="z4205" w:id="3192"/>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bookmarkEnd w:id="3192"/>
    <w:bookmarkStart w:name="z4206" w:id="3193"/>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bookmarkEnd w:id="3193"/>
    <w:bookmarkStart w:name="z4207" w:id="3194"/>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bookmarkEnd w:id="3194"/>
    <w:bookmarkStart w:name="z4208" w:id="3195"/>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bookmarkEnd w:id="3195"/>
    <w:bookmarkStart w:name="z4209" w:id="3196"/>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bookmarkEnd w:id="3196"/>
    <w:bookmarkStart w:name="z4210" w:id="3197"/>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bookmarkEnd w:id="3197"/>
    <w:bookmarkStart w:name="z4211" w:id="3198"/>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bookmarkEnd w:id="3198"/>
    <w:bookmarkStart w:name="z4212" w:id="3199"/>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bookmarkEnd w:id="3199"/>
    <w:bookmarkStart w:name="z4213" w:id="3200"/>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bookmarkEnd w:id="3200"/>
    <w:bookmarkStart w:name="z4214" w:id="3201"/>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bookmarkEnd w:id="3201"/>
    <w:bookmarkStart w:name="z4215" w:id="3202"/>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bookmarkEnd w:id="3202"/>
    <w:bookmarkStart w:name="z4216" w:id="3203"/>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bookmarkEnd w:id="3203"/>
    <w:bookmarkStart w:name="z4217" w:id="3204"/>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bookmarkEnd w:id="3204"/>
    <w:bookmarkStart w:name="z4218" w:id="3205"/>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bookmarkEnd w:id="3205"/>
    <w:bookmarkStart w:name="z4219" w:id="3206"/>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bookmarkEnd w:id="3206"/>
    <w:bookmarkStart w:name="z4220" w:id="3207"/>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bookmarkEnd w:id="3207"/>
    <w:bookmarkStart w:name="z4221" w:id="3208"/>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bookmarkEnd w:id="3208"/>
    <w:bookmarkStart w:name="z4222" w:id="3209"/>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bookmarkEnd w:id="3209"/>
    <w:bookmarkStart w:name="z4223" w:id="3210"/>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bookmarkEnd w:id="3210"/>
    <w:bookmarkStart w:name="z4224" w:id="3211"/>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bookmarkEnd w:id="3211"/>
    <w:bookmarkStart w:name="z4225" w:id="3212"/>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bookmarkEnd w:id="3212"/>
    <w:bookmarkStart w:name="z4226" w:id="3213"/>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bookmarkEnd w:id="3213"/>
    <w:bookmarkStart w:name="z4227" w:id="3214"/>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bookmarkEnd w:id="3214"/>
    <w:bookmarkStart w:name="z4228" w:id="3215"/>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bookmarkEnd w:id="3215"/>
    <w:bookmarkStart w:name="z4229" w:id="3216"/>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bookmarkEnd w:id="3216"/>
    <w:bookmarkStart w:name="z4230" w:id="3217"/>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bookmarkEnd w:id="3217"/>
    <w:bookmarkStart w:name="z4231" w:id="3218"/>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3218"/>
    <w:bookmarkStart w:name="z4232" w:id="3219"/>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bookmarkEnd w:id="3219"/>
    <w:bookmarkStart w:name="z4233" w:id="3220"/>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bookmarkEnd w:id="3220"/>
    <w:bookmarkStart w:name="z4234" w:id="3221"/>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bookmarkEnd w:id="3221"/>
    <w:bookmarkStart w:name="z4235" w:id="3222"/>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bookmarkEnd w:id="3222"/>
    <w:bookmarkStart w:name="z4236" w:id="3223"/>
    <w:p>
      <w:pPr>
        <w:spacing w:after="0"/>
        <w:ind w:left="0"/>
        <w:jc w:val="both"/>
      </w:pPr>
      <w:r>
        <w:rPr>
          <w:rFonts w:ascii="Times New Roman"/>
          <w:b w:val="false"/>
          <w:i w:val="false"/>
          <w:color w:val="000000"/>
          <w:sz w:val="28"/>
        </w:rPr>
        <w:t>
      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bookmarkEnd w:id="3223"/>
    <w:bookmarkStart w:name="z4237" w:id="3224"/>
    <w:p>
      <w:pPr>
        <w:spacing w:after="0"/>
        <w:ind w:left="0"/>
        <w:jc w:val="both"/>
      </w:pPr>
      <w:r>
        <w:rPr>
          <w:rFonts w:ascii="Times New Roman"/>
          <w:b w:val="false"/>
          <w:i w:val="false"/>
          <w:color w:val="000000"/>
          <w:sz w:val="28"/>
        </w:rPr>
        <w:t>
      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bookmarkEnd w:id="3224"/>
    <w:bookmarkStart w:name="z4238" w:id="3225"/>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bookmarkEnd w:id="3225"/>
    <w:bookmarkStart w:name="z4239" w:id="3226"/>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bookmarkEnd w:id="3226"/>
    <w:bookmarkStart w:name="z4240" w:id="3227"/>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bookmarkEnd w:id="3227"/>
    <w:bookmarkStart w:name="z4241" w:id="3228"/>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bookmarkEnd w:id="3228"/>
    <w:bookmarkStart w:name="z4242" w:id="3229"/>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bookmarkEnd w:id="3229"/>
    <w:bookmarkStart w:name="z4243" w:id="3230"/>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bookmarkEnd w:id="3230"/>
    <w:bookmarkStart w:name="z4244" w:id="3231"/>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bookmarkEnd w:id="3231"/>
    <w:bookmarkStart w:name="z4245" w:id="3232"/>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bookmarkEnd w:id="3232"/>
    <w:bookmarkStart w:name="z4246" w:id="3233"/>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bookmarkEnd w:id="3233"/>
    <w:bookmarkStart w:name="z4247" w:id="3234"/>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bookmarkEnd w:id="3234"/>
    <w:bookmarkStart w:name="z4248" w:id="3235"/>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bookmarkEnd w:id="3235"/>
    <w:bookmarkStart w:name="z4249" w:id="3236"/>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bookmarkEnd w:id="3236"/>
    <w:bookmarkStart w:name="z4250" w:id="3237"/>
    <w:p>
      <w:pPr>
        <w:spacing w:after="0"/>
        <w:ind w:left="0"/>
        <w:jc w:val="both"/>
      </w:pPr>
      <w:r>
        <w:rPr>
          <w:rFonts w:ascii="Times New Roman"/>
          <w:b w:val="false"/>
          <w:i w:val="false"/>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bookmarkEnd w:id="3237"/>
    <w:bookmarkStart w:name="z4251" w:id="3238"/>
    <w:p>
      <w:pPr>
        <w:spacing w:after="0"/>
        <w:ind w:left="0"/>
        <w:jc w:val="both"/>
      </w:pPr>
      <w:r>
        <w:rPr>
          <w:rFonts w:ascii="Times New Roman"/>
          <w:b w:val="false"/>
          <w:i w:val="false"/>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3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221. Процедура взаимного согласования</w:t>
      </w:r>
    </w:p>
    <w:bookmarkStart w:name="z4252" w:id="3239"/>
    <w:p>
      <w:pPr>
        <w:spacing w:after="0"/>
        <w:ind w:left="0"/>
        <w:jc w:val="both"/>
      </w:pPr>
      <w:r>
        <w:rPr>
          <w:rFonts w:ascii="Times New Roman"/>
          <w:b w:val="false"/>
          <w:i w:val="false"/>
          <w:color w:val="000000"/>
          <w:sz w:val="28"/>
        </w:rPr>
        <w:t>
      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bookmarkEnd w:id="3239"/>
    <w:bookmarkStart w:name="z4253" w:id="3240"/>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bookmarkEnd w:id="3240"/>
    <w:bookmarkStart w:name="z4254" w:id="3241"/>
    <w:p>
      <w:pPr>
        <w:spacing w:after="0"/>
        <w:ind w:left="0"/>
        <w:jc w:val="both"/>
      </w:pPr>
      <w:r>
        <w:rPr>
          <w:rFonts w:ascii="Times New Roman"/>
          <w:b w:val="false"/>
          <w:i w:val="false"/>
          <w:color w:val="000000"/>
          <w:sz w:val="28"/>
        </w:rPr>
        <w:t>
      2) для определения статуса резидентства.</w:t>
      </w:r>
    </w:p>
    <w:bookmarkEnd w:id="3241"/>
    <w:bookmarkStart w:name="z4255" w:id="3242"/>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лица. </w:t>
      </w:r>
    </w:p>
    <w:bookmarkEnd w:id="3242"/>
    <w:bookmarkStart w:name="z4256" w:id="3243"/>
    <w:p>
      <w:pPr>
        <w:spacing w:after="0"/>
        <w:ind w:left="0"/>
        <w:jc w:val="both"/>
      </w:pPr>
      <w:r>
        <w:rPr>
          <w:rFonts w:ascii="Times New Roman"/>
          <w:b w:val="false"/>
          <w:i w:val="false"/>
          <w:color w:val="000000"/>
          <w:sz w:val="28"/>
        </w:rPr>
        <w:t>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bookmarkEnd w:id="3243"/>
    <w:bookmarkStart w:name="z4257" w:id="3244"/>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bookmarkEnd w:id="3244"/>
    <w:bookmarkStart w:name="z4258" w:id="3245"/>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bookmarkEnd w:id="3245"/>
    <w:bookmarkStart w:name="z4259" w:id="3246"/>
    <w:p>
      <w:pPr>
        <w:spacing w:after="0"/>
        <w:ind w:left="0"/>
        <w:jc w:val="both"/>
      </w:pPr>
      <w:r>
        <w:rPr>
          <w:rFonts w:ascii="Times New Roman"/>
          <w:b w:val="false"/>
          <w:i w:val="false"/>
          <w:color w:val="000000"/>
          <w:sz w:val="28"/>
        </w:rPr>
        <w:t xml:space="preserve">
      3) документов,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218 настоящего Кодекса.</w:t>
      </w:r>
    </w:p>
    <w:bookmarkEnd w:id="3246"/>
    <w:bookmarkStart w:name="z4260" w:id="3247"/>
    <w:p>
      <w:pPr>
        <w:spacing w:after="0"/>
        <w:ind w:left="0"/>
        <w:jc w:val="both"/>
      </w:pPr>
      <w:r>
        <w:rPr>
          <w:rFonts w:ascii="Times New Roman"/>
          <w:b w:val="false"/>
          <w:i w:val="false"/>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bookmarkEnd w:id="3247"/>
    <w:bookmarkStart w:name="z4261" w:id="3248"/>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bookmarkEnd w:id="3248"/>
    <w:bookmarkStart w:name="z4262" w:id="3249"/>
    <w:p>
      <w:pPr>
        <w:spacing w:after="0"/>
        <w:ind w:left="0"/>
        <w:jc w:val="both"/>
      </w:pPr>
      <w:r>
        <w:rPr>
          <w:rFonts w:ascii="Times New Roman"/>
          <w:b w:val="false"/>
          <w:i w:val="false"/>
          <w:color w:val="000000"/>
          <w:sz w:val="28"/>
        </w:rPr>
        <w:t>
      5. Уполномоченный орган вправе в письменном виде требовать у лица представления дополнительных документов, необходимых для проведения процедуры взаимного согласования.</w:t>
      </w:r>
    </w:p>
    <w:bookmarkEnd w:id="3249"/>
    <w:bookmarkStart w:name="z4263" w:id="3250"/>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bookmarkEnd w:id="3250"/>
    <w:bookmarkStart w:name="z4264" w:id="3251"/>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bookmarkEnd w:id="3251"/>
    <w:bookmarkStart w:name="z4265" w:id="3252"/>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bookmarkEnd w:id="3252"/>
    <w:bookmarkStart w:name="z4266" w:id="3253"/>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bookmarkEnd w:id="3253"/>
    <w:bookmarkStart w:name="z4267" w:id="3254"/>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bookmarkEnd w:id="3254"/>
    <w:bookmarkStart w:name="z4268" w:id="3255"/>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bookmarkEnd w:id="3255"/>
    <w:bookmarkStart w:name="z4269" w:id="3256"/>
    <w:p>
      <w:pPr>
        <w:spacing w:after="0"/>
        <w:ind w:left="0"/>
        <w:jc w:val="both"/>
      </w:pPr>
      <w:r>
        <w:rPr>
          <w:rFonts w:ascii="Times New Roman"/>
          <w:b w:val="false"/>
          <w:i w:val="false"/>
          <w:color w:val="000000"/>
          <w:sz w:val="28"/>
        </w:rPr>
        <w:t>
      1) об отказе в проведении процедуры взаимного согласования;</w:t>
      </w:r>
    </w:p>
    <w:bookmarkEnd w:id="3256"/>
    <w:bookmarkStart w:name="z4270" w:id="3257"/>
    <w:p>
      <w:pPr>
        <w:spacing w:after="0"/>
        <w:ind w:left="0"/>
        <w:jc w:val="both"/>
      </w:pPr>
      <w:r>
        <w:rPr>
          <w:rFonts w:ascii="Times New Roman"/>
          <w:b w:val="false"/>
          <w:i w:val="false"/>
          <w:color w:val="000000"/>
          <w:sz w:val="28"/>
        </w:rPr>
        <w:t>
      2) о проведении процедуры взаимного согласования.</w:t>
      </w:r>
    </w:p>
    <w:bookmarkEnd w:id="3257"/>
    <w:bookmarkStart w:name="z4271" w:id="3258"/>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bookmarkEnd w:id="3258"/>
    <w:bookmarkStart w:name="z4272" w:id="3259"/>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bookmarkEnd w:id="3259"/>
    <w:bookmarkStart w:name="z4273" w:id="3260"/>
    <w:p>
      <w:pPr>
        <w:spacing w:after="0"/>
        <w:ind w:left="0"/>
        <w:jc w:val="both"/>
      </w:pPr>
      <w:r>
        <w:rPr>
          <w:rFonts w:ascii="Times New Roman"/>
          <w:b w:val="false"/>
          <w:i w:val="false"/>
          <w:color w:val="000000"/>
          <w:sz w:val="28"/>
        </w:rPr>
        <w:t>
      2) предоставления лицом недостоверной информации;</w:t>
      </w:r>
    </w:p>
    <w:bookmarkEnd w:id="3260"/>
    <w:bookmarkStart w:name="z4274" w:id="3261"/>
    <w:p>
      <w:pPr>
        <w:spacing w:after="0"/>
        <w:ind w:left="0"/>
        <w:jc w:val="both"/>
      </w:pPr>
      <w:r>
        <w:rPr>
          <w:rFonts w:ascii="Times New Roman"/>
          <w:b w:val="false"/>
          <w:i w:val="false"/>
          <w:color w:val="000000"/>
          <w:sz w:val="28"/>
        </w:rPr>
        <w:t>
      3) непредставления лицом в ходе рассмотрения заявления документов, предусмотренных пунктом 5 настоящей статьи.</w:t>
      </w:r>
    </w:p>
    <w:bookmarkEnd w:id="3261"/>
    <w:bookmarkStart w:name="z4275" w:id="3262"/>
    <w:p>
      <w:pPr>
        <w:spacing w:after="0"/>
        <w:ind w:left="0"/>
        <w:jc w:val="both"/>
      </w:pPr>
      <w:r>
        <w:rPr>
          <w:rFonts w:ascii="Times New Roman"/>
          <w:b w:val="false"/>
          <w:i w:val="false"/>
          <w:color w:val="000000"/>
          <w:sz w:val="28"/>
        </w:rPr>
        <w:t>
      Такое решение направляется лицу в течение двух рабочих дней со дня его вынесения.</w:t>
      </w:r>
    </w:p>
    <w:bookmarkEnd w:id="3262"/>
    <w:bookmarkStart w:name="z16112" w:id="3263"/>
    <w:p>
      <w:pPr>
        <w:spacing w:after="0"/>
        <w:ind w:left="0"/>
        <w:jc w:val="both"/>
      </w:pPr>
      <w:r>
        <w:rPr>
          <w:rFonts w:ascii="Times New Roman"/>
          <w:b w:val="false"/>
          <w:i w:val="false"/>
          <w:color w:val="000000"/>
          <w:sz w:val="28"/>
        </w:rPr>
        <w:t>
      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bookmarkEnd w:id="3263"/>
    <w:bookmarkStart w:name="z4276" w:id="3264"/>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bookmarkEnd w:id="3264"/>
    <w:bookmarkStart w:name="z4277" w:id="3265"/>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bookmarkEnd w:id="3265"/>
    <w:bookmarkStart w:name="z4278" w:id="3266"/>
    <w:p>
      <w:pPr>
        <w:spacing w:after="0"/>
        <w:ind w:left="0"/>
        <w:jc w:val="both"/>
      </w:pPr>
      <w:r>
        <w:rPr>
          <w:rFonts w:ascii="Times New Roman"/>
          <w:b w:val="false"/>
          <w:i w:val="false"/>
          <w:color w:val="000000"/>
          <w:sz w:val="28"/>
        </w:rPr>
        <w:t>
      1) представления лицом заявления о прекращении проведения процедуры взаимного согласования;</w:t>
      </w:r>
    </w:p>
    <w:bookmarkEnd w:id="3266"/>
    <w:bookmarkStart w:name="z4279" w:id="3267"/>
    <w:p>
      <w:pPr>
        <w:spacing w:after="0"/>
        <w:ind w:left="0"/>
        <w:jc w:val="both"/>
      </w:pPr>
      <w:r>
        <w:rPr>
          <w:rFonts w:ascii="Times New Roman"/>
          <w:b w:val="false"/>
          <w:i w:val="false"/>
          <w:color w:val="000000"/>
          <w:sz w:val="28"/>
        </w:rPr>
        <w:t>
      2) выявления в ходе проведения процедуры взаимного согласования факта предоставления лицом недостоверной информации;</w:t>
      </w:r>
    </w:p>
    <w:bookmarkEnd w:id="3267"/>
    <w:bookmarkStart w:name="z4280" w:id="3268"/>
    <w:p>
      <w:pPr>
        <w:spacing w:after="0"/>
        <w:ind w:left="0"/>
        <w:jc w:val="both"/>
      </w:pPr>
      <w:r>
        <w:rPr>
          <w:rFonts w:ascii="Times New Roman"/>
          <w:b w:val="false"/>
          <w:i w:val="false"/>
          <w:color w:val="000000"/>
          <w:sz w:val="28"/>
        </w:rPr>
        <w:t>
      3) непредставления лицом в ходе проведения процедуры взаимного согласования документов, предусмотренных пунктом 5 настоящей статьи.</w:t>
      </w:r>
    </w:p>
    <w:bookmarkEnd w:id="3268"/>
    <w:bookmarkStart w:name="z4281" w:id="3269"/>
    <w:p>
      <w:pPr>
        <w:spacing w:after="0"/>
        <w:ind w:left="0"/>
        <w:jc w:val="both"/>
      </w:pPr>
      <w:r>
        <w:rPr>
          <w:rFonts w:ascii="Times New Roman"/>
          <w:b w:val="false"/>
          <w:i w:val="false"/>
          <w:color w:val="000000"/>
          <w:sz w:val="28"/>
        </w:rPr>
        <w:t>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bookmarkEnd w:id="3269"/>
    <w:bookmarkStart w:name="z4282" w:id="3270"/>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bookmarkEnd w:id="3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4283" w:id="3271"/>
    <w:p>
      <w:pPr>
        <w:spacing w:after="0"/>
        <w:ind w:left="0"/>
        <w:jc w:val="left"/>
      </w:pPr>
      <w:r>
        <w:rPr>
          <w:rFonts w:ascii="Times New Roman"/>
          <w:b/>
          <w:i w:val="false"/>
          <w:color w:val="000000"/>
        </w:rPr>
        <w:t xml:space="preserve"> РАЗДЕЛ 7. КОРПОРАТИВНЫЙ ПОДОХОДНЫЙ НАЛОГ</w:t>
      </w:r>
    </w:p>
    <w:bookmarkEnd w:id="3271"/>
    <w:bookmarkStart w:name="z4284" w:id="3272"/>
    <w:p>
      <w:pPr>
        <w:spacing w:after="0"/>
        <w:ind w:left="0"/>
        <w:jc w:val="left"/>
      </w:pPr>
      <w:r>
        <w:rPr>
          <w:rFonts w:ascii="Times New Roman"/>
          <w:b/>
          <w:i w:val="false"/>
          <w:color w:val="000000"/>
        </w:rPr>
        <w:t xml:space="preserve"> Глава 27. ОБЩИЕ ПОЛОЖЕНИЯ</w:t>
      </w:r>
    </w:p>
    <w:bookmarkEnd w:id="3272"/>
    <w:p>
      <w:pPr>
        <w:spacing w:after="0"/>
        <w:ind w:left="0"/>
        <w:jc w:val="both"/>
      </w:pPr>
      <w:r>
        <w:rPr>
          <w:rFonts w:ascii="Times New Roman"/>
          <w:b/>
          <w:i w:val="false"/>
          <w:color w:val="000000"/>
          <w:sz w:val="28"/>
        </w:rPr>
        <w:t>Статья 222. Плательщики</w:t>
      </w:r>
    </w:p>
    <w:bookmarkStart w:name="z4285" w:id="3273"/>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bookmarkEnd w:id="3273"/>
    <w:bookmarkStart w:name="z4286" w:id="3274"/>
    <w:p>
      <w:pPr>
        <w:spacing w:after="0"/>
        <w:ind w:left="0"/>
        <w:jc w:val="both"/>
      </w:pPr>
      <w:r>
        <w:rPr>
          <w:rFonts w:ascii="Times New Roman"/>
          <w:b w:val="false"/>
          <w:i w:val="false"/>
          <w:color w:val="000000"/>
          <w:sz w:val="28"/>
        </w:rPr>
        <w:t xml:space="preserve">
      2. Юридические лица, применяющие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274"/>
    <w:bookmarkStart w:name="z4287" w:id="3275"/>
    <w:p>
      <w:pPr>
        <w:spacing w:after="0"/>
        <w:ind w:left="0"/>
        <w:jc w:val="both"/>
      </w:pPr>
      <w:r>
        <w:rPr>
          <w:rFonts w:ascii="Times New Roman"/>
          <w:b w:val="false"/>
          <w:i w:val="false"/>
          <w:color w:val="000000"/>
          <w:sz w:val="28"/>
        </w:rPr>
        <w:t xml:space="preserve">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223. Объекты налогообложения </w:t>
      </w:r>
    </w:p>
    <w:bookmarkStart w:name="z4289" w:id="3276"/>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bookmarkEnd w:id="3276"/>
    <w:bookmarkStart w:name="z4290" w:id="3277"/>
    <w:p>
      <w:pPr>
        <w:spacing w:after="0"/>
        <w:ind w:left="0"/>
        <w:jc w:val="both"/>
      </w:pPr>
      <w:r>
        <w:rPr>
          <w:rFonts w:ascii="Times New Roman"/>
          <w:b w:val="false"/>
          <w:i w:val="false"/>
          <w:color w:val="000000"/>
          <w:sz w:val="28"/>
        </w:rPr>
        <w:t xml:space="preserve">
      1) налогооблагаемый доход; </w:t>
      </w:r>
    </w:p>
    <w:bookmarkEnd w:id="3277"/>
    <w:bookmarkStart w:name="z4291" w:id="3278"/>
    <w:p>
      <w:pPr>
        <w:spacing w:after="0"/>
        <w:ind w:left="0"/>
        <w:jc w:val="both"/>
      </w:pPr>
      <w:r>
        <w:rPr>
          <w:rFonts w:ascii="Times New Roman"/>
          <w:b w:val="false"/>
          <w:i w:val="false"/>
          <w:color w:val="000000"/>
          <w:sz w:val="28"/>
        </w:rPr>
        <w:t xml:space="preserve">
      2) доход, облагаемый у источника выплаты; </w:t>
      </w:r>
    </w:p>
    <w:bookmarkEnd w:id="3278"/>
    <w:bookmarkStart w:name="z4292" w:id="3279"/>
    <w:p>
      <w:pPr>
        <w:spacing w:after="0"/>
        <w:ind w:left="0"/>
        <w:jc w:val="both"/>
      </w:pPr>
      <w:r>
        <w:rPr>
          <w:rFonts w:ascii="Times New Roman"/>
          <w:b w:val="false"/>
          <w:i w:val="false"/>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bookmarkEnd w:id="3279"/>
    <w:bookmarkStart w:name="z15022" w:id="3280"/>
    <w:p>
      <w:pPr>
        <w:spacing w:after="0"/>
        <w:ind w:left="0"/>
        <w:jc w:val="both"/>
      </w:pPr>
      <w:r>
        <w:rPr>
          <w:rFonts w:ascii="Times New Roman"/>
          <w:b w:val="false"/>
          <w:i w:val="false"/>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bookmarkEnd w:id="3280"/>
    <w:bookmarkStart w:name="z15023" w:id="3281"/>
    <w:p>
      <w:pPr>
        <w:spacing w:after="0"/>
        <w:ind w:left="0"/>
        <w:jc w:val="both"/>
      </w:pPr>
      <w:r>
        <w:rPr>
          <w:rFonts w:ascii="Times New Roman"/>
          <w:b w:val="false"/>
          <w:i w:val="false"/>
          <w:color w:val="000000"/>
          <w:sz w:val="28"/>
        </w:rPr>
        <w:t>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3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3" w:id="3282"/>
    <w:p>
      <w:pPr>
        <w:spacing w:after="0"/>
        <w:ind w:left="0"/>
        <w:jc w:val="left"/>
      </w:pPr>
      <w:r>
        <w:rPr>
          <w:rFonts w:ascii="Times New Roman"/>
          <w:b/>
          <w:i w:val="false"/>
          <w:color w:val="000000"/>
        </w:rPr>
        <w:t xml:space="preserve"> Глава 28. НАЛОГООБЛАГАЕМЫЙ ДОХОД</w:t>
      </w:r>
    </w:p>
    <w:bookmarkEnd w:id="3282"/>
    <w:p>
      <w:pPr>
        <w:spacing w:after="0"/>
        <w:ind w:left="0"/>
        <w:jc w:val="both"/>
      </w:pPr>
      <w:r>
        <w:rPr>
          <w:rFonts w:ascii="Times New Roman"/>
          <w:b/>
          <w:i w:val="false"/>
          <w:color w:val="000000"/>
          <w:sz w:val="28"/>
        </w:rPr>
        <w:t xml:space="preserve">Статья 224. Налогооблагаемый доход </w:t>
      </w:r>
    </w:p>
    <w:bookmarkStart w:name="z4294" w:id="3283"/>
    <w:p>
      <w:pPr>
        <w:spacing w:after="0"/>
        <w:ind w:left="0"/>
        <w:jc w:val="both"/>
      </w:pPr>
      <w:r>
        <w:rPr>
          <w:rFonts w:ascii="Times New Roman"/>
          <w:b w:val="false"/>
          <w:i w:val="false"/>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вычетами, предусмотренными настоящим разделом.</w:t>
      </w:r>
    </w:p>
    <w:bookmarkEnd w:id="3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6" w:id="3284"/>
    <w:p>
      <w:pPr>
        <w:spacing w:after="0"/>
        <w:ind w:left="0"/>
        <w:jc w:val="left"/>
      </w:pPr>
      <w:r>
        <w:rPr>
          <w:rFonts w:ascii="Times New Roman"/>
          <w:b/>
          <w:i w:val="false"/>
          <w:color w:val="000000"/>
        </w:rPr>
        <w:t xml:space="preserve"> Параграф 1. Совокупный годовой доход</w:t>
      </w:r>
    </w:p>
    <w:bookmarkEnd w:id="3284"/>
    <w:p>
      <w:pPr>
        <w:spacing w:after="0"/>
        <w:ind w:left="0"/>
        <w:jc w:val="both"/>
      </w:pPr>
      <w:r>
        <w:rPr>
          <w:rFonts w:ascii="Times New Roman"/>
          <w:b/>
          <w:i w:val="false"/>
          <w:color w:val="000000"/>
          <w:sz w:val="28"/>
        </w:rPr>
        <w:t>Статья 225. Совокупный годовой доход</w:t>
      </w:r>
    </w:p>
    <w:bookmarkStart w:name="z4297" w:id="3285"/>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bookmarkEnd w:id="3285"/>
    <w:bookmarkStart w:name="z4298" w:id="3286"/>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bookmarkEnd w:id="3286"/>
    <w:bookmarkStart w:name="z4299" w:id="3287"/>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r>
        <w:rPr>
          <w:rFonts w:ascii="Times New Roman"/>
          <w:b w:val="false"/>
          <w:i w:val="false"/>
          <w:color w:val="000000"/>
          <w:sz w:val="28"/>
        </w:rPr>
        <w:t>статье 651</w:t>
      </w:r>
      <w:r>
        <w:rPr>
          <w:rFonts w:ascii="Times New Roman"/>
          <w:b w:val="false"/>
          <w:i w:val="false"/>
          <w:color w:val="000000"/>
          <w:sz w:val="28"/>
        </w:rPr>
        <w:t xml:space="preserve"> настоящего Кодекса. </w:t>
      </w:r>
    </w:p>
    <w:bookmarkEnd w:id="3287"/>
    <w:bookmarkStart w:name="z4300" w:id="3288"/>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bookmarkEnd w:id="3288"/>
    <w:bookmarkStart w:name="z4301" w:id="3289"/>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3289"/>
    <w:bookmarkStart w:name="z4302" w:id="3290"/>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bookmarkEnd w:id="3290"/>
    <w:bookmarkStart w:name="z4303" w:id="3291"/>
    <w:p>
      <w:pPr>
        <w:spacing w:after="0"/>
        <w:ind w:left="0"/>
        <w:jc w:val="both"/>
      </w:pPr>
      <w:r>
        <w:rPr>
          <w:rFonts w:ascii="Times New Roman"/>
          <w:b w:val="false"/>
          <w:i w:val="false"/>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bookmarkEnd w:id="3291"/>
    <w:bookmarkStart w:name="z4304" w:id="3292"/>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3292"/>
    <w:bookmarkStart w:name="z4305" w:id="3293"/>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3293"/>
    <w:bookmarkStart w:name="z4306" w:id="3294"/>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3294"/>
    <w:bookmarkStart w:name="z4307" w:id="3295"/>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bookmarkEnd w:id="3295"/>
    <w:bookmarkStart w:name="z4308" w:id="3296"/>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3296"/>
    <w:bookmarkStart w:name="z4309" w:id="3297"/>
    <w:p>
      <w:pPr>
        <w:spacing w:after="0"/>
        <w:ind w:left="0"/>
        <w:jc w:val="both"/>
      </w:pPr>
      <w:r>
        <w:rPr>
          <w:rFonts w:ascii="Times New Roman"/>
          <w:b w:val="false"/>
          <w:i w:val="false"/>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3297"/>
    <w:bookmarkStart w:name="z15024" w:id="3298"/>
    <w:p>
      <w:pPr>
        <w:spacing w:after="0"/>
        <w:ind w:left="0"/>
        <w:jc w:val="both"/>
      </w:pPr>
      <w:r>
        <w:rPr>
          <w:rFonts w:ascii="Times New Roman"/>
          <w:b w:val="false"/>
          <w:i w:val="false"/>
          <w:color w:val="000000"/>
          <w:sz w:val="28"/>
        </w:rPr>
        <w:t>
      Положения настоящего подпункта также применяются в случае, предусмотренном пунктом 7-1 статьи 228 настоящего Кодекса;</w:t>
      </w:r>
    </w:p>
    <w:bookmarkEnd w:id="3298"/>
    <w:bookmarkStart w:name="z4310" w:id="3299"/>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299"/>
    <w:bookmarkStart w:name="z4311" w:id="3300"/>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3300"/>
    <w:bookmarkStart w:name="z14085" w:id="3301"/>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bookmarkEnd w:id="3301"/>
    <w:bookmarkStart w:name="z4313" w:id="3302"/>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bookmarkEnd w:id="3302"/>
    <w:bookmarkStart w:name="z4314" w:id="3303"/>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bookmarkEnd w:id="3303"/>
    <w:bookmarkStart w:name="z4315" w:id="3304"/>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bookmarkEnd w:id="3304"/>
    <w:bookmarkStart w:name="z4316" w:id="3305"/>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bookmarkEnd w:id="3305"/>
    <w:bookmarkStart w:name="z4317" w:id="3306"/>
    <w:p>
      <w:pPr>
        <w:spacing w:after="0"/>
        <w:ind w:left="0"/>
        <w:jc w:val="both"/>
      </w:pPr>
      <w:r>
        <w:rPr>
          <w:rFonts w:ascii="Times New Roman"/>
          <w:b w:val="false"/>
          <w:i w:val="false"/>
          <w:color w:val="000000"/>
          <w:sz w:val="28"/>
        </w:rPr>
        <w:t xml:space="preserve">
      15) полученная страховая выплата в пределах суммы, на которую произведено уменьшение стоимостного баланса группы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270 настоящего Кодекса, с учетом превышения, предусмотренного </w:t>
      </w:r>
      <w:r>
        <w:rPr>
          <w:rFonts w:ascii="Times New Roman"/>
          <w:b w:val="false"/>
          <w:i w:val="false"/>
          <w:color w:val="000000"/>
          <w:sz w:val="28"/>
        </w:rPr>
        <w:t>статьей 234</w:t>
      </w:r>
      <w:r>
        <w:rPr>
          <w:rFonts w:ascii="Times New Roman"/>
          <w:b w:val="false"/>
          <w:i w:val="false"/>
          <w:color w:val="000000"/>
          <w:sz w:val="28"/>
        </w:rPr>
        <w:t xml:space="preserve"> настоящего Кодекса, при его наличии;</w:t>
      </w:r>
    </w:p>
    <w:bookmarkEnd w:id="3306"/>
    <w:bookmarkStart w:name="z4318" w:id="3307"/>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bookmarkEnd w:id="3307"/>
    <w:bookmarkStart w:name="z4319" w:id="3308"/>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3308"/>
    <w:bookmarkStart w:name="z4320" w:id="3309"/>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 в том числе доход от списания обязательств получателя от имени государства, возникших в связи с такой реализацией;</w:t>
      </w:r>
    </w:p>
    <w:bookmarkEnd w:id="3309"/>
    <w:bookmarkStart w:name="z4321" w:id="3310"/>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bookmarkEnd w:id="3310"/>
    <w:bookmarkStart w:name="z4322" w:id="3311"/>
    <w:p>
      <w:pPr>
        <w:spacing w:after="0"/>
        <w:ind w:left="0"/>
        <w:jc w:val="both"/>
      </w:pPr>
      <w:r>
        <w:rPr>
          <w:rFonts w:ascii="Times New Roman"/>
          <w:b w:val="false"/>
          <w:i w:val="false"/>
          <w:color w:val="000000"/>
          <w:sz w:val="28"/>
        </w:rPr>
        <w:t xml:space="preserve">
      20)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3311"/>
    <w:bookmarkStart w:name="z4323" w:id="3312"/>
    <w:p>
      <w:pPr>
        <w:spacing w:after="0"/>
        <w:ind w:left="0"/>
        <w:jc w:val="both"/>
      </w:pPr>
      <w:r>
        <w:rPr>
          <w:rFonts w:ascii="Times New Roman"/>
          <w:b w:val="false"/>
          <w:i w:val="false"/>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12"/>
    <w:bookmarkStart w:name="z4324" w:id="3313"/>
    <w:p>
      <w:pPr>
        <w:spacing w:after="0"/>
        <w:ind w:left="0"/>
        <w:jc w:val="both"/>
      </w:pPr>
      <w:r>
        <w:rPr>
          <w:rFonts w:ascii="Times New Roman"/>
          <w:b w:val="false"/>
          <w:i w:val="false"/>
          <w:color w:val="000000"/>
          <w:sz w:val="28"/>
        </w:rPr>
        <w:t>
      22) стоимость электрических сетей:</w:t>
      </w:r>
    </w:p>
    <w:bookmarkEnd w:id="3313"/>
    <w:bookmarkStart w:name="z17164" w:id="3314"/>
    <w:p>
      <w:pPr>
        <w:spacing w:after="0"/>
        <w:ind w:left="0"/>
        <w:jc w:val="both"/>
      </w:pPr>
      <w:r>
        <w:rPr>
          <w:rFonts w:ascii="Times New Roman"/>
          <w:b w:val="false"/>
          <w:i w:val="false"/>
          <w:color w:val="000000"/>
          <w:sz w:val="28"/>
        </w:rPr>
        <w:t>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bookmarkEnd w:id="3314"/>
    <w:bookmarkStart w:name="z17165" w:id="3315"/>
    <w:p>
      <w:pPr>
        <w:spacing w:after="0"/>
        <w:ind w:left="0"/>
        <w:jc w:val="both"/>
      </w:pPr>
      <w:r>
        <w:rPr>
          <w:rFonts w:ascii="Times New Roman"/>
          <w:b w:val="false"/>
          <w:i w:val="false"/>
          <w:color w:val="000000"/>
          <w:sz w:val="28"/>
        </w:rPr>
        <w:t>
      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bookmarkEnd w:id="3315"/>
    <w:bookmarkStart w:name="z4325" w:id="3316"/>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bookmarkStart w:name="z4328" w:id="3317"/>
    <w:p>
      <w:pPr>
        <w:spacing w:after="0"/>
        <w:ind w:left="0"/>
        <w:jc w:val="both"/>
      </w:pPr>
      <w:r>
        <w:rPr>
          <w:rFonts w:ascii="Times New Roman"/>
          <w:b w:val="false"/>
          <w:i w:val="false"/>
          <w:color w:val="000000"/>
          <w:sz w:val="28"/>
        </w:rPr>
        <w:t xml:space="preserve">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317"/>
    <w:bookmarkStart w:name="z4329" w:id="3318"/>
    <w:p>
      <w:pPr>
        <w:spacing w:after="0"/>
        <w:ind w:left="0"/>
        <w:jc w:val="both"/>
      </w:pPr>
      <w:r>
        <w:rPr>
          <w:rFonts w:ascii="Times New Roman"/>
          <w:b w:val="false"/>
          <w:i w:val="false"/>
          <w:color w:val="000000"/>
          <w:sz w:val="28"/>
        </w:rPr>
        <w:t>
      и их справедливой стоимостью;</w:t>
      </w:r>
    </w:p>
    <w:bookmarkEnd w:id="3318"/>
    <w:bookmarkStart w:name="z4330" w:id="3319"/>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bookmarkEnd w:id="3319"/>
    <w:bookmarkStart w:name="z17166" w:id="3320"/>
    <w:p>
      <w:pPr>
        <w:spacing w:after="0"/>
        <w:ind w:left="0"/>
        <w:jc w:val="both"/>
      </w:pPr>
      <w:r>
        <w:rPr>
          <w:rFonts w:ascii="Times New Roman"/>
          <w:b w:val="false"/>
          <w:i w:val="false"/>
          <w:color w:val="000000"/>
          <w:sz w:val="28"/>
        </w:rPr>
        <w:t>
      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32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27)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937" w:id="3321"/>
    <w:p>
      <w:pPr>
        <w:spacing w:after="0"/>
        <w:ind w:left="0"/>
        <w:jc w:val="both"/>
      </w:pPr>
      <w:r>
        <w:rPr>
          <w:rFonts w:ascii="Times New Roman"/>
          <w:b w:val="false"/>
          <w:i w:val="false"/>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28)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bookmarkStart w:name="z16712" w:id="3322"/>
    <w:p>
      <w:pPr>
        <w:spacing w:after="0"/>
        <w:ind w:left="0"/>
        <w:jc w:val="both"/>
      </w:pPr>
      <w:r>
        <w:rPr>
          <w:rFonts w:ascii="Times New Roman"/>
          <w:b w:val="false"/>
          <w:i w:val="false"/>
          <w:color w:val="000000"/>
          <w:sz w:val="28"/>
        </w:rPr>
        <w:t>
      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225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226. Доходы, включаемые в совокупный годовой доход</w:t>
      </w:r>
    </w:p>
    <w:bookmarkStart w:name="z4331" w:id="3323"/>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bookmarkEnd w:id="3323"/>
    <w:bookmarkStart w:name="z4332" w:id="3324"/>
    <w:p>
      <w:pPr>
        <w:spacing w:after="0"/>
        <w:ind w:left="0"/>
        <w:jc w:val="both"/>
      </w:pPr>
      <w:r>
        <w:rPr>
          <w:rFonts w:ascii="Times New Roman"/>
          <w:b w:val="false"/>
          <w:i w:val="false"/>
          <w:color w:val="000000"/>
          <w:sz w:val="28"/>
        </w:rPr>
        <w:t>
      1) доход от реализации;</w:t>
      </w:r>
    </w:p>
    <w:bookmarkEnd w:id="3324"/>
    <w:bookmarkStart w:name="z4333" w:id="3325"/>
    <w:p>
      <w:pPr>
        <w:spacing w:after="0"/>
        <w:ind w:left="0"/>
        <w:jc w:val="both"/>
      </w:pPr>
      <w:r>
        <w:rPr>
          <w:rFonts w:ascii="Times New Roman"/>
          <w:b w:val="false"/>
          <w:i w:val="false"/>
          <w:color w:val="000000"/>
          <w:sz w:val="28"/>
        </w:rPr>
        <w:t>
      2) доход страховой, перестраховочной организации по договорам страхования, перестрахования;</w:t>
      </w:r>
    </w:p>
    <w:bookmarkEnd w:id="3325"/>
    <w:bookmarkStart w:name="z4334" w:id="3326"/>
    <w:p>
      <w:pPr>
        <w:spacing w:after="0"/>
        <w:ind w:left="0"/>
        <w:jc w:val="both"/>
      </w:pPr>
      <w:r>
        <w:rPr>
          <w:rFonts w:ascii="Times New Roman"/>
          <w:b w:val="false"/>
          <w:i w:val="false"/>
          <w:color w:val="000000"/>
          <w:sz w:val="28"/>
        </w:rPr>
        <w:t>
      3) доход от прироста стоимости;</w:t>
      </w:r>
    </w:p>
    <w:bookmarkEnd w:id="3326"/>
    <w:bookmarkStart w:name="z4335" w:id="3327"/>
    <w:p>
      <w:pPr>
        <w:spacing w:after="0"/>
        <w:ind w:left="0"/>
        <w:jc w:val="both"/>
      </w:pPr>
      <w:r>
        <w:rPr>
          <w:rFonts w:ascii="Times New Roman"/>
          <w:b w:val="false"/>
          <w:i w:val="false"/>
          <w:color w:val="000000"/>
          <w:sz w:val="28"/>
        </w:rPr>
        <w:t>
      4) доход по производным финансовым инструментам;</w:t>
      </w:r>
    </w:p>
    <w:bookmarkEnd w:id="3327"/>
    <w:bookmarkStart w:name="z4336" w:id="3328"/>
    <w:p>
      <w:pPr>
        <w:spacing w:after="0"/>
        <w:ind w:left="0"/>
        <w:jc w:val="both"/>
      </w:pPr>
      <w:r>
        <w:rPr>
          <w:rFonts w:ascii="Times New Roman"/>
          <w:b w:val="false"/>
          <w:i w:val="false"/>
          <w:color w:val="000000"/>
          <w:sz w:val="28"/>
        </w:rPr>
        <w:t>
      5) доход от списания обязательств;</w:t>
      </w:r>
    </w:p>
    <w:bookmarkEnd w:id="3328"/>
    <w:bookmarkStart w:name="z4337" w:id="3329"/>
    <w:p>
      <w:pPr>
        <w:spacing w:after="0"/>
        <w:ind w:left="0"/>
        <w:jc w:val="both"/>
      </w:pPr>
      <w:r>
        <w:rPr>
          <w:rFonts w:ascii="Times New Roman"/>
          <w:b w:val="false"/>
          <w:i w:val="false"/>
          <w:color w:val="000000"/>
          <w:sz w:val="28"/>
        </w:rPr>
        <w:t>
      6) доход по сомнительным обязательствам;</w:t>
      </w:r>
    </w:p>
    <w:bookmarkEnd w:id="3329"/>
    <w:bookmarkStart w:name="z4338" w:id="3330"/>
    <w:p>
      <w:pPr>
        <w:spacing w:after="0"/>
        <w:ind w:left="0"/>
        <w:jc w:val="both"/>
      </w:pPr>
      <w:r>
        <w:rPr>
          <w:rFonts w:ascii="Times New Roman"/>
          <w:b w:val="false"/>
          <w:i w:val="false"/>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w:t>
      </w:r>
    </w:p>
    <w:bookmarkEnd w:id="3330"/>
    <w:bookmarkStart w:name="z4339" w:id="3331"/>
    <w:p>
      <w:pPr>
        <w:spacing w:after="0"/>
        <w:ind w:left="0"/>
        <w:jc w:val="both"/>
      </w:pPr>
      <w:r>
        <w:rPr>
          <w:rFonts w:ascii="Times New Roman"/>
          <w:b w:val="false"/>
          <w:i w:val="false"/>
          <w:color w:val="000000"/>
          <w:sz w:val="28"/>
        </w:rPr>
        <w:t>
      8) доход от уступки права требования;</w:t>
      </w:r>
    </w:p>
    <w:bookmarkEnd w:id="3331"/>
    <w:bookmarkStart w:name="z4340" w:id="3332"/>
    <w:p>
      <w:pPr>
        <w:spacing w:after="0"/>
        <w:ind w:left="0"/>
        <w:jc w:val="both"/>
      </w:pPr>
      <w:r>
        <w:rPr>
          <w:rFonts w:ascii="Times New Roman"/>
          <w:b w:val="false"/>
          <w:i w:val="false"/>
          <w:color w:val="000000"/>
          <w:sz w:val="28"/>
        </w:rPr>
        <w:t>
      9) доход от выбытия фиксированных активов;</w:t>
      </w:r>
    </w:p>
    <w:bookmarkEnd w:id="3332"/>
    <w:bookmarkStart w:name="z4341" w:id="3333"/>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End w:id="3333"/>
    <w:bookmarkStart w:name="z4342" w:id="3334"/>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End w:id="3334"/>
    <w:bookmarkStart w:name="z4343" w:id="3335"/>
    <w:p>
      <w:pPr>
        <w:spacing w:after="0"/>
        <w:ind w:left="0"/>
        <w:jc w:val="both"/>
      </w:pPr>
      <w:r>
        <w:rPr>
          <w:rFonts w:ascii="Times New Roman"/>
          <w:b w:val="false"/>
          <w:i w:val="false"/>
          <w:color w:val="000000"/>
          <w:sz w:val="28"/>
        </w:rPr>
        <w:t>
      12) доход от осуществления совместной деятельности;</w:t>
      </w:r>
    </w:p>
    <w:bookmarkEnd w:id="3335"/>
    <w:bookmarkStart w:name="z4344" w:id="3336"/>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bookmarkEnd w:id="3336"/>
    <w:bookmarkStart w:name="z4345" w:id="3337"/>
    <w:p>
      <w:pPr>
        <w:spacing w:after="0"/>
        <w:ind w:left="0"/>
        <w:jc w:val="both"/>
      </w:pPr>
      <w:r>
        <w:rPr>
          <w:rFonts w:ascii="Times New Roman"/>
          <w:b w:val="false"/>
          <w:i w:val="false"/>
          <w:color w:val="000000"/>
          <w:sz w:val="28"/>
        </w:rPr>
        <w:t>
      14) полученные компенсации по ранее произведенным вычетам;</w:t>
      </w:r>
    </w:p>
    <w:bookmarkEnd w:id="3337"/>
    <w:bookmarkStart w:name="z4346" w:id="3338"/>
    <w:p>
      <w:pPr>
        <w:spacing w:after="0"/>
        <w:ind w:left="0"/>
        <w:jc w:val="both"/>
      </w:pPr>
      <w:r>
        <w:rPr>
          <w:rFonts w:ascii="Times New Roman"/>
          <w:b w:val="false"/>
          <w:i w:val="false"/>
          <w:color w:val="000000"/>
          <w:sz w:val="28"/>
        </w:rPr>
        <w:t xml:space="preserve">
      15) доход в виде безвозмездно полученного имущества; </w:t>
      </w:r>
    </w:p>
    <w:bookmarkEnd w:id="3338"/>
    <w:bookmarkStart w:name="z4347" w:id="3339"/>
    <w:p>
      <w:pPr>
        <w:spacing w:after="0"/>
        <w:ind w:left="0"/>
        <w:jc w:val="both"/>
      </w:pPr>
      <w:r>
        <w:rPr>
          <w:rFonts w:ascii="Times New Roman"/>
          <w:b w:val="false"/>
          <w:i w:val="false"/>
          <w:color w:val="000000"/>
          <w:sz w:val="28"/>
        </w:rPr>
        <w:t xml:space="preserve">
      16) дивиденды; </w:t>
      </w:r>
    </w:p>
    <w:bookmarkEnd w:id="3339"/>
    <w:bookmarkStart w:name="z4348" w:id="3340"/>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bookmarkEnd w:id="3340"/>
    <w:bookmarkStart w:name="z4349" w:id="3341"/>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bookmarkEnd w:id="3341"/>
    <w:bookmarkStart w:name="z4350" w:id="3342"/>
    <w:p>
      <w:pPr>
        <w:spacing w:after="0"/>
        <w:ind w:left="0"/>
        <w:jc w:val="both"/>
      </w:pPr>
      <w:r>
        <w:rPr>
          <w:rFonts w:ascii="Times New Roman"/>
          <w:b w:val="false"/>
          <w:i w:val="false"/>
          <w:color w:val="000000"/>
          <w:sz w:val="28"/>
        </w:rPr>
        <w:t>
      19) выигрыши;</w:t>
      </w:r>
    </w:p>
    <w:bookmarkEnd w:id="3342"/>
    <w:bookmarkStart w:name="z4351" w:id="3343"/>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bookmarkEnd w:id="3343"/>
    <w:bookmarkStart w:name="z4352" w:id="3344"/>
    <w:p>
      <w:pPr>
        <w:spacing w:after="0"/>
        <w:ind w:left="0"/>
        <w:jc w:val="both"/>
      </w:pPr>
      <w:r>
        <w:rPr>
          <w:rFonts w:ascii="Times New Roman"/>
          <w:b w:val="false"/>
          <w:i w:val="false"/>
          <w:color w:val="000000"/>
          <w:sz w:val="28"/>
        </w:rPr>
        <w:t>
      21) доход от продажи предприятия как имущественного комплекса;</w:t>
      </w:r>
    </w:p>
    <w:bookmarkEnd w:id="3344"/>
    <w:bookmarkStart w:name="z4353" w:id="3345"/>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bookmarkEnd w:id="3345"/>
    <w:bookmarkStart w:name="z4354" w:id="3346"/>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bookmarkEnd w:id="3346"/>
    <w:bookmarkStart w:name="z4355" w:id="3347"/>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bookmarkEnd w:id="3347"/>
    <w:bookmarkStart w:name="z4356" w:id="3348"/>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bookmarkEnd w:id="3348"/>
    <w:bookmarkStart w:name="z4357" w:id="3349"/>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bookmarkEnd w:id="3349"/>
    <w:bookmarkStart w:name="z4358" w:id="3350"/>
    <w:p>
      <w:pPr>
        <w:spacing w:after="0"/>
        <w:ind w:left="0"/>
        <w:jc w:val="both"/>
      </w:pPr>
      <w:r>
        <w:rPr>
          <w:rFonts w:ascii="Times New Roman"/>
          <w:b w:val="false"/>
          <w:i w:val="false"/>
          <w:color w:val="000000"/>
          <w:sz w:val="28"/>
        </w:rPr>
        <w:t>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50"/>
    <w:bookmarkStart w:name="z4359" w:id="3351"/>
    <w:p>
      <w:pPr>
        <w:spacing w:after="0"/>
        <w:ind w:left="0"/>
        <w:jc w:val="both"/>
      </w:pPr>
      <w:r>
        <w:rPr>
          <w:rFonts w:ascii="Times New Roman"/>
          <w:b w:val="false"/>
          <w:i w:val="false"/>
          <w:color w:val="000000"/>
          <w:sz w:val="28"/>
        </w:rPr>
        <w:t>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3351"/>
    <w:bookmarkStart w:name="z4360" w:id="3352"/>
    <w:p>
      <w:pPr>
        <w:spacing w:after="0"/>
        <w:ind w:left="0"/>
        <w:jc w:val="both"/>
      </w:pPr>
      <w:r>
        <w:rPr>
          <w:rFonts w:ascii="Times New Roman"/>
          <w:b w:val="false"/>
          <w:i w:val="false"/>
          <w:color w:val="000000"/>
          <w:sz w:val="28"/>
        </w:rPr>
        <w:t xml:space="preserve">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352"/>
    <w:bookmarkStart w:name="z4361" w:id="3353"/>
    <w:p>
      <w:pPr>
        <w:spacing w:after="0"/>
        <w:ind w:left="0"/>
        <w:jc w:val="both"/>
      </w:pPr>
      <w:r>
        <w:rPr>
          <w:rFonts w:ascii="Times New Roman"/>
          <w:b w:val="false"/>
          <w:i w:val="false"/>
          <w:color w:val="000000"/>
          <w:sz w:val="28"/>
        </w:rPr>
        <w:t xml:space="preserve">
      4. Налогоплательщик имеет право на корректировку доходов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При этом совокупный годовой доход с учетом корректировок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может иметь отрицательное значение.</w:t>
      </w:r>
    </w:p>
    <w:bookmarkEnd w:id="3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227. Доход от реализации </w:t>
      </w:r>
    </w:p>
    <w:bookmarkStart w:name="z4362" w:id="3354"/>
    <w:p>
      <w:pPr>
        <w:spacing w:after="0"/>
        <w:ind w:left="0"/>
        <w:jc w:val="both"/>
      </w:pPr>
      <w:r>
        <w:rPr>
          <w:rFonts w:ascii="Times New Roman"/>
          <w:b w:val="false"/>
          <w:i w:val="false"/>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r>
        <w:rPr>
          <w:rFonts w:ascii="Times New Roman"/>
          <w:b w:val="false"/>
          <w:i w:val="false"/>
          <w:color w:val="000000"/>
          <w:sz w:val="28"/>
        </w:rPr>
        <w:t>статьями 228</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а также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в части, не превышающей суммы расходов,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w:t>
      </w:r>
    </w:p>
    <w:bookmarkEnd w:id="3354"/>
    <w:bookmarkStart w:name="z4363" w:id="3355"/>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bookmarkEnd w:id="3355"/>
    <w:bookmarkStart w:name="z4364" w:id="3356"/>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356"/>
    <w:bookmarkStart w:name="z4365" w:id="3357"/>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bookmarkEnd w:id="3357"/>
    <w:bookmarkStart w:name="z4366" w:id="3358"/>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bookmarkEnd w:id="3358"/>
    <w:bookmarkStart w:name="z4367" w:id="3359"/>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bookmarkEnd w:id="3359"/>
    <w:bookmarkStart w:name="z4368" w:id="3360"/>
    <w:p>
      <w:pPr>
        <w:spacing w:after="0"/>
        <w:ind w:left="0"/>
        <w:jc w:val="both"/>
      </w:pPr>
      <w:r>
        <w:rPr>
          <w:rFonts w:ascii="Times New Roman"/>
          <w:b w:val="false"/>
          <w:i w:val="false"/>
          <w:color w:val="000000"/>
          <w:sz w:val="28"/>
        </w:rPr>
        <w:t>
      3) роялти;</w:t>
      </w:r>
    </w:p>
    <w:bookmarkEnd w:id="3360"/>
    <w:bookmarkStart w:name="z4369" w:id="3361"/>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bookmarkEnd w:id="3361"/>
    <w:bookmarkStart w:name="z4370" w:id="3362"/>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bookmarkStart w:name="z17394" w:id="3363"/>
    <w:p>
      <w:pPr>
        <w:spacing w:after="0"/>
        <w:ind w:left="0"/>
        <w:jc w:val="both"/>
      </w:pPr>
      <w:r>
        <w:rPr>
          <w:rFonts w:ascii="Times New Roman"/>
          <w:b w:val="false"/>
          <w:i w:val="false"/>
          <w:color w:val="000000"/>
          <w:sz w:val="28"/>
        </w:rPr>
        <w:t>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bookmarkEnd w:id="3363"/>
    <w:bookmarkStart w:name="z17395" w:id="3364"/>
    <w:p>
      <w:pPr>
        <w:spacing w:after="0"/>
        <w:ind w:left="0"/>
        <w:jc w:val="both"/>
      </w:pPr>
      <w:r>
        <w:rPr>
          <w:rFonts w:ascii="Times New Roman"/>
          <w:b w:val="false"/>
          <w:i w:val="false"/>
          <w:color w:val="000000"/>
          <w:sz w:val="28"/>
        </w:rPr>
        <w:t>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bookmarkEnd w:id="3364"/>
    <w:bookmarkStart w:name="z17396" w:id="3365"/>
    <w:p>
      <w:pPr>
        <w:spacing w:after="0"/>
        <w:ind w:left="0"/>
        <w:jc w:val="both"/>
      </w:pPr>
      <w:r>
        <w:rPr>
          <w:rFonts w:ascii="Times New Roman"/>
          <w:b w:val="false"/>
          <w:i w:val="false"/>
          <w:color w:val="000000"/>
          <w:sz w:val="28"/>
        </w:rPr>
        <w:t xml:space="preserve">
      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bookmarkEnd w:id="3365"/>
    <w:bookmarkStart w:name="z17397" w:id="3366"/>
    <w:p>
      <w:pPr>
        <w:spacing w:after="0"/>
        <w:ind w:left="0"/>
        <w:jc w:val="both"/>
      </w:pPr>
      <w:r>
        <w:rPr>
          <w:rFonts w:ascii="Times New Roman"/>
          <w:b w:val="false"/>
          <w:i w:val="false"/>
          <w:color w:val="000000"/>
          <w:sz w:val="28"/>
        </w:rPr>
        <w:t>
      4. В целях настоящей статьи порядок определения, опубликования стоимости цифровых активов и перечень их видов определяются уполномоченным органом.</w:t>
      </w:r>
    </w:p>
    <w:bookmarkEnd w:id="3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28 дополнена статьей 227-1 в соответствии с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с изменением, внесенным Законом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228. Доход от прироста стоимости</w:t>
      </w:r>
    </w:p>
    <w:bookmarkStart w:name="z4371" w:id="3367"/>
    <w:p>
      <w:pPr>
        <w:spacing w:after="0"/>
        <w:ind w:left="0"/>
        <w:jc w:val="both"/>
      </w:pPr>
      <w:r>
        <w:rPr>
          <w:rFonts w:ascii="Times New Roman"/>
          <w:b w:val="false"/>
          <w:i w:val="false"/>
          <w:color w:val="000000"/>
          <w:sz w:val="28"/>
        </w:rPr>
        <w:t>
      1. Доход от прироста стоимости образуется при:</w:t>
      </w:r>
    </w:p>
    <w:bookmarkEnd w:id="3367"/>
    <w:bookmarkStart w:name="z4372" w:id="3368"/>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bookmarkEnd w:id="3368"/>
    <w:bookmarkStart w:name="z4373" w:id="3369"/>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bookmarkEnd w:id="3369"/>
    <w:bookmarkStart w:name="z4374" w:id="3370"/>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bookmarkEnd w:id="3370"/>
    <w:bookmarkStart w:name="z4375" w:id="3371"/>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bookmarkEnd w:id="3371"/>
    <w:bookmarkStart w:name="z4376" w:id="3372"/>
    <w:p>
      <w:pPr>
        <w:spacing w:after="0"/>
        <w:ind w:left="0"/>
        <w:jc w:val="both"/>
      </w:pPr>
      <w:r>
        <w:rPr>
          <w:rFonts w:ascii="Times New Roman"/>
          <w:b w:val="false"/>
          <w:i w:val="false"/>
          <w:color w:val="000000"/>
          <w:sz w:val="28"/>
        </w:rPr>
        <w:t>
      1) земельные участки;</w:t>
      </w:r>
    </w:p>
    <w:bookmarkEnd w:id="3372"/>
    <w:bookmarkStart w:name="z4377" w:id="3373"/>
    <w:p>
      <w:pPr>
        <w:spacing w:after="0"/>
        <w:ind w:left="0"/>
        <w:jc w:val="both"/>
      </w:pPr>
      <w:r>
        <w:rPr>
          <w:rFonts w:ascii="Times New Roman"/>
          <w:b w:val="false"/>
          <w:i w:val="false"/>
          <w:color w:val="000000"/>
          <w:sz w:val="28"/>
        </w:rPr>
        <w:t>
      2) объекты незавершенного строительства;</w:t>
      </w:r>
    </w:p>
    <w:bookmarkEnd w:id="3373"/>
    <w:bookmarkStart w:name="z4378" w:id="3374"/>
    <w:p>
      <w:pPr>
        <w:spacing w:after="0"/>
        <w:ind w:left="0"/>
        <w:jc w:val="both"/>
      </w:pPr>
      <w:r>
        <w:rPr>
          <w:rFonts w:ascii="Times New Roman"/>
          <w:b w:val="false"/>
          <w:i w:val="false"/>
          <w:color w:val="000000"/>
          <w:sz w:val="28"/>
        </w:rPr>
        <w:t>
      3) неустановленное оборудование;</w:t>
      </w:r>
    </w:p>
    <w:bookmarkEnd w:id="3374"/>
    <w:bookmarkStart w:name="z4379" w:id="3375"/>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bookmarkEnd w:id="3375"/>
    <w:bookmarkStart w:name="z4380" w:id="3376"/>
    <w:p>
      <w:pPr>
        <w:spacing w:after="0"/>
        <w:ind w:left="0"/>
        <w:jc w:val="both"/>
      </w:pPr>
      <w:r>
        <w:rPr>
          <w:rFonts w:ascii="Times New Roman"/>
          <w:b w:val="false"/>
          <w:i w:val="false"/>
          <w:color w:val="000000"/>
          <w:sz w:val="28"/>
        </w:rPr>
        <w:t xml:space="preserve">
      5) активы со сроком службы более одного года, не относимые к фиксированным активам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266 настоящего Кодекса;</w:t>
      </w:r>
    </w:p>
    <w:bookmarkEnd w:id="3376"/>
    <w:bookmarkStart w:name="z4381" w:id="3377"/>
    <w:p>
      <w:pPr>
        <w:spacing w:after="0"/>
        <w:ind w:left="0"/>
        <w:jc w:val="both"/>
      </w:pPr>
      <w:r>
        <w:rPr>
          <w:rFonts w:ascii="Times New Roman"/>
          <w:b w:val="false"/>
          <w:i w:val="false"/>
          <w:color w:val="000000"/>
          <w:sz w:val="28"/>
        </w:rPr>
        <w:t>
      6) ценные бумаги;</w:t>
      </w:r>
    </w:p>
    <w:bookmarkEnd w:id="3377"/>
    <w:bookmarkStart w:name="z4382" w:id="3378"/>
    <w:p>
      <w:pPr>
        <w:spacing w:after="0"/>
        <w:ind w:left="0"/>
        <w:jc w:val="both"/>
      </w:pPr>
      <w:r>
        <w:rPr>
          <w:rFonts w:ascii="Times New Roman"/>
          <w:b w:val="false"/>
          <w:i w:val="false"/>
          <w:color w:val="000000"/>
          <w:sz w:val="28"/>
        </w:rPr>
        <w:t>
      7) доля участия;</w:t>
      </w:r>
    </w:p>
    <w:bookmarkEnd w:id="3378"/>
    <w:bookmarkStart w:name="z4383" w:id="3379"/>
    <w:p>
      <w:pPr>
        <w:spacing w:after="0"/>
        <w:ind w:left="0"/>
        <w:jc w:val="both"/>
      </w:pPr>
      <w:r>
        <w:rPr>
          <w:rFonts w:ascii="Times New Roman"/>
          <w:b w:val="false"/>
          <w:i w:val="false"/>
          <w:color w:val="000000"/>
          <w:sz w:val="28"/>
        </w:rPr>
        <w:t>
      8) инвестиционное золото;</w:t>
      </w:r>
    </w:p>
    <w:bookmarkEnd w:id="3379"/>
    <w:bookmarkStart w:name="z4384" w:id="3380"/>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bookmarkEnd w:id="3380"/>
    <w:bookmarkStart w:name="z4385" w:id="3381"/>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bookmarkEnd w:id="3381"/>
    <w:bookmarkStart w:name="z4386" w:id="3382"/>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w:t>
      </w:r>
    </w:p>
    <w:bookmarkEnd w:id="3382"/>
    <w:bookmarkStart w:name="z4387" w:id="3383"/>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bookmarkEnd w:id="3383"/>
    <w:bookmarkStart w:name="z4388" w:id="3384"/>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bookmarkEnd w:id="3384"/>
    <w:bookmarkStart w:name="z4389" w:id="3385"/>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bookmarkEnd w:id="3385"/>
    <w:bookmarkStart w:name="z4390" w:id="3386"/>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bookmarkEnd w:id="3386"/>
    <w:bookmarkStart w:name="z4391" w:id="3387"/>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bookmarkEnd w:id="3387"/>
    <w:bookmarkStart w:name="z4392" w:id="3388"/>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bookmarkEnd w:id="3388"/>
    <w:bookmarkStart w:name="z4393" w:id="3389"/>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bookmarkEnd w:id="3389"/>
    <w:bookmarkStart w:name="z4394" w:id="3390"/>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bookmarkEnd w:id="3390"/>
    <w:bookmarkStart w:name="z4395" w:id="3391"/>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bookmarkEnd w:id="3391"/>
    <w:bookmarkStart w:name="z4396" w:id="3392"/>
    <w:p>
      <w:pPr>
        <w:spacing w:after="0"/>
        <w:ind w:left="0"/>
        <w:jc w:val="both"/>
      </w:pPr>
      <w:r>
        <w:rPr>
          <w:rFonts w:ascii="Times New Roman"/>
          <w:b w:val="false"/>
          <w:i w:val="false"/>
          <w:color w:val="000000"/>
          <w:sz w:val="28"/>
        </w:rPr>
        <w:t>
      1) при реализации – стоимость реализации;</w:t>
      </w:r>
    </w:p>
    <w:bookmarkEnd w:id="3392"/>
    <w:bookmarkStart w:name="z4397" w:id="3393"/>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bookmarkEnd w:id="3393"/>
    <w:bookmarkStart w:name="z4398" w:id="3394"/>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bookmarkEnd w:id="3394"/>
    <w:bookmarkStart w:name="z4399" w:id="3395"/>
    <w:p>
      <w:pPr>
        <w:spacing w:after="0"/>
        <w:ind w:left="0"/>
        <w:jc w:val="both"/>
      </w:pPr>
      <w:r>
        <w:rPr>
          <w:rFonts w:ascii="Times New Roman"/>
          <w:b w:val="false"/>
          <w:i w:val="false"/>
          <w:color w:val="000000"/>
          <w:sz w:val="28"/>
        </w:rPr>
        <w:t>
      6. Первоначальная стоимость активов, указанных в подпунктах 1) – 6) и 8) пункта 2 настоящей статьи, определяется в следующем порядке:</w:t>
      </w:r>
    </w:p>
    <w:bookmarkEnd w:id="3395"/>
    <w:bookmarkStart w:name="z4400" w:id="3396"/>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bookmarkEnd w:id="3396"/>
    <w:bookmarkStart w:name="z4401" w:id="3397"/>
    <w:p>
      <w:pPr>
        <w:spacing w:after="0"/>
        <w:ind w:left="0"/>
        <w:jc w:val="both"/>
      </w:pPr>
      <w:r>
        <w:rPr>
          <w:rFonts w:ascii="Times New Roman"/>
          <w:b w:val="false"/>
          <w:i w:val="false"/>
          <w:color w:val="000000"/>
          <w:sz w:val="28"/>
        </w:rPr>
        <w:t xml:space="preserve">
      или </w:t>
      </w:r>
    </w:p>
    <w:bookmarkEnd w:id="3397"/>
    <w:bookmarkStart w:name="z4402" w:id="3398"/>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bookmarkEnd w:id="3398"/>
    <w:bookmarkStart w:name="z4403" w:id="3399"/>
    <w:p>
      <w:pPr>
        <w:spacing w:after="0"/>
        <w:ind w:left="0"/>
        <w:jc w:val="both"/>
      </w:pPr>
      <w:r>
        <w:rPr>
          <w:rFonts w:ascii="Times New Roman"/>
          <w:b w:val="false"/>
          <w:i w:val="false"/>
          <w:color w:val="000000"/>
          <w:sz w:val="28"/>
        </w:rPr>
        <w:t>
      или</w:t>
      </w:r>
    </w:p>
    <w:bookmarkEnd w:id="3399"/>
    <w:bookmarkStart w:name="z4404" w:id="3400"/>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bookmarkEnd w:id="3400"/>
    <w:bookmarkStart w:name="z4405" w:id="3401"/>
    <w:p>
      <w:pPr>
        <w:spacing w:after="0"/>
        <w:ind w:left="0"/>
        <w:jc w:val="both"/>
      </w:pPr>
      <w:r>
        <w:rPr>
          <w:rFonts w:ascii="Times New Roman"/>
          <w:b w:val="false"/>
          <w:i w:val="false"/>
          <w:color w:val="000000"/>
          <w:sz w:val="28"/>
        </w:rPr>
        <w:t xml:space="preserve">
      или </w:t>
      </w:r>
    </w:p>
    <w:bookmarkEnd w:id="3401"/>
    <w:bookmarkStart w:name="z4406" w:id="3402"/>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02"/>
    <w:bookmarkStart w:name="z4407" w:id="3403"/>
    <w:p>
      <w:pPr>
        <w:spacing w:after="0"/>
        <w:ind w:left="0"/>
        <w:jc w:val="both"/>
      </w:pPr>
      <w:r>
        <w:rPr>
          <w:rFonts w:ascii="Times New Roman"/>
          <w:b w:val="false"/>
          <w:i w:val="false"/>
          <w:color w:val="000000"/>
          <w:sz w:val="28"/>
        </w:rPr>
        <w:t>
      или</w:t>
      </w:r>
    </w:p>
    <w:bookmarkEnd w:id="3403"/>
    <w:bookmarkStart w:name="z4408" w:id="3404"/>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04"/>
    <w:bookmarkStart w:name="z4409" w:id="3405"/>
    <w:p>
      <w:pPr>
        <w:spacing w:after="0"/>
        <w:ind w:left="0"/>
        <w:jc w:val="both"/>
      </w:pPr>
      <w:r>
        <w:rPr>
          <w:rFonts w:ascii="Times New Roman"/>
          <w:b w:val="false"/>
          <w:i w:val="false"/>
          <w:color w:val="000000"/>
          <w:sz w:val="28"/>
        </w:rPr>
        <w:t>
      плюс</w:t>
      </w:r>
    </w:p>
    <w:bookmarkEnd w:id="3405"/>
    <w:bookmarkStart w:name="z4410" w:id="3406"/>
    <w:p>
      <w:pPr>
        <w:spacing w:after="0"/>
        <w:ind w:left="0"/>
        <w:jc w:val="both"/>
      </w:pPr>
      <w:r>
        <w:rPr>
          <w:rFonts w:ascii="Times New Roman"/>
          <w:b w:val="false"/>
          <w:i w:val="false"/>
          <w:color w:val="000000"/>
          <w:sz w:val="28"/>
        </w:rPr>
        <w:t>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3406"/>
    <w:bookmarkStart w:name="z4411" w:id="3407"/>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3407"/>
    <w:bookmarkStart w:name="z4412" w:id="3408"/>
    <w:p>
      <w:pPr>
        <w:spacing w:after="0"/>
        <w:ind w:left="0"/>
        <w:jc w:val="both"/>
      </w:pPr>
      <w:r>
        <w:rPr>
          <w:rFonts w:ascii="Times New Roman"/>
          <w:b w:val="false"/>
          <w:i w:val="false"/>
          <w:color w:val="000000"/>
          <w:sz w:val="28"/>
        </w:rPr>
        <w:t>
      амортизационных отчислений.</w:t>
      </w:r>
    </w:p>
    <w:bookmarkEnd w:id="3408"/>
    <w:bookmarkStart w:name="z16113" w:id="3409"/>
    <w:p>
      <w:pPr>
        <w:spacing w:after="0"/>
        <w:ind w:left="0"/>
        <w:jc w:val="both"/>
      </w:pPr>
      <w:r>
        <w:rPr>
          <w:rFonts w:ascii="Times New Roman"/>
          <w:b w:val="false"/>
          <w:i w:val="false"/>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bookmarkEnd w:id="3409"/>
    <w:bookmarkStart w:name="z4413" w:id="3410"/>
    <w:p>
      <w:pPr>
        <w:spacing w:after="0"/>
        <w:ind w:left="0"/>
        <w:jc w:val="both"/>
      </w:pPr>
      <w:r>
        <w:rPr>
          <w:rFonts w:ascii="Times New Roman"/>
          <w:b w:val="false"/>
          <w:i w:val="false"/>
          <w:color w:val="000000"/>
          <w:sz w:val="28"/>
        </w:rPr>
        <w:t xml:space="preserve">
      7. Первоначальной стоимостью доли участия является: </w:t>
      </w:r>
    </w:p>
    <w:bookmarkEnd w:id="3410"/>
    <w:bookmarkStart w:name="z4414" w:id="3411"/>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411"/>
    <w:bookmarkStart w:name="z4415" w:id="3412"/>
    <w:p>
      <w:pPr>
        <w:spacing w:after="0"/>
        <w:ind w:left="0"/>
        <w:jc w:val="both"/>
      </w:pPr>
      <w:r>
        <w:rPr>
          <w:rFonts w:ascii="Times New Roman"/>
          <w:b w:val="false"/>
          <w:i w:val="false"/>
          <w:color w:val="000000"/>
          <w:sz w:val="28"/>
        </w:rPr>
        <w:t>
      и (или)</w:t>
      </w:r>
    </w:p>
    <w:bookmarkEnd w:id="3412"/>
    <w:bookmarkStart w:name="z4416" w:id="3413"/>
    <w:p>
      <w:pPr>
        <w:spacing w:after="0"/>
        <w:ind w:left="0"/>
        <w:jc w:val="both"/>
      </w:pPr>
      <w:r>
        <w:rPr>
          <w:rFonts w:ascii="Times New Roman"/>
          <w:b w:val="false"/>
          <w:i w:val="false"/>
          <w:color w:val="000000"/>
          <w:sz w:val="28"/>
        </w:rPr>
        <w:t>
      стоимость вклада в уставный капитал, в том числе в случае, если доля участия была получена в качестве вклада в уставный капитал,</w:t>
      </w:r>
    </w:p>
    <w:bookmarkEnd w:id="3413"/>
    <w:bookmarkStart w:name="z4417" w:id="3414"/>
    <w:p>
      <w:pPr>
        <w:spacing w:after="0"/>
        <w:ind w:left="0"/>
        <w:jc w:val="both"/>
      </w:pPr>
      <w:r>
        <w:rPr>
          <w:rFonts w:ascii="Times New Roman"/>
          <w:b w:val="false"/>
          <w:i w:val="false"/>
          <w:color w:val="000000"/>
          <w:sz w:val="28"/>
        </w:rPr>
        <w:t>
      и (или)</w:t>
      </w:r>
    </w:p>
    <w:bookmarkEnd w:id="3414"/>
    <w:bookmarkStart w:name="z4418" w:id="3415"/>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bookmarkEnd w:id="3415"/>
    <w:bookmarkStart w:name="z4419" w:id="3416"/>
    <w:p>
      <w:pPr>
        <w:spacing w:after="0"/>
        <w:ind w:left="0"/>
        <w:jc w:val="both"/>
      </w:pPr>
      <w:r>
        <w:rPr>
          <w:rFonts w:ascii="Times New Roman"/>
          <w:b w:val="false"/>
          <w:i w:val="false"/>
          <w:color w:val="000000"/>
          <w:sz w:val="28"/>
        </w:rPr>
        <w:t>
      и (или)</w:t>
      </w:r>
    </w:p>
    <w:bookmarkEnd w:id="3416"/>
    <w:bookmarkStart w:name="z4420" w:id="3417"/>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17"/>
    <w:bookmarkStart w:name="z4421" w:id="3418"/>
    <w:p>
      <w:pPr>
        <w:spacing w:after="0"/>
        <w:ind w:left="0"/>
        <w:jc w:val="both"/>
      </w:pPr>
      <w:r>
        <w:rPr>
          <w:rFonts w:ascii="Times New Roman"/>
          <w:b w:val="false"/>
          <w:i w:val="false"/>
          <w:color w:val="000000"/>
          <w:sz w:val="28"/>
        </w:rPr>
        <w:t>
      и (или)</w:t>
      </w:r>
    </w:p>
    <w:bookmarkEnd w:id="3418"/>
    <w:bookmarkStart w:name="z4422" w:id="3419"/>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19"/>
    <w:bookmarkStart w:name="z15027" w:id="3420"/>
    <w:p>
      <w:pPr>
        <w:spacing w:after="0"/>
        <w:ind w:left="0"/>
        <w:jc w:val="both"/>
      </w:pPr>
      <w:r>
        <w:rPr>
          <w:rFonts w:ascii="Times New Roman"/>
          <w:b w:val="false"/>
          <w:i w:val="false"/>
          <w:color w:val="000000"/>
          <w:sz w:val="28"/>
        </w:rPr>
        <w:t xml:space="preserve">
      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bookmarkEnd w:id="3420"/>
    <w:bookmarkStart w:name="z15028" w:id="3421"/>
    <w:p>
      <w:pPr>
        <w:spacing w:after="0"/>
        <w:ind w:left="0"/>
        <w:jc w:val="both"/>
      </w:pPr>
      <w:r>
        <w:rPr>
          <w:rFonts w:ascii="Times New Roman"/>
          <w:b w:val="false"/>
          <w:i w:val="false"/>
          <w:color w:val="000000"/>
          <w:sz w:val="28"/>
        </w:rPr>
        <w:t xml:space="preserve">
      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bookmarkEnd w:id="3421"/>
    <w:bookmarkStart w:name="z15029" w:id="3422"/>
    <w:p>
      <w:pPr>
        <w:spacing w:after="0"/>
        <w:ind w:left="0"/>
        <w:jc w:val="both"/>
      </w:pPr>
      <w:r>
        <w:rPr>
          <w:rFonts w:ascii="Times New Roman"/>
          <w:b w:val="false"/>
          <w:i w:val="false"/>
          <w:color w:val="000000"/>
          <w:sz w:val="28"/>
        </w:rPr>
        <w:t>
      или</w:t>
      </w:r>
    </w:p>
    <w:bookmarkEnd w:id="3422"/>
    <w:bookmarkStart w:name="z15030" w:id="3423"/>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капитал,</w:t>
      </w:r>
    </w:p>
    <w:bookmarkEnd w:id="3423"/>
    <w:bookmarkStart w:name="z15031" w:id="3424"/>
    <w:p>
      <w:pPr>
        <w:spacing w:after="0"/>
        <w:ind w:left="0"/>
        <w:jc w:val="both"/>
      </w:pPr>
      <w:r>
        <w:rPr>
          <w:rFonts w:ascii="Times New Roman"/>
          <w:b w:val="false"/>
          <w:i w:val="false"/>
          <w:color w:val="000000"/>
          <w:sz w:val="28"/>
        </w:rPr>
        <w:t>
      или</w:t>
      </w:r>
    </w:p>
    <w:bookmarkEnd w:id="3424"/>
    <w:bookmarkStart w:name="z15032" w:id="3425"/>
    <w:p>
      <w:pPr>
        <w:spacing w:after="0"/>
        <w:ind w:left="0"/>
        <w:jc w:val="both"/>
      </w:pPr>
      <w:r>
        <w:rPr>
          <w:rFonts w:ascii="Times New Roman"/>
          <w:b w:val="false"/>
          <w:i w:val="false"/>
          <w:color w:val="000000"/>
          <w:sz w:val="28"/>
        </w:rPr>
        <w:t>
      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bookmarkEnd w:id="3425"/>
    <w:bookmarkStart w:name="z15033" w:id="3426"/>
    <w:p>
      <w:pPr>
        <w:spacing w:after="0"/>
        <w:ind w:left="0"/>
        <w:jc w:val="both"/>
      </w:pPr>
      <w:r>
        <w:rPr>
          <w:rFonts w:ascii="Times New Roman"/>
          <w:b w:val="false"/>
          <w:i w:val="false"/>
          <w:color w:val="000000"/>
          <w:sz w:val="28"/>
        </w:rPr>
        <w:t>
      или</w:t>
      </w:r>
    </w:p>
    <w:bookmarkEnd w:id="3426"/>
    <w:bookmarkStart w:name="z15034" w:id="3427"/>
    <w:p>
      <w:pPr>
        <w:spacing w:after="0"/>
        <w:ind w:left="0"/>
        <w:jc w:val="both"/>
      </w:pPr>
      <w:r>
        <w:rPr>
          <w:rFonts w:ascii="Times New Roman"/>
          <w:b w:val="false"/>
          <w:i w:val="false"/>
          <w:color w:val="000000"/>
          <w:sz w:val="28"/>
        </w:rPr>
        <w:t>
      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27"/>
    <w:bookmarkStart w:name="z15035" w:id="3428"/>
    <w:p>
      <w:pPr>
        <w:spacing w:after="0"/>
        <w:ind w:left="0"/>
        <w:jc w:val="both"/>
      </w:pPr>
      <w:r>
        <w:rPr>
          <w:rFonts w:ascii="Times New Roman"/>
          <w:b w:val="false"/>
          <w:i w:val="false"/>
          <w:color w:val="000000"/>
          <w:sz w:val="28"/>
        </w:rPr>
        <w:t>
      плюс</w:t>
      </w:r>
    </w:p>
    <w:bookmarkEnd w:id="3428"/>
    <w:bookmarkStart w:name="z15036" w:id="3429"/>
    <w:p>
      <w:pPr>
        <w:spacing w:after="0"/>
        <w:ind w:left="0"/>
        <w:jc w:val="both"/>
      </w:pPr>
      <w:r>
        <w:rPr>
          <w:rFonts w:ascii="Times New Roman"/>
          <w:b w:val="false"/>
          <w:i w:val="false"/>
          <w:color w:val="000000"/>
          <w:sz w:val="28"/>
        </w:rPr>
        <w:t>
      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bookmarkEnd w:id="3429"/>
    <w:bookmarkStart w:name="z15037" w:id="3430"/>
    <w:p>
      <w:pPr>
        <w:spacing w:after="0"/>
        <w:ind w:left="0"/>
        <w:jc w:val="both"/>
      </w:pPr>
      <w:r>
        <w:rPr>
          <w:rFonts w:ascii="Times New Roman"/>
          <w:b w:val="false"/>
          <w:i w:val="false"/>
          <w:color w:val="000000"/>
          <w:sz w:val="28"/>
        </w:rPr>
        <w:t xml:space="preserve">
      плюс </w:t>
      </w:r>
    </w:p>
    <w:bookmarkEnd w:id="3430"/>
    <w:bookmarkStart w:name="z15038" w:id="3431"/>
    <w:p>
      <w:pPr>
        <w:spacing w:after="0"/>
        <w:ind w:left="0"/>
        <w:jc w:val="both"/>
      </w:pPr>
      <w:r>
        <w:rPr>
          <w:rFonts w:ascii="Times New Roman"/>
          <w:b w:val="false"/>
          <w:i w:val="false"/>
          <w:color w:val="000000"/>
          <w:sz w:val="28"/>
        </w:rPr>
        <w:t xml:space="preserve">
      стоимость вкладов в уставный капитал юридического лица после его приобретения юридическим лицом-резидентом. </w:t>
      </w:r>
    </w:p>
    <w:bookmarkEnd w:id="3431"/>
    <w:bookmarkStart w:name="z15039" w:id="3432"/>
    <w:p>
      <w:pPr>
        <w:spacing w:after="0"/>
        <w:ind w:left="0"/>
        <w:jc w:val="both"/>
      </w:pPr>
      <w:r>
        <w:rPr>
          <w:rFonts w:ascii="Times New Roman"/>
          <w:b w:val="false"/>
          <w:i w:val="false"/>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bookmarkEnd w:id="3432"/>
    <w:bookmarkStart w:name="z15040" w:id="3433"/>
    <w:p>
      <w:pPr>
        <w:spacing w:after="0"/>
        <w:ind w:left="0"/>
        <w:jc w:val="both"/>
      </w:pPr>
      <w:r>
        <w:rPr>
          <w:rFonts w:ascii="Times New Roman"/>
          <w:b w:val="false"/>
          <w:i w:val="false"/>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bookmarkEnd w:id="3433"/>
    <w:bookmarkStart w:name="z15041" w:id="3434"/>
    <w:p>
      <w:pPr>
        <w:spacing w:after="0"/>
        <w:ind w:left="0"/>
        <w:jc w:val="both"/>
      </w:pPr>
      <w:r>
        <w:rPr>
          <w:rFonts w:ascii="Times New Roman"/>
          <w:b w:val="false"/>
          <w:i w:val="false"/>
          <w:color w:val="000000"/>
          <w:sz w:val="28"/>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bookmarkEnd w:id="3434"/>
    <w:bookmarkStart w:name="z15042" w:id="3435"/>
    <w:p>
      <w:pPr>
        <w:spacing w:after="0"/>
        <w:ind w:left="0"/>
        <w:jc w:val="both"/>
      </w:pPr>
      <w:r>
        <w:rPr>
          <w:rFonts w:ascii="Times New Roman"/>
          <w:b w:val="false"/>
          <w:i w:val="false"/>
          <w:color w:val="000000"/>
          <w:sz w:val="28"/>
        </w:rPr>
        <w:t>
      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bookmarkEnd w:id="3435"/>
    <w:bookmarkStart w:name="z4423" w:id="3436"/>
    <w:p>
      <w:pPr>
        <w:spacing w:after="0"/>
        <w:ind w:left="0"/>
        <w:jc w:val="both"/>
      </w:pPr>
      <w:r>
        <w:rPr>
          <w:rFonts w:ascii="Times New Roman"/>
          <w:b w:val="false"/>
          <w:i w:val="false"/>
          <w:color w:val="000000"/>
          <w:sz w:val="28"/>
        </w:rPr>
        <w:t xml:space="preserve">
      8. Первоначальной стоимостью имущества, отнесенного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является балансовая стоимость таких активов на дату выбытия без учета переоценок и обесценений.</w:t>
      </w:r>
    </w:p>
    <w:bookmarkEnd w:id="3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425" w:id="3437"/>
    <w:p>
      <w:pPr>
        <w:spacing w:after="0"/>
        <w:ind w:left="0"/>
        <w:jc w:val="both"/>
      </w:pPr>
      <w:r>
        <w:rPr>
          <w:rFonts w:ascii="Times New Roman"/>
          <w:b w:val="false"/>
          <w:i w:val="false"/>
          <w:color w:val="000000"/>
          <w:sz w:val="28"/>
        </w:rPr>
        <w:t>
      10. Для целей настоящей статьи стоимостью вклада в уставный капитал являются:</w:t>
      </w:r>
    </w:p>
    <w:bookmarkEnd w:id="3437"/>
    <w:bookmarkStart w:name="z16114" w:id="3438"/>
    <w:p>
      <w:pPr>
        <w:spacing w:after="0"/>
        <w:ind w:left="0"/>
        <w:jc w:val="both"/>
      </w:pPr>
      <w:r>
        <w:rPr>
          <w:rFonts w:ascii="Times New Roman"/>
          <w:b w:val="false"/>
          <w:i w:val="false"/>
          <w:color w:val="000000"/>
          <w:sz w:val="28"/>
        </w:rPr>
        <w:t>
      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bookmarkEnd w:id="3438"/>
    <w:bookmarkStart w:name="z16115" w:id="3439"/>
    <w:p>
      <w:pPr>
        <w:spacing w:after="0"/>
        <w:ind w:left="0"/>
        <w:jc w:val="both"/>
      </w:pPr>
      <w:r>
        <w:rPr>
          <w:rFonts w:ascii="Times New Roman"/>
          <w:b w:val="false"/>
          <w:i w:val="false"/>
          <w:color w:val="000000"/>
          <w:sz w:val="28"/>
        </w:rPr>
        <w:t>
      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bookmarkEnd w:id="3439"/>
    <w:bookmarkStart w:name="z4426" w:id="3440"/>
    <w:p>
      <w:pPr>
        <w:spacing w:after="0"/>
        <w:ind w:left="0"/>
        <w:jc w:val="both"/>
      </w:pPr>
      <w:r>
        <w:rPr>
          <w:rFonts w:ascii="Times New Roman"/>
          <w:b w:val="false"/>
          <w:i w:val="false"/>
          <w:color w:val="000000"/>
          <w:sz w:val="28"/>
        </w:rPr>
        <w:t>
      11. Доход от прироста стоимости признается при:</w:t>
      </w:r>
    </w:p>
    <w:bookmarkEnd w:id="3440"/>
    <w:bookmarkStart w:name="z4427" w:id="3441"/>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bookmarkEnd w:id="3441"/>
    <w:bookmarkStart w:name="z4428" w:id="3442"/>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bookmarkEnd w:id="3442"/>
    <w:bookmarkStart w:name="z4429" w:id="3443"/>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bookmarkEnd w:id="3443"/>
    <w:bookmarkStart w:name="z4430" w:id="3444"/>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bookmarkEnd w:id="3444"/>
    <w:bookmarkStart w:name="z4431" w:id="3445"/>
    <w:p>
      <w:pPr>
        <w:spacing w:after="0"/>
        <w:ind w:left="0"/>
        <w:jc w:val="both"/>
      </w:pPr>
      <w:r>
        <w:rPr>
          <w:rFonts w:ascii="Times New Roman"/>
          <w:b w:val="false"/>
          <w:i w:val="false"/>
          <w:color w:val="000000"/>
          <w:sz w:val="28"/>
        </w:rPr>
        <w:t xml:space="preserve">
      12. Доходы от прироста стоимости при реализации ценных бумаг включаются в совокупный годовой доход с учетом положений </w:t>
      </w:r>
      <w:r>
        <w:rPr>
          <w:rFonts w:ascii="Times New Roman"/>
          <w:b w:val="false"/>
          <w:i w:val="false"/>
          <w:color w:val="000000"/>
          <w:sz w:val="28"/>
        </w:rPr>
        <w:t>пунктов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300 настоящего Кодекса.</w:t>
      </w:r>
    </w:p>
    <w:bookmarkEnd w:id="3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229. Доход от списания обязательств</w:t>
      </w:r>
    </w:p>
    <w:bookmarkStart w:name="z4432" w:id="3446"/>
    <w:p>
      <w:pPr>
        <w:spacing w:after="0"/>
        <w:ind w:left="0"/>
        <w:jc w:val="both"/>
      </w:pPr>
      <w:r>
        <w:rPr>
          <w:rFonts w:ascii="Times New Roman"/>
          <w:b w:val="false"/>
          <w:i w:val="false"/>
          <w:color w:val="000000"/>
          <w:sz w:val="28"/>
        </w:rPr>
        <w:t>
      1. К доходу от списания обязательств относится:</w:t>
      </w:r>
    </w:p>
    <w:bookmarkEnd w:id="3446"/>
    <w:bookmarkStart w:name="z4433" w:id="3447"/>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bookmarkEnd w:id="3447"/>
    <w:bookmarkStart w:name="z4434" w:id="3448"/>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bookmarkEnd w:id="3448"/>
    <w:bookmarkStart w:name="z4435" w:id="3449"/>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3449"/>
    <w:bookmarkStart w:name="z4436" w:id="3450"/>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3450"/>
    <w:bookmarkStart w:name="z4437" w:id="3451"/>
    <w:p>
      <w:pPr>
        <w:spacing w:after="0"/>
        <w:ind w:left="0"/>
        <w:jc w:val="both"/>
      </w:pPr>
      <w:r>
        <w:rPr>
          <w:rFonts w:ascii="Times New Roman"/>
          <w:b w:val="false"/>
          <w:i w:val="false"/>
          <w:color w:val="000000"/>
          <w:sz w:val="28"/>
        </w:rPr>
        <w:t>
      минус</w:t>
      </w:r>
    </w:p>
    <w:bookmarkEnd w:id="3451"/>
    <w:bookmarkStart w:name="z4438" w:id="3452"/>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3452"/>
    <w:bookmarkStart w:name="z4439" w:id="3453"/>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3453"/>
    <w:bookmarkStart w:name="z4440" w:id="3454"/>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3454"/>
    <w:bookmarkStart w:name="z4441" w:id="3455"/>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bookmarkEnd w:id="3455"/>
    <w:bookmarkStart w:name="z4442" w:id="3456"/>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bookmarkEnd w:id="3456"/>
    <w:bookmarkStart w:name="z4443" w:id="3457"/>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bookmarkEnd w:id="3457"/>
    <w:bookmarkStart w:name="z4444" w:id="3458"/>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bookmarkEnd w:id="3458"/>
    <w:bookmarkStart w:name="z4445" w:id="3459"/>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bookmarkEnd w:id="3459"/>
    <w:bookmarkStart w:name="z4446" w:id="3460"/>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bookmarkEnd w:id="3460"/>
    <w:bookmarkStart w:name="z4447" w:id="3461"/>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bookmarkEnd w:id="3461"/>
    <w:bookmarkStart w:name="z4448" w:id="3462"/>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3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268" w:id="3463"/>
    <w:p>
      <w:pPr>
        <w:spacing w:after="0"/>
        <w:ind w:left="0"/>
        <w:jc w:val="both"/>
      </w:pPr>
      <w:r>
        <w:rPr>
          <w:rFonts w:ascii="Times New Roman"/>
          <w:b w:val="false"/>
          <w:i w:val="false"/>
          <w:color w:val="000000"/>
          <w:sz w:val="28"/>
        </w:rPr>
        <w:t>
      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bookmarkEnd w:id="3463"/>
    <w:bookmarkStart w:name="z15043" w:id="3464"/>
    <w:p>
      <w:pPr>
        <w:spacing w:after="0"/>
        <w:ind w:left="0"/>
        <w:jc w:val="both"/>
      </w:pPr>
      <w:r>
        <w:rPr>
          <w:rFonts w:ascii="Times New Roman"/>
          <w:b w:val="false"/>
          <w:i w:val="false"/>
          <w:color w:val="000000"/>
          <w:sz w:val="28"/>
        </w:rPr>
        <w:t>
      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229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230. Доход по сомнительным обязательствам</w:t>
      </w:r>
    </w:p>
    <w:bookmarkStart w:name="z4450" w:id="3465"/>
    <w:p>
      <w:pPr>
        <w:spacing w:after="0"/>
        <w:ind w:left="0"/>
        <w:jc w:val="both"/>
      </w:pPr>
      <w:r>
        <w:rPr>
          <w:rFonts w:ascii="Times New Roman"/>
          <w:b w:val="false"/>
          <w:i w:val="false"/>
          <w:color w:val="000000"/>
          <w:sz w:val="28"/>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bookmarkEnd w:id="3465"/>
    <w:bookmarkStart w:name="z4451" w:id="3466"/>
    <w:p>
      <w:pPr>
        <w:spacing w:after="0"/>
        <w:ind w:left="0"/>
        <w:jc w:val="both"/>
      </w:pPr>
      <w:r>
        <w:rPr>
          <w:rFonts w:ascii="Times New Roman"/>
          <w:b w:val="false"/>
          <w:i w:val="false"/>
          <w:color w:val="000000"/>
          <w:sz w:val="28"/>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настоящего Кодекса.</w:t>
      </w:r>
    </w:p>
    <w:bookmarkEnd w:id="3466"/>
    <w:bookmarkStart w:name="z4452" w:id="3467"/>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bookmarkEnd w:id="3467"/>
    <w:bookmarkStart w:name="z4453" w:id="3468"/>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bookmarkEnd w:id="3468"/>
    <w:bookmarkStart w:name="z4454" w:id="3469"/>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469"/>
    <w:bookmarkStart w:name="z4455" w:id="3470"/>
    <w:p>
      <w:pPr>
        <w:spacing w:after="0"/>
        <w:ind w:left="0"/>
        <w:jc w:val="both"/>
      </w:pPr>
      <w:r>
        <w:rPr>
          <w:rFonts w:ascii="Times New Roman"/>
          <w:b w:val="false"/>
          <w:i w:val="false"/>
          <w:color w:val="000000"/>
          <w:sz w:val="28"/>
        </w:rPr>
        <w:t xml:space="preserve">
      3) по сомнительным обязательствам, возникшим по начисленным доходам работников, – со дня начисления доходов работников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3470"/>
    <w:bookmarkStart w:name="z4456" w:id="3471"/>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bookmarkEnd w:id="3471"/>
    <w:bookmarkStart w:name="z4457" w:id="3472"/>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3472"/>
    <w:bookmarkStart w:name="z4458" w:id="3473"/>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3473"/>
    <w:bookmarkStart w:name="z4459" w:id="3474"/>
    <w:p>
      <w:pPr>
        <w:spacing w:after="0"/>
        <w:ind w:left="0"/>
        <w:jc w:val="both"/>
      </w:pPr>
      <w:r>
        <w:rPr>
          <w:rFonts w:ascii="Times New Roman"/>
          <w:b w:val="false"/>
          <w:i w:val="false"/>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246 настоящего Кодекса.</w:t>
      </w:r>
    </w:p>
    <w:bookmarkEnd w:id="3474"/>
    <w:p>
      <w:pPr>
        <w:spacing w:after="0"/>
        <w:ind w:left="0"/>
        <w:jc w:val="both"/>
      </w:pPr>
      <w:r>
        <w:rPr>
          <w:rFonts w:ascii="Times New Roman"/>
          <w:b/>
          <w:i w:val="false"/>
          <w:color w:val="000000"/>
          <w:sz w:val="28"/>
        </w:rPr>
        <w:t>Статья 231. Доходы страховой, перестраховочной организации по договорам страхования, перестрахования</w:t>
      </w:r>
    </w:p>
    <w:bookmarkStart w:name="z4460" w:id="3475"/>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bookmarkEnd w:id="3475"/>
    <w:bookmarkStart w:name="z4461" w:id="3476"/>
    <w:p>
      <w:pPr>
        <w:spacing w:after="0"/>
        <w:ind w:left="0"/>
        <w:jc w:val="both"/>
      </w:pPr>
      <w:r>
        <w:rPr>
          <w:rFonts w:ascii="Times New Roman"/>
          <w:b w:val="false"/>
          <w:i w:val="false"/>
          <w:color w:val="000000"/>
          <w:sz w:val="28"/>
        </w:rPr>
        <w:t>
      1) страховых премий (взносов);</w:t>
      </w:r>
    </w:p>
    <w:bookmarkEnd w:id="3476"/>
    <w:bookmarkStart w:name="z4462" w:id="3477"/>
    <w:p>
      <w:pPr>
        <w:spacing w:after="0"/>
        <w:ind w:left="0"/>
        <w:jc w:val="both"/>
      </w:pPr>
      <w:r>
        <w:rPr>
          <w:rFonts w:ascii="Times New Roman"/>
          <w:b w:val="false"/>
          <w:i w:val="false"/>
          <w:color w:val="000000"/>
          <w:sz w:val="28"/>
        </w:rPr>
        <w:t>
      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bookmarkEnd w:id="3477"/>
    <w:bookmarkStart w:name="z4463" w:id="3478"/>
    <w:p>
      <w:pPr>
        <w:spacing w:after="0"/>
        <w:ind w:left="0"/>
        <w:jc w:val="both"/>
      </w:pPr>
      <w:r>
        <w:rPr>
          <w:rFonts w:ascii="Times New Roman"/>
          <w:b w:val="false"/>
          <w:i w:val="false"/>
          <w:color w:val="000000"/>
          <w:sz w:val="28"/>
        </w:rPr>
        <w:t>
      3) возмещения расходов по страховым выплатам;</w:t>
      </w:r>
    </w:p>
    <w:bookmarkEnd w:id="3478"/>
    <w:bookmarkStart w:name="z4464" w:id="3479"/>
    <w:p>
      <w:pPr>
        <w:spacing w:after="0"/>
        <w:ind w:left="0"/>
        <w:jc w:val="both"/>
      </w:pPr>
      <w:r>
        <w:rPr>
          <w:rFonts w:ascii="Times New Roman"/>
          <w:b w:val="false"/>
          <w:i w:val="false"/>
          <w:color w:val="000000"/>
          <w:sz w:val="28"/>
        </w:rPr>
        <w:t>
      4) снижения страховых резервов страховыми, перестраховочными организациями по договорам страхования, перестрахования;</w:t>
      </w:r>
    </w:p>
    <w:bookmarkEnd w:id="3479"/>
    <w:bookmarkStart w:name="z4465" w:id="3480"/>
    <w:p>
      <w:pPr>
        <w:spacing w:after="0"/>
        <w:ind w:left="0"/>
        <w:jc w:val="both"/>
      </w:pPr>
      <w:r>
        <w:rPr>
          <w:rFonts w:ascii="Times New Roman"/>
          <w:b w:val="false"/>
          <w:i w:val="false"/>
          <w:color w:val="000000"/>
          <w:sz w:val="28"/>
        </w:rPr>
        <w:t xml:space="preserve">
      5) прочих доходов по договорам страхования, перестрахования, за исключением доходов, указанных в </w:t>
      </w:r>
      <w:r>
        <w:rPr>
          <w:rFonts w:ascii="Times New Roman"/>
          <w:b w:val="false"/>
          <w:i w:val="false"/>
          <w:color w:val="000000"/>
          <w:sz w:val="28"/>
        </w:rPr>
        <w:t>статье 237</w:t>
      </w:r>
      <w:r>
        <w:rPr>
          <w:rFonts w:ascii="Times New Roman"/>
          <w:b w:val="false"/>
          <w:i w:val="false"/>
          <w:color w:val="000000"/>
          <w:sz w:val="28"/>
        </w:rPr>
        <w:t xml:space="preserve"> настоящего Кодекса.</w:t>
      </w:r>
    </w:p>
    <w:bookmarkEnd w:id="3480"/>
    <w:bookmarkStart w:name="z17167" w:id="3481"/>
    <w:p>
      <w:pPr>
        <w:spacing w:after="0"/>
        <w:ind w:left="0"/>
        <w:jc w:val="both"/>
      </w:pPr>
      <w:r>
        <w:rPr>
          <w:rFonts w:ascii="Times New Roman"/>
          <w:b w:val="false"/>
          <w:i w:val="false"/>
          <w:color w:val="000000"/>
          <w:sz w:val="28"/>
        </w:rPr>
        <w:t>
      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481"/>
    <w:bookmarkStart w:name="z4466" w:id="3482"/>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482"/>
    <w:bookmarkStart w:name="z4467" w:id="3483"/>
    <w:p>
      <w:pPr>
        <w:spacing w:after="0"/>
        <w:ind w:left="0"/>
        <w:jc w:val="both"/>
      </w:pPr>
      <w:r>
        <w:rPr>
          <w:rFonts w:ascii="Times New Roman"/>
          <w:b w:val="false"/>
          <w:i w:val="false"/>
          <w:color w:val="000000"/>
          <w:sz w:val="28"/>
        </w:rPr>
        <w:t>
      3.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483"/>
    <w:bookmarkStart w:name="z4468" w:id="3484"/>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bookmarkEnd w:id="3484"/>
    <w:bookmarkStart w:name="z4469" w:id="3485"/>
    <w:p>
      <w:pPr>
        <w:spacing w:after="0"/>
        <w:ind w:left="0"/>
        <w:jc w:val="both"/>
      </w:pPr>
      <w:r>
        <w:rPr>
          <w:rFonts w:ascii="Times New Roman"/>
          <w:b w:val="false"/>
          <w:i w:val="false"/>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bookmarkEnd w:id="3485"/>
    <w:bookmarkStart w:name="z4470" w:id="3486"/>
    <w:p>
      <w:pPr>
        <w:spacing w:after="0"/>
        <w:ind w:left="0"/>
        <w:jc w:val="both"/>
      </w:pPr>
      <w:r>
        <w:rPr>
          <w:rFonts w:ascii="Times New Roman"/>
          <w:b w:val="false"/>
          <w:i w:val="false"/>
          <w:color w:val="000000"/>
          <w:sz w:val="28"/>
        </w:rPr>
        <w:t>
      Д х (А/Б), где:</w:t>
      </w:r>
    </w:p>
    <w:bookmarkEnd w:id="3486"/>
    <w:bookmarkStart w:name="z4471" w:id="3487"/>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bookmarkEnd w:id="3487"/>
    <w:bookmarkStart w:name="z4472" w:id="3488"/>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bookmarkEnd w:id="3488"/>
    <w:bookmarkStart w:name="z4473" w:id="3489"/>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232. Доход от снижения размеров созданных провизий (резервов)</w:t>
      </w:r>
    </w:p>
    <w:bookmarkStart w:name="z4474" w:id="3490"/>
    <w:p>
      <w:pPr>
        <w:spacing w:after="0"/>
        <w:ind w:left="0"/>
        <w:jc w:val="both"/>
      </w:pPr>
      <w:r>
        <w:rPr>
          <w:rFonts w:ascii="Times New Roman"/>
          <w:b w:val="false"/>
          <w:i w:val="false"/>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если иное не предусмотрено настоящей статьей, признаются:</w:t>
      </w:r>
    </w:p>
    <w:bookmarkEnd w:id="3490"/>
    <w:bookmarkStart w:name="z4475" w:id="3491"/>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491"/>
    <w:bookmarkStart w:name="z4476" w:id="3492"/>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492"/>
    <w:bookmarkStart w:name="z4477" w:id="3493"/>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250 настоящего Кодекса, признаются:</w:t>
      </w:r>
    </w:p>
    <w:bookmarkStart w:name="z4479" w:id="3494"/>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494"/>
    <w:bookmarkStart w:name="z4480" w:id="3495"/>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495"/>
    <w:bookmarkStart w:name="z4481" w:id="3496"/>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496"/>
    <w:bookmarkStart w:name="z4482" w:id="3497"/>
    <w:p>
      <w:pPr>
        <w:spacing w:after="0"/>
        <w:ind w:left="0"/>
        <w:jc w:val="both"/>
      </w:pPr>
      <w:r>
        <w:rPr>
          <w:rFonts w:ascii="Times New Roman"/>
          <w:b w:val="false"/>
          <w:i w:val="false"/>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bookmarkEnd w:id="3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bookmarkStart w:name="z15045" w:id="3498"/>
    <w:p>
      <w:pPr>
        <w:spacing w:after="0"/>
        <w:ind w:left="0"/>
        <w:jc w:val="both"/>
      </w:pPr>
      <w:r>
        <w:rPr>
          <w:rFonts w:ascii="Times New Roman"/>
          <w:b w:val="false"/>
          <w:i w:val="false"/>
          <w:color w:val="000000"/>
          <w:sz w:val="28"/>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bookmarkEnd w:id="3498"/>
    <w:bookmarkStart w:name="z15046" w:id="3499"/>
    <w:p>
      <w:pPr>
        <w:spacing w:after="0"/>
        <w:ind w:left="0"/>
        <w:jc w:val="both"/>
      </w:pPr>
      <w:r>
        <w:rPr>
          <w:rFonts w:ascii="Times New Roman"/>
          <w:b w:val="false"/>
          <w:i w:val="false"/>
          <w:color w:val="000000"/>
          <w:sz w:val="28"/>
        </w:rPr>
        <w:t xml:space="preserve">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bookmarkEnd w:id="3499"/>
    <w:bookmarkStart w:name="z15047" w:id="3500"/>
    <w:p>
      <w:pPr>
        <w:spacing w:after="0"/>
        <w:ind w:left="0"/>
        <w:jc w:val="both"/>
      </w:pPr>
      <w:r>
        <w:rPr>
          <w:rFonts w:ascii="Times New Roman"/>
          <w:b w:val="false"/>
          <w:i w:val="false"/>
          <w:color w:val="000000"/>
          <w:sz w:val="28"/>
        </w:rPr>
        <w:t>
      задолженности по основному долгу;</w:t>
      </w:r>
    </w:p>
    <w:bookmarkEnd w:id="3500"/>
    <w:bookmarkStart w:name="z15048" w:id="3501"/>
    <w:p>
      <w:pPr>
        <w:spacing w:after="0"/>
        <w:ind w:left="0"/>
        <w:jc w:val="both"/>
      </w:pPr>
      <w:r>
        <w:rPr>
          <w:rFonts w:ascii="Times New Roman"/>
          <w:b w:val="false"/>
          <w:i w:val="false"/>
          <w:color w:val="000000"/>
          <w:sz w:val="28"/>
        </w:rPr>
        <w:t>
      задолженности по вознаграждению, начисленному после 31 декабря 2012 года;</w:t>
      </w:r>
    </w:p>
    <w:bookmarkEnd w:id="3501"/>
    <w:bookmarkStart w:name="z15049" w:id="3502"/>
    <w:p>
      <w:pPr>
        <w:spacing w:after="0"/>
        <w:ind w:left="0"/>
        <w:jc w:val="both"/>
      </w:pPr>
      <w:r>
        <w:rPr>
          <w:rFonts w:ascii="Times New Roman"/>
          <w:b w:val="false"/>
          <w:i w:val="false"/>
          <w:color w:val="000000"/>
          <w:sz w:val="28"/>
        </w:rPr>
        <w:t>
      задолженности, связанной с кредитом (займом).</w:t>
      </w:r>
    </w:p>
    <w:bookmarkEnd w:id="3502"/>
    <w:bookmarkStart w:name="z15050" w:id="3503"/>
    <w:p>
      <w:pPr>
        <w:spacing w:after="0"/>
        <w:ind w:left="0"/>
        <w:jc w:val="both"/>
      </w:pPr>
      <w:r>
        <w:rPr>
          <w:rFonts w:ascii="Times New Roman"/>
          <w:b w:val="false"/>
          <w:i w:val="false"/>
          <w:color w:val="000000"/>
          <w:sz w:val="28"/>
        </w:rPr>
        <w:t>
      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bookmarkEnd w:id="3503"/>
    <w:bookmarkStart w:name="z15051" w:id="3504"/>
    <w:p>
      <w:pPr>
        <w:spacing w:after="0"/>
        <w:ind w:left="0"/>
        <w:jc w:val="both"/>
      </w:pPr>
      <w:r>
        <w:rPr>
          <w:rFonts w:ascii="Times New Roman"/>
          <w:b w:val="false"/>
          <w:i w:val="false"/>
          <w:color w:val="000000"/>
          <w:sz w:val="28"/>
        </w:rPr>
        <w:t>
      1) кредит (заем) выдан до 1 октября 2009 года;</w:t>
      </w:r>
    </w:p>
    <w:bookmarkEnd w:id="3504"/>
    <w:bookmarkStart w:name="z15052" w:id="3505"/>
    <w:p>
      <w:pPr>
        <w:spacing w:after="0"/>
        <w:ind w:left="0"/>
        <w:jc w:val="both"/>
      </w:pPr>
      <w:r>
        <w:rPr>
          <w:rFonts w:ascii="Times New Roman"/>
          <w:b w:val="false"/>
          <w:i w:val="false"/>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05"/>
    <w:bookmarkStart w:name="z15053" w:id="3506"/>
    <w:p>
      <w:pPr>
        <w:spacing w:after="0"/>
        <w:ind w:left="0"/>
        <w:jc w:val="both"/>
      </w:pPr>
      <w:r>
        <w:rPr>
          <w:rFonts w:ascii="Times New Roman"/>
          <w:b w:val="false"/>
          <w:i w:val="false"/>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06"/>
    <w:bookmarkStart w:name="z15054" w:id="3507"/>
    <w:p>
      <w:pPr>
        <w:spacing w:after="0"/>
        <w:ind w:left="0"/>
        <w:jc w:val="both"/>
      </w:pPr>
      <w:r>
        <w:rPr>
          <w:rFonts w:ascii="Times New Roman"/>
          <w:b w:val="false"/>
          <w:i w:val="false"/>
          <w:color w:val="000000"/>
          <w:sz w:val="28"/>
        </w:rPr>
        <w:t>
      4) имеется один и (или) более документов по кредиту (займу):</w:t>
      </w:r>
    </w:p>
    <w:bookmarkEnd w:id="3507"/>
    <w:bookmarkStart w:name="z15055" w:id="3508"/>
    <w:p>
      <w:pPr>
        <w:spacing w:after="0"/>
        <w:ind w:left="0"/>
        <w:jc w:val="both"/>
      </w:pPr>
      <w:r>
        <w:rPr>
          <w:rFonts w:ascii="Times New Roman"/>
          <w:b w:val="false"/>
          <w:i w:val="false"/>
          <w:color w:val="000000"/>
          <w:sz w:val="28"/>
        </w:rPr>
        <w:t>
      выданному нерезиденту:</w:t>
      </w:r>
    </w:p>
    <w:bookmarkEnd w:id="3508"/>
    <w:bookmarkStart w:name="z15056" w:id="3509"/>
    <w:p>
      <w:pPr>
        <w:spacing w:after="0"/>
        <w:ind w:left="0"/>
        <w:jc w:val="both"/>
      </w:pPr>
      <w:r>
        <w:rPr>
          <w:rFonts w:ascii="Times New Roman"/>
          <w:b w:val="false"/>
          <w:i w:val="false"/>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09"/>
    <w:bookmarkStart w:name="z15057" w:id="3510"/>
    <w:p>
      <w:pPr>
        <w:spacing w:after="0"/>
        <w:ind w:left="0"/>
        <w:jc w:val="both"/>
      </w:pPr>
      <w:r>
        <w:rPr>
          <w:rFonts w:ascii="Times New Roman"/>
          <w:b w:val="false"/>
          <w:i w:val="false"/>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bookmarkEnd w:id="3510"/>
    <w:bookmarkStart w:name="z15058" w:id="3511"/>
    <w:p>
      <w:pPr>
        <w:spacing w:after="0"/>
        <w:ind w:left="0"/>
        <w:jc w:val="both"/>
      </w:pPr>
      <w:r>
        <w:rPr>
          <w:rFonts w:ascii="Times New Roman"/>
          <w:b w:val="false"/>
          <w:i w:val="false"/>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bookmarkEnd w:id="3511"/>
    <w:bookmarkStart w:name="z15059" w:id="3512"/>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bookmarkEnd w:id="3512"/>
    <w:bookmarkStart w:name="z15060" w:id="3513"/>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bookmarkEnd w:id="3513"/>
    <w:bookmarkStart w:name="z15061" w:id="3514"/>
    <w:p>
      <w:pPr>
        <w:spacing w:after="0"/>
        <w:ind w:left="0"/>
        <w:jc w:val="both"/>
      </w:pPr>
      <w:r>
        <w:rPr>
          <w:rFonts w:ascii="Times New Roman"/>
          <w:b w:val="false"/>
          <w:i w:val="false"/>
          <w:color w:val="000000"/>
          <w:sz w:val="28"/>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bookmarkEnd w:id="3514"/>
    <w:bookmarkStart w:name="z15062" w:id="3515"/>
    <w:p>
      <w:pPr>
        <w:spacing w:after="0"/>
        <w:ind w:left="0"/>
        <w:jc w:val="both"/>
      </w:pPr>
      <w:r>
        <w:rPr>
          <w:rFonts w:ascii="Times New Roman"/>
          <w:b w:val="false"/>
          <w:i w:val="false"/>
          <w:color w:val="000000"/>
          <w:sz w:val="28"/>
        </w:rPr>
        <w:t>
      выданному резиденту:</w:t>
      </w:r>
    </w:p>
    <w:bookmarkEnd w:id="3515"/>
    <w:bookmarkStart w:name="z15063" w:id="3516"/>
    <w:p>
      <w:pPr>
        <w:spacing w:after="0"/>
        <w:ind w:left="0"/>
        <w:jc w:val="both"/>
      </w:pPr>
      <w:r>
        <w:rPr>
          <w:rFonts w:ascii="Times New Roman"/>
          <w:b w:val="false"/>
          <w:i w:val="false"/>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16"/>
    <w:bookmarkStart w:name="z15064" w:id="3517"/>
    <w:p>
      <w:pPr>
        <w:spacing w:after="0"/>
        <w:ind w:left="0"/>
        <w:jc w:val="both"/>
      </w:pPr>
      <w:r>
        <w:rPr>
          <w:rFonts w:ascii="Times New Roman"/>
          <w:b w:val="false"/>
          <w:i w:val="false"/>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bookmarkEnd w:id="3517"/>
    <w:bookmarkStart w:name="z15065" w:id="3518"/>
    <w:p>
      <w:pPr>
        <w:spacing w:after="0"/>
        <w:ind w:left="0"/>
        <w:jc w:val="both"/>
      </w:pPr>
      <w:r>
        <w:rPr>
          <w:rFonts w:ascii="Times New Roman"/>
          <w:b w:val="false"/>
          <w:i w:val="false"/>
          <w:color w:val="000000"/>
          <w:sz w:val="28"/>
        </w:rPr>
        <w:t>
      Наличие документов, предусмотренных в настоящем подпункте, не требуется по кредитам (займам), выданным нерезидентам:</w:t>
      </w:r>
    </w:p>
    <w:bookmarkEnd w:id="3518"/>
    <w:bookmarkStart w:name="z15066" w:id="3519"/>
    <w:p>
      <w:pPr>
        <w:spacing w:after="0"/>
        <w:ind w:left="0"/>
        <w:jc w:val="both"/>
      </w:pPr>
      <w:r>
        <w:rPr>
          <w:rFonts w:ascii="Times New Roman"/>
          <w:b w:val="false"/>
          <w:i w:val="false"/>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bookmarkEnd w:id="3519"/>
    <w:bookmarkStart w:name="z15067" w:id="3520"/>
    <w:p>
      <w:pPr>
        <w:spacing w:after="0"/>
        <w:ind w:left="0"/>
        <w:jc w:val="both"/>
      </w:pPr>
      <w:r>
        <w:rPr>
          <w:rFonts w:ascii="Times New Roman"/>
          <w:b w:val="false"/>
          <w:i w:val="false"/>
          <w:color w:val="000000"/>
          <w:sz w:val="28"/>
        </w:rPr>
        <w:t>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bookmarkEnd w:id="3520"/>
    <w:bookmarkStart w:name="z15068" w:id="3521"/>
    <w:p>
      <w:pPr>
        <w:spacing w:after="0"/>
        <w:ind w:left="0"/>
        <w:jc w:val="both"/>
      </w:pPr>
      <w:r>
        <w:rPr>
          <w:rFonts w:ascii="Times New Roman"/>
          <w:b w:val="false"/>
          <w:i w:val="false"/>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bookmarkEnd w:id="3521"/>
    <w:bookmarkStart w:name="z15069" w:id="3522"/>
    <w:p>
      <w:pPr>
        <w:spacing w:after="0"/>
        <w:ind w:left="0"/>
        <w:jc w:val="both"/>
      </w:pPr>
      <w:r>
        <w:rPr>
          <w:rFonts w:ascii="Times New Roman"/>
          <w:b w:val="false"/>
          <w:i w:val="false"/>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bookmarkEnd w:id="3522"/>
    <w:bookmarkStart w:name="z15070" w:id="3523"/>
    <w:p>
      <w:pPr>
        <w:spacing w:after="0"/>
        <w:ind w:left="0"/>
        <w:jc w:val="both"/>
      </w:pPr>
      <w:r>
        <w:rPr>
          <w:rFonts w:ascii="Times New Roman"/>
          <w:b w:val="false"/>
          <w:i w:val="false"/>
          <w:color w:val="000000"/>
          <w:sz w:val="28"/>
        </w:rPr>
        <w:t>
      оригинала договора, подтверждающего выдачу кредита (займа);</w:t>
      </w:r>
    </w:p>
    <w:bookmarkEnd w:id="3523"/>
    <w:bookmarkStart w:name="z15071" w:id="3524"/>
    <w:p>
      <w:pPr>
        <w:spacing w:after="0"/>
        <w:ind w:left="0"/>
        <w:jc w:val="both"/>
      </w:pPr>
      <w:r>
        <w:rPr>
          <w:rFonts w:ascii="Times New Roman"/>
          <w:b w:val="false"/>
          <w:i w:val="false"/>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bookmarkEnd w:id="3524"/>
    <w:bookmarkStart w:name="z15072" w:id="3525"/>
    <w:p>
      <w:pPr>
        <w:spacing w:after="0"/>
        <w:ind w:left="0"/>
        <w:jc w:val="both"/>
      </w:pPr>
      <w:r>
        <w:rPr>
          <w:rFonts w:ascii="Times New Roman"/>
          <w:b w:val="false"/>
          <w:i w:val="false"/>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bookmarkEnd w:id="3525"/>
    <w:bookmarkStart w:name="z15073" w:id="3526"/>
    <w:p>
      <w:pPr>
        <w:spacing w:after="0"/>
        <w:ind w:left="0"/>
        <w:jc w:val="both"/>
      </w:pPr>
      <w:r>
        <w:rPr>
          <w:rFonts w:ascii="Times New Roman"/>
          <w:b w:val="false"/>
          <w:i w:val="false"/>
          <w:color w:val="000000"/>
          <w:sz w:val="28"/>
        </w:rPr>
        <w:t>
      банком, указанным в части второй настоящего пункта:</w:t>
      </w:r>
    </w:p>
    <w:bookmarkEnd w:id="3526"/>
    <w:bookmarkStart w:name="z15074" w:id="3527"/>
    <w:p>
      <w:pPr>
        <w:spacing w:after="0"/>
        <w:ind w:left="0"/>
        <w:jc w:val="both"/>
      </w:pPr>
      <w:r>
        <w:rPr>
          <w:rFonts w:ascii="Times New Roman"/>
          <w:b w:val="false"/>
          <w:i w:val="false"/>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bookmarkEnd w:id="3527"/>
    <w:bookmarkStart w:name="z15075" w:id="3528"/>
    <w:p>
      <w:pPr>
        <w:spacing w:after="0"/>
        <w:ind w:left="0"/>
        <w:jc w:val="both"/>
      </w:pPr>
      <w:r>
        <w:rPr>
          <w:rFonts w:ascii="Times New Roman"/>
          <w:b w:val="false"/>
          <w:i w:val="false"/>
          <w:color w:val="000000"/>
          <w:sz w:val="28"/>
        </w:rPr>
        <w:t xml:space="preserve">
      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bookmarkEnd w:id="3528"/>
    <w:bookmarkStart w:name="z15076" w:id="3529"/>
    <w:p>
      <w:pPr>
        <w:spacing w:after="0"/>
        <w:ind w:left="0"/>
        <w:jc w:val="both"/>
      </w:pPr>
      <w:r>
        <w:rPr>
          <w:rFonts w:ascii="Times New Roman"/>
          <w:b w:val="false"/>
          <w:i w:val="false"/>
          <w:color w:val="000000"/>
          <w:sz w:val="28"/>
        </w:rPr>
        <w:t>
      сумма расходов по провизиям (резервам) против суммы остатка долга, созданным после прощения части долга, не отнесена на вычеты;</w:t>
      </w:r>
    </w:p>
    <w:bookmarkEnd w:id="3529"/>
    <w:bookmarkStart w:name="z15077" w:id="3530"/>
    <w:p>
      <w:pPr>
        <w:spacing w:after="0"/>
        <w:ind w:left="0"/>
        <w:jc w:val="both"/>
      </w:pPr>
      <w:r>
        <w:rPr>
          <w:rFonts w:ascii="Times New Roman"/>
          <w:b w:val="false"/>
          <w:i w:val="false"/>
          <w:color w:val="000000"/>
          <w:sz w:val="28"/>
        </w:rPr>
        <w:t>
      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bookmarkEnd w:id="3530"/>
    <w:bookmarkStart w:name="z15078" w:id="3531"/>
    <w:p>
      <w:pPr>
        <w:spacing w:after="0"/>
        <w:ind w:left="0"/>
        <w:jc w:val="both"/>
      </w:pPr>
      <w:r>
        <w:rPr>
          <w:rFonts w:ascii="Times New Roman"/>
          <w:b w:val="false"/>
          <w:i w:val="false"/>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bookmarkEnd w:id="3531"/>
    <w:bookmarkStart w:name="z15079" w:id="3532"/>
    <w:p>
      <w:pPr>
        <w:spacing w:after="0"/>
        <w:ind w:left="0"/>
        <w:jc w:val="both"/>
      </w:pPr>
      <w:r>
        <w:rPr>
          <w:rFonts w:ascii="Times New Roman"/>
          <w:b w:val="false"/>
          <w:i w:val="false"/>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bookmarkEnd w:id="3532"/>
    <w:bookmarkStart w:name="z15080" w:id="3533"/>
    <w:p>
      <w:pPr>
        <w:spacing w:after="0"/>
        <w:ind w:left="0"/>
        <w:jc w:val="both"/>
      </w:pPr>
      <w:r>
        <w:rPr>
          <w:rFonts w:ascii="Times New Roman"/>
          <w:b w:val="false"/>
          <w:i w:val="false"/>
          <w:color w:val="000000"/>
          <w:sz w:val="28"/>
        </w:rPr>
        <w:t>
      При этом в перечне должников по кредитам (займам), долг по которым подлежит прощению, по каждому кредиту (займу) указываются:</w:t>
      </w:r>
    </w:p>
    <w:bookmarkEnd w:id="3533"/>
    <w:bookmarkStart w:name="z15081" w:id="3534"/>
    <w:p>
      <w:pPr>
        <w:spacing w:after="0"/>
        <w:ind w:left="0"/>
        <w:jc w:val="both"/>
      </w:pPr>
      <w:r>
        <w:rPr>
          <w:rFonts w:ascii="Times New Roman"/>
          <w:b w:val="false"/>
          <w:i w:val="false"/>
          <w:color w:val="000000"/>
          <w:sz w:val="28"/>
        </w:rPr>
        <w:t>
      1) номер кредитного досье;</w:t>
      </w:r>
    </w:p>
    <w:bookmarkEnd w:id="3534"/>
    <w:bookmarkStart w:name="z15082" w:id="3535"/>
    <w:p>
      <w:pPr>
        <w:spacing w:after="0"/>
        <w:ind w:left="0"/>
        <w:jc w:val="both"/>
      </w:pPr>
      <w:r>
        <w:rPr>
          <w:rFonts w:ascii="Times New Roman"/>
          <w:b w:val="false"/>
          <w:i w:val="false"/>
          <w:color w:val="000000"/>
          <w:sz w:val="28"/>
        </w:rPr>
        <w:t>
      2) дата выдачи кредита (займа);</w:t>
      </w:r>
    </w:p>
    <w:bookmarkEnd w:id="3535"/>
    <w:bookmarkStart w:name="z15083" w:id="3536"/>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 (или) наименование заемщика (созаемщика);</w:t>
      </w:r>
    </w:p>
    <w:bookmarkEnd w:id="3536"/>
    <w:bookmarkStart w:name="z15084" w:id="3537"/>
    <w:p>
      <w:pPr>
        <w:spacing w:after="0"/>
        <w:ind w:left="0"/>
        <w:jc w:val="both"/>
      </w:pPr>
      <w:r>
        <w:rPr>
          <w:rFonts w:ascii="Times New Roman"/>
          <w:b w:val="false"/>
          <w:i w:val="false"/>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bookmarkEnd w:id="3537"/>
    <w:bookmarkStart w:name="z15085" w:id="3538"/>
    <w:p>
      <w:pPr>
        <w:spacing w:after="0"/>
        <w:ind w:left="0"/>
        <w:jc w:val="both"/>
      </w:pPr>
      <w:r>
        <w:rPr>
          <w:rFonts w:ascii="Times New Roman"/>
          <w:b w:val="false"/>
          <w:i w:val="false"/>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абзаца первого 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bookmarkStart w:name="z4527" w:id="3539"/>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bookmarkEnd w:id="3539"/>
    <w:bookmarkStart w:name="z4528" w:id="3540"/>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3540"/>
    <w:bookmarkStart w:name="z4529" w:id="3541"/>
    <w:p>
      <w:pPr>
        <w:spacing w:after="0"/>
        <w:ind w:left="0"/>
        <w:jc w:val="both"/>
      </w:pPr>
      <w:r>
        <w:rPr>
          <w:rFonts w:ascii="Times New Roman"/>
          <w:b w:val="false"/>
          <w:i w:val="false"/>
          <w:color w:val="000000"/>
          <w:sz w:val="28"/>
        </w:rPr>
        <w:t>
      3) установления физическому лицу-должнику инвалидности первой, второй групп, а также в случае смерти физического лица-должника;</w:t>
      </w:r>
    </w:p>
    <w:bookmarkEnd w:id="3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4)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обращении взыскания на имущество, в том числе деньги, ценные бумаги, или доходы должника;</w:t>
      </w:r>
    </w:p>
    <w:bookmarkStart w:name="z4532" w:id="3542"/>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bookmarkEnd w:id="3542"/>
    <w:bookmarkStart w:name="z4533" w:id="3543"/>
    <w:p>
      <w:pPr>
        <w:spacing w:after="0"/>
        <w:ind w:left="0"/>
        <w:jc w:val="both"/>
      </w:pPr>
      <w:r>
        <w:rPr>
          <w:rFonts w:ascii="Times New Roman"/>
          <w:b w:val="false"/>
          <w:i w:val="false"/>
          <w:color w:val="000000"/>
          <w:sz w:val="28"/>
        </w:rPr>
        <w:t>
      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bookmarkEnd w:id="3543"/>
    <w:bookmarkStart w:name="z4534" w:id="3544"/>
    <w:p>
      <w:pPr>
        <w:spacing w:after="0"/>
        <w:ind w:left="0"/>
        <w:jc w:val="both"/>
      </w:pPr>
      <w:r>
        <w:rPr>
          <w:rFonts w:ascii="Times New Roman"/>
          <w:b w:val="false"/>
          <w:i w:val="false"/>
          <w:color w:val="000000"/>
          <w:sz w:val="28"/>
        </w:rPr>
        <w:t xml:space="preserve">
      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bookmarkEnd w:id="3544"/>
    <w:bookmarkStart w:name="z4535" w:id="3545"/>
    <w:p>
      <w:pPr>
        <w:spacing w:after="0"/>
        <w:ind w:left="0"/>
        <w:jc w:val="both"/>
      </w:pPr>
      <w:r>
        <w:rPr>
          <w:rFonts w:ascii="Times New Roman"/>
          <w:b w:val="false"/>
          <w:i w:val="false"/>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bookmarkEnd w:id="3545"/>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9-1)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7515" w:id="3546"/>
    <w:p>
      <w:pPr>
        <w:spacing w:after="0"/>
        <w:ind w:left="0"/>
        <w:jc w:val="both"/>
      </w:pPr>
      <w:r>
        <w:rPr>
          <w:rFonts w:ascii="Times New Roman"/>
          <w:b w:val="false"/>
          <w:i w:val="false"/>
          <w:color w:val="000000"/>
          <w:sz w:val="28"/>
        </w:rPr>
        <w:t xml:space="preserve">
      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bookmarkEnd w:id="3546"/>
    <w:bookmarkStart w:name="z4536" w:id="3547"/>
    <w:p>
      <w:pPr>
        <w:spacing w:after="0"/>
        <w:ind w:left="0"/>
        <w:jc w:val="both"/>
      </w:pPr>
      <w:r>
        <w:rPr>
          <w:rFonts w:ascii="Times New Roman"/>
          <w:b w:val="false"/>
          <w:i w:val="false"/>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4538" w:id="3548"/>
    <w:p>
      <w:pPr>
        <w:spacing w:after="0"/>
        <w:ind w:left="0"/>
        <w:jc w:val="both"/>
      </w:pPr>
      <w:r>
        <w:rPr>
          <w:rFonts w:ascii="Times New Roman"/>
          <w:b w:val="false"/>
          <w:i w:val="false"/>
          <w:color w:val="000000"/>
          <w:sz w:val="28"/>
        </w:rPr>
        <w:t>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7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233. Доход от уступки права требования</w:t>
      </w:r>
    </w:p>
    <w:bookmarkStart w:name="z4539" w:id="3549"/>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bookmarkEnd w:id="3549"/>
    <w:bookmarkStart w:name="z4540" w:id="3550"/>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3550"/>
    <w:bookmarkStart w:name="z4541" w:id="3551"/>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3551"/>
    <w:bookmarkStart w:name="z4542" w:id="3552"/>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bookmarkEnd w:id="3552"/>
    <w:bookmarkStart w:name="z4545" w:id="3553"/>
    <w:p>
      <w:pPr>
        <w:spacing w:after="0"/>
        <w:ind w:left="0"/>
        <w:jc w:val="both"/>
      </w:pPr>
      <w:r>
        <w:rPr>
          <w:rFonts w:ascii="Times New Roman"/>
          <w:b w:val="false"/>
          <w:i w:val="false"/>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bookmarkEnd w:id="3553"/>
    <w:bookmarkStart w:name="z4546" w:id="3554"/>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554"/>
    <w:bookmarkStart w:name="z16116" w:id="3555"/>
    <w:p>
      <w:pPr>
        <w:spacing w:after="0"/>
        <w:ind w:left="0"/>
        <w:jc w:val="both"/>
      </w:pPr>
      <w:r>
        <w:rPr>
          <w:rFonts w:ascii="Times New Roman"/>
          <w:b w:val="false"/>
          <w:i w:val="false"/>
          <w:color w:val="000000"/>
          <w:sz w:val="28"/>
        </w:rPr>
        <w:t>
      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bookmarkEnd w:id="3555"/>
    <w:bookmarkStart w:name="z16117" w:id="3556"/>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233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234. Доход от выбытия фиксированных активов </w:t>
      </w:r>
    </w:p>
    <w:bookmarkStart w:name="z4547" w:id="3557"/>
    <w:p>
      <w:pPr>
        <w:spacing w:after="0"/>
        <w:ind w:left="0"/>
        <w:jc w:val="both"/>
      </w:pPr>
      <w:r>
        <w:rPr>
          <w:rFonts w:ascii="Times New Roman"/>
          <w:b w:val="false"/>
          <w:i w:val="false"/>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bookmarkEnd w:id="3557"/>
    <w:bookmarkStart w:name="z4548" w:id="3558"/>
    <w:p>
      <w:pPr>
        <w:spacing w:after="0"/>
        <w:ind w:left="0"/>
        <w:jc w:val="both"/>
      </w:pPr>
      <w:r>
        <w:rPr>
          <w:rFonts w:ascii="Times New Roman"/>
          <w:b w:val="false"/>
          <w:i w:val="false"/>
          <w:color w:val="000000"/>
          <w:sz w:val="28"/>
        </w:rPr>
        <w:t xml:space="preserve">
      Доход от выбытия фиксированных активов признается в налоговом периоде, в котором произошло выбытие таких активов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w:t>
      </w:r>
    </w:p>
    <w:bookmarkEnd w:id="3558"/>
    <w:p>
      <w:pPr>
        <w:spacing w:after="0"/>
        <w:ind w:left="0"/>
        <w:jc w:val="both"/>
      </w:pPr>
      <w:r>
        <w:rPr>
          <w:rFonts w:ascii="Times New Roman"/>
          <w:b/>
          <w:i w:val="false"/>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Start w:name="z4549" w:id="3559"/>
    <w:p>
      <w:pPr>
        <w:spacing w:after="0"/>
        <w:ind w:left="0"/>
        <w:jc w:val="both"/>
      </w:pPr>
      <w:r>
        <w:rPr>
          <w:rFonts w:ascii="Times New Roman"/>
          <w:b w:val="false"/>
          <w:i w:val="false"/>
          <w:color w:val="000000"/>
          <w:sz w:val="28"/>
        </w:rPr>
        <w:t xml:space="preserve">
      Если размер сумм, корректирующих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559"/>
    <w:p>
      <w:pPr>
        <w:spacing w:after="0"/>
        <w:ind w:left="0"/>
        <w:jc w:val="both"/>
      </w:pPr>
      <w:r>
        <w:rPr>
          <w:rFonts w:ascii="Times New Roman"/>
          <w:b/>
          <w:i w:val="false"/>
          <w:color w:val="00000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Start w:name="z4550" w:id="3560"/>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bookmarkEnd w:id="3560"/>
    <w:bookmarkStart w:name="z4551" w:id="3561"/>
    <w:p>
      <w:pPr>
        <w:spacing w:after="0"/>
        <w:ind w:left="0"/>
        <w:jc w:val="both"/>
      </w:pPr>
      <w:r>
        <w:rPr>
          <w:rFonts w:ascii="Times New Roman"/>
          <w:b w:val="false"/>
          <w:i w:val="false"/>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r>
        <w:rPr>
          <w:rFonts w:ascii="Times New Roman"/>
          <w:b w:val="false"/>
          <w:i w:val="false"/>
          <w:color w:val="000000"/>
          <w:sz w:val="28"/>
        </w:rPr>
        <w:t>статьей 252</w:t>
      </w:r>
      <w:r>
        <w:rPr>
          <w:rFonts w:ascii="Times New Roman"/>
          <w:b w:val="false"/>
          <w:i w:val="false"/>
          <w:color w:val="000000"/>
          <w:sz w:val="28"/>
        </w:rPr>
        <w:t xml:space="preserve"> настоящего Кодекса в связи с нецелевым использованием недропользователем средств ликвидационного фонда.</w:t>
      </w:r>
    </w:p>
    <w:bookmarkEnd w:id="3561"/>
    <w:p>
      <w:pPr>
        <w:spacing w:after="0"/>
        <w:ind w:left="0"/>
        <w:jc w:val="both"/>
      </w:pPr>
      <w:r>
        <w:rPr>
          <w:rFonts w:ascii="Times New Roman"/>
          <w:b/>
          <w:i w:val="false"/>
          <w:color w:val="000000"/>
          <w:sz w:val="28"/>
        </w:rPr>
        <w:t>Статья 237. Полученные компенсации по ранее произведенным вычетам</w:t>
      </w:r>
    </w:p>
    <w:bookmarkStart w:name="z4552" w:id="3562"/>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bookmarkEnd w:id="3562"/>
    <w:bookmarkStart w:name="z4553" w:id="3563"/>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bookmarkEnd w:id="3563"/>
    <w:bookmarkStart w:name="z4554" w:id="3564"/>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bookmarkEnd w:id="3564"/>
    <w:bookmarkStart w:name="z4555" w:id="3565"/>
    <w:p>
      <w:pPr>
        <w:spacing w:after="0"/>
        <w:ind w:left="0"/>
        <w:jc w:val="both"/>
      </w:pPr>
      <w:r>
        <w:rPr>
          <w:rFonts w:ascii="Times New Roman"/>
          <w:b w:val="false"/>
          <w:i w:val="false"/>
          <w:color w:val="000000"/>
          <w:sz w:val="28"/>
        </w:rPr>
        <w:t xml:space="preserve">
      3) суммы компенсации ущерба, выплаченные страховой организацией или лицом, нанесшим ущерб, за исключением страховых выплат, указанных в </w:t>
      </w:r>
      <w:r>
        <w:rPr>
          <w:rFonts w:ascii="Times New Roman"/>
          <w:b w:val="false"/>
          <w:i w:val="false"/>
          <w:color w:val="000000"/>
          <w:sz w:val="28"/>
        </w:rPr>
        <w:t>статье 270</w:t>
      </w:r>
      <w:r>
        <w:rPr>
          <w:rFonts w:ascii="Times New Roman"/>
          <w:b w:val="false"/>
          <w:i w:val="false"/>
          <w:color w:val="000000"/>
          <w:sz w:val="28"/>
        </w:rPr>
        <w:t xml:space="preserve"> настоящего Кодекса;</w:t>
      </w:r>
    </w:p>
    <w:bookmarkEnd w:id="3565"/>
    <w:bookmarkStart w:name="z4556" w:id="3566"/>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bookmarkEnd w:id="3566"/>
    <w:bookmarkStart w:name="z4557" w:id="3567"/>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bookmarkEnd w:id="3567"/>
    <w:bookmarkStart w:name="z4558" w:id="3568"/>
    <w:p>
      <w:pPr>
        <w:spacing w:after="0"/>
        <w:ind w:left="0"/>
        <w:jc w:val="both"/>
      </w:pPr>
      <w:r>
        <w:rPr>
          <w:rFonts w:ascii="Times New Roman"/>
          <w:b w:val="false"/>
          <w:i w:val="false"/>
          <w:color w:val="000000"/>
          <w:sz w:val="28"/>
        </w:rPr>
        <w:t xml:space="preserve">
      2. В случае возмещения физическим лицом расходов на обучение, по которым налогоплательщиком были применены положения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bookmarkEnd w:id="3568"/>
    <w:bookmarkStart w:name="z4559" w:id="3569"/>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569"/>
    <w:p>
      <w:pPr>
        <w:spacing w:after="0"/>
        <w:ind w:left="0"/>
        <w:jc w:val="both"/>
      </w:pPr>
      <w:r>
        <w:rPr>
          <w:rFonts w:ascii="Times New Roman"/>
          <w:b/>
          <w:i w:val="false"/>
          <w:color w:val="000000"/>
          <w:sz w:val="28"/>
        </w:rPr>
        <w:t>Статья 238. Безвозмездно полученное имущество</w:t>
      </w:r>
    </w:p>
    <w:bookmarkStart w:name="z4560" w:id="3570"/>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bookmarkEnd w:id="3570"/>
    <w:bookmarkStart w:name="z4561" w:id="3571"/>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bookmarkEnd w:id="3571"/>
    <w:bookmarkStart w:name="z4562" w:id="3572"/>
    <w:p>
      <w:pPr>
        <w:spacing w:after="0"/>
        <w:ind w:left="0"/>
        <w:jc w:val="both"/>
      </w:pPr>
      <w:r>
        <w:rPr>
          <w:rFonts w:ascii="Times New Roman"/>
          <w:b w:val="false"/>
          <w:i w:val="false"/>
          <w:color w:val="000000"/>
          <w:sz w:val="28"/>
        </w:rPr>
        <w:t>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bookmarkEnd w:id="3572"/>
    <w:bookmarkStart w:name="z4563" w:id="3573"/>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239. Доход, полученный при эксплуатации объектов социальной сферы</w:t>
      </w:r>
    </w:p>
    <w:bookmarkStart w:name="z4564" w:id="3574"/>
    <w:p>
      <w:pPr>
        <w:spacing w:after="0"/>
        <w:ind w:left="0"/>
        <w:jc w:val="both"/>
      </w:pPr>
      <w:r>
        <w:rPr>
          <w:rFonts w:ascii="Times New Roman"/>
          <w:b w:val="false"/>
          <w:i w:val="false"/>
          <w:color w:val="000000"/>
          <w:sz w:val="28"/>
        </w:rPr>
        <w:t>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574"/>
    <w:bookmarkStart w:name="z4565" w:id="3575"/>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bookmarkEnd w:id="3575"/>
    <w:bookmarkStart w:name="z4566" w:id="3576"/>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bookmarkEnd w:id="3576"/>
    <w:bookmarkStart w:name="z4567" w:id="3577"/>
    <w:p>
      <w:pPr>
        <w:spacing w:after="0"/>
        <w:ind w:left="0"/>
        <w:jc w:val="both"/>
      </w:pPr>
      <w:r>
        <w:rPr>
          <w:rFonts w:ascii="Times New Roman"/>
          <w:b w:val="false"/>
          <w:i w:val="false"/>
          <w:color w:val="000000"/>
          <w:sz w:val="28"/>
        </w:rPr>
        <w:t xml:space="preserve">
      в области организации отдыха, развлечений; </w:t>
      </w:r>
    </w:p>
    <w:bookmarkEnd w:id="3577"/>
    <w:bookmarkStart w:name="z4568" w:id="3578"/>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bookmarkEnd w:id="3578"/>
    <w:bookmarkStart w:name="z4569" w:id="3579"/>
    <w:p>
      <w:pPr>
        <w:spacing w:after="0"/>
        <w:ind w:left="0"/>
        <w:jc w:val="both"/>
      </w:pPr>
      <w:r>
        <w:rPr>
          <w:rFonts w:ascii="Times New Roman"/>
          <w:b w:val="false"/>
          <w:i w:val="false"/>
          <w:color w:val="000000"/>
          <w:sz w:val="28"/>
        </w:rPr>
        <w:t>
      2) являющееся объектом жилищного фонда.</w:t>
      </w:r>
    </w:p>
    <w:bookmarkEnd w:id="3579"/>
    <w:bookmarkStart w:name="z16118" w:id="3580"/>
    <w:p>
      <w:pPr>
        <w:spacing w:after="0"/>
        <w:ind w:left="0"/>
        <w:jc w:val="both"/>
      </w:pPr>
      <w:r>
        <w:rPr>
          <w:rFonts w:ascii="Times New Roman"/>
          <w:b w:val="false"/>
          <w:i w:val="false"/>
          <w:color w:val="000000"/>
          <w:sz w:val="28"/>
        </w:rPr>
        <w:t>
      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bookmarkEnd w:id="3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240. Доход (убыток) от продажи предприятия как имущественного комплекса</w:t>
      </w:r>
    </w:p>
    <w:bookmarkStart w:name="z4570" w:id="3581"/>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3581"/>
    <w:bookmarkStart w:name="z4571" w:id="3582"/>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bookmarkEnd w:id="3582"/>
    <w:bookmarkStart w:name="z4572" w:id="3583"/>
    <w:p>
      <w:pPr>
        <w:spacing w:after="0"/>
        <w:ind w:left="0"/>
        <w:jc w:val="both"/>
      </w:pPr>
      <w:r>
        <w:rPr>
          <w:rFonts w:ascii="Times New Roman"/>
          <w:b w:val="false"/>
          <w:i w:val="false"/>
          <w:color w:val="000000"/>
          <w:sz w:val="28"/>
        </w:rPr>
        <w:t xml:space="preserve">
      Перенос убытка от продажи предприятия как имущественного комплекса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3583"/>
    <w:p>
      <w:pPr>
        <w:spacing w:after="0"/>
        <w:ind w:left="0"/>
        <w:jc w:val="both"/>
      </w:pPr>
      <w:r>
        <w:rPr>
          <w:rFonts w:ascii="Times New Roman"/>
          <w:b/>
          <w:i w:val="false"/>
          <w:color w:val="000000"/>
          <w:sz w:val="28"/>
        </w:rPr>
        <w:t>Статья 241. Корректировка совокупного годового дохода</w:t>
      </w:r>
    </w:p>
    <w:bookmarkStart w:name="z4573" w:id="3584"/>
    <w:p>
      <w:pPr>
        <w:spacing w:after="0"/>
        <w:ind w:left="0"/>
        <w:jc w:val="both"/>
      </w:pPr>
      <w:r>
        <w:rPr>
          <w:rFonts w:ascii="Times New Roman"/>
          <w:b w:val="false"/>
          <w:i w:val="false"/>
          <w:color w:val="000000"/>
          <w:sz w:val="28"/>
        </w:rPr>
        <w:t>
      1. Если иное не установлено пунктом 2 настоящей статьи, из совокупного годового дохода налогоплательщиков подлежат исключению:</w:t>
      </w:r>
    </w:p>
    <w:bookmarkEnd w:id="3584"/>
    <w:bookmarkStart w:name="z4574" w:id="3585"/>
    <w:p>
      <w:pPr>
        <w:spacing w:after="0"/>
        <w:ind w:left="0"/>
        <w:jc w:val="both"/>
      </w:pPr>
      <w:r>
        <w:rPr>
          <w:rFonts w:ascii="Times New Roman"/>
          <w:b w:val="false"/>
          <w:i w:val="false"/>
          <w:color w:val="000000"/>
          <w:sz w:val="28"/>
        </w:rPr>
        <w:t>
      1) дивиденды;</w:t>
      </w:r>
    </w:p>
    <w:bookmarkEnd w:id="3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578" w:id="3586"/>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bookmarkEnd w:id="3586"/>
    <w:bookmarkStart w:name="z4579" w:id="3587"/>
    <w:p>
      <w:pPr>
        <w:spacing w:after="0"/>
        <w:ind w:left="0"/>
        <w:jc w:val="both"/>
      </w:pPr>
      <w:r>
        <w:rPr>
          <w:rFonts w:ascii="Times New Roman"/>
          <w:b w:val="false"/>
          <w:i w:val="false"/>
          <w:color w:val="000000"/>
          <w:sz w:val="28"/>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587"/>
    <w:bookmarkStart w:name="z4580" w:id="3588"/>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bookmarkEnd w:id="3588"/>
    <w:bookmarkStart w:name="z4581" w:id="3589"/>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bookmarkEnd w:id="3589"/>
    <w:bookmarkStart w:name="z4582" w:id="3590"/>
    <w:p>
      <w:pPr>
        <w:spacing w:after="0"/>
        <w:ind w:left="0"/>
        <w:jc w:val="both"/>
      </w:pPr>
      <w:r>
        <w:rPr>
          <w:rFonts w:ascii="Times New Roman"/>
          <w:b w:val="false"/>
          <w:i w:val="false"/>
          <w:color w:val="000000"/>
          <w:sz w:val="28"/>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590"/>
    <w:bookmarkStart w:name="z4583" w:id="3591"/>
    <w:p>
      <w:pPr>
        <w:spacing w:after="0"/>
        <w:ind w:left="0"/>
        <w:jc w:val="both"/>
      </w:pPr>
      <w:r>
        <w:rPr>
          <w:rFonts w:ascii="Times New Roman"/>
          <w:b w:val="false"/>
          <w:i w:val="false"/>
          <w:color w:val="000000"/>
          <w:sz w:val="28"/>
        </w:rPr>
        <w:t xml:space="preserve">
      8) инвестиционные доходы, полученные в соответствии с законодательством Республики Казахстан о социальной защите и направленные на индивидуальные пенсионные счета; </w:t>
      </w:r>
    </w:p>
    <w:bookmarkEnd w:id="3591"/>
    <w:bookmarkStart w:name="z4584" w:id="3592"/>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 социальной защите и направленные на увеличение активов Государственного фонда социального страхования;</w:t>
      </w:r>
    </w:p>
    <w:bookmarkEnd w:id="3592"/>
    <w:bookmarkStart w:name="z4585" w:id="3593"/>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bookmarkEnd w:id="3593"/>
    <w:bookmarkStart w:name="z4586" w:id="3594"/>
    <w:p>
      <w:pPr>
        <w:spacing w:after="0"/>
        <w:ind w:left="0"/>
        <w:jc w:val="both"/>
      </w:pPr>
      <w:r>
        <w:rPr>
          <w:rFonts w:ascii="Times New Roman"/>
          <w:b w:val="false"/>
          <w:i w:val="false"/>
          <w:color w:val="000000"/>
          <w:sz w:val="28"/>
        </w:rPr>
        <w:t>
      11) инвестиционные доходы, полученные:</w:t>
      </w:r>
    </w:p>
    <w:bookmarkEnd w:id="3594"/>
    <w:bookmarkStart w:name="z16119" w:id="3595"/>
    <w:p>
      <w:pPr>
        <w:spacing w:after="0"/>
        <w:ind w:left="0"/>
        <w:jc w:val="both"/>
      </w:pPr>
      <w:r>
        <w:rPr>
          <w:rFonts w:ascii="Times New Roman"/>
          <w:b w:val="false"/>
          <w:i w:val="false"/>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bookmarkEnd w:id="3595"/>
    <w:bookmarkStart w:name="z16120" w:id="3596"/>
    <w:p>
      <w:pPr>
        <w:spacing w:after="0"/>
        <w:ind w:left="0"/>
        <w:jc w:val="both"/>
      </w:pPr>
      <w:r>
        <w:rPr>
          <w:rFonts w:ascii="Times New Roman"/>
          <w:b w:val="false"/>
          <w:i w:val="false"/>
          <w:color w:val="000000"/>
          <w:sz w:val="28"/>
        </w:rPr>
        <w:t>
      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bookmarkEnd w:id="3596"/>
    <w:bookmarkStart w:name="z17398" w:id="3597"/>
    <w:p>
      <w:pPr>
        <w:spacing w:after="0"/>
        <w:ind w:left="0"/>
        <w:jc w:val="both"/>
      </w:pPr>
      <w:r>
        <w:rPr>
          <w:rFonts w:ascii="Times New Roman"/>
          <w:b w:val="false"/>
          <w:i w:val="false"/>
          <w:color w:val="000000"/>
          <w:sz w:val="28"/>
        </w:rPr>
        <w:t>
      11-1) доход от реализации цифровых активов, по которым доход исчислен в соответствии с пунктом 1 статьи 227-1 настоящего Кодекса;</w:t>
      </w:r>
    </w:p>
    <w:bookmarkEnd w:id="3597"/>
    <w:bookmarkStart w:name="z4587" w:id="3598"/>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bookmarkEnd w:id="3598"/>
    <w:bookmarkStart w:name="z4588" w:id="3599"/>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bookmarkEnd w:id="3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590" w:id="3600"/>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bookmarkEnd w:id="3600"/>
    <w:bookmarkStart w:name="z4591" w:id="3601"/>
    <w:p>
      <w:pPr>
        <w:spacing w:after="0"/>
        <w:ind w:left="0"/>
        <w:jc w:val="both"/>
      </w:pPr>
      <w:r>
        <w:rPr>
          <w:rFonts w:ascii="Times New Roman"/>
          <w:b w:val="false"/>
          <w:i w:val="false"/>
          <w:color w:val="000000"/>
          <w:sz w:val="28"/>
        </w:rPr>
        <w:t>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bookmarkEnd w:id="3601"/>
    <w:bookmarkStart w:name="z4592" w:id="3602"/>
    <w:p>
      <w:pPr>
        <w:spacing w:after="0"/>
        <w:ind w:left="0"/>
        <w:jc w:val="both"/>
      </w:pPr>
      <w:r>
        <w:rPr>
          <w:rFonts w:ascii="Times New Roman"/>
          <w:b w:val="false"/>
          <w:i w:val="false"/>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3602"/>
    <w:bookmarkStart w:name="z4593" w:id="3603"/>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bookmarkEnd w:id="3603"/>
    <w:bookmarkStart w:name="z4594" w:id="3604"/>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bookmarkEnd w:id="3604"/>
    <w:bookmarkStart w:name="z4595" w:id="3605"/>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bookmarkEnd w:id="3605"/>
    <w:bookmarkStart w:name="z4596" w:id="3606"/>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bookmarkEnd w:id="3606"/>
    <w:bookmarkStart w:name="z4597" w:id="3607"/>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3607"/>
    <w:bookmarkStart w:name="z4598" w:id="3608"/>
    <w:p>
      <w:pPr>
        <w:spacing w:after="0"/>
        <w:ind w:left="0"/>
        <w:jc w:val="both"/>
      </w:pPr>
      <w:r>
        <w:rPr>
          <w:rFonts w:ascii="Times New Roman"/>
          <w:b w:val="false"/>
          <w:i w:val="false"/>
          <w:color w:val="000000"/>
          <w:sz w:val="28"/>
        </w:rPr>
        <w:t>
      22) инвестиционные доходы Единого оператора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bookmarkEnd w:id="3608"/>
    <w:bookmarkStart w:name="z4599" w:id="3609"/>
    <w:p>
      <w:pPr>
        <w:spacing w:after="0"/>
        <w:ind w:left="0"/>
        <w:jc w:val="both"/>
      </w:pPr>
      <w:r>
        <w:rPr>
          <w:rFonts w:ascii="Times New Roman"/>
          <w:b w:val="false"/>
          <w:i w:val="false"/>
          <w:color w:val="000000"/>
          <w:sz w:val="28"/>
        </w:rPr>
        <w:t xml:space="preserve">
      23) доходы некоммерческой организации, предусмотренные </w:t>
      </w:r>
      <w:r>
        <w:rPr>
          <w:rFonts w:ascii="Times New Roman"/>
          <w:b w:val="false"/>
          <w:i w:val="false"/>
          <w:color w:val="000000"/>
          <w:sz w:val="28"/>
        </w:rPr>
        <w:t>пунктом 2</w:t>
      </w:r>
      <w:r>
        <w:rPr>
          <w:rFonts w:ascii="Times New Roman"/>
          <w:b w:val="false"/>
          <w:i w:val="false"/>
          <w:color w:val="000000"/>
          <w:sz w:val="28"/>
        </w:rPr>
        <w:t xml:space="preserve"> статьи 289 настоящего Кодекса, при соблюдении условий, установленных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w:t>
      </w:r>
    </w:p>
    <w:bookmarkEnd w:id="3609"/>
    <w:bookmarkStart w:name="z4600" w:id="3610"/>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bookmarkEnd w:id="3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5088" w:id="3611"/>
    <w:p>
      <w:pPr>
        <w:spacing w:after="0"/>
        <w:ind w:left="0"/>
        <w:jc w:val="both"/>
      </w:pPr>
      <w:r>
        <w:rPr>
          <w:rFonts w:ascii="Times New Roman"/>
          <w:b w:val="false"/>
          <w:i w:val="false"/>
          <w:color w:val="000000"/>
          <w:sz w:val="28"/>
        </w:rPr>
        <w:t xml:space="preserve">
      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bookmarkEnd w:id="3611"/>
    <w:bookmarkStart w:name="z16121" w:id="3612"/>
    <w:p>
      <w:pPr>
        <w:spacing w:after="0"/>
        <w:ind w:left="0"/>
        <w:jc w:val="both"/>
      </w:pPr>
      <w:r>
        <w:rPr>
          <w:rFonts w:ascii="Times New Roman"/>
          <w:b w:val="false"/>
          <w:i w:val="false"/>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bookmarkEnd w:id="3612"/>
    <w:bookmarkStart w:name="z16122" w:id="3613"/>
    <w:p>
      <w:pPr>
        <w:spacing w:after="0"/>
        <w:ind w:left="0"/>
        <w:jc w:val="both"/>
      </w:pPr>
      <w:r>
        <w:rPr>
          <w:rFonts w:ascii="Times New Roman"/>
          <w:b w:val="false"/>
          <w:i w:val="false"/>
          <w:color w:val="000000"/>
          <w:sz w:val="28"/>
        </w:rPr>
        <w:t>
      прощения основного долга;</w:t>
      </w:r>
    </w:p>
    <w:bookmarkEnd w:id="3613"/>
    <w:bookmarkStart w:name="z16123" w:id="3614"/>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3614"/>
    <w:bookmarkStart w:name="z16124" w:id="3615"/>
    <w:p>
      <w:pPr>
        <w:spacing w:after="0"/>
        <w:ind w:left="0"/>
        <w:jc w:val="both"/>
      </w:pPr>
      <w:r>
        <w:rPr>
          <w:rFonts w:ascii="Times New Roman"/>
          <w:b w:val="false"/>
          <w:i w:val="false"/>
          <w:color w:val="000000"/>
          <w:sz w:val="28"/>
        </w:rPr>
        <w:t>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36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вторая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третья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четвертая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Start w:name="z4604" w:id="3616"/>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bookmarkEnd w:id="36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4272" w:id="36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bookmarkEnd w:id="3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7" w:id="3618"/>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bookmarkEnd w:id="3618"/>
    <w:bookmarkStart w:name="z4608" w:id="3619"/>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bookmarkEnd w:id="3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241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9" w:id="3620"/>
    <w:p>
      <w:pPr>
        <w:spacing w:after="0"/>
        <w:ind w:left="0"/>
        <w:jc w:val="left"/>
      </w:pPr>
      <w:r>
        <w:rPr>
          <w:rFonts w:ascii="Times New Roman"/>
          <w:b/>
          <w:i w:val="false"/>
          <w:color w:val="000000"/>
        </w:rPr>
        <w:t xml:space="preserve"> Параграф 2. Вычеты</w:t>
      </w:r>
    </w:p>
    <w:bookmarkEnd w:id="3620"/>
    <w:p>
      <w:pPr>
        <w:spacing w:after="0"/>
        <w:ind w:left="0"/>
        <w:jc w:val="both"/>
      </w:pPr>
      <w:r>
        <w:rPr>
          <w:rFonts w:ascii="Times New Roman"/>
          <w:b/>
          <w:i w:val="false"/>
          <w:color w:val="000000"/>
          <w:sz w:val="28"/>
        </w:rPr>
        <w:t>Статья 242. Общие положения</w:t>
      </w:r>
    </w:p>
    <w:bookmarkStart w:name="z4610" w:id="3621"/>
    <w:p>
      <w:pPr>
        <w:spacing w:after="0"/>
        <w:ind w:left="0"/>
        <w:jc w:val="both"/>
      </w:pPr>
      <w:r>
        <w:rPr>
          <w:rFonts w:ascii="Times New Roman"/>
          <w:b w:val="false"/>
          <w:i w:val="false"/>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за исключением расходов, не подлежащих вычету в соответствии с настоящим Кодексом.</w:t>
      </w:r>
    </w:p>
    <w:bookmarkEnd w:id="3621"/>
    <w:bookmarkStart w:name="z4611" w:id="3622"/>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bookmarkEnd w:id="3622"/>
    <w:bookmarkStart w:name="z4612" w:id="3623"/>
    <w:p>
      <w:pPr>
        <w:spacing w:after="0"/>
        <w:ind w:left="0"/>
        <w:jc w:val="both"/>
      </w:pPr>
      <w:r>
        <w:rPr>
          <w:rFonts w:ascii="Times New Roman"/>
          <w:b w:val="false"/>
          <w:i w:val="false"/>
          <w:color w:val="000000"/>
          <w:sz w:val="28"/>
        </w:rPr>
        <w:t xml:space="preserve">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3623"/>
    <w:bookmarkStart w:name="z4613" w:id="3624"/>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bookmarkEnd w:id="3624"/>
    <w:bookmarkStart w:name="z4614" w:id="3625"/>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bookmarkEnd w:id="3625"/>
    <w:bookmarkStart w:name="z4615" w:id="3626"/>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bookmarkEnd w:id="3626"/>
    <w:bookmarkStart w:name="z4616" w:id="3627"/>
    <w:p>
      <w:pPr>
        <w:spacing w:after="0"/>
        <w:ind w:left="0"/>
        <w:jc w:val="both"/>
      </w:pPr>
      <w:r>
        <w:rPr>
          <w:rFonts w:ascii="Times New Roman"/>
          <w:b w:val="false"/>
          <w:i w:val="false"/>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r>
        <w:rPr>
          <w:rFonts w:ascii="Times New Roman"/>
          <w:b w:val="false"/>
          <w:i w:val="false"/>
          <w:color w:val="000000"/>
          <w:sz w:val="28"/>
        </w:rPr>
        <w:t>статьями 662</w:t>
      </w:r>
      <w:r>
        <w:rPr>
          <w:rFonts w:ascii="Times New Roman"/>
          <w:b w:val="false"/>
          <w:i w:val="false"/>
          <w:color w:val="000000"/>
          <w:sz w:val="28"/>
        </w:rPr>
        <w:t xml:space="preserve"> – </w:t>
      </w:r>
      <w:r>
        <w:rPr>
          <w:rFonts w:ascii="Times New Roman"/>
          <w:b w:val="false"/>
          <w:i w:val="false"/>
          <w:color w:val="000000"/>
          <w:sz w:val="28"/>
        </w:rPr>
        <w:t>665</w:t>
      </w:r>
      <w:r>
        <w:rPr>
          <w:rFonts w:ascii="Times New Roman"/>
          <w:b w:val="false"/>
          <w:i w:val="false"/>
          <w:color w:val="000000"/>
          <w:sz w:val="28"/>
        </w:rPr>
        <w:t xml:space="preserve"> настоящего Кодекса.</w:t>
      </w:r>
    </w:p>
    <w:bookmarkEnd w:id="3627"/>
    <w:bookmarkStart w:name="z4617" w:id="3628"/>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bookmarkEnd w:id="3628"/>
    <w:bookmarkStart w:name="z4618" w:id="3629"/>
    <w:p>
      <w:pPr>
        <w:spacing w:after="0"/>
        <w:ind w:left="0"/>
        <w:jc w:val="both"/>
      </w:pPr>
      <w:r>
        <w:rPr>
          <w:rFonts w:ascii="Times New Roman"/>
          <w:b w:val="false"/>
          <w:i w:val="false"/>
          <w:color w:val="000000"/>
          <w:sz w:val="28"/>
        </w:rPr>
        <w:t xml:space="preserve">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bookmarkEnd w:id="3629"/>
    <w:bookmarkStart w:name="z86" w:id="3630"/>
    <w:p>
      <w:pPr>
        <w:spacing w:after="0"/>
        <w:ind w:left="0"/>
        <w:jc w:val="both"/>
      </w:pPr>
      <w:r>
        <w:rPr>
          <w:rFonts w:ascii="Times New Roman"/>
          <w:b w:val="false"/>
          <w:i w:val="false"/>
          <w:color w:val="000000"/>
          <w:sz w:val="28"/>
        </w:rPr>
        <w:t xml:space="preserve">
      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bookmarkEnd w:id="3630"/>
    <w:bookmarkStart w:name="z16326" w:id="3631"/>
    <w:p>
      <w:pPr>
        <w:spacing w:after="0"/>
        <w:ind w:left="0"/>
        <w:jc w:val="both"/>
      </w:pPr>
      <w:r>
        <w:rPr>
          <w:rFonts w:ascii="Times New Roman"/>
          <w:b w:val="false"/>
          <w:i w:val="false"/>
          <w:color w:val="000000"/>
          <w:sz w:val="28"/>
        </w:rPr>
        <w:t xml:space="preserve">
      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bookmarkEnd w:id="3631"/>
    <w:bookmarkStart w:name="z16327" w:id="3632"/>
    <w:p>
      <w:pPr>
        <w:spacing w:after="0"/>
        <w:ind w:left="0"/>
        <w:jc w:val="both"/>
      </w:pPr>
      <w:r>
        <w:rPr>
          <w:rFonts w:ascii="Times New Roman"/>
          <w:b w:val="false"/>
          <w:i w:val="false"/>
          <w:color w:val="000000"/>
          <w:sz w:val="28"/>
        </w:rPr>
        <w:t>
      расходов по приобретению работ, услуг у нерезидента;</w:t>
      </w:r>
    </w:p>
    <w:bookmarkEnd w:id="3632"/>
    <w:bookmarkStart w:name="z16328" w:id="3633"/>
    <w:p>
      <w:pPr>
        <w:spacing w:after="0"/>
        <w:ind w:left="0"/>
        <w:jc w:val="both"/>
      </w:pPr>
      <w:r>
        <w:rPr>
          <w:rFonts w:ascii="Times New Roman"/>
          <w:b w:val="false"/>
          <w:i w:val="false"/>
          <w:color w:val="000000"/>
          <w:sz w:val="28"/>
        </w:rPr>
        <w:t>
      товаров, ввезенных на территорию Республики Казахстан с территорий государств-членов Евразийского экономического союза;</w:t>
      </w:r>
    </w:p>
    <w:bookmarkEnd w:id="3633"/>
    <w:bookmarkStart w:name="z16329" w:id="3634"/>
    <w:p>
      <w:pPr>
        <w:spacing w:after="0"/>
        <w:ind w:left="0"/>
        <w:jc w:val="both"/>
      </w:pPr>
      <w:r>
        <w:rPr>
          <w:rFonts w:ascii="Times New Roman"/>
          <w:b w:val="false"/>
          <w:i w:val="false"/>
          <w:color w:val="000000"/>
          <w:sz w:val="28"/>
        </w:rPr>
        <w:t>
      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3634"/>
    <w:bookmarkStart w:name="z16330" w:id="3635"/>
    <w:p>
      <w:pPr>
        <w:spacing w:after="0"/>
        <w:ind w:left="0"/>
        <w:jc w:val="both"/>
      </w:pPr>
      <w:r>
        <w:rPr>
          <w:rFonts w:ascii="Times New Roman"/>
          <w:b w:val="false"/>
          <w:i w:val="false"/>
          <w:color w:val="000000"/>
          <w:sz w:val="28"/>
        </w:rPr>
        <w:t xml:space="preserve">
      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bookmarkEnd w:id="3635"/>
    <w:bookmarkStart w:name="z16331" w:id="3636"/>
    <w:p>
      <w:pPr>
        <w:spacing w:after="0"/>
        <w:ind w:left="0"/>
        <w:jc w:val="both"/>
      </w:pPr>
      <w:r>
        <w:rPr>
          <w:rFonts w:ascii="Times New Roman"/>
          <w:b w:val="false"/>
          <w:i w:val="false"/>
          <w:color w:val="000000"/>
          <w:sz w:val="28"/>
        </w:rPr>
        <w:t>
      Для целей настоящего раздела дата выписки счета-фактуры не влияет на дату признания расходов.</w:t>
      </w:r>
    </w:p>
    <w:bookmarkEnd w:id="3636"/>
    <w:bookmarkStart w:name="z17404" w:id="3637"/>
    <w:p>
      <w:pPr>
        <w:spacing w:after="0"/>
        <w:ind w:left="0"/>
        <w:jc w:val="both"/>
      </w:pPr>
      <w:r>
        <w:rPr>
          <w:rFonts w:ascii="Times New Roman"/>
          <w:b w:val="false"/>
          <w:i w:val="false"/>
          <w:color w:val="000000"/>
          <w:sz w:val="28"/>
        </w:rPr>
        <w:t>
      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bookmarkEnd w:id="3637"/>
    <w:bookmarkStart w:name="z4619" w:id="3638"/>
    <w:p>
      <w:pPr>
        <w:spacing w:after="0"/>
        <w:ind w:left="0"/>
        <w:jc w:val="both"/>
      </w:pPr>
      <w:r>
        <w:rPr>
          <w:rFonts w:ascii="Times New Roman"/>
          <w:b w:val="false"/>
          <w:i w:val="false"/>
          <w:color w:val="000000"/>
          <w:sz w:val="28"/>
        </w:rPr>
        <w:t xml:space="preserve">
      4. Если иное не установлено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38"/>
    <w:bookmarkStart w:name="z4620" w:id="3639"/>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bookmarkEnd w:id="3639"/>
    <w:bookmarkStart w:name="z4621" w:id="3640"/>
    <w:p>
      <w:pPr>
        <w:spacing w:after="0"/>
        <w:ind w:left="0"/>
        <w:jc w:val="both"/>
      </w:pPr>
      <w:r>
        <w:rPr>
          <w:rFonts w:ascii="Times New Roman"/>
          <w:b w:val="false"/>
          <w:i w:val="false"/>
          <w:color w:val="000000"/>
          <w:sz w:val="28"/>
        </w:rPr>
        <w:t xml:space="preserve">
      5. Если иное не предусмотрено </w:t>
      </w:r>
      <w:r>
        <w:rPr>
          <w:rFonts w:ascii="Times New Roman"/>
          <w:b w:val="false"/>
          <w:i w:val="false"/>
          <w:color w:val="000000"/>
          <w:sz w:val="28"/>
        </w:rPr>
        <w:t>пунктом 4</w:t>
      </w:r>
      <w:r>
        <w:rPr>
          <w:rFonts w:ascii="Times New Roman"/>
          <w:b w:val="false"/>
          <w:i w:val="false"/>
          <w:color w:val="000000"/>
          <w:sz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bookmarkEnd w:id="3640"/>
    <w:bookmarkStart w:name="z4622" w:id="3641"/>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bookmarkEnd w:id="3641"/>
    <w:bookmarkStart w:name="z4623" w:id="3642"/>
    <w:p>
      <w:pPr>
        <w:spacing w:after="0"/>
        <w:ind w:left="0"/>
        <w:jc w:val="both"/>
      </w:pPr>
      <w:r>
        <w:rPr>
          <w:rFonts w:ascii="Times New Roman"/>
          <w:b w:val="false"/>
          <w:i w:val="false"/>
          <w:color w:val="000000"/>
          <w:sz w:val="28"/>
        </w:rPr>
        <w:t xml:space="preserve">
      7. Налогоплательщик осуществляет корректировку вычетов в соответствии со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 При этом сумма вычетов с учетом данных корректировок может иметь отрицательное значение.</w:t>
      </w:r>
    </w:p>
    <w:bookmarkEnd w:id="3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243. Вычеты по отдельным видам расходов</w:t>
      </w:r>
    </w:p>
    <w:bookmarkStart w:name="z4624" w:id="3643"/>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bookmarkEnd w:id="3643"/>
    <w:bookmarkStart w:name="z4625" w:id="3644"/>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bookmarkEnd w:id="3644"/>
    <w:bookmarkStart w:name="z4626" w:id="3645"/>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bookmarkEnd w:id="3645"/>
    <w:bookmarkStart w:name="z4627" w:id="3646"/>
    <w:p>
      <w:pPr>
        <w:spacing w:after="0"/>
        <w:ind w:left="0"/>
        <w:jc w:val="both"/>
      </w:pPr>
      <w:r>
        <w:rPr>
          <w:rFonts w:ascii="Times New Roman"/>
          <w:b w:val="false"/>
          <w:i w:val="false"/>
          <w:color w:val="000000"/>
          <w:sz w:val="28"/>
        </w:rPr>
        <w:t>
      Для целей настоящего раздела:</w:t>
      </w:r>
    </w:p>
    <w:bookmarkEnd w:id="3646"/>
    <w:bookmarkStart w:name="z4628" w:id="3647"/>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bookmarkEnd w:id="3647"/>
    <w:bookmarkStart w:name="z4629" w:id="3648"/>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bookmarkEnd w:id="3648"/>
    <w:bookmarkStart w:name="z4630" w:id="3649"/>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bookmarkEnd w:id="3649"/>
    <w:bookmarkStart w:name="z4631" w:id="3650"/>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bookmarkEnd w:id="3650"/>
    <w:bookmarkStart w:name="z4632" w:id="3651"/>
    <w:p>
      <w:pPr>
        <w:spacing w:after="0"/>
        <w:ind w:left="0"/>
        <w:jc w:val="both"/>
      </w:pPr>
      <w:r>
        <w:rPr>
          <w:rFonts w:ascii="Times New Roman"/>
          <w:b w:val="false"/>
          <w:i w:val="false"/>
          <w:color w:val="000000"/>
          <w:sz w:val="28"/>
        </w:rPr>
        <w:t>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w:t>
      </w:r>
    </w:p>
    <w:bookmarkEnd w:id="3651"/>
    <w:bookmarkStart w:name="z4633" w:id="3652"/>
    <w:p>
      <w:pPr>
        <w:spacing w:after="0"/>
        <w:ind w:left="0"/>
        <w:jc w:val="both"/>
      </w:pPr>
      <w:r>
        <w:rPr>
          <w:rFonts w:ascii="Times New Roman"/>
          <w:b w:val="false"/>
          <w:i w:val="false"/>
          <w:color w:val="000000"/>
          <w:sz w:val="28"/>
        </w:rPr>
        <w:t xml:space="preserve">
      7. Вычету подлежат присужденные или признанные неустойки (штрафы, пени), если иное не установлено </w:t>
      </w:r>
      <w:r>
        <w:rPr>
          <w:rFonts w:ascii="Times New Roman"/>
          <w:b w:val="false"/>
          <w:i w:val="false"/>
          <w:color w:val="000000"/>
          <w:sz w:val="28"/>
        </w:rPr>
        <w:t>статьями 246</w:t>
      </w:r>
      <w:r>
        <w:rPr>
          <w:rFonts w:ascii="Times New Roman"/>
          <w:b w:val="false"/>
          <w:i w:val="false"/>
          <w:color w:val="000000"/>
          <w:sz w:val="28"/>
        </w:rPr>
        <w:t xml:space="preserve"> и </w:t>
      </w:r>
      <w:r>
        <w:rPr>
          <w:rFonts w:ascii="Times New Roman"/>
          <w:b w:val="false"/>
          <w:i w:val="false"/>
          <w:color w:val="000000"/>
          <w:sz w:val="28"/>
        </w:rPr>
        <w:t>264</w:t>
      </w:r>
      <w:r>
        <w:rPr>
          <w:rFonts w:ascii="Times New Roman"/>
          <w:b w:val="false"/>
          <w:i w:val="false"/>
          <w:color w:val="000000"/>
          <w:sz w:val="28"/>
        </w:rPr>
        <w:t xml:space="preserve"> настоящего Кодекса.</w:t>
      </w:r>
    </w:p>
    <w:bookmarkEnd w:id="3652"/>
    <w:bookmarkStart w:name="z4634" w:id="3653"/>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bookmarkEnd w:id="3653"/>
    <w:bookmarkStart w:name="z4635" w:id="3654"/>
    <w:p>
      <w:pPr>
        <w:spacing w:after="0"/>
        <w:ind w:left="0"/>
        <w:jc w:val="both"/>
      </w:pPr>
      <w:r>
        <w:rPr>
          <w:rFonts w:ascii="Times New Roman"/>
          <w:b w:val="false"/>
          <w:i w:val="false"/>
          <w:color w:val="000000"/>
          <w:sz w:val="28"/>
        </w:rPr>
        <w:t>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bookmarkEnd w:id="3654"/>
    <w:bookmarkStart w:name="z14616" w:id="3655"/>
    <w:p>
      <w:pPr>
        <w:spacing w:after="0"/>
        <w:ind w:left="0"/>
        <w:jc w:val="both"/>
      </w:pPr>
      <w:r>
        <w:rPr>
          <w:rFonts w:ascii="Times New Roman"/>
          <w:b w:val="false"/>
          <w:i w:val="false"/>
          <w:color w:val="000000"/>
          <w:sz w:val="28"/>
        </w:rPr>
        <w:t xml:space="preserve">
      сумма налога на добавленную стоимость, не относимого в зачет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402 настоящего Кодекса;</w:t>
      </w:r>
    </w:p>
    <w:bookmarkEnd w:id="3655"/>
    <w:bookmarkStart w:name="z14617" w:id="3656"/>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соответствии с </w:t>
      </w:r>
      <w:r>
        <w:rPr>
          <w:rFonts w:ascii="Times New Roman"/>
          <w:b w:val="false"/>
          <w:i w:val="false"/>
          <w:color w:val="000000"/>
          <w:sz w:val="28"/>
        </w:rPr>
        <w:t xml:space="preserve">подпунктом 2) </w:t>
      </w:r>
      <w:r>
        <w:rPr>
          <w:rFonts w:ascii="Times New Roman"/>
          <w:b w:val="false"/>
          <w:i w:val="false"/>
          <w:color w:val="000000"/>
          <w:sz w:val="28"/>
        </w:rPr>
        <w:t xml:space="preserve"> пункта 2 статьи 409 и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w:t>
      </w:r>
    </w:p>
    <w:bookmarkEnd w:id="3656"/>
    <w:bookmarkStart w:name="z14618" w:id="3657"/>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в сторону уменьшения в случаях,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w:t>
      </w:r>
    </w:p>
    <w:bookmarkEnd w:id="3657"/>
    <w:bookmarkStart w:name="z14619" w:id="3658"/>
    <w:p>
      <w:pPr>
        <w:spacing w:after="0"/>
        <w:ind w:left="0"/>
        <w:jc w:val="both"/>
      </w:pPr>
      <w:r>
        <w:rPr>
          <w:rFonts w:ascii="Times New Roman"/>
          <w:b w:val="false"/>
          <w:i w:val="false"/>
          <w:color w:val="000000"/>
          <w:sz w:val="28"/>
        </w:rPr>
        <w:t>
      Плательщик налога на добавленную стоимость вправе отнести на вычеты сумму:</w:t>
      </w:r>
    </w:p>
    <w:bookmarkEnd w:id="3658"/>
    <w:bookmarkStart w:name="z14620" w:id="3659"/>
    <w:p>
      <w:pPr>
        <w:spacing w:after="0"/>
        <w:ind w:left="0"/>
        <w:jc w:val="both"/>
      </w:pPr>
      <w:r>
        <w:rPr>
          <w:rFonts w:ascii="Times New Roman"/>
          <w:b w:val="false"/>
          <w:i w:val="false"/>
          <w:color w:val="000000"/>
          <w:sz w:val="28"/>
        </w:rPr>
        <w:t xml:space="preserve">
      1) налога на добавленную стоимость, не разрешенного к отнесению в зачет,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и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409 настоящего Кодекса, если в бухгалтерском учете такой налог не учтен в стоимости приобретенных товаров, работ, услуг;</w:t>
      </w:r>
    </w:p>
    <w:bookmarkEnd w:id="3659"/>
    <w:bookmarkStart w:name="z14621" w:id="3660"/>
    <w:p>
      <w:pPr>
        <w:spacing w:after="0"/>
        <w:ind w:left="0"/>
        <w:jc w:val="both"/>
      </w:pPr>
      <w:r>
        <w:rPr>
          <w:rFonts w:ascii="Times New Roman"/>
          <w:b w:val="false"/>
          <w:i w:val="false"/>
          <w:color w:val="000000"/>
          <w:sz w:val="28"/>
        </w:rPr>
        <w:t xml:space="preserve">
      2)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bookmarkEnd w:id="3660"/>
    <w:bookmarkStart w:name="z14622" w:id="3661"/>
    <w:p>
      <w:pPr>
        <w:spacing w:after="0"/>
        <w:ind w:left="0"/>
        <w:jc w:val="both"/>
      </w:pPr>
      <w:r>
        <w:rPr>
          <w:rFonts w:ascii="Times New Roman"/>
          <w:b w:val="false"/>
          <w:i w:val="false"/>
          <w:color w:val="000000"/>
          <w:sz w:val="28"/>
        </w:rPr>
        <w:t xml:space="preserve">
      3) уменьшения налога на добавленную стоимость, относимого в зачет, в случае, указанном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bookmarkEnd w:id="3661"/>
    <w:bookmarkStart w:name="z14623" w:id="3662"/>
    <w:p>
      <w:pPr>
        <w:spacing w:after="0"/>
        <w:ind w:left="0"/>
        <w:jc w:val="both"/>
      </w:pPr>
      <w:r>
        <w:rPr>
          <w:rFonts w:ascii="Times New Roman"/>
          <w:b w:val="false"/>
          <w:i w:val="false"/>
          <w:color w:val="000000"/>
          <w:sz w:val="28"/>
        </w:rPr>
        <w:t>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bookmarkEnd w:id="3662"/>
    <w:bookmarkStart w:name="z15090" w:id="3663"/>
    <w:p>
      <w:pPr>
        <w:spacing w:after="0"/>
        <w:ind w:left="0"/>
        <w:jc w:val="both"/>
      </w:pPr>
      <w:r>
        <w:rPr>
          <w:rFonts w:ascii="Times New Roman"/>
          <w:b w:val="false"/>
          <w:i w:val="false"/>
          <w:color w:val="000000"/>
          <w:sz w:val="28"/>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bookmarkEnd w:id="3663"/>
    <w:bookmarkStart w:name="z14624" w:id="3664"/>
    <w:p>
      <w:pPr>
        <w:spacing w:after="0"/>
        <w:ind w:left="0"/>
        <w:jc w:val="both"/>
      </w:pPr>
      <w:r>
        <w:rPr>
          <w:rFonts w:ascii="Times New Roman"/>
          <w:b w:val="false"/>
          <w:i w:val="false"/>
          <w:color w:val="000000"/>
          <w:sz w:val="28"/>
        </w:rPr>
        <w:t xml:space="preserve">
      Суммы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 по активам, не подлежащим амортизации, учитываются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w:t>
      </w:r>
    </w:p>
    <w:bookmarkEnd w:id="3664"/>
    <w:bookmarkStart w:name="z14625" w:id="3665"/>
    <w:p>
      <w:pPr>
        <w:spacing w:after="0"/>
        <w:ind w:left="0"/>
        <w:jc w:val="both"/>
      </w:pPr>
      <w:r>
        <w:rPr>
          <w:rFonts w:ascii="Times New Roman"/>
          <w:b w:val="false"/>
          <w:i w:val="false"/>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Pr>
          <w:rFonts w:ascii="Times New Roman"/>
          <w:b w:val="false"/>
          <w:i w:val="false"/>
          <w:color w:val="000000"/>
          <w:sz w:val="28"/>
        </w:rPr>
        <w:t>пункту 3</w:t>
      </w:r>
      <w:r>
        <w:rPr>
          <w:rFonts w:ascii="Times New Roman"/>
          <w:b w:val="false"/>
          <w:i w:val="false"/>
          <w:color w:val="000000"/>
          <w:sz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bookmarkEnd w:id="3665"/>
    <w:bookmarkStart w:name="z14626" w:id="3666"/>
    <w:p>
      <w:pPr>
        <w:spacing w:after="0"/>
        <w:ind w:left="0"/>
        <w:jc w:val="both"/>
      </w:pPr>
      <w:r>
        <w:rPr>
          <w:rFonts w:ascii="Times New Roman"/>
          <w:b w:val="false"/>
          <w:i w:val="false"/>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258 настоящего Кодекса.</w:t>
      </w:r>
    </w:p>
    <w:bookmarkEnd w:id="3666"/>
    <w:bookmarkStart w:name="z4648" w:id="3667"/>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bookmarkEnd w:id="3667"/>
    <w:bookmarkStart w:name="z4649" w:id="3668"/>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bookmarkEnd w:id="3668"/>
    <w:bookmarkStart w:name="z4650" w:id="3669"/>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bookmarkEnd w:id="3669"/>
    <w:bookmarkStart w:name="z15091" w:id="3670"/>
    <w:p>
      <w:pPr>
        <w:spacing w:after="0"/>
        <w:ind w:left="0"/>
        <w:jc w:val="both"/>
      </w:pPr>
      <w:r>
        <w:rPr>
          <w:rFonts w:ascii="Times New Roman"/>
          <w:b w:val="false"/>
          <w:i w:val="false"/>
          <w:color w:val="000000"/>
          <w:sz w:val="28"/>
        </w:rPr>
        <w:t>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bookmarkEnd w:id="3670"/>
    <w:bookmarkStart w:name="z4651" w:id="3671"/>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bookmarkEnd w:id="3671"/>
    <w:bookmarkStart w:name="z4652" w:id="3672"/>
    <w:p>
      <w:pPr>
        <w:spacing w:after="0"/>
        <w:ind w:left="0"/>
        <w:jc w:val="both"/>
      </w:pPr>
      <w:r>
        <w:rPr>
          <w:rFonts w:ascii="Times New Roman"/>
          <w:b w:val="false"/>
          <w:i w:val="false"/>
          <w:color w:val="000000"/>
          <w:sz w:val="28"/>
        </w:rPr>
        <w:t>
      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bookmarkEnd w:id="3672"/>
    <w:bookmarkStart w:name="z4653" w:id="367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3673"/>
    <w:bookmarkStart w:name="z4656" w:id="3674"/>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14-2.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4657" w:id="3675"/>
    <w:p>
      <w:pPr>
        <w:spacing w:after="0"/>
        <w:ind w:left="0"/>
        <w:jc w:val="both"/>
      </w:pPr>
      <w:r>
        <w:rPr>
          <w:rFonts w:ascii="Times New Roman"/>
          <w:b w:val="false"/>
          <w:i w:val="false"/>
          <w:color w:val="000000"/>
          <w:sz w:val="28"/>
        </w:rPr>
        <w:t>
      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bookmarkEnd w:id="3675"/>
    <w:bookmarkStart w:name="z4658" w:id="3676"/>
    <w:p>
      <w:pPr>
        <w:spacing w:after="0"/>
        <w:ind w:left="0"/>
        <w:jc w:val="both"/>
      </w:pPr>
      <w:r>
        <w:rPr>
          <w:rFonts w:ascii="Times New Roman"/>
          <w:b w:val="false"/>
          <w:i w:val="false"/>
          <w:color w:val="000000"/>
          <w:sz w:val="28"/>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676"/>
    <w:bookmarkStart w:name="z16125" w:id="3677"/>
    <w:p>
      <w:pPr>
        <w:spacing w:after="0"/>
        <w:ind w:left="0"/>
        <w:jc w:val="both"/>
      </w:pPr>
      <w:r>
        <w:rPr>
          <w:rFonts w:ascii="Times New Roman"/>
          <w:b w:val="false"/>
          <w:i w:val="false"/>
          <w:color w:val="000000"/>
          <w:sz w:val="28"/>
        </w:rPr>
        <w:t>
      17. Обязательные пенсионные взносы работодателя, уплаченные налогоплательщиком в пользу работника, подлежат вычету в пределах, установленных законодательством Республики Казахстан о социальной защите.</w:t>
      </w:r>
    </w:p>
    <w:bookmarkEnd w:id="3677"/>
    <w:bookmarkStart w:name="z17516" w:id="3678"/>
    <w:p>
      <w:pPr>
        <w:spacing w:after="0"/>
        <w:ind w:left="0"/>
        <w:jc w:val="both"/>
      </w:pPr>
      <w:r>
        <w:rPr>
          <w:rFonts w:ascii="Times New Roman"/>
          <w:b w:val="false"/>
          <w:i w:val="false"/>
          <w:color w:val="000000"/>
          <w:sz w:val="28"/>
        </w:rPr>
        <w:t>
      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6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244. Вычет сумм компенсаций при служебных командировках </w:t>
      </w:r>
    </w:p>
    <w:p>
      <w:pPr>
        <w:spacing w:after="0"/>
        <w:ind w:left="0"/>
        <w:jc w:val="both"/>
      </w:pPr>
      <w:r>
        <w:rPr>
          <w:rFonts w:ascii="Times New Roman"/>
          <w:b w:val="false"/>
          <w:i w:val="false"/>
          <w:color w:val="ff0000"/>
          <w:sz w:val="28"/>
        </w:rPr>
        <w:t xml:space="preserve">
      Сноска. Статья 244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4659" w:id="3679"/>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bookmarkEnd w:id="3679"/>
    <w:bookmarkStart w:name="z4660" w:id="3680"/>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3680"/>
    <w:bookmarkStart w:name="z4661" w:id="3681"/>
    <w:p>
      <w:pPr>
        <w:spacing w:after="0"/>
        <w:ind w:left="0"/>
        <w:jc w:val="both"/>
      </w:pPr>
      <w:r>
        <w:rPr>
          <w:rFonts w:ascii="Times New Roman"/>
          <w:b w:val="false"/>
          <w:i w:val="false"/>
          <w:color w:val="000000"/>
          <w:sz w:val="28"/>
        </w:rPr>
        <w:t>
      электронный билет, электронный проездной документ;</w:t>
      </w:r>
    </w:p>
    <w:bookmarkEnd w:id="3681"/>
    <w:bookmarkStart w:name="z4662" w:id="3682"/>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3682"/>
    <w:bookmarkStart w:name="z4663" w:id="36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расходам, предусмотренным настоящим подпунктом, не относятся расходы по проезду в пределах одного населенного пункта;</w:t>
      </w:r>
    </w:p>
    <w:bookmarkEnd w:id="3683"/>
    <w:bookmarkStart w:name="z4665" w:id="3684"/>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bookmarkEnd w:id="3684"/>
    <w:bookmarkStart w:name="z4666" w:id="3685"/>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bookmarkEnd w:id="3685"/>
    <w:bookmarkStart w:name="z4667" w:id="3686"/>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bookmarkEnd w:id="3686"/>
    <w:bookmarkStart w:name="z4668" w:id="3687"/>
    <w:p>
      <w:pPr>
        <w:spacing w:after="0"/>
        <w:ind w:left="0"/>
        <w:jc w:val="both"/>
      </w:pPr>
      <w:r>
        <w:rPr>
          <w:rFonts w:ascii="Times New Roman"/>
          <w:b w:val="false"/>
          <w:i w:val="false"/>
          <w:color w:val="000000"/>
          <w:sz w:val="28"/>
        </w:rPr>
        <w:t>
      2. В целях пункта 1 настоящей статьи:</w:t>
      </w:r>
    </w:p>
    <w:bookmarkEnd w:id="3687"/>
    <w:bookmarkStart w:name="z4669" w:id="3688"/>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bookmarkEnd w:id="3688"/>
    <w:bookmarkStart w:name="z4670" w:id="3689"/>
    <w:p>
      <w:pPr>
        <w:spacing w:after="0"/>
        <w:ind w:left="0"/>
        <w:jc w:val="both"/>
      </w:pPr>
      <w:r>
        <w:rPr>
          <w:rFonts w:ascii="Times New Roman"/>
          <w:b w:val="false"/>
          <w:i w:val="false"/>
          <w:color w:val="000000"/>
          <w:sz w:val="28"/>
        </w:rPr>
        <w:t>
      2) время нахождения в командировке определяется на основании:</w:t>
      </w:r>
    </w:p>
    <w:bookmarkEnd w:id="3689"/>
    <w:bookmarkStart w:name="z4671" w:id="3690"/>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bookmarkEnd w:id="3690"/>
    <w:bookmarkStart w:name="z4672" w:id="3691"/>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bookmarkEnd w:id="3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Сноска. Статья 244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245. Вычет сумм представительских расходов</w:t>
      </w:r>
    </w:p>
    <w:bookmarkStart w:name="z4685" w:id="3692"/>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bookmarkEnd w:id="3692"/>
    <w:bookmarkStart w:name="z4686" w:id="3693"/>
    <w:p>
      <w:pPr>
        <w:spacing w:after="0"/>
        <w:ind w:left="0"/>
        <w:jc w:val="both"/>
      </w:pPr>
      <w:r>
        <w:rPr>
          <w:rFonts w:ascii="Times New Roman"/>
          <w:b w:val="false"/>
          <w:i w:val="false"/>
          <w:color w:val="000000"/>
          <w:sz w:val="28"/>
        </w:rPr>
        <w:t>
      1) по установлению или поддержанию взаимного сотрудничества;</w:t>
      </w:r>
    </w:p>
    <w:bookmarkEnd w:id="3693"/>
    <w:bookmarkStart w:name="z4687" w:id="3694"/>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bookmarkEnd w:id="3694"/>
    <w:bookmarkStart w:name="z4688" w:id="3695"/>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bookmarkEnd w:id="3695"/>
    <w:bookmarkStart w:name="z4689" w:id="3696"/>
    <w:p>
      <w:pPr>
        <w:spacing w:after="0"/>
        <w:ind w:left="0"/>
        <w:jc w:val="both"/>
      </w:pPr>
      <w:r>
        <w:rPr>
          <w:rFonts w:ascii="Times New Roman"/>
          <w:b w:val="false"/>
          <w:i w:val="false"/>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244 настоящего Кодекса к компенсациям при служебных командировках;</w:t>
      </w:r>
    </w:p>
    <w:bookmarkEnd w:id="3696"/>
    <w:bookmarkStart w:name="z4690" w:id="3697"/>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bookmarkEnd w:id="3697"/>
    <w:bookmarkStart w:name="z4691" w:id="3698"/>
    <w:p>
      <w:pPr>
        <w:spacing w:after="0"/>
        <w:ind w:left="0"/>
        <w:jc w:val="both"/>
      </w:pPr>
      <w:r>
        <w:rPr>
          <w:rFonts w:ascii="Times New Roman"/>
          <w:b w:val="false"/>
          <w:i w:val="false"/>
          <w:color w:val="000000"/>
          <w:sz w:val="28"/>
        </w:rPr>
        <w:t>
      3) оплату услуг переводчиков, не состоящих в штате организации;</w:t>
      </w:r>
    </w:p>
    <w:bookmarkEnd w:id="3698"/>
    <w:bookmarkStart w:name="z4692" w:id="3699"/>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bookmarkEnd w:id="3699"/>
    <w:bookmarkStart w:name="z4693" w:id="3700"/>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bookmarkEnd w:id="3700"/>
    <w:bookmarkStart w:name="z4694" w:id="3701"/>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bookmarkEnd w:id="3701"/>
    <w:bookmarkStart w:name="z4695" w:id="3702"/>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bookmarkEnd w:id="3702"/>
    <w:bookmarkStart w:name="z4696" w:id="3703"/>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bookmarkEnd w:id="3703"/>
    <w:bookmarkStart w:name="z4697" w:id="3704"/>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bookmarkEnd w:id="3704"/>
    <w:bookmarkStart w:name="z4698" w:id="3705"/>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bookmarkEnd w:id="3705"/>
    <w:bookmarkStart w:name="z4699" w:id="3706"/>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bookmarkEnd w:id="3706"/>
    <w:bookmarkStart w:name="z4700" w:id="3707"/>
    <w:p>
      <w:pPr>
        <w:spacing w:after="0"/>
        <w:ind w:left="0"/>
        <w:jc w:val="both"/>
      </w:pPr>
      <w:r>
        <w:rPr>
          <w:rFonts w:ascii="Times New Roman"/>
          <w:b w:val="false"/>
          <w:i w:val="false"/>
          <w:color w:val="000000"/>
          <w:sz w:val="28"/>
        </w:rPr>
        <w:t xml:space="preserve">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за налоговый период.</w:t>
      </w:r>
    </w:p>
    <w:bookmarkEnd w:id="3707"/>
    <w:p>
      <w:pPr>
        <w:spacing w:after="0"/>
        <w:ind w:left="0"/>
        <w:jc w:val="both"/>
      </w:pPr>
      <w:r>
        <w:rPr>
          <w:rFonts w:ascii="Times New Roman"/>
          <w:b/>
          <w:i w:val="false"/>
          <w:color w:val="000000"/>
          <w:sz w:val="28"/>
        </w:rPr>
        <w:t>Статья 246. Вычет по вознаграждению</w:t>
      </w:r>
    </w:p>
    <w:bookmarkStart w:name="z4701" w:id="3708"/>
    <w:p>
      <w:pPr>
        <w:spacing w:after="0"/>
        <w:ind w:left="0"/>
        <w:jc w:val="both"/>
      </w:pPr>
      <w:r>
        <w:rPr>
          <w:rFonts w:ascii="Times New Roman"/>
          <w:b w:val="false"/>
          <w:i w:val="false"/>
          <w:color w:val="000000"/>
          <w:sz w:val="28"/>
        </w:rPr>
        <w:t>
      1. В целях настоящей статьи вознаграждениями признаются:</w:t>
      </w:r>
    </w:p>
    <w:bookmarkEnd w:id="3708"/>
    <w:bookmarkStart w:name="z4702" w:id="3709"/>
    <w:p>
      <w:pPr>
        <w:spacing w:after="0"/>
        <w:ind w:left="0"/>
        <w:jc w:val="both"/>
      </w:pPr>
      <w:r>
        <w:rPr>
          <w:rFonts w:ascii="Times New Roman"/>
          <w:b w:val="false"/>
          <w:i w:val="false"/>
          <w:color w:val="000000"/>
          <w:sz w:val="28"/>
        </w:rPr>
        <w:t xml:space="preserve">
      1) вознаграждения, определенные в </w:t>
      </w:r>
      <w:r>
        <w:rPr>
          <w:rFonts w:ascii="Times New Roman"/>
          <w:b w:val="false"/>
          <w:i w:val="false"/>
          <w:color w:val="000000"/>
          <w:sz w:val="28"/>
        </w:rPr>
        <w:t>подпункте 62)</w:t>
      </w:r>
      <w:r>
        <w:rPr>
          <w:rFonts w:ascii="Times New Roman"/>
          <w:b w:val="false"/>
          <w:i w:val="false"/>
          <w:color w:val="000000"/>
          <w:sz w:val="28"/>
        </w:rPr>
        <w:t xml:space="preserve"> статьи 1 настоящего Кодекса;</w:t>
      </w:r>
    </w:p>
    <w:bookmarkEnd w:id="3709"/>
    <w:bookmarkStart w:name="z4703" w:id="3710"/>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bookmarkEnd w:id="3710"/>
    <w:bookmarkStart w:name="z4704" w:id="3711"/>
    <w:p>
      <w:pPr>
        <w:spacing w:after="0"/>
        <w:ind w:left="0"/>
        <w:jc w:val="both"/>
      </w:pPr>
      <w:r>
        <w:rPr>
          <w:rFonts w:ascii="Times New Roman"/>
          <w:b w:val="false"/>
          <w:i w:val="false"/>
          <w:color w:val="000000"/>
          <w:sz w:val="28"/>
        </w:rPr>
        <w:t>
      3) плата за гарантию взаимосвязанной стороне.</w:t>
      </w:r>
    </w:p>
    <w:bookmarkEnd w:id="3711"/>
    <w:bookmarkStart w:name="z4705" w:id="3712"/>
    <w:p>
      <w:pPr>
        <w:spacing w:after="0"/>
        <w:ind w:left="0"/>
        <w:jc w:val="both"/>
      </w:pPr>
      <w:r>
        <w:rPr>
          <w:rFonts w:ascii="Times New Roman"/>
          <w:b w:val="false"/>
          <w:i w:val="false"/>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192 настоящего Кодекса.</w:t>
      </w:r>
    </w:p>
    <w:bookmarkEnd w:id="3712"/>
    <w:bookmarkStart w:name="z4706" w:id="3713"/>
    <w:p>
      <w:pPr>
        <w:spacing w:after="0"/>
        <w:ind w:left="0"/>
        <w:jc w:val="both"/>
      </w:pPr>
      <w:r>
        <w:rPr>
          <w:rFonts w:ascii="Times New Roman"/>
          <w:b w:val="false"/>
          <w:i w:val="false"/>
          <w:color w:val="000000"/>
          <w:sz w:val="28"/>
        </w:rPr>
        <w:t xml:space="preserve">
      3. Вознаграждения по обязательствам лицу, которое вправе создать провизии (резервы), подлежащие отнесению на вычет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250 настоящего Кодекса, и (или) лицу, указанному в </w:t>
      </w:r>
      <w:r>
        <w:rPr>
          <w:rFonts w:ascii="Times New Roman"/>
          <w:b w:val="false"/>
          <w:i w:val="false"/>
          <w:color w:val="000000"/>
          <w:sz w:val="28"/>
        </w:rPr>
        <w:t>пункте 2</w:t>
      </w:r>
      <w:r>
        <w:rPr>
          <w:rFonts w:ascii="Times New Roman"/>
          <w:b w:val="false"/>
          <w:i w:val="false"/>
          <w:color w:val="000000"/>
          <w:sz w:val="28"/>
        </w:rPr>
        <w:t xml:space="preserve">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bookmarkEnd w:id="3713"/>
    <w:bookmarkStart w:name="z4707" w:id="3714"/>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bookmarkEnd w:id="3714"/>
    <w:bookmarkStart w:name="z4708" w:id="3715"/>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bookmarkEnd w:id="3715"/>
    <w:bookmarkStart w:name="z4709" w:id="3716"/>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bookmarkEnd w:id="3716"/>
    <w:bookmarkStart w:name="z4710" w:id="3717"/>
    <w:p>
      <w:pPr>
        <w:spacing w:after="0"/>
        <w:ind w:left="0"/>
        <w:jc w:val="both"/>
      </w:pPr>
      <w:r>
        <w:rPr>
          <w:rFonts w:ascii="Times New Roman"/>
          <w:b w:val="false"/>
          <w:i w:val="false"/>
          <w:color w:val="000000"/>
          <w:sz w:val="28"/>
        </w:rPr>
        <w:t>
      (А + Д+Е) + (СК/СО) х (ПК) х (Б + В + Г),</w:t>
      </w:r>
    </w:p>
    <w:bookmarkEnd w:id="3717"/>
    <w:bookmarkStart w:name="z4711" w:id="3718"/>
    <w:p>
      <w:pPr>
        <w:spacing w:after="0"/>
        <w:ind w:left="0"/>
        <w:jc w:val="both"/>
      </w:pPr>
      <w:r>
        <w:rPr>
          <w:rFonts w:ascii="Times New Roman"/>
          <w:b w:val="false"/>
          <w:i w:val="false"/>
          <w:color w:val="000000"/>
          <w:sz w:val="28"/>
        </w:rPr>
        <w:t>
      где:</w:t>
      </w:r>
    </w:p>
    <w:bookmarkEnd w:id="3718"/>
    <w:bookmarkStart w:name="z4712" w:id="3719"/>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 Е</w:t>
      </w:r>
    </w:p>
    <w:bookmarkEnd w:id="3719"/>
    <w:bookmarkStart w:name="z4713" w:id="3720"/>
    <w:p>
      <w:pPr>
        <w:spacing w:after="0"/>
        <w:ind w:left="0"/>
        <w:jc w:val="both"/>
      </w:pPr>
      <w:r>
        <w:rPr>
          <w:rFonts w:ascii="Times New Roman"/>
          <w:b w:val="false"/>
          <w:i w:val="false"/>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bookmarkEnd w:id="3720"/>
    <w:bookmarkStart w:name="z4714" w:id="3721"/>
    <w:p>
      <w:pPr>
        <w:spacing w:after="0"/>
        <w:ind w:left="0"/>
        <w:jc w:val="both"/>
      </w:pPr>
      <w:r>
        <w:rPr>
          <w:rFonts w:ascii="Times New Roman"/>
          <w:b w:val="false"/>
          <w:i w:val="false"/>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 за исключением сумм, включенных в показатель Б;</w:t>
      </w:r>
    </w:p>
    <w:bookmarkEnd w:id="3721"/>
    <w:bookmarkStart w:name="z4715" w:id="3722"/>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bookmarkEnd w:id="3722"/>
    <w:bookmarkStart w:name="z4716" w:id="3723"/>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bookmarkEnd w:id="3723"/>
    <w:bookmarkStart w:name="z4717" w:id="3724"/>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bookmarkEnd w:id="3724"/>
    <w:bookmarkStart w:name="z4718" w:id="3725"/>
    <w:p>
      <w:pPr>
        <w:spacing w:after="0"/>
        <w:ind w:left="0"/>
        <w:jc w:val="both"/>
      </w:pPr>
      <w:r>
        <w:rPr>
          <w:rFonts w:ascii="Times New Roman"/>
          <w:b w:val="false"/>
          <w:i w:val="false"/>
          <w:color w:val="000000"/>
          <w:sz w:val="28"/>
        </w:rPr>
        <w:t>
      Д – сумма вознаграждения:</w:t>
      </w:r>
    </w:p>
    <w:bookmarkEnd w:id="3725"/>
    <w:bookmarkStart w:name="z17168" w:id="3726"/>
    <w:p>
      <w:pPr>
        <w:spacing w:after="0"/>
        <w:ind w:left="0"/>
        <w:jc w:val="both"/>
      </w:pPr>
      <w:r>
        <w:rPr>
          <w:rFonts w:ascii="Times New Roman"/>
          <w:b w:val="false"/>
          <w:i w:val="false"/>
          <w:color w:val="000000"/>
          <w:sz w:val="28"/>
        </w:rPr>
        <w:t>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bookmarkEnd w:id="3726"/>
    <w:bookmarkStart w:name="z17169" w:id="3727"/>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bookmarkEnd w:id="3727"/>
    <w:bookmarkStart w:name="z16485" w:id="3728"/>
    <w:p>
      <w:pPr>
        <w:spacing w:after="0"/>
        <w:ind w:left="0"/>
        <w:jc w:val="both"/>
      </w:pPr>
      <w:r>
        <w:rPr>
          <w:rFonts w:ascii="Times New Roman"/>
          <w:b w:val="false"/>
          <w:i w:val="false"/>
          <w:color w:val="000000"/>
          <w:sz w:val="28"/>
        </w:rPr>
        <w:t>
      Е – сумма вознаграждения:</w:t>
      </w:r>
    </w:p>
    <w:bookmarkEnd w:id="3728"/>
    <w:bookmarkStart w:name="z16486" w:id="3729"/>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bookmarkEnd w:id="3729"/>
    <w:bookmarkStart w:name="z16487" w:id="3730"/>
    <w:p>
      <w:pPr>
        <w:spacing w:after="0"/>
        <w:ind w:left="0"/>
        <w:jc w:val="both"/>
      </w:pPr>
      <w:r>
        <w:rPr>
          <w:rFonts w:ascii="Times New Roman"/>
          <w:b w:val="false"/>
          <w:i w:val="false"/>
          <w:color w:val="000000"/>
          <w:sz w:val="28"/>
        </w:rPr>
        <w:t>
      по займам, полученным дочерними организациями от материнской компании;</w:t>
      </w:r>
    </w:p>
    <w:bookmarkEnd w:id="3730"/>
    <w:bookmarkStart w:name="z4719" w:id="3731"/>
    <w:p>
      <w:pPr>
        <w:spacing w:after="0"/>
        <w:ind w:left="0"/>
        <w:jc w:val="both"/>
      </w:pPr>
      <w:r>
        <w:rPr>
          <w:rFonts w:ascii="Times New Roman"/>
          <w:b w:val="false"/>
          <w:i w:val="false"/>
          <w:color w:val="000000"/>
          <w:sz w:val="28"/>
        </w:rPr>
        <w:t>
      ПК – предельный коэффициент;</w:t>
      </w:r>
    </w:p>
    <w:bookmarkEnd w:id="3731"/>
    <w:bookmarkStart w:name="z4720" w:id="3732"/>
    <w:p>
      <w:pPr>
        <w:spacing w:after="0"/>
        <w:ind w:left="0"/>
        <w:jc w:val="both"/>
      </w:pPr>
      <w:r>
        <w:rPr>
          <w:rFonts w:ascii="Times New Roman"/>
          <w:b w:val="false"/>
          <w:i w:val="false"/>
          <w:color w:val="000000"/>
          <w:sz w:val="28"/>
        </w:rPr>
        <w:t>
      СК – среднегодовая сумма собственного капитала;</w:t>
      </w:r>
    </w:p>
    <w:bookmarkEnd w:id="3732"/>
    <w:bookmarkStart w:name="z4721" w:id="3733"/>
    <w:p>
      <w:pPr>
        <w:spacing w:after="0"/>
        <w:ind w:left="0"/>
        <w:jc w:val="both"/>
      </w:pPr>
      <w:r>
        <w:rPr>
          <w:rFonts w:ascii="Times New Roman"/>
          <w:b w:val="false"/>
          <w:i w:val="false"/>
          <w:color w:val="000000"/>
          <w:sz w:val="28"/>
        </w:rPr>
        <w:t>
      СО – среднегодовая сумма обязательств.</w:t>
      </w:r>
    </w:p>
    <w:bookmarkEnd w:id="3733"/>
    <w:bookmarkStart w:name="z4722" w:id="3734"/>
    <w:p>
      <w:pPr>
        <w:spacing w:after="0"/>
        <w:ind w:left="0"/>
        <w:jc w:val="both"/>
      </w:pPr>
      <w:r>
        <w:rPr>
          <w:rFonts w:ascii="Times New Roman"/>
          <w:b w:val="false"/>
          <w:i w:val="false"/>
          <w:color w:val="000000"/>
          <w:sz w:val="28"/>
        </w:rPr>
        <w:t>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bookmarkEnd w:id="3734"/>
    <w:bookmarkStart w:name="z16488" w:id="3735"/>
    <w:p>
      <w:pPr>
        <w:spacing w:after="0"/>
        <w:ind w:left="0"/>
        <w:jc w:val="both"/>
      </w:pPr>
      <w:r>
        <w:rPr>
          <w:rFonts w:ascii="Times New Roman"/>
          <w:b w:val="false"/>
          <w:i w:val="false"/>
          <w:color w:val="000000"/>
          <w:sz w:val="28"/>
        </w:rPr>
        <w:t>
      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bookmarkEnd w:id="3735"/>
    <w:bookmarkStart w:name="z4723" w:id="3736"/>
    <w:p>
      <w:pPr>
        <w:spacing w:after="0"/>
        <w:ind w:left="0"/>
        <w:jc w:val="both"/>
      </w:pPr>
      <w:r>
        <w:rPr>
          <w:rFonts w:ascii="Times New Roman"/>
          <w:b w:val="false"/>
          <w:i w:val="false"/>
          <w:color w:val="000000"/>
          <w:sz w:val="28"/>
        </w:rPr>
        <w:t>
      5. Для целей пункта 4 настоящей статьи:</w:t>
      </w:r>
    </w:p>
    <w:bookmarkEnd w:id="3736"/>
    <w:bookmarkStart w:name="z4724" w:id="3737"/>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bookmarkEnd w:id="3737"/>
    <w:bookmarkStart w:name="z4725" w:id="3738"/>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bookmarkEnd w:id="3738"/>
    <w:bookmarkStart w:name="z4726" w:id="3739"/>
    <w:p>
      <w:pPr>
        <w:spacing w:after="0"/>
        <w:ind w:left="0"/>
        <w:jc w:val="both"/>
      </w:pPr>
      <w:r>
        <w:rPr>
          <w:rFonts w:ascii="Times New Roman"/>
          <w:b w:val="false"/>
          <w:i w:val="false"/>
          <w:color w:val="000000"/>
          <w:sz w:val="28"/>
        </w:rPr>
        <w:t>
      налогам и платежам в бюджет;</w:t>
      </w:r>
    </w:p>
    <w:bookmarkEnd w:id="3739"/>
    <w:bookmarkStart w:name="z4727" w:id="3740"/>
    <w:p>
      <w:pPr>
        <w:spacing w:after="0"/>
        <w:ind w:left="0"/>
        <w:jc w:val="both"/>
      </w:pPr>
      <w:r>
        <w:rPr>
          <w:rFonts w:ascii="Times New Roman"/>
          <w:b w:val="false"/>
          <w:i w:val="false"/>
          <w:color w:val="000000"/>
          <w:sz w:val="28"/>
        </w:rPr>
        <w:t>
      заработной плате и иным доходам работников;</w:t>
      </w:r>
    </w:p>
    <w:bookmarkEnd w:id="3740"/>
    <w:bookmarkStart w:name="z4728" w:id="3741"/>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bookmarkEnd w:id="3741"/>
    <w:bookmarkStart w:name="z4729" w:id="3742"/>
    <w:p>
      <w:pPr>
        <w:spacing w:after="0"/>
        <w:ind w:left="0"/>
        <w:jc w:val="both"/>
      </w:pPr>
      <w:r>
        <w:rPr>
          <w:rFonts w:ascii="Times New Roman"/>
          <w:b w:val="false"/>
          <w:i w:val="false"/>
          <w:color w:val="000000"/>
          <w:sz w:val="28"/>
        </w:rPr>
        <w:t>
      вознаграждениям и комиссиям;</w:t>
      </w:r>
    </w:p>
    <w:bookmarkEnd w:id="3742"/>
    <w:bookmarkStart w:name="z4730" w:id="3743"/>
    <w:p>
      <w:pPr>
        <w:spacing w:after="0"/>
        <w:ind w:left="0"/>
        <w:jc w:val="both"/>
      </w:pPr>
      <w:r>
        <w:rPr>
          <w:rFonts w:ascii="Times New Roman"/>
          <w:b w:val="false"/>
          <w:i w:val="false"/>
          <w:color w:val="000000"/>
          <w:sz w:val="28"/>
        </w:rPr>
        <w:t>
      дивидендам;</w:t>
      </w:r>
    </w:p>
    <w:bookmarkEnd w:id="3743"/>
    <w:bookmarkStart w:name="z4731" w:id="3744"/>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744"/>
    <w:bookmarkStart w:name="z4732" w:id="3745"/>
    <w:p>
      <w:pPr>
        <w:spacing w:after="0"/>
        <w:ind w:left="0"/>
        <w:jc w:val="both"/>
      </w:pPr>
      <w:r>
        <w:rPr>
          <w:rFonts w:ascii="Times New Roman"/>
          <w:b w:val="false"/>
          <w:i w:val="false"/>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bookmarkEnd w:id="3745"/>
    <w:bookmarkStart w:name="z4733" w:id="3746"/>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bookmarkEnd w:id="3746"/>
    <w:bookmarkStart w:name="z4734" w:id="3747"/>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3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247. Вычет по выплаченным сомнительным обязательствам</w:t>
      </w:r>
    </w:p>
    <w:bookmarkStart w:name="z4735" w:id="3748"/>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w:t>
      </w:r>
    </w:p>
    <w:bookmarkEnd w:id="3748"/>
    <w:bookmarkStart w:name="z4736" w:id="3749"/>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bookmarkEnd w:id="3749"/>
    <w:bookmarkStart w:name="z4737" w:id="3750"/>
    <w:p>
      <w:pPr>
        <w:spacing w:after="0"/>
        <w:ind w:left="0"/>
        <w:jc w:val="both"/>
      </w:pPr>
      <w:r>
        <w:rPr>
          <w:rFonts w:ascii="Times New Roman"/>
          <w:b w:val="false"/>
          <w:i w:val="false"/>
          <w:color w:val="000000"/>
          <w:sz w:val="28"/>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настоящего Кодекса.</w:t>
      </w:r>
    </w:p>
    <w:bookmarkEnd w:id="3750"/>
    <w:p>
      <w:pPr>
        <w:spacing w:after="0"/>
        <w:ind w:left="0"/>
        <w:jc w:val="both"/>
      </w:pPr>
      <w:r>
        <w:rPr>
          <w:rFonts w:ascii="Times New Roman"/>
          <w:b/>
          <w:i w:val="false"/>
          <w:color w:val="000000"/>
          <w:sz w:val="28"/>
        </w:rPr>
        <w:t>Статья 248. Вычет по сомнительным требованиям</w:t>
      </w:r>
    </w:p>
    <w:bookmarkStart w:name="z4738" w:id="3751"/>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настоящей статьи, сомнительными требованиями признаются требования:</w:t>
      </w:r>
    </w:p>
    <w:bookmarkEnd w:id="3751"/>
    <w:bookmarkStart w:name="z4739" w:id="3752"/>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bookmarkEnd w:id="3752"/>
    <w:bookmarkStart w:name="z4740" w:id="3753"/>
    <w:p>
      <w:pPr>
        <w:spacing w:after="0"/>
        <w:ind w:left="0"/>
        <w:jc w:val="both"/>
      </w:pPr>
      <w:r>
        <w:rPr>
          <w:rFonts w:ascii="Times New Roman"/>
          <w:b w:val="false"/>
          <w:i w:val="false"/>
          <w:color w:val="000000"/>
          <w:sz w:val="28"/>
        </w:rPr>
        <w:t>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удовлетворенные в связи с признанием налогоплательщика-дебитора банкротом в соответствии с законодательством Республики Казахстан;</w:t>
      </w:r>
    </w:p>
    <w:bookmarkEnd w:id="3753"/>
    <w:bookmarkStart w:name="z4741" w:id="3754"/>
    <w:p>
      <w:pPr>
        <w:spacing w:after="0"/>
        <w:ind w:left="0"/>
        <w:jc w:val="both"/>
      </w:pPr>
      <w:r>
        <w:rPr>
          <w:rFonts w:ascii="Times New Roman"/>
          <w:b w:val="false"/>
          <w:i w:val="false"/>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bookmarkEnd w:id="3754"/>
    <w:bookmarkStart w:name="z4742" w:id="3755"/>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bookmarkEnd w:id="3755"/>
    <w:bookmarkStart w:name="z4743" w:id="3756"/>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bookmarkEnd w:id="3756"/>
    <w:bookmarkStart w:name="z4744" w:id="3757"/>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bookmarkEnd w:id="3757"/>
    <w:bookmarkStart w:name="z4745" w:id="3758"/>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bookmarkEnd w:id="3758"/>
    <w:bookmarkStart w:name="z4746" w:id="3759"/>
    <w:p>
      <w:pPr>
        <w:spacing w:after="0"/>
        <w:ind w:left="0"/>
        <w:jc w:val="both"/>
      </w:pPr>
      <w:r>
        <w:rPr>
          <w:rFonts w:ascii="Times New Roman"/>
          <w:b w:val="false"/>
          <w:i w:val="false"/>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759"/>
    <w:bookmarkStart w:name="z4747" w:id="3760"/>
    <w:p>
      <w:pPr>
        <w:spacing w:after="0"/>
        <w:ind w:left="0"/>
        <w:jc w:val="both"/>
      </w:pPr>
      <w:r>
        <w:rPr>
          <w:rFonts w:ascii="Times New Roman"/>
          <w:b w:val="false"/>
          <w:i w:val="false"/>
          <w:color w:val="000000"/>
          <w:sz w:val="28"/>
        </w:rPr>
        <w:t>
      3. Сомнительные требования подлежат вычету у лица:</w:t>
      </w:r>
    </w:p>
    <w:bookmarkEnd w:id="3760"/>
    <w:bookmarkStart w:name="z4748" w:id="3761"/>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bookmarkEnd w:id="3761"/>
    <w:bookmarkStart w:name="z4749" w:id="3762"/>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bookmarkEnd w:id="3762"/>
    <w:bookmarkStart w:name="z4750" w:id="3763"/>
    <w:p>
      <w:pPr>
        <w:spacing w:after="0"/>
        <w:ind w:left="0"/>
        <w:jc w:val="both"/>
      </w:pPr>
      <w:r>
        <w:rPr>
          <w:rFonts w:ascii="Times New Roman"/>
          <w:b w:val="false"/>
          <w:i w:val="false"/>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настоящего Кодекса, увеличенного на стоимость приобретения права требования;</w:t>
      </w:r>
    </w:p>
    <w:bookmarkEnd w:id="3763"/>
    <w:bookmarkStart w:name="z4751" w:id="3764"/>
    <w:p>
      <w:pPr>
        <w:spacing w:after="0"/>
        <w:ind w:left="0"/>
        <w:jc w:val="both"/>
      </w:pPr>
      <w:r>
        <w:rPr>
          <w:rFonts w:ascii="Times New Roman"/>
          <w:b w:val="false"/>
          <w:i w:val="false"/>
          <w:color w:val="000000"/>
          <w:sz w:val="28"/>
        </w:rPr>
        <w:t xml:space="preserve">
      4) определенного подпунктом 4) пунктом 2 настоящей статьи, – в размере сумм, признанных в качестве дохода, определенного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настоящего Кодекса.</w:t>
      </w:r>
    </w:p>
    <w:bookmarkEnd w:id="3764"/>
    <w:bookmarkStart w:name="z4752" w:id="3765"/>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bookmarkEnd w:id="3765"/>
    <w:bookmarkStart w:name="z4753" w:id="3766"/>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bookmarkEnd w:id="3766"/>
    <w:bookmarkStart w:name="z4754" w:id="3767"/>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767"/>
    <w:bookmarkStart w:name="z4755" w:id="3768"/>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768"/>
    <w:bookmarkStart w:name="z4756" w:id="3769"/>
    <w:p>
      <w:pPr>
        <w:spacing w:after="0"/>
        <w:ind w:left="0"/>
        <w:jc w:val="both"/>
      </w:pPr>
      <w:r>
        <w:rPr>
          <w:rFonts w:ascii="Times New Roman"/>
          <w:b w:val="false"/>
          <w:i w:val="false"/>
          <w:color w:val="000000"/>
          <w:sz w:val="28"/>
        </w:rPr>
        <w:t>
      в остальных случаях – со дня:</w:t>
      </w:r>
    </w:p>
    <w:bookmarkEnd w:id="3769"/>
    <w:bookmarkStart w:name="z4757" w:id="3770"/>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bookmarkEnd w:id="3770"/>
    <w:bookmarkStart w:name="z4758" w:id="3771"/>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bookmarkEnd w:id="3771"/>
    <w:bookmarkStart w:name="z4759" w:id="3772"/>
    <w:p>
      <w:pPr>
        <w:spacing w:after="0"/>
        <w:ind w:left="0"/>
        <w:jc w:val="both"/>
      </w:pPr>
      <w:r>
        <w:rPr>
          <w:rFonts w:ascii="Times New Roman"/>
          <w:b w:val="false"/>
          <w:i w:val="false"/>
          <w:color w:val="000000"/>
          <w:sz w:val="28"/>
        </w:rPr>
        <w:t>
      2) у лиц, определенных подпунктом 3) пункта 2 настоящей статьи:</w:t>
      </w:r>
    </w:p>
    <w:bookmarkEnd w:id="3772"/>
    <w:bookmarkStart w:name="z4760" w:id="3773"/>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773"/>
    <w:bookmarkStart w:name="z4761" w:id="3774"/>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774"/>
    <w:bookmarkStart w:name="z4762" w:id="3775"/>
    <w:p>
      <w:pPr>
        <w:spacing w:after="0"/>
        <w:ind w:left="0"/>
        <w:jc w:val="both"/>
      </w:pPr>
      <w:r>
        <w:rPr>
          <w:rFonts w:ascii="Times New Roman"/>
          <w:b w:val="false"/>
          <w:i w:val="false"/>
          <w:color w:val="000000"/>
          <w:sz w:val="28"/>
        </w:rPr>
        <w:t>
      в остальных случаях – со дня наиболее поздней из следующих дат:</w:t>
      </w:r>
    </w:p>
    <w:bookmarkEnd w:id="3775"/>
    <w:bookmarkStart w:name="z4763" w:id="3776"/>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bookmarkEnd w:id="3776"/>
    <w:bookmarkStart w:name="z4764" w:id="3777"/>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bookmarkEnd w:id="3777"/>
    <w:bookmarkStart w:name="z4765" w:id="3778"/>
    <w:p>
      <w:pPr>
        <w:spacing w:after="0"/>
        <w:ind w:left="0"/>
        <w:jc w:val="both"/>
      </w:pPr>
      <w:r>
        <w:rPr>
          <w:rFonts w:ascii="Times New Roman"/>
          <w:b w:val="false"/>
          <w:i w:val="false"/>
          <w:color w:val="000000"/>
          <w:sz w:val="28"/>
        </w:rPr>
        <w:t>
      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bookmarkEnd w:id="3778"/>
    <w:bookmarkStart w:name="z4766" w:id="3779"/>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bookmarkEnd w:id="3779"/>
    <w:bookmarkStart w:name="z4767" w:id="3780"/>
    <w:p>
      <w:pPr>
        <w:spacing w:after="0"/>
        <w:ind w:left="0"/>
        <w:jc w:val="both"/>
      </w:pPr>
      <w:r>
        <w:rPr>
          <w:rFonts w:ascii="Times New Roman"/>
          <w:b w:val="false"/>
          <w:i w:val="false"/>
          <w:color w:val="000000"/>
          <w:sz w:val="28"/>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по выплате начисленных после 31 декабря 2012 года:</w:t>
      </w:r>
    </w:p>
    <w:bookmarkEnd w:id="3780"/>
    <w:bookmarkStart w:name="z4768" w:id="3781"/>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bookmarkEnd w:id="3781"/>
    <w:bookmarkStart w:name="z4769" w:id="3782"/>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bookmarkEnd w:id="3782"/>
    <w:bookmarkStart w:name="z4770" w:id="3783"/>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bookmarkEnd w:id="3783"/>
    <w:bookmarkStart w:name="z4771" w:id="3784"/>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784"/>
    <w:bookmarkStart w:name="z4772" w:id="3785"/>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bookmarkEnd w:id="3785"/>
    <w:bookmarkStart w:name="z4773" w:id="3786"/>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bookmarkEnd w:id="3786"/>
    <w:bookmarkStart w:name="z4774" w:id="3787"/>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bookmarkEnd w:id="3787"/>
    <w:bookmarkStart w:name="z4775" w:id="3788"/>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3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249. Вычеты страховой, перестраховочной организации</w:t>
      </w:r>
    </w:p>
    <w:bookmarkStart w:name="z4776" w:id="3789"/>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bookmarkEnd w:id="3789"/>
    <w:bookmarkStart w:name="z4777" w:id="3790"/>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bookmarkEnd w:id="3790"/>
    <w:bookmarkStart w:name="z4778" w:id="3791"/>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bookmarkEnd w:id="3791"/>
    <w:bookmarkStart w:name="z4779" w:id="3792"/>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bookmarkEnd w:id="3792"/>
    <w:bookmarkStart w:name="z4780" w:id="3793"/>
    <w:p>
      <w:pPr>
        <w:spacing w:after="0"/>
        <w:ind w:left="0"/>
        <w:jc w:val="both"/>
      </w:pPr>
      <w:r>
        <w:rPr>
          <w:rFonts w:ascii="Times New Roman"/>
          <w:b w:val="false"/>
          <w:i w:val="false"/>
          <w:color w:val="000000"/>
          <w:sz w:val="28"/>
        </w:rPr>
        <w:t xml:space="preserve">
      4) увеличение страховых резервов по договорам страхования, перестрахования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250 настоящего Кодекса;</w:t>
      </w:r>
    </w:p>
    <w:bookmarkEnd w:id="3793"/>
    <w:bookmarkStart w:name="z4781" w:id="3794"/>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bookmarkEnd w:id="3794"/>
    <w:bookmarkStart w:name="z4782" w:id="3795"/>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bookmarkEnd w:id="3795"/>
    <w:bookmarkStart w:name="z17170" w:id="3796"/>
    <w:p>
      <w:pPr>
        <w:spacing w:after="0"/>
        <w:ind w:left="0"/>
        <w:jc w:val="both"/>
      </w:pPr>
      <w:r>
        <w:rPr>
          <w:rFonts w:ascii="Times New Roman"/>
          <w:b w:val="false"/>
          <w:i w:val="false"/>
          <w:color w:val="000000"/>
          <w:sz w:val="28"/>
        </w:rPr>
        <w:t>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796"/>
    <w:bookmarkStart w:name="z4783" w:id="3797"/>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до 1 января 2012 года.</w:t>
      </w:r>
    </w:p>
    <w:bookmarkEnd w:id="3797"/>
    <w:bookmarkStart w:name="z4784" w:id="3798"/>
    <w:p>
      <w:pPr>
        <w:spacing w:after="0"/>
        <w:ind w:left="0"/>
        <w:jc w:val="both"/>
      </w:pPr>
      <w:r>
        <w:rPr>
          <w:rFonts w:ascii="Times New Roman"/>
          <w:b w:val="false"/>
          <w:i w:val="false"/>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bookmarkEnd w:id="3798"/>
    <w:bookmarkStart w:name="z4785" w:id="3799"/>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bookmarkEnd w:id="3799"/>
    <w:bookmarkStart w:name="z4786" w:id="3800"/>
    <w:p>
      <w:pPr>
        <w:spacing w:after="0"/>
        <w:ind w:left="0"/>
        <w:jc w:val="both"/>
      </w:pPr>
      <w:r>
        <w:rPr>
          <w:rFonts w:ascii="Times New Roman"/>
          <w:b w:val="false"/>
          <w:i w:val="false"/>
          <w:color w:val="000000"/>
          <w:sz w:val="28"/>
        </w:rPr>
        <w:t>
      Р х (А/Б), где:</w:t>
      </w:r>
    </w:p>
    <w:bookmarkEnd w:id="3800"/>
    <w:bookmarkStart w:name="z4787" w:id="3801"/>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bookmarkEnd w:id="3801"/>
    <w:bookmarkStart w:name="z4788" w:id="3802"/>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bookmarkEnd w:id="3802"/>
    <w:bookmarkStart w:name="z4789" w:id="3803"/>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bookmarkEnd w:id="3803"/>
    <w:bookmarkStart w:name="z4790" w:id="3804"/>
    <w:p>
      <w:pPr>
        <w:spacing w:after="0"/>
        <w:ind w:left="0"/>
        <w:jc w:val="both"/>
      </w:pPr>
      <w:r>
        <w:rPr>
          <w:rFonts w:ascii="Times New Roman"/>
          <w:b w:val="false"/>
          <w:i w:val="false"/>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1 января 2012 года.</w:t>
      </w:r>
    </w:p>
    <w:bookmarkEnd w:id="38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250. Вычет по отчислениям в резервные фонды</w:t>
      </w:r>
    </w:p>
    <w:bookmarkStart w:name="z4791" w:id="3805"/>
    <w:p>
      <w:pPr>
        <w:spacing w:after="0"/>
        <w:ind w:left="0"/>
        <w:jc w:val="both"/>
      </w:pPr>
      <w:r>
        <w:rPr>
          <w:rFonts w:ascii="Times New Roman"/>
          <w:b w:val="false"/>
          <w:i w:val="false"/>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05"/>
    <w:bookmarkStart w:name="z4792" w:id="3806"/>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06"/>
    <w:bookmarkStart w:name="z4793" w:id="3807"/>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bookmarkEnd w:id="3807"/>
    <w:bookmarkStart w:name="z4794" w:id="3808"/>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bookmarkEnd w:id="3808"/>
    <w:bookmarkStart w:name="z4795" w:id="3809"/>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bookmarkEnd w:id="3809"/>
    <w:bookmarkStart w:name="z4796" w:id="3810"/>
    <w:p>
      <w:pPr>
        <w:spacing w:after="0"/>
        <w:ind w:left="0"/>
        <w:jc w:val="both"/>
      </w:pPr>
      <w:r>
        <w:rPr>
          <w:rFonts w:ascii="Times New Roman"/>
          <w:b w:val="false"/>
          <w:i w:val="false"/>
          <w:color w:val="000000"/>
          <w:sz w:val="28"/>
        </w:rPr>
        <w:t>
      3) дебиторской задолженности по документарным расчетам, гарантиям и факторинговым операциям;</w:t>
      </w:r>
    </w:p>
    <w:bookmarkEnd w:id="3810"/>
    <w:bookmarkStart w:name="z4797" w:id="3811"/>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bookmarkStart w:name="z4802" w:id="3812"/>
    <w:p>
      <w:pPr>
        <w:spacing w:after="0"/>
        <w:ind w:left="0"/>
        <w:jc w:val="both"/>
      </w:pPr>
      <w:r>
        <w:rPr>
          <w:rFonts w:ascii="Times New Roman"/>
          <w:b w:val="false"/>
          <w:i w:val="false"/>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финансовых организаций.</w:t>
      </w:r>
    </w:p>
    <w:bookmarkEnd w:id="3812"/>
    <w:bookmarkStart w:name="z4803" w:id="3813"/>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bookmarkEnd w:id="3813"/>
    <w:bookmarkStart w:name="z4804" w:id="3814"/>
    <w:p>
      <w:pPr>
        <w:spacing w:after="0"/>
        <w:ind w:left="0"/>
        <w:jc w:val="both"/>
      </w:pPr>
      <w:r>
        <w:rPr>
          <w:rFonts w:ascii="Times New Roman"/>
          <w:b w:val="false"/>
          <w:i w:val="false"/>
          <w:color w:val="000000"/>
          <w:sz w:val="28"/>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14"/>
    <w:bookmarkStart w:name="z4805" w:id="3815"/>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815"/>
    <w:bookmarkStart w:name="z4806" w:id="3816"/>
    <w:p>
      <w:pPr>
        <w:spacing w:after="0"/>
        <w:ind w:left="0"/>
        <w:jc w:val="both"/>
      </w:pPr>
      <w:r>
        <w:rPr>
          <w:rFonts w:ascii="Times New Roman"/>
          <w:b w:val="false"/>
          <w:i w:val="false"/>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bookmarkEnd w:id="3816"/>
    <w:bookmarkStart w:name="z4807" w:id="3817"/>
    <w:p>
      <w:pPr>
        <w:spacing w:after="0"/>
        <w:ind w:left="0"/>
        <w:jc w:val="both"/>
      </w:pPr>
      <w:r>
        <w:rPr>
          <w:rFonts w:ascii="Times New Roman"/>
          <w:b w:val="false"/>
          <w:i w:val="false"/>
          <w:color w:val="000000"/>
          <w:sz w:val="28"/>
        </w:rPr>
        <w:t>
      1) финансового лизинга;</w:t>
      </w:r>
    </w:p>
    <w:bookmarkEnd w:id="3817"/>
    <w:bookmarkStart w:name="z4808" w:id="3818"/>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bookmarkEnd w:id="3818"/>
    <w:bookmarkStart w:name="z4809" w:id="3819"/>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3-1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811" w:id="3820"/>
    <w:p>
      <w:pPr>
        <w:spacing w:after="0"/>
        <w:ind w:left="0"/>
        <w:jc w:val="both"/>
      </w:pPr>
      <w:r>
        <w:rPr>
          <w:rFonts w:ascii="Times New Roman"/>
          <w:b w:val="false"/>
          <w:i w:val="false"/>
          <w:color w:val="000000"/>
          <w:sz w:val="28"/>
        </w:rPr>
        <w:t>
      5. Страховые, перестраховочные организации имеют право на вычет суммы расходов по рассчитанным страховым резервам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820"/>
    <w:bookmarkStart w:name="z4812" w:id="3821"/>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821"/>
    <w:bookmarkStart w:name="z4813" w:id="3822"/>
    <w:p>
      <w:pPr>
        <w:spacing w:after="0"/>
        <w:ind w:left="0"/>
        <w:jc w:val="both"/>
      </w:pPr>
      <w:r>
        <w:rPr>
          <w:rFonts w:ascii="Times New Roman"/>
          <w:b w:val="false"/>
          <w:i w:val="false"/>
          <w:color w:val="000000"/>
          <w:sz w:val="28"/>
        </w:rPr>
        <w:t>
      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bookmarkEnd w:id="3822"/>
    <w:bookmarkStart w:name="z4814" w:id="3823"/>
    <w:p>
      <w:pPr>
        <w:spacing w:after="0"/>
        <w:ind w:left="0"/>
        <w:jc w:val="both"/>
      </w:pPr>
      <w:r>
        <w:rPr>
          <w:rFonts w:ascii="Times New Roman"/>
          <w:b w:val="false"/>
          <w:i w:val="false"/>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23"/>
    <w:bookmarkStart w:name="z4815" w:id="3824"/>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bookmarkEnd w:id="3824"/>
    <w:bookmarkStart w:name="z4816" w:id="3825"/>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bookmarkEnd w:id="3825"/>
    <w:bookmarkStart w:name="z4817" w:id="3826"/>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bookmarkEnd w:id="3826"/>
    <w:bookmarkStart w:name="z4818" w:id="3827"/>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bookmarkEnd w:id="3827"/>
    <w:bookmarkStart w:name="z4819" w:id="3828"/>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bookmarkEnd w:id="3828"/>
    <w:bookmarkStart w:name="z4820" w:id="3829"/>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bookmarkEnd w:id="3829"/>
    <w:bookmarkStart w:name="z4821" w:id="3830"/>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bookmarkEnd w:id="3830"/>
    <w:bookmarkStart w:name="z4822" w:id="3831"/>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bookmarkEnd w:id="3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250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251. Вычет по уменьшению активов перестрахования </w:t>
      </w:r>
    </w:p>
    <w:bookmarkStart w:name="z4824" w:id="3832"/>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w:t>
      </w:r>
      <w:r>
        <w:rPr>
          <w:rFonts w:ascii="Times New Roman"/>
          <w:b w:val="false"/>
          <w:i w:val="false"/>
          <w:color w:val="000000"/>
          <w:sz w:val="28"/>
        </w:rPr>
        <w:t>статьей 231</w:t>
      </w:r>
      <w:r>
        <w:rPr>
          <w:rFonts w:ascii="Times New Roman"/>
          <w:b w:val="false"/>
          <w:i w:val="false"/>
          <w:color w:val="000000"/>
          <w:sz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252. Вычеты по расходам на ликвидацию последствий разработки месторождений и сумм отчислений в ликвидационные фонды</w:t>
      </w:r>
    </w:p>
    <w:bookmarkStart w:name="z4825" w:id="3833"/>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bookmarkEnd w:id="3833"/>
    <w:bookmarkStart w:name="z4826" w:id="3834"/>
    <w:p>
      <w:pPr>
        <w:spacing w:after="0"/>
        <w:ind w:left="0"/>
        <w:jc w:val="both"/>
      </w:pPr>
      <w:r>
        <w:rPr>
          <w:rFonts w:ascii="Times New Roman"/>
          <w:b w:val="false"/>
          <w:i w:val="false"/>
          <w:color w:val="000000"/>
          <w:sz w:val="28"/>
        </w:rPr>
        <w:t xml:space="preserve">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bookmarkEnd w:id="3834"/>
    <w:bookmarkStart w:name="z4827" w:id="3835"/>
    <w:p>
      <w:pPr>
        <w:spacing w:after="0"/>
        <w:ind w:left="0"/>
        <w:jc w:val="both"/>
      </w:pPr>
      <w:r>
        <w:rPr>
          <w:rFonts w:ascii="Times New Roman"/>
          <w:b w:val="false"/>
          <w:i w:val="false"/>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bookmarkEnd w:id="3835"/>
    <w:bookmarkStart w:name="z4828" w:id="3836"/>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bookmarkEnd w:id="3836"/>
    <w:bookmarkStart w:name="z4829" w:id="3837"/>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bookmarkEnd w:id="3837"/>
    <w:bookmarkStart w:name="z4830" w:id="3838"/>
    <w:p>
      <w:pPr>
        <w:spacing w:after="0"/>
        <w:ind w:left="0"/>
        <w:jc w:val="both"/>
      </w:pPr>
      <w:r>
        <w:rPr>
          <w:rFonts w:ascii="Times New Roman"/>
          <w:b w:val="false"/>
          <w:i w:val="false"/>
          <w:color w:val="000000"/>
          <w:sz w:val="28"/>
        </w:rPr>
        <w:t>
      не подлежат отнесению на вычеты.</w:t>
      </w:r>
    </w:p>
    <w:bookmarkEnd w:id="3838"/>
    <w:bookmarkStart w:name="z4831" w:id="3839"/>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3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253. Вычеты по расходам на ликвидацию полигонов захоронения отходов и сумм отчислений в ликвидационный фонд полигонов захоронения отходов</w:t>
      </w:r>
    </w:p>
    <w:p>
      <w:pPr>
        <w:spacing w:after="0"/>
        <w:ind w:left="0"/>
        <w:jc w:val="both"/>
      </w:pPr>
      <w:r>
        <w:rPr>
          <w:rFonts w:ascii="Times New Roman"/>
          <w:b w:val="false"/>
          <w:i w:val="false"/>
          <w:color w:val="ff0000"/>
          <w:sz w:val="28"/>
        </w:rPr>
        <w:t xml:space="preserve">
      Сноска. Заголовок статьи 253 с изменением, внесенным Законом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bookmarkStart w:name="z4832" w:id="3840"/>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bookmarkEnd w:id="3840"/>
    <w:bookmarkStart w:name="z4833" w:id="3841"/>
    <w:p>
      <w:pPr>
        <w:spacing w:after="0"/>
        <w:ind w:left="0"/>
        <w:jc w:val="both"/>
      </w:pPr>
      <w:r>
        <w:rPr>
          <w:rFonts w:ascii="Times New Roman"/>
          <w:b w:val="false"/>
          <w:i w:val="false"/>
          <w:color w:val="000000"/>
          <w:sz w:val="28"/>
        </w:rPr>
        <w:t>
      2. Размер и порядок отчислений в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bookmarkEnd w:id="3841"/>
    <w:bookmarkStart w:name="z4834" w:id="3842"/>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bookmarkEnd w:id="3842"/>
    <w:bookmarkStart w:name="z4835" w:id="3843"/>
    <w:p>
      <w:pPr>
        <w:spacing w:after="0"/>
        <w:ind w:left="0"/>
        <w:jc w:val="both"/>
      </w:pPr>
      <w:r>
        <w:rPr>
          <w:rFonts w:ascii="Times New Roman"/>
          <w:b w:val="false"/>
          <w:i w:val="false"/>
          <w:color w:val="000000"/>
          <w:sz w:val="28"/>
        </w:rPr>
        <w:t xml:space="preserve">
      4.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3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w:t>
      </w:r>
    </w:p>
    <w:bookmarkStart w:name="z4836" w:id="3844"/>
    <w:p>
      <w:pPr>
        <w:spacing w:after="0"/>
        <w:ind w:left="0"/>
        <w:jc w:val="both"/>
      </w:pPr>
      <w:r>
        <w:rPr>
          <w:rFonts w:ascii="Times New Roman"/>
          <w:b w:val="false"/>
          <w:i w:val="false"/>
          <w:color w:val="000000"/>
          <w:sz w:val="28"/>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bookmarkEnd w:id="3844"/>
    <w:bookmarkStart w:name="z4837" w:id="3845"/>
    <w:p>
      <w:pPr>
        <w:spacing w:after="0"/>
        <w:ind w:left="0"/>
        <w:jc w:val="both"/>
      </w:pPr>
      <w:r>
        <w:rPr>
          <w:rFonts w:ascii="Times New Roman"/>
          <w:b w:val="false"/>
          <w:i w:val="false"/>
          <w:color w:val="000000"/>
          <w:sz w:val="28"/>
        </w:rPr>
        <w:t>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bookmarkEnd w:id="3845"/>
    <w:bookmarkStart w:name="z4838" w:id="3846"/>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bookmarkEnd w:id="3846"/>
    <w:bookmarkStart w:name="z4839" w:id="3847"/>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3847"/>
    <w:p>
      <w:pPr>
        <w:spacing w:after="0"/>
        <w:ind w:left="0"/>
        <w:jc w:val="both"/>
      </w:pPr>
      <w:r>
        <w:rPr>
          <w:rFonts w:ascii="Times New Roman"/>
          <w:b/>
          <w:i w:val="false"/>
          <w:color w:val="000000"/>
          <w:sz w:val="28"/>
        </w:rPr>
        <w:t>Статья 255. 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pPr>
        <w:spacing w:after="0"/>
        <w:ind w:left="0"/>
        <w:jc w:val="both"/>
      </w:pPr>
      <w:r>
        <w:rPr>
          <w:rFonts w:ascii="Times New Roman"/>
          <w:b w:val="false"/>
          <w:i w:val="false"/>
          <w:color w:val="ff0000"/>
          <w:sz w:val="28"/>
        </w:rPr>
        <w:t xml:space="preserve">
      Сноска. Заголовок статьи 255 -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4840" w:id="3848"/>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bookmarkEnd w:id="3848"/>
    <w:bookmarkStart w:name="z4841" w:id="3849"/>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bookmarkEnd w:id="3849"/>
    <w:bookmarkStart w:name="z4842" w:id="3850"/>
    <w:p>
      <w:pPr>
        <w:spacing w:after="0"/>
        <w:ind w:left="0"/>
        <w:jc w:val="both"/>
      </w:pPr>
      <w:r>
        <w:rPr>
          <w:rFonts w:ascii="Times New Roman"/>
          <w:b w:val="false"/>
          <w:i w:val="false"/>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3850"/>
    <w:p>
      <w:pPr>
        <w:spacing w:after="0"/>
        <w:ind w:left="0"/>
        <w:jc w:val="both"/>
      </w:pPr>
      <w:r>
        <w:rPr>
          <w:rFonts w:ascii="Times New Roman"/>
          <w:b w:val="false"/>
          <w:i w:val="false"/>
          <w:color w:val="000000"/>
          <w:sz w:val="28"/>
        </w:rPr>
        <w:t>
      2. Вычет расходов, указанных в пункте 1 настоящей статьи, не должен превышать размер положительной разницы, определенной в следующем порядке:</w:t>
      </w:r>
    </w:p>
    <w:bookmarkStart w:name="z4844" w:id="3851"/>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bookmarkEnd w:id="3851"/>
    <w:bookmarkStart w:name="z4845" w:id="3852"/>
    <w:p>
      <w:pPr>
        <w:spacing w:after="0"/>
        <w:ind w:left="0"/>
        <w:jc w:val="both"/>
      </w:pPr>
      <w:r>
        <w:rPr>
          <w:rFonts w:ascii="Times New Roman"/>
          <w:b w:val="false"/>
          <w:i w:val="false"/>
          <w:color w:val="000000"/>
          <w:sz w:val="28"/>
        </w:rPr>
        <w:t>
      минус</w:t>
      </w:r>
    </w:p>
    <w:bookmarkEnd w:id="3852"/>
    <w:bookmarkStart w:name="z4846" w:id="3853"/>
    <w:p>
      <w:pPr>
        <w:spacing w:after="0"/>
        <w:ind w:left="0"/>
        <w:jc w:val="both"/>
      </w:pPr>
      <w:r>
        <w:rPr>
          <w:rFonts w:ascii="Times New Roman"/>
          <w:b w:val="false"/>
          <w:i w:val="false"/>
          <w:color w:val="000000"/>
          <w:sz w:val="28"/>
        </w:rPr>
        <w:t xml:space="preserve">
      расходы, отнесенные на вычеты в соответствии со </w:t>
      </w:r>
      <w:r>
        <w:rPr>
          <w:rFonts w:ascii="Times New Roman"/>
          <w:b w:val="false"/>
          <w:i w:val="false"/>
          <w:color w:val="000000"/>
          <w:sz w:val="28"/>
        </w:rPr>
        <w:t>статьей 254</w:t>
      </w:r>
      <w:r>
        <w:rPr>
          <w:rFonts w:ascii="Times New Roman"/>
          <w:b w:val="false"/>
          <w:i w:val="false"/>
          <w:color w:val="000000"/>
          <w:sz w:val="28"/>
        </w:rPr>
        <w:t xml:space="preserve"> настоящего Кодекса в отчетном налоговом периоде.</w:t>
      </w:r>
    </w:p>
    <w:bookmarkEnd w:id="3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7" w:id="3854"/>
    <w:p>
      <w:pPr>
        <w:spacing w:after="0"/>
        <w:ind w:left="0"/>
        <w:jc w:val="both"/>
      </w:pPr>
      <w:r>
        <w:rPr>
          <w:rFonts w:ascii="Times New Roman"/>
          <w:b w:val="false"/>
          <w:i w:val="false"/>
          <w:color w:val="000000"/>
          <w:sz w:val="28"/>
        </w:rPr>
        <w:t>
      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bookmarkEnd w:id="3854"/>
    <w:bookmarkStart w:name="z17518" w:id="3855"/>
    <w:p>
      <w:pPr>
        <w:spacing w:after="0"/>
        <w:ind w:left="0"/>
        <w:jc w:val="both"/>
      </w:pPr>
      <w:r>
        <w:rPr>
          <w:rFonts w:ascii="Times New Roman"/>
          <w:b w:val="false"/>
          <w:i w:val="false"/>
          <w:color w:val="000000"/>
          <w:sz w:val="28"/>
        </w:rPr>
        <w:t>
      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bookmarkEnd w:id="3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255 с изменениями, внесенными законами РК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256. Вычет расходов по страховым премиям и взносам участников систем гарантирования</w:t>
      </w:r>
    </w:p>
    <w:bookmarkStart w:name="z4847" w:id="3856"/>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bookmarkEnd w:id="3856"/>
    <w:bookmarkStart w:name="z4848" w:id="3857"/>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bookmarkEnd w:id="3857"/>
    <w:bookmarkStart w:name="z4849" w:id="3858"/>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3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851" w:id="3859"/>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bookmarkEnd w:id="3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256 с изменением, внесенным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257. Вычет расходов по начисленным доходам работников и иным выплатам физическим лицам</w:t>
      </w:r>
    </w:p>
    <w:bookmarkStart w:name="z4852" w:id="3860"/>
    <w:p>
      <w:pPr>
        <w:spacing w:after="0"/>
        <w:ind w:left="0"/>
        <w:jc w:val="both"/>
      </w:pPr>
      <w:r>
        <w:rPr>
          <w:rFonts w:ascii="Times New Roman"/>
          <w:b w:val="false"/>
          <w:i w:val="false"/>
          <w:color w:val="000000"/>
          <w:sz w:val="28"/>
        </w:rPr>
        <w:t xml:space="preserve">
      1. Вычету подлежат расходы работодателя по доходам работника,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по доходам работника, указанным в </w:t>
      </w:r>
      <w:r>
        <w:rPr>
          <w:rFonts w:ascii="Times New Roman"/>
          <w:b w:val="false"/>
          <w:i w:val="false"/>
          <w:color w:val="000000"/>
          <w:sz w:val="28"/>
        </w:rPr>
        <w:t>подпунктах 20)</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 за исключением:</w:t>
      </w:r>
    </w:p>
    <w:bookmarkEnd w:id="3860"/>
    <w:bookmarkStart w:name="z4853" w:id="3861"/>
    <w:p>
      <w:pPr>
        <w:spacing w:after="0"/>
        <w:ind w:left="0"/>
        <w:jc w:val="both"/>
      </w:pPr>
      <w:r>
        <w:rPr>
          <w:rFonts w:ascii="Times New Roman"/>
          <w:b w:val="false"/>
          <w:i w:val="false"/>
          <w:color w:val="000000"/>
          <w:sz w:val="28"/>
        </w:rPr>
        <w:t>
      1) включаемых в первоначальную стоимость:</w:t>
      </w:r>
    </w:p>
    <w:bookmarkEnd w:id="3861"/>
    <w:bookmarkStart w:name="z4854" w:id="3862"/>
    <w:p>
      <w:pPr>
        <w:spacing w:after="0"/>
        <w:ind w:left="0"/>
        <w:jc w:val="both"/>
      </w:pPr>
      <w:r>
        <w:rPr>
          <w:rFonts w:ascii="Times New Roman"/>
          <w:b w:val="false"/>
          <w:i w:val="false"/>
          <w:color w:val="000000"/>
          <w:sz w:val="28"/>
        </w:rPr>
        <w:t>
      фиксированных активов;</w:t>
      </w:r>
    </w:p>
    <w:bookmarkEnd w:id="3862"/>
    <w:bookmarkStart w:name="z4855" w:id="3863"/>
    <w:p>
      <w:pPr>
        <w:spacing w:after="0"/>
        <w:ind w:left="0"/>
        <w:jc w:val="both"/>
      </w:pPr>
      <w:r>
        <w:rPr>
          <w:rFonts w:ascii="Times New Roman"/>
          <w:b w:val="false"/>
          <w:i w:val="false"/>
          <w:color w:val="000000"/>
          <w:sz w:val="28"/>
        </w:rPr>
        <w:t>
      объектов преференций;</w:t>
      </w:r>
    </w:p>
    <w:bookmarkEnd w:id="3863"/>
    <w:bookmarkStart w:name="z4856" w:id="3864"/>
    <w:p>
      <w:pPr>
        <w:spacing w:after="0"/>
        <w:ind w:left="0"/>
        <w:jc w:val="both"/>
      </w:pPr>
      <w:r>
        <w:rPr>
          <w:rFonts w:ascii="Times New Roman"/>
          <w:b w:val="false"/>
          <w:i w:val="false"/>
          <w:color w:val="000000"/>
          <w:sz w:val="28"/>
        </w:rPr>
        <w:t>
      активов, не подлежащих амортизации;</w:t>
      </w:r>
    </w:p>
    <w:bookmarkEnd w:id="3864"/>
    <w:bookmarkStart w:name="z4857" w:id="3865"/>
    <w:p>
      <w:pPr>
        <w:spacing w:after="0"/>
        <w:ind w:left="0"/>
        <w:jc w:val="both"/>
      </w:pPr>
      <w:r>
        <w:rPr>
          <w:rFonts w:ascii="Times New Roman"/>
          <w:b w:val="false"/>
          <w:i w:val="false"/>
          <w:color w:val="000000"/>
          <w:sz w:val="28"/>
        </w:rPr>
        <w:t>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865"/>
    <w:bookmarkStart w:name="z4858" w:id="3866"/>
    <w:p>
      <w:pPr>
        <w:spacing w:after="0"/>
        <w:ind w:left="0"/>
        <w:jc w:val="both"/>
      </w:pPr>
      <w:r>
        <w:rPr>
          <w:rFonts w:ascii="Times New Roman"/>
          <w:b w:val="false"/>
          <w:i w:val="false"/>
          <w:color w:val="000000"/>
          <w:sz w:val="28"/>
        </w:rPr>
        <w:t>
      3) признаваемых последующими расходами в соответствии с пунктом 2 статьи 272 настоящего Кодекса.</w:t>
      </w:r>
    </w:p>
    <w:bookmarkEnd w:id="3866"/>
    <w:bookmarkStart w:name="z17171" w:id="3867"/>
    <w:p>
      <w:pPr>
        <w:spacing w:after="0"/>
        <w:ind w:left="0"/>
        <w:jc w:val="both"/>
      </w:pPr>
      <w:r>
        <w:rPr>
          <w:rFonts w:ascii="Times New Roman"/>
          <w:b w:val="false"/>
          <w:i w:val="false"/>
          <w:color w:val="000000"/>
          <w:sz w:val="28"/>
        </w:rPr>
        <w:t>
      4) расходов налогоплательщика, предусмотренных пунктом 2 настоящей статьи.</w:t>
      </w:r>
    </w:p>
    <w:bookmarkEnd w:id="3867"/>
    <w:bookmarkStart w:name="z4859" w:id="3868"/>
    <w:p>
      <w:pPr>
        <w:spacing w:after="0"/>
        <w:ind w:left="0"/>
        <w:jc w:val="both"/>
      </w:pPr>
      <w:r>
        <w:rPr>
          <w:rFonts w:ascii="Times New Roman"/>
          <w:b w:val="false"/>
          <w:i w:val="false"/>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3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01.07.2021).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пункта 2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Вычету подлежат расходы налогоплательщика в виде выплат физическим лицам,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,10-1)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42)</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пункта 1 статьи 341 настоящего Кодекса.</w:t>
      </w:r>
    </w:p>
    <w:bookmarkStart w:name="z4861" w:id="3869"/>
    <w:p>
      <w:pPr>
        <w:spacing w:after="0"/>
        <w:ind w:left="0"/>
        <w:jc w:val="both"/>
      </w:pPr>
      <w:r>
        <w:rPr>
          <w:rFonts w:ascii="Times New Roman"/>
          <w:b w:val="false"/>
          <w:i w:val="false"/>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социальной защите.</w:t>
      </w:r>
    </w:p>
    <w:bookmarkEnd w:id="3869"/>
    <w:bookmarkStart w:name="z16126" w:id="3870"/>
    <w:p>
      <w:pPr>
        <w:spacing w:after="0"/>
        <w:ind w:left="0"/>
        <w:jc w:val="both"/>
      </w:pPr>
      <w:r>
        <w:rPr>
          <w:rFonts w:ascii="Times New Roman"/>
          <w:b w:val="false"/>
          <w:i w:val="false"/>
          <w:color w:val="000000"/>
          <w:sz w:val="28"/>
        </w:rPr>
        <w:t>
      4. Добровольные пенсионные взносы, уплаченные налоговым агентом в пользу работника, подлежат вычету.</w:t>
      </w:r>
    </w:p>
    <w:bookmarkEnd w:id="3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bookmarkStart w:name="z4862" w:id="3871"/>
    <w:p>
      <w:pPr>
        <w:spacing w:after="0"/>
        <w:ind w:left="0"/>
        <w:jc w:val="both"/>
      </w:pPr>
      <w:r>
        <w:rPr>
          <w:rFonts w:ascii="Times New Roman"/>
          <w:b w:val="false"/>
          <w:i w:val="false"/>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bookmarkEnd w:id="3871"/>
    <w:bookmarkStart w:name="z4863" w:id="3872"/>
    <w:p>
      <w:pPr>
        <w:spacing w:after="0"/>
        <w:ind w:left="0"/>
        <w:jc w:val="both"/>
      </w:pPr>
      <w:r>
        <w:rPr>
          <w:rFonts w:ascii="Times New Roman"/>
          <w:b w:val="false"/>
          <w:i w:val="false"/>
          <w:color w:val="000000"/>
          <w:sz w:val="28"/>
        </w:rPr>
        <w:t xml:space="preserve">
      1)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268 настоящего Кодекса, а также последующие расходы по таким активам, произведенные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3872"/>
    <w:bookmarkStart w:name="z4864" w:id="3873"/>
    <w:p>
      <w:pPr>
        <w:spacing w:after="0"/>
        <w:ind w:left="0"/>
        <w:jc w:val="both"/>
      </w:pPr>
      <w:r>
        <w:rPr>
          <w:rFonts w:ascii="Times New Roman"/>
          <w:b w:val="false"/>
          <w:i w:val="false"/>
          <w:color w:val="000000"/>
          <w:sz w:val="28"/>
        </w:rPr>
        <w:t xml:space="preserve">
      2) другие расходы. </w:t>
      </w:r>
    </w:p>
    <w:bookmarkEnd w:id="3873"/>
    <w:bookmarkStart w:name="z4865" w:id="3874"/>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874"/>
    <w:bookmarkStart w:name="z4866" w:id="38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bookmarkEnd w:id="3875"/>
    <w:bookmarkStart w:name="z17173" w:id="3876"/>
    <w:p>
      <w:pPr>
        <w:spacing w:after="0"/>
        <w:ind w:left="0"/>
        <w:jc w:val="both"/>
      </w:pPr>
      <w:r>
        <w:rPr>
          <w:rFonts w:ascii="Times New Roman"/>
          <w:b w:val="false"/>
          <w:i w:val="false"/>
          <w:color w:val="000000"/>
          <w:sz w:val="28"/>
        </w:rPr>
        <w:t>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bookmarkEnd w:id="3876"/>
    <w:bookmarkStart w:name="z17174" w:id="3877"/>
    <w:p>
      <w:pPr>
        <w:spacing w:after="0"/>
        <w:ind w:left="0"/>
        <w:jc w:val="both"/>
      </w:pPr>
      <w:r>
        <w:rPr>
          <w:rFonts w:ascii="Times New Roman"/>
          <w:b w:val="false"/>
          <w:i w:val="false"/>
          <w:color w:val="000000"/>
          <w:sz w:val="28"/>
        </w:rPr>
        <w:t>
      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bookmarkEnd w:id="3877"/>
    <w:bookmarkStart w:name="z17175" w:id="3878"/>
    <w:p>
      <w:pPr>
        <w:spacing w:after="0"/>
        <w:ind w:left="0"/>
        <w:jc w:val="both"/>
      </w:pPr>
      <w:r>
        <w:rPr>
          <w:rFonts w:ascii="Times New Roman"/>
          <w:b w:val="false"/>
          <w:i w:val="false"/>
          <w:color w:val="000000"/>
          <w:sz w:val="28"/>
        </w:rPr>
        <w:t>
      Указанный порядок применяется также в случаях:</w:t>
      </w:r>
    </w:p>
    <w:bookmarkEnd w:id="3878"/>
    <w:bookmarkStart w:name="z17176" w:id="3879"/>
    <w:p>
      <w:pPr>
        <w:spacing w:after="0"/>
        <w:ind w:left="0"/>
        <w:jc w:val="both"/>
      </w:pPr>
      <w:r>
        <w:rPr>
          <w:rFonts w:ascii="Times New Roman"/>
          <w:b w:val="false"/>
          <w:i w:val="false"/>
          <w:color w:val="000000"/>
          <w:sz w:val="28"/>
        </w:rPr>
        <w:t>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bookmarkEnd w:id="3879"/>
    <w:bookmarkStart w:name="z17177" w:id="3880"/>
    <w:p>
      <w:pPr>
        <w:spacing w:after="0"/>
        <w:ind w:left="0"/>
        <w:jc w:val="both"/>
      </w:pPr>
      <w:r>
        <w:rPr>
          <w:rFonts w:ascii="Times New Roman"/>
          <w:b w:val="false"/>
          <w:i w:val="false"/>
          <w:color w:val="000000"/>
          <w:sz w:val="28"/>
        </w:rPr>
        <w:t>
      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bookmarkEnd w:id="3880"/>
    <w:bookmarkStart w:name="z4870" w:id="3881"/>
    <w:p>
      <w:pPr>
        <w:spacing w:after="0"/>
        <w:ind w:left="0"/>
        <w:jc w:val="both"/>
      </w:pPr>
      <w:r>
        <w:rPr>
          <w:rFonts w:ascii="Times New Roman"/>
          <w:b w:val="false"/>
          <w:i w:val="false"/>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bookmarkEnd w:id="3881"/>
    <w:bookmarkStart w:name="z4871" w:id="3882"/>
    <w:p>
      <w:pPr>
        <w:spacing w:after="0"/>
        <w:ind w:left="0"/>
        <w:jc w:val="both"/>
      </w:pPr>
      <w:r>
        <w:rPr>
          <w:rFonts w:ascii="Times New Roman"/>
          <w:b w:val="false"/>
          <w:i w:val="false"/>
          <w:color w:val="000000"/>
          <w:sz w:val="28"/>
        </w:rPr>
        <w:t xml:space="preserve">
      Для целей настоящей статьи и , </w:t>
      </w:r>
      <w:r>
        <w:rPr>
          <w:rFonts w:ascii="Times New Roman"/>
          <w:b w:val="false"/>
          <w:i w:val="false"/>
          <w:color w:val="000000"/>
          <w:sz w:val="28"/>
        </w:rPr>
        <w:t>статей 260</w:t>
      </w:r>
      <w:r>
        <w:rPr>
          <w:rFonts w:ascii="Times New Roman"/>
          <w:b w:val="false"/>
          <w:i w:val="false"/>
          <w:color w:val="000000"/>
          <w:sz w:val="28"/>
        </w:rPr>
        <w:t xml:space="preserve"> и 722-1 настоящего Кодекса добыча после коммерческого обнаружения означает:</w:t>
      </w:r>
    </w:p>
    <w:bookmarkEnd w:id="3882"/>
    <w:bookmarkStart w:name="z4872" w:id="3883"/>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bookmarkEnd w:id="3883"/>
    <w:bookmarkStart w:name="z4873" w:id="3884"/>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bookmarkEnd w:id="3884"/>
    <w:bookmarkStart w:name="z4874" w:id="3885"/>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bookmarkEnd w:id="3885"/>
    <w:bookmarkStart w:name="z4875" w:id="3886"/>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bookmarkEnd w:id="3886"/>
    <w:bookmarkStart w:name="z4876" w:id="3887"/>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bookmarkEnd w:id="3887"/>
    <w:bookmarkStart w:name="z4877" w:id="3888"/>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bookmarkEnd w:id="3888"/>
    <w:bookmarkStart w:name="z4878" w:id="3889"/>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bookmarkEnd w:id="3889"/>
    <w:bookmarkStart w:name="z4879" w:id="3890"/>
    <w:p>
      <w:pPr>
        <w:spacing w:after="0"/>
        <w:ind w:left="0"/>
        <w:jc w:val="both"/>
      </w:pPr>
      <w:r>
        <w:rPr>
          <w:rFonts w:ascii="Times New Roman"/>
          <w:b w:val="false"/>
          <w:i w:val="false"/>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3890"/>
    <w:bookmarkStart w:name="z4880" w:id="3891"/>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bookmarkEnd w:id="3891"/>
    <w:bookmarkStart w:name="z4881" w:id="3892"/>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bookmarkEnd w:id="3892"/>
    <w:bookmarkStart w:name="z4882" w:id="3893"/>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bookmarkEnd w:id="3893"/>
    <w:bookmarkStart w:name="z4883" w:id="3894"/>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3894"/>
    <w:bookmarkStart w:name="z17178" w:id="3895"/>
    <w:p>
      <w:pPr>
        <w:spacing w:after="0"/>
        <w:ind w:left="0"/>
        <w:jc w:val="both"/>
      </w:pPr>
      <w:r>
        <w:rPr>
          <w:rFonts w:ascii="Times New Roman"/>
          <w:b w:val="false"/>
          <w:i w:val="false"/>
          <w:color w:val="000000"/>
          <w:sz w:val="28"/>
        </w:rPr>
        <w:t>
      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bookmarkEnd w:id="3895"/>
    <w:bookmarkStart w:name="z4884" w:id="3896"/>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bookmarkEnd w:id="3896"/>
    <w:bookmarkStart w:name="z17179" w:id="3897"/>
    <w:p>
      <w:pPr>
        <w:spacing w:after="0"/>
        <w:ind w:left="0"/>
        <w:jc w:val="both"/>
      </w:pPr>
      <w:r>
        <w:rPr>
          <w:rFonts w:ascii="Times New Roman"/>
          <w:b w:val="false"/>
          <w:i w:val="false"/>
          <w:color w:val="000000"/>
          <w:sz w:val="28"/>
        </w:rPr>
        <w:t>
      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bookmarkEnd w:id="3897"/>
    <w:bookmarkStart w:name="z17180" w:id="3898"/>
    <w:p>
      <w:pPr>
        <w:spacing w:after="0"/>
        <w:ind w:left="0"/>
        <w:jc w:val="both"/>
      </w:pPr>
      <w:r>
        <w:rPr>
          <w:rFonts w:ascii="Times New Roman"/>
          <w:b w:val="false"/>
          <w:i w:val="false"/>
          <w:color w:val="000000"/>
          <w:sz w:val="28"/>
        </w:rPr>
        <w:t>
      1,5 – по контракту на разведку и добычу или добычу углеводородов по сложным проектам на суше;</w:t>
      </w:r>
    </w:p>
    <w:bookmarkEnd w:id="3898"/>
    <w:bookmarkStart w:name="z17181" w:id="3899"/>
    <w:p>
      <w:pPr>
        <w:spacing w:after="0"/>
        <w:ind w:left="0"/>
        <w:jc w:val="both"/>
      </w:pPr>
      <w:r>
        <w:rPr>
          <w:rFonts w:ascii="Times New Roman"/>
          <w:b w:val="false"/>
          <w:i w:val="false"/>
          <w:color w:val="000000"/>
          <w:sz w:val="28"/>
        </w:rPr>
        <w:t>
      2,0 – по контракту на разведку и добычу или добычу углеводородов по сложным морским проектам.</w:t>
      </w:r>
    </w:p>
    <w:bookmarkEnd w:id="3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bookmarkStart w:name="z4885" w:id="3900"/>
    <w:p>
      <w:pPr>
        <w:spacing w:after="0"/>
        <w:ind w:left="0"/>
        <w:jc w:val="both"/>
      </w:pPr>
      <w:r>
        <w:rPr>
          <w:rFonts w:ascii="Times New Roman"/>
          <w:b w:val="false"/>
          <w:i w:val="false"/>
          <w:color w:val="000000"/>
          <w:sz w:val="28"/>
        </w:rPr>
        <w:t xml:space="preserve">
      1. По расходам,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bookmarkEnd w:id="3900"/>
    <w:bookmarkStart w:name="z4886" w:id="3901"/>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bookmarkEnd w:id="3901"/>
    <w:bookmarkStart w:name="z4887" w:id="3902"/>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bookmarkEnd w:id="3902"/>
    <w:bookmarkStart w:name="z4888" w:id="3903"/>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bookmarkEnd w:id="3903"/>
    <w:bookmarkStart w:name="z4889" w:id="3904"/>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bookmarkEnd w:id="3904"/>
    <w:bookmarkStart w:name="z4890" w:id="3905"/>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полученных по соответствующему контракту. </w:t>
      </w:r>
    </w:p>
    <w:bookmarkEnd w:id="3905"/>
    <w:bookmarkStart w:name="z4891" w:id="3906"/>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величина такого превышения включается в совокупный годовой доход. </w:t>
      </w:r>
    </w:p>
    <w:bookmarkEnd w:id="3906"/>
    <w:bookmarkStart w:name="z4892" w:id="3907"/>
    <w:p>
      <w:pPr>
        <w:spacing w:after="0"/>
        <w:ind w:left="0"/>
        <w:jc w:val="both"/>
      </w:pPr>
      <w:r>
        <w:rPr>
          <w:rFonts w:ascii="Times New Roman"/>
          <w:b w:val="false"/>
          <w:i w:val="false"/>
          <w:color w:val="000000"/>
          <w:sz w:val="28"/>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соответствующего контракта на разведку и (или) совмещенную разведку и добычу (в период разведки).</w:t>
      </w:r>
    </w:p>
    <w:bookmarkEnd w:id="3907"/>
    <w:bookmarkStart w:name="z4893" w:id="3908"/>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такого контракта на добычу или совмещенную разведку и добычу. </w:t>
      </w:r>
    </w:p>
    <w:bookmarkEnd w:id="3908"/>
    <w:bookmarkStart w:name="z4894" w:id="3909"/>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3909"/>
    <w:p>
      <w:pPr>
        <w:spacing w:after="0"/>
        <w:ind w:left="0"/>
        <w:jc w:val="both"/>
      </w:pPr>
      <w:r>
        <w:rPr>
          <w:rFonts w:ascii="Times New Roman"/>
          <w:b/>
          <w:i w:val="false"/>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bookmarkStart w:name="z4895" w:id="3910"/>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bookmarkEnd w:id="3910"/>
    <w:bookmarkStart w:name="z4896" w:id="3911"/>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bookmarkEnd w:id="3911"/>
    <w:bookmarkStart w:name="z4897" w:id="3912"/>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bookmarkEnd w:id="3912"/>
    <w:bookmarkStart w:name="z4898" w:id="3913"/>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bookmarkEnd w:id="3913"/>
    <w:bookmarkStart w:name="z4899" w:id="3914"/>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bookmarkEnd w:id="3914"/>
    <w:bookmarkStart w:name="z4900" w:id="3915"/>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bookmarkEnd w:id="3915"/>
    <w:bookmarkStart w:name="z4901" w:id="3916"/>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bookmarkEnd w:id="3916"/>
    <w:bookmarkStart w:name="z4902" w:id="3917"/>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bookmarkEnd w:id="3917"/>
    <w:bookmarkStart w:name="z4903" w:id="3918"/>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bookmarkEnd w:id="3918"/>
    <w:bookmarkStart w:name="z4904" w:id="3919"/>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bookmarkEnd w:id="3919"/>
    <w:bookmarkStart w:name="z4905" w:id="3920"/>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bookmarkEnd w:id="3920"/>
    <w:bookmarkStart w:name="z4906" w:id="3921"/>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bookmarkEnd w:id="3921"/>
    <w:bookmarkStart w:name="z4907" w:id="3922"/>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bookmarkEnd w:id="3922"/>
    <w:bookmarkStart w:name="z4908" w:id="3923"/>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bookmarkEnd w:id="3923"/>
    <w:bookmarkStart w:name="z4909" w:id="3924"/>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bookmarkEnd w:id="3924"/>
    <w:bookmarkStart w:name="z4910" w:id="3925"/>
    <w:p>
      <w:pPr>
        <w:spacing w:after="0"/>
        <w:ind w:left="0"/>
        <w:jc w:val="both"/>
      </w:pPr>
      <w:r>
        <w:rPr>
          <w:rFonts w:ascii="Times New Roman"/>
          <w:b w:val="false"/>
          <w:i w:val="false"/>
          <w:color w:val="000000"/>
          <w:sz w:val="28"/>
        </w:rPr>
        <w:t>
      14) воздухопроводы на блоках (полигонах);</w:t>
      </w:r>
    </w:p>
    <w:bookmarkEnd w:id="3925"/>
    <w:bookmarkStart w:name="z4911" w:id="3926"/>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bookmarkEnd w:id="3926"/>
    <w:bookmarkStart w:name="z4912" w:id="3927"/>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bookmarkEnd w:id="3927"/>
    <w:bookmarkStart w:name="z4913" w:id="3928"/>
    <w:p>
      <w:pPr>
        <w:spacing w:after="0"/>
        <w:ind w:left="0"/>
        <w:jc w:val="both"/>
      </w:pPr>
      <w:r>
        <w:rPr>
          <w:rFonts w:ascii="Times New Roman"/>
          <w:b w:val="false"/>
          <w:i w:val="false"/>
          <w:color w:val="000000"/>
          <w:sz w:val="28"/>
        </w:rPr>
        <w:t>
      17) защита от выдувания песков на блоках (полигонах);</w:t>
      </w:r>
    </w:p>
    <w:bookmarkEnd w:id="3928"/>
    <w:bookmarkStart w:name="z15093" w:id="3929"/>
    <w:p>
      <w:pPr>
        <w:spacing w:after="0"/>
        <w:ind w:left="0"/>
        <w:jc w:val="both"/>
      </w:pPr>
      <w:r>
        <w:rPr>
          <w:rFonts w:ascii="Times New Roman"/>
          <w:b w:val="false"/>
          <w:i w:val="false"/>
          <w:color w:val="000000"/>
          <w:sz w:val="28"/>
        </w:rPr>
        <w:t>
      18) серная кислота на закисление.</w:t>
      </w:r>
    </w:p>
    <w:bookmarkEnd w:id="3929"/>
    <w:bookmarkStart w:name="z4914" w:id="3930"/>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bookmarkEnd w:id="3930"/>
    <w:bookmarkStart w:name="z4915" w:id="3931"/>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931"/>
    <w:bookmarkStart w:name="z4916" w:id="3932"/>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bookmarkEnd w:id="3932"/>
    <w:bookmarkStart w:name="z4917" w:id="3933"/>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bookmarkEnd w:id="3933"/>
    <w:bookmarkStart w:name="z4918" w:id="3934"/>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bookmarkEnd w:id="3934"/>
    <w:bookmarkStart w:name="z4921" w:id="3935"/>
    <w:p>
      <w:pPr>
        <w:spacing w:after="0"/>
        <w:ind w:left="0"/>
        <w:jc w:val="both"/>
      </w:pPr>
      <w:r>
        <w:rPr>
          <w:rFonts w:ascii="Times New Roman"/>
          <w:b w:val="false"/>
          <w:i w:val="false"/>
          <w:color w:val="000000"/>
          <w:sz w:val="28"/>
        </w:rPr>
        <w:t xml:space="preserve">
      </w:t>
      </w:r>
    </w:p>
    <w:bookmarkEnd w:id="3935"/>
    <w:p>
      <w:pPr>
        <w:spacing w:after="0"/>
        <w:ind w:left="0"/>
        <w:jc w:val="both"/>
      </w:pPr>
      <w:r>
        <w:drawing>
          <wp:inline distT="0" distB="0" distL="0" distR="0">
            <wp:extent cx="5029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29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2" w:id="3936"/>
    <w:p>
      <w:pPr>
        <w:spacing w:after="0"/>
        <w:ind w:left="0"/>
        <w:jc w:val="both"/>
      </w:pPr>
      <w:r>
        <w:rPr>
          <w:rFonts w:ascii="Times New Roman"/>
          <w:b w:val="false"/>
          <w:i w:val="false"/>
          <w:color w:val="000000"/>
          <w:sz w:val="28"/>
        </w:rPr>
        <w:t>
      S – сумма амортизационных отчислений;</w:t>
      </w:r>
    </w:p>
    <w:bookmarkEnd w:id="3936"/>
    <w:bookmarkStart w:name="z4923" w:id="3937"/>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bookmarkEnd w:id="3937"/>
    <w:bookmarkStart w:name="z4924" w:id="3938"/>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bookmarkEnd w:id="3938"/>
    <w:bookmarkStart w:name="z4925" w:id="3939"/>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bookmarkEnd w:id="3939"/>
    <w:bookmarkStart w:name="z4926" w:id="3940"/>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bookmarkEnd w:id="3940"/>
    <w:bookmarkStart w:name="z4927" w:id="3941"/>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bookmarkEnd w:id="3941"/>
    <w:bookmarkStart w:name="z4928" w:id="3942"/>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3942"/>
    <w:bookmarkStart w:name="z4929" w:id="3943"/>
    <w:p>
      <w:pPr>
        <w:spacing w:after="0"/>
        <w:ind w:left="0"/>
        <w:jc w:val="both"/>
      </w:pPr>
      <w:r>
        <w:rPr>
          <w:rFonts w:ascii="Times New Roman"/>
          <w:b w:val="false"/>
          <w:i w:val="false"/>
          <w:color w:val="000000"/>
          <w:sz w:val="28"/>
        </w:rPr>
        <w:t>
      V4 – физический объем добытого урана за налоговый период.</w:t>
      </w:r>
    </w:p>
    <w:bookmarkEnd w:id="3943"/>
    <w:bookmarkStart w:name="z4930" w:id="3944"/>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bookmarkEnd w:id="3944"/>
    <w:bookmarkStart w:name="z4931" w:id="3945"/>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bookmarkEnd w:id="3945"/>
    <w:bookmarkStart w:name="z4932" w:id="3946"/>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bookmarkEnd w:id="3946"/>
    <w:bookmarkStart w:name="z4933" w:id="3947"/>
    <w:p>
      <w:pPr>
        <w:spacing w:after="0"/>
        <w:ind w:left="0"/>
        <w:jc w:val="both"/>
      </w:pPr>
      <w:r>
        <w:rPr>
          <w:rFonts w:ascii="Times New Roman"/>
          <w:b w:val="false"/>
          <w:i w:val="false"/>
          <w:color w:val="000000"/>
          <w:sz w:val="28"/>
        </w:rPr>
        <w:t>
      плюс</w:t>
      </w:r>
    </w:p>
    <w:bookmarkEnd w:id="3947"/>
    <w:bookmarkStart w:name="z4934" w:id="3948"/>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bookmarkEnd w:id="3948"/>
    <w:bookmarkStart w:name="z4935" w:id="3949"/>
    <w:p>
      <w:pPr>
        <w:spacing w:after="0"/>
        <w:ind w:left="0"/>
        <w:jc w:val="both"/>
      </w:pPr>
      <w:r>
        <w:rPr>
          <w:rFonts w:ascii="Times New Roman"/>
          <w:b w:val="false"/>
          <w:i w:val="false"/>
          <w:color w:val="000000"/>
          <w:sz w:val="28"/>
        </w:rPr>
        <w:t>
      плюс</w:t>
      </w:r>
    </w:p>
    <w:bookmarkEnd w:id="3949"/>
    <w:bookmarkStart w:name="z4936" w:id="3950"/>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bookmarkEnd w:id="3950"/>
    <w:bookmarkStart w:name="z4937" w:id="3951"/>
    <w:p>
      <w:pPr>
        <w:spacing w:after="0"/>
        <w:ind w:left="0"/>
        <w:jc w:val="both"/>
      </w:pPr>
      <w:r>
        <w:rPr>
          <w:rFonts w:ascii="Times New Roman"/>
          <w:b w:val="false"/>
          <w:i w:val="false"/>
          <w:color w:val="000000"/>
          <w:sz w:val="28"/>
        </w:rPr>
        <w:t>
      плюс</w:t>
      </w:r>
    </w:p>
    <w:bookmarkEnd w:id="3951"/>
    <w:bookmarkStart w:name="z4938" w:id="3952"/>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bookmarkEnd w:id="3952"/>
    <w:bookmarkStart w:name="z4939" w:id="3953"/>
    <w:p>
      <w:pPr>
        <w:spacing w:after="0"/>
        <w:ind w:left="0"/>
        <w:jc w:val="both"/>
      </w:pPr>
      <w:r>
        <w:rPr>
          <w:rFonts w:ascii="Times New Roman"/>
          <w:b w:val="false"/>
          <w:i w:val="false"/>
          <w:color w:val="000000"/>
          <w:sz w:val="28"/>
        </w:rPr>
        <w:t>
      минус</w:t>
      </w:r>
    </w:p>
    <w:bookmarkEnd w:id="3953"/>
    <w:bookmarkStart w:name="z4940" w:id="3954"/>
    <w:p>
      <w:pPr>
        <w:spacing w:after="0"/>
        <w:ind w:left="0"/>
        <w:jc w:val="both"/>
      </w:pPr>
      <w:r>
        <w:rPr>
          <w:rFonts w:ascii="Times New Roman"/>
          <w:b w:val="false"/>
          <w:i w:val="false"/>
          <w:color w:val="000000"/>
          <w:sz w:val="28"/>
        </w:rPr>
        <w:t>
      сумма амортизационных отчислений за налоговый период.</w:t>
      </w:r>
    </w:p>
    <w:bookmarkEnd w:id="3954"/>
    <w:bookmarkStart w:name="z4941" w:id="3955"/>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bookmarkEnd w:id="3955"/>
    <w:bookmarkStart w:name="z4942" w:id="3956"/>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bookmarkEnd w:id="3956"/>
    <w:bookmarkStart w:name="z4943" w:id="3957"/>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bookmarkEnd w:id="3957"/>
    <w:bookmarkStart w:name="z4944" w:id="3958"/>
    <w:p>
      <w:pPr>
        <w:spacing w:after="0"/>
        <w:ind w:left="0"/>
        <w:jc w:val="both"/>
      </w:pPr>
      <w:r>
        <w:rPr>
          <w:rFonts w:ascii="Times New Roman"/>
          <w:b w:val="false"/>
          <w:i w:val="false"/>
          <w:color w:val="000000"/>
          <w:sz w:val="28"/>
        </w:rPr>
        <w:t>
      плюс</w:t>
      </w:r>
    </w:p>
    <w:bookmarkEnd w:id="3958"/>
    <w:bookmarkStart w:name="z4945" w:id="3959"/>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bookmarkEnd w:id="3959"/>
    <w:bookmarkStart w:name="z4946" w:id="3960"/>
    <w:p>
      <w:pPr>
        <w:spacing w:after="0"/>
        <w:ind w:left="0"/>
        <w:jc w:val="both"/>
      </w:pPr>
      <w:r>
        <w:rPr>
          <w:rFonts w:ascii="Times New Roman"/>
          <w:b w:val="false"/>
          <w:i w:val="false"/>
          <w:color w:val="000000"/>
          <w:sz w:val="28"/>
        </w:rPr>
        <w:t>
      плюс</w:t>
      </w:r>
    </w:p>
    <w:bookmarkEnd w:id="3960"/>
    <w:bookmarkStart w:name="z4947" w:id="3961"/>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3961"/>
    <w:bookmarkStart w:name="z4948" w:id="3962"/>
    <w:p>
      <w:pPr>
        <w:spacing w:after="0"/>
        <w:ind w:left="0"/>
        <w:jc w:val="both"/>
      </w:pPr>
      <w:r>
        <w:rPr>
          <w:rFonts w:ascii="Times New Roman"/>
          <w:b w:val="false"/>
          <w:i w:val="false"/>
          <w:color w:val="000000"/>
          <w:sz w:val="28"/>
        </w:rPr>
        <w:t>
      минус</w:t>
      </w:r>
    </w:p>
    <w:bookmarkEnd w:id="3962"/>
    <w:bookmarkStart w:name="z4949" w:id="3963"/>
    <w:p>
      <w:pPr>
        <w:spacing w:after="0"/>
        <w:ind w:left="0"/>
        <w:jc w:val="both"/>
      </w:pPr>
      <w:r>
        <w:rPr>
          <w:rFonts w:ascii="Times New Roman"/>
          <w:b w:val="false"/>
          <w:i w:val="false"/>
          <w:color w:val="000000"/>
          <w:sz w:val="28"/>
        </w:rPr>
        <w:t>
      объем добытого урана в течение налогового периода.</w:t>
      </w:r>
    </w:p>
    <w:bookmarkEnd w:id="3963"/>
    <w:bookmarkStart w:name="z4950" w:id="3964"/>
    <w:p>
      <w:pPr>
        <w:spacing w:after="0"/>
        <w:ind w:left="0"/>
        <w:jc w:val="both"/>
      </w:pPr>
      <w:r>
        <w:rPr>
          <w:rFonts w:ascii="Times New Roman"/>
          <w:b w:val="false"/>
          <w:i w:val="false"/>
          <w:color w:val="000000"/>
          <w:sz w:val="28"/>
        </w:rPr>
        <w:t>
      В случае, если количество фактического объема добытого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bookmarkEnd w:id="3964"/>
    <w:bookmarkStart w:name="z4951" w:id="3965"/>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bookmarkEnd w:id="3965"/>
    <w:bookmarkStart w:name="z4952" w:id="3966"/>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bookmarkEnd w:id="3966"/>
    <w:bookmarkStart w:name="z4953" w:id="3967"/>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3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261. Вычет по расходам недропользователя на обучение казахстанских кадров и развитие социальной сферы регионов</w:t>
      </w:r>
    </w:p>
    <w:bookmarkStart w:name="z4954" w:id="3968"/>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bookmarkEnd w:id="3968"/>
    <w:bookmarkStart w:name="z4955" w:id="3969"/>
    <w:p>
      <w:pPr>
        <w:spacing w:after="0"/>
        <w:ind w:left="0"/>
        <w:jc w:val="both"/>
      </w:pPr>
      <w:r>
        <w:rPr>
          <w:rFonts w:ascii="Times New Roman"/>
          <w:b w:val="false"/>
          <w:i w:val="false"/>
          <w:color w:val="000000"/>
          <w:sz w:val="28"/>
        </w:rPr>
        <w:t xml:space="preserve">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3969"/>
    <w:bookmarkStart w:name="z4956" w:id="3970"/>
    <w:p>
      <w:pPr>
        <w:spacing w:after="0"/>
        <w:ind w:left="0"/>
        <w:jc w:val="both"/>
      </w:pPr>
      <w:r>
        <w:rPr>
          <w:rFonts w:ascii="Times New Roman"/>
          <w:b w:val="false"/>
          <w:i w:val="false"/>
          <w:color w:val="000000"/>
          <w:sz w:val="28"/>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пределах сумм, установленных контрактом на недропользование.</w:t>
      </w:r>
    </w:p>
    <w:bookmarkEnd w:id="3970"/>
    <w:bookmarkStart w:name="z4957" w:id="3971"/>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bookmarkEnd w:id="3971"/>
    <w:bookmarkStart w:name="z4958" w:id="3972"/>
    <w:p>
      <w:pPr>
        <w:spacing w:after="0"/>
        <w:ind w:left="0"/>
        <w:jc w:val="both"/>
      </w:pPr>
      <w:r>
        <w:rPr>
          <w:rFonts w:ascii="Times New Roman"/>
          <w:b w:val="false"/>
          <w:i w:val="false"/>
          <w:color w:val="000000"/>
          <w:sz w:val="28"/>
        </w:rPr>
        <w:t>
      1) на обучение казахстанских кадров:</w:t>
      </w:r>
    </w:p>
    <w:bookmarkEnd w:id="3972"/>
    <w:bookmarkStart w:name="z4959" w:id="3973"/>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bookmarkEnd w:id="3973"/>
    <w:bookmarkStart w:name="z4960" w:id="3974"/>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bookmarkEnd w:id="3974"/>
    <w:bookmarkStart w:name="z4961" w:id="3975"/>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bookmarkEnd w:id="3975"/>
    <w:bookmarkStart w:name="z4962" w:id="3976"/>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bookmarkEnd w:id="3976"/>
    <w:p>
      <w:pPr>
        <w:spacing w:after="0"/>
        <w:ind w:left="0"/>
        <w:jc w:val="both"/>
      </w:pPr>
      <w:r>
        <w:rPr>
          <w:rFonts w:ascii="Times New Roman"/>
          <w:b/>
          <w:i w:val="false"/>
          <w:color w:val="000000"/>
          <w:sz w:val="28"/>
        </w:rPr>
        <w:t>Статья 262. Вычет превышения суммы отрицательной курсовой разницы над суммой положительной курсовой разницы</w:t>
      </w:r>
    </w:p>
    <w:bookmarkStart w:name="z4963" w:id="3977"/>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bookmarkEnd w:id="3977"/>
    <w:p>
      <w:pPr>
        <w:spacing w:after="0"/>
        <w:ind w:left="0"/>
        <w:jc w:val="both"/>
      </w:pPr>
      <w:r>
        <w:rPr>
          <w:rFonts w:ascii="Times New Roman"/>
          <w:b/>
          <w:i w:val="false"/>
          <w:color w:val="000000"/>
          <w:sz w:val="28"/>
        </w:rPr>
        <w:t>Статья 263. Вычет налогов и платежей в бюджет</w:t>
      </w:r>
    </w:p>
    <w:bookmarkStart w:name="z4964" w:id="3978"/>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bookmarkEnd w:id="3978"/>
    <w:bookmarkStart w:name="z4965" w:id="3979"/>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bookmarkEnd w:id="3979"/>
    <w:bookmarkStart w:name="z4966" w:id="3980"/>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bookmarkEnd w:id="3980"/>
    <w:bookmarkStart w:name="z4967" w:id="3981"/>
    <w:p>
      <w:pPr>
        <w:spacing w:after="0"/>
        <w:ind w:left="0"/>
        <w:jc w:val="both"/>
      </w:pPr>
      <w:r>
        <w:rPr>
          <w:rFonts w:ascii="Times New Roman"/>
          <w:b w:val="false"/>
          <w:i w:val="false"/>
          <w:color w:val="000000"/>
          <w:sz w:val="28"/>
        </w:rPr>
        <w:t xml:space="preserve">
      При этом уплаченные суммы налогов и платежей в бюджет определяются с учетом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w:t>
      </w:r>
    </w:p>
    <w:bookmarkEnd w:id="3981"/>
    <w:bookmarkStart w:name="z4968" w:id="3982"/>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bookmarkEnd w:id="3982"/>
    <w:bookmarkStart w:name="z4969" w:id="3983"/>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bookmarkEnd w:id="3983"/>
    <w:bookmarkStart w:name="z4970" w:id="3984"/>
    <w:p>
      <w:pPr>
        <w:spacing w:after="0"/>
        <w:ind w:left="0"/>
        <w:jc w:val="both"/>
      </w:pPr>
      <w:r>
        <w:rPr>
          <w:rFonts w:ascii="Times New Roman"/>
          <w:b w:val="false"/>
          <w:i w:val="false"/>
          <w:color w:val="000000"/>
          <w:sz w:val="28"/>
        </w:rPr>
        <w:t>
      3. Вычету не подлежат:</w:t>
      </w:r>
    </w:p>
    <w:bookmarkEnd w:id="3984"/>
    <w:bookmarkStart w:name="z4971" w:id="3985"/>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bookmarkEnd w:id="3985"/>
    <w:bookmarkStart w:name="z4972" w:id="3986"/>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bookmarkEnd w:id="3986"/>
    <w:bookmarkStart w:name="z4973" w:id="3987"/>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bookmarkEnd w:id="3987"/>
    <w:bookmarkStart w:name="z4974" w:id="3988"/>
    <w:p>
      <w:pPr>
        <w:spacing w:after="0"/>
        <w:ind w:left="0"/>
        <w:jc w:val="both"/>
      </w:pPr>
      <w:r>
        <w:rPr>
          <w:rFonts w:ascii="Times New Roman"/>
          <w:b w:val="false"/>
          <w:i w:val="false"/>
          <w:color w:val="000000"/>
          <w:sz w:val="28"/>
        </w:rPr>
        <w:t>
      4) налог на сверхприбыль;</w:t>
      </w:r>
    </w:p>
    <w:bookmarkEnd w:id="3988"/>
    <w:bookmarkStart w:name="z4975" w:id="3989"/>
    <w:p>
      <w:pPr>
        <w:spacing w:after="0"/>
        <w:ind w:left="0"/>
        <w:jc w:val="both"/>
      </w:pPr>
      <w:r>
        <w:rPr>
          <w:rFonts w:ascii="Times New Roman"/>
          <w:b w:val="false"/>
          <w:i w:val="false"/>
          <w:color w:val="000000"/>
          <w:sz w:val="28"/>
        </w:rPr>
        <w:t xml:space="preserve">
      5) альтернативный налог на недропользование. </w:t>
      </w:r>
    </w:p>
    <w:bookmarkEnd w:id="3989"/>
    <w:p>
      <w:pPr>
        <w:spacing w:after="0"/>
        <w:ind w:left="0"/>
        <w:jc w:val="both"/>
      </w:pPr>
      <w:r>
        <w:rPr>
          <w:rFonts w:ascii="Times New Roman"/>
          <w:b/>
          <w:i w:val="false"/>
          <w:color w:val="000000"/>
          <w:sz w:val="28"/>
        </w:rPr>
        <w:t>Статья 264. Затраты, не подлежащие вычету</w:t>
      </w:r>
    </w:p>
    <w:bookmarkStart w:name="z4976" w:id="3990"/>
    <w:p>
      <w:pPr>
        <w:spacing w:after="0"/>
        <w:ind w:left="0"/>
        <w:jc w:val="both"/>
      </w:pPr>
      <w:r>
        <w:rPr>
          <w:rFonts w:ascii="Times New Roman"/>
          <w:b w:val="false"/>
          <w:i w:val="false"/>
          <w:color w:val="000000"/>
          <w:sz w:val="28"/>
        </w:rPr>
        <w:t>
      Вычету не подлежат:</w:t>
      </w:r>
    </w:p>
    <w:bookmarkEnd w:id="3990"/>
    <w:bookmarkStart w:name="z4977" w:id="3991"/>
    <w:p>
      <w:pPr>
        <w:spacing w:after="0"/>
        <w:ind w:left="0"/>
        <w:jc w:val="both"/>
      </w:pPr>
      <w:r>
        <w:rPr>
          <w:rFonts w:ascii="Times New Roman"/>
          <w:b w:val="false"/>
          <w:i w:val="false"/>
          <w:color w:val="000000"/>
          <w:sz w:val="28"/>
        </w:rPr>
        <w:t>
      1) затраты, не связанные с деятельностью, направленной на получение дохода;</w:t>
      </w:r>
    </w:p>
    <w:bookmarkEnd w:id="3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400" w:id="3992"/>
    <w:p>
      <w:pPr>
        <w:spacing w:after="0"/>
        <w:ind w:left="0"/>
        <w:jc w:val="both"/>
      </w:pPr>
      <w:r>
        <w:rPr>
          <w:rFonts w:ascii="Times New Roman"/>
          <w:b w:val="false"/>
          <w:i w:val="false"/>
          <w:color w:val="000000"/>
          <w:sz w:val="28"/>
        </w:rPr>
        <w:t>
      1-2) расходы лица, осуществляющего деятельность по цифровому майнингу, по услугам, оказываемым цифровым майнинговым пулом;</w:t>
      </w:r>
    </w:p>
    <w:bookmarkEnd w:id="3992"/>
    <w:bookmarkStart w:name="z4978" w:id="3993"/>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bookmarkEnd w:id="3993"/>
    <w:bookmarkStart w:name="z4979" w:id="3994"/>
    <w:p>
      <w:pPr>
        <w:spacing w:after="0"/>
        <w:ind w:left="0"/>
        <w:jc w:val="both"/>
      </w:pPr>
      <w:r>
        <w:rPr>
          <w:rFonts w:ascii="Times New Roman"/>
          <w:b w:val="false"/>
          <w:i w:val="false"/>
          <w:color w:val="000000"/>
          <w:sz w:val="28"/>
        </w:rPr>
        <w:t xml:space="preserve">
      3) расходы по операциям с налогоплательщиком, признанным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 со дня вынесения приказа о признании его бездействующим;</w:t>
      </w:r>
    </w:p>
    <w:bookmarkEnd w:id="3994"/>
    <w:bookmarkStart w:name="z4980" w:id="3995"/>
    <w:p>
      <w:pPr>
        <w:spacing w:after="0"/>
        <w:ind w:left="0"/>
        <w:jc w:val="both"/>
      </w:pPr>
      <w:r>
        <w:rPr>
          <w:rFonts w:ascii="Times New Roman"/>
          <w:b w:val="false"/>
          <w:i w:val="false"/>
          <w:color w:val="000000"/>
          <w:sz w:val="28"/>
        </w:rPr>
        <w:t>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bookmarkEnd w:id="3995"/>
    <w:bookmarkStart w:name="z4981" w:id="3996"/>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bookmarkEnd w:id="3996"/>
    <w:bookmarkStart w:name="z4982" w:id="3997"/>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bookmarkEnd w:id="3997"/>
    <w:bookmarkStart w:name="z4983" w:id="3998"/>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bookmarkEnd w:id="3998"/>
    <w:bookmarkStart w:name="z4984" w:id="3999"/>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bookmarkEnd w:id="3999"/>
    <w:bookmarkStart w:name="z4985" w:id="4000"/>
    <w:p>
      <w:pPr>
        <w:spacing w:after="0"/>
        <w:ind w:left="0"/>
        <w:jc w:val="both"/>
      </w:pPr>
      <w:r>
        <w:rPr>
          <w:rFonts w:ascii="Times New Roman"/>
          <w:b w:val="false"/>
          <w:i w:val="false"/>
          <w:color w:val="000000"/>
          <w:sz w:val="28"/>
        </w:rPr>
        <w:t xml:space="preserve">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а также расходы по их эксплуатации;</w:t>
      </w:r>
    </w:p>
    <w:bookmarkEnd w:id="4000"/>
    <w:bookmarkStart w:name="z4986" w:id="4001"/>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bookmarkEnd w:id="4001"/>
    <w:bookmarkStart w:name="z4987" w:id="4002"/>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r>
        <w:rPr>
          <w:rFonts w:ascii="Times New Roman"/>
          <w:b w:val="false"/>
          <w:i w:val="false"/>
          <w:color w:val="000000"/>
          <w:sz w:val="28"/>
        </w:rPr>
        <w:t>статью 411</w:t>
      </w:r>
      <w:r>
        <w:rPr>
          <w:rFonts w:ascii="Times New Roman"/>
          <w:b w:val="false"/>
          <w:i w:val="false"/>
          <w:color w:val="000000"/>
          <w:sz w:val="28"/>
        </w:rPr>
        <w:t xml:space="preserve"> настоящего Кодекса; </w:t>
      </w:r>
    </w:p>
    <w:bookmarkEnd w:id="4002"/>
    <w:bookmarkStart w:name="z4988" w:id="4003"/>
    <w:p>
      <w:pPr>
        <w:spacing w:after="0"/>
        <w:ind w:left="0"/>
        <w:jc w:val="both"/>
      </w:pPr>
      <w:r>
        <w:rPr>
          <w:rFonts w:ascii="Times New Roman"/>
          <w:b w:val="false"/>
          <w:i w:val="false"/>
          <w:color w:val="000000"/>
          <w:sz w:val="28"/>
        </w:rPr>
        <w:t xml:space="preserve">
      12) отчисления в резервные фонды, за исключением вычетов, предусмотренных </w:t>
      </w:r>
      <w:r>
        <w:rPr>
          <w:rFonts w:ascii="Times New Roman"/>
          <w:b w:val="false"/>
          <w:i w:val="false"/>
          <w:color w:val="000000"/>
          <w:sz w:val="28"/>
        </w:rPr>
        <w:t>статьями 250</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4003"/>
    <w:bookmarkStart w:name="z4989" w:id="4004"/>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bookmarkEnd w:id="4004"/>
    <w:bookmarkStart w:name="z4990" w:id="4005"/>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bookmarkEnd w:id="4005"/>
    <w:bookmarkStart w:name="z4991" w:id="4006"/>
    <w:p>
      <w:pPr>
        <w:spacing w:after="0"/>
        <w:ind w:left="0"/>
        <w:jc w:val="both"/>
      </w:pPr>
      <w:r>
        <w:rPr>
          <w:rFonts w:ascii="Times New Roman"/>
          <w:b w:val="false"/>
          <w:i w:val="false"/>
          <w:color w:val="000000"/>
          <w:sz w:val="28"/>
        </w:rPr>
        <w:t xml:space="preserve">
      15) затраты налогоплательщика, включаемые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в первоначальную стоимость активов, не подлежащих амортизации;</w:t>
      </w:r>
    </w:p>
    <w:bookmarkEnd w:id="4006"/>
    <w:bookmarkStart w:name="z4992" w:id="4007"/>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bookmarkEnd w:id="4007"/>
    <w:bookmarkStart w:name="z4993" w:id="4008"/>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bookmarkEnd w:id="4008"/>
    <w:bookmarkStart w:name="z4994" w:id="4009"/>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bookmarkEnd w:id="4009"/>
    <w:bookmarkStart w:name="z4995" w:id="4010"/>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bookmarkEnd w:id="4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bookmarkStart w:name="z4997" w:id="4011"/>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bookmarkEnd w:id="4011"/>
    <w:bookmarkStart w:name="z4998" w:id="4012"/>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bookmarkEnd w:id="4012"/>
    <w:bookmarkStart w:name="z4999" w:id="4013"/>
    <w:p>
      <w:pPr>
        <w:spacing w:after="0"/>
        <w:ind w:left="0"/>
        <w:jc w:val="both"/>
      </w:pPr>
      <w:r>
        <w:rPr>
          <w:rFonts w:ascii="Times New Roman"/>
          <w:b w:val="false"/>
          <w:i w:val="false"/>
          <w:color w:val="000000"/>
          <w:sz w:val="28"/>
        </w:rPr>
        <w:t xml:space="preserve">
      21) расходы некоммерческой организации, произведенные за счет доходов,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289 настоящего Кодекса;</w:t>
      </w:r>
    </w:p>
    <w:bookmarkEnd w:id="4013"/>
    <w:bookmarkStart w:name="z16127" w:id="4014"/>
    <w:p>
      <w:pPr>
        <w:spacing w:after="0"/>
        <w:ind w:left="0"/>
        <w:jc w:val="both"/>
      </w:pPr>
      <w:r>
        <w:rPr>
          <w:rFonts w:ascii="Times New Roman"/>
          <w:b w:val="false"/>
          <w:i w:val="false"/>
          <w:color w:val="000000"/>
          <w:sz w:val="28"/>
        </w:rPr>
        <w:t>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bookmarkEnd w:id="4014"/>
    <w:bookmarkStart w:name="z16910" w:id="4015"/>
    <w:p>
      <w:pPr>
        <w:spacing w:after="0"/>
        <w:ind w:left="0"/>
        <w:jc w:val="both"/>
      </w:pPr>
      <w:r>
        <w:rPr>
          <w:rFonts w:ascii="Times New Roman"/>
          <w:b w:val="false"/>
          <w:i w:val="false"/>
          <w:color w:val="000000"/>
          <w:sz w:val="28"/>
        </w:rPr>
        <w:t>
      23) затраты по приобретению у нерезидента – взаимосвязанной стороны, зарегистрированной в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bookmarkEnd w:id="4015"/>
    <w:bookmarkStart w:name="z16911" w:id="4016"/>
    <w:p>
      <w:pPr>
        <w:spacing w:after="0"/>
        <w:ind w:left="0"/>
        <w:jc w:val="both"/>
      </w:pPr>
      <w:r>
        <w:rPr>
          <w:rFonts w:ascii="Times New Roman"/>
          <w:b w:val="false"/>
          <w:i w:val="false"/>
          <w:color w:val="000000"/>
          <w:sz w:val="28"/>
        </w:rPr>
        <w:t>
      В целях части первой настоящего подпункта взаимосвязанными сторонами признаются:</w:t>
      </w:r>
    </w:p>
    <w:bookmarkEnd w:id="4016"/>
    <w:bookmarkStart w:name="z16912" w:id="4017"/>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bookmarkEnd w:id="4017"/>
    <w:bookmarkStart w:name="z16913" w:id="4018"/>
    <w:p>
      <w:pPr>
        <w:spacing w:after="0"/>
        <w:ind w:left="0"/>
        <w:jc w:val="both"/>
      </w:pPr>
      <w:r>
        <w:rPr>
          <w:rFonts w:ascii="Times New Roman"/>
          <w:b w:val="false"/>
          <w:i w:val="false"/>
          <w:color w:val="000000"/>
          <w:sz w:val="28"/>
        </w:rPr>
        <w:t>
      юридическое лицо, которое совместно с другим юридическим лицом входит в одну группу компаний;</w:t>
      </w:r>
    </w:p>
    <w:bookmarkEnd w:id="4018"/>
    <w:bookmarkStart w:name="z16914" w:id="4019"/>
    <w:p>
      <w:pPr>
        <w:spacing w:after="0"/>
        <w:ind w:left="0"/>
        <w:jc w:val="both"/>
      </w:pPr>
      <w:r>
        <w:rPr>
          <w:rFonts w:ascii="Times New Roman"/>
          <w:b w:val="false"/>
          <w:i w:val="false"/>
          <w:color w:val="000000"/>
          <w:sz w:val="28"/>
        </w:rPr>
        <w:t>
      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bookmarkEnd w:id="4019"/>
    <w:bookmarkStart w:name="z16915" w:id="4020"/>
    <w:p>
      <w:pPr>
        <w:spacing w:after="0"/>
        <w:ind w:left="0"/>
        <w:jc w:val="both"/>
      </w:pPr>
      <w:r>
        <w:rPr>
          <w:rFonts w:ascii="Times New Roman"/>
          <w:b w:val="false"/>
          <w:i w:val="false"/>
          <w:color w:val="000000"/>
          <w:sz w:val="28"/>
        </w:rPr>
        <w:t>
      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bookmarkEnd w:id="4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5000" w:id="4021"/>
    <w:p>
      <w:pPr>
        <w:spacing w:after="0"/>
        <w:ind w:left="0"/>
        <w:jc w:val="left"/>
      </w:pPr>
      <w:r>
        <w:rPr>
          <w:rFonts w:ascii="Times New Roman"/>
          <w:b/>
          <w:i w:val="false"/>
          <w:color w:val="000000"/>
        </w:rPr>
        <w:t xml:space="preserve"> Параграф 3. Вычеты по фиксированным активам</w:t>
      </w:r>
    </w:p>
    <w:bookmarkEnd w:id="4021"/>
    <w:p>
      <w:pPr>
        <w:spacing w:after="0"/>
        <w:ind w:left="0"/>
        <w:jc w:val="both"/>
      </w:pPr>
      <w:r>
        <w:rPr>
          <w:rFonts w:ascii="Times New Roman"/>
          <w:b/>
          <w:i w:val="false"/>
          <w:color w:val="000000"/>
          <w:sz w:val="28"/>
        </w:rPr>
        <w:t>Статья 265. Вычеты по фиксированным активам</w:t>
      </w:r>
    </w:p>
    <w:bookmarkStart w:name="z5001" w:id="4022"/>
    <w:p>
      <w:pPr>
        <w:spacing w:after="0"/>
        <w:ind w:left="0"/>
        <w:jc w:val="both"/>
      </w:pPr>
      <w:r>
        <w:rPr>
          <w:rFonts w:ascii="Times New Roman"/>
          <w:b w:val="false"/>
          <w:i w:val="false"/>
          <w:color w:val="000000"/>
          <w:sz w:val="28"/>
        </w:rPr>
        <w:t>
      Вычету подлежат:</w:t>
      </w:r>
    </w:p>
    <w:bookmarkEnd w:id="4022"/>
    <w:bookmarkStart w:name="z5002" w:id="4023"/>
    <w:p>
      <w:pPr>
        <w:spacing w:after="0"/>
        <w:ind w:left="0"/>
        <w:jc w:val="both"/>
      </w:pPr>
      <w:r>
        <w:rPr>
          <w:rFonts w:ascii="Times New Roman"/>
          <w:b w:val="false"/>
          <w:i w:val="false"/>
          <w:color w:val="000000"/>
          <w:sz w:val="28"/>
        </w:rPr>
        <w:t xml:space="preserve">
      1) амортизационные отчисления, исчисленные в соответствии со </w:t>
      </w:r>
      <w:r>
        <w:rPr>
          <w:rFonts w:ascii="Times New Roman"/>
          <w:b w:val="false"/>
          <w:i w:val="false"/>
          <w:color w:val="000000"/>
          <w:sz w:val="28"/>
        </w:rPr>
        <w:t>статьей 271</w:t>
      </w:r>
      <w:r>
        <w:rPr>
          <w:rFonts w:ascii="Times New Roman"/>
          <w:b w:val="false"/>
          <w:i w:val="false"/>
          <w:color w:val="000000"/>
          <w:sz w:val="28"/>
        </w:rPr>
        <w:t xml:space="preserve"> настоящего Кодекса;</w:t>
      </w:r>
    </w:p>
    <w:bookmarkEnd w:id="4023"/>
    <w:bookmarkStart w:name="z5003" w:id="4024"/>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273 настоящего Кодекса; </w:t>
      </w:r>
    </w:p>
    <w:bookmarkEnd w:id="4024"/>
    <w:bookmarkStart w:name="z5004" w:id="4025"/>
    <w:p>
      <w:pPr>
        <w:spacing w:after="0"/>
        <w:ind w:left="0"/>
        <w:jc w:val="both"/>
      </w:pPr>
      <w:r>
        <w:rPr>
          <w:rFonts w:ascii="Times New Roman"/>
          <w:b w:val="false"/>
          <w:i w:val="false"/>
          <w:color w:val="000000"/>
          <w:sz w:val="28"/>
        </w:rPr>
        <w:t xml:space="preserve">
      3) последующие расходы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 </w:t>
      </w:r>
    </w:p>
    <w:bookmarkEnd w:id="4025"/>
    <w:p>
      <w:pPr>
        <w:spacing w:after="0"/>
        <w:ind w:left="0"/>
        <w:jc w:val="both"/>
      </w:pPr>
      <w:r>
        <w:rPr>
          <w:rFonts w:ascii="Times New Roman"/>
          <w:b/>
          <w:i w:val="false"/>
          <w:color w:val="000000"/>
          <w:sz w:val="28"/>
        </w:rPr>
        <w:t>Статья 266. Фиксированные активы</w:t>
      </w:r>
    </w:p>
    <w:bookmarkStart w:name="z5005" w:id="4026"/>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bookmarkEnd w:id="4026"/>
    <w:bookmarkStart w:name="z5006" w:id="4027"/>
    <w:p>
      <w:pPr>
        <w:spacing w:after="0"/>
        <w:ind w:left="0"/>
        <w:jc w:val="both"/>
      </w:pPr>
      <w:r>
        <w:rPr>
          <w:rFonts w:ascii="Times New Roman"/>
          <w:b w:val="false"/>
          <w:i w:val="false"/>
          <w:color w:val="000000"/>
          <w:sz w:val="28"/>
        </w:rPr>
        <w:t>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bookmarkEnd w:id="4027"/>
    <w:bookmarkStart w:name="z5007" w:id="4028"/>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bookmarkEnd w:id="4028"/>
    <w:bookmarkStart w:name="z5008" w:id="4029"/>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bookmarkEnd w:id="4029"/>
    <w:bookmarkStart w:name="z5009" w:id="4030"/>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bookmarkEnd w:id="4030"/>
    <w:bookmarkStart w:name="z5010" w:id="4031"/>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bookmarkEnd w:id="4031"/>
    <w:bookmarkStart w:name="z5011" w:id="4032"/>
    <w:p>
      <w:pPr>
        <w:spacing w:after="0"/>
        <w:ind w:left="0"/>
        <w:jc w:val="both"/>
      </w:pPr>
      <w:r>
        <w:rPr>
          <w:rFonts w:ascii="Times New Roman"/>
          <w:b w:val="false"/>
          <w:i w:val="false"/>
          <w:color w:val="000000"/>
          <w:sz w:val="28"/>
        </w:rPr>
        <w:t>
      2. К фиксированным активам не относятся:</w:t>
      </w:r>
    </w:p>
    <w:bookmarkEnd w:id="4032"/>
    <w:bookmarkStart w:name="z5012" w:id="4033"/>
    <w:p>
      <w:pPr>
        <w:spacing w:after="0"/>
        <w:ind w:left="0"/>
        <w:jc w:val="both"/>
      </w:pPr>
      <w:r>
        <w:rPr>
          <w:rFonts w:ascii="Times New Roman"/>
          <w:b w:val="false"/>
          <w:i w:val="false"/>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4033"/>
    <w:bookmarkStart w:name="z5013" w:id="4034"/>
    <w:p>
      <w:pPr>
        <w:spacing w:after="0"/>
        <w:ind w:left="0"/>
        <w:jc w:val="both"/>
      </w:pPr>
      <w:r>
        <w:rPr>
          <w:rFonts w:ascii="Times New Roman"/>
          <w:b w:val="false"/>
          <w:i w:val="false"/>
          <w:color w:val="000000"/>
          <w:sz w:val="28"/>
        </w:rPr>
        <w:t>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bookmarkEnd w:id="4034"/>
    <w:bookmarkStart w:name="z5014" w:id="4035"/>
    <w:p>
      <w:pPr>
        <w:spacing w:after="0"/>
        <w:ind w:left="0"/>
        <w:jc w:val="both"/>
      </w:pPr>
      <w:r>
        <w:rPr>
          <w:rFonts w:ascii="Times New Roman"/>
          <w:b w:val="false"/>
          <w:i w:val="false"/>
          <w:color w:val="000000"/>
          <w:sz w:val="28"/>
        </w:rPr>
        <w:t>
      активов, указанных в подпунктах 2) и 4) пункта 1 настоящей статьи;</w:t>
      </w:r>
    </w:p>
    <w:bookmarkEnd w:id="4035"/>
    <w:bookmarkStart w:name="z5015" w:id="4036"/>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36"/>
    <w:bookmarkStart w:name="z5016" w:id="4037"/>
    <w:p>
      <w:pPr>
        <w:spacing w:after="0"/>
        <w:ind w:left="0"/>
        <w:jc w:val="both"/>
      </w:pPr>
      <w:r>
        <w:rPr>
          <w:rFonts w:ascii="Times New Roman"/>
          <w:b w:val="false"/>
          <w:i w:val="false"/>
          <w:color w:val="000000"/>
          <w:sz w:val="28"/>
        </w:rPr>
        <w:t>
      3) земля;</w:t>
      </w:r>
    </w:p>
    <w:bookmarkEnd w:id="4037"/>
    <w:bookmarkStart w:name="z5017" w:id="4038"/>
    <w:p>
      <w:pPr>
        <w:spacing w:after="0"/>
        <w:ind w:left="0"/>
        <w:jc w:val="both"/>
      </w:pPr>
      <w:r>
        <w:rPr>
          <w:rFonts w:ascii="Times New Roman"/>
          <w:b w:val="false"/>
          <w:i w:val="false"/>
          <w:color w:val="000000"/>
          <w:sz w:val="28"/>
        </w:rPr>
        <w:t>
      4) музейные ценности;</w:t>
      </w:r>
    </w:p>
    <w:bookmarkEnd w:id="4038"/>
    <w:bookmarkStart w:name="z5018" w:id="4039"/>
    <w:p>
      <w:pPr>
        <w:spacing w:after="0"/>
        <w:ind w:left="0"/>
        <w:jc w:val="both"/>
      </w:pPr>
      <w:r>
        <w:rPr>
          <w:rFonts w:ascii="Times New Roman"/>
          <w:b w:val="false"/>
          <w:i w:val="false"/>
          <w:color w:val="000000"/>
          <w:sz w:val="28"/>
        </w:rPr>
        <w:t>
      5) памятники архитектуры и искусства;</w:t>
      </w:r>
    </w:p>
    <w:bookmarkEnd w:id="4039"/>
    <w:bookmarkStart w:name="z5019" w:id="4040"/>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bookmarkEnd w:id="4040"/>
    <w:bookmarkStart w:name="z5020" w:id="4041"/>
    <w:p>
      <w:pPr>
        <w:spacing w:after="0"/>
        <w:ind w:left="0"/>
        <w:jc w:val="both"/>
      </w:pPr>
      <w:r>
        <w:rPr>
          <w:rFonts w:ascii="Times New Roman"/>
          <w:b w:val="false"/>
          <w:i w:val="false"/>
          <w:color w:val="000000"/>
          <w:sz w:val="28"/>
        </w:rPr>
        <w:t>
      7) незавершенное капитальное строительство;</w:t>
      </w:r>
    </w:p>
    <w:bookmarkEnd w:id="4041"/>
    <w:bookmarkStart w:name="z5021" w:id="4042"/>
    <w:p>
      <w:pPr>
        <w:spacing w:after="0"/>
        <w:ind w:left="0"/>
        <w:jc w:val="both"/>
      </w:pPr>
      <w:r>
        <w:rPr>
          <w:rFonts w:ascii="Times New Roman"/>
          <w:b w:val="false"/>
          <w:i w:val="false"/>
          <w:color w:val="000000"/>
          <w:sz w:val="28"/>
        </w:rPr>
        <w:t>
      8) объекты, относящиеся к фильмофонду;</w:t>
      </w:r>
    </w:p>
    <w:bookmarkEnd w:id="4042"/>
    <w:bookmarkStart w:name="z5022" w:id="4043"/>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bookmarkEnd w:id="4043"/>
    <w:bookmarkStart w:name="z5023" w:id="4044"/>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bookmarkEnd w:id="4044"/>
    <w:bookmarkStart w:name="z5024" w:id="4045"/>
    <w:p>
      <w:pPr>
        <w:spacing w:after="0"/>
        <w:ind w:left="0"/>
        <w:jc w:val="both"/>
      </w:pPr>
      <w:r>
        <w:rPr>
          <w:rFonts w:ascii="Times New Roman"/>
          <w:b w:val="false"/>
          <w:i w:val="false"/>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45"/>
    <w:bookmarkStart w:name="z5025" w:id="4046"/>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bookmarkEnd w:id="4046"/>
    <w:bookmarkStart w:name="z5026" w:id="4047"/>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bookmarkEnd w:id="4047"/>
    <w:bookmarkStart w:name="z5027" w:id="4048"/>
    <w:p>
      <w:pPr>
        <w:spacing w:after="0"/>
        <w:ind w:left="0"/>
        <w:jc w:val="both"/>
      </w:pPr>
      <w:r>
        <w:rPr>
          <w:rFonts w:ascii="Times New Roman"/>
          <w:b w:val="false"/>
          <w:i w:val="false"/>
          <w:color w:val="000000"/>
          <w:sz w:val="28"/>
        </w:rPr>
        <w:t xml:space="preserve">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r>
        <w:rPr>
          <w:rFonts w:ascii="Times New Roman"/>
          <w:b w:val="false"/>
          <w:i w:val="false"/>
          <w:color w:val="000000"/>
          <w:sz w:val="28"/>
        </w:rPr>
        <w:t>пунктом 14</w:t>
      </w:r>
      <w:r>
        <w:rPr>
          <w:rFonts w:ascii="Times New Roman"/>
          <w:b w:val="false"/>
          <w:i w:val="false"/>
          <w:color w:val="000000"/>
          <w:sz w:val="28"/>
        </w:rPr>
        <w:t xml:space="preserve"> статьи 268 настоящего Кодекса;</w:t>
      </w:r>
    </w:p>
    <w:bookmarkEnd w:id="4048"/>
    <w:bookmarkStart w:name="z5028" w:id="4049"/>
    <w:p>
      <w:pPr>
        <w:spacing w:after="0"/>
        <w:ind w:left="0"/>
        <w:jc w:val="both"/>
      </w:pPr>
      <w:r>
        <w:rPr>
          <w:rFonts w:ascii="Times New Roman"/>
          <w:b w:val="false"/>
          <w:i w:val="false"/>
          <w:color w:val="000000"/>
          <w:sz w:val="28"/>
        </w:rPr>
        <w:t xml:space="preserve">
      15) активы сроком службы более одного года, являющиеся объектами социальной сферы, предусмотренными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049"/>
    <w:bookmarkStart w:name="z5029" w:id="4050"/>
    <w:p>
      <w:pPr>
        <w:spacing w:after="0"/>
        <w:ind w:left="0"/>
        <w:jc w:val="both"/>
      </w:pPr>
      <w:r>
        <w:rPr>
          <w:rFonts w:ascii="Times New Roman"/>
          <w:b w:val="false"/>
          <w:i w:val="false"/>
          <w:color w:val="000000"/>
          <w:sz w:val="28"/>
        </w:rPr>
        <w:t xml:space="preserve">
      16)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050"/>
    <w:bookmarkStart w:name="z5030" w:id="4051"/>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051"/>
    <w:bookmarkStart w:name="z16489" w:id="4052"/>
    <w:p>
      <w:pPr>
        <w:spacing w:after="0"/>
        <w:ind w:left="0"/>
        <w:jc w:val="both"/>
      </w:pPr>
      <w:r>
        <w:rPr>
          <w:rFonts w:ascii="Times New Roman"/>
          <w:b w:val="false"/>
          <w:i w:val="false"/>
          <w:color w:val="000000"/>
          <w:sz w:val="28"/>
        </w:rPr>
        <w:t xml:space="preserve">
      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267. Определение стоимостного баланса</w:t>
      </w:r>
    </w:p>
    <w:bookmarkStart w:name="z5031" w:id="4053"/>
    <w:p>
      <w:pPr>
        <w:spacing w:after="0"/>
        <w:ind w:left="0"/>
        <w:jc w:val="both"/>
      </w:pPr>
      <w:r>
        <w:rPr>
          <w:rFonts w:ascii="Times New Roman"/>
          <w:b w:val="false"/>
          <w:i w:val="false"/>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bookmarkEnd w:id="40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4054"/>
          <w:p>
            <w:pPr>
              <w:spacing w:after="20"/>
              <w:ind w:left="20"/>
              <w:jc w:val="both"/>
            </w:pPr>
            <w:r>
              <w:rPr>
                <w:rFonts w:ascii="Times New Roman"/>
                <w:b w:val="false"/>
                <w:i w:val="false"/>
                <w:color w:val="000000"/>
                <w:sz w:val="20"/>
              </w:rPr>
              <w:t>
№ п/п</w:t>
            </w:r>
          </w:p>
          <w:bookmarkEnd w:id="4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4055"/>
          <w:p>
            <w:pPr>
              <w:spacing w:after="20"/>
              <w:ind w:left="20"/>
              <w:jc w:val="both"/>
            </w:pPr>
            <w:r>
              <w:rPr>
                <w:rFonts w:ascii="Times New Roman"/>
                <w:b w:val="false"/>
                <w:i w:val="false"/>
                <w:color w:val="000000"/>
                <w:sz w:val="20"/>
              </w:rPr>
              <w:t>
1</w:t>
            </w:r>
          </w:p>
          <w:bookmarkEnd w:id="4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056"/>
          <w:p>
            <w:pPr>
              <w:spacing w:after="20"/>
              <w:ind w:left="20"/>
              <w:jc w:val="both"/>
            </w:pPr>
            <w:r>
              <w:rPr>
                <w:rFonts w:ascii="Times New Roman"/>
                <w:b w:val="false"/>
                <w:i w:val="false"/>
                <w:color w:val="000000"/>
                <w:sz w:val="20"/>
              </w:rPr>
              <w:t>
1.</w:t>
            </w:r>
          </w:p>
          <w:bookmarkEnd w:id="4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4057"/>
          <w:p>
            <w:pPr>
              <w:spacing w:after="20"/>
              <w:ind w:left="20"/>
              <w:jc w:val="both"/>
            </w:pPr>
            <w:r>
              <w:rPr>
                <w:rFonts w:ascii="Times New Roman"/>
                <w:b w:val="false"/>
                <w:i w:val="false"/>
                <w:color w:val="000000"/>
                <w:sz w:val="20"/>
              </w:rPr>
              <w:t>
2.</w:t>
            </w:r>
          </w:p>
          <w:bookmarkEnd w:id="4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4058"/>
          <w:p>
            <w:pPr>
              <w:spacing w:after="20"/>
              <w:ind w:left="20"/>
              <w:jc w:val="both"/>
            </w:pPr>
            <w:r>
              <w:rPr>
                <w:rFonts w:ascii="Times New Roman"/>
                <w:b w:val="false"/>
                <w:i w:val="false"/>
                <w:color w:val="000000"/>
                <w:sz w:val="20"/>
              </w:rPr>
              <w:t>
3.</w:t>
            </w:r>
          </w:p>
          <w:bookmarkEnd w:id="4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4059"/>
          <w:p>
            <w:pPr>
              <w:spacing w:after="20"/>
              <w:ind w:left="20"/>
              <w:jc w:val="both"/>
            </w:pPr>
            <w:r>
              <w:rPr>
                <w:rFonts w:ascii="Times New Roman"/>
                <w:b w:val="false"/>
                <w:i w:val="false"/>
                <w:color w:val="000000"/>
                <w:sz w:val="20"/>
              </w:rPr>
              <w:t>
4.</w:t>
            </w:r>
          </w:p>
          <w:bookmarkEnd w:id="4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pPr>
        <w:spacing w:after="0"/>
        <w:ind w:left="0"/>
        <w:jc w:val="left"/>
      </w:pPr>
      <w:r>
        <w:br/>
      </w:r>
      <w:r>
        <w:rPr>
          <w:rFonts w:ascii="Times New Roman"/>
          <w:b w:val="false"/>
          <w:i w:val="false"/>
          <w:color w:val="000000"/>
          <w:sz w:val="28"/>
        </w:rPr>
        <w:t>
</w:t>
      </w:r>
    </w:p>
    <w:bookmarkStart w:name="z5038" w:id="4060"/>
    <w:p>
      <w:pPr>
        <w:spacing w:after="0"/>
        <w:ind w:left="0"/>
        <w:jc w:val="both"/>
      </w:pPr>
      <w:r>
        <w:rPr>
          <w:rFonts w:ascii="Times New Roman"/>
          <w:b w:val="false"/>
          <w:i w:val="false"/>
          <w:color w:val="000000"/>
          <w:sz w:val="28"/>
        </w:rPr>
        <w:t>
      Каждый объект I группы приравнивается к подгруппе.</w:t>
      </w:r>
    </w:p>
    <w:bookmarkEnd w:id="4060"/>
    <w:bookmarkStart w:name="z5039" w:id="4061"/>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bookmarkEnd w:id="4061"/>
    <w:bookmarkStart w:name="z5040" w:id="4062"/>
    <w:p>
      <w:pPr>
        <w:spacing w:after="0"/>
        <w:ind w:left="0"/>
        <w:jc w:val="both"/>
      </w:pPr>
      <w:r>
        <w:rPr>
          <w:rFonts w:ascii="Times New Roman"/>
          <w:b w:val="false"/>
          <w:i w:val="false"/>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272 настоящего Кодекса.</w:t>
      </w:r>
    </w:p>
    <w:bookmarkEnd w:id="4062"/>
    <w:bookmarkStart w:name="z5041" w:id="4063"/>
    <w:p>
      <w:pPr>
        <w:spacing w:after="0"/>
        <w:ind w:left="0"/>
        <w:jc w:val="both"/>
      </w:pPr>
      <w:r>
        <w:rPr>
          <w:rFonts w:ascii="Times New Roman"/>
          <w:b w:val="false"/>
          <w:i w:val="false"/>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Pr>
          <w:rFonts w:ascii="Times New Roman"/>
          <w:b w:val="false"/>
          <w:i w:val="false"/>
          <w:color w:val="000000"/>
          <w:sz w:val="28"/>
        </w:rPr>
        <w:t>статье 272</w:t>
      </w:r>
      <w:r>
        <w:rPr>
          <w:rFonts w:ascii="Times New Roman"/>
          <w:b w:val="false"/>
          <w:i w:val="false"/>
          <w:color w:val="000000"/>
          <w:sz w:val="28"/>
        </w:rPr>
        <w:t xml:space="preserve"> настоящего Кодекса.</w:t>
      </w:r>
    </w:p>
    <w:bookmarkEnd w:id="4063"/>
    <w:bookmarkStart w:name="z5042" w:id="4064"/>
    <w:p>
      <w:pPr>
        <w:spacing w:after="0"/>
        <w:ind w:left="0"/>
        <w:jc w:val="both"/>
      </w:pPr>
      <w:r>
        <w:rPr>
          <w:rFonts w:ascii="Times New Roman"/>
          <w:b w:val="false"/>
          <w:i w:val="false"/>
          <w:color w:val="000000"/>
          <w:sz w:val="28"/>
        </w:rPr>
        <w:t>
      4. Фиксированные активы учитываются:</w:t>
      </w:r>
    </w:p>
    <w:bookmarkEnd w:id="4064"/>
    <w:bookmarkStart w:name="z5043" w:id="4065"/>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bookmarkEnd w:id="4065"/>
    <w:bookmarkStart w:name="z5044" w:id="4066"/>
    <w:p>
      <w:pPr>
        <w:spacing w:after="0"/>
        <w:ind w:left="0"/>
        <w:jc w:val="both"/>
      </w:pPr>
      <w:r>
        <w:rPr>
          <w:rFonts w:ascii="Times New Roman"/>
          <w:b w:val="false"/>
          <w:i w:val="false"/>
          <w:color w:val="000000"/>
          <w:sz w:val="28"/>
        </w:rPr>
        <w:t>
      2) по II, III и IV группам – в разрезе стоимостных балансов групп.</w:t>
      </w:r>
    </w:p>
    <w:bookmarkEnd w:id="4066"/>
    <w:bookmarkStart w:name="z5045" w:id="4067"/>
    <w:p>
      <w:pPr>
        <w:spacing w:after="0"/>
        <w:ind w:left="0"/>
        <w:jc w:val="both"/>
      </w:pPr>
      <w:r>
        <w:rPr>
          <w:rFonts w:ascii="Times New Roman"/>
          <w:b w:val="false"/>
          <w:i w:val="false"/>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в порядке, определенном настоящей статьей.</w:t>
      </w:r>
    </w:p>
    <w:bookmarkEnd w:id="4067"/>
    <w:bookmarkStart w:name="z5046" w:id="4068"/>
    <w:p>
      <w:pPr>
        <w:spacing w:after="0"/>
        <w:ind w:left="0"/>
        <w:jc w:val="both"/>
      </w:pPr>
      <w:r>
        <w:rPr>
          <w:rFonts w:ascii="Times New Roman"/>
          <w:b w:val="false"/>
          <w:i w:val="false"/>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в порядке, определенном настоящей статьей.</w:t>
      </w:r>
    </w:p>
    <w:bookmarkEnd w:id="4068"/>
    <w:bookmarkStart w:name="z5047" w:id="4069"/>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bookmarkEnd w:id="4069"/>
    <w:bookmarkStart w:name="z5048" w:id="4070"/>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bookmarkEnd w:id="4070"/>
    <w:bookmarkStart w:name="z5049" w:id="4071"/>
    <w:p>
      <w:pPr>
        <w:spacing w:after="0"/>
        <w:ind w:left="0"/>
        <w:jc w:val="both"/>
      </w:pPr>
      <w:r>
        <w:rPr>
          <w:rFonts w:ascii="Times New Roman"/>
          <w:b w:val="false"/>
          <w:i w:val="false"/>
          <w:color w:val="000000"/>
          <w:sz w:val="28"/>
        </w:rPr>
        <w:t>
      минус</w:t>
      </w:r>
    </w:p>
    <w:bookmarkEnd w:id="4071"/>
    <w:bookmarkStart w:name="z5050" w:id="4072"/>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4072"/>
    <w:bookmarkStart w:name="z5051" w:id="4073"/>
    <w:p>
      <w:pPr>
        <w:spacing w:after="0"/>
        <w:ind w:left="0"/>
        <w:jc w:val="both"/>
      </w:pPr>
      <w:r>
        <w:rPr>
          <w:rFonts w:ascii="Times New Roman"/>
          <w:b w:val="false"/>
          <w:i w:val="false"/>
          <w:color w:val="000000"/>
          <w:sz w:val="28"/>
        </w:rPr>
        <w:t>
      минус</w:t>
      </w:r>
    </w:p>
    <w:bookmarkEnd w:id="4073"/>
    <w:bookmarkStart w:name="z5052" w:id="4074"/>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статье 273</w:t>
      </w:r>
      <w:r>
        <w:rPr>
          <w:rFonts w:ascii="Times New Roman"/>
          <w:b w:val="false"/>
          <w:i w:val="false"/>
          <w:color w:val="000000"/>
          <w:sz w:val="28"/>
        </w:rPr>
        <w:t xml:space="preserve"> настоящего Кодекса.</w:t>
      </w:r>
    </w:p>
    <w:bookmarkEnd w:id="4074"/>
    <w:bookmarkStart w:name="z5053" w:id="4075"/>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bookmarkEnd w:id="4075"/>
    <w:bookmarkStart w:name="z5054" w:id="4076"/>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bookmarkEnd w:id="4076"/>
    <w:bookmarkStart w:name="z5055" w:id="4077"/>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bookmarkEnd w:id="4077"/>
    <w:bookmarkStart w:name="z5056" w:id="4078"/>
    <w:p>
      <w:pPr>
        <w:spacing w:after="0"/>
        <w:ind w:left="0"/>
        <w:jc w:val="both"/>
      </w:pPr>
      <w:r>
        <w:rPr>
          <w:rFonts w:ascii="Times New Roman"/>
          <w:b w:val="false"/>
          <w:i w:val="false"/>
          <w:color w:val="000000"/>
          <w:sz w:val="28"/>
        </w:rPr>
        <w:t>
      плюс</w:t>
      </w:r>
    </w:p>
    <w:bookmarkEnd w:id="4078"/>
    <w:bookmarkStart w:name="z5057" w:id="4079"/>
    <w:p>
      <w:pPr>
        <w:spacing w:after="0"/>
        <w:ind w:left="0"/>
        <w:jc w:val="both"/>
      </w:pPr>
      <w:r>
        <w:rPr>
          <w:rFonts w:ascii="Times New Roman"/>
          <w:b w:val="false"/>
          <w:i w:val="false"/>
          <w:color w:val="000000"/>
          <w:sz w:val="28"/>
        </w:rPr>
        <w:t>
      поступившие в налоговом периоде фиксированные активы</w:t>
      </w:r>
    </w:p>
    <w:bookmarkEnd w:id="4079"/>
    <w:bookmarkStart w:name="z5058" w:id="4080"/>
    <w:p>
      <w:pPr>
        <w:spacing w:after="0"/>
        <w:ind w:left="0"/>
        <w:jc w:val="both"/>
      </w:pPr>
      <w:r>
        <w:rPr>
          <w:rFonts w:ascii="Times New Roman"/>
          <w:b w:val="false"/>
          <w:i w:val="false"/>
          <w:color w:val="000000"/>
          <w:sz w:val="28"/>
        </w:rPr>
        <w:t>
      минус</w:t>
      </w:r>
    </w:p>
    <w:bookmarkEnd w:id="4080"/>
    <w:bookmarkStart w:name="z5059" w:id="4081"/>
    <w:p>
      <w:pPr>
        <w:spacing w:after="0"/>
        <w:ind w:left="0"/>
        <w:jc w:val="both"/>
      </w:pPr>
      <w:r>
        <w:rPr>
          <w:rFonts w:ascii="Times New Roman"/>
          <w:b w:val="false"/>
          <w:i w:val="false"/>
          <w:color w:val="000000"/>
          <w:sz w:val="28"/>
        </w:rPr>
        <w:t>
      выбывшие в налоговом периоде фиксированные активы</w:t>
      </w:r>
    </w:p>
    <w:bookmarkEnd w:id="4081"/>
    <w:bookmarkStart w:name="z5060" w:id="4082"/>
    <w:p>
      <w:pPr>
        <w:spacing w:after="0"/>
        <w:ind w:left="0"/>
        <w:jc w:val="both"/>
      </w:pPr>
      <w:r>
        <w:rPr>
          <w:rFonts w:ascii="Times New Roman"/>
          <w:b w:val="false"/>
          <w:i w:val="false"/>
          <w:color w:val="000000"/>
          <w:sz w:val="28"/>
        </w:rPr>
        <w:t>
      плюс</w:t>
      </w:r>
    </w:p>
    <w:bookmarkEnd w:id="4082"/>
    <w:bookmarkStart w:name="z5061" w:id="4083"/>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пункту 2</w:t>
      </w:r>
      <w:r>
        <w:rPr>
          <w:rFonts w:ascii="Times New Roman"/>
          <w:b w:val="false"/>
          <w:i w:val="false"/>
          <w:color w:val="000000"/>
          <w:sz w:val="28"/>
        </w:rPr>
        <w:t xml:space="preserve"> статьи 272 настоящего Кодекса.</w:t>
      </w:r>
    </w:p>
    <w:bookmarkEnd w:id="4083"/>
    <w:bookmarkStart w:name="z5062" w:id="4084"/>
    <w:p>
      <w:pPr>
        <w:spacing w:after="0"/>
        <w:ind w:left="0"/>
        <w:jc w:val="both"/>
      </w:pPr>
      <w:r>
        <w:rPr>
          <w:rFonts w:ascii="Times New Roman"/>
          <w:b w:val="false"/>
          <w:i w:val="false"/>
          <w:color w:val="000000"/>
          <w:sz w:val="28"/>
        </w:rPr>
        <w:t xml:space="preserve">
      9. Доверительный управляющий обязан формировать отдельные стоимостные балансы групп (подгрупп) по фиксированным активам, указанным в </w:t>
      </w:r>
      <w:r>
        <w:rPr>
          <w:rFonts w:ascii="Times New Roman"/>
          <w:b w:val="false"/>
          <w:i w:val="false"/>
          <w:color w:val="000000"/>
          <w:sz w:val="28"/>
        </w:rPr>
        <w:t>подпункте 3)</w:t>
      </w:r>
      <w:r>
        <w:rPr>
          <w:rFonts w:ascii="Times New Roman"/>
          <w:b w:val="false"/>
          <w:i w:val="false"/>
          <w:color w:val="000000"/>
          <w:sz w:val="28"/>
        </w:rPr>
        <w:t xml:space="preserve"> пункта 1 статьи 266 настоящего Кодекса, и вести по таким активам раздельный налоговый учет на основании </w:t>
      </w:r>
      <w:r>
        <w:rPr>
          <w:rFonts w:ascii="Times New Roman"/>
          <w:b w:val="false"/>
          <w:i w:val="false"/>
          <w:color w:val="000000"/>
          <w:sz w:val="28"/>
        </w:rPr>
        <w:t>статей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4084"/>
    <w:bookmarkStart w:name="z5063" w:id="4085"/>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268. Поступление фиксированных активов</w:t>
      </w:r>
    </w:p>
    <w:bookmarkStart w:name="z5064" w:id="4086"/>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bookmarkEnd w:id="4086"/>
    <w:bookmarkStart w:name="z5065" w:id="4087"/>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bookmarkEnd w:id="4087"/>
    <w:bookmarkStart w:name="z5066" w:id="4088"/>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088"/>
    <w:bookmarkStart w:name="z5067" w:id="4089"/>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089"/>
    <w:bookmarkStart w:name="z5068" w:id="4090"/>
    <w:p>
      <w:pPr>
        <w:spacing w:after="0"/>
        <w:ind w:left="0"/>
        <w:jc w:val="both"/>
      </w:pPr>
      <w:r>
        <w:rPr>
          <w:rFonts w:ascii="Times New Roman"/>
          <w:b w:val="false"/>
          <w:i w:val="false"/>
          <w:color w:val="000000"/>
          <w:sz w:val="28"/>
        </w:rPr>
        <w:t>
      амортизационных отчислений.</w:t>
      </w:r>
    </w:p>
    <w:bookmarkEnd w:id="4090"/>
    <w:bookmarkStart w:name="z17182" w:id="4091"/>
    <w:p>
      <w:pPr>
        <w:spacing w:after="0"/>
        <w:ind w:left="0"/>
        <w:jc w:val="both"/>
      </w:pPr>
      <w:r>
        <w:rPr>
          <w:rFonts w:ascii="Times New Roman"/>
          <w:b w:val="false"/>
          <w:i w:val="false"/>
          <w:color w:val="000000"/>
          <w:sz w:val="28"/>
        </w:rPr>
        <w:t>
      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bookmarkEnd w:id="4091"/>
    <w:bookmarkStart w:name="z5069" w:id="4092"/>
    <w:p>
      <w:pPr>
        <w:spacing w:after="0"/>
        <w:ind w:left="0"/>
        <w:jc w:val="both"/>
      </w:pPr>
      <w:r>
        <w:rPr>
          <w:rFonts w:ascii="Times New Roman"/>
          <w:b w:val="false"/>
          <w:i w:val="false"/>
          <w:color w:val="000000"/>
          <w:sz w:val="28"/>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092"/>
    <w:bookmarkStart w:name="z5070" w:id="4093"/>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w:t>
      </w:r>
      <w:r>
        <w:rPr>
          <w:rFonts w:ascii="Times New Roman"/>
          <w:b w:val="false"/>
          <w:i w:val="false"/>
          <w:color w:val="000000"/>
          <w:sz w:val="28"/>
        </w:rPr>
        <w:t>пункте 2</w:t>
      </w:r>
      <w:r>
        <w:rPr>
          <w:rFonts w:ascii="Times New Roman"/>
          <w:b w:val="false"/>
          <w:i w:val="false"/>
          <w:color w:val="000000"/>
          <w:sz w:val="28"/>
        </w:rPr>
        <w:t xml:space="preserve"> статьи 270 настоящего Кодекса.</w:t>
      </w:r>
    </w:p>
    <w:bookmarkEnd w:id="4093"/>
    <w:bookmarkStart w:name="z5071" w:id="4094"/>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094"/>
    <w:bookmarkStart w:name="z5072" w:id="4095"/>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095"/>
    <w:bookmarkStart w:name="z5073" w:id="4096"/>
    <w:p>
      <w:pPr>
        <w:spacing w:after="0"/>
        <w:ind w:left="0"/>
        <w:jc w:val="both"/>
      </w:pPr>
      <w:r>
        <w:rPr>
          <w:rFonts w:ascii="Times New Roman"/>
          <w:b w:val="false"/>
          <w:i w:val="false"/>
          <w:color w:val="000000"/>
          <w:sz w:val="28"/>
        </w:rPr>
        <w:t>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096"/>
    <w:bookmarkStart w:name="z5074" w:id="4097"/>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bookmarkEnd w:id="4097"/>
    <w:bookmarkStart w:name="z5075" w:id="4098"/>
    <w:p>
      <w:pPr>
        <w:spacing w:after="0"/>
        <w:ind w:left="0"/>
        <w:jc w:val="both"/>
      </w:pPr>
      <w:r>
        <w:rPr>
          <w:rFonts w:ascii="Times New Roman"/>
          <w:b w:val="false"/>
          <w:i w:val="false"/>
          <w:color w:val="000000"/>
          <w:sz w:val="28"/>
        </w:rPr>
        <w:t>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098"/>
    <w:bookmarkStart w:name="z5076" w:id="4099"/>
    <w:p>
      <w:pPr>
        <w:spacing w:after="0"/>
        <w:ind w:left="0"/>
        <w:jc w:val="both"/>
      </w:pPr>
      <w:r>
        <w:rPr>
          <w:rFonts w:ascii="Times New Roman"/>
          <w:b w:val="false"/>
          <w:i w:val="false"/>
          <w:color w:val="000000"/>
          <w:sz w:val="28"/>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099"/>
    <w:bookmarkStart w:name="z5077" w:id="4100"/>
    <w:p>
      <w:pPr>
        <w:spacing w:after="0"/>
        <w:ind w:left="0"/>
        <w:jc w:val="both"/>
      </w:pPr>
      <w:r>
        <w:rPr>
          <w:rFonts w:ascii="Times New Roman"/>
          <w:b w:val="false"/>
          <w:i w:val="false"/>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100"/>
    <w:bookmarkStart w:name="z5078" w:id="4101"/>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bookmarkEnd w:id="4101"/>
    <w:bookmarkStart w:name="z5079" w:id="4102"/>
    <w:p>
      <w:pPr>
        <w:spacing w:after="0"/>
        <w:ind w:left="0"/>
        <w:jc w:val="both"/>
      </w:pPr>
      <w:r>
        <w:rPr>
          <w:rFonts w:ascii="Times New Roman"/>
          <w:b w:val="false"/>
          <w:i w:val="false"/>
          <w:color w:val="000000"/>
          <w:sz w:val="28"/>
        </w:rPr>
        <w:t xml:space="preserve">
      1) в случае, если у передающего лица данные активы являлись фиксированными,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w:t>
      </w:r>
    </w:p>
    <w:bookmarkEnd w:id="4102"/>
    <w:bookmarkStart w:name="z5080" w:id="4103"/>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bookmarkEnd w:id="4103"/>
    <w:bookmarkStart w:name="z5081" w:id="4104"/>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bookmarkEnd w:id="4104"/>
    <w:bookmarkStart w:name="z5082" w:id="4105"/>
    <w:p>
      <w:pPr>
        <w:spacing w:after="0"/>
        <w:ind w:left="0"/>
        <w:jc w:val="both"/>
      </w:pPr>
      <w:r>
        <w:rPr>
          <w:rFonts w:ascii="Times New Roman"/>
          <w:b w:val="false"/>
          <w:i w:val="false"/>
          <w:color w:val="000000"/>
          <w:sz w:val="28"/>
        </w:rPr>
        <w:t xml:space="preserve">
      1) в случае, если у доверительного управляющего данные активы являлись фиксированными, – стоимость, определенная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270 настоящего Кодекса;</w:t>
      </w:r>
    </w:p>
    <w:bookmarkEnd w:id="4105"/>
    <w:bookmarkStart w:name="z5083" w:id="4106"/>
    <w:p>
      <w:pPr>
        <w:spacing w:after="0"/>
        <w:ind w:left="0"/>
        <w:jc w:val="both"/>
      </w:pPr>
      <w:r>
        <w:rPr>
          <w:rFonts w:ascii="Times New Roman"/>
          <w:b w:val="false"/>
          <w:i w:val="false"/>
          <w:color w:val="000000"/>
          <w:sz w:val="28"/>
        </w:rPr>
        <w:t xml:space="preserve">
      2) в иных случаях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106"/>
    <w:bookmarkStart w:name="z5084" w:id="4107"/>
    <w:p>
      <w:pPr>
        <w:spacing w:after="0"/>
        <w:ind w:left="0"/>
        <w:jc w:val="both"/>
      </w:pPr>
      <w:r>
        <w:rPr>
          <w:rFonts w:ascii="Times New Roman"/>
          <w:b w:val="false"/>
          <w:i w:val="false"/>
          <w:color w:val="000000"/>
          <w:sz w:val="28"/>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270 настоящего Кодекса, а в случае отсутствия такой стоимости – стоимость в соответствии с порядком, определенным уполномоченным органом.</w:t>
      </w:r>
    </w:p>
    <w:bookmarkEnd w:id="4107"/>
    <w:bookmarkStart w:name="z5085" w:id="4108"/>
    <w:p>
      <w:pPr>
        <w:spacing w:after="0"/>
        <w:ind w:left="0"/>
        <w:jc w:val="both"/>
      </w:pPr>
      <w:r>
        <w:rPr>
          <w:rFonts w:ascii="Times New Roman"/>
          <w:b w:val="false"/>
          <w:i w:val="false"/>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270 настоящего Кодекса.</w:t>
      </w:r>
    </w:p>
    <w:bookmarkEnd w:id="4108"/>
    <w:bookmarkStart w:name="z5086" w:id="4109"/>
    <w:p>
      <w:pPr>
        <w:spacing w:after="0"/>
        <w:ind w:left="0"/>
        <w:jc w:val="both"/>
      </w:pPr>
      <w:r>
        <w:rPr>
          <w:rFonts w:ascii="Times New Roman"/>
          <w:b w:val="false"/>
          <w:i w:val="false"/>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bookmarkEnd w:id="4109"/>
    <w:bookmarkStart w:name="z5087" w:id="4110"/>
    <w:p>
      <w:pPr>
        <w:spacing w:after="0"/>
        <w:ind w:left="0"/>
        <w:jc w:val="both"/>
      </w:pPr>
      <w:r>
        <w:rPr>
          <w:rFonts w:ascii="Times New Roman"/>
          <w:b w:val="false"/>
          <w:i w:val="false"/>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4110"/>
    <w:bookmarkStart w:name="z5088" w:id="4111"/>
    <w:p>
      <w:pPr>
        <w:spacing w:after="0"/>
        <w:ind w:left="0"/>
        <w:jc w:val="both"/>
      </w:pPr>
      <w:r>
        <w:rPr>
          <w:rFonts w:ascii="Times New Roman"/>
          <w:b w:val="false"/>
          <w:i w:val="false"/>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276 настоящего Кодекса, по первоначальной стоимости, определяемой в соответствии с настоящей статьей.</w:t>
      </w:r>
    </w:p>
    <w:bookmarkEnd w:id="4111"/>
    <w:bookmarkStart w:name="z5089" w:id="4112"/>
    <w:p>
      <w:pPr>
        <w:spacing w:after="0"/>
        <w:ind w:left="0"/>
        <w:jc w:val="both"/>
      </w:pPr>
      <w:r>
        <w:rPr>
          <w:rFonts w:ascii="Times New Roman"/>
          <w:b w:val="false"/>
          <w:i w:val="false"/>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r>
        <w:rPr>
          <w:rFonts w:ascii="Times New Roman"/>
          <w:b w:val="false"/>
          <w:i w:val="false"/>
          <w:color w:val="000000"/>
          <w:sz w:val="28"/>
        </w:rPr>
        <w:t>пункте 6</w:t>
      </w:r>
      <w:r>
        <w:rPr>
          <w:rFonts w:ascii="Times New Roman"/>
          <w:b w:val="false"/>
          <w:i w:val="false"/>
          <w:color w:val="000000"/>
          <w:sz w:val="28"/>
        </w:rPr>
        <w:t xml:space="preserve"> статьи 276 настоящего Кодекса, по нулевой стоимости.</w:t>
      </w:r>
    </w:p>
    <w:bookmarkEnd w:id="4112"/>
    <w:bookmarkStart w:name="z5090" w:id="4113"/>
    <w:p>
      <w:pPr>
        <w:spacing w:after="0"/>
        <w:ind w:left="0"/>
        <w:jc w:val="both"/>
      </w:pPr>
      <w:r>
        <w:rPr>
          <w:rFonts w:ascii="Times New Roman"/>
          <w:b w:val="false"/>
          <w:i w:val="false"/>
          <w:color w:val="000000"/>
          <w:sz w:val="28"/>
        </w:rPr>
        <w:t xml:space="preserve">
      16. Первоначальной стоимостью фиксированного актива,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13"/>
    <w:bookmarkStart w:name="z5091" w:id="4114"/>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bookmarkEnd w:id="4114"/>
    <w:bookmarkStart w:name="z5092" w:id="4115"/>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bookmarkEnd w:id="4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269. Формирование стоимостного баланса группы (подгруппы) в отдельных случаях </w:t>
      </w:r>
    </w:p>
    <w:bookmarkStart w:name="z5093" w:id="4116"/>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bookmarkEnd w:id="4116"/>
    <w:bookmarkStart w:name="z5094" w:id="4117"/>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w:t>
      </w:r>
    </w:p>
    <w:bookmarkEnd w:id="4117"/>
    <w:bookmarkStart w:name="z5095" w:id="4118"/>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w:t>
      </w:r>
    </w:p>
    <w:bookmarkEnd w:id="4118"/>
    <w:bookmarkStart w:name="z5096" w:id="4119"/>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bookmarkEnd w:id="4119"/>
    <w:bookmarkStart w:name="z5097" w:id="4120"/>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bookmarkEnd w:id="4120"/>
    <w:bookmarkStart w:name="z5098" w:id="4121"/>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bookmarkEnd w:id="4121"/>
    <w:bookmarkStart w:name="z5099" w:id="4122"/>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bookmarkEnd w:id="4122"/>
    <w:bookmarkStart w:name="z5100" w:id="4123"/>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bookmarkEnd w:id="4123"/>
    <w:bookmarkStart w:name="z5101" w:id="4124"/>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уменьшенной на расчетную сумму амортизации. </w:t>
      </w:r>
    </w:p>
    <w:bookmarkEnd w:id="4124"/>
    <w:bookmarkStart w:name="z5102" w:id="4125"/>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bookmarkEnd w:id="4125"/>
    <w:bookmarkStart w:name="z5103" w:id="4126"/>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bookmarkEnd w:id="4126"/>
    <w:bookmarkStart w:name="z5104" w:id="4127"/>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bookmarkEnd w:id="4127"/>
    <w:bookmarkStart w:name="z5105" w:id="4128"/>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bookmarkEnd w:id="4128"/>
    <w:bookmarkStart w:name="z5106" w:id="4129"/>
    <w:p>
      <w:pPr>
        <w:spacing w:after="0"/>
        <w:ind w:left="0"/>
        <w:jc w:val="both"/>
      </w:pPr>
      <w:r>
        <w:rPr>
          <w:rFonts w:ascii="Times New Roman"/>
          <w:b w:val="false"/>
          <w:i w:val="false"/>
          <w:color w:val="000000"/>
          <w:sz w:val="28"/>
        </w:rPr>
        <w:t xml:space="preserve">
      Для целей настоящего пункта, </w:t>
      </w:r>
      <w:r>
        <w:rPr>
          <w:rFonts w:ascii="Times New Roman"/>
          <w:b w:val="false"/>
          <w:i w:val="false"/>
          <w:color w:val="000000"/>
          <w:sz w:val="28"/>
        </w:rPr>
        <w:t>пункта 3</w:t>
      </w:r>
      <w:r>
        <w:rPr>
          <w:rFonts w:ascii="Times New Roman"/>
          <w:b w:val="false"/>
          <w:i w:val="false"/>
          <w:color w:val="000000"/>
          <w:sz w:val="28"/>
        </w:rPr>
        <w:t xml:space="preserve"> статьи 334 и </w:t>
      </w:r>
      <w:r>
        <w:rPr>
          <w:rFonts w:ascii="Times New Roman"/>
          <w:b w:val="false"/>
          <w:i w:val="false"/>
          <w:color w:val="000000"/>
          <w:sz w:val="28"/>
        </w:rPr>
        <w:t>пункта 6</w:t>
      </w:r>
      <w:r>
        <w:rPr>
          <w:rFonts w:ascii="Times New Roman"/>
          <w:b w:val="false"/>
          <w:i w:val="false"/>
          <w:color w:val="000000"/>
          <w:sz w:val="28"/>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bookmarkEnd w:id="4129"/>
    <w:bookmarkStart w:name="z5107" w:id="4130"/>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bookmarkEnd w:id="4130"/>
    <w:bookmarkStart w:name="z5108" w:id="4131"/>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bookmarkEnd w:id="4131"/>
    <w:bookmarkStart w:name="z5109" w:id="4132"/>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bookmarkEnd w:id="4132"/>
    <w:bookmarkStart w:name="z5110" w:id="4133"/>
    <w:p>
      <w:pPr>
        <w:spacing w:after="0"/>
        <w:ind w:left="0"/>
        <w:jc w:val="both"/>
      </w:pPr>
      <w:r>
        <w:rPr>
          <w:rFonts w:ascii="Times New Roman"/>
          <w:b w:val="false"/>
          <w:i w:val="false"/>
          <w:color w:val="000000"/>
          <w:sz w:val="28"/>
        </w:rPr>
        <w:t xml:space="preserve">
      3. В зависимости от группы, к которой фиксированный актив подлежит включению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267 настоящего Кодекса, применяются следующие месячные нормы амортизации:</w:t>
      </w:r>
    </w:p>
    <w:bookmarkEnd w:id="41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134"/>
          <w:p>
            <w:pPr>
              <w:spacing w:after="20"/>
              <w:ind w:left="20"/>
              <w:jc w:val="both"/>
            </w:pPr>
            <w:r>
              <w:rPr>
                <w:rFonts w:ascii="Times New Roman"/>
                <w:b w:val="false"/>
                <w:i w:val="false"/>
                <w:color w:val="000000"/>
                <w:sz w:val="20"/>
              </w:rPr>
              <w:t>
№</w:t>
            </w:r>
          </w:p>
          <w:bookmarkEnd w:id="4134"/>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4135"/>
          <w:p>
            <w:pPr>
              <w:spacing w:after="20"/>
              <w:ind w:left="20"/>
              <w:jc w:val="both"/>
            </w:pPr>
            <w:r>
              <w:rPr>
                <w:rFonts w:ascii="Times New Roman"/>
                <w:b w:val="false"/>
                <w:i w:val="false"/>
                <w:color w:val="000000"/>
                <w:sz w:val="20"/>
              </w:rPr>
              <w:t>
Месячная норма амортизации, %</w:t>
            </w:r>
          </w:p>
          <w:bookmarkEnd w:id="4135"/>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136"/>
          <w:p>
            <w:pPr>
              <w:spacing w:after="20"/>
              <w:ind w:left="20"/>
              <w:jc w:val="both"/>
            </w:pPr>
            <w:r>
              <w:rPr>
                <w:rFonts w:ascii="Times New Roman"/>
                <w:b w:val="false"/>
                <w:i w:val="false"/>
                <w:color w:val="000000"/>
                <w:sz w:val="20"/>
              </w:rPr>
              <w:t>
1.</w:t>
            </w:r>
          </w:p>
          <w:bookmarkEnd w:id="41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137"/>
          <w:p>
            <w:pPr>
              <w:spacing w:after="20"/>
              <w:ind w:left="20"/>
              <w:jc w:val="both"/>
            </w:pPr>
            <w:r>
              <w:rPr>
                <w:rFonts w:ascii="Times New Roman"/>
                <w:b w:val="false"/>
                <w:i w:val="false"/>
                <w:color w:val="000000"/>
                <w:sz w:val="20"/>
              </w:rPr>
              <w:t>
2.</w:t>
            </w:r>
          </w:p>
          <w:bookmarkEnd w:id="41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138"/>
          <w:p>
            <w:pPr>
              <w:spacing w:after="20"/>
              <w:ind w:left="20"/>
              <w:jc w:val="both"/>
            </w:pPr>
            <w:r>
              <w:rPr>
                <w:rFonts w:ascii="Times New Roman"/>
                <w:b w:val="false"/>
                <w:i w:val="false"/>
                <w:color w:val="000000"/>
                <w:sz w:val="20"/>
              </w:rPr>
              <w:t>
3.</w:t>
            </w:r>
          </w:p>
          <w:bookmarkEnd w:id="41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4139"/>
          <w:p>
            <w:pPr>
              <w:spacing w:after="20"/>
              <w:ind w:left="20"/>
              <w:jc w:val="both"/>
            </w:pPr>
            <w:r>
              <w:rPr>
                <w:rFonts w:ascii="Times New Roman"/>
                <w:b w:val="false"/>
                <w:i w:val="false"/>
                <w:color w:val="000000"/>
                <w:sz w:val="20"/>
              </w:rPr>
              <w:t>
4.</w:t>
            </w:r>
          </w:p>
          <w:bookmarkEnd w:id="41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p>
      <w:pPr>
        <w:spacing w:after="0"/>
        <w:ind w:left="0"/>
        <w:jc w:val="left"/>
      </w:pPr>
      <w:r>
        <w:br/>
      </w:r>
      <w:r>
        <w:rPr>
          <w:rFonts w:ascii="Times New Roman"/>
          <w:b w:val="false"/>
          <w:i w:val="false"/>
          <w:color w:val="000000"/>
          <w:sz w:val="28"/>
        </w:rPr>
        <w:t>
</w:t>
      </w:r>
    </w:p>
    <w:bookmarkStart w:name="z5117" w:id="4140"/>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bookmarkEnd w:id="4140"/>
    <w:bookmarkStart w:name="z5118" w:id="4141"/>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bookmarkEnd w:id="4141"/>
    <w:bookmarkStart w:name="z5119" w:id="4142"/>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bookmarkEnd w:id="4142"/>
    <w:bookmarkStart w:name="z5120" w:id="4143"/>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bookmarkEnd w:id="4143"/>
    <w:bookmarkStart w:name="z5121" w:id="4144"/>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bookmarkEnd w:id="4144"/>
    <w:bookmarkStart w:name="z5122" w:id="4145"/>
    <w:p>
      <w:pPr>
        <w:spacing w:after="0"/>
        <w:ind w:left="0"/>
        <w:jc w:val="both"/>
      </w:pPr>
      <w:r>
        <w:rPr>
          <w:rFonts w:ascii="Times New Roman"/>
          <w:b w:val="false"/>
          <w:i w:val="false"/>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r>
        <w:rPr>
          <w:rFonts w:ascii="Times New Roman"/>
          <w:b w:val="false"/>
          <w:i w:val="false"/>
          <w:color w:val="000000"/>
          <w:sz w:val="28"/>
        </w:rPr>
        <w:t>статьями 266</w:t>
      </w:r>
      <w:r>
        <w:rPr>
          <w:rFonts w:ascii="Times New Roman"/>
          <w:b w:val="false"/>
          <w:i w:val="false"/>
          <w:color w:val="000000"/>
          <w:sz w:val="28"/>
        </w:rPr>
        <w:t xml:space="preserve"> – </w:t>
      </w:r>
      <w:r>
        <w:rPr>
          <w:rFonts w:ascii="Times New Roman"/>
          <w:b w:val="false"/>
          <w:i w:val="false"/>
          <w:color w:val="000000"/>
          <w:sz w:val="28"/>
        </w:rPr>
        <w:t>268</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bookmarkEnd w:id="4145"/>
    <w:p>
      <w:pPr>
        <w:spacing w:after="0"/>
        <w:ind w:left="0"/>
        <w:jc w:val="both"/>
      </w:pPr>
      <w:r>
        <w:rPr>
          <w:rFonts w:ascii="Times New Roman"/>
          <w:b/>
          <w:i w:val="false"/>
          <w:color w:val="000000"/>
          <w:sz w:val="28"/>
        </w:rPr>
        <w:t>Статья 270. Выбытие фиксированных активов</w:t>
      </w:r>
    </w:p>
    <w:bookmarkStart w:name="z5123" w:id="4146"/>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bookmarkEnd w:id="4146"/>
    <w:bookmarkStart w:name="z5124" w:id="4147"/>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bookmarkEnd w:id="4147"/>
    <w:bookmarkStart w:name="z5125" w:id="4148"/>
    <w:p>
      <w:pPr>
        <w:spacing w:after="0"/>
        <w:ind w:left="0"/>
        <w:jc w:val="both"/>
      </w:pPr>
      <w:r>
        <w:rPr>
          <w:rFonts w:ascii="Times New Roman"/>
          <w:b w:val="false"/>
          <w:i w:val="false"/>
          <w:color w:val="000000"/>
          <w:sz w:val="28"/>
        </w:rPr>
        <w:t>
      2) передача данных активов по договору лизинга;</w:t>
      </w:r>
    </w:p>
    <w:bookmarkEnd w:id="4148"/>
    <w:bookmarkStart w:name="z5126" w:id="4149"/>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bookmarkEnd w:id="4149"/>
    <w:bookmarkStart w:name="z5127" w:id="4150"/>
    <w:p>
      <w:pPr>
        <w:spacing w:after="0"/>
        <w:ind w:left="0"/>
        <w:jc w:val="both"/>
      </w:pPr>
      <w:r>
        <w:rPr>
          <w:rFonts w:ascii="Times New Roman"/>
          <w:b w:val="false"/>
          <w:i w:val="false"/>
          <w:color w:val="000000"/>
          <w:sz w:val="28"/>
        </w:rPr>
        <w:t xml:space="preserve">
      4)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bookmarkEnd w:id="4150"/>
    <w:bookmarkStart w:name="z5128" w:id="4151"/>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bookmarkEnd w:id="4151"/>
    <w:bookmarkStart w:name="z5129" w:id="4152"/>
    <w:p>
      <w:pPr>
        <w:spacing w:after="0"/>
        <w:ind w:left="0"/>
        <w:jc w:val="both"/>
      </w:pPr>
      <w:r>
        <w:rPr>
          <w:rFonts w:ascii="Times New Roman"/>
          <w:b w:val="false"/>
          <w:i w:val="false"/>
          <w:color w:val="000000"/>
          <w:sz w:val="28"/>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bookmarkEnd w:id="4152"/>
    <w:bookmarkStart w:name="z5130" w:id="4153"/>
    <w:p>
      <w:pPr>
        <w:spacing w:after="0"/>
        <w:ind w:left="0"/>
        <w:jc w:val="both"/>
      </w:pPr>
      <w:r>
        <w:rPr>
          <w:rFonts w:ascii="Times New Roman"/>
          <w:b w:val="false"/>
          <w:i w:val="false"/>
          <w:color w:val="000000"/>
          <w:sz w:val="28"/>
        </w:rPr>
        <w:t>
      1) выбывающих фиксированных активов;</w:t>
      </w:r>
    </w:p>
    <w:bookmarkEnd w:id="4153"/>
    <w:bookmarkStart w:name="z5131" w:id="4154"/>
    <w:p>
      <w:pPr>
        <w:spacing w:after="0"/>
        <w:ind w:left="0"/>
        <w:jc w:val="both"/>
      </w:pPr>
      <w:r>
        <w:rPr>
          <w:rFonts w:ascii="Times New Roman"/>
          <w:b w:val="false"/>
          <w:i w:val="false"/>
          <w:color w:val="000000"/>
          <w:sz w:val="28"/>
        </w:rPr>
        <w:t xml:space="preserve">
      2) актива, учтенного после прекращения договора имущественного найма (аренды), –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w:t>
      </w:r>
    </w:p>
    <w:bookmarkEnd w:id="4154"/>
    <w:bookmarkStart w:name="z5132" w:id="4155"/>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bookmarkEnd w:id="4155"/>
    <w:bookmarkStart w:name="z5133" w:id="4156"/>
    <w:p>
      <w:pPr>
        <w:spacing w:after="0"/>
        <w:ind w:left="0"/>
        <w:jc w:val="both"/>
      </w:pPr>
      <w:r>
        <w:rPr>
          <w:rFonts w:ascii="Times New Roman"/>
          <w:b w:val="false"/>
          <w:i w:val="false"/>
          <w:color w:val="000000"/>
          <w:sz w:val="28"/>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реализации.</w:t>
      </w:r>
    </w:p>
    <w:bookmarkEnd w:id="4156"/>
    <w:bookmarkStart w:name="z5134" w:id="4157"/>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bookmarkEnd w:id="4157"/>
    <w:bookmarkStart w:name="z5135" w:id="4158"/>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4158"/>
    <w:bookmarkStart w:name="z5136" w:id="4159"/>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bookmarkEnd w:id="4159"/>
    <w:bookmarkStart w:name="z5137" w:id="4160"/>
    <w:p>
      <w:pPr>
        <w:spacing w:after="0"/>
        <w:ind w:left="0"/>
        <w:jc w:val="both"/>
      </w:pPr>
      <w:r>
        <w:rPr>
          <w:rFonts w:ascii="Times New Roman"/>
          <w:b w:val="false"/>
          <w:i w:val="false"/>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bookmarkEnd w:id="4160"/>
    <w:bookmarkStart w:name="z5138" w:id="4161"/>
    <w:p>
      <w:pPr>
        <w:spacing w:after="0"/>
        <w:ind w:left="0"/>
        <w:jc w:val="both"/>
      </w:pPr>
      <w:r>
        <w:rPr>
          <w:rFonts w:ascii="Times New Roman"/>
          <w:b w:val="false"/>
          <w:i w:val="false"/>
          <w:color w:val="000000"/>
          <w:sz w:val="28"/>
        </w:rPr>
        <w:t>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bookmarkEnd w:id="4161"/>
    <w:bookmarkStart w:name="z5139" w:id="4162"/>
    <w:p>
      <w:pPr>
        <w:spacing w:after="0"/>
        <w:ind w:left="0"/>
        <w:jc w:val="both"/>
      </w:pPr>
      <w:r>
        <w:rPr>
          <w:rFonts w:ascii="Times New Roman"/>
          <w:b w:val="false"/>
          <w:i w:val="false"/>
          <w:color w:val="000000"/>
          <w:sz w:val="28"/>
        </w:rPr>
        <w:t xml:space="preserve">
      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62"/>
    <w:bookmarkStart w:name="z5140" w:id="4163"/>
    <w:p>
      <w:pPr>
        <w:spacing w:after="0"/>
        <w:ind w:left="0"/>
        <w:jc w:val="both"/>
      </w:pPr>
      <w:r>
        <w:rPr>
          <w:rFonts w:ascii="Times New Roman"/>
          <w:b w:val="false"/>
          <w:i w:val="false"/>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163"/>
    <w:bookmarkStart w:name="z5141" w:id="4164"/>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164"/>
    <w:bookmarkStart w:name="z5142" w:id="4165"/>
    <w:p>
      <w:pPr>
        <w:spacing w:after="0"/>
        <w:ind w:left="0"/>
        <w:jc w:val="both"/>
      </w:pPr>
      <w:r>
        <w:rPr>
          <w:rFonts w:ascii="Times New Roman"/>
          <w:b w:val="false"/>
          <w:i w:val="false"/>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65"/>
    <w:bookmarkStart w:name="z5143" w:id="4166"/>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166"/>
    <w:bookmarkStart w:name="z5144" w:id="4167"/>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bookmarkEnd w:id="4167"/>
    <w:bookmarkStart w:name="z5145" w:id="4168"/>
    <w:p>
      <w:pPr>
        <w:spacing w:after="0"/>
        <w:ind w:left="0"/>
        <w:jc w:val="both"/>
      </w:pPr>
      <w:r>
        <w:rPr>
          <w:rFonts w:ascii="Times New Roman"/>
          <w:b w:val="false"/>
          <w:i w:val="false"/>
          <w:color w:val="000000"/>
          <w:sz w:val="28"/>
        </w:rPr>
        <w:t xml:space="preserve">
      8. При утрате, порче фиксированных активов, в связи с которыми прекращается признание актива в бухгалтерском учете: </w:t>
      </w:r>
    </w:p>
    <w:bookmarkEnd w:id="4168"/>
    <w:bookmarkStart w:name="z5146" w:id="4169"/>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bookmarkEnd w:id="4169"/>
    <w:bookmarkStart w:name="z5147" w:id="4170"/>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w:t>
      </w:r>
    </w:p>
    <w:bookmarkEnd w:id="4170"/>
    <w:bookmarkStart w:name="z5148" w:id="4171"/>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bookmarkEnd w:id="4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p>
    <w:bookmarkStart w:name="z5149" w:id="4172"/>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bookmarkEnd w:id="4172"/>
    <w:bookmarkStart w:name="z5150" w:id="4173"/>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bookmarkEnd w:id="4173"/>
    <w:bookmarkStart w:name="z5151" w:id="4174"/>
    <w:p>
      <w:pPr>
        <w:spacing w:after="0"/>
        <w:ind w:left="0"/>
        <w:jc w:val="both"/>
      </w:pPr>
      <w:r>
        <w:rPr>
          <w:rFonts w:ascii="Times New Roman"/>
          <w:b w:val="false"/>
          <w:i w:val="false"/>
          <w:color w:val="000000"/>
          <w:sz w:val="28"/>
        </w:rPr>
        <w:t>
      1) по I группе – на остаточную стоимость фиксированных активов;</w:t>
      </w:r>
    </w:p>
    <w:bookmarkEnd w:id="4174"/>
    <w:bookmarkStart w:name="z5152" w:id="4175"/>
    <w:p>
      <w:pPr>
        <w:spacing w:after="0"/>
        <w:ind w:left="0"/>
        <w:jc w:val="both"/>
      </w:pPr>
      <w:r>
        <w:rPr>
          <w:rFonts w:ascii="Times New Roman"/>
          <w:b w:val="false"/>
          <w:i w:val="false"/>
          <w:color w:val="000000"/>
          <w:sz w:val="28"/>
        </w:rPr>
        <w:t>
      2) по II, III и IV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bookmarkEnd w:id="4175"/>
    <w:bookmarkStart w:name="z5153" w:id="4176"/>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bookmarkEnd w:id="4176"/>
    <w:bookmarkStart w:name="z5154" w:id="4177"/>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77"/>
    <w:bookmarkStart w:name="z5155" w:id="4178"/>
    <w:p>
      <w:pPr>
        <w:spacing w:after="0"/>
        <w:ind w:left="0"/>
        <w:jc w:val="both"/>
      </w:pPr>
      <w:r>
        <w:rPr>
          <w:rFonts w:ascii="Times New Roman"/>
          <w:b w:val="false"/>
          <w:i w:val="false"/>
          <w:color w:val="000000"/>
          <w:sz w:val="28"/>
        </w:rPr>
        <w:t xml:space="preserve">
      2) по II, III и IV группам: </w:t>
      </w:r>
    </w:p>
    <w:bookmarkEnd w:id="4178"/>
    <w:bookmarkStart w:name="z5156" w:id="4179"/>
    <w:p>
      <w:pPr>
        <w:spacing w:after="0"/>
        <w:ind w:left="0"/>
        <w:jc w:val="both"/>
      </w:pPr>
      <w:r>
        <w:rPr>
          <w:rFonts w:ascii="Times New Roman"/>
          <w:b w:val="false"/>
          <w:i w:val="false"/>
          <w:color w:val="000000"/>
          <w:sz w:val="28"/>
        </w:rPr>
        <w:t xml:space="preserve">
      при передаче всех активов группы – на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179"/>
    <w:bookmarkStart w:name="z5157" w:id="4180"/>
    <w:p>
      <w:pPr>
        <w:spacing w:after="0"/>
        <w:ind w:left="0"/>
        <w:jc w:val="both"/>
      </w:pPr>
      <w:r>
        <w:rPr>
          <w:rFonts w:ascii="Times New Roman"/>
          <w:b w:val="false"/>
          <w:i w:val="false"/>
          <w:color w:val="000000"/>
          <w:sz w:val="28"/>
        </w:rPr>
        <w:t xml:space="preserve">
      в остальных случаях – на первоначальную стоимость передаваемых активов, определенную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180"/>
    <w:bookmarkStart w:name="z5158" w:id="4181"/>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bookmarkEnd w:id="4181"/>
    <w:bookmarkStart w:name="z5159" w:id="4182"/>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82"/>
    <w:bookmarkStart w:name="z5160" w:id="4183"/>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183"/>
    <w:bookmarkStart w:name="z5161" w:id="4184"/>
    <w:p>
      <w:pPr>
        <w:spacing w:after="0"/>
        <w:ind w:left="0"/>
        <w:jc w:val="both"/>
      </w:pPr>
      <w:r>
        <w:rPr>
          <w:rFonts w:ascii="Times New Roman"/>
          <w:b w:val="false"/>
          <w:i w:val="false"/>
          <w:color w:val="000000"/>
          <w:sz w:val="28"/>
        </w:rPr>
        <w:t>
      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bookmarkEnd w:id="4184"/>
    <w:bookmarkStart w:name="z5162" w:id="4185"/>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185"/>
    <w:bookmarkStart w:name="z5163" w:id="4186"/>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186"/>
    <w:bookmarkStart w:name="z5164" w:id="4187"/>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bookmarkEnd w:id="4187"/>
    <w:bookmarkStart w:name="z5165" w:id="4188"/>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bookmarkEnd w:id="4188"/>
    <w:bookmarkStart w:name="z5166" w:id="4189"/>
    <w:p>
      <w:pPr>
        <w:spacing w:after="0"/>
        <w:ind w:left="0"/>
        <w:jc w:val="both"/>
      </w:pPr>
      <w:r>
        <w:rPr>
          <w:rFonts w:ascii="Times New Roman"/>
          <w:b w:val="false"/>
          <w:i w:val="false"/>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bookmarkEnd w:id="4189"/>
    <w:bookmarkStart w:name="z5167" w:id="4190"/>
    <w:p>
      <w:pPr>
        <w:spacing w:after="0"/>
        <w:ind w:left="0"/>
        <w:jc w:val="both"/>
      </w:pPr>
      <w:r>
        <w:rPr>
          <w:rFonts w:ascii="Times New Roman"/>
          <w:b w:val="false"/>
          <w:i w:val="false"/>
          <w:color w:val="000000"/>
          <w:sz w:val="28"/>
        </w:rPr>
        <w:t>
      3) по II, III и IV группам выбытие не отражается.</w:t>
      </w:r>
    </w:p>
    <w:bookmarkEnd w:id="4190"/>
    <w:bookmarkStart w:name="z17183" w:id="4191"/>
    <w:p>
      <w:pPr>
        <w:spacing w:after="0"/>
        <w:ind w:left="0"/>
        <w:jc w:val="both"/>
      </w:pPr>
      <w:r>
        <w:rPr>
          <w:rFonts w:ascii="Times New Roman"/>
          <w:b w:val="false"/>
          <w:i w:val="false"/>
          <w:color w:val="000000"/>
          <w:sz w:val="28"/>
        </w:rPr>
        <w:t>
      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bookmarkEnd w:id="4191"/>
    <w:bookmarkStart w:name="z5168" w:id="4192"/>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bookmarkEnd w:id="4192"/>
    <w:bookmarkStart w:name="z5169" w:id="4193"/>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bookmarkEnd w:id="4193"/>
    <w:bookmarkStart w:name="z5170" w:id="4194"/>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bookmarkEnd w:id="4194"/>
    <w:bookmarkStart w:name="z5171" w:id="4195"/>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bookmarkEnd w:id="4195"/>
    <w:bookmarkStart w:name="z5172" w:id="4196"/>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bookmarkEnd w:id="4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271. Исчисление амортизационных отчислений</w:t>
      </w:r>
    </w:p>
    <w:bookmarkStart w:name="z5173" w:id="4197"/>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bookmarkEnd w:id="4197"/>
    <w:bookmarkStart w:name="z5174" w:id="4198"/>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1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4199"/>
          <w:p>
            <w:pPr>
              <w:spacing w:after="20"/>
              <w:ind w:left="20"/>
              <w:jc w:val="both"/>
            </w:pPr>
            <w:r>
              <w:rPr>
                <w:rFonts w:ascii="Times New Roman"/>
                <w:b w:val="false"/>
                <w:i w:val="false"/>
                <w:color w:val="000000"/>
                <w:sz w:val="20"/>
              </w:rPr>
              <w:t>
№</w:t>
            </w:r>
          </w:p>
          <w:bookmarkEnd w:id="419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4200"/>
          <w:p>
            <w:pPr>
              <w:spacing w:after="20"/>
              <w:ind w:left="20"/>
              <w:jc w:val="both"/>
            </w:pPr>
            <w:r>
              <w:rPr>
                <w:rFonts w:ascii="Times New Roman"/>
                <w:b w:val="false"/>
                <w:i w:val="false"/>
                <w:color w:val="000000"/>
                <w:sz w:val="20"/>
              </w:rPr>
              <w:t>
1</w:t>
            </w:r>
          </w:p>
          <w:bookmarkEnd w:id="42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4201"/>
          <w:p>
            <w:pPr>
              <w:spacing w:after="20"/>
              <w:ind w:left="20"/>
              <w:jc w:val="both"/>
            </w:pPr>
            <w:r>
              <w:rPr>
                <w:rFonts w:ascii="Times New Roman"/>
                <w:b w:val="false"/>
                <w:i w:val="false"/>
                <w:color w:val="000000"/>
                <w:sz w:val="20"/>
              </w:rPr>
              <w:t>
1.</w:t>
            </w:r>
          </w:p>
          <w:bookmarkEnd w:id="42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202"/>
          <w:p>
            <w:pPr>
              <w:spacing w:after="20"/>
              <w:ind w:left="20"/>
              <w:jc w:val="both"/>
            </w:pPr>
            <w:r>
              <w:rPr>
                <w:rFonts w:ascii="Times New Roman"/>
                <w:b w:val="false"/>
                <w:i w:val="false"/>
                <w:color w:val="000000"/>
                <w:sz w:val="20"/>
              </w:rPr>
              <w:t>
2.</w:t>
            </w:r>
          </w:p>
          <w:bookmarkEnd w:id="42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4203"/>
          <w:p>
            <w:pPr>
              <w:spacing w:after="20"/>
              <w:ind w:left="20"/>
              <w:jc w:val="both"/>
            </w:pPr>
            <w:r>
              <w:rPr>
                <w:rFonts w:ascii="Times New Roman"/>
                <w:b w:val="false"/>
                <w:i w:val="false"/>
                <w:color w:val="000000"/>
                <w:sz w:val="20"/>
              </w:rPr>
              <w:t>
3.</w:t>
            </w:r>
          </w:p>
          <w:bookmarkEnd w:id="42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4204"/>
          <w:p>
            <w:pPr>
              <w:spacing w:after="20"/>
              <w:ind w:left="20"/>
              <w:jc w:val="both"/>
            </w:pPr>
            <w:r>
              <w:rPr>
                <w:rFonts w:ascii="Times New Roman"/>
                <w:b w:val="false"/>
                <w:i w:val="false"/>
                <w:color w:val="000000"/>
                <w:sz w:val="20"/>
              </w:rPr>
              <w:t>
4.</w:t>
            </w:r>
          </w:p>
          <w:bookmarkEnd w:id="42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181" w:id="4205"/>
    <w:p>
      <w:pPr>
        <w:spacing w:after="0"/>
        <w:ind w:left="0"/>
        <w:jc w:val="both"/>
      </w:pPr>
      <w:r>
        <w:rPr>
          <w:rFonts w:ascii="Times New Roman"/>
          <w:b w:val="false"/>
          <w:i w:val="false"/>
          <w:color w:val="000000"/>
          <w:sz w:val="28"/>
        </w:rPr>
        <w:t xml:space="preserve">
      3. Амортизационные отчисления по стоимостным балансам групп (подгрупп), указанным в </w:t>
      </w:r>
      <w:r>
        <w:rPr>
          <w:rFonts w:ascii="Times New Roman"/>
          <w:b w:val="false"/>
          <w:i w:val="false"/>
          <w:color w:val="000000"/>
          <w:sz w:val="28"/>
        </w:rPr>
        <w:t>пункте 10</w:t>
      </w:r>
      <w:r>
        <w:rPr>
          <w:rFonts w:ascii="Times New Roman"/>
          <w:b w:val="false"/>
          <w:i w:val="false"/>
          <w:color w:val="000000"/>
          <w:sz w:val="28"/>
        </w:rPr>
        <w:t xml:space="preserve">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bookmarkEnd w:id="4205"/>
    <w:bookmarkStart w:name="z5182" w:id="4206"/>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bookmarkEnd w:id="4206"/>
    <w:bookmarkStart w:name="z5183" w:id="4207"/>
    <w:p>
      <w:pPr>
        <w:spacing w:after="0"/>
        <w:ind w:left="0"/>
        <w:jc w:val="both"/>
      </w:pPr>
      <w:r>
        <w:rPr>
          <w:rFonts w:ascii="Times New Roman"/>
          <w:b w:val="false"/>
          <w:i w:val="false"/>
          <w:color w:val="000000"/>
          <w:sz w:val="28"/>
        </w:rPr>
        <w:t>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bookmarkEnd w:id="4207"/>
    <w:bookmarkStart w:name="z5184" w:id="4208"/>
    <w:p>
      <w:pPr>
        <w:spacing w:after="0"/>
        <w:ind w:left="0"/>
        <w:jc w:val="both"/>
      </w:pPr>
      <w:r>
        <w:rPr>
          <w:rFonts w:ascii="Times New Roman"/>
          <w:b w:val="false"/>
          <w:i w:val="false"/>
          <w:color w:val="000000"/>
          <w:sz w:val="28"/>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r>
        <w:rPr>
          <w:rFonts w:ascii="Times New Roman"/>
          <w:b w:val="false"/>
          <w:i w:val="false"/>
          <w:color w:val="000000"/>
          <w:sz w:val="28"/>
        </w:rPr>
        <w:t>пункта 2</w:t>
      </w:r>
      <w:r>
        <w:rPr>
          <w:rFonts w:ascii="Times New Roman"/>
          <w:b w:val="false"/>
          <w:i w:val="false"/>
          <w:color w:val="000000"/>
          <w:sz w:val="28"/>
        </w:rPr>
        <w:t xml:space="preserve"> статьи 274 настоящего Кодекса:</w:t>
      </w:r>
    </w:p>
    <w:bookmarkEnd w:id="4208"/>
    <w:bookmarkStart w:name="z5185" w:id="4209"/>
    <w:p>
      <w:pPr>
        <w:spacing w:after="0"/>
        <w:ind w:left="0"/>
        <w:jc w:val="both"/>
      </w:pPr>
      <w:r>
        <w:rPr>
          <w:rFonts w:ascii="Times New Roman"/>
          <w:b w:val="false"/>
          <w:i w:val="false"/>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bookmarkEnd w:id="4209"/>
    <w:bookmarkStart w:name="z5186" w:id="4210"/>
    <w:p>
      <w:pPr>
        <w:spacing w:after="0"/>
        <w:ind w:left="0"/>
        <w:jc w:val="both"/>
      </w:pPr>
      <w:r>
        <w:rPr>
          <w:rFonts w:ascii="Times New Roman"/>
          <w:b w:val="false"/>
          <w:i w:val="false"/>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bookmarkEnd w:id="4210"/>
    <w:bookmarkStart w:name="z5187" w:id="4211"/>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bookmarkEnd w:id="4211"/>
    <w:bookmarkStart w:name="z5188" w:id="4212"/>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bookmarkEnd w:id="4212"/>
    <w:bookmarkStart w:name="z5189" w:id="4213"/>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bookmarkEnd w:id="4213"/>
    <w:bookmarkStart w:name="z5190" w:id="4214"/>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14"/>
    <w:bookmarkStart w:name="z5191" w:id="4215"/>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15"/>
    <w:bookmarkStart w:name="z16128" w:id="4216"/>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bookmarkEnd w:id="4216"/>
    <w:bookmarkStart w:name="z17184" w:id="4217"/>
    <w:p>
      <w:pPr>
        <w:spacing w:after="0"/>
        <w:ind w:left="0"/>
        <w:jc w:val="both"/>
      </w:pPr>
      <w:r>
        <w:rPr>
          <w:rFonts w:ascii="Times New Roman"/>
          <w:b w:val="false"/>
          <w:i w:val="false"/>
          <w:color w:val="000000"/>
          <w:sz w:val="28"/>
        </w:rPr>
        <w:t>
      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5" w:id="421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218"/>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42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5" w:id="42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42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5" w:id="42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0" w:id="422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5192" w:id="4224"/>
    <w:p>
      <w:pPr>
        <w:spacing w:after="0"/>
        <w:ind w:left="0"/>
        <w:jc w:val="both"/>
      </w:pPr>
      <w:r>
        <w:rPr>
          <w:rFonts w:ascii="Times New Roman"/>
          <w:b w:val="false"/>
          <w:i w:val="false"/>
          <w:color w:val="000000"/>
          <w:sz w:val="28"/>
        </w:rPr>
        <w:t xml:space="preserve">
      8. Налогоплательщики по деятельности, по которой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bookmarkEnd w:id="4224"/>
    <w:bookmarkStart w:name="z5193" w:id="4225"/>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bookmarkEnd w:id="4225"/>
    <w:bookmarkStart w:name="z5194" w:id="4226"/>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bookmarkEnd w:id="4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272. Вычет последующих расходов</w:t>
      </w:r>
    </w:p>
    <w:bookmarkStart w:name="z5195" w:id="4227"/>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bookmarkEnd w:id="4227"/>
    <w:bookmarkStart w:name="z5196" w:id="4228"/>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bookmarkEnd w:id="4228"/>
    <w:bookmarkStart w:name="z5197" w:id="4229"/>
    <w:p>
      <w:pPr>
        <w:spacing w:after="0"/>
        <w:ind w:left="0"/>
        <w:jc w:val="both"/>
      </w:pPr>
      <w:r>
        <w:rPr>
          <w:rFonts w:ascii="Times New Roman"/>
          <w:b w:val="false"/>
          <w:i w:val="false"/>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bookmarkEnd w:id="4229"/>
    <w:bookmarkStart w:name="z5198" w:id="423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 в период до момента начала добычи после коммерческого обнаружения;</w:t>
      </w:r>
    </w:p>
    <w:bookmarkEnd w:id="4230"/>
    <w:bookmarkStart w:name="z5199" w:id="423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подпунктах 7)</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w:t>
      </w:r>
    </w:p>
    <w:bookmarkEnd w:id="4231"/>
    <w:bookmarkStart w:name="z5200" w:id="4232"/>
    <w:p>
      <w:pPr>
        <w:spacing w:after="0"/>
        <w:ind w:left="0"/>
        <w:jc w:val="both"/>
      </w:pPr>
      <w:r>
        <w:rPr>
          <w:rFonts w:ascii="Times New Roman"/>
          <w:b w:val="false"/>
          <w:i w:val="false"/>
          <w:color w:val="000000"/>
          <w:sz w:val="28"/>
        </w:rPr>
        <w:t xml:space="preserve">
      3) активов, указанных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232"/>
    <w:bookmarkStart w:name="z5201" w:id="4233"/>
    <w:p>
      <w:pPr>
        <w:spacing w:after="0"/>
        <w:ind w:left="0"/>
        <w:jc w:val="both"/>
      </w:pPr>
      <w:r>
        <w:rPr>
          <w:rFonts w:ascii="Times New Roman"/>
          <w:b w:val="false"/>
          <w:i w:val="false"/>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Pr>
          <w:rFonts w:ascii="Times New Roman"/>
          <w:b w:val="false"/>
          <w:i w:val="false"/>
          <w:color w:val="000000"/>
          <w:sz w:val="28"/>
        </w:rPr>
        <w:t>статье 252</w:t>
      </w:r>
      <w:r>
        <w:rPr>
          <w:rFonts w:ascii="Times New Roman"/>
          <w:b w:val="false"/>
          <w:i w:val="false"/>
          <w:color w:val="000000"/>
          <w:sz w:val="28"/>
        </w:rPr>
        <w:t xml:space="preserve"> настоящего Кодекса.</w:t>
      </w:r>
    </w:p>
    <w:bookmarkEnd w:id="4233"/>
    <w:bookmarkStart w:name="z5202" w:id="4234"/>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bookmarkEnd w:id="4234"/>
    <w:bookmarkStart w:name="z5203" w:id="4235"/>
    <w:p>
      <w:pPr>
        <w:spacing w:after="0"/>
        <w:ind w:left="0"/>
        <w:jc w:val="both"/>
      </w:pPr>
      <w:r>
        <w:rPr>
          <w:rFonts w:ascii="Times New Roman"/>
          <w:b w:val="false"/>
          <w:i w:val="false"/>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Pr>
          <w:rFonts w:ascii="Times New Roman"/>
          <w:b w:val="false"/>
          <w:i w:val="false"/>
          <w:color w:val="000000"/>
          <w:sz w:val="28"/>
        </w:rPr>
        <w:t>подпункте 14)</w:t>
      </w:r>
      <w:r>
        <w:rPr>
          <w:rFonts w:ascii="Times New Roman"/>
          <w:b w:val="false"/>
          <w:i w:val="false"/>
          <w:color w:val="000000"/>
          <w:sz w:val="28"/>
        </w:rPr>
        <w:t xml:space="preserve"> пункта 2 статьи 266 настоящего Кодекса, а также последующих расходов,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276 настоящего Кодекса:</w:t>
      </w:r>
    </w:p>
    <w:bookmarkEnd w:id="4235"/>
    <w:bookmarkStart w:name="z5204" w:id="4236"/>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bookmarkEnd w:id="4236"/>
    <w:bookmarkStart w:name="z5205" w:id="4237"/>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bookmarkEnd w:id="4237"/>
    <w:bookmarkStart w:name="z5206" w:id="4238"/>
    <w:p>
      <w:pPr>
        <w:spacing w:after="0"/>
        <w:ind w:left="0"/>
        <w:jc w:val="both"/>
      </w:pPr>
      <w:r>
        <w:rPr>
          <w:rFonts w:ascii="Times New Roman"/>
          <w:b w:val="false"/>
          <w:i w:val="false"/>
          <w:color w:val="000000"/>
          <w:sz w:val="28"/>
        </w:rPr>
        <w:t xml:space="preserve">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Pr>
          <w:rFonts w:ascii="Times New Roman"/>
          <w:b w:val="false"/>
          <w:i w:val="false"/>
          <w:color w:val="000000"/>
          <w:sz w:val="28"/>
        </w:rPr>
        <w:t>пунктом 13</w:t>
      </w:r>
      <w:r>
        <w:rPr>
          <w:rFonts w:ascii="Times New Roman"/>
          <w:b w:val="false"/>
          <w:i w:val="false"/>
          <w:color w:val="000000"/>
          <w:sz w:val="28"/>
        </w:rPr>
        <w:t xml:space="preserve"> статьи 268 настоящего Кодекса.</w:t>
      </w:r>
    </w:p>
    <w:bookmarkEnd w:id="4238"/>
    <w:bookmarkStart w:name="z5207" w:id="4239"/>
    <w:p>
      <w:pPr>
        <w:spacing w:after="0"/>
        <w:ind w:left="0"/>
        <w:jc w:val="both"/>
      </w:pPr>
      <w:r>
        <w:rPr>
          <w:rFonts w:ascii="Times New Roman"/>
          <w:b w:val="false"/>
          <w:i w:val="false"/>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266 настоящего Кодекса в качестве фиксированного актива.</w:t>
      </w:r>
    </w:p>
    <w:bookmarkEnd w:id="4239"/>
    <w:bookmarkStart w:name="z5208" w:id="4240"/>
    <w:p>
      <w:pPr>
        <w:spacing w:after="0"/>
        <w:ind w:left="0"/>
        <w:jc w:val="both"/>
      </w:pPr>
      <w:r>
        <w:rPr>
          <w:rFonts w:ascii="Times New Roman"/>
          <w:b w:val="false"/>
          <w:i w:val="false"/>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Pr>
          <w:rFonts w:ascii="Times New Roman"/>
          <w:b w:val="false"/>
          <w:i w:val="false"/>
          <w:color w:val="000000"/>
          <w:sz w:val="28"/>
        </w:rPr>
        <w:t>статьями 274</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4240"/>
    <w:bookmarkStart w:name="z5209" w:id="4241"/>
    <w:p>
      <w:pPr>
        <w:spacing w:after="0"/>
        <w:ind w:left="0"/>
        <w:jc w:val="both"/>
      </w:pPr>
      <w:r>
        <w:rPr>
          <w:rFonts w:ascii="Times New Roman"/>
          <w:b w:val="false"/>
          <w:i w:val="false"/>
          <w:color w:val="000000"/>
          <w:sz w:val="28"/>
        </w:rPr>
        <w:t xml:space="preserve">
      4. По активам,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258 настоящего Кодекса, на конец налогового периода, в том числе в случае, когда такая сумма на конец налогового периода равна нулю.</w:t>
      </w:r>
    </w:p>
    <w:bookmarkEnd w:id="4241"/>
    <w:bookmarkStart w:name="z5210" w:id="4242"/>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bookmarkEnd w:id="4242"/>
    <w:bookmarkStart w:name="z5211" w:id="4243"/>
    <w:p>
      <w:pPr>
        <w:spacing w:after="0"/>
        <w:ind w:left="0"/>
        <w:jc w:val="both"/>
      </w:pPr>
      <w:r>
        <w:rPr>
          <w:rFonts w:ascii="Times New Roman"/>
          <w:b w:val="false"/>
          <w:i w:val="false"/>
          <w:color w:val="000000"/>
          <w:sz w:val="28"/>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273. Другие вычеты по фиксированным активам</w:t>
      </w:r>
    </w:p>
    <w:bookmarkStart w:name="z5212" w:id="4244"/>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bookmarkEnd w:id="4244"/>
    <w:bookmarkStart w:name="z5213" w:id="4245"/>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bookmarkEnd w:id="4245"/>
    <w:bookmarkStart w:name="z5214" w:id="4246"/>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bookmarkEnd w:id="4246"/>
    <w:bookmarkStart w:name="z5215" w:id="4247"/>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bookmarkEnd w:id="4247"/>
    <w:bookmarkStart w:name="z5216" w:id="4248"/>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248"/>
    <w:bookmarkStart w:name="z5217" w:id="4249"/>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bookmarkEnd w:id="4249"/>
    <w:bookmarkStart w:name="z5218" w:id="4250"/>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bookmarkEnd w:id="4250"/>
    <w:bookmarkStart w:name="z5219" w:id="4251"/>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251"/>
    <w:bookmarkStart w:name="z5220" w:id="4252"/>
    <w:p>
      <w:pPr>
        <w:spacing w:after="0"/>
        <w:ind w:left="0"/>
        <w:jc w:val="left"/>
      </w:pPr>
      <w:r>
        <w:rPr>
          <w:rFonts w:ascii="Times New Roman"/>
          <w:b/>
          <w:i w:val="false"/>
          <w:color w:val="000000"/>
        </w:rPr>
        <w:t xml:space="preserve"> Параграф 4. Инвестиционные налоговые преференции</w:t>
      </w:r>
    </w:p>
    <w:bookmarkEnd w:id="4252"/>
    <w:p>
      <w:pPr>
        <w:spacing w:after="0"/>
        <w:ind w:left="0"/>
        <w:jc w:val="both"/>
      </w:pPr>
      <w:r>
        <w:rPr>
          <w:rFonts w:ascii="Times New Roman"/>
          <w:b/>
          <w:i w:val="false"/>
          <w:color w:val="000000"/>
          <w:sz w:val="28"/>
        </w:rPr>
        <w:t xml:space="preserve">Статья 274. Инвестиционные налоговые преференции </w:t>
      </w:r>
    </w:p>
    <w:bookmarkStart w:name="z5221" w:id="4253"/>
    <w:p>
      <w:pPr>
        <w:spacing w:after="0"/>
        <w:ind w:left="0"/>
        <w:jc w:val="both"/>
      </w:pPr>
      <w:r>
        <w:rPr>
          <w:rFonts w:ascii="Times New Roman"/>
          <w:b w:val="false"/>
          <w:i w:val="false"/>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w:t>
      </w:r>
      <w:r>
        <w:rPr>
          <w:rFonts w:ascii="Times New Roman"/>
          <w:b w:val="false"/>
          <w:i w:val="false"/>
          <w:color w:val="000000"/>
          <w:sz w:val="28"/>
        </w:rPr>
        <w:t>статьями 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bookmarkEnd w:id="4253"/>
    <w:bookmarkStart w:name="z5222" w:id="4254"/>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bookmarkEnd w:id="4254"/>
    <w:bookmarkStart w:name="z5223" w:id="4255"/>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bookmarkEnd w:id="4255"/>
    <w:bookmarkStart w:name="z5224" w:id="4256"/>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bookmarkEnd w:id="4256"/>
    <w:bookmarkStart w:name="z5225" w:id="4257"/>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bookmarkEnd w:id="4257"/>
    <w:bookmarkStart w:name="z5226" w:id="4258"/>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58"/>
    <w:bookmarkStart w:name="z5227" w:id="4259"/>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59"/>
    <w:bookmarkStart w:name="z5228" w:id="4260"/>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bookmarkEnd w:id="4260"/>
    <w:bookmarkStart w:name="z5229" w:id="4261"/>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bookmarkEnd w:id="4261"/>
    <w:bookmarkStart w:name="z16490" w:id="4262"/>
    <w:p>
      <w:pPr>
        <w:spacing w:after="0"/>
        <w:ind w:left="0"/>
        <w:jc w:val="both"/>
      </w:pPr>
      <w:r>
        <w:rPr>
          <w:rFonts w:ascii="Times New Roman"/>
          <w:b w:val="false"/>
          <w:i w:val="false"/>
          <w:color w:val="000000"/>
          <w:sz w:val="28"/>
        </w:rPr>
        <w:t xml:space="preserve">
      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262"/>
    <w:bookmarkStart w:name="z16129" w:id="4263"/>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bookmarkEnd w:id="4263"/>
    <w:bookmarkStart w:name="z5230" w:id="4264"/>
    <w:p>
      <w:pPr>
        <w:spacing w:after="0"/>
        <w:ind w:left="0"/>
        <w:jc w:val="both"/>
      </w:pPr>
      <w:r>
        <w:rPr>
          <w:rFonts w:ascii="Times New Roman"/>
          <w:b w:val="false"/>
          <w:i w:val="false"/>
          <w:color w:val="000000"/>
          <w:sz w:val="28"/>
        </w:rPr>
        <w:t xml:space="preserve">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bookmarkEnd w:id="4264"/>
    <w:bookmarkStart w:name="z5231" w:id="4265"/>
    <w:p>
      <w:pPr>
        <w:spacing w:after="0"/>
        <w:ind w:left="0"/>
        <w:jc w:val="both"/>
      </w:pPr>
      <w:r>
        <w:rPr>
          <w:rFonts w:ascii="Times New Roman"/>
          <w:b w:val="false"/>
          <w:i w:val="false"/>
          <w:color w:val="000000"/>
          <w:sz w:val="28"/>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265"/>
    <w:bookmarkStart w:name="z5232" w:id="4266"/>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bookmarkEnd w:id="4266"/>
    <w:bookmarkStart w:name="z5233" w:id="4267"/>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bookmarkEnd w:id="4267"/>
    <w:bookmarkStart w:name="z5234" w:id="4268"/>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68"/>
    <w:bookmarkStart w:name="z5235" w:id="4269"/>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69"/>
    <w:bookmarkStart w:name="z5236" w:id="4270"/>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bookmarkEnd w:id="4270"/>
    <w:bookmarkStart w:name="z5237" w:id="4271"/>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bookmarkEnd w:id="4271"/>
    <w:bookmarkStart w:name="z5238" w:id="4272"/>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bookmarkEnd w:id="4272"/>
    <w:bookmarkStart w:name="z5239" w:id="4273"/>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bookmarkEnd w:id="4273"/>
    <w:bookmarkStart w:name="z5240" w:id="4274"/>
    <w:p>
      <w:pPr>
        <w:spacing w:after="0"/>
        <w:ind w:left="0"/>
        <w:jc w:val="both"/>
      </w:pPr>
      <w:r>
        <w:rPr>
          <w:rFonts w:ascii="Times New Roman"/>
          <w:b w:val="false"/>
          <w:i w:val="false"/>
          <w:color w:val="000000"/>
          <w:sz w:val="28"/>
        </w:rPr>
        <w:t>
      4. В целях настоящей статьи к зданиям производственного назначения относятся нежилые здания (части нежилых зданий), кроме:</w:t>
      </w:r>
    </w:p>
    <w:bookmarkEnd w:id="4274"/>
    <w:bookmarkStart w:name="z5241" w:id="4275"/>
    <w:p>
      <w:pPr>
        <w:spacing w:after="0"/>
        <w:ind w:left="0"/>
        <w:jc w:val="both"/>
      </w:pPr>
      <w:r>
        <w:rPr>
          <w:rFonts w:ascii="Times New Roman"/>
          <w:b w:val="false"/>
          <w:i w:val="false"/>
          <w:color w:val="000000"/>
          <w:sz w:val="28"/>
        </w:rPr>
        <w:t xml:space="preserve">
      торговых зданий (части таких зданий); </w:t>
      </w:r>
    </w:p>
    <w:bookmarkEnd w:id="4275"/>
    <w:bookmarkStart w:name="z5242" w:id="4276"/>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bookmarkEnd w:id="4276"/>
    <w:bookmarkStart w:name="z5243" w:id="4277"/>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bookmarkEnd w:id="4277"/>
    <w:bookmarkStart w:name="z5244" w:id="4278"/>
    <w:p>
      <w:pPr>
        <w:spacing w:after="0"/>
        <w:ind w:left="0"/>
        <w:jc w:val="both"/>
      </w:pPr>
      <w:r>
        <w:rPr>
          <w:rFonts w:ascii="Times New Roman"/>
          <w:b w:val="false"/>
          <w:i w:val="false"/>
          <w:color w:val="000000"/>
          <w:sz w:val="28"/>
        </w:rPr>
        <w:t xml:space="preserve">
      офисных зданий (части таких зданий); </w:t>
      </w:r>
    </w:p>
    <w:bookmarkEnd w:id="4278"/>
    <w:bookmarkStart w:name="z5245" w:id="4279"/>
    <w:p>
      <w:pPr>
        <w:spacing w:after="0"/>
        <w:ind w:left="0"/>
        <w:jc w:val="both"/>
      </w:pPr>
      <w:r>
        <w:rPr>
          <w:rFonts w:ascii="Times New Roman"/>
          <w:b w:val="false"/>
          <w:i w:val="false"/>
          <w:color w:val="000000"/>
          <w:sz w:val="28"/>
        </w:rPr>
        <w:t xml:space="preserve">
      гаражей для автомобилей (части таких зданий); </w:t>
      </w:r>
    </w:p>
    <w:bookmarkEnd w:id="4279"/>
    <w:bookmarkStart w:name="z5246" w:id="4280"/>
    <w:p>
      <w:pPr>
        <w:spacing w:after="0"/>
        <w:ind w:left="0"/>
        <w:jc w:val="both"/>
      </w:pPr>
      <w:r>
        <w:rPr>
          <w:rFonts w:ascii="Times New Roman"/>
          <w:b w:val="false"/>
          <w:i w:val="false"/>
          <w:color w:val="000000"/>
          <w:sz w:val="28"/>
        </w:rPr>
        <w:t>
      автостоянок (части таких зданий).</w:t>
      </w:r>
    </w:p>
    <w:bookmarkEnd w:id="4280"/>
    <w:bookmarkStart w:name="z5247" w:id="4281"/>
    <w:p>
      <w:pPr>
        <w:spacing w:after="0"/>
        <w:ind w:left="0"/>
        <w:jc w:val="both"/>
      </w:pPr>
      <w:r>
        <w:rPr>
          <w:rFonts w:ascii="Times New Roman"/>
          <w:b w:val="false"/>
          <w:i w:val="false"/>
          <w:color w:val="000000"/>
          <w:sz w:val="28"/>
        </w:rPr>
        <w:t>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bookmarkEnd w:id="4281"/>
    <w:bookmarkStart w:name="z5248" w:id="4282"/>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bookmarkEnd w:id="4282"/>
    <w:bookmarkStart w:name="z5249" w:id="4283"/>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283"/>
    <w:bookmarkStart w:name="z5250" w:id="4284"/>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284"/>
    <w:bookmarkStart w:name="z5251" w:id="4285"/>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bookmarkEnd w:id="4285"/>
    <w:bookmarkStart w:name="z5252" w:id="4286"/>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w:t>
      </w:r>
      <w:r>
        <w:rPr>
          <w:rFonts w:ascii="Times New Roman"/>
          <w:b w:val="false"/>
          <w:i w:val="false"/>
          <w:color w:val="000000"/>
          <w:sz w:val="28"/>
        </w:rPr>
        <w:t>разделом 21</w:t>
      </w:r>
      <w:r>
        <w:rPr>
          <w:rFonts w:ascii="Times New Roman"/>
          <w:b w:val="false"/>
          <w:i w:val="false"/>
          <w:color w:val="000000"/>
          <w:sz w:val="28"/>
        </w:rPr>
        <w:t xml:space="preserve"> настоящего Кодекса; </w:t>
      </w:r>
    </w:p>
    <w:bookmarkEnd w:id="4286"/>
    <w:bookmarkStart w:name="z5253" w:id="4287"/>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bookmarkEnd w:id="4287"/>
    <w:bookmarkStart w:name="z5254" w:id="4288"/>
    <w:p>
      <w:pPr>
        <w:spacing w:after="0"/>
        <w:ind w:left="0"/>
        <w:jc w:val="both"/>
      </w:pPr>
      <w:r>
        <w:rPr>
          <w:rFonts w:ascii="Times New Roman"/>
          <w:b w:val="false"/>
          <w:i w:val="false"/>
          <w:color w:val="000000"/>
          <w:sz w:val="28"/>
        </w:rPr>
        <w:t xml:space="preserve">
      3) налогоплательщик применяет специальный налоговый режим, предусмотренный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4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275. Применение преференций</w:t>
      </w:r>
    </w:p>
    <w:bookmarkStart w:name="z5255" w:id="4289"/>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bookmarkEnd w:id="4289"/>
    <w:bookmarkStart w:name="z5256" w:id="4290"/>
    <w:p>
      <w:pPr>
        <w:spacing w:after="0"/>
        <w:ind w:left="0"/>
        <w:jc w:val="both"/>
      </w:pPr>
      <w:r>
        <w:rPr>
          <w:rFonts w:ascii="Times New Roman"/>
          <w:b w:val="false"/>
          <w:i w:val="false"/>
          <w:color w:val="000000"/>
          <w:sz w:val="28"/>
        </w:rPr>
        <w:t>
      1) методу вычета после ввода объекта в эксплуатацию;</w:t>
      </w:r>
    </w:p>
    <w:bookmarkEnd w:id="4290"/>
    <w:bookmarkStart w:name="z5257" w:id="4291"/>
    <w:p>
      <w:pPr>
        <w:spacing w:after="0"/>
        <w:ind w:left="0"/>
        <w:jc w:val="both"/>
      </w:pPr>
      <w:r>
        <w:rPr>
          <w:rFonts w:ascii="Times New Roman"/>
          <w:b w:val="false"/>
          <w:i w:val="false"/>
          <w:color w:val="000000"/>
          <w:sz w:val="28"/>
        </w:rPr>
        <w:t>
      2) методу вычета до ввода объекта в эксплуатацию.</w:t>
      </w:r>
    </w:p>
    <w:bookmarkEnd w:id="4291"/>
    <w:bookmarkStart w:name="z5258" w:id="4292"/>
    <w:p>
      <w:pPr>
        <w:spacing w:after="0"/>
        <w:ind w:left="0"/>
        <w:jc w:val="both"/>
      </w:pPr>
      <w:r>
        <w:rPr>
          <w:rFonts w:ascii="Times New Roman"/>
          <w:b w:val="false"/>
          <w:i w:val="false"/>
          <w:color w:val="000000"/>
          <w:sz w:val="28"/>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bookmarkEnd w:id="4292"/>
    <w:bookmarkStart w:name="z5259" w:id="4293"/>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bookmarkEnd w:id="4293"/>
    <w:bookmarkStart w:name="z5260" w:id="4294"/>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bookmarkEnd w:id="4294"/>
    <w:bookmarkStart w:name="z5261" w:id="4295"/>
    <w:p>
      <w:pPr>
        <w:spacing w:after="0"/>
        <w:ind w:left="0"/>
        <w:jc w:val="both"/>
      </w:pPr>
      <w:r>
        <w:rPr>
          <w:rFonts w:ascii="Times New Roman"/>
          <w:b w:val="false"/>
          <w:i w:val="false"/>
          <w:color w:val="000000"/>
          <w:sz w:val="28"/>
        </w:rPr>
        <w:t xml:space="preserve">
      1) налогоплательщиком допущено нарушение положений </w:t>
      </w:r>
      <w:r>
        <w:rPr>
          <w:rFonts w:ascii="Times New Roman"/>
          <w:b w:val="false"/>
          <w:i w:val="false"/>
          <w:color w:val="000000"/>
          <w:sz w:val="28"/>
        </w:rPr>
        <w:t>пунктов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статьи 274 настоящего Кодекса;</w:t>
      </w:r>
    </w:p>
    <w:bookmarkEnd w:id="4295"/>
    <w:bookmarkStart w:name="z5262" w:id="4296"/>
    <w:p>
      <w:pPr>
        <w:spacing w:after="0"/>
        <w:ind w:left="0"/>
        <w:jc w:val="both"/>
      </w:pPr>
      <w:r>
        <w:rPr>
          <w:rFonts w:ascii="Times New Roman"/>
          <w:b w:val="false"/>
          <w:i w:val="false"/>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r>
        <w:rPr>
          <w:rFonts w:ascii="Times New Roman"/>
          <w:b w:val="false"/>
          <w:i w:val="false"/>
          <w:color w:val="000000"/>
          <w:sz w:val="28"/>
        </w:rPr>
        <w:t>пункта 6</w:t>
      </w:r>
      <w:r>
        <w:rPr>
          <w:rFonts w:ascii="Times New Roman"/>
          <w:b w:val="false"/>
          <w:i w:val="false"/>
          <w:color w:val="000000"/>
          <w:sz w:val="28"/>
        </w:rPr>
        <w:t xml:space="preserve"> статьи 274 настоящего Кодекса.</w:t>
      </w:r>
    </w:p>
    <w:bookmarkEnd w:id="4296"/>
    <w:bookmarkStart w:name="z5263" w:id="4297"/>
    <w:p>
      <w:pPr>
        <w:spacing w:after="0"/>
        <w:ind w:left="0"/>
        <w:jc w:val="both"/>
      </w:pPr>
      <w:r>
        <w:rPr>
          <w:rFonts w:ascii="Times New Roman"/>
          <w:b w:val="false"/>
          <w:i w:val="false"/>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r>
        <w:rPr>
          <w:rFonts w:ascii="Times New Roman"/>
          <w:b w:val="false"/>
          <w:i w:val="false"/>
          <w:color w:val="000000"/>
          <w:sz w:val="28"/>
        </w:rPr>
        <w:t>пунктом 2</w:t>
      </w:r>
      <w:r>
        <w:rPr>
          <w:rFonts w:ascii="Times New Roman"/>
          <w:b w:val="false"/>
          <w:i w:val="false"/>
          <w:color w:val="000000"/>
          <w:sz w:val="28"/>
        </w:rPr>
        <w:t xml:space="preserve">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bookmarkEnd w:id="4297"/>
    <w:bookmarkStart w:name="z5264" w:id="4298"/>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bookmarkEnd w:id="4298"/>
    <w:bookmarkStart w:name="z5265" w:id="4299"/>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bookmarkEnd w:id="4299"/>
    <w:bookmarkStart w:name="z5266" w:id="4300"/>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bookmarkEnd w:id="4300"/>
    <w:bookmarkStart w:name="z5267" w:id="4301"/>
    <w:p>
      <w:pPr>
        <w:spacing w:after="0"/>
        <w:ind w:left="0"/>
        <w:jc w:val="both"/>
      </w:pPr>
      <w:r>
        <w:rPr>
          <w:rFonts w:ascii="Times New Roman"/>
          <w:b w:val="false"/>
          <w:i w:val="false"/>
          <w:color w:val="000000"/>
          <w:sz w:val="28"/>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bookmarkEnd w:id="4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276. Особенности налогового учета объектов преференций </w:t>
      </w:r>
    </w:p>
    <w:bookmarkStart w:name="z5268" w:id="4302"/>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bookmarkEnd w:id="4302"/>
    <w:bookmarkStart w:name="z5269" w:id="4303"/>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bookmarkEnd w:id="4303"/>
    <w:bookmarkStart w:name="z5270" w:id="4304"/>
    <w:p>
      <w:pPr>
        <w:spacing w:after="0"/>
        <w:ind w:left="0"/>
        <w:jc w:val="both"/>
      </w:pPr>
      <w:r>
        <w:rPr>
          <w:rFonts w:ascii="Times New Roman"/>
          <w:b w:val="false"/>
          <w:i w:val="false"/>
          <w:color w:val="000000"/>
          <w:sz w:val="28"/>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304"/>
    <w:bookmarkStart w:name="z5271" w:id="4305"/>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305"/>
    <w:bookmarkStart w:name="z5272" w:id="4306"/>
    <w:p>
      <w:pPr>
        <w:spacing w:after="0"/>
        <w:ind w:left="0"/>
        <w:jc w:val="both"/>
      </w:pPr>
      <w:r>
        <w:rPr>
          <w:rFonts w:ascii="Times New Roman"/>
          <w:b w:val="false"/>
          <w:i w:val="false"/>
          <w:color w:val="000000"/>
          <w:sz w:val="28"/>
        </w:rPr>
        <w:t>
      амортизационных отчислений;</w:t>
      </w:r>
    </w:p>
    <w:bookmarkEnd w:id="4306"/>
    <w:bookmarkStart w:name="z5273" w:id="4307"/>
    <w:p>
      <w:pPr>
        <w:spacing w:after="0"/>
        <w:ind w:left="0"/>
        <w:jc w:val="both"/>
      </w:pPr>
      <w:r>
        <w:rPr>
          <w:rFonts w:ascii="Times New Roman"/>
          <w:b w:val="false"/>
          <w:i w:val="false"/>
          <w:color w:val="000000"/>
          <w:sz w:val="28"/>
        </w:rPr>
        <w:t xml:space="preserve">
      затрат (расходов), возникающих в бухгалтерском учете и не рассматриваемых как расход в целях налогообложения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242 настоящего Кодекса.</w:t>
      </w:r>
    </w:p>
    <w:bookmarkEnd w:id="4307"/>
    <w:bookmarkStart w:name="z5274" w:id="4308"/>
    <w:p>
      <w:pPr>
        <w:spacing w:after="0"/>
        <w:ind w:left="0"/>
        <w:jc w:val="both"/>
      </w:pPr>
      <w:r>
        <w:rPr>
          <w:rFonts w:ascii="Times New Roman"/>
          <w:b w:val="false"/>
          <w:i w:val="false"/>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268 настоящего Кодекса.</w:t>
      </w:r>
    </w:p>
    <w:bookmarkEnd w:id="4308"/>
    <w:bookmarkStart w:name="z5275" w:id="4309"/>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включаются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 </w:t>
      </w:r>
    </w:p>
    <w:bookmarkEnd w:id="4309"/>
    <w:bookmarkStart w:name="z5276" w:id="4310"/>
    <w:p>
      <w:pPr>
        <w:spacing w:after="0"/>
        <w:ind w:left="0"/>
        <w:jc w:val="both"/>
      </w:pPr>
      <w:r>
        <w:rPr>
          <w:rFonts w:ascii="Times New Roman"/>
          <w:b w:val="false"/>
          <w:i w:val="false"/>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w:t>
      </w:r>
    </w:p>
    <w:bookmarkEnd w:id="4310"/>
    <w:bookmarkStart w:name="z5277" w:id="4311"/>
    <w:p>
      <w:pPr>
        <w:spacing w:after="0"/>
        <w:ind w:left="0"/>
        <w:jc w:val="both"/>
      </w:pPr>
      <w:r>
        <w:rPr>
          <w:rFonts w:ascii="Times New Roman"/>
          <w:b w:val="false"/>
          <w:i w:val="false"/>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включается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w:t>
      </w:r>
    </w:p>
    <w:bookmarkEnd w:id="4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5278" w:id="4312"/>
    <w:p>
      <w:pPr>
        <w:spacing w:after="0"/>
        <w:ind w:left="0"/>
        <w:jc w:val="left"/>
      </w:pPr>
      <w:r>
        <w:rPr>
          <w:rFonts w:ascii="Times New Roman"/>
          <w:b/>
          <w:i w:val="false"/>
          <w:color w:val="000000"/>
        </w:rPr>
        <w:t xml:space="preserve"> Параграф 5. Производные финансовые инструменты</w:t>
      </w:r>
    </w:p>
    <w:bookmarkEnd w:id="4312"/>
    <w:p>
      <w:pPr>
        <w:spacing w:after="0"/>
        <w:ind w:left="0"/>
        <w:jc w:val="both"/>
      </w:pPr>
      <w:r>
        <w:rPr>
          <w:rFonts w:ascii="Times New Roman"/>
          <w:b/>
          <w:i w:val="false"/>
          <w:color w:val="000000"/>
          <w:sz w:val="28"/>
        </w:rPr>
        <w:t>Статья 277. Общие положения</w:t>
      </w:r>
    </w:p>
    <w:bookmarkStart w:name="z5279" w:id="4313"/>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bookmarkEnd w:id="4313"/>
    <w:bookmarkStart w:name="z5280" w:id="4314"/>
    <w:p>
      <w:pPr>
        <w:spacing w:after="0"/>
        <w:ind w:left="0"/>
        <w:jc w:val="both"/>
      </w:pPr>
      <w:r>
        <w:rPr>
          <w:rFonts w:ascii="Times New Roman"/>
          <w:b w:val="false"/>
          <w:i w:val="false"/>
          <w:color w:val="000000"/>
          <w:sz w:val="28"/>
        </w:rPr>
        <w:t>
      1) в целях хеджирования;</w:t>
      </w:r>
    </w:p>
    <w:bookmarkEnd w:id="4314"/>
    <w:bookmarkStart w:name="z5281" w:id="4315"/>
    <w:p>
      <w:pPr>
        <w:spacing w:after="0"/>
        <w:ind w:left="0"/>
        <w:jc w:val="both"/>
      </w:pPr>
      <w:r>
        <w:rPr>
          <w:rFonts w:ascii="Times New Roman"/>
          <w:b w:val="false"/>
          <w:i w:val="false"/>
          <w:color w:val="000000"/>
          <w:sz w:val="28"/>
        </w:rPr>
        <w:t>
      2) в целях поставки базового актива;</w:t>
      </w:r>
    </w:p>
    <w:bookmarkEnd w:id="4315"/>
    <w:bookmarkStart w:name="z5282" w:id="4316"/>
    <w:p>
      <w:pPr>
        <w:spacing w:after="0"/>
        <w:ind w:left="0"/>
        <w:jc w:val="both"/>
      </w:pPr>
      <w:r>
        <w:rPr>
          <w:rFonts w:ascii="Times New Roman"/>
          <w:b w:val="false"/>
          <w:i w:val="false"/>
          <w:color w:val="000000"/>
          <w:sz w:val="28"/>
        </w:rPr>
        <w:t>
      3) в иных целях.</w:t>
      </w:r>
    </w:p>
    <w:bookmarkEnd w:id="4316"/>
    <w:bookmarkStart w:name="z5283" w:id="4317"/>
    <w:p>
      <w:pPr>
        <w:spacing w:after="0"/>
        <w:ind w:left="0"/>
        <w:jc w:val="both"/>
      </w:pPr>
      <w:r>
        <w:rPr>
          <w:rFonts w:ascii="Times New Roman"/>
          <w:b w:val="false"/>
          <w:i w:val="false"/>
          <w:color w:val="000000"/>
          <w:sz w:val="28"/>
        </w:rPr>
        <w:t xml:space="preserve">
      2. По каждому производному финансовому инструменту определяется доход или убыток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w:t>
      </w:r>
      <w:r>
        <w:rPr>
          <w:rFonts w:ascii="Times New Roman"/>
          <w:b w:val="false"/>
          <w:i w:val="false"/>
          <w:color w:val="000000"/>
          <w:sz w:val="28"/>
        </w:rPr>
        <w:t>279</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299 настоящего Кодекса.</w:t>
      </w:r>
    </w:p>
    <w:bookmarkEnd w:id="4317"/>
    <w:bookmarkStart w:name="z5284" w:id="4318"/>
    <w:p>
      <w:pPr>
        <w:spacing w:after="0"/>
        <w:ind w:left="0"/>
        <w:jc w:val="both"/>
      </w:pPr>
      <w:r>
        <w:rPr>
          <w:rFonts w:ascii="Times New Roman"/>
          <w:b w:val="false"/>
          <w:i w:val="false"/>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r>
        <w:rPr>
          <w:rFonts w:ascii="Times New Roman"/>
          <w:b w:val="false"/>
          <w:i w:val="false"/>
          <w:color w:val="000000"/>
          <w:sz w:val="28"/>
        </w:rPr>
        <w:t>статьями 280</w:t>
      </w:r>
      <w:r>
        <w:rPr>
          <w:rFonts w:ascii="Times New Roman"/>
          <w:b w:val="false"/>
          <w:i w:val="false"/>
          <w:color w:val="000000"/>
          <w:sz w:val="28"/>
        </w:rPr>
        <w:t xml:space="preserve"> и </w:t>
      </w:r>
      <w:r>
        <w:rPr>
          <w:rFonts w:ascii="Times New Roman"/>
          <w:b w:val="false"/>
          <w:i w:val="false"/>
          <w:color w:val="000000"/>
          <w:sz w:val="28"/>
        </w:rPr>
        <w:t>281</w:t>
      </w:r>
      <w:r>
        <w:rPr>
          <w:rFonts w:ascii="Times New Roman"/>
          <w:b w:val="false"/>
          <w:i w:val="false"/>
          <w:color w:val="000000"/>
          <w:sz w:val="28"/>
        </w:rPr>
        <w:t xml:space="preserve"> настоящего Кодекса.</w:t>
      </w:r>
    </w:p>
    <w:bookmarkEnd w:id="4318"/>
    <w:bookmarkStart w:name="z5285" w:id="4319"/>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bookmarkEnd w:id="4319"/>
    <w:bookmarkStart w:name="z5286" w:id="4320"/>
    <w:p>
      <w:pPr>
        <w:spacing w:after="0"/>
        <w:ind w:left="0"/>
        <w:jc w:val="both"/>
      </w:pPr>
      <w:r>
        <w:rPr>
          <w:rFonts w:ascii="Times New Roman"/>
          <w:b w:val="false"/>
          <w:i w:val="false"/>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20"/>
    <w:bookmarkStart w:name="z5287" w:id="4321"/>
    <w:p>
      <w:pPr>
        <w:spacing w:after="0"/>
        <w:ind w:left="0"/>
        <w:jc w:val="both"/>
      </w:pPr>
      <w:r>
        <w:rPr>
          <w:rFonts w:ascii="Times New Roman"/>
          <w:b w:val="false"/>
          <w:i w:val="false"/>
          <w:color w:val="000000"/>
          <w:sz w:val="28"/>
        </w:rPr>
        <w:t>
      минус</w:t>
      </w:r>
    </w:p>
    <w:bookmarkEnd w:id="4321"/>
    <w:bookmarkStart w:name="z5288" w:id="4322"/>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bookmarkEnd w:id="4322"/>
    <w:bookmarkStart w:name="z5289" w:id="4323"/>
    <w:p>
      <w:pPr>
        <w:spacing w:after="0"/>
        <w:ind w:left="0"/>
        <w:jc w:val="both"/>
      </w:pPr>
      <w:r>
        <w:rPr>
          <w:rFonts w:ascii="Times New Roman"/>
          <w:b w:val="false"/>
          <w:i w:val="false"/>
          <w:color w:val="000000"/>
          <w:sz w:val="28"/>
        </w:rPr>
        <w:t>
      минус</w:t>
      </w:r>
    </w:p>
    <w:bookmarkEnd w:id="4323"/>
    <w:bookmarkStart w:name="z5290" w:id="4324"/>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bookmarkEnd w:id="4324"/>
    <w:p>
      <w:pPr>
        <w:spacing w:after="0"/>
        <w:ind w:left="0"/>
        <w:jc w:val="both"/>
      </w:pPr>
      <w:r>
        <w:rPr>
          <w:rFonts w:ascii="Times New Roman"/>
          <w:b/>
          <w:i w:val="false"/>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bookmarkStart w:name="z5291" w:id="4325"/>
    <w:p>
      <w:pPr>
        <w:spacing w:after="0"/>
        <w:ind w:left="0"/>
        <w:jc w:val="both"/>
      </w:pPr>
      <w:r>
        <w:rPr>
          <w:rFonts w:ascii="Times New Roman"/>
          <w:b w:val="false"/>
          <w:i w:val="false"/>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определяется как превышение поступлений над расходами по производному финансовому инструменту.</w:t>
      </w:r>
    </w:p>
    <w:bookmarkEnd w:id="4325"/>
    <w:bookmarkStart w:name="z5292" w:id="4326"/>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326"/>
    <w:bookmarkStart w:name="z5293" w:id="4327"/>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327"/>
    <w:bookmarkStart w:name="z5294" w:id="4328"/>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328"/>
    <w:p>
      <w:pPr>
        <w:spacing w:after="0"/>
        <w:ind w:left="0"/>
        <w:jc w:val="both"/>
      </w:pPr>
      <w:r>
        <w:rPr>
          <w:rFonts w:ascii="Times New Roman"/>
          <w:b/>
          <w:i w:val="false"/>
          <w:color w:val="000000"/>
          <w:sz w:val="28"/>
        </w:rPr>
        <w:t>Статья 279. Доход по производному финансовому инструменту с длительным сроком исполнения</w:t>
      </w:r>
    </w:p>
    <w:bookmarkStart w:name="z5295" w:id="4329"/>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bookmarkEnd w:id="4329"/>
    <w:bookmarkStart w:name="z5296" w:id="4330"/>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bookmarkEnd w:id="4330"/>
    <w:bookmarkStart w:name="z5297" w:id="4331"/>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bookmarkEnd w:id="4331"/>
    <w:bookmarkStart w:name="z5298" w:id="4332"/>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332"/>
    <w:p>
      <w:pPr>
        <w:spacing w:after="0"/>
        <w:ind w:left="0"/>
        <w:jc w:val="both"/>
      </w:pPr>
      <w:r>
        <w:rPr>
          <w:rFonts w:ascii="Times New Roman"/>
          <w:b/>
          <w:i w:val="false"/>
          <w:color w:val="000000"/>
          <w:sz w:val="28"/>
        </w:rPr>
        <w:t>Статья 280. Особенности налогового учета по операциям хеджирования</w:t>
      </w:r>
    </w:p>
    <w:bookmarkStart w:name="z5299" w:id="4333"/>
    <w:p>
      <w:pPr>
        <w:spacing w:after="0"/>
        <w:ind w:left="0"/>
        <w:jc w:val="both"/>
      </w:pPr>
      <w:r>
        <w:rPr>
          <w:rFonts w:ascii="Times New Roman"/>
          <w:b w:val="false"/>
          <w:i w:val="false"/>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bookmarkEnd w:id="4333"/>
    <w:bookmarkStart w:name="z5300" w:id="4334"/>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bookmarkEnd w:id="4334"/>
    <w:bookmarkStart w:name="z5301" w:id="4335"/>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bookmarkEnd w:id="4335"/>
    <w:bookmarkStart w:name="z5302" w:id="4336"/>
    <w:p>
      <w:pPr>
        <w:spacing w:after="0"/>
        <w:ind w:left="0"/>
        <w:jc w:val="both"/>
      </w:pPr>
      <w:r>
        <w:rPr>
          <w:rFonts w:ascii="Times New Roman"/>
          <w:b w:val="false"/>
          <w:i w:val="false"/>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281. Особенности налогового учета при исполнении путем поставки базового актива</w:t>
      </w:r>
    </w:p>
    <w:bookmarkStart w:name="z5303" w:id="4337"/>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bookmarkEnd w:id="4337"/>
    <w:bookmarkStart w:name="z5304" w:id="4338"/>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End w:id="4338"/>
    <w:bookmarkStart w:name="z5305" w:id="4339"/>
    <w:p>
      <w:pPr>
        <w:spacing w:after="0"/>
        <w:ind w:left="0"/>
        <w:jc w:val="left"/>
      </w:pPr>
      <w:r>
        <w:rPr>
          <w:rFonts w:ascii="Times New Roman"/>
          <w:b/>
          <w:i w:val="false"/>
          <w:color w:val="000000"/>
        </w:rPr>
        <w:t xml:space="preserve"> Параграф 6. Долгосрочные контракты</w:t>
      </w:r>
    </w:p>
    <w:bookmarkEnd w:id="4339"/>
    <w:p>
      <w:pPr>
        <w:spacing w:after="0"/>
        <w:ind w:left="0"/>
        <w:jc w:val="both"/>
      </w:pPr>
      <w:r>
        <w:rPr>
          <w:rFonts w:ascii="Times New Roman"/>
          <w:b/>
          <w:i w:val="false"/>
          <w:color w:val="000000"/>
          <w:sz w:val="28"/>
        </w:rPr>
        <w:t>Статья 282. Общие положения</w:t>
      </w:r>
    </w:p>
    <w:bookmarkStart w:name="z5306" w:id="4340"/>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bookmarkEnd w:id="4340"/>
    <w:bookmarkStart w:name="z5307" w:id="4341"/>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bookmarkEnd w:id="4341"/>
    <w:bookmarkStart w:name="z5308" w:id="4342"/>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bookmarkEnd w:id="4342"/>
    <w:bookmarkStart w:name="z5309" w:id="4343"/>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bookmarkEnd w:id="4343"/>
    <w:bookmarkStart w:name="z5310" w:id="4344"/>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bookmarkEnd w:id="4344"/>
    <w:bookmarkStart w:name="z5311" w:id="4345"/>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345"/>
    <w:p>
      <w:pPr>
        <w:spacing w:after="0"/>
        <w:ind w:left="0"/>
        <w:jc w:val="both"/>
      </w:pPr>
      <w:r>
        <w:rPr>
          <w:rFonts w:ascii="Times New Roman"/>
          <w:b/>
          <w:i w:val="false"/>
          <w:color w:val="000000"/>
          <w:sz w:val="28"/>
        </w:rPr>
        <w:t>Статья 283. Порядок определения дохода по долгосрочному контракту при применении фактического метода</w:t>
      </w:r>
    </w:p>
    <w:bookmarkStart w:name="z5312" w:id="4346"/>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bookmarkEnd w:id="4346"/>
    <w:bookmarkStart w:name="z5313" w:id="4347"/>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bookmarkEnd w:id="4347"/>
    <w:bookmarkStart w:name="z5314" w:id="4348"/>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bookmarkEnd w:id="4348"/>
    <w:bookmarkStart w:name="z5315" w:id="4349"/>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bookmarkEnd w:id="4349"/>
    <w:p>
      <w:pPr>
        <w:spacing w:after="0"/>
        <w:ind w:left="0"/>
        <w:jc w:val="both"/>
      </w:pPr>
      <w:r>
        <w:rPr>
          <w:rFonts w:ascii="Times New Roman"/>
          <w:b/>
          <w:i w:val="false"/>
          <w:color w:val="000000"/>
          <w:sz w:val="28"/>
        </w:rPr>
        <w:t>Статья 284. Порядок определения дохода по долгосрочному контракту при применении метода завершения</w:t>
      </w:r>
    </w:p>
    <w:bookmarkStart w:name="z5316" w:id="4350"/>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bookmarkEnd w:id="4350"/>
    <w:bookmarkStart w:name="z5317" w:id="4351"/>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bookmarkEnd w:id="4351"/>
    <w:bookmarkStart w:name="z5318" w:id="4352"/>
    <w:p>
      <w:pPr>
        <w:spacing w:after="0"/>
        <w:ind w:left="0"/>
        <w:jc w:val="both"/>
      </w:pPr>
      <w:r>
        <w:rPr>
          <w:rFonts w:ascii="Times New Roman"/>
          <w:b w:val="false"/>
          <w:i w:val="false"/>
          <w:color w:val="000000"/>
          <w:sz w:val="28"/>
        </w:rPr>
        <w:t>
      минус</w:t>
      </w:r>
    </w:p>
    <w:bookmarkEnd w:id="4352"/>
    <w:bookmarkStart w:name="z5319" w:id="4353"/>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bookmarkEnd w:id="4353"/>
    <w:bookmarkStart w:name="z5320" w:id="4354"/>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bookmarkEnd w:id="4354"/>
    <w:bookmarkStart w:name="z5321" w:id="4355"/>
    <w:p>
      <w:pPr>
        <w:spacing w:after="0"/>
        <w:ind w:left="0"/>
        <w:jc w:val="both"/>
      </w:pPr>
      <w:r>
        <w:rPr>
          <w:rFonts w:ascii="Times New Roman"/>
          <w:b w:val="false"/>
          <w:i w:val="false"/>
          <w:color w:val="000000"/>
          <w:sz w:val="28"/>
        </w:rPr>
        <w:t>
      А/(А+Б), где:</w:t>
      </w:r>
    </w:p>
    <w:bookmarkEnd w:id="4355"/>
    <w:bookmarkStart w:name="z5322" w:id="4356"/>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bookmarkEnd w:id="4356"/>
    <w:bookmarkStart w:name="z5323" w:id="4357"/>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bookmarkEnd w:id="4357"/>
    <w:bookmarkStart w:name="z5324" w:id="4358"/>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bookmarkEnd w:id="4358"/>
    <w:p>
      <w:pPr>
        <w:spacing w:after="0"/>
        <w:ind w:left="0"/>
        <w:jc w:val="both"/>
      </w:pPr>
      <w:r>
        <w:rPr>
          <w:rFonts w:ascii="Times New Roman"/>
          <w:b/>
          <w:i w:val="false"/>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bookmarkStart w:name="z5325" w:id="4359"/>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bookmarkEnd w:id="4359"/>
    <w:bookmarkStart w:name="z5326" w:id="4360"/>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bookmarkEnd w:id="4360"/>
    <w:bookmarkStart w:name="z5327" w:id="4361"/>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bookmarkEnd w:id="4361"/>
    <w:bookmarkStart w:name="z5328" w:id="4362"/>
    <w:p>
      <w:pPr>
        <w:spacing w:after="0"/>
        <w:ind w:left="0"/>
        <w:jc w:val="both"/>
      </w:pPr>
      <w:r>
        <w:rPr>
          <w:rFonts w:ascii="Times New Roman"/>
          <w:b w:val="false"/>
          <w:i w:val="false"/>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4362"/>
    <w:bookmarkStart w:name="z5329" w:id="4363"/>
    <w:p>
      <w:pPr>
        <w:spacing w:after="0"/>
        <w:ind w:left="0"/>
        <w:jc w:val="left"/>
      </w:pPr>
      <w:r>
        <w:rPr>
          <w:rFonts w:ascii="Times New Roman"/>
          <w:b/>
          <w:i w:val="false"/>
          <w:color w:val="000000"/>
        </w:rPr>
        <w:t xml:space="preserve"> Параграф 7. Корректировка доходов и вычетов</w:t>
      </w:r>
    </w:p>
    <w:bookmarkEnd w:id="4363"/>
    <w:p>
      <w:pPr>
        <w:spacing w:after="0"/>
        <w:ind w:left="0"/>
        <w:jc w:val="both"/>
      </w:pPr>
      <w:r>
        <w:rPr>
          <w:rFonts w:ascii="Times New Roman"/>
          <w:b/>
          <w:i w:val="false"/>
          <w:color w:val="000000"/>
          <w:sz w:val="28"/>
        </w:rPr>
        <w:t>Статья 286. Общие положения</w:t>
      </w:r>
    </w:p>
    <w:bookmarkStart w:name="z5330" w:id="4364"/>
    <w:p>
      <w:pPr>
        <w:spacing w:after="0"/>
        <w:ind w:left="0"/>
        <w:jc w:val="both"/>
      </w:pPr>
      <w:r>
        <w:rPr>
          <w:rFonts w:ascii="Times New Roman"/>
          <w:b w:val="false"/>
          <w:i w:val="false"/>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4364"/>
    <w:p>
      <w:pPr>
        <w:spacing w:after="0"/>
        <w:ind w:left="0"/>
        <w:jc w:val="both"/>
      </w:pPr>
      <w:r>
        <w:rPr>
          <w:rFonts w:ascii="Times New Roman"/>
          <w:b/>
          <w:i w:val="false"/>
          <w:color w:val="000000"/>
          <w:sz w:val="28"/>
        </w:rPr>
        <w:t>Статья 287. Корректировка доходов и вычетов</w:t>
      </w:r>
    </w:p>
    <w:bookmarkStart w:name="z5331" w:id="4365"/>
    <w:p>
      <w:pPr>
        <w:spacing w:after="0"/>
        <w:ind w:left="0"/>
        <w:jc w:val="both"/>
      </w:pPr>
      <w:r>
        <w:rPr>
          <w:rFonts w:ascii="Times New Roman"/>
          <w:b w:val="false"/>
          <w:i w:val="false"/>
          <w:color w:val="000000"/>
          <w:sz w:val="28"/>
        </w:rPr>
        <w:t>
      1. Доходы или вычеты подлежат корректировке в случаях:</w:t>
      </w:r>
    </w:p>
    <w:bookmarkEnd w:id="4365"/>
    <w:bookmarkStart w:name="z5332" w:id="4366"/>
    <w:p>
      <w:pPr>
        <w:spacing w:after="0"/>
        <w:ind w:left="0"/>
        <w:jc w:val="both"/>
      </w:pPr>
      <w:r>
        <w:rPr>
          <w:rFonts w:ascii="Times New Roman"/>
          <w:b w:val="false"/>
          <w:i w:val="false"/>
          <w:color w:val="000000"/>
          <w:sz w:val="28"/>
        </w:rPr>
        <w:t>
      1) полного или частичного возврата товаров;</w:t>
      </w:r>
    </w:p>
    <w:bookmarkEnd w:id="4366"/>
    <w:bookmarkStart w:name="z5333" w:id="4367"/>
    <w:p>
      <w:pPr>
        <w:spacing w:after="0"/>
        <w:ind w:left="0"/>
        <w:jc w:val="both"/>
      </w:pPr>
      <w:r>
        <w:rPr>
          <w:rFonts w:ascii="Times New Roman"/>
          <w:b w:val="false"/>
          <w:i w:val="false"/>
          <w:color w:val="000000"/>
          <w:sz w:val="28"/>
        </w:rPr>
        <w:t>
      2) изменения условий сделки;</w:t>
      </w:r>
    </w:p>
    <w:bookmarkEnd w:id="4367"/>
    <w:bookmarkStart w:name="z5334" w:id="4368"/>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4368"/>
    <w:bookmarkStart w:name="z5335" w:id="4369"/>
    <w:p>
      <w:pPr>
        <w:spacing w:after="0"/>
        <w:ind w:left="0"/>
        <w:jc w:val="both"/>
      </w:pPr>
      <w:r>
        <w:rPr>
          <w:rFonts w:ascii="Times New Roman"/>
          <w:b w:val="false"/>
          <w:i w:val="false"/>
          <w:color w:val="000000"/>
          <w:sz w:val="28"/>
        </w:rPr>
        <w:t>
      4) скидки с цены, скидки с продаж;</w:t>
      </w:r>
    </w:p>
    <w:bookmarkEnd w:id="4369"/>
    <w:bookmarkStart w:name="z5336" w:id="4370"/>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bookmarkEnd w:id="4370"/>
    <w:bookmarkStart w:name="z5337" w:id="4371"/>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bookmarkEnd w:id="4371"/>
    <w:bookmarkStart w:name="z5338" w:id="4372"/>
    <w:p>
      <w:pPr>
        <w:spacing w:after="0"/>
        <w:ind w:left="0"/>
        <w:jc w:val="both"/>
      </w:pPr>
      <w:r>
        <w:rPr>
          <w:rFonts w:ascii="Times New Roman"/>
          <w:b w:val="false"/>
          <w:i w:val="false"/>
          <w:color w:val="000000"/>
          <w:sz w:val="28"/>
        </w:rPr>
        <w:t>
      юридического лица;</w:t>
      </w:r>
    </w:p>
    <w:bookmarkEnd w:id="4372"/>
    <w:bookmarkStart w:name="z5339" w:id="4373"/>
    <w:p>
      <w:pPr>
        <w:spacing w:after="0"/>
        <w:ind w:left="0"/>
        <w:jc w:val="both"/>
      </w:pPr>
      <w:r>
        <w:rPr>
          <w:rFonts w:ascii="Times New Roman"/>
          <w:b w:val="false"/>
          <w:i w:val="false"/>
          <w:color w:val="000000"/>
          <w:sz w:val="28"/>
        </w:rPr>
        <w:t>
      индивидуального предпринимателя;</w:t>
      </w:r>
    </w:p>
    <w:bookmarkEnd w:id="4373"/>
    <w:bookmarkStart w:name="z5340" w:id="4374"/>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bookmarkEnd w:id="4374"/>
    <w:bookmarkStart w:name="z5341" w:id="4375"/>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bookmarkEnd w:id="4375"/>
    <w:bookmarkStart w:name="z5342" w:id="4376"/>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bookmarkEnd w:id="4376"/>
    <w:bookmarkStart w:name="z5343" w:id="4377"/>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bookmarkEnd w:id="4377"/>
    <w:bookmarkStart w:name="z5344" w:id="4378"/>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bookmarkEnd w:id="4378"/>
    <w:bookmarkStart w:name="z5345" w:id="4379"/>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bookmarkEnd w:id="4379"/>
    <w:bookmarkStart w:name="z5346" w:id="4380"/>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bookmarkEnd w:id="4380"/>
    <w:bookmarkStart w:name="z5347" w:id="4381"/>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bookmarkEnd w:id="4381"/>
    <w:bookmarkStart w:name="z5348" w:id="4382"/>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bookmarkEnd w:id="4382"/>
    <w:bookmarkStart w:name="z5349" w:id="4383"/>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bookmarkEnd w:id="4383"/>
    <w:bookmarkStart w:name="z5350" w:id="4384"/>
    <w:p>
      <w:pPr>
        <w:spacing w:after="0"/>
        <w:ind w:left="0"/>
        <w:jc w:val="left"/>
      </w:pPr>
      <w:r>
        <w:rPr>
          <w:rFonts w:ascii="Times New Roman"/>
          <w:b/>
          <w:i w:val="false"/>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384"/>
    <w:p>
      <w:pPr>
        <w:spacing w:after="0"/>
        <w:ind w:left="0"/>
        <w:jc w:val="both"/>
      </w:pPr>
      <w:r>
        <w:rPr>
          <w:rFonts w:ascii="Times New Roman"/>
          <w:b/>
          <w:i w:val="false"/>
          <w:color w:val="000000"/>
          <w:sz w:val="28"/>
        </w:rPr>
        <w:t>Статья 288. Уменьшение налогооблагаемого дохода</w:t>
      </w:r>
    </w:p>
    <w:bookmarkStart w:name="z5351" w:id="4385"/>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bookmarkEnd w:id="4385"/>
    <w:bookmarkStart w:name="z5352" w:id="4386"/>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bookmarkEnd w:id="4386"/>
    <w:bookmarkStart w:name="z5353" w:id="4387"/>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387"/>
    <w:bookmarkStart w:name="z5354" w:id="4388"/>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388"/>
    <w:bookmarkStart w:name="z5355" w:id="4389"/>
    <w:p>
      <w:pPr>
        <w:spacing w:after="0"/>
        <w:ind w:left="0"/>
        <w:jc w:val="both"/>
      </w:pPr>
      <w:r>
        <w:rPr>
          <w:rFonts w:ascii="Times New Roman"/>
          <w:b w:val="false"/>
          <w:i w:val="false"/>
          <w:color w:val="000000"/>
          <w:sz w:val="28"/>
        </w:rPr>
        <w:t>
      некоммерческая организация;</w:t>
      </w:r>
    </w:p>
    <w:bookmarkEnd w:id="4389"/>
    <w:bookmarkStart w:name="z5356" w:id="4390"/>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390"/>
    <w:bookmarkStart w:name="z5357" w:id="4391"/>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зарегистрированной в государстве с льготным налогообложением, лица, получающего помощь.</w:t>
      </w:r>
    </w:p>
    <w:bookmarkEnd w:id="4391"/>
    <w:bookmarkStart w:name="z5358" w:id="4392"/>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392"/>
    <w:bookmarkStart w:name="z5359" w:id="4393"/>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bookmarkEnd w:id="4393"/>
    <w:bookmarkStart w:name="z5360" w:id="4394"/>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394"/>
    <w:bookmarkStart w:name="z5361" w:id="4395"/>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395"/>
    <w:bookmarkStart w:name="z5362" w:id="4396"/>
    <w:p>
      <w:pPr>
        <w:spacing w:after="0"/>
        <w:ind w:left="0"/>
        <w:jc w:val="both"/>
      </w:pPr>
      <w:r>
        <w:rPr>
          <w:rFonts w:ascii="Times New Roman"/>
          <w:b w:val="false"/>
          <w:i w:val="false"/>
          <w:color w:val="000000"/>
          <w:sz w:val="28"/>
        </w:rPr>
        <w:t>
      некоммерческая организация;</w:t>
      </w:r>
    </w:p>
    <w:bookmarkEnd w:id="4396"/>
    <w:bookmarkStart w:name="z5363" w:id="4397"/>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397"/>
    <w:bookmarkStart w:name="z5364" w:id="4398"/>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398"/>
    <w:bookmarkStart w:name="z5365" w:id="4399"/>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399"/>
    <w:bookmarkStart w:name="z5366" w:id="4400"/>
    <w:p>
      <w:pPr>
        <w:spacing w:after="0"/>
        <w:ind w:left="0"/>
        <w:jc w:val="both"/>
      </w:pPr>
      <w:r>
        <w:rPr>
          <w:rFonts w:ascii="Times New Roman"/>
          <w:b w:val="false"/>
          <w:i w:val="false"/>
          <w:color w:val="000000"/>
          <w:sz w:val="28"/>
        </w:rPr>
        <w:t>
      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4400"/>
    <w:bookmarkStart w:name="z16491" w:id="4401"/>
    <w:p>
      <w:pPr>
        <w:spacing w:after="0"/>
        <w:ind w:left="0"/>
        <w:jc w:val="both"/>
      </w:pPr>
      <w:r>
        <w:rPr>
          <w:rFonts w:ascii="Times New Roman"/>
          <w:b w:val="false"/>
          <w:i w:val="false"/>
          <w:color w:val="000000"/>
          <w:sz w:val="28"/>
        </w:rPr>
        <w:t>
      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bookmarkEnd w:id="4401"/>
    <w:bookmarkStart w:name="z16492" w:id="4402"/>
    <w:p>
      <w:pPr>
        <w:spacing w:after="0"/>
        <w:ind w:left="0"/>
        <w:jc w:val="both"/>
      </w:pPr>
      <w:r>
        <w:rPr>
          <w:rFonts w:ascii="Times New Roman"/>
          <w:b w:val="false"/>
          <w:i w:val="false"/>
          <w:color w:val="000000"/>
          <w:sz w:val="28"/>
        </w:rPr>
        <w:t>
      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воспитывающим ребенка с инвалидностью;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bookmarkEnd w:id="4402"/>
    <w:p>
      <w:pPr>
        <w:spacing w:after="0"/>
        <w:ind w:left="0"/>
        <w:jc w:val="both"/>
      </w:pPr>
      <w:r>
        <w:rPr>
          <w:rFonts w:ascii="Times New Roman"/>
          <w:b w:val="false"/>
          <w:i w:val="false"/>
          <w:color w:val="000000"/>
          <w:sz w:val="28"/>
        </w:rPr>
        <w:t>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bookmarkStart w:name="z16916" w:id="4403"/>
    <w:p>
      <w:pPr>
        <w:spacing w:after="0"/>
        <w:ind w:left="0"/>
        <w:jc w:val="both"/>
      </w:pPr>
      <w:r>
        <w:rPr>
          <w:rFonts w:ascii="Times New Roman"/>
          <w:b w:val="false"/>
          <w:i w:val="false"/>
          <w:color w:val="000000"/>
          <w:sz w:val="28"/>
        </w:rPr>
        <w:t>
      3-2) затраты по приобретению у нерезидента – взаимосвязанной стороны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bookmarkEnd w:id="4403"/>
    <w:bookmarkStart w:name="z16917" w:id="4404"/>
    <w:p>
      <w:pPr>
        <w:spacing w:after="0"/>
        <w:ind w:left="0"/>
        <w:jc w:val="both"/>
      </w:pPr>
      <w:r>
        <w:rPr>
          <w:rFonts w:ascii="Times New Roman"/>
          <w:b w:val="false"/>
          <w:i w:val="false"/>
          <w:color w:val="000000"/>
          <w:sz w:val="28"/>
        </w:rPr>
        <w:t xml:space="preserve">
      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bookmarkEnd w:id="4404"/>
    <w:bookmarkStart w:name="z5367" w:id="4405"/>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bookmarkEnd w:id="4405"/>
    <w:bookmarkStart w:name="z5368" w:id="4406"/>
    <w:p>
      <w:pPr>
        <w:spacing w:after="0"/>
        <w:ind w:left="0"/>
        <w:jc w:val="both"/>
      </w:pPr>
      <w:r>
        <w:rPr>
          <w:rFonts w:ascii="Times New Roman"/>
          <w:b w:val="false"/>
          <w:i w:val="false"/>
          <w:color w:val="000000"/>
          <w:sz w:val="28"/>
        </w:rPr>
        <w:t>
      В целях настоящего подпункта расходы на обучение включают:</w:t>
      </w:r>
    </w:p>
    <w:bookmarkEnd w:id="4406"/>
    <w:bookmarkStart w:name="z5369" w:id="4407"/>
    <w:p>
      <w:pPr>
        <w:spacing w:after="0"/>
        <w:ind w:left="0"/>
        <w:jc w:val="both"/>
      </w:pPr>
      <w:r>
        <w:rPr>
          <w:rFonts w:ascii="Times New Roman"/>
          <w:b w:val="false"/>
          <w:i w:val="false"/>
          <w:color w:val="000000"/>
          <w:sz w:val="28"/>
        </w:rPr>
        <w:t>
      фактически произведенные расходы на оплату обучения;</w:t>
      </w:r>
    </w:p>
    <w:bookmarkEnd w:id="4407"/>
    <w:bookmarkStart w:name="z5370" w:id="4408"/>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4408"/>
    <w:bookmarkStart w:name="z5371" w:id="4409"/>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bookmarkEnd w:id="4409"/>
    <w:bookmarkStart w:name="z5372" w:id="4410"/>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bookmarkEnd w:id="4410"/>
    <w:bookmarkStart w:name="z15094" w:id="4411"/>
    <w:p>
      <w:pPr>
        <w:spacing w:after="0"/>
        <w:ind w:left="0"/>
        <w:jc w:val="both"/>
      </w:pPr>
      <w:r>
        <w:rPr>
          <w:rFonts w:ascii="Times New Roman"/>
          <w:b w:val="false"/>
          <w:i w:val="false"/>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bookmarkEnd w:id="4411"/>
    <w:bookmarkStart w:name="z5373" w:id="4412"/>
    <w:p>
      <w:pPr>
        <w:spacing w:after="0"/>
        <w:ind w:left="0"/>
        <w:jc w:val="both"/>
      </w:pPr>
      <w:r>
        <w:rPr>
          <w:rFonts w:ascii="Times New Roman"/>
          <w:b w:val="false"/>
          <w:i w:val="false"/>
          <w:color w:val="000000"/>
          <w:sz w:val="28"/>
        </w:rPr>
        <w:t>
      Положения настоящего подпункта не применяются в случаях:</w:t>
      </w:r>
    </w:p>
    <w:bookmarkEnd w:id="4412"/>
    <w:bookmarkStart w:name="z5374" w:id="4413"/>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13"/>
    <w:bookmarkStart w:name="z5375" w:id="4414"/>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14"/>
    <w:bookmarkStart w:name="z5376" w:id="4415"/>
    <w:p>
      <w:pPr>
        <w:spacing w:after="0"/>
        <w:ind w:left="0"/>
        <w:jc w:val="both"/>
      </w:pPr>
      <w:r>
        <w:rPr>
          <w:rFonts w:ascii="Times New Roman"/>
          <w:b w:val="false"/>
          <w:i w:val="false"/>
          <w:color w:val="000000"/>
          <w:sz w:val="28"/>
        </w:rPr>
        <w:t xml:space="preserve">
      применения недропользователем в отношении таких расходов на обучение положений </w:t>
      </w:r>
      <w:r>
        <w:rPr>
          <w:rFonts w:ascii="Times New Roman"/>
          <w:b w:val="false"/>
          <w:i w:val="false"/>
          <w:color w:val="000000"/>
          <w:sz w:val="28"/>
        </w:rPr>
        <w:t>статьи 261</w:t>
      </w:r>
      <w:r>
        <w:rPr>
          <w:rFonts w:ascii="Times New Roman"/>
          <w:b w:val="false"/>
          <w:i w:val="false"/>
          <w:color w:val="000000"/>
          <w:sz w:val="28"/>
        </w:rPr>
        <w:t xml:space="preserve"> настоящего Кодекса;</w:t>
      </w:r>
    </w:p>
    <w:bookmarkEnd w:id="4415"/>
    <w:bookmarkStart w:name="z5377" w:id="4416"/>
    <w:p>
      <w:pPr>
        <w:spacing w:after="0"/>
        <w:ind w:left="0"/>
        <w:jc w:val="both"/>
      </w:pPr>
      <w:r>
        <w:rPr>
          <w:rFonts w:ascii="Times New Roman"/>
          <w:b w:val="false"/>
          <w:i w:val="false"/>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4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494" w:id="4417"/>
    <w:p>
      <w:pPr>
        <w:spacing w:after="0"/>
        <w:ind w:left="0"/>
        <w:jc w:val="both"/>
      </w:pPr>
      <w:r>
        <w:rPr>
          <w:rFonts w:ascii="Times New Roman"/>
          <w:b w:val="false"/>
          <w:i w:val="false"/>
          <w:color w:val="000000"/>
          <w:sz w:val="28"/>
        </w:rPr>
        <w:t xml:space="preserve">
      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bookmarkEnd w:id="4417"/>
    <w:bookmarkStart w:name="z16495" w:id="4418"/>
    <w:p>
      <w:pPr>
        <w:spacing w:after="0"/>
        <w:ind w:left="0"/>
        <w:jc w:val="both"/>
      </w:pPr>
      <w:r>
        <w:rPr>
          <w:rFonts w:ascii="Times New Roman"/>
          <w:b w:val="false"/>
          <w:i w:val="false"/>
          <w:color w:val="000000"/>
          <w:sz w:val="28"/>
        </w:rPr>
        <w:t>
      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bookmarkEnd w:id="4418"/>
    <w:bookmarkStart w:name="z16496" w:id="4419"/>
    <w:p>
      <w:pPr>
        <w:spacing w:after="0"/>
        <w:ind w:left="0"/>
        <w:jc w:val="both"/>
      </w:pPr>
      <w:r>
        <w:rPr>
          <w:rFonts w:ascii="Times New Roman"/>
          <w:b w:val="false"/>
          <w:i w:val="false"/>
          <w:color w:val="000000"/>
          <w:sz w:val="28"/>
        </w:rPr>
        <w:t xml:space="preserve">
      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bookmarkEnd w:id="4419"/>
    <w:bookmarkStart w:name="z5381" w:id="4420"/>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bookmarkEnd w:id="4420"/>
    <w:bookmarkStart w:name="z5382" w:id="4421"/>
    <w:p>
      <w:pPr>
        <w:spacing w:after="0"/>
        <w:ind w:left="0"/>
        <w:jc w:val="both"/>
      </w:pPr>
      <w:r>
        <w:rPr>
          <w:rFonts w:ascii="Times New Roman"/>
          <w:b w:val="false"/>
          <w:i w:val="false"/>
          <w:color w:val="000000"/>
          <w:sz w:val="28"/>
        </w:rPr>
        <w:t>
      при передаче денег – в размере переданных денег;</w:t>
      </w:r>
    </w:p>
    <w:bookmarkEnd w:id="4421"/>
    <w:bookmarkStart w:name="z5383" w:id="4422"/>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bookmarkEnd w:id="4422"/>
    <w:bookmarkStart w:name="z5384" w:id="4423"/>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bookmarkEnd w:id="4423"/>
    <w:bookmarkStart w:name="z5385" w:id="4424"/>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bookmarkEnd w:id="4424"/>
    <w:bookmarkStart w:name="z5386" w:id="4425"/>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bookmarkEnd w:id="4425"/>
    <w:bookmarkStart w:name="z5387" w:id="4426"/>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4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 предусмотрено исключить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bookmarkStart w:name="z5390" w:id="4427"/>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bookmarkEnd w:id="4427"/>
    <w:bookmarkStart w:name="z5391" w:id="4428"/>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4428"/>
    <w:bookmarkStart w:name="z5392" w:id="4429"/>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bookmarkEnd w:id="4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часть первую подпункта 8)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(вводятся в действие 01.01.2029).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bookmarkStart w:name="z5394" w:id="443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430"/>
    <w:bookmarkStart w:name="z5395" w:id="443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431"/>
    <w:bookmarkStart w:name="z5396" w:id="443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4432"/>
    <w:bookmarkStart w:name="z5397" w:id="4433"/>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End w:id="4433"/>
    <w:bookmarkStart w:name="z5398" w:id="4434"/>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4434"/>
    <w:bookmarkStart w:name="z5399" w:id="4435"/>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4435"/>
    <w:bookmarkStart w:name="z5400" w:id="4436"/>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436"/>
    <w:bookmarkStart w:name="z5401" w:id="4437"/>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437"/>
    <w:bookmarkStart w:name="z5402" w:id="4438"/>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438"/>
    <w:bookmarkStart w:name="z5403" w:id="4439"/>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4273" w:id="4440"/>
    <w:p>
      <w:pPr>
        <w:spacing w:after="0"/>
        <w:ind w:left="0"/>
        <w:jc w:val="both"/>
      </w:pPr>
      <w:r>
        <w:rPr>
          <w:rFonts w:ascii="Times New Roman"/>
          <w:b w:val="false"/>
          <w:i w:val="false"/>
          <w:color w:val="000000"/>
          <w:sz w:val="28"/>
        </w:rPr>
        <w:t xml:space="preserve">
      11)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уменьшенные на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End w:id="444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предусмотрено дополнить частью второй в соответствии с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Сноска. Статья 288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289. Налогообложение некоммерческих организаций</w:t>
      </w:r>
    </w:p>
    <w:bookmarkStart w:name="z5405" w:id="4441"/>
    <w:p>
      <w:pPr>
        <w:spacing w:after="0"/>
        <w:ind w:left="0"/>
        <w:jc w:val="both"/>
      </w:pPr>
      <w:r>
        <w:rPr>
          <w:rFonts w:ascii="Times New Roman"/>
          <w:b w:val="false"/>
          <w:i w:val="false"/>
          <w:color w:val="000000"/>
          <w:sz w:val="28"/>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bookmarkEnd w:id="4441"/>
    <w:bookmarkStart w:name="z5406" w:id="4442"/>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bookmarkEnd w:id="4442"/>
    <w:bookmarkStart w:name="z5407" w:id="4443"/>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bookmarkEnd w:id="4443"/>
    <w:bookmarkStart w:name="z5408" w:id="4444"/>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bookmarkEnd w:id="4444"/>
    <w:bookmarkStart w:name="z5409" w:id="4445"/>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bookmarkEnd w:id="4445"/>
    <w:bookmarkStart w:name="z5410" w:id="4446"/>
    <w:p>
      <w:pPr>
        <w:spacing w:after="0"/>
        <w:ind w:left="0"/>
        <w:jc w:val="both"/>
      </w:pPr>
      <w:r>
        <w:rPr>
          <w:rFonts w:ascii="Times New Roman"/>
          <w:b w:val="false"/>
          <w:i w:val="false"/>
          <w:color w:val="000000"/>
          <w:sz w:val="28"/>
        </w:rPr>
        <w:t xml:space="preserve">
      вознаграждения по депозитам; </w:t>
      </w:r>
    </w:p>
    <w:bookmarkEnd w:id="4446"/>
    <w:bookmarkStart w:name="z5411" w:id="4447"/>
    <w:p>
      <w:pPr>
        <w:spacing w:after="0"/>
        <w:ind w:left="0"/>
        <w:jc w:val="both"/>
      </w:pPr>
      <w:r>
        <w:rPr>
          <w:rFonts w:ascii="Times New Roman"/>
          <w:b w:val="false"/>
          <w:i w:val="false"/>
          <w:color w:val="000000"/>
          <w:sz w:val="28"/>
        </w:rPr>
        <w:t xml:space="preserve">
      вступительные и членские взносы; </w:t>
      </w:r>
    </w:p>
    <w:bookmarkEnd w:id="4447"/>
    <w:bookmarkStart w:name="z5412" w:id="4448"/>
    <w:p>
      <w:pPr>
        <w:spacing w:after="0"/>
        <w:ind w:left="0"/>
        <w:jc w:val="both"/>
      </w:pPr>
      <w:r>
        <w:rPr>
          <w:rFonts w:ascii="Times New Roman"/>
          <w:b w:val="false"/>
          <w:i w:val="false"/>
          <w:color w:val="000000"/>
          <w:sz w:val="28"/>
        </w:rPr>
        <w:t>
      взносы собственников квартир, нежилых помещений многоквартирного жилого дома;</w:t>
      </w:r>
    </w:p>
    <w:bookmarkEnd w:id="4448"/>
    <w:bookmarkStart w:name="z5413" w:id="4449"/>
    <w:p>
      <w:pPr>
        <w:spacing w:after="0"/>
        <w:ind w:left="0"/>
        <w:jc w:val="both"/>
      </w:pPr>
      <w:r>
        <w:rPr>
          <w:rFonts w:ascii="Times New Roman"/>
          <w:b w:val="false"/>
          <w:i w:val="false"/>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bookmarkEnd w:id="4449"/>
    <w:bookmarkStart w:name="z5414" w:id="4450"/>
    <w:p>
      <w:pPr>
        <w:spacing w:after="0"/>
        <w:ind w:left="0"/>
        <w:jc w:val="both"/>
      </w:pPr>
      <w:r>
        <w:rPr>
          <w:rFonts w:ascii="Times New Roman"/>
          <w:b w:val="false"/>
          <w:i w:val="false"/>
          <w:color w:val="000000"/>
          <w:sz w:val="28"/>
        </w:rPr>
        <w:t xml:space="preserve">
      доход в виде безвозмездно полученного имущества, в том числе благотворительной помощи, гранта, включая указанный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 настоящего Кодекса, спонсорской помощи, денег и другого имущества, полученных на безвозмездной основе.</w:t>
      </w:r>
    </w:p>
    <w:bookmarkEnd w:id="4450"/>
    <w:bookmarkStart w:name="z14944" w:id="4451"/>
    <w:p>
      <w:pPr>
        <w:spacing w:after="0"/>
        <w:ind w:left="0"/>
        <w:jc w:val="both"/>
      </w:pPr>
      <w:r>
        <w:rPr>
          <w:rFonts w:ascii="Times New Roman"/>
          <w:b w:val="false"/>
          <w:i w:val="false"/>
          <w:color w:val="000000"/>
          <w:sz w:val="28"/>
        </w:rPr>
        <w:t>
      Для целей настоящего пункта взносами собственников квартир, нежилых помещений многоквартирного жилого дома признаются:</w:t>
      </w:r>
    </w:p>
    <w:bookmarkEnd w:id="4451"/>
    <w:bookmarkStart w:name="z17215" w:id="4452"/>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bookmarkEnd w:id="4452"/>
    <w:bookmarkStart w:name="z14945" w:id="4453"/>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bookmarkEnd w:id="4453"/>
    <w:bookmarkStart w:name="z14946" w:id="4454"/>
    <w:p>
      <w:pPr>
        <w:spacing w:after="0"/>
        <w:ind w:left="0"/>
        <w:jc w:val="both"/>
      </w:pPr>
      <w:r>
        <w:rPr>
          <w:rFonts w:ascii="Times New Roman"/>
          <w:b w:val="false"/>
          <w:i w:val="false"/>
          <w:color w:val="000000"/>
          <w:sz w:val="28"/>
        </w:rPr>
        <w:t>
      расходы собственников квартир, нежилых помещений многоквартирного жилого дома на оплату целевых взносов;</w:t>
      </w:r>
    </w:p>
    <w:bookmarkEnd w:id="4454"/>
    <w:bookmarkStart w:name="z14947" w:id="4455"/>
    <w:p>
      <w:pPr>
        <w:spacing w:after="0"/>
        <w:ind w:left="0"/>
        <w:jc w:val="both"/>
      </w:pPr>
      <w:r>
        <w:rPr>
          <w:rFonts w:ascii="Times New Roman"/>
          <w:b w:val="false"/>
          <w:i w:val="false"/>
          <w:color w:val="000000"/>
          <w:sz w:val="28"/>
        </w:rPr>
        <w:t>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bookmarkEnd w:id="4455"/>
    <w:bookmarkStart w:name="z14948" w:id="4456"/>
    <w:p>
      <w:pPr>
        <w:spacing w:after="0"/>
        <w:ind w:left="0"/>
        <w:jc w:val="both"/>
      </w:pPr>
      <w:r>
        <w:rPr>
          <w:rFonts w:ascii="Times New Roman"/>
          <w:b w:val="false"/>
          <w:i w:val="false"/>
          <w:color w:val="000000"/>
          <w:sz w:val="28"/>
        </w:rPr>
        <w:t>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bookmarkEnd w:id="4456"/>
    <w:bookmarkStart w:name="z5420" w:id="4457"/>
    <w:p>
      <w:pPr>
        <w:spacing w:after="0"/>
        <w:ind w:left="0"/>
        <w:jc w:val="both"/>
      </w:pPr>
      <w:r>
        <w:rPr>
          <w:rFonts w:ascii="Times New Roman"/>
          <w:b w:val="false"/>
          <w:i w:val="false"/>
          <w:color w:val="000000"/>
          <w:sz w:val="28"/>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p>
    <w:bookmarkEnd w:id="4457"/>
    <w:bookmarkStart w:name="z5421" w:id="4458"/>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bookmarkEnd w:id="4458"/>
    <w:bookmarkStart w:name="z5422" w:id="4459"/>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bookmarkEnd w:id="4459"/>
    <w:bookmarkStart w:name="z5423" w:id="4460"/>
    <w:p>
      <w:pPr>
        <w:spacing w:after="0"/>
        <w:ind w:left="0"/>
        <w:jc w:val="both"/>
      </w:pPr>
      <w:r>
        <w:rPr>
          <w:rFonts w:ascii="Times New Roman"/>
          <w:b w:val="false"/>
          <w:i w:val="false"/>
          <w:color w:val="000000"/>
          <w:sz w:val="28"/>
        </w:rPr>
        <w:t xml:space="preserve">
      исходя из удельного веса доходов, не указанных в пункте 2 настоящей статьи, в общей сумме доходов некоммерческой организации; </w:t>
      </w:r>
    </w:p>
    <w:bookmarkEnd w:id="4460"/>
    <w:bookmarkStart w:name="z5424" w:id="4461"/>
    <w:p>
      <w:pPr>
        <w:spacing w:after="0"/>
        <w:ind w:left="0"/>
        <w:jc w:val="both"/>
      </w:pPr>
      <w:r>
        <w:rPr>
          <w:rFonts w:ascii="Times New Roman"/>
          <w:b w:val="false"/>
          <w:i w:val="false"/>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bookmarkEnd w:id="4461"/>
    <w:bookmarkStart w:name="z5425" w:id="4462"/>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bookmarkEnd w:id="4462"/>
    <w:bookmarkStart w:name="z5426" w:id="4463"/>
    <w:p>
      <w:pPr>
        <w:spacing w:after="0"/>
        <w:ind w:left="0"/>
        <w:jc w:val="both"/>
      </w:pPr>
      <w:r>
        <w:rPr>
          <w:rFonts w:ascii="Times New Roman"/>
          <w:b w:val="false"/>
          <w:i w:val="false"/>
          <w:color w:val="000000"/>
          <w:sz w:val="28"/>
        </w:rPr>
        <w:t xml:space="preserve">
      1)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463"/>
    <w:bookmarkStart w:name="z5427" w:id="4464"/>
    <w:p>
      <w:pPr>
        <w:spacing w:after="0"/>
        <w:ind w:left="0"/>
        <w:jc w:val="both"/>
      </w:pPr>
      <w:r>
        <w:rPr>
          <w:rFonts w:ascii="Times New Roman"/>
          <w:b w:val="false"/>
          <w:i w:val="false"/>
          <w:color w:val="000000"/>
          <w:sz w:val="28"/>
        </w:rPr>
        <w:t xml:space="preserve">
      2) организациями, осуществляющими деятельность в социальной сфере в соответствии со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4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289 с изменениями, внесенными законами РК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290. Налогообложение организаций, осуществляющих деятельность в социальной сфере</w:t>
      </w:r>
    </w:p>
    <w:bookmarkStart w:name="z5428" w:id="4465"/>
    <w:p>
      <w:pPr>
        <w:spacing w:after="0"/>
        <w:ind w:left="0"/>
        <w:jc w:val="both"/>
      </w:pPr>
      <w:r>
        <w:rPr>
          <w:rFonts w:ascii="Times New Roman"/>
          <w:b w:val="false"/>
          <w:i w:val="false"/>
          <w:color w:val="000000"/>
          <w:sz w:val="28"/>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w:t>
      </w:r>
    </w:p>
    <w:bookmarkEnd w:id="4465"/>
    <w:bookmarkStart w:name="z5429" w:id="4466"/>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bookmarkEnd w:id="4466"/>
    <w:bookmarkStart w:name="z5430" w:id="4467"/>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bookmarkEnd w:id="4467"/>
    <w:bookmarkStart w:name="z5431" w:id="4468"/>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bookmarkEnd w:id="4468"/>
    <w:bookmarkStart w:name="z5432" w:id="4469"/>
    <w:p>
      <w:pPr>
        <w:spacing w:after="0"/>
        <w:ind w:left="0"/>
        <w:jc w:val="both"/>
      </w:pPr>
      <w:r>
        <w:rPr>
          <w:rFonts w:ascii="Times New Roman"/>
          <w:b w:val="false"/>
          <w:i w:val="false"/>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bookmarkEnd w:id="4469"/>
    <w:bookmarkStart w:name="z14627" w:id="4470"/>
    <w:p>
      <w:pPr>
        <w:spacing w:after="0"/>
        <w:ind w:left="0"/>
        <w:jc w:val="both"/>
      </w:pPr>
      <w:r>
        <w:rPr>
          <w:rFonts w:ascii="Times New Roman"/>
          <w:b w:val="false"/>
          <w:i w:val="false"/>
          <w:color w:val="000000"/>
          <w:sz w:val="28"/>
        </w:rPr>
        <w:t>
      К доходам, указанным в настоящем подпункте, также относятся доходы некоммерческой организации, созданной в форме общественного фонда, в виде:</w:t>
      </w:r>
    </w:p>
    <w:bookmarkEnd w:id="4470"/>
    <w:bookmarkStart w:name="z14628" w:id="4471"/>
    <w:p>
      <w:pPr>
        <w:spacing w:after="0"/>
        <w:ind w:left="0"/>
        <w:jc w:val="both"/>
      </w:pPr>
      <w:r>
        <w:rPr>
          <w:rFonts w:ascii="Times New Roman"/>
          <w:b w:val="false"/>
          <w:i w:val="false"/>
          <w:color w:val="000000"/>
          <w:sz w:val="28"/>
        </w:rPr>
        <w:t>
      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471"/>
    <w:bookmarkStart w:name="z14629" w:id="4472"/>
    <w:p>
      <w:pPr>
        <w:spacing w:after="0"/>
        <w:ind w:left="0"/>
        <w:jc w:val="both"/>
      </w:pPr>
      <w:r>
        <w:rPr>
          <w:rFonts w:ascii="Times New Roman"/>
          <w:b w:val="false"/>
          <w:i w:val="false"/>
          <w:color w:val="000000"/>
          <w:sz w:val="28"/>
        </w:rPr>
        <w:t>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472"/>
    <w:bookmarkStart w:name="z5433" w:id="4473"/>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лиц с инвалидностью;</w:t>
      </w:r>
    </w:p>
    <w:bookmarkEnd w:id="4473"/>
    <w:bookmarkStart w:name="z5434" w:id="4474"/>
    <w:p>
      <w:pPr>
        <w:spacing w:after="0"/>
        <w:ind w:left="0"/>
        <w:jc w:val="both"/>
      </w:pPr>
      <w:r>
        <w:rPr>
          <w:rFonts w:ascii="Times New Roman"/>
          <w:b w:val="false"/>
          <w:i w:val="false"/>
          <w:color w:val="000000"/>
          <w:sz w:val="28"/>
        </w:rPr>
        <w:t>
      4) библиотечное обслуживание.</w:t>
      </w:r>
    </w:p>
    <w:bookmarkEnd w:id="4474"/>
    <w:bookmarkStart w:name="z5435" w:id="4475"/>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4475"/>
    <w:p>
      <w:pPr>
        <w:spacing w:after="0"/>
        <w:ind w:left="0"/>
        <w:jc w:val="both"/>
      </w:pPr>
      <w:r>
        <w:rPr>
          <w:rFonts w:ascii="Times New Roman"/>
          <w:b w:val="false"/>
          <w:i w:val="false"/>
          <w:color w:val="000000"/>
          <w:sz w:val="28"/>
        </w:rPr>
        <w:t>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bookmarkStart w:name="z5436" w:id="4476"/>
    <w:p>
      <w:pPr>
        <w:spacing w:after="0"/>
        <w:ind w:left="0"/>
        <w:jc w:val="both"/>
      </w:pPr>
      <w:r>
        <w:rPr>
          <w:rFonts w:ascii="Times New Roman"/>
          <w:b w:val="false"/>
          <w:i w:val="false"/>
          <w:color w:val="000000"/>
          <w:sz w:val="28"/>
        </w:rPr>
        <w:t>
      3. Для целей настоящего Кодекса к организациям, осуществляющим деятельность в социальной сфере, также относятся общественные объединения лиц с инвалидностью Республики Казахстан и организации, созданные общественными объединениями лиц с инвалидностью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bookmarkEnd w:id="4476"/>
    <w:bookmarkStart w:name="z16130" w:id="4477"/>
    <w:p>
      <w:pPr>
        <w:spacing w:after="0"/>
        <w:ind w:left="0"/>
        <w:jc w:val="both"/>
      </w:pPr>
      <w:r>
        <w:rPr>
          <w:rFonts w:ascii="Times New Roman"/>
          <w:b w:val="false"/>
          <w:i w:val="false"/>
          <w:color w:val="000000"/>
          <w:sz w:val="28"/>
        </w:rPr>
        <w:t xml:space="preserve">
      1) средняя численность лиц с инвалидностью, являющихся работниками, составляет не менее 51 процента от общего числа работников; </w:t>
      </w:r>
    </w:p>
    <w:bookmarkEnd w:id="4477"/>
    <w:bookmarkStart w:name="z16131" w:id="4478"/>
    <w:p>
      <w:pPr>
        <w:spacing w:after="0"/>
        <w:ind w:left="0"/>
        <w:jc w:val="both"/>
      </w:pPr>
      <w:r>
        <w:rPr>
          <w:rFonts w:ascii="Times New Roman"/>
          <w:b w:val="false"/>
          <w:i w:val="false"/>
          <w:color w:val="000000"/>
          <w:sz w:val="28"/>
        </w:rPr>
        <w:t>
      2) расходы по оплате труда лиц с инвалидностью, являющихся работниками, составляют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bookmarkEnd w:id="4478"/>
    <w:bookmarkStart w:name="z16132" w:id="4479"/>
    <w:p>
      <w:pPr>
        <w:spacing w:after="0"/>
        <w:ind w:left="0"/>
        <w:jc w:val="both"/>
      </w:pPr>
      <w:r>
        <w:rPr>
          <w:rFonts w:ascii="Times New Roman"/>
          <w:b w:val="false"/>
          <w:i w:val="false"/>
          <w:color w:val="000000"/>
          <w:sz w:val="28"/>
        </w:rPr>
        <w:t>
      При этом соответствие условию, предусмотренному частью первой настоящего пункта, определяется:</w:t>
      </w:r>
    </w:p>
    <w:bookmarkEnd w:id="4479"/>
    <w:bookmarkStart w:name="z16133" w:id="4480"/>
    <w:p>
      <w:pPr>
        <w:spacing w:after="0"/>
        <w:ind w:left="0"/>
        <w:jc w:val="both"/>
      </w:pPr>
      <w:r>
        <w:rPr>
          <w:rFonts w:ascii="Times New Roman"/>
          <w:b w:val="false"/>
          <w:i w:val="false"/>
          <w:color w:val="000000"/>
          <w:sz w:val="28"/>
        </w:rPr>
        <w:t>
      вновь созданными (возникшими) организациями – за отчетный налоговый период, в котором осуществлена регистрация в органе юстиции;</w:t>
      </w:r>
    </w:p>
    <w:bookmarkEnd w:id="4480"/>
    <w:bookmarkStart w:name="z16134" w:id="4481"/>
    <w:p>
      <w:pPr>
        <w:spacing w:after="0"/>
        <w:ind w:left="0"/>
        <w:jc w:val="both"/>
      </w:pPr>
      <w:r>
        <w:rPr>
          <w:rFonts w:ascii="Times New Roman"/>
          <w:b w:val="false"/>
          <w:i w:val="false"/>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bookmarkEnd w:id="4481"/>
    <w:bookmarkStart w:name="z16135" w:id="4482"/>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bookmarkEnd w:id="4482"/>
    <w:bookmarkStart w:name="z5439" w:id="4483"/>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bookmarkEnd w:id="4483"/>
    <w:bookmarkStart w:name="z5440" w:id="4484"/>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bookmarkEnd w:id="4484"/>
    <w:bookmarkStart w:name="z5441" w:id="4485"/>
    <w:p>
      <w:pPr>
        <w:spacing w:after="0"/>
        <w:ind w:left="0"/>
        <w:jc w:val="both"/>
      </w:pPr>
      <w:r>
        <w:rPr>
          <w:rFonts w:ascii="Times New Roman"/>
          <w:b w:val="false"/>
          <w:i w:val="false"/>
          <w:color w:val="000000"/>
          <w:sz w:val="28"/>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291. Налогообложение автономных организаций образования</w:t>
      </w:r>
    </w:p>
    <w:bookmarkStart w:name="z5442" w:id="4486"/>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bookmarkEnd w:id="4486"/>
    <w:bookmarkStart w:name="z5443" w:id="4487"/>
    <w:p>
      <w:pPr>
        <w:spacing w:after="0"/>
        <w:ind w:left="0"/>
        <w:jc w:val="both"/>
      </w:pPr>
      <w:r>
        <w:rPr>
          <w:rFonts w:ascii="Times New Roman"/>
          <w:b w:val="false"/>
          <w:i w:val="false"/>
          <w:color w:val="000000"/>
          <w:sz w:val="28"/>
        </w:rPr>
        <w:t>
      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bookmarkEnd w:id="4487"/>
    <w:bookmarkStart w:name="z5444" w:id="4488"/>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bookmarkEnd w:id="4488"/>
    <w:bookmarkStart w:name="z5445" w:id="4489"/>
    <w:p>
      <w:pPr>
        <w:spacing w:after="0"/>
        <w:ind w:left="0"/>
        <w:jc w:val="both"/>
      </w:pPr>
      <w:r>
        <w:rPr>
          <w:rFonts w:ascii="Times New Roman"/>
          <w:b w:val="false"/>
          <w:i w:val="false"/>
          <w:color w:val="000000"/>
          <w:sz w:val="28"/>
        </w:rPr>
        <w:t>
      создана Правительством Республики Казахстан;</w:t>
      </w:r>
    </w:p>
    <w:bookmarkEnd w:id="4489"/>
    <w:bookmarkStart w:name="z5446" w:id="4490"/>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bookmarkEnd w:id="4490"/>
    <w:bookmarkStart w:name="z5447" w:id="4491"/>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bookmarkEnd w:id="4491"/>
    <w:bookmarkStart w:name="z5448" w:id="4492"/>
    <w:p>
      <w:pPr>
        <w:spacing w:after="0"/>
        <w:ind w:left="0"/>
        <w:jc w:val="both"/>
      </w:pPr>
      <w:r>
        <w:rPr>
          <w:rFonts w:ascii="Times New Roman"/>
          <w:b w:val="false"/>
          <w:i w:val="false"/>
          <w:color w:val="000000"/>
          <w:sz w:val="28"/>
        </w:rPr>
        <w:t>
      дополнительное образование;</w:t>
      </w:r>
    </w:p>
    <w:bookmarkEnd w:id="4492"/>
    <w:bookmarkStart w:name="z5449" w:id="4493"/>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493"/>
    <w:bookmarkStart w:name="z5450" w:id="4494"/>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494"/>
    <w:bookmarkStart w:name="z5451" w:id="4495"/>
    <w:p>
      <w:pPr>
        <w:spacing w:after="0"/>
        <w:ind w:left="0"/>
        <w:jc w:val="both"/>
      </w:pPr>
      <w:r>
        <w:rPr>
          <w:rFonts w:ascii="Times New Roman"/>
          <w:b w:val="false"/>
          <w:i w:val="false"/>
          <w:color w:val="000000"/>
          <w:sz w:val="28"/>
        </w:rPr>
        <w:t>
      основная школа;</w:t>
      </w:r>
    </w:p>
    <w:bookmarkEnd w:id="4495"/>
    <w:bookmarkStart w:name="z5452" w:id="4496"/>
    <w:p>
      <w:pPr>
        <w:spacing w:after="0"/>
        <w:ind w:left="0"/>
        <w:jc w:val="both"/>
      </w:pPr>
      <w:r>
        <w:rPr>
          <w:rFonts w:ascii="Times New Roman"/>
          <w:b w:val="false"/>
          <w:i w:val="false"/>
          <w:color w:val="000000"/>
          <w:sz w:val="28"/>
        </w:rPr>
        <w:t>
      старшая школа;</w:t>
      </w:r>
    </w:p>
    <w:bookmarkEnd w:id="4496"/>
    <w:bookmarkStart w:name="z5453" w:id="4497"/>
    <w:p>
      <w:pPr>
        <w:spacing w:after="0"/>
        <w:ind w:left="0"/>
        <w:jc w:val="both"/>
      </w:pPr>
      <w:r>
        <w:rPr>
          <w:rFonts w:ascii="Times New Roman"/>
          <w:b w:val="false"/>
          <w:i w:val="false"/>
          <w:color w:val="000000"/>
          <w:sz w:val="28"/>
        </w:rPr>
        <w:t>
      послесреднее образование;</w:t>
      </w:r>
    </w:p>
    <w:bookmarkEnd w:id="4497"/>
    <w:bookmarkStart w:name="z5454" w:id="4498"/>
    <w:p>
      <w:pPr>
        <w:spacing w:after="0"/>
        <w:ind w:left="0"/>
        <w:jc w:val="both"/>
      </w:pPr>
      <w:r>
        <w:rPr>
          <w:rFonts w:ascii="Times New Roman"/>
          <w:b w:val="false"/>
          <w:i w:val="false"/>
          <w:color w:val="000000"/>
          <w:sz w:val="28"/>
        </w:rPr>
        <w:t>
      высшее образование;</w:t>
      </w:r>
    </w:p>
    <w:bookmarkEnd w:id="4498"/>
    <w:bookmarkStart w:name="z5455" w:id="4499"/>
    <w:p>
      <w:pPr>
        <w:spacing w:after="0"/>
        <w:ind w:left="0"/>
        <w:jc w:val="both"/>
      </w:pPr>
      <w:r>
        <w:rPr>
          <w:rFonts w:ascii="Times New Roman"/>
          <w:b w:val="false"/>
          <w:i w:val="false"/>
          <w:color w:val="000000"/>
          <w:sz w:val="28"/>
        </w:rPr>
        <w:t>
      послевузовское образование;</w:t>
      </w:r>
    </w:p>
    <w:bookmarkEnd w:id="4499"/>
    <w:bookmarkStart w:name="z5456" w:id="4500"/>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bookmarkEnd w:id="4500"/>
    <w:bookmarkStart w:name="z5457" w:id="4501"/>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bookmarkEnd w:id="4501"/>
    <w:bookmarkStart w:name="z5458" w:id="4502"/>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bookmarkEnd w:id="4502"/>
    <w:bookmarkStart w:name="z5459" w:id="4503"/>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bookmarkEnd w:id="4503"/>
    <w:bookmarkStart w:name="z5460" w:id="4504"/>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bookmarkEnd w:id="4504"/>
    <w:bookmarkStart w:name="z5461" w:id="4505"/>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05"/>
    <w:bookmarkStart w:name="z5462" w:id="4506"/>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bookmarkEnd w:id="4506"/>
    <w:bookmarkStart w:name="z5463" w:id="4507"/>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07"/>
    <w:bookmarkStart w:name="z5464" w:id="4508"/>
    <w:p>
      <w:pPr>
        <w:spacing w:after="0"/>
        <w:ind w:left="0"/>
        <w:jc w:val="both"/>
      </w:pPr>
      <w:r>
        <w:rPr>
          <w:rFonts w:ascii="Times New Roman"/>
          <w:b w:val="false"/>
          <w:i w:val="false"/>
          <w:color w:val="000000"/>
          <w:sz w:val="28"/>
        </w:rPr>
        <w:t>
      дополнительное образование;</w:t>
      </w:r>
    </w:p>
    <w:bookmarkEnd w:id="4508"/>
    <w:bookmarkStart w:name="z5465" w:id="4509"/>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09"/>
    <w:bookmarkStart w:name="z5466" w:id="4510"/>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10"/>
    <w:bookmarkStart w:name="z5467" w:id="4511"/>
    <w:p>
      <w:pPr>
        <w:spacing w:after="0"/>
        <w:ind w:left="0"/>
        <w:jc w:val="both"/>
      </w:pPr>
      <w:r>
        <w:rPr>
          <w:rFonts w:ascii="Times New Roman"/>
          <w:b w:val="false"/>
          <w:i w:val="false"/>
          <w:color w:val="000000"/>
          <w:sz w:val="28"/>
        </w:rPr>
        <w:t>
      основная школа;</w:t>
      </w:r>
    </w:p>
    <w:bookmarkEnd w:id="4511"/>
    <w:bookmarkStart w:name="z5468" w:id="4512"/>
    <w:p>
      <w:pPr>
        <w:spacing w:after="0"/>
        <w:ind w:left="0"/>
        <w:jc w:val="both"/>
      </w:pPr>
      <w:r>
        <w:rPr>
          <w:rFonts w:ascii="Times New Roman"/>
          <w:b w:val="false"/>
          <w:i w:val="false"/>
          <w:color w:val="000000"/>
          <w:sz w:val="28"/>
        </w:rPr>
        <w:t>
      старшая школа;</w:t>
      </w:r>
    </w:p>
    <w:bookmarkEnd w:id="4512"/>
    <w:bookmarkStart w:name="z5469" w:id="4513"/>
    <w:p>
      <w:pPr>
        <w:spacing w:after="0"/>
        <w:ind w:left="0"/>
        <w:jc w:val="both"/>
      </w:pPr>
      <w:r>
        <w:rPr>
          <w:rFonts w:ascii="Times New Roman"/>
          <w:b w:val="false"/>
          <w:i w:val="false"/>
          <w:color w:val="000000"/>
          <w:sz w:val="28"/>
        </w:rPr>
        <w:t>
      послесреднее образование;</w:t>
      </w:r>
    </w:p>
    <w:bookmarkEnd w:id="4513"/>
    <w:bookmarkStart w:name="z5470" w:id="4514"/>
    <w:p>
      <w:pPr>
        <w:spacing w:after="0"/>
        <w:ind w:left="0"/>
        <w:jc w:val="both"/>
      </w:pPr>
      <w:r>
        <w:rPr>
          <w:rFonts w:ascii="Times New Roman"/>
          <w:b w:val="false"/>
          <w:i w:val="false"/>
          <w:color w:val="000000"/>
          <w:sz w:val="28"/>
        </w:rPr>
        <w:t>
      высшее образование;</w:t>
      </w:r>
    </w:p>
    <w:bookmarkEnd w:id="4514"/>
    <w:bookmarkStart w:name="z5471" w:id="4515"/>
    <w:p>
      <w:pPr>
        <w:spacing w:after="0"/>
        <w:ind w:left="0"/>
        <w:jc w:val="both"/>
      </w:pPr>
      <w:r>
        <w:rPr>
          <w:rFonts w:ascii="Times New Roman"/>
          <w:b w:val="false"/>
          <w:i w:val="false"/>
          <w:color w:val="000000"/>
          <w:sz w:val="28"/>
        </w:rPr>
        <w:t>
      послевузовское образование;</w:t>
      </w:r>
    </w:p>
    <w:bookmarkEnd w:id="4515"/>
    <w:bookmarkStart w:name="z5472" w:id="4516"/>
    <w:p>
      <w:pPr>
        <w:spacing w:after="0"/>
        <w:ind w:left="0"/>
        <w:jc w:val="both"/>
      </w:pPr>
      <w:r>
        <w:rPr>
          <w:rFonts w:ascii="Times New Roman"/>
          <w:b w:val="false"/>
          <w:i w:val="false"/>
          <w:color w:val="000000"/>
          <w:sz w:val="28"/>
        </w:rPr>
        <w:t xml:space="preserve">
      осуществляет деятельность в сфере науки, а именно: </w:t>
      </w:r>
    </w:p>
    <w:bookmarkEnd w:id="4516"/>
    <w:bookmarkStart w:name="z5473" w:id="4517"/>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bookmarkEnd w:id="4517"/>
    <w:bookmarkStart w:name="z5474" w:id="4518"/>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bookmarkEnd w:id="4518"/>
    <w:bookmarkStart w:name="z5475" w:id="4519"/>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bookmarkEnd w:id="4519"/>
    <w:bookmarkStart w:name="z5476" w:id="4520"/>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bookmarkEnd w:id="4520"/>
    <w:bookmarkStart w:name="z5477" w:id="4521"/>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21"/>
    <w:bookmarkStart w:name="z5478" w:id="4522"/>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bookmarkEnd w:id="4522"/>
    <w:bookmarkStart w:name="z5479" w:id="4523"/>
    <w:p>
      <w:pPr>
        <w:spacing w:after="0"/>
        <w:ind w:left="0"/>
        <w:jc w:val="both"/>
      </w:pPr>
      <w:r>
        <w:rPr>
          <w:rFonts w:ascii="Times New Roman"/>
          <w:b w:val="false"/>
          <w:i w:val="false"/>
          <w:color w:val="000000"/>
          <w:sz w:val="28"/>
        </w:rPr>
        <w:t>
      научно-технической;</w:t>
      </w:r>
    </w:p>
    <w:bookmarkEnd w:id="4523"/>
    <w:bookmarkStart w:name="z5480" w:id="4524"/>
    <w:p>
      <w:pPr>
        <w:spacing w:after="0"/>
        <w:ind w:left="0"/>
        <w:jc w:val="both"/>
      </w:pPr>
      <w:r>
        <w:rPr>
          <w:rFonts w:ascii="Times New Roman"/>
          <w:b w:val="false"/>
          <w:i w:val="false"/>
          <w:color w:val="000000"/>
          <w:sz w:val="28"/>
        </w:rPr>
        <w:t>
      инновационной;</w:t>
      </w:r>
    </w:p>
    <w:bookmarkEnd w:id="4524"/>
    <w:bookmarkStart w:name="z5481" w:id="4525"/>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bookmarkEnd w:id="4525"/>
    <w:bookmarkStart w:name="z5482" w:id="4526"/>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bookmarkEnd w:id="4526"/>
    <w:bookmarkStart w:name="z5483" w:id="4527"/>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bookmarkEnd w:id="4527"/>
    <w:bookmarkStart w:name="z5484" w:id="4528"/>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28"/>
    <w:bookmarkStart w:name="z5485" w:id="4529"/>
    <w:p>
      <w:pPr>
        <w:spacing w:after="0"/>
        <w:ind w:left="0"/>
        <w:jc w:val="both"/>
      </w:pPr>
      <w:r>
        <w:rPr>
          <w:rFonts w:ascii="Times New Roman"/>
          <w:b w:val="false"/>
          <w:i w:val="false"/>
          <w:color w:val="000000"/>
          <w:sz w:val="28"/>
        </w:rPr>
        <w:t>
      дополнительное образование;</w:t>
      </w:r>
    </w:p>
    <w:bookmarkEnd w:id="4529"/>
    <w:bookmarkStart w:name="z5486" w:id="4530"/>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30"/>
    <w:bookmarkStart w:name="z5487" w:id="4531"/>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31"/>
    <w:bookmarkStart w:name="z5488" w:id="4532"/>
    <w:p>
      <w:pPr>
        <w:spacing w:after="0"/>
        <w:ind w:left="0"/>
        <w:jc w:val="both"/>
      </w:pPr>
      <w:r>
        <w:rPr>
          <w:rFonts w:ascii="Times New Roman"/>
          <w:b w:val="false"/>
          <w:i w:val="false"/>
          <w:color w:val="000000"/>
          <w:sz w:val="28"/>
        </w:rPr>
        <w:t>
      основная школа;</w:t>
      </w:r>
    </w:p>
    <w:bookmarkEnd w:id="4532"/>
    <w:bookmarkStart w:name="z5489" w:id="4533"/>
    <w:p>
      <w:pPr>
        <w:spacing w:after="0"/>
        <w:ind w:left="0"/>
        <w:jc w:val="both"/>
      </w:pPr>
      <w:r>
        <w:rPr>
          <w:rFonts w:ascii="Times New Roman"/>
          <w:b w:val="false"/>
          <w:i w:val="false"/>
          <w:color w:val="000000"/>
          <w:sz w:val="28"/>
        </w:rPr>
        <w:t>
      старшая школа;</w:t>
      </w:r>
    </w:p>
    <w:bookmarkEnd w:id="4533"/>
    <w:bookmarkStart w:name="z5490" w:id="4534"/>
    <w:p>
      <w:pPr>
        <w:spacing w:after="0"/>
        <w:ind w:left="0"/>
        <w:jc w:val="both"/>
      </w:pPr>
      <w:r>
        <w:rPr>
          <w:rFonts w:ascii="Times New Roman"/>
          <w:b w:val="false"/>
          <w:i w:val="false"/>
          <w:color w:val="000000"/>
          <w:sz w:val="28"/>
        </w:rPr>
        <w:t>
      послесреднее образование;</w:t>
      </w:r>
    </w:p>
    <w:bookmarkEnd w:id="4534"/>
    <w:bookmarkStart w:name="z5491" w:id="4535"/>
    <w:p>
      <w:pPr>
        <w:spacing w:after="0"/>
        <w:ind w:left="0"/>
        <w:jc w:val="both"/>
      </w:pPr>
      <w:r>
        <w:rPr>
          <w:rFonts w:ascii="Times New Roman"/>
          <w:b w:val="false"/>
          <w:i w:val="false"/>
          <w:color w:val="000000"/>
          <w:sz w:val="28"/>
        </w:rPr>
        <w:t>
      высшее образование;</w:t>
      </w:r>
    </w:p>
    <w:bookmarkEnd w:id="4535"/>
    <w:bookmarkStart w:name="z5492" w:id="4536"/>
    <w:p>
      <w:pPr>
        <w:spacing w:after="0"/>
        <w:ind w:left="0"/>
        <w:jc w:val="both"/>
      </w:pPr>
      <w:r>
        <w:rPr>
          <w:rFonts w:ascii="Times New Roman"/>
          <w:b w:val="false"/>
          <w:i w:val="false"/>
          <w:color w:val="000000"/>
          <w:sz w:val="28"/>
        </w:rPr>
        <w:t>
      послевузовское образование;</w:t>
      </w:r>
    </w:p>
    <w:bookmarkEnd w:id="4536"/>
    <w:bookmarkStart w:name="z5493" w:id="4537"/>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bookmarkEnd w:id="4537"/>
    <w:bookmarkStart w:name="z5494" w:id="4538"/>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bookmarkEnd w:id="4538"/>
    <w:bookmarkStart w:name="z5495" w:id="4539"/>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bookmarkEnd w:id="4539"/>
    <w:bookmarkStart w:name="z5496" w:id="4540"/>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bookmarkEnd w:id="4540"/>
    <w:bookmarkStart w:name="z5497" w:id="4541"/>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bookmarkEnd w:id="4541"/>
    <w:bookmarkStart w:name="z5498" w:id="4542"/>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bookmarkEnd w:id="4542"/>
    <w:bookmarkStart w:name="z5499" w:id="4543"/>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bookmarkEnd w:id="4543"/>
    <w:bookmarkStart w:name="z5500" w:id="4544"/>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bookmarkEnd w:id="4544"/>
    <w:bookmarkStart w:name="z5501" w:id="4545"/>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bookmarkEnd w:id="4545"/>
    <w:bookmarkStart w:name="z5502" w:id="4546"/>
    <w:p>
      <w:pPr>
        <w:spacing w:after="0"/>
        <w:ind w:left="0"/>
        <w:jc w:val="both"/>
      </w:pPr>
      <w:r>
        <w:rPr>
          <w:rFonts w:ascii="Times New Roman"/>
          <w:b w:val="false"/>
          <w:i w:val="false"/>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уменьшается на 100 процентов.</w:t>
      </w:r>
    </w:p>
    <w:bookmarkEnd w:id="4546"/>
    <w:bookmarkStart w:name="z5503" w:id="4547"/>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4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292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Start w:name="z5504" w:id="4548"/>
    <w:p>
      <w:pPr>
        <w:spacing w:after="0"/>
        <w:ind w:left="0"/>
        <w:jc w:val="both"/>
      </w:pPr>
      <w:r>
        <w:rPr>
          <w:rFonts w:ascii="Times New Roman"/>
          <w:b w:val="false"/>
          <w:i w:val="false"/>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по доходам от следующих видов деятельности:</w:t>
      </w:r>
    </w:p>
    <w:bookmarkEnd w:id="4548"/>
    <w:bookmarkStart w:name="z5505" w:id="4549"/>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bookmarkEnd w:id="4549"/>
    <w:bookmarkStart w:name="z5506" w:id="4550"/>
    <w:p>
      <w:pPr>
        <w:spacing w:after="0"/>
        <w:ind w:left="0"/>
        <w:jc w:val="both"/>
      </w:pPr>
      <w:r>
        <w:rPr>
          <w:rFonts w:ascii="Times New Roman"/>
          <w:b w:val="false"/>
          <w:i w:val="false"/>
          <w:color w:val="000000"/>
          <w:sz w:val="28"/>
        </w:rPr>
        <w:t>
      2) выкуп собственных размещенных акций и облигаций;</w:t>
      </w:r>
    </w:p>
    <w:bookmarkEnd w:id="4550"/>
    <w:bookmarkStart w:name="z5507" w:id="4551"/>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bookmarkEnd w:id="4551"/>
    <w:bookmarkStart w:name="z5508" w:id="4552"/>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bookmarkEnd w:id="4552"/>
    <w:bookmarkStart w:name="z5509" w:id="4553"/>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bookmarkEnd w:id="4553"/>
    <w:bookmarkStart w:name="z5510" w:id="4554"/>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bookmarkEnd w:id="4554"/>
    <w:bookmarkStart w:name="z5511" w:id="4555"/>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bookmarkEnd w:id="4555"/>
    <w:bookmarkStart w:name="z5512" w:id="4556"/>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bookmarkEnd w:id="4556"/>
    <w:bookmarkStart w:name="z5513" w:id="4557"/>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bookmarkEnd w:id="4557"/>
    <w:bookmarkStart w:name="z5514" w:id="4558"/>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bookmarkEnd w:id="4558"/>
    <w:bookmarkStart w:name="z5515" w:id="4559"/>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bookmarkEnd w:id="4559"/>
    <w:bookmarkStart w:name="z5516" w:id="4560"/>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bookmarkEnd w:id="4560"/>
    <w:bookmarkStart w:name="z15095" w:id="4561"/>
    <w:p>
      <w:pPr>
        <w:spacing w:after="0"/>
        <w:ind w:left="0"/>
        <w:jc w:val="both"/>
      </w:pPr>
      <w:r>
        <w:rPr>
          <w:rFonts w:ascii="Times New Roman"/>
          <w:b w:val="false"/>
          <w:i w:val="false"/>
          <w:color w:val="000000"/>
          <w:sz w:val="28"/>
        </w:rPr>
        <w:t>
      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bookmarkEnd w:id="4561"/>
    <w:bookmarkStart w:name="z15096" w:id="4562"/>
    <w:p>
      <w:pPr>
        <w:spacing w:after="0"/>
        <w:ind w:left="0"/>
        <w:jc w:val="both"/>
      </w:pPr>
      <w:r>
        <w:rPr>
          <w:rFonts w:ascii="Times New Roman"/>
          <w:b w:val="false"/>
          <w:i w:val="false"/>
          <w:color w:val="000000"/>
          <w:sz w:val="28"/>
        </w:rPr>
        <w:t>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4562"/>
    <w:bookmarkStart w:name="z15097" w:id="4563"/>
    <w:p>
      <w:pPr>
        <w:spacing w:after="0"/>
        <w:ind w:left="0"/>
        <w:jc w:val="both"/>
      </w:pPr>
      <w:r>
        <w:rPr>
          <w:rFonts w:ascii="Times New Roman"/>
          <w:b w:val="false"/>
          <w:i w:val="false"/>
          <w:color w:val="000000"/>
          <w:sz w:val="28"/>
        </w:rPr>
        <w:t>
      15) частичное или полное списание обязательств, по которым прекращено требование.</w:t>
      </w:r>
    </w:p>
    <w:bookmarkEnd w:id="4563"/>
    <w:bookmarkStart w:name="z5517" w:id="4564"/>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bookmarkEnd w:id="4564"/>
    <w:bookmarkStart w:name="z5518" w:id="4565"/>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bookmarkEnd w:id="4565"/>
    <w:bookmarkStart w:name="z5519" w:id="4566"/>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bookmarkEnd w:id="4566"/>
    <w:bookmarkStart w:name="z5520" w:id="4567"/>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293. Налогообложение прочих категорий налогоплательщиков</w:t>
      </w:r>
    </w:p>
    <w:bookmarkStart w:name="z5521" w:id="4568"/>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bookmarkEnd w:id="4568"/>
    <w:bookmarkStart w:name="z5522" w:id="4569"/>
    <w:p>
      <w:pPr>
        <w:spacing w:after="0"/>
        <w:ind w:left="0"/>
        <w:jc w:val="both"/>
      </w:pPr>
      <w:r>
        <w:rPr>
          <w:rFonts w:ascii="Times New Roman"/>
          <w:b w:val="false"/>
          <w:i w:val="false"/>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3" w:id="4570"/>
    <w:p>
      <w:pPr>
        <w:spacing w:after="0"/>
        <w:ind w:left="0"/>
        <w:jc w:val="both"/>
      </w:pPr>
      <w:r>
        <w:rPr>
          <w:rFonts w:ascii="Times New Roman"/>
          <w:b w:val="false"/>
          <w:i w:val="false"/>
          <w:color w:val="000000"/>
          <w:sz w:val="28"/>
        </w:rPr>
        <w:t>
      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bookmarkEnd w:id="4570"/>
    <w:bookmarkStart w:name="z14344" w:id="4571"/>
    <w:p>
      <w:pPr>
        <w:spacing w:after="0"/>
        <w:ind w:left="0"/>
        <w:jc w:val="both"/>
      </w:pPr>
      <w:r>
        <w:rPr>
          <w:rFonts w:ascii="Times New Roman"/>
          <w:b w:val="false"/>
          <w:i w:val="false"/>
          <w:color w:val="000000"/>
          <w:sz w:val="28"/>
        </w:rPr>
        <w:t>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являющимися участниками международного технологического парка "Астана Хаб".</w:t>
      </w:r>
    </w:p>
    <w:bookmarkStart w:name="z17216" w:id="4572"/>
    <w:p>
      <w:pPr>
        <w:spacing w:after="0"/>
        <w:ind w:left="0"/>
        <w:jc w:val="both"/>
      </w:pPr>
      <w:r>
        <w:rPr>
          <w:rFonts w:ascii="Times New Roman"/>
          <w:b w:val="false"/>
          <w:i w:val="false"/>
          <w:color w:val="000000"/>
          <w:sz w:val="28"/>
        </w:rPr>
        <w:t>
      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bookmarkEnd w:id="4572"/>
    <w:bookmarkStart w:name="z5525" w:id="4573"/>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и по другим видам деятельности. </w:t>
      </w:r>
    </w:p>
    <w:bookmarkEnd w:id="4573"/>
    <w:bookmarkStart w:name="z5526" w:id="4574"/>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подлежит уменьшению на 100 процентов.</w:t>
      </w:r>
    </w:p>
    <w:bookmarkEnd w:id="4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5" w:id="4575"/>
    <w:p>
      <w:pPr>
        <w:spacing w:after="0"/>
        <w:ind w:left="0"/>
        <w:jc w:val="both"/>
      </w:pPr>
      <w:r>
        <w:rPr>
          <w:rFonts w:ascii="Times New Roman"/>
          <w:b w:val="false"/>
          <w:i w:val="false"/>
          <w:color w:val="000000"/>
          <w:sz w:val="28"/>
        </w:rPr>
        <w:t>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bookmarkEnd w:id="4575"/>
    <w:bookmarkStart w:name="z14346" w:id="4576"/>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bookmarkEnd w:id="4576"/>
    <w:bookmarkStart w:name="z14347" w:id="4577"/>
    <w:p>
      <w:pPr>
        <w:spacing w:after="0"/>
        <w:ind w:left="0"/>
        <w:jc w:val="both"/>
      </w:pPr>
      <w:r>
        <w:rPr>
          <w:rFonts w:ascii="Times New Roman"/>
          <w:b w:val="false"/>
          <w:i w:val="false"/>
          <w:color w:val="000000"/>
          <w:sz w:val="28"/>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 </w:t>
      </w:r>
    </w:p>
    <w:bookmarkEnd w:id="4577"/>
    <w:bookmarkStart w:name="z14348" w:id="4578"/>
    <w:p>
      <w:pPr>
        <w:spacing w:after="0"/>
        <w:ind w:left="0"/>
        <w:jc w:val="both"/>
      </w:pPr>
      <w:r>
        <w:rPr>
          <w:rFonts w:ascii="Times New Roman"/>
          <w:b w:val="false"/>
          <w:i w:val="false"/>
          <w:color w:val="000000"/>
          <w:sz w:val="28"/>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bookmarkEnd w:id="4578"/>
    <w:bookmarkStart w:name="z14349" w:id="4579"/>
    <w:p>
      <w:pPr>
        <w:spacing w:after="0"/>
        <w:ind w:left="0"/>
        <w:jc w:val="both"/>
      </w:pPr>
      <w:r>
        <w:rPr>
          <w:rFonts w:ascii="Times New Roman"/>
          <w:b w:val="false"/>
          <w:i w:val="false"/>
          <w:color w:val="000000"/>
          <w:sz w:val="28"/>
        </w:rPr>
        <w:t>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bookmarkEnd w:id="4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если иное не предусмотрено настоящим пунктом.</w:t>
      </w:r>
    </w:p>
    <w:bookmarkStart w:name="z14276" w:id="4580"/>
    <w:p>
      <w:pPr>
        <w:spacing w:after="0"/>
        <w:ind w:left="0"/>
        <w:jc w:val="both"/>
      </w:pPr>
      <w:r>
        <w:rPr>
          <w:rFonts w:ascii="Times New Roman"/>
          <w:b w:val="false"/>
          <w:i w:val="false"/>
          <w:color w:val="000000"/>
          <w:sz w:val="28"/>
        </w:rPr>
        <w:t>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bookmarkEnd w:id="4580"/>
    <w:bookmarkStart w:name="z14277" w:id="4581"/>
    <w:p>
      <w:pPr>
        <w:spacing w:after="0"/>
        <w:ind w:left="0"/>
        <w:jc w:val="both"/>
      </w:pPr>
      <w:r>
        <w:rPr>
          <w:rFonts w:ascii="Times New Roman"/>
          <w:b w:val="false"/>
          <w:i w:val="false"/>
          <w:color w:val="000000"/>
          <w:sz w:val="28"/>
        </w:rPr>
        <w:t>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bookmarkEnd w:id="4581"/>
    <w:bookmarkStart w:name="z14278" w:id="4582"/>
    <w:p>
      <w:pPr>
        <w:spacing w:after="0"/>
        <w:ind w:left="0"/>
        <w:jc w:val="both"/>
      </w:pPr>
      <w:r>
        <w:rPr>
          <w:rFonts w:ascii="Times New Roman"/>
          <w:b w:val="false"/>
          <w:i w:val="false"/>
          <w:color w:val="000000"/>
          <w:sz w:val="28"/>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Изменение внесенное в часть третью пункта 4-3 действует до 01.01.2029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 а также по доходам по сомнительным обязательствам, сумме пени и штрафов.</w:t>
      </w:r>
    </w:p>
    <w:bookmarkStart w:name="z14280" w:id="4583"/>
    <w:p>
      <w:pPr>
        <w:spacing w:after="0"/>
        <w:ind w:left="0"/>
        <w:jc w:val="both"/>
      </w:pPr>
      <w:r>
        <w:rPr>
          <w:rFonts w:ascii="Times New Roman"/>
          <w:b w:val="false"/>
          <w:i w:val="false"/>
          <w:color w:val="000000"/>
          <w:sz w:val="28"/>
        </w:rPr>
        <w:t xml:space="preserve">
      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 </w:t>
      </w:r>
    </w:p>
    <w:bookmarkEnd w:id="4583"/>
    <w:bookmarkStart w:name="z14281" w:id="4584"/>
    <w:p>
      <w:pPr>
        <w:spacing w:after="0"/>
        <w:ind w:left="0"/>
        <w:jc w:val="both"/>
      </w:pPr>
      <w:r>
        <w:rPr>
          <w:rFonts w:ascii="Times New Roman"/>
          <w:b w:val="false"/>
          <w:i w:val="false"/>
          <w:color w:val="000000"/>
          <w:sz w:val="28"/>
        </w:rPr>
        <w:t>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4584"/>
    <w:bookmarkStart w:name="z14282" w:id="4585"/>
    <w:p>
      <w:pPr>
        <w:spacing w:after="0"/>
        <w:ind w:left="0"/>
        <w:jc w:val="both"/>
      </w:pPr>
      <w:r>
        <w:rPr>
          <w:rFonts w:ascii="Times New Roman"/>
          <w:b w:val="false"/>
          <w:i w:val="false"/>
          <w:color w:val="000000"/>
          <w:sz w:val="28"/>
        </w:rPr>
        <w:t>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налогового периода, в котором допущено нарушение.</w:t>
      </w:r>
    </w:p>
    <w:bookmarkEnd w:id="4585"/>
    <w:bookmarkStart w:name="z16882" w:id="4586"/>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4586"/>
    <w:bookmarkStart w:name="z17217" w:id="4587"/>
    <w:p>
      <w:pPr>
        <w:spacing w:after="0"/>
        <w:ind w:left="0"/>
        <w:jc w:val="both"/>
      </w:pPr>
      <w:r>
        <w:rPr>
          <w:rFonts w:ascii="Times New Roman"/>
          <w:b w:val="false"/>
          <w:i w:val="false"/>
          <w:color w:val="000000"/>
          <w:sz w:val="28"/>
        </w:rPr>
        <w:t>
      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bookmarkEnd w:id="4587"/>
    <w:bookmarkStart w:name="z5531" w:id="4588"/>
    <w:p>
      <w:pPr>
        <w:spacing w:after="0"/>
        <w:ind w:left="0"/>
        <w:jc w:val="both"/>
      </w:pPr>
      <w:r>
        <w:rPr>
          <w:rFonts w:ascii="Times New Roman"/>
          <w:b w:val="false"/>
          <w:i w:val="false"/>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w:t>
      </w:r>
    </w:p>
    <w:bookmarkEnd w:id="45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532" w:id="4589"/>
    <w:p>
      <w:pPr>
        <w:spacing w:after="0"/>
        <w:ind w:left="0"/>
        <w:jc w:val="left"/>
      </w:pPr>
      <w:r>
        <w:rPr>
          <w:rFonts w:ascii="Times New Roman"/>
          <w:b/>
          <w:i w:val="false"/>
          <w:color w:val="000000"/>
        </w:rPr>
        <w:t xml:space="preserve"> Глава 30. НАЛОГООБЛОЖЕНИЕ ПРИБЫЛИ КОНТРОЛИРУЕМОЙ ИНОСТРАННОЙ КОМПАНИИ</w:t>
      </w:r>
    </w:p>
    <w:bookmarkEnd w:id="4589"/>
    <w:p>
      <w:pPr>
        <w:spacing w:after="0"/>
        <w:ind w:left="0"/>
        <w:jc w:val="both"/>
      </w:pPr>
      <w:r>
        <w:rPr>
          <w:rFonts w:ascii="Times New Roman"/>
          <w:b/>
          <w:i w:val="false"/>
          <w:color w:val="000000"/>
          <w:sz w:val="28"/>
        </w:rPr>
        <w:t>Статья 294. Основные понятия, используемые в настоящей главе</w:t>
      </w:r>
    </w:p>
    <w:bookmarkStart w:name="z5533" w:id="4590"/>
    <w:p>
      <w:pPr>
        <w:spacing w:after="0"/>
        <w:ind w:left="0"/>
        <w:jc w:val="both"/>
      </w:pPr>
      <w:r>
        <w:rPr>
          <w:rFonts w:ascii="Times New Roman"/>
          <w:b w:val="false"/>
          <w:i w:val="false"/>
          <w:color w:val="000000"/>
          <w:sz w:val="28"/>
        </w:rPr>
        <w:t>
      1. Контролируемой иностранной компанией признается лицо, соответствующее одновременно следующим условиям:</w:t>
      </w:r>
    </w:p>
    <w:bookmarkEnd w:id="4590"/>
    <w:bookmarkStart w:name="z14811" w:id="4591"/>
    <w:p>
      <w:pPr>
        <w:spacing w:after="0"/>
        <w:ind w:left="0"/>
        <w:jc w:val="both"/>
      </w:pPr>
      <w:r>
        <w:rPr>
          <w:rFonts w:ascii="Times New Roman"/>
          <w:b w:val="false"/>
          <w:i w:val="false"/>
          <w:color w:val="000000"/>
          <w:sz w:val="28"/>
        </w:rPr>
        <w:t>
      1) такое лицо является одним из следующих лиц:</w:t>
      </w:r>
    </w:p>
    <w:bookmarkEnd w:id="4591"/>
    <w:bookmarkStart w:name="z15098" w:id="4592"/>
    <w:p>
      <w:pPr>
        <w:spacing w:after="0"/>
        <w:ind w:left="0"/>
        <w:jc w:val="both"/>
      </w:pPr>
      <w:r>
        <w:rPr>
          <w:rFonts w:ascii="Times New Roman"/>
          <w:b w:val="false"/>
          <w:i w:val="false"/>
          <w:color w:val="000000"/>
          <w:sz w:val="28"/>
        </w:rPr>
        <w:t>
      юридическим лицом-нерезидентом;</w:t>
      </w:r>
    </w:p>
    <w:bookmarkEnd w:id="4592"/>
    <w:bookmarkStart w:name="z15099" w:id="4593"/>
    <w:p>
      <w:pPr>
        <w:spacing w:after="0"/>
        <w:ind w:left="0"/>
        <w:jc w:val="both"/>
      </w:pPr>
      <w:r>
        <w:rPr>
          <w:rFonts w:ascii="Times New Roman"/>
          <w:b w:val="false"/>
          <w:i w:val="false"/>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bookmarkEnd w:id="4593"/>
    <w:bookmarkStart w:name="z15100" w:id="4594"/>
    <w:p>
      <w:pPr>
        <w:spacing w:after="0"/>
        <w:ind w:left="0"/>
        <w:jc w:val="both"/>
      </w:pPr>
      <w:r>
        <w:rPr>
          <w:rFonts w:ascii="Times New Roman"/>
          <w:b w:val="false"/>
          <w:i w:val="false"/>
          <w:color w:val="000000"/>
          <w:sz w:val="28"/>
        </w:rPr>
        <w:t xml:space="preserve">
      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w:t>
      </w:r>
    </w:p>
    <w:bookmarkEnd w:id="4594"/>
    <w:bookmarkStart w:name="z15101" w:id="4595"/>
    <w:p>
      <w:pPr>
        <w:spacing w:after="0"/>
        <w:ind w:left="0"/>
        <w:jc w:val="both"/>
      </w:pPr>
      <w:r>
        <w:rPr>
          <w:rFonts w:ascii="Times New Roman"/>
          <w:b w:val="false"/>
          <w:i w:val="false"/>
          <w:color w:val="000000"/>
          <w:sz w:val="28"/>
        </w:rPr>
        <w:t>
      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bookmarkEnd w:id="4595"/>
    <w:bookmarkStart w:name="z14814" w:id="4596"/>
    <w:p>
      <w:pPr>
        <w:spacing w:after="0"/>
        <w:ind w:left="0"/>
        <w:jc w:val="both"/>
      </w:pPr>
      <w:r>
        <w:rPr>
          <w:rFonts w:ascii="Times New Roman"/>
          <w:b w:val="false"/>
          <w:i w:val="false"/>
          <w:color w:val="000000"/>
          <w:sz w:val="28"/>
        </w:rPr>
        <w:t>
      2) на 31 декабря отчетного периода такое лицо отвечает одному из следующих условий:</w:t>
      </w:r>
    </w:p>
    <w:bookmarkEnd w:id="4596"/>
    <w:bookmarkStart w:name="z14815" w:id="4597"/>
    <w:p>
      <w:pPr>
        <w:spacing w:after="0"/>
        <w:ind w:left="0"/>
        <w:jc w:val="both"/>
      </w:pPr>
      <w:r>
        <w:rPr>
          <w:rFonts w:ascii="Times New Roman"/>
          <w:b w:val="false"/>
          <w:i w:val="false"/>
          <w:color w:val="000000"/>
          <w:sz w:val="28"/>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bookmarkEnd w:id="4597"/>
    <w:bookmarkStart w:name="z14816" w:id="4598"/>
    <w:p>
      <w:pPr>
        <w:spacing w:after="0"/>
        <w:ind w:left="0"/>
        <w:jc w:val="both"/>
      </w:pPr>
      <w:r>
        <w:rPr>
          <w:rFonts w:ascii="Times New Roman"/>
          <w:b w:val="false"/>
          <w:i w:val="false"/>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bookmarkEnd w:id="4598"/>
    <w:bookmarkStart w:name="z14817" w:id="4599"/>
    <w:p>
      <w:pPr>
        <w:spacing w:after="0"/>
        <w:ind w:left="0"/>
        <w:jc w:val="both"/>
      </w:pPr>
      <w:r>
        <w:rPr>
          <w:rFonts w:ascii="Times New Roman"/>
          <w:b w:val="false"/>
          <w:i w:val="false"/>
          <w:color w:val="000000"/>
          <w:sz w:val="28"/>
        </w:rPr>
        <w:t>
      3) такое лицо отвечает одному из следующих условий:</w:t>
      </w:r>
    </w:p>
    <w:bookmarkEnd w:id="4599"/>
    <w:bookmarkStart w:name="z14818" w:id="4600"/>
    <w:p>
      <w:pPr>
        <w:spacing w:after="0"/>
        <w:ind w:left="0"/>
        <w:jc w:val="both"/>
      </w:pPr>
      <w:r>
        <w:rPr>
          <w:rFonts w:ascii="Times New Roman"/>
          <w:b w:val="false"/>
          <w:i w:val="false"/>
          <w:color w:val="000000"/>
          <w:sz w:val="28"/>
        </w:rPr>
        <w:t>
      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bookmarkEnd w:id="4600"/>
    <w:bookmarkStart w:name="z14819" w:id="4601"/>
    <w:p>
      <w:pPr>
        <w:spacing w:after="0"/>
        <w:ind w:left="0"/>
        <w:jc w:val="both"/>
      </w:pPr>
      <w:r>
        <w:rPr>
          <w:rFonts w:ascii="Times New Roman"/>
          <w:b w:val="false"/>
          <w:i w:val="false"/>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bookmarkEnd w:id="4601"/>
    <w:bookmarkStart w:name="z14820" w:id="4602"/>
    <w:p>
      <w:pPr>
        <w:spacing w:after="0"/>
        <w:ind w:left="0"/>
        <w:jc w:val="both"/>
      </w:pPr>
      <w:r>
        <w:rPr>
          <w:rFonts w:ascii="Times New Roman"/>
          <w:b w:val="false"/>
          <w:i w:val="false"/>
          <w:color w:val="000000"/>
          <w:sz w:val="28"/>
        </w:rPr>
        <w:t>
      В целях определения контролируемой иностранной компании понятие "контроль" определяется в соответствии с подпунктом 3) пункта 4 настоящей статьи.</w:t>
      </w:r>
    </w:p>
    <w:bookmarkEnd w:id="4602"/>
    <w:bookmarkStart w:name="z5544" w:id="4603"/>
    <w:p>
      <w:pPr>
        <w:spacing w:after="0"/>
        <w:ind w:left="0"/>
        <w:jc w:val="both"/>
      </w:pPr>
      <w:r>
        <w:rPr>
          <w:rFonts w:ascii="Times New Roman"/>
          <w:b w:val="false"/>
          <w:i w:val="false"/>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bookmarkEnd w:id="4603"/>
    <w:bookmarkStart w:name="z15102" w:id="4604"/>
    <w:p>
      <w:pPr>
        <w:spacing w:after="0"/>
        <w:ind w:left="0"/>
        <w:jc w:val="both"/>
      </w:pPr>
      <w:r>
        <w:rPr>
          <w:rFonts w:ascii="Times New Roman"/>
          <w:b w:val="false"/>
          <w:i w:val="false"/>
          <w:color w:val="000000"/>
          <w:sz w:val="28"/>
        </w:rPr>
        <w:t>
      1) оно зарегистрировано в государстве с льготным налогообложением;</w:t>
      </w:r>
    </w:p>
    <w:bookmarkEnd w:id="4604"/>
    <w:bookmarkStart w:name="z15103" w:id="4605"/>
    <w:p>
      <w:pPr>
        <w:spacing w:after="0"/>
        <w:ind w:left="0"/>
        <w:jc w:val="both"/>
      </w:pPr>
      <w:r>
        <w:rPr>
          <w:rFonts w:ascii="Times New Roman"/>
          <w:b w:val="false"/>
          <w:i w:val="false"/>
          <w:color w:val="000000"/>
          <w:sz w:val="28"/>
        </w:rPr>
        <w:t>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bookmarkEnd w:id="4605"/>
    <w:bookmarkStart w:name="z15104" w:id="4606"/>
    <w:p>
      <w:pPr>
        <w:spacing w:after="0"/>
        <w:ind w:left="0"/>
        <w:jc w:val="both"/>
      </w:pPr>
      <w:r>
        <w:rPr>
          <w:rFonts w:ascii="Times New Roman"/>
          <w:b w:val="false"/>
          <w:i w:val="false"/>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bookmarkEnd w:id="4606"/>
    <w:bookmarkStart w:name="z15105" w:id="4607"/>
    <w:p>
      <w:pPr>
        <w:spacing w:after="0"/>
        <w:ind w:left="0"/>
        <w:jc w:val="both"/>
      </w:pPr>
      <w:r>
        <w:rPr>
          <w:rFonts w:ascii="Times New Roman"/>
          <w:b w:val="false"/>
          <w:i w:val="false"/>
          <w:color w:val="000000"/>
          <w:sz w:val="28"/>
        </w:rPr>
        <w:t>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bookmarkEnd w:id="4607"/>
    <w:bookmarkStart w:name="z15106" w:id="4608"/>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bookmarkEnd w:id="4608"/>
    <w:bookmarkStart w:name="z15107" w:id="4609"/>
    <w:p>
      <w:pPr>
        <w:spacing w:after="0"/>
        <w:ind w:left="0"/>
        <w:jc w:val="both"/>
      </w:pPr>
      <w:r>
        <w:rPr>
          <w:rFonts w:ascii="Times New Roman"/>
          <w:b w:val="false"/>
          <w:i w:val="false"/>
          <w:color w:val="000000"/>
          <w:sz w:val="28"/>
        </w:rPr>
        <w:t>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bookmarkEnd w:id="4609"/>
    <w:bookmarkStart w:name="z15108" w:id="4610"/>
    <w:p>
      <w:pPr>
        <w:spacing w:after="0"/>
        <w:ind w:left="0"/>
        <w:jc w:val="both"/>
      </w:pPr>
      <w:r>
        <w:rPr>
          <w:rFonts w:ascii="Times New Roman"/>
          <w:b w:val="false"/>
          <w:i w:val="false"/>
          <w:color w:val="000000"/>
          <w:sz w:val="28"/>
        </w:rPr>
        <w:t>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bookmarkEnd w:id="4610"/>
    <w:bookmarkStart w:name="z15109" w:id="4611"/>
    <w:p>
      <w:pPr>
        <w:spacing w:after="0"/>
        <w:ind w:left="0"/>
        <w:jc w:val="both"/>
      </w:pPr>
      <w:r>
        <w:rPr>
          <w:rFonts w:ascii="Times New Roman"/>
          <w:b w:val="false"/>
          <w:i w:val="false"/>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4611"/>
    <w:bookmarkStart w:name="z15110" w:id="4612"/>
    <w:p>
      <w:pPr>
        <w:spacing w:after="0"/>
        <w:ind w:left="0"/>
        <w:jc w:val="both"/>
      </w:pPr>
      <w:r>
        <w:rPr>
          <w:rFonts w:ascii="Times New Roman"/>
          <w:b w:val="false"/>
          <w:i w:val="false"/>
          <w:color w:val="000000"/>
          <w:sz w:val="28"/>
        </w:rPr>
        <w:t>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bookmarkEnd w:id="4612"/>
    <w:bookmarkStart w:name="z5548" w:id="4613"/>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bookmarkEnd w:id="4613"/>
    <w:bookmarkStart w:name="z5549" w:id="4614"/>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bookmarkEnd w:id="4614"/>
    <w:bookmarkStart w:name="z5550" w:id="4615"/>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bookmarkEnd w:id="4615"/>
    <w:bookmarkStart w:name="z5551" w:id="4616"/>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bookmarkEnd w:id="4616"/>
    <w:bookmarkStart w:name="z5552" w:id="4617"/>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bookmarkEnd w:id="4617"/>
    <w:bookmarkStart w:name="z5553" w:id="4618"/>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bookmarkEnd w:id="4618"/>
    <w:bookmarkStart w:name="z5554" w:id="4619"/>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bookmarkEnd w:id="4619"/>
    <w:bookmarkStart w:name="z5555" w:id="4620"/>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bookmarkEnd w:id="4620"/>
    <w:bookmarkStart w:name="z5556" w:id="4621"/>
    <w:p>
      <w:pPr>
        <w:spacing w:after="0"/>
        <w:ind w:left="0"/>
        <w:jc w:val="both"/>
      </w:pPr>
      <w:r>
        <w:rPr>
          <w:rFonts w:ascii="Times New Roman"/>
          <w:b w:val="false"/>
          <w:i w:val="false"/>
          <w:color w:val="000000"/>
          <w:sz w:val="28"/>
        </w:rPr>
        <w:t xml:space="preserve">
      4. Иные понятия, используемые в целях настоящей главы и </w:t>
      </w:r>
      <w:r>
        <w:rPr>
          <w:rFonts w:ascii="Times New Roman"/>
          <w:b w:val="false"/>
          <w:i w:val="false"/>
          <w:color w:val="000000"/>
          <w:sz w:val="28"/>
        </w:rPr>
        <w:t>главы 32</w:t>
      </w:r>
      <w:r>
        <w:rPr>
          <w:rFonts w:ascii="Times New Roman"/>
          <w:b w:val="false"/>
          <w:i w:val="false"/>
          <w:color w:val="000000"/>
          <w:sz w:val="28"/>
        </w:rPr>
        <w:t xml:space="preserve"> настоящего Кодекса:</w:t>
      </w:r>
    </w:p>
    <w:bookmarkEnd w:id="4621"/>
    <w:bookmarkStart w:name="z5557" w:id="4622"/>
    <w:p>
      <w:pPr>
        <w:spacing w:after="0"/>
        <w:ind w:left="0"/>
        <w:jc w:val="both"/>
      </w:pPr>
      <w:r>
        <w:rPr>
          <w:rFonts w:ascii="Times New Roman"/>
          <w:b w:val="false"/>
          <w:i w:val="false"/>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bookmarkEnd w:id="4622"/>
    <w:bookmarkStart w:name="z15111" w:id="4623"/>
    <w:p>
      <w:pPr>
        <w:spacing w:after="0"/>
        <w:ind w:left="0"/>
        <w:jc w:val="both"/>
      </w:pPr>
      <w:r>
        <w:rPr>
          <w:rFonts w:ascii="Times New Roman"/>
          <w:b w:val="false"/>
          <w:i w:val="false"/>
          <w:color w:val="000000"/>
          <w:sz w:val="28"/>
        </w:rPr>
        <w:t>
      1-1) контролируемое лицо – лицо, отвечающее одному из следующих условий:</w:t>
      </w:r>
    </w:p>
    <w:bookmarkEnd w:id="4623"/>
    <w:bookmarkStart w:name="z15112" w:id="4624"/>
    <w:p>
      <w:pPr>
        <w:spacing w:after="0"/>
        <w:ind w:left="0"/>
        <w:jc w:val="both"/>
      </w:pPr>
      <w:r>
        <w:rPr>
          <w:rFonts w:ascii="Times New Roman"/>
          <w:b w:val="false"/>
          <w:i w:val="false"/>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bookmarkEnd w:id="4624"/>
    <w:bookmarkStart w:name="z15113" w:id="4625"/>
    <w:p>
      <w:pPr>
        <w:spacing w:after="0"/>
        <w:ind w:left="0"/>
        <w:jc w:val="both"/>
      </w:pPr>
      <w:r>
        <w:rPr>
          <w:rFonts w:ascii="Times New Roman"/>
          <w:b w:val="false"/>
          <w:i w:val="false"/>
          <w:color w:val="000000"/>
          <w:sz w:val="28"/>
        </w:rPr>
        <w:t>
      лицо, в котором доля участия резидента составляет прямо или косвенно, или конструктивно более 50 процентов;</w:t>
      </w:r>
    </w:p>
    <w:bookmarkEnd w:id="4625"/>
    <w:bookmarkStart w:name="z15114" w:id="4626"/>
    <w:p>
      <w:pPr>
        <w:spacing w:after="0"/>
        <w:ind w:left="0"/>
        <w:jc w:val="both"/>
      </w:pPr>
      <w:r>
        <w:rPr>
          <w:rFonts w:ascii="Times New Roman"/>
          <w:b w:val="false"/>
          <w:i w:val="false"/>
          <w:color w:val="000000"/>
          <w:sz w:val="28"/>
        </w:rPr>
        <w:t>
      лицо связано с резидентом в качестве ближайшего родственника (по отношению к физическому лицу-резиденту);</w:t>
      </w:r>
    </w:p>
    <w:bookmarkEnd w:id="4626"/>
    <w:bookmarkStart w:name="z5561" w:id="4627"/>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bookmarkEnd w:id="4627"/>
    <w:bookmarkStart w:name="z5562" w:id="4628"/>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bookmarkEnd w:id="4628"/>
    <w:bookmarkStart w:name="z5563" w:id="4629"/>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bookmarkEnd w:id="4629"/>
    <w:bookmarkStart w:name="z5564" w:id="4630"/>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bookmarkEnd w:id="4630"/>
    <w:bookmarkStart w:name="z5565" w:id="4631"/>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bookmarkEnd w:id="4631"/>
    <w:bookmarkStart w:name="z5566" w:id="4632"/>
    <w:p>
      <w:pPr>
        <w:spacing w:after="0"/>
        <w:ind w:left="0"/>
        <w:jc w:val="both"/>
      </w:pPr>
      <w:r>
        <w:rPr>
          <w:rFonts w:ascii="Times New Roman"/>
          <w:b w:val="false"/>
          <w:i w:val="false"/>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bookmarkEnd w:id="4632"/>
    <w:bookmarkStart w:name="z15115" w:id="4633"/>
    <w:p>
      <w:pPr>
        <w:spacing w:after="0"/>
        <w:ind w:left="0"/>
        <w:jc w:val="both"/>
      </w:pPr>
      <w:r>
        <w:rPr>
          <w:rFonts w:ascii="Times New Roman"/>
          <w:b w:val="false"/>
          <w:i w:val="false"/>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bookmarkEnd w:id="4633"/>
    <w:bookmarkStart w:name="z5567" w:id="4634"/>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bookmarkEnd w:id="4634"/>
    <w:bookmarkStart w:name="z5568" w:id="4635"/>
    <w:p>
      <w:pPr>
        <w:spacing w:after="0"/>
        <w:ind w:left="0"/>
        <w:jc w:val="both"/>
      </w:pPr>
      <w:r>
        <w:rPr>
          <w:rFonts w:ascii="Times New Roman"/>
          <w:b w:val="false"/>
          <w:i w:val="false"/>
          <w:color w:val="000000"/>
          <w:sz w:val="28"/>
        </w:rPr>
        <w:t xml:space="preserve">
      5) ближайшие родственники: </w:t>
      </w:r>
    </w:p>
    <w:bookmarkEnd w:id="4635"/>
    <w:bookmarkStart w:name="z5569" w:id="4636"/>
    <w:p>
      <w:pPr>
        <w:spacing w:after="0"/>
        <w:ind w:left="0"/>
        <w:jc w:val="both"/>
      </w:pPr>
      <w:r>
        <w:rPr>
          <w:rFonts w:ascii="Times New Roman"/>
          <w:b w:val="false"/>
          <w:i w:val="false"/>
          <w:color w:val="000000"/>
          <w:sz w:val="28"/>
        </w:rPr>
        <w:t>
      супруг (супруга);</w:t>
      </w:r>
    </w:p>
    <w:bookmarkEnd w:id="4636"/>
    <w:bookmarkStart w:name="z5570" w:id="4637"/>
    <w:p>
      <w:pPr>
        <w:spacing w:after="0"/>
        <w:ind w:left="0"/>
        <w:jc w:val="both"/>
      </w:pPr>
      <w:r>
        <w:rPr>
          <w:rFonts w:ascii="Times New Roman"/>
          <w:b w:val="false"/>
          <w:i w:val="false"/>
          <w:color w:val="000000"/>
          <w:sz w:val="28"/>
        </w:rPr>
        <w:t>
      дети, в том числе усыновленные, удочеренные;</w:t>
      </w:r>
    </w:p>
    <w:bookmarkEnd w:id="4637"/>
    <w:bookmarkStart w:name="z5571" w:id="4638"/>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bookmarkEnd w:id="4638"/>
    <w:bookmarkStart w:name="z5572" w:id="4639"/>
    <w:p>
      <w:pPr>
        <w:spacing w:after="0"/>
        <w:ind w:left="0"/>
        <w:jc w:val="both"/>
      </w:pPr>
      <w:r>
        <w:rPr>
          <w:rFonts w:ascii="Times New Roman"/>
          <w:b w:val="false"/>
          <w:i w:val="false"/>
          <w:color w:val="000000"/>
          <w:sz w:val="28"/>
        </w:rPr>
        <w:t xml:space="preserve">
      внуки; </w:t>
      </w:r>
    </w:p>
    <w:bookmarkEnd w:id="4639"/>
    <w:bookmarkStart w:name="z5573" w:id="4640"/>
    <w:p>
      <w:pPr>
        <w:spacing w:after="0"/>
        <w:ind w:left="0"/>
        <w:jc w:val="both"/>
      </w:pPr>
      <w:r>
        <w:rPr>
          <w:rFonts w:ascii="Times New Roman"/>
          <w:b w:val="false"/>
          <w:i w:val="false"/>
          <w:color w:val="000000"/>
          <w:sz w:val="28"/>
        </w:rPr>
        <w:t>
      внуки супруга (супруги);</w:t>
      </w:r>
    </w:p>
    <w:bookmarkEnd w:id="4640"/>
    <w:bookmarkStart w:name="z5574" w:id="4641"/>
    <w:p>
      <w:pPr>
        <w:spacing w:after="0"/>
        <w:ind w:left="0"/>
        <w:jc w:val="both"/>
      </w:pPr>
      <w:r>
        <w:rPr>
          <w:rFonts w:ascii="Times New Roman"/>
          <w:b w:val="false"/>
          <w:i w:val="false"/>
          <w:color w:val="000000"/>
          <w:sz w:val="28"/>
        </w:rPr>
        <w:t>
      иждивенцы;</w:t>
      </w:r>
    </w:p>
    <w:bookmarkEnd w:id="4641"/>
    <w:bookmarkStart w:name="z5575" w:id="4642"/>
    <w:p>
      <w:pPr>
        <w:spacing w:after="0"/>
        <w:ind w:left="0"/>
        <w:jc w:val="both"/>
      </w:pPr>
      <w:r>
        <w:rPr>
          <w:rFonts w:ascii="Times New Roman"/>
          <w:b w:val="false"/>
          <w:i w:val="false"/>
          <w:color w:val="000000"/>
          <w:sz w:val="28"/>
        </w:rPr>
        <w:t xml:space="preserve">
      иждивенцы супруга (супруги); </w:t>
      </w:r>
    </w:p>
    <w:bookmarkEnd w:id="4642"/>
    <w:bookmarkStart w:name="z5576" w:id="4643"/>
    <w:p>
      <w:pPr>
        <w:spacing w:after="0"/>
        <w:ind w:left="0"/>
        <w:jc w:val="both"/>
      </w:pPr>
      <w:r>
        <w:rPr>
          <w:rFonts w:ascii="Times New Roman"/>
          <w:b w:val="false"/>
          <w:i w:val="false"/>
          <w:color w:val="000000"/>
          <w:sz w:val="28"/>
        </w:rPr>
        <w:t xml:space="preserve">
      родители; </w:t>
      </w:r>
    </w:p>
    <w:bookmarkEnd w:id="4643"/>
    <w:bookmarkStart w:name="z5577" w:id="4644"/>
    <w:p>
      <w:pPr>
        <w:spacing w:after="0"/>
        <w:ind w:left="0"/>
        <w:jc w:val="both"/>
      </w:pPr>
      <w:r>
        <w:rPr>
          <w:rFonts w:ascii="Times New Roman"/>
          <w:b w:val="false"/>
          <w:i w:val="false"/>
          <w:color w:val="000000"/>
          <w:sz w:val="28"/>
        </w:rPr>
        <w:t>
      родители супруга (супруги);</w:t>
      </w:r>
    </w:p>
    <w:bookmarkEnd w:id="4644"/>
    <w:bookmarkStart w:name="z5578" w:id="4645"/>
    <w:p>
      <w:pPr>
        <w:spacing w:after="0"/>
        <w:ind w:left="0"/>
        <w:jc w:val="both"/>
      </w:pPr>
      <w:r>
        <w:rPr>
          <w:rFonts w:ascii="Times New Roman"/>
          <w:b w:val="false"/>
          <w:i w:val="false"/>
          <w:color w:val="000000"/>
          <w:sz w:val="28"/>
        </w:rPr>
        <w:t>
      полнородные, неполнородные братья, сестры;</w:t>
      </w:r>
    </w:p>
    <w:bookmarkEnd w:id="4645"/>
    <w:bookmarkStart w:name="z5579" w:id="4646"/>
    <w:p>
      <w:pPr>
        <w:spacing w:after="0"/>
        <w:ind w:left="0"/>
        <w:jc w:val="both"/>
      </w:pPr>
      <w:r>
        <w:rPr>
          <w:rFonts w:ascii="Times New Roman"/>
          <w:b w:val="false"/>
          <w:i w:val="false"/>
          <w:color w:val="000000"/>
          <w:sz w:val="28"/>
        </w:rPr>
        <w:t>
      полнородные, неполнородные братья, сестры супруга (супруги);</w:t>
      </w:r>
    </w:p>
    <w:bookmarkEnd w:id="4646"/>
    <w:bookmarkStart w:name="z5580" w:id="4647"/>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bookmarkEnd w:id="4647"/>
    <w:bookmarkStart w:name="z5581" w:id="4648"/>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bookmarkEnd w:id="4648"/>
    <w:bookmarkStart w:name="z5582" w:id="4649"/>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bookmarkEnd w:id="4649"/>
    <w:bookmarkStart w:name="z5583" w:id="4650"/>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bookmarkEnd w:id="4650"/>
    <w:bookmarkStart w:name="z15116" w:id="4651"/>
    <w:p>
      <w:pPr>
        <w:spacing w:after="0"/>
        <w:ind w:left="0"/>
        <w:jc w:val="both"/>
      </w:pPr>
      <w:r>
        <w:rPr>
          <w:rFonts w:ascii="Times New Roman"/>
          <w:b w:val="false"/>
          <w:i w:val="false"/>
          <w:color w:val="000000"/>
          <w:sz w:val="28"/>
        </w:rPr>
        <w:t>
      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bookmarkEnd w:id="4651"/>
    <w:bookmarkStart w:name="z15117" w:id="4652"/>
    <w:p>
      <w:pPr>
        <w:spacing w:after="0"/>
        <w:ind w:left="0"/>
        <w:jc w:val="both"/>
      </w:pPr>
      <w:r>
        <w:rPr>
          <w:rFonts w:ascii="Times New Roman"/>
          <w:b w:val="false"/>
          <w:i w:val="false"/>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bookmarkEnd w:id="4652"/>
    <w:bookmarkStart w:name="z5584" w:id="4653"/>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bookmarkEnd w:id="4653"/>
    <w:bookmarkStart w:name="z5585" w:id="4654"/>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bookmarkEnd w:id="4654"/>
    <w:bookmarkStart w:name="z15118" w:id="4655"/>
    <w:p>
      <w:pPr>
        <w:spacing w:after="0"/>
        <w:ind w:left="0"/>
        <w:jc w:val="both"/>
      </w:pPr>
      <w:r>
        <w:rPr>
          <w:rFonts w:ascii="Times New Roman"/>
          <w:b w:val="false"/>
          <w:i w:val="false"/>
          <w:color w:val="000000"/>
          <w:sz w:val="28"/>
        </w:rPr>
        <w:t>
      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bookmarkEnd w:id="4655"/>
    <w:bookmarkStart w:name="z15119" w:id="4656"/>
    <w:p>
      <w:pPr>
        <w:spacing w:after="0"/>
        <w:ind w:left="0"/>
        <w:jc w:val="both"/>
      </w:pPr>
      <w:r>
        <w:rPr>
          <w:rFonts w:ascii="Times New Roman"/>
          <w:b w:val="false"/>
          <w:i w:val="false"/>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bookmarkEnd w:id="4656"/>
    <w:bookmarkStart w:name="z15120" w:id="4657"/>
    <w:p>
      <w:pPr>
        <w:spacing w:after="0"/>
        <w:ind w:left="0"/>
        <w:jc w:val="both"/>
      </w:pPr>
      <w:r>
        <w:rPr>
          <w:rFonts w:ascii="Times New Roman"/>
          <w:b w:val="false"/>
          <w:i w:val="false"/>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bookmarkEnd w:id="4657"/>
    <w:bookmarkStart w:name="z15121" w:id="4658"/>
    <w:p>
      <w:pPr>
        <w:spacing w:after="0"/>
        <w:ind w:left="0"/>
        <w:jc w:val="both"/>
      </w:pPr>
      <w:r>
        <w:rPr>
          <w:rFonts w:ascii="Times New Roman"/>
          <w:b w:val="false"/>
          <w:i w:val="false"/>
          <w:color w:val="000000"/>
          <w:sz w:val="28"/>
        </w:rPr>
        <w:t>
      11-2) пассивные доходы – пассивными доходами признаются следующие виды доходов:</w:t>
      </w:r>
    </w:p>
    <w:bookmarkEnd w:id="4658"/>
    <w:bookmarkStart w:name="z15122" w:id="4659"/>
    <w:p>
      <w:pPr>
        <w:spacing w:after="0"/>
        <w:ind w:left="0"/>
        <w:jc w:val="both"/>
      </w:pPr>
      <w:r>
        <w:rPr>
          <w:rFonts w:ascii="Times New Roman"/>
          <w:b w:val="false"/>
          <w:i w:val="false"/>
          <w:color w:val="000000"/>
          <w:sz w:val="28"/>
        </w:rPr>
        <w:t>
      дивиденды;</w:t>
      </w:r>
    </w:p>
    <w:bookmarkEnd w:id="4659"/>
    <w:bookmarkStart w:name="z15123" w:id="4660"/>
    <w:p>
      <w:pPr>
        <w:spacing w:after="0"/>
        <w:ind w:left="0"/>
        <w:jc w:val="both"/>
      </w:pPr>
      <w:r>
        <w:rPr>
          <w:rFonts w:ascii="Times New Roman"/>
          <w:b w:val="false"/>
          <w:i w:val="false"/>
          <w:color w:val="000000"/>
          <w:sz w:val="28"/>
        </w:rPr>
        <w:t>
      доходы в виде вознаграждения;</w:t>
      </w:r>
    </w:p>
    <w:bookmarkEnd w:id="4660"/>
    <w:bookmarkStart w:name="z15124" w:id="4661"/>
    <w:p>
      <w:pPr>
        <w:spacing w:after="0"/>
        <w:ind w:left="0"/>
        <w:jc w:val="both"/>
      </w:pPr>
      <w:r>
        <w:rPr>
          <w:rFonts w:ascii="Times New Roman"/>
          <w:b w:val="false"/>
          <w:i w:val="false"/>
          <w:color w:val="000000"/>
          <w:sz w:val="28"/>
        </w:rPr>
        <w:t>
      доход от прироста стоимости;</w:t>
      </w:r>
    </w:p>
    <w:bookmarkEnd w:id="4661"/>
    <w:bookmarkStart w:name="z15125" w:id="4662"/>
    <w:p>
      <w:pPr>
        <w:spacing w:after="0"/>
        <w:ind w:left="0"/>
        <w:jc w:val="both"/>
      </w:pPr>
      <w:r>
        <w:rPr>
          <w:rFonts w:ascii="Times New Roman"/>
          <w:b w:val="false"/>
          <w:i w:val="false"/>
          <w:color w:val="000000"/>
          <w:sz w:val="28"/>
        </w:rPr>
        <w:t>
      доход в виде роялти;</w:t>
      </w:r>
    </w:p>
    <w:bookmarkEnd w:id="4662"/>
    <w:bookmarkStart w:name="z15126" w:id="4663"/>
    <w:p>
      <w:pPr>
        <w:spacing w:after="0"/>
        <w:ind w:left="0"/>
        <w:jc w:val="both"/>
      </w:pPr>
      <w:r>
        <w:rPr>
          <w:rFonts w:ascii="Times New Roman"/>
          <w:b w:val="false"/>
          <w:i w:val="false"/>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bookmarkEnd w:id="4663"/>
    <w:bookmarkStart w:name="z15127" w:id="4664"/>
    <w:p>
      <w:pPr>
        <w:spacing w:after="0"/>
        <w:ind w:left="0"/>
        <w:jc w:val="both"/>
      </w:pPr>
      <w:r>
        <w:rPr>
          <w:rFonts w:ascii="Times New Roman"/>
          <w:b w:val="false"/>
          <w:i w:val="false"/>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bookmarkEnd w:id="4664"/>
    <w:bookmarkStart w:name="z15128" w:id="4665"/>
    <w:p>
      <w:pPr>
        <w:spacing w:after="0"/>
        <w:ind w:left="0"/>
        <w:jc w:val="both"/>
      </w:pPr>
      <w:r>
        <w:rPr>
          <w:rFonts w:ascii="Times New Roman"/>
          <w:b w:val="false"/>
          <w:i w:val="false"/>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bookmarkEnd w:id="4665"/>
    <w:bookmarkStart w:name="z15129" w:id="4666"/>
    <w:p>
      <w:pPr>
        <w:spacing w:after="0"/>
        <w:ind w:left="0"/>
        <w:jc w:val="both"/>
      </w:pPr>
      <w:r>
        <w:rPr>
          <w:rFonts w:ascii="Times New Roman"/>
          <w:b w:val="false"/>
          <w:i w:val="false"/>
          <w:color w:val="000000"/>
          <w:sz w:val="28"/>
        </w:rPr>
        <w:t>
      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bookmarkEnd w:id="4666"/>
    <w:bookmarkStart w:name="z15130" w:id="4667"/>
    <w:p>
      <w:pPr>
        <w:spacing w:after="0"/>
        <w:ind w:left="0"/>
        <w:jc w:val="both"/>
      </w:pPr>
      <w:r>
        <w:rPr>
          <w:rFonts w:ascii="Times New Roman"/>
          <w:b w:val="false"/>
          <w:i w:val="false"/>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bookmarkEnd w:id="4667"/>
    <w:bookmarkStart w:name="z5586" w:id="4668"/>
    <w:p>
      <w:pPr>
        <w:spacing w:after="0"/>
        <w:ind w:left="0"/>
        <w:jc w:val="both"/>
      </w:pPr>
      <w:r>
        <w:rPr>
          <w:rFonts w:ascii="Times New Roman"/>
          <w:b w:val="false"/>
          <w:i w:val="false"/>
          <w:color w:val="000000"/>
          <w:sz w:val="28"/>
        </w:rPr>
        <w:t>
      12) эффективная ставка – ставка налога на прибыль, определяемая как наименьшая из следующих ставок:</w:t>
      </w:r>
    </w:p>
    <w:bookmarkEnd w:id="4668"/>
    <w:bookmarkStart w:name="z15131" w:id="4669"/>
    <w:p>
      <w:pPr>
        <w:spacing w:after="0"/>
        <w:ind w:left="0"/>
        <w:jc w:val="both"/>
      </w:pPr>
      <w:r>
        <w:rPr>
          <w:rFonts w:ascii="Times New Roman"/>
          <w:b w:val="false"/>
          <w:i w:val="false"/>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669"/>
    <w:bookmarkStart w:name="z15132" w:id="4670"/>
    <w:p>
      <w:pPr>
        <w:spacing w:after="0"/>
        <w:ind w:left="0"/>
        <w:jc w:val="both"/>
      </w:pPr>
      <w:r>
        <w:rPr>
          <w:rFonts w:ascii="Times New Roman"/>
          <w:b w:val="false"/>
          <w:i w:val="false"/>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670"/>
    <w:bookmarkStart w:name="z15133" w:id="4671"/>
    <w:p>
      <w:pPr>
        <w:spacing w:after="0"/>
        <w:ind w:left="0"/>
        <w:jc w:val="both"/>
      </w:pPr>
      <w:r>
        <w:rPr>
          <w:rFonts w:ascii="Times New Roman"/>
          <w:b w:val="false"/>
          <w:i w:val="false"/>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bookmarkEnd w:id="4671"/>
    <w:bookmarkStart w:name="z5590" w:id="4672"/>
    <w:p>
      <w:pPr>
        <w:spacing w:after="0"/>
        <w:ind w:left="0"/>
        <w:jc w:val="both"/>
      </w:pPr>
      <w:r>
        <w:rPr>
          <w:rFonts w:ascii="Times New Roman"/>
          <w:b w:val="false"/>
          <w:i w:val="false"/>
          <w:color w:val="000000"/>
          <w:sz w:val="28"/>
        </w:rPr>
        <w:t>
      13) лицо:</w:t>
      </w:r>
    </w:p>
    <w:bookmarkEnd w:id="4672"/>
    <w:bookmarkStart w:name="z5591" w:id="4673"/>
    <w:p>
      <w:pPr>
        <w:spacing w:after="0"/>
        <w:ind w:left="0"/>
        <w:jc w:val="both"/>
      </w:pPr>
      <w:r>
        <w:rPr>
          <w:rFonts w:ascii="Times New Roman"/>
          <w:b w:val="false"/>
          <w:i w:val="false"/>
          <w:color w:val="000000"/>
          <w:sz w:val="28"/>
        </w:rPr>
        <w:t xml:space="preserve">
      физическое лицо; </w:t>
      </w:r>
    </w:p>
    <w:bookmarkEnd w:id="4673"/>
    <w:bookmarkStart w:name="z5592" w:id="4674"/>
    <w:p>
      <w:pPr>
        <w:spacing w:after="0"/>
        <w:ind w:left="0"/>
        <w:jc w:val="both"/>
      </w:pPr>
      <w:r>
        <w:rPr>
          <w:rFonts w:ascii="Times New Roman"/>
          <w:b w:val="false"/>
          <w:i w:val="false"/>
          <w:color w:val="000000"/>
          <w:sz w:val="28"/>
        </w:rPr>
        <w:t xml:space="preserve">
      юридическое лицо-нерезидент; </w:t>
      </w:r>
    </w:p>
    <w:bookmarkEnd w:id="4674"/>
    <w:bookmarkStart w:name="z5593" w:id="4675"/>
    <w:p>
      <w:pPr>
        <w:spacing w:after="0"/>
        <w:ind w:left="0"/>
        <w:jc w:val="both"/>
      </w:pPr>
      <w:r>
        <w:rPr>
          <w:rFonts w:ascii="Times New Roman"/>
          <w:b w:val="false"/>
          <w:i w:val="false"/>
          <w:color w:val="000000"/>
          <w:sz w:val="28"/>
        </w:rPr>
        <w:t>
      иная форма организации;</w:t>
      </w:r>
    </w:p>
    <w:bookmarkEnd w:id="4675"/>
    <w:bookmarkStart w:name="z5594" w:id="4676"/>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bookmarkEnd w:id="4676"/>
    <w:bookmarkStart w:name="z5595" w:id="4677"/>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bookmarkEnd w:id="4677"/>
    <w:bookmarkStart w:name="z15134" w:id="4678"/>
    <w:p>
      <w:pPr>
        <w:spacing w:after="0"/>
        <w:ind w:left="0"/>
        <w:jc w:val="both"/>
      </w:pPr>
      <w:r>
        <w:rPr>
          <w:rFonts w:ascii="Times New Roman"/>
          <w:b w:val="false"/>
          <w:i w:val="false"/>
          <w:color w:val="000000"/>
          <w:sz w:val="28"/>
        </w:rPr>
        <w:t>
      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bookmarkEnd w:id="4678"/>
    <w:bookmarkStart w:name="z15135" w:id="4679"/>
    <w:p>
      <w:pPr>
        <w:spacing w:after="0"/>
        <w:ind w:left="0"/>
        <w:jc w:val="both"/>
      </w:pPr>
      <w:r>
        <w:rPr>
          <w:rFonts w:ascii="Times New Roman"/>
          <w:b w:val="false"/>
          <w:i w:val="false"/>
          <w:color w:val="000000"/>
          <w:sz w:val="28"/>
        </w:rPr>
        <w:t>
      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bookmarkEnd w:id="4679"/>
    <w:bookmarkStart w:name="z15136" w:id="4680"/>
    <w:p>
      <w:pPr>
        <w:spacing w:after="0"/>
        <w:ind w:left="0"/>
        <w:jc w:val="both"/>
      </w:pPr>
      <w:r>
        <w:rPr>
          <w:rFonts w:ascii="Times New Roman"/>
          <w:b w:val="false"/>
          <w:i w:val="false"/>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295. Общие положения</w:t>
      </w:r>
    </w:p>
    <w:bookmarkStart w:name="z15137" w:id="4681"/>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4681"/>
    <w:bookmarkStart w:name="z15138" w:id="4682"/>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4682"/>
    <w:bookmarkStart w:name="z15139" w:id="4683"/>
    <w:p>
      <w:pPr>
        <w:spacing w:after="0"/>
        <w:ind w:left="0"/>
        <w:jc w:val="both"/>
      </w:pPr>
      <w:r>
        <w:rPr>
          <w:rFonts w:ascii="Times New Roman"/>
          <w:b w:val="false"/>
          <w:i w:val="false"/>
          <w:color w:val="000000"/>
          <w:sz w:val="28"/>
        </w:rPr>
        <w:t xml:space="preserve">
      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bookmarkEnd w:id="4683"/>
    <w:bookmarkStart w:name="z15140" w:id="4684"/>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4684"/>
    <w:bookmarkStart w:name="z15141" w:id="4685"/>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bookmarkEnd w:id="4685"/>
    <w:bookmarkStart w:name="z15142" w:id="4686"/>
    <w:p>
      <w:pPr>
        <w:spacing w:after="0"/>
        <w:ind w:left="0"/>
        <w:jc w:val="both"/>
      </w:pPr>
      <w:r>
        <w:rPr>
          <w:rFonts w:ascii="Times New Roman"/>
          <w:b w:val="false"/>
          <w:i w:val="false"/>
          <w:color w:val="000000"/>
          <w:sz w:val="28"/>
        </w:rPr>
        <w:t xml:space="preserve">
      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bookmarkEnd w:id="4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296. Освобождение от налогообложения</w:t>
      </w:r>
    </w:p>
    <w:bookmarkStart w:name="z5605" w:id="4687"/>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4687"/>
    <w:bookmarkStart w:name="z5606" w:id="4688"/>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4688"/>
    <w:bookmarkStart w:name="z5607" w:id="4689"/>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4689"/>
    <w:bookmarkStart w:name="z5608" w:id="4690"/>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bookmarkEnd w:id="4690"/>
    <w:bookmarkStart w:name="z5609" w:id="4691"/>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bookmarkEnd w:id="4691"/>
    <w:bookmarkStart w:name="z5610" w:id="4692"/>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4692"/>
    <w:bookmarkStart w:name="z16136" w:id="4693"/>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4693"/>
    <w:bookmarkStart w:name="z5611" w:id="4694"/>
    <w:p>
      <w:pPr>
        <w:spacing w:after="0"/>
        <w:ind w:left="0"/>
        <w:jc w:val="both"/>
      </w:pPr>
      <w:r>
        <w:rPr>
          <w:rFonts w:ascii="Times New Roman"/>
          <w:b w:val="false"/>
          <w:i w:val="false"/>
          <w:color w:val="000000"/>
          <w:sz w:val="28"/>
        </w:rPr>
        <w:t>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bookmarkEnd w:id="4694"/>
    <w:bookmarkStart w:name="z15143" w:id="4695"/>
    <w:p>
      <w:pPr>
        <w:spacing w:after="0"/>
        <w:ind w:left="0"/>
        <w:jc w:val="both"/>
      </w:pPr>
      <w:r>
        <w:rPr>
          <w:rFonts w:ascii="Times New Roman"/>
          <w:b w:val="false"/>
          <w:i w:val="false"/>
          <w:color w:val="000000"/>
          <w:sz w:val="28"/>
        </w:rPr>
        <w:t>
      1) в случае применения подпункта 1) или 2) пункта 1 настоящей статьи:</w:t>
      </w:r>
    </w:p>
    <w:bookmarkEnd w:id="4695"/>
    <w:bookmarkStart w:name="z15144" w:id="4696"/>
    <w:p>
      <w:pPr>
        <w:spacing w:after="0"/>
        <w:ind w:left="0"/>
        <w:jc w:val="both"/>
      </w:pPr>
      <w:r>
        <w:rPr>
          <w:rFonts w:ascii="Times New Roman"/>
          <w:b w:val="false"/>
          <w:i w:val="false"/>
          <w:color w:val="000000"/>
          <w:sz w:val="28"/>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bookmarkEnd w:id="4696"/>
    <w:bookmarkStart w:name="z15145" w:id="4697"/>
    <w:p>
      <w:pPr>
        <w:spacing w:after="0"/>
        <w:ind w:left="0"/>
        <w:jc w:val="both"/>
      </w:pPr>
      <w:r>
        <w:rPr>
          <w:rFonts w:ascii="Times New Roman"/>
          <w:b w:val="false"/>
          <w:i w:val="false"/>
          <w:color w:val="000000"/>
          <w:sz w:val="28"/>
        </w:rPr>
        <w:t>
      или</w:t>
      </w:r>
    </w:p>
    <w:bookmarkEnd w:id="4697"/>
    <w:bookmarkStart w:name="z15146" w:id="4698"/>
    <w:p>
      <w:pPr>
        <w:spacing w:after="0"/>
        <w:ind w:left="0"/>
        <w:jc w:val="both"/>
      </w:pPr>
      <w:r>
        <w:rPr>
          <w:rFonts w:ascii="Times New Roman"/>
          <w:b w:val="false"/>
          <w:i w:val="false"/>
          <w:color w:val="000000"/>
          <w:sz w:val="28"/>
        </w:rPr>
        <w:t>
      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4698"/>
    <w:bookmarkStart w:name="z15147" w:id="4699"/>
    <w:p>
      <w:pPr>
        <w:spacing w:after="0"/>
        <w:ind w:left="0"/>
        <w:jc w:val="both"/>
      </w:pPr>
      <w:r>
        <w:rPr>
          <w:rFonts w:ascii="Times New Roman"/>
          <w:b w:val="false"/>
          <w:i w:val="false"/>
          <w:color w:val="000000"/>
          <w:sz w:val="28"/>
        </w:rPr>
        <w:t>
      2) в случае применения подпункта 3) пункта 1 настоящей статьи:</w:t>
      </w:r>
    </w:p>
    <w:bookmarkEnd w:id="4699"/>
    <w:bookmarkStart w:name="z15148" w:id="4700"/>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создавшей постоянное учреждение;</w:t>
      </w:r>
    </w:p>
    <w:bookmarkEnd w:id="4700"/>
    <w:bookmarkStart w:name="z15149" w:id="4701"/>
    <w:p>
      <w:pPr>
        <w:spacing w:after="0"/>
        <w:ind w:left="0"/>
        <w:jc w:val="both"/>
      </w:pPr>
      <w:r>
        <w:rPr>
          <w:rFonts w:ascii="Times New Roman"/>
          <w:b w:val="false"/>
          <w:i w:val="false"/>
          <w:color w:val="000000"/>
          <w:sz w:val="28"/>
        </w:rPr>
        <w:t>
      копия утвержденной финансовой отчетности постоянного учреждения контролируемой иностранной компании;</w:t>
      </w:r>
    </w:p>
    <w:bookmarkEnd w:id="4701"/>
    <w:bookmarkStart w:name="z15150" w:id="4702"/>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bookmarkEnd w:id="4702"/>
    <w:bookmarkStart w:name="z15151" w:id="4703"/>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bookmarkEnd w:id="4703"/>
    <w:bookmarkStart w:name="z15152" w:id="4704"/>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04"/>
    <w:bookmarkStart w:name="z15153" w:id="4705"/>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05"/>
    <w:bookmarkStart w:name="z15154" w:id="470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06"/>
    <w:bookmarkStart w:name="z15155" w:id="4707"/>
    <w:p>
      <w:pPr>
        <w:spacing w:after="0"/>
        <w:ind w:left="0"/>
        <w:jc w:val="both"/>
      </w:pPr>
      <w:r>
        <w:rPr>
          <w:rFonts w:ascii="Times New Roman"/>
          <w:b w:val="false"/>
          <w:i w:val="false"/>
          <w:color w:val="000000"/>
          <w:sz w:val="28"/>
        </w:rPr>
        <w:t>
      3) в случае применения подпункта 4) пункта 1 настоящей статьи:</w:t>
      </w:r>
    </w:p>
    <w:bookmarkEnd w:id="4707"/>
    <w:bookmarkStart w:name="z15156" w:id="4708"/>
    <w:p>
      <w:pPr>
        <w:spacing w:after="0"/>
        <w:ind w:left="0"/>
        <w:jc w:val="both"/>
      </w:pPr>
      <w:r>
        <w:rPr>
          <w:rFonts w:ascii="Times New Roman"/>
          <w:b w:val="false"/>
          <w:i w:val="false"/>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bookmarkEnd w:id="4708"/>
    <w:bookmarkStart w:name="z15157" w:id="4709"/>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bookmarkEnd w:id="4709"/>
    <w:bookmarkStart w:name="z15158" w:id="471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10"/>
    <w:bookmarkStart w:name="z15159" w:id="4711"/>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11"/>
    <w:bookmarkStart w:name="z15160" w:id="4712"/>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12"/>
    <w:bookmarkStart w:name="z15161" w:id="4713"/>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13"/>
    <w:bookmarkStart w:name="z15162" w:id="4714"/>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14"/>
    <w:bookmarkStart w:name="z15163" w:id="4715"/>
    <w:p>
      <w:pPr>
        <w:spacing w:after="0"/>
        <w:ind w:left="0"/>
        <w:jc w:val="both"/>
      </w:pPr>
      <w:r>
        <w:rPr>
          <w:rFonts w:ascii="Times New Roman"/>
          <w:b w:val="false"/>
          <w:i w:val="false"/>
          <w:color w:val="000000"/>
          <w:sz w:val="28"/>
        </w:rPr>
        <w:t>
      4) в случае применения подпункта 5) пункта 1 настоящей статьи:</w:t>
      </w:r>
    </w:p>
    <w:bookmarkEnd w:id="4715"/>
    <w:bookmarkStart w:name="z15164" w:id="4716"/>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bookmarkEnd w:id="4716"/>
    <w:bookmarkStart w:name="z15165" w:id="471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bookmarkEnd w:id="4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296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297. Налогообложение прибыли контролируемой иностранной компании</w:t>
      </w:r>
    </w:p>
    <w:bookmarkStart w:name="z5653" w:id="4718"/>
    <w:p>
      <w:pPr>
        <w:spacing w:after="0"/>
        <w:ind w:left="0"/>
        <w:jc w:val="both"/>
      </w:pPr>
      <w:r>
        <w:rPr>
          <w:rFonts w:ascii="Times New Roman"/>
          <w:b w:val="false"/>
          <w:i w:val="false"/>
          <w:color w:val="000000"/>
          <w:sz w:val="28"/>
        </w:rPr>
        <w:t>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18"/>
    <w:bookmarkStart w:name="z15166" w:id="4719"/>
    <w:p>
      <w:pPr>
        <w:spacing w:after="0"/>
        <w:ind w:left="0"/>
        <w:jc w:val="both"/>
      </w:pPr>
      <w:r>
        <w:rPr>
          <w:rFonts w:ascii="Times New Roman"/>
          <w:b w:val="false"/>
          <w:i w:val="false"/>
          <w:color w:val="000000"/>
          <w:sz w:val="28"/>
        </w:rPr>
        <w:t>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19"/>
    <w:bookmarkStart w:name="z5654" w:id="4720"/>
    <w:p>
      <w:pPr>
        <w:spacing w:after="0"/>
        <w:ind w:left="0"/>
        <w:jc w:val="both"/>
      </w:pPr>
      <w:r>
        <w:rPr>
          <w:rFonts w:ascii="Times New Roman"/>
          <w:b w:val="false"/>
          <w:i w:val="false"/>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bookmarkEnd w:id="4720"/>
    <w:bookmarkStart w:name="z15167" w:id="4721"/>
    <w:p>
      <w:pPr>
        <w:spacing w:after="0"/>
        <w:ind w:left="0"/>
        <w:jc w:val="both"/>
      </w:pPr>
      <w:r>
        <w:rPr>
          <w:rFonts w:ascii="Times New Roman"/>
          <w:b w:val="false"/>
          <w:i w:val="false"/>
          <w:color w:val="000000"/>
          <w:sz w:val="28"/>
        </w:rPr>
        <w:t>
      П = П1 × Д1 + П2 × Д2 +...+ Пn × Дn, где:</w:t>
      </w:r>
    </w:p>
    <w:bookmarkEnd w:id="4721"/>
    <w:bookmarkStart w:name="z15168" w:id="4722"/>
    <w:p>
      <w:pPr>
        <w:spacing w:after="0"/>
        <w:ind w:left="0"/>
        <w:jc w:val="both"/>
      </w:pPr>
      <w:r>
        <w:rPr>
          <w:rFonts w:ascii="Times New Roman"/>
          <w:b w:val="false"/>
          <w:i w:val="false"/>
          <w:color w:val="000000"/>
          <w:sz w:val="28"/>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bookmarkEnd w:id="4722"/>
    <w:bookmarkStart w:name="z15169" w:id="4723"/>
    <w:p>
      <w:pPr>
        <w:spacing w:after="0"/>
        <w:ind w:left="0"/>
        <w:jc w:val="both"/>
      </w:pPr>
      <w:r>
        <w:rPr>
          <w:rFonts w:ascii="Times New Roman"/>
          <w:b w:val="false"/>
          <w:i w:val="false"/>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bookmarkEnd w:id="4723"/>
    <w:bookmarkStart w:name="z15170" w:id="4724"/>
    <w:p>
      <w:pPr>
        <w:spacing w:after="0"/>
        <w:ind w:left="0"/>
        <w:jc w:val="both"/>
      </w:pPr>
      <w:r>
        <w:rPr>
          <w:rFonts w:ascii="Times New Roman"/>
          <w:b w:val="false"/>
          <w:i w:val="false"/>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bookmarkEnd w:id="4724"/>
    <w:bookmarkStart w:name="z15171" w:id="4725"/>
    <w:p>
      <w:pPr>
        <w:spacing w:after="0"/>
        <w:ind w:left="0"/>
        <w:jc w:val="both"/>
      </w:pPr>
      <w:r>
        <w:rPr>
          <w:rFonts w:ascii="Times New Roman"/>
          <w:b w:val="false"/>
          <w:i w:val="false"/>
          <w:color w:val="000000"/>
          <w:sz w:val="28"/>
        </w:rPr>
        <w:t>
      П1, П2,..., Пn = Пдн 1,2,…n – У1,2,…n – Уб1,2,…n</w:t>
      </w:r>
    </w:p>
    <w:bookmarkEnd w:id="4725"/>
    <w:bookmarkStart w:name="z15172" w:id="4726"/>
    <w:p>
      <w:pPr>
        <w:spacing w:after="0"/>
        <w:ind w:left="0"/>
        <w:jc w:val="both"/>
      </w:pPr>
      <w:r>
        <w:rPr>
          <w:rFonts w:ascii="Times New Roman"/>
          <w:b w:val="false"/>
          <w:i w:val="false"/>
          <w:color w:val="000000"/>
          <w:sz w:val="28"/>
        </w:rPr>
        <w:t xml:space="preserve">
      или </w:t>
      </w:r>
    </w:p>
    <w:bookmarkEnd w:id="4726"/>
    <w:bookmarkStart w:name="z15173" w:id="4727"/>
    <w:p>
      <w:pPr>
        <w:spacing w:after="0"/>
        <w:ind w:left="0"/>
        <w:jc w:val="both"/>
      </w:pPr>
      <w:r>
        <w:rPr>
          <w:rFonts w:ascii="Times New Roman"/>
          <w:b w:val="false"/>
          <w:i w:val="false"/>
          <w:color w:val="000000"/>
          <w:sz w:val="28"/>
        </w:rPr>
        <w:t>
      П1, П2,..., Пn= Пдн1,2,…n × ДПД1,2,…n, где:</w:t>
      </w:r>
    </w:p>
    <w:bookmarkEnd w:id="4727"/>
    <w:bookmarkStart w:name="z15174" w:id="4728"/>
    <w:p>
      <w:pPr>
        <w:spacing w:after="0"/>
        <w:ind w:left="0"/>
        <w:jc w:val="both"/>
      </w:pPr>
      <w:r>
        <w:rPr>
          <w:rFonts w:ascii="Times New Roman"/>
          <w:b w:val="false"/>
          <w:i w:val="false"/>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bookmarkEnd w:id="4728"/>
    <w:bookmarkStart w:name="z15175" w:id="4729"/>
    <w:p>
      <w:pPr>
        <w:spacing w:after="0"/>
        <w:ind w:left="0"/>
        <w:jc w:val="both"/>
      </w:pPr>
      <w:r>
        <w:rPr>
          <w:rFonts w:ascii="Times New Roman"/>
          <w:b w:val="false"/>
          <w:i w:val="false"/>
          <w:color w:val="000000"/>
          <w:sz w:val="28"/>
        </w:rPr>
        <w:t>
      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bookmarkEnd w:id="4729"/>
    <w:bookmarkStart w:name="z15176" w:id="4730"/>
    <w:p>
      <w:pPr>
        <w:spacing w:after="0"/>
        <w:ind w:left="0"/>
        <w:jc w:val="both"/>
      </w:pPr>
      <w:r>
        <w:rPr>
          <w:rFonts w:ascii="Times New Roman"/>
          <w:b w:val="false"/>
          <w:i w:val="false"/>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bookmarkEnd w:id="4730"/>
    <w:bookmarkStart w:name="z15177" w:id="4731"/>
    <w:p>
      <w:pPr>
        <w:spacing w:after="0"/>
        <w:ind w:left="0"/>
        <w:jc w:val="both"/>
      </w:pPr>
      <w:r>
        <w:rPr>
          <w:rFonts w:ascii="Times New Roman"/>
          <w:b w:val="false"/>
          <w:i w:val="false"/>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bookmarkEnd w:id="4731"/>
    <w:bookmarkStart w:name="z15178" w:id="4732"/>
    <w:p>
      <w:pPr>
        <w:spacing w:after="0"/>
        <w:ind w:left="0"/>
        <w:jc w:val="both"/>
      </w:pPr>
      <w:r>
        <w:rPr>
          <w:rFonts w:ascii="Times New Roman"/>
          <w:b w:val="false"/>
          <w:i w:val="false"/>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bookmarkEnd w:id="4732"/>
    <w:bookmarkStart w:name="z15179" w:id="4733"/>
    <w:p>
      <w:pPr>
        <w:spacing w:after="0"/>
        <w:ind w:left="0"/>
        <w:jc w:val="both"/>
      </w:pPr>
      <w:r>
        <w:rPr>
          <w:rFonts w:ascii="Times New Roman"/>
          <w:b w:val="false"/>
          <w:i w:val="false"/>
          <w:color w:val="000000"/>
          <w:sz w:val="28"/>
        </w:rPr>
        <w:t>
      Убыток контролируемой иностранной компании или постоянного учреждения контролируемой иностранной компании не уменьшает:</w:t>
      </w:r>
    </w:p>
    <w:bookmarkEnd w:id="4733"/>
    <w:bookmarkStart w:name="z15180" w:id="4734"/>
    <w:p>
      <w:pPr>
        <w:spacing w:after="0"/>
        <w:ind w:left="0"/>
        <w:jc w:val="both"/>
      </w:pPr>
      <w:r>
        <w:rPr>
          <w:rFonts w:ascii="Times New Roman"/>
          <w:b w:val="false"/>
          <w:i w:val="false"/>
          <w:color w:val="000000"/>
          <w:sz w:val="28"/>
        </w:rPr>
        <w:t>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bookmarkEnd w:id="4734"/>
    <w:bookmarkStart w:name="z15181" w:id="4735"/>
    <w:p>
      <w:pPr>
        <w:spacing w:after="0"/>
        <w:ind w:left="0"/>
        <w:jc w:val="both"/>
      </w:pPr>
      <w:r>
        <w:rPr>
          <w:rFonts w:ascii="Times New Roman"/>
          <w:b w:val="false"/>
          <w:i w:val="false"/>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bookmarkEnd w:id="4735"/>
    <w:bookmarkStart w:name="z15182" w:id="4736"/>
    <w:p>
      <w:pPr>
        <w:spacing w:after="0"/>
        <w:ind w:left="0"/>
        <w:jc w:val="both"/>
      </w:pPr>
      <w:r>
        <w:rPr>
          <w:rFonts w:ascii="Times New Roman"/>
          <w:b w:val="false"/>
          <w:i w:val="false"/>
          <w:color w:val="000000"/>
          <w:sz w:val="28"/>
        </w:rPr>
        <w:t>
      3) налогооблагаемый доход резидента.</w:t>
      </w:r>
    </w:p>
    <w:bookmarkEnd w:id="4736"/>
    <w:bookmarkStart w:name="z15183" w:id="4737"/>
    <w:p>
      <w:pPr>
        <w:spacing w:after="0"/>
        <w:ind w:left="0"/>
        <w:jc w:val="both"/>
      </w:pPr>
      <w:r>
        <w:rPr>
          <w:rFonts w:ascii="Times New Roman"/>
          <w:b w:val="false"/>
          <w:i w:val="false"/>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bookmarkEnd w:id="4737"/>
    <w:bookmarkStart w:name="z15184" w:id="4738"/>
    <w:p>
      <w:pPr>
        <w:spacing w:after="0"/>
        <w:ind w:left="0"/>
        <w:jc w:val="both"/>
      </w:pPr>
      <w:r>
        <w:rPr>
          <w:rFonts w:ascii="Times New Roman"/>
          <w:b w:val="false"/>
          <w:i w:val="false"/>
          <w:color w:val="000000"/>
          <w:sz w:val="28"/>
        </w:rPr>
        <w:t>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bookmarkEnd w:id="4738"/>
    <w:bookmarkStart w:name="z5662" w:id="4739"/>
    <w:p>
      <w:pPr>
        <w:spacing w:after="0"/>
        <w:ind w:left="0"/>
        <w:jc w:val="both"/>
      </w:pPr>
      <w:r>
        <w:rPr>
          <w:rFonts w:ascii="Times New Roman"/>
          <w:b w:val="false"/>
          <w:i w:val="false"/>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bookmarkEnd w:id="4739"/>
    <w:bookmarkStart w:name="z15185" w:id="4740"/>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bookmarkEnd w:id="4740"/>
    <w:bookmarkStart w:name="z15186" w:id="4741"/>
    <w:p>
      <w:pPr>
        <w:spacing w:after="0"/>
        <w:ind w:left="0"/>
        <w:jc w:val="both"/>
      </w:pPr>
      <w:r>
        <w:rPr>
          <w:rFonts w:ascii="Times New Roman"/>
          <w:b w:val="false"/>
          <w:i w:val="false"/>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bookmarkEnd w:id="4741"/>
    <w:bookmarkStart w:name="z15187" w:id="4742"/>
    <w:p>
      <w:pPr>
        <w:spacing w:after="0"/>
        <w:ind w:left="0"/>
        <w:jc w:val="both"/>
      </w:pPr>
      <w:r>
        <w:rPr>
          <w:rFonts w:ascii="Times New Roman"/>
          <w:b w:val="false"/>
          <w:i w:val="false"/>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bookmarkEnd w:id="4742"/>
    <w:bookmarkStart w:name="z15188" w:id="4743"/>
    <w:p>
      <w:pPr>
        <w:spacing w:after="0"/>
        <w:ind w:left="0"/>
        <w:jc w:val="both"/>
      </w:pPr>
      <w:r>
        <w:rPr>
          <w:rFonts w:ascii="Times New Roman"/>
          <w:b w:val="false"/>
          <w:i w:val="false"/>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bookmarkEnd w:id="4743"/>
    <w:bookmarkStart w:name="z15189" w:id="4744"/>
    <w:p>
      <w:pPr>
        <w:spacing w:after="0"/>
        <w:ind w:left="0"/>
        <w:jc w:val="both"/>
      </w:pPr>
      <w:r>
        <w:rPr>
          <w:rFonts w:ascii="Times New Roman"/>
          <w:b w:val="false"/>
          <w:i w:val="false"/>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bookmarkEnd w:id="4744"/>
    <w:bookmarkStart w:name="z15190" w:id="4745"/>
    <w:p>
      <w:pPr>
        <w:spacing w:after="0"/>
        <w:ind w:left="0"/>
        <w:jc w:val="both"/>
      </w:pPr>
      <w:r>
        <w:rPr>
          <w:rFonts w:ascii="Times New Roman"/>
          <w:b w:val="false"/>
          <w:i w:val="false"/>
          <w:color w:val="000000"/>
          <w:sz w:val="28"/>
        </w:rPr>
        <w:t>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bookmarkEnd w:id="4745"/>
    <w:bookmarkStart w:name="z15191" w:id="4746"/>
    <w:p>
      <w:pPr>
        <w:spacing w:after="0"/>
        <w:ind w:left="0"/>
        <w:jc w:val="both"/>
      </w:pPr>
      <w:r>
        <w:rPr>
          <w:rFonts w:ascii="Times New Roman"/>
          <w:b w:val="false"/>
          <w:i w:val="false"/>
          <w:color w:val="000000"/>
          <w:sz w:val="28"/>
        </w:rPr>
        <w:t>
      1) в порядке, аналогичном порядку определения налогооблагаемого дохода согласно положениям настоящего Кодекса;</w:t>
      </w:r>
    </w:p>
    <w:bookmarkEnd w:id="4746"/>
    <w:bookmarkStart w:name="z15192" w:id="4747"/>
    <w:p>
      <w:pPr>
        <w:spacing w:after="0"/>
        <w:ind w:left="0"/>
        <w:jc w:val="both"/>
      </w:pPr>
      <w:r>
        <w:rPr>
          <w:rFonts w:ascii="Times New Roman"/>
          <w:b w:val="false"/>
          <w:i w:val="false"/>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bookmarkEnd w:id="4747"/>
    <w:bookmarkStart w:name="z15193" w:id="4748"/>
    <w:p>
      <w:pPr>
        <w:spacing w:after="0"/>
        <w:ind w:left="0"/>
        <w:jc w:val="both"/>
      </w:pPr>
      <w:r>
        <w:rPr>
          <w:rFonts w:ascii="Times New Roman"/>
          <w:b w:val="false"/>
          <w:i w:val="false"/>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bookmarkEnd w:id="4748"/>
    <w:bookmarkStart w:name="z15194" w:id="4749"/>
    <w:p>
      <w:pPr>
        <w:spacing w:after="0"/>
        <w:ind w:left="0"/>
        <w:jc w:val="both"/>
      </w:pPr>
      <w:r>
        <w:rPr>
          <w:rFonts w:ascii="Times New Roman"/>
          <w:b w:val="false"/>
          <w:i w:val="false"/>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bookmarkEnd w:id="4749"/>
    <w:bookmarkStart w:name="z15195" w:id="4750"/>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bookmarkEnd w:id="4750"/>
    <w:bookmarkStart w:name="z15196" w:id="4751"/>
    <w:p>
      <w:pPr>
        <w:spacing w:after="0"/>
        <w:ind w:left="0"/>
        <w:jc w:val="both"/>
      </w:pPr>
      <w:r>
        <w:rPr>
          <w:rFonts w:ascii="Times New Roman"/>
          <w:b w:val="false"/>
          <w:i w:val="false"/>
          <w:color w:val="000000"/>
          <w:sz w:val="28"/>
        </w:rPr>
        <w:t>
      поступление ошибочно зачисленных сумм денег, при условии возврата в текущем налоговом периоде;</w:t>
      </w:r>
    </w:p>
    <w:bookmarkEnd w:id="4751"/>
    <w:bookmarkStart w:name="z15197" w:id="4752"/>
    <w:p>
      <w:pPr>
        <w:spacing w:after="0"/>
        <w:ind w:left="0"/>
        <w:jc w:val="both"/>
      </w:pPr>
      <w:r>
        <w:rPr>
          <w:rFonts w:ascii="Times New Roman"/>
          <w:b w:val="false"/>
          <w:i w:val="false"/>
          <w:color w:val="000000"/>
          <w:sz w:val="28"/>
        </w:rPr>
        <w:t>
      поступление денег в качестве вклада в уставный капитал.</w:t>
      </w:r>
    </w:p>
    <w:bookmarkEnd w:id="4752"/>
    <w:bookmarkStart w:name="z15198" w:id="4753"/>
    <w:p>
      <w:pPr>
        <w:spacing w:after="0"/>
        <w:ind w:left="0"/>
        <w:jc w:val="both"/>
      </w:pPr>
      <w:r>
        <w:rPr>
          <w:rFonts w:ascii="Times New Roman"/>
          <w:b w:val="false"/>
          <w:i w:val="false"/>
          <w:color w:val="000000"/>
          <w:sz w:val="28"/>
        </w:rPr>
        <w:t xml:space="preserve">
      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bookmarkEnd w:id="4753"/>
    <w:bookmarkStart w:name="z15199" w:id="4754"/>
    <w:p>
      <w:pPr>
        <w:spacing w:after="0"/>
        <w:ind w:left="0"/>
        <w:jc w:val="both"/>
      </w:pPr>
      <w:r>
        <w:rPr>
          <w:rFonts w:ascii="Times New Roman"/>
          <w:b w:val="false"/>
          <w:i w:val="false"/>
          <w:color w:val="000000"/>
          <w:sz w:val="28"/>
        </w:rPr>
        <w:t xml:space="preserve">
      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bookmarkEnd w:id="4754"/>
    <w:bookmarkStart w:name="z5674" w:id="4755"/>
    <w:p>
      <w:pPr>
        <w:spacing w:after="0"/>
        <w:ind w:left="0"/>
        <w:jc w:val="both"/>
      </w:pPr>
      <w:r>
        <w:rPr>
          <w:rFonts w:ascii="Times New Roman"/>
          <w:b w:val="false"/>
          <w:i w:val="false"/>
          <w:color w:val="000000"/>
          <w:sz w:val="28"/>
        </w:rPr>
        <w:t>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bookmarkEnd w:id="4755"/>
    <w:bookmarkStart w:name="z15200" w:id="4756"/>
    <w:p>
      <w:pPr>
        <w:spacing w:after="0"/>
        <w:ind w:left="0"/>
        <w:jc w:val="both"/>
      </w:pPr>
      <w:r>
        <w:rPr>
          <w:rFonts w:ascii="Times New Roman"/>
          <w:b w:val="false"/>
          <w:i w:val="false"/>
          <w:color w:val="000000"/>
          <w:sz w:val="28"/>
        </w:rPr>
        <w:t>
      1) сумма уменьшения, определяемая по следующей формуле:</w:t>
      </w:r>
    </w:p>
    <w:bookmarkEnd w:id="4756"/>
    <w:bookmarkStart w:name="z15201" w:id="4757"/>
    <w:p>
      <w:pPr>
        <w:spacing w:after="0"/>
        <w:ind w:left="0"/>
        <w:jc w:val="both"/>
      </w:pPr>
      <w:r>
        <w:rPr>
          <w:rFonts w:ascii="Times New Roman"/>
          <w:b w:val="false"/>
          <w:i w:val="false"/>
          <w:color w:val="000000"/>
          <w:sz w:val="28"/>
        </w:rPr>
        <w:t>
      У = ФП × (Д(1)/ССД), где:</w:t>
      </w:r>
    </w:p>
    <w:bookmarkEnd w:id="4757"/>
    <w:bookmarkStart w:name="z15202" w:id="4758"/>
    <w:p>
      <w:pPr>
        <w:spacing w:after="0"/>
        <w:ind w:left="0"/>
        <w:jc w:val="both"/>
      </w:pPr>
      <w:r>
        <w:rPr>
          <w:rFonts w:ascii="Times New Roman"/>
          <w:b w:val="false"/>
          <w:i w:val="false"/>
          <w:color w:val="000000"/>
          <w:sz w:val="28"/>
        </w:rPr>
        <w:t>
      У – сумма уменьшения;</w:t>
      </w:r>
    </w:p>
    <w:bookmarkEnd w:id="4758"/>
    <w:bookmarkStart w:name="z15203" w:id="4759"/>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59"/>
    <w:bookmarkStart w:name="z15204" w:id="4760"/>
    <w:p>
      <w:pPr>
        <w:spacing w:after="0"/>
        <w:ind w:left="0"/>
        <w:jc w:val="both"/>
      </w:pPr>
      <w:r>
        <w:rPr>
          <w:rFonts w:ascii="Times New Roman"/>
          <w:b w:val="false"/>
          <w:i w:val="false"/>
          <w:color w:val="000000"/>
          <w:sz w:val="28"/>
        </w:rPr>
        <w:t>
      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4760"/>
    <w:bookmarkStart w:name="z15205" w:id="4761"/>
    <w:p>
      <w:pPr>
        <w:spacing w:after="0"/>
        <w:ind w:left="0"/>
        <w:jc w:val="both"/>
      </w:pPr>
      <w:r>
        <w:rPr>
          <w:rFonts w:ascii="Times New Roman"/>
          <w:b w:val="false"/>
          <w:i w:val="false"/>
          <w:color w:val="000000"/>
          <w:sz w:val="28"/>
        </w:rPr>
        <w:t>
      ССД – совокупная сумма доходов;</w:t>
      </w:r>
    </w:p>
    <w:bookmarkEnd w:id="4761"/>
    <w:bookmarkStart w:name="z15206" w:id="4762"/>
    <w:p>
      <w:pPr>
        <w:spacing w:after="0"/>
        <w:ind w:left="0"/>
        <w:jc w:val="both"/>
      </w:pPr>
      <w:r>
        <w:rPr>
          <w:rFonts w:ascii="Times New Roman"/>
          <w:b w:val="false"/>
          <w:i w:val="false"/>
          <w:color w:val="000000"/>
          <w:sz w:val="28"/>
        </w:rPr>
        <w:t>
      2) сумма уменьшения, определяемая по следующей формуле:</w:t>
      </w:r>
    </w:p>
    <w:bookmarkEnd w:id="4762"/>
    <w:bookmarkStart w:name="z15207" w:id="4763"/>
    <w:p>
      <w:pPr>
        <w:spacing w:after="0"/>
        <w:ind w:left="0"/>
        <w:jc w:val="both"/>
      </w:pPr>
      <w:r>
        <w:rPr>
          <w:rFonts w:ascii="Times New Roman"/>
          <w:b w:val="false"/>
          <w:i w:val="false"/>
          <w:color w:val="000000"/>
          <w:sz w:val="28"/>
        </w:rPr>
        <w:t>
      У = ФП × (Д(2)/ССД), где:</w:t>
      </w:r>
    </w:p>
    <w:bookmarkEnd w:id="4763"/>
    <w:bookmarkStart w:name="z15208" w:id="4764"/>
    <w:p>
      <w:pPr>
        <w:spacing w:after="0"/>
        <w:ind w:left="0"/>
        <w:jc w:val="both"/>
      </w:pPr>
      <w:r>
        <w:rPr>
          <w:rFonts w:ascii="Times New Roman"/>
          <w:b w:val="false"/>
          <w:i w:val="false"/>
          <w:color w:val="000000"/>
          <w:sz w:val="28"/>
        </w:rPr>
        <w:t>
      У – сумма уменьшения;</w:t>
      </w:r>
    </w:p>
    <w:bookmarkEnd w:id="4764"/>
    <w:bookmarkStart w:name="z15209" w:id="4765"/>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65"/>
    <w:bookmarkStart w:name="z15210" w:id="4766"/>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4766"/>
    <w:bookmarkStart w:name="z15211" w:id="4767"/>
    <w:p>
      <w:pPr>
        <w:spacing w:after="0"/>
        <w:ind w:left="0"/>
        <w:jc w:val="both"/>
      </w:pPr>
      <w:r>
        <w:rPr>
          <w:rFonts w:ascii="Times New Roman"/>
          <w:b w:val="false"/>
          <w:i w:val="false"/>
          <w:color w:val="000000"/>
          <w:sz w:val="28"/>
        </w:rPr>
        <w:t>
      ССД – совокупная сумма доходов;</w:t>
      </w:r>
    </w:p>
    <w:bookmarkEnd w:id="4767"/>
    <w:bookmarkStart w:name="z15212" w:id="4768"/>
    <w:p>
      <w:pPr>
        <w:spacing w:after="0"/>
        <w:ind w:left="0"/>
        <w:jc w:val="both"/>
      </w:pPr>
      <w:r>
        <w:rPr>
          <w:rFonts w:ascii="Times New Roman"/>
          <w:b w:val="false"/>
          <w:i w:val="false"/>
          <w:color w:val="000000"/>
          <w:sz w:val="28"/>
        </w:rPr>
        <w:t xml:space="preserve">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4768"/>
    <w:bookmarkStart w:name="z15213" w:id="4769"/>
    <w:p>
      <w:pPr>
        <w:spacing w:after="0"/>
        <w:ind w:left="0"/>
        <w:jc w:val="both"/>
      </w:pPr>
      <w:r>
        <w:rPr>
          <w:rFonts w:ascii="Times New Roman"/>
          <w:b w:val="false"/>
          <w:i w:val="false"/>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4769"/>
    <w:bookmarkStart w:name="z15214" w:id="4770"/>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4770"/>
    <w:bookmarkStart w:name="z15215" w:id="4771"/>
    <w:p>
      <w:pPr>
        <w:spacing w:after="0"/>
        <w:ind w:left="0"/>
        <w:jc w:val="both"/>
      </w:pPr>
      <w:r>
        <w:rPr>
          <w:rFonts w:ascii="Times New Roman"/>
          <w:b w:val="false"/>
          <w:i w:val="false"/>
          <w:color w:val="000000"/>
          <w:sz w:val="28"/>
        </w:rPr>
        <w:t xml:space="preserve">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4771"/>
    <w:bookmarkStart w:name="z15216" w:id="4772"/>
    <w:p>
      <w:pPr>
        <w:spacing w:after="0"/>
        <w:ind w:left="0"/>
        <w:jc w:val="both"/>
      </w:pPr>
      <w:r>
        <w:rPr>
          <w:rFonts w:ascii="Times New Roman"/>
          <w:b w:val="false"/>
          <w:i w:val="false"/>
          <w:color w:val="000000"/>
          <w:sz w:val="28"/>
        </w:rPr>
        <w:t>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4772"/>
    <w:bookmarkStart w:name="z15217" w:id="4773"/>
    <w:p>
      <w:pPr>
        <w:spacing w:after="0"/>
        <w:ind w:left="0"/>
        <w:jc w:val="both"/>
      </w:pPr>
      <w:r>
        <w:rPr>
          <w:rFonts w:ascii="Times New Roman"/>
          <w:b w:val="false"/>
          <w:i w:val="false"/>
          <w:color w:val="000000"/>
          <w:sz w:val="28"/>
        </w:rPr>
        <w:t>
      6) сумма уменьшения, определяемая по следующей формуле:</w:t>
      </w:r>
    </w:p>
    <w:bookmarkEnd w:id="4773"/>
    <w:bookmarkStart w:name="z15218" w:id="4774"/>
    <w:p>
      <w:pPr>
        <w:spacing w:after="0"/>
        <w:ind w:left="0"/>
        <w:jc w:val="both"/>
      </w:pPr>
      <w:r>
        <w:rPr>
          <w:rFonts w:ascii="Times New Roman"/>
          <w:b w:val="false"/>
          <w:i w:val="false"/>
          <w:color w:val="000000"/>
          <w:sz w:val="28"/>
        </w:rPr>
        <w:t>
      У = ФП × (Д(6)/ССД), где:</w:t>
      </w:r>
    </w:p>
    <w:bookmarkEnd w:id="4774"/>
    <w:bookmarkStart w:name="z15219" w:id="4775"/>
    <w:p>
      <w:pPr>
        <w:spacing w:after="0"/>
        <w:ind w:left="0"/>
        <w:jc w:val="both"/>
      </w:pPr>
      <w:r>
        <w:rPr>
          <w:rFonts w:ascii="Times New Roman"/>
          <w:b w:val="false"/>
          <w:i w:val="false"/>
          <w:color w:val="000000"/>
          <w:sz w:val="28"/>
        </w:rPr>
        <w:t>
      У – сумма уменьшения;</w:t>
      </w:r>
    </w:p>
    <w:bookmarkEnd w:id="4775"/>
    <w:bookmarkStart w:name="z15220" w:id="4776"/>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76"/>
    <w:bookmarkStart w:name="z15221" w:id="4777"/>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4777"/>
    <w:bookmarkStart w:name="z15222" w:id="4778"/>
    <w:p>
      <w:pPr>
        <w:spacing w:after="0"/>
        <w:ind w:left="0"/>
        <w:jc w:val="both"/>
      </w:pPr>
      <w:r>
        <w:rPr>
          <w:rFonts w:ascii="Times New Roman"/>
          <w:b w:val="false"/>
          <w:i w:val="false"/>
          <w:color w:val="000000"/>
          <w:sz w:val="28"/>
        </w:rPr>
        <w:t>
      ССД – совокупная сумма доходов;</w:t>
      </w:r>
    </w:p>
    <w:bookmarkEnd w:id="4778"/>
    <w:bookmarkStart w:name="z15223" w:id="4779"/>
    <w:p>
      <w:pPr>
        <w:spacing w:after="0"/>
        <w:ind w:left="0"/>
        <w:jc w:val="both"/>
      </w:pPr>
      <w:r>
        <w:rPr>
          <w:rFonts w:ascii="Times New Roman"/>
          <w:b w:val="false"/>
          <w:i w:val="false"/>
          <w:color w:val="000000"/>
          <w:sz w:val="28"/>
        </w:rPr>
        <w:t>
      7) сумма уменьшения, определяемая по следующей формуле:</w:t>
      </w:r>
    </w:p>
    <w:bookmarkEnd w:id="4779"/>
    <w:bookmarkStart w:name="z15224" w:id="4780"/>
    <w:p>
      <w:pPr>
        <w:spacing w:after="0"/>
        <w:ind w:left="0"/>
        <w:jc w:val="both"/>
      </w:pPr>
      <w:r>
        <w:rPr>
          <w:rFonts w:ascii="Times New Roman"/>
          <w:b w:val="false"/>
          <w:i w:val="false"/>
          <w:color w:val="000000"/>
          <w:sz w:val="28"/>
        </w:rPr>
        <w:t>
      У = ФП × (Д(7)/ССД), где:</w:t>
      </w:r>
    </w:p>
    <w:bookmarkEnd w:id="4780"/>
    <w:bookmarkStart w:name="z15225" w:id="4781"/>
    <w:p>
      <w:pPr>
        <w:spacing w:after="0"/>
        <w:ind w:left="0"/>
        <w:jc w:val="both"/>
      </w:pPr>
      <w:r>
        <w:rPr>
          <w:rFonts w:ascii="Times New Roman"/>
          <w:b w:val="false"/>
          <w:i w:val="false"/>
          <w:color w:val="000000"/>
          <w:sz w:val="28"/>
        </w:rPr>
        <w:t>
      У – сумма уменьшения;</w:t>
      </w:r>
    </w:p>
    <w:bookmarkEnd w:id="4781"/>
    <w:bookmarkStart w:name="z15226" w:id="4782"/>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782"/>
    <w:bookmarkStart w:name="z15227" w:id="4783"/>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4783"/>
    <w:bookmarkStart w:name="z15228" w:id="4784"/>
    <w:p>
      <w:pPr>
        <w:spacing w:after="0"/>
        <w:ind w:left="0"/>
        <w:jc w:val="both"/>
      </w:pPr>
      <w:r>
        <w:rPr>
          <w:rFonts w:ascii="Times New Roman"/>
          <w:b w:val="false"/>
          <w:i w:val="false"/>
          <w:color w:val="000000"/>
          <w:sz w:val="28"/>
        </w:rPr>
        <w:t>
      ССД – совокупная сумма доходов;</w:t>
      </w:r>
    </w:p>
    <w:bookmarkEnd w:id="4784"/>
    <w:bookmarkStart w:name="z15229" w:id="4785"/>
    <w:p>
      <w:pPr>
        <w:spacing w:after="0"/>
        <w:ind w:left="0"/>
        <w:jc w:val="both"/>
      </w:pPr>
      <w:r>
        <w:rPr>
          <w:rFonts w:ascii="Times New Roman"/>
          <w:b w:val="false"/>
          <w:i w:val="false"/>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4785"/>
    <w:bookmarkStart w:name="z15230" w:id="4786"/>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4786"/>
    <w:bookmarkStart w:name="z15231" w:id="4787"/>
    <w:p>
      <w:pPr>
        <w:spacing w:after="0"/>
        <w:ind w:left="0"/>
        <w:jc w:val="both"/>
      </w:pPr>
      <w:r>
        <w:rPr>
          <w:rFonts w:ascii="Times New Roman"/>
          <w:b w:val="false"/>
          <w:i w:val="false"/>
          <w:color w:val="000000"/>
          <w:sz w:val="28"/>
        </w:rPr>
        <w:t xml:space="preserve">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xml:space="preserve">,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787"/>
    <w:bookmarkStart w:name="z15232" w:id="4788"/>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4788"/>
    <w:bookmarkStart w:name="z5686" w:id="4789"/>
    <w:p>
      <w:pPr>
        <w:spacing w:after="0"/>
        <w:ind w:left="0"/>
        <w:jc w:val="both"/>
      </w:pPr>
      <w:r>
        <w:rPr>
          <w:rFonts w:ascii="Times New Roman"/>
          <w:b w:val="false"/>
          <w:i w:val="false"/>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bookmarkEnd w:id="4789"/>
    <w:bookmarkStart w:name="z5687" w:id="4790"/>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w:t>
      </w:r>
    </w:p>
    <w:bookmarkEnd w:id="4790"/>
    <w:bookmarkStart w:name="z5688" w:id="479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bookmarkEnd w:id="4791"/>
    <w:bookmarkStart w:name="z5689" w:id="479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 где:</w:t>
      </w:r>
    </w:p>
    <w:bookmarkEnd w:id="4792"/>
    <w:bookmarkStart w:name="z5690" w:id="4793"/>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bookmarkEnd w:id="4793"/>
    <w:bookmarkStart w:name="z5691" w:id="4794"/>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bookmarkEnd w:id="4794"/>
    <w:bookmarkStart w:name="z5692" w:id="4795"/>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bookmarkEnd w:id="4795"/>
    <w:bookmarkStart w:name="z5693" w:id="4796"/>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796"/>
    <w:bookmarkStart w:name="z5694" w:id="4797"/>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797"/>
    <w:bookmarkStart w:name="z5695" w:id="4798"/>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bookmarkEnd w:id="4798"/>
    <w:bookmarkStart w:name="z5702" w:id="4799"/>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bookmarkEnd w:id="4799"/>
    <w:bookmarkStart w:name="z5703" w:id="4800"/>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bookmarkEnd w:id="4800"/>
    <w:bookmarkStart w:name="z5704" w:id="4801"/>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 где:</w:t>
      </w:r>
    </w:p>
    <w:bookmarkEnd w:id="4801"/>
    <w:bookmarkStart w:name="z5705" w:id="4802"/>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bookmarkEnd w:id="4802"/>
    <w:bookmarkStart w:name="z5706" w:id="4803"/>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bookmarkEnd w:id="4803"/>
    <w:bookmarkStart w:name="z5707" w:id="4804"/>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bookmarkEnd w:id="4804"/>
    <w:bookmarkStart w:name="z5708" w:id="4805"/>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 где:</w:t>
      </w:r>
    </w:p>
    <w:bookmarkEnd w:id="4805"/>
    <w:bookmarkStart w:name="z5709" w:id="4806"/>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bookmarkEnd w:id="4806"/>
    <w:bookmarkStart w:name="z5710" w:id="4807"/>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bookmarkEnd w:id="4807"/>
    <w:bookmarkStart w:name="z5711" w:id="4808"/>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bookmarkEnd w:id="4808"/>
    <w:bookmarkStart w:name="z5712" w:id="4809"/>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bookmarkEnd w:id="4809"/>
    <w:bookmarkStart w:name="z5713" w:id="4810"/>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bookmarkEnd w:id="4810"/>
    <w:bookmarkStart w:name="z5714" w:id="4811"/>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bookmarkEnd w:id="4811"/>
    <w:bookmarkStart w:name="z5715" w:id="4812"/>
    <w:p>
      <w:pPr>
        <w:spacing w:after="0"/>
        <w:ind w:left="0"/>
        <w:jc w:val="both"/>
      </w:pPr>
      <w:r>
        <w:rPr>
          <w:rFonts w:ascii="Times New Roman"/>
          <w:b w:val="false"/>
          <w:i w:val="false"/>
          <w:color w:val="000000"/>
          <w:sz w:val="28"/>
        </w:rPr>
        <w:t>
      плюс</w:t>
      </w:r>
    </w:p>
    <w:bookmarkEnd w:id="4812"/>
    <w:bookmarkStart w:name="z5716" w:id="4813"/>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bookmarkEnd w:id="4813"/>
    <w:bookmarkStart w:name="z5717" w:id="4814"/>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bookmarkEnd w:id="4814"/>
    <w:bookmarkStart w:name="z5718" w:id="4815"/>
    <w:p>
      <w:pPr>
        <w:spacing w:after="0"/>
        <w:ind w:left="0"/>
        <w:jc w:val="both"/>
      </w:pPr>
      <w:r>
        <w:rPr>
          <w:rFonts w:ascii="Times New Roman"/>
          <w:b w:val="false"/>
          <w:i w:val="false"/>
          <w:color w:val="000000"/>
          <w:sz w:val="28"/>
        </w:rPr>
        <w:t>
      плюс</w:t>
      </w:r>
    </w:p>
    <w:bookmarkEnd w:id="4815"/>
    <w:bookmarkStart w:name="z5719" w:id="4816"/>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bookmarkEnd w:id="4816"/>
    <w:bookmarkStart w:name="z5720" w:id="4817"/>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bookmarkEnd w:id="4817"/>
    <w:bookmarkStart w:name="z5721" w:id="4818"/>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bookmarkEnd w:id="4818"/>
    <w:bookmarkStart w:name="z5722" w:id="4819"/>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bookmarkEnd w:id="4819"/>
    <w:bookmarkStart w:name="z5723" w:id="4820"/>
    <w:p>
      <w:pPr>
        <w:spacing w:after="0"/>
        <w:ind w:left="0"/>
        <w:jc w:val="both"/>
      </w:pPr>
      <w:r>
        <w:rPr>
          <w:rFonts w:ascii="Times New Roman"/>
          <w:b w:val="false"/>
          <w:i w:val="false"/>
          <w:color w:val="000000"/>
          <w:sz w:val="28"/>
        </w:rPr>
        <w:t>
      10. Для целей настоящей статьи под подтверждающими документами понимаются следующие документы:</w:t>
      </w:r>
    </w:p>
    <w:bookmarkEnd w:id="4820"/>
    <w:bookmarkStart w:name="z15233" w:id="4821"/>
    <w:p>
      <w:pPr>
        <w:spacing w:after="0"/>
        <w:ind w:left="0"/>
        <w:jc w:val="both"/>
      </w:pPr>
      <w:r>
        <w:rPr>
          <w:rFonts w:ascii="Times New Roman"/>
          <w:b w:val="false"/>
          <w:i w:val="false"/>
          <w:color w:val="000000"/>
          <w:sz w:val="28"/>
        </w:rPr>
        <w:t>
      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bookmarkEnd w:id="4821"/>
    <w:bookmarkStart w:name="z15234" w:id="4822"/>
    <w:p>
      <w:pPr>
        <w:spacing w:after="0"/>
        <w:ind w:left="0"/>
        <w:jc w:val="both"/>
      </w:pPr>
      <w:r>
        <w:rPr>
          <w:rFonts w:ascii="Times New Roman"/>
          <w:b w:val="false"/>
          <w:i w:val="false"/>
          <w:color w:val="000000"/>
          <w:sz w:val="28"/>
        </w:rPr>
        <w:t>
      2) для применения подпункта 2) части первой пункта 3-1 настоящей статьи:</w:t>
      </w:r>
    </w:p>
    <w:bookmarkEnd w:id="4822"/>
    <w:bookmarkStart w:name="z15235" w:id="4823"/>
    <w:p>
      <w:pPr>
        <w:spacing w:after="0"/>
        <w:ind w:left="0"/>
        <w:jc w:val="both"/>
      </w:pPr>
      <w:r>
        <w:rPr>
          <w:rFonts w:ascii="Times New Roman"/>
          <w:b w:val="false"/>
          <w:i w:val="false"/>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bookmarkEnd w:id="4823"/>
    <w:bookmarkStart w:name="z15236" w:id="4824"/>
    <w:p>
      <w:pPr>
        <w:spacing w:after="0"/>
        <w:ind w:left="0"/>
        <w:jc w:val="both"/>
      </w:pPr>
      <w:r>
        <w:rPr>
          <w:rFonts w:ascii="Times New Roman"/>
          <w:b w:val="false"/>
          <w:i w:val="false"/>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bookmarkEnd w:id="4824"/>
    <w:bookmarkStart w:name="z15237" w:id="4825"/>
    <w:p>
      <w:pPr>
        <w:spacing w:after="0"/>
        <w:ind w:left="0"/>
        <w:jc w:val="both"/>
      </w:pPr>
      <w:r>
        <w:rPr>
          <w:rFonts w:ascii="Times New Roman"/>
          <w:b w:val="false"/>
          <w:i w:val="false"/>
          <w:color w:val="000000"/>
          <w:sz w:val="28"/>
        </w:rPr>
        <w:t>
      3) для применения подпункта 1) части первой пункта 4 настоящей статьи:</w:t>
      </w:r>
    </w:p>
    <w:bookmarkEnd w:id="4825"/>
    <w:bookmarkStart w:name="z15238" w:id="4826"/>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w:t>
      </w:r>
    </w:p>
    <w:bookmarkEnd w:id="4826"/>
    <w:bookmarkStart w:name="z15239" w:id="482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bookmarkEnd w:id="4827"/>
    <w:bookmarkStart w:name="z15240" w:id="4828"/>
    <w:p>
      <w:pPr>
        <w:spacing w:after="0"/>
        <w:ind w:left="0"/>
        <w:jc w:val="both"/>
      </w:pPr>
      <w:r>
        <w:rPr>
          <w:rFonts w:ascii="Times New Roman"/>
          <w:b w:val="false"/>
          <w:i w:val="false"/>
          <w:color w:val="000000"/>
          <w:sz w:val="28"/>
        </w:rPr>
        <w:t>
      4) для применения подпункта 2) части первой пункта 4 настоящей статьи:</w:t>
      </w:r>
    </w:p>
    <w:bookmarkEnd w:id="4828"/>
    <w:bookmarkStart w:name="z15241" w:id="4829"/>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29"/>
    <w:bookmarkStart w:name="z15242" w:id="483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bookmarkEnd w:id="4830"/>
    <w:bookmarkStart w:name="z15243" w:id="4831"/>
    <w:p>
      <w:pPr>
        <w:spacing w:after="0"/>
        <w:ind w:left="0"/>
        <w:jc w:val="both"/>
      </w:pPr>
      <w:r>
        <w:rPr>
          <w:rFonts w:ascii="Times New Roman"/>
          <w:b w:val="false"/>
          <w:i w:val="false"/>
          <w:color w:val="000000"/>
          <w:sz w:val="28"/>
        </w:rPr>
        <w:t>
      5) для применения подпунктов 3), 4), 5), 9) и 10) части первой пункта 4 настоящей статьи:</w:t>
      </w:r>
    </w:p>
    <w:bookmarkEnd w:id="4831"/>
    <w:bookmarkStart w:name="z15244" w:id="4832"/>
    <w:p>
      <w:pPr>
        <w:spacing w:after="0"/>
        <w:ind w:left="0"/>
        <w:jc w:val="both"/>
      </w:pPr>
      <w:r>
        <w:rPr>
          <w:rFonts w:ascii="Times New Roman"/>
          <w:b w:val="false"/>
          <w:i w:val="false"/>
          <w:color w:val="000000"/>
          <w:sz w:val="28"/>
        </w:rPr>
        <w:t>
      копии документа (документов), подтверждающего (подтверждающих) распределение дивидендов контролируемой иностранной компании;</w:t>
      </w:r>
    </w:p>
    <w:bookmarkEnd w:id="4832"/>
    <w:bookmarkStart w:name="z15245" w:id="483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bookmarkEnd w:id="4833"/>
    <w:bookmarkStart w:name="z15246" w:id="4834"/>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34"/>
    <w:bookmarkStart w:name="z15247" w:id="483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bookmarkEnd w:id="4835"/>
    <w:bookmarkStart w:name="z15248" w:id="483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bookmarkEnd w:id="4836"/>
    <w:bookmarkStart w:name="z15249" w:id="4837"/>
    <w:p>
      <w:pPr>
        <w:spacing w:after="0"/>
        <w:ind w:left="0"/>
        <w:jc w:val="both"/>
      </w:pPr>
      <w:r>
        <w:rPr>
          <w:rFonts w:ascii="Times New Roman"/>
          <w:b w:val="false"/>
          <w:i w:val="false"/>
          <w:color w:val="000000"/>
          <w:sz w:val="28"/>
        </w:rPr>
        <w:t>
      6) для применения подпунктов 6), 7) и 8) части первой пункта 4 настоящей статьи:</w:t>
      </w:r>
    </w:p>
    <w:bookmarkEnd w:id="4837"/>
    <w:bookmarkStart w:name="z15250" w:id="4838"/>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38"/>
    <w:bookmarkStart w:name="z15251" w:id="4839"/>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839"/>
    <w:bookmarkStart w:name="z15252" w:id="484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840"/>
    <w:bookmarkStart w:name="z15253" w:id="4841"/>
    <w:p>
      <w:pPr>
        <w:spacing w:after="0"/>
        <w:ind w:left="0"/>
        <w:jc w:val="both"/>
      </w:pPr>
      <w:r>
        <w:rPr>
          <w:rFonts w:ascii="Times New Roman"/>
          <w:b w:val="false"/>
          <w:i w:val="false"/>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bookmarkEnd w:id="4841"/>
    <w:bookmarkStart w:name="z15254" w:id="4842"/>
    <w:p>
      <w:pPr>
        <w:spacing w:after="0"/>
        <w:ind w:left="0"/>
        <w:jc w:val="both"/>
      </w:pPr>
      <w:r>
        <w:rPr>
          <w:rFonts w:ascii="Times New Roman"/>
          <w:b w:val="false"/>
          <w:i w:val="false"/>
          <w:color w:val="000000"/>
          <w:sz w:val="28"/>
        </w:rPr>
        <w:t xml:space="preserve">
      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842"/>
    <w:bookmarkStart w:name="z15255" w:id="4843"/>
    <w:p>
      <w:pPr>
        <w:spacing w:after="0"/>
        <w:ind w:left="0"/>
        <w:jc w:val="both"/>
      </w:pPr>
      <w:r>
        <w:rPr>
          <w:rFonts w:ascii="Times New Roman"/>
          <w:b w:val="false"/>
          <w:i w:val="false"/>
          <w:color w:val="000000"/>
          <w:sz w:val="28"/>
        </w:rPr>
        <w:t>
      7) для применения абзаца одиннадцатого части первой пункта 2 настоящей статьи:</w:t>
      </w:r>
    </w:p>
    <w:bookmarkEnd w:id="4843"/>
    <w:bookmarkStart w:name="z15256" w:id="4844"/>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844"/>
    <w:bookmarkStart w:name="z15257" w:id="484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bookmarkEnd w:id="4845"/>
    <w:bookmarkStart w:name="z15258" w:id="4846"/>
    <w:p>
      <w:pPr>
        <w:spacing w:after="0"/>
        <w:ind w:left="0"/>
        <w:jc w:val="both"/>
      </w:pPr>
      <w:r>
        <w:rPr>
          <w:rFonts w:ascii="Times New Roman"/>
          <w:b w:val="false"/>
          <w:i w:val="false"/>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bookmarkEnd w:id="4846"/>
    <w:bookmarkStart w:name="z5745" w:id="4847"/>
    <w:p>
      <w:pPr>
        <w:spacing w:after="0"/>
        <w:ind w:left="0"/>
        <w:jc w:val="both"/>
      </w:pPr>
      <w:r>
        <w:rPr>
          <w:rFonts w:ascii="Times New Roman"/>
          <w:b w:val="false"/>
          <w:i w:val="false"/>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bookmarkEnd w:id="4847"/>
    <w:bookmarkStart w:name="z15259" w:id="4848"/>
    <w:p>
      <w:pPr>
        <w:spacing w:after="0"/>
        <w:ind w:left="0"/>
        <w:jc w:val="both"/>
      </w:pPr>
      <w:r>
        <w:rPr>
          <w:rFonts w:ascii="Times New Roman"/>
          <w:b w:val="false"/>
          <w:i w:val="false"/>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bookmarkEnd w:id="4848"/>
    <w:bookmarkStart w:name="z15260" w:id="4849"/>
    <w:p>
      <w:pPr>
        <w:spacing w:after="0"/>
        <w:ind w:left="0"/>
        <w:jc w:val="both"/>
      </w:pPr>
      <w:r>
        <w:rPr>
          <w:rFonts w:ascii="Times New Roman"/>
          <w:b w:val="false"/>
          <w:i w:val="false"/>
          <w:color w:val="000000"/>
          <w:sz w:val="28"/>
        </w:rPr>
        <w:t>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bookmarkEnd w:id="4849"/>
    <w:bookmarkStart w:name="z15261" w:id="4850"/>
    <w:p>
      <w:pPr>
        <w:spacing w:after="0"/>
        <w:ind w:left="0"/>
        <w:jc w:val="both"/>
      </w:pPr>
      <w:r>
        <w:rPr>
          <w:rFonts w:ascii="Times New Roman"/>
          <w:b w:val="false"/>
          <w:i w:val="false"/>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bookmarkEnd w:id="4850"/>
    <w:bookmarkStart w:name="z15262" w:id="4851"/>
    <w:p>
      <w:pPr>
        <w:spacing w:after="0"/>
        <w:ind w:left="0"/>
        <w:jc w:val="both"/>
      </w:pPr>
      <w:r>
        <w:rPr>
          <w:rFonts w:ascii="Times New Roman"/>
          <w:b w:val="false"/>
          <w:i w:val="false"/>
          <w:color w:val="000000"/>
          <w:sz w:val="28"/>
        </w:rPr>
        <w:t>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bookmarkEnd w:id="4851"/>
    <w:bookmarkStart w:name="z15263" w:id="4852"/>
    <w:p>
      <w:pPr>
        <w:spacing w:after="0"/>
        <w:ind w:left="0"/>
        <w:jc w:val="both"/>
      </w:pPr>
      <w:r>
        <w:rPr>
          <w:rFonts w:ascii="Times New Roman"/>
          <w:b w:val="false"/>
          <w:i w:val="false"/>
          <w:color w:val="000000"/>
          <w:sz w:val="28"/>
        </w:rPr>
        <w:t>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bookmarkEnd w:id="4852"/>
    <w:bookmarkStart w:name="z15264" w:id="4853"/>
    <w:p>
      <w:pPr>
        <w:spacing w:after="0"/>
        <w:ind w:left="0"/>
        <w:jc w:val="both"/>
      </w:pPr>
      <w:r>
        <w:rPr>
          <w:rFonts w:ascii="Times New Roman"/>
          <w:b w:val="false"/>
          <w:i w:val="false"/>
          <w:color w:val="000000"/>
          <w:sz w:val="28"/>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bookmarkEnd w:id="4853"/>
    <w:bookmarkStart w:name="z15265" w:id="4854"/>
    <w:p>
      <w:pPr>
        <w:spacing w:after="0"/>
        <w:ind w:left="0"/>
        <w:jc w:val="both"/>
      </w:pPr>
      <w:r>
        <w:rPr>
          <w:rFonts w:ascii="Times New Roman"/>
          <w:b w:val="false"/>
          <w:i w:val="false"/>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bookmarkEnd w:id="4854"/>
    <w:bookmarkStart w:name="z15266" w:id="4855"/>
    <w:p>
      <w:pPr>
        <w:spacing w:after="0"/>
        <w:ind w:left="0"/>
        <w:jc w:val="both"/>
      </w:pPr>
      <w:r>
        <w:rPr>
          <w:rFonts w:ascii="Times New Roman"/>
          <w:b w:val="false"/>
          <w:i w:val="false"/>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bookmarkEnd w:id="4855"/>
    <w:bookmarkStart w:name="z15267" w:id="4856"/>
    <w:p>
      <w:pPr>
        <w:spacing w:after="0"/>
        <w:ind w:left="0"/>
        <w:jc w:val="both"/>
      </w:pPr>
      <w:r>
        <w:rPr>
          <w:rFonts w:ascii="Times New Roman"/>
          <w:b w:val="false"/>
          <w:i w:val="false"/>
          <w:color w:val="000000"/>
          <w:sz w:val="28"/>
        </w:rPr>
        <w:t>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bookmarkEnd w:id="4856"/>
    <w:bookmarkStart w:name="z15268" w:id="4857"/>
    <w:p>
      <w:pPr>
        <w:spacing w:after="0"/>
        <w:ind w:left="0"/>
        <w:jc w:val="both"/>
      </w:pPr>
      <w:r>
        <w:rPr>
          <w:rFonts w:ascii="Times New Roman"/>
          <w:b w:val="false"/>
          <w:i w:val="false"/>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bookmarkEnd w:id="4857"/>
    <w:bookmarkStart w:name="z15269" w:id="4858"/>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bookmarkEnd w:id="4858"/>
    <w:bookmarkStart w:name="z15270" w:id="4859"/>
    <w:p>
      <w:pPr>
        <w:spacing w:after="0"/>
        <w:ind w:left="0"/>
        <w:jc w:val="both"/>
      </w:pPr>
      <w:r>
        <w:rPr>
          <w:rFonts w:ascii="Times New Roman"/>
          <w:b w:val="false"/>
          <w:i w:val="false"/>
          <w:color w:val="000000"/>
          <w:sz w:val="28"/>
        </w:rPr>
        <w:t>
      поступление ошибочно зачисленных денег при условии возврата в текущем налоговом периоде (в случае применения пункта 3-1 настоящей статьи);</w:t>
      </w:r>
    </w:p>
    <w:bookmarkEnd w:id="4859"/>
    <w:bookmarkStart w:name="z15271" w:id="4860"/>
    <w:p>
      <w:pPr>
        <w:spacing w:after="0"/>
        <w:ind w:left="0"/>
        <w:jc w:val="both"/>
      </w:pPr>
      <w:r>
        <w:rPr>
          <w:rFonts w:ascii="Times New Roman"/>
          <w:b w:val="false"/>
          <w:i w:val="false"/>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bookmarkEnd w:id="4860"/>
    <w:bookmarkStart w:name="z15272" w:id="4861"/>
    <w:p>
      <w:pPr>
        <w:spacing w:after="0"/>
        <w:ind w:left="0"/>
        <w:jc w:val="both"/>
      </w:pPr>
      <w:r>
        <w:rPr>
          <w:rFonts w:ascii="Times New Roman"/>
          <w:b w:val="false"/>
          <w:i w:val="false"/>
          <w:color w:val="000000"/>
          <w:sz w:val="28"/>
        </w:rPr>
        <w:t>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bookmarkEnd w:id="4861"/>
    <w:bookmarkStart w:name="z15273" w:id="4862"/>
    <w:p>
      <w:pPr>
        <w:spacing w:after="0"/>
        <w:ind w:left="0"/>
        <w:jc w:val="both"/>
      </w:pPr>
      <w:r>
        <w:rPr>
          <w:rFonts w:ascii="Times New Roman"/>
          <w:b w:val="false"/>
          <w:i w:val="false"/>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bookmarkEnd w:id="4862"/>
    <w:bookmarkStart w:name="z15274" w:id="4863"/>
    <w:p>
      <w:pPr>
        <w:spacing w:after="0"/>
        <w:ind w:left="0"/>
        <w:jc w:val="both"/>
      </w:pPr>
      <w:r>
        <w:rPr>
          <w:rFonts w:ascii="Times New Roman"/>
          <w:b w:val="false"/>
          <w:i w:val="false"/>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bookmarkEnd w:id="4863"/>
    <w:bookmarkStart w:name="z15275" w:id="4864"/>
    <w:p>
      <w:pPr>
        <w:spacing w:after="0"/>
        <w:ind w:left="0"/>
        <w:jc w:val="both"/>
      </w:pPr>
      <w:r>
        <w:rPr>
          <w:rFonts w:ascii="Times New Roman"/>
          <w:b w:val="false"/>
          <w:i w:val="false"/>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bookmarkEnd w:id="4864"/>
    <w:bookmarkStart w:name="z15276" w:id="4865"/>
    <w:p>
      <w:pPr>
        <w:spacing w:after="0"/>
        <w:ind w:left="0"/>
        <w:jc w:val="both"/>
      </w:pPr>
      <w:r>
        <w:rPr>
          <w:rFonts w:ascii="Times New Roman"/>
          <w:b w:val="false"/>
          <w:i w:val="false"/>
          <w:color w:val="000000"/>
          <w:sz w:val="28"/>
        </w:rPr>
        <w:t>
      суммы и периоды распределения дивидендов;</w:t>
      </w:r>
    </w:p>
    <w:bookmarkEnd w:id="4865"/>
    <w:bookmarkStart w:name="z15277" w:id="4866"/>
    <w:p>
      <w:pPr>
        <w:spacing w:after="0"/>
        <w:ind w:left="0"/>
        <w:jc w:val="both"/>
      </w:pPr>
      <w:r>
        <w:rPr>
          <w:rFonts w:ascii="Times New Roman"/>
          <w:b w:val="false"/>
          <w:i w:val="false"/>
          <w:color w:val="000000"/>
          <w:sz w:val="28"/>
        </w:rPr>
        <w:t>
      регистрационные номера в стране резидентства;</w:t>
      </w:r>
    </w:p>
    <w:bookmarkEnd w:id="4866"/>
    <w:bookmarkStart w:name="z15278" w:id="4867"/>
    <w:p>
      <w:pPr>
        <w:spacing w:after="0"/>
        <w:ind w:left="0"/>
        <w:jc w:val="both"/>
      </w:pPr>
      <w:r>
        <w:rPr>
          <w:rFonts w:ascii="Times New Roman"/>
          <w:b w:val="false"/>
          <w:i w:val="false"/>
          <w:color w:val="000000"/>
          <w:sz w:val="28"/>
        </w:rPr>
        <w:t>
      суммы финансовой прибыли за периоды, в которых распределены дивиденды;</w:t>
      </w:r>
    </w:p>
    <w:bookmarkEnd w:id="4867"/>
    <w:bookmarkStart w:name="z15279" w:id="4868"/>
    <w:p>
      <w:pPr>
        <w:spacing w:after="0"/>
        <w:ind w:left="0"/>
        <w:jc w:val="both"/>
      </w:pPr>
      <w:r>
        <w:rPr>
          <w:rFonts w:ascii="Times New Roman"/>
          <w:b w:val="false"/>
          <w:i w:val="false"/>
          <w:color w:val="000000"/>
          <w:sz w:val="28"/>
        </w:rPr>
        <w:t>
      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868"/>
    <w:bookmarkStart w:name="z15280" w:id="4869"/>
    <w:p>
      <w:pPr>
        <w:spacing w:after="0"/>
        <w:ind w:left="0"/>
        <w:jc w:val="both"/>
      </w:pPr>
      <w:r>
        <w:rPr>
          <w:rFonts w:ascii="Times New Roman"/>
          <w:b w:val="false"/>
          <w:i w:val="false"/>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869"/>
    <w:bookmarkStart w:name="z15281" w:id="4870"/>
    <w:p>
      <w:pPr>
        <w:spacing w:after="0"/>
        <w:ind w:left="0"/>
        <w:jc w:val="both"/>
      </w:pPr>
      <w:r>
        <w:rPr>
          <w:rFonts w:ascii="Times New Roman"/>
          <w:b w:val="false"/>
          <w:i w:val="false"/>
          <w:color w:val="000000"/>
          <w:sz w:val="28"/>
        </w:rPr>
        <w:t xml:space="preserve">
      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359 и пункта 2 статьи 638 настоящего Кодекса:</w:t>
      </w:r>
    </w:p>
    <w:bookmarkEnd w:id="4870"/>
    <w:bookmarkStart w:name="z15282" w:id="4871"/>
    <w:p>
      <w:pPr>
        <w:spacing w:after="0"/>
        <w:ind w:left="0"/>
        <w:jc w:val="both"/>
      </w:pPr>
      <w:r>
        <w:rPr>
          <w:rFonts w:ascii="Times New Roman"/>
          <w:b w:val="false"/>
          <w:i w:val="false"/>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4871"/>
    <w:bookmarkStart w:name="z15283" w:id="4872"/>
    <w:p>
      <w:pPr>
        <w:spacing w:after="0"/>
        <w:ind w:left="0"/>
        <w:jc w:val="both"/>
      </w:pPr>
      <w:r>
        <w:rPr>
          <w:rFonts w:ascii="Times New Roman"/>
          <w:b w:val="false"/>
          <w:i w:val="false"/>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bookmarkEnd w:id="4872"/>
    <w:bookmarkStart w:name="z15284" w:id="4873"/>
    <w:p>
      <w:pPr>
        <w:spacing w:after="0"/>
        <w:ind w:left="0"/>
        <w:jc w:val="both"/>
      </w:pPr>
      <w:r>
        <w:rPr>
          <w:rFonts w:ascii="Times New Roman"/>
          <w:b w:val="false"/>
          <w:i w:val="false"/>
          <w:color w:val="000000"/>
          <w:sz w:val="28"/>
        </w:rPr>
        <w:t>
      включение в финансовую прибыль до налогообложения дохода (доходов), обложенного (обложенных) налогом у источника выплаты.</w:t>
      </w:r>
    </w:p>
    <w:bookmarkEnd w:id="4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3" w:id="4874"/>
    <w:p>
      <w:pPr>
        <w:spacing w:after="0"/>
        <w:ind w:left="0"/>
        <w:jc w:val="both"/>
      </w:pPr>
      <w:r>
        <w:rPr>
          <w:rFonts w:ascii="Times New Roman"/>
          <w:b w:val="false"/>
          <w:i w:val="false"/>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4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5" w:id="4875"/>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bookmarkEnd w:id="4875"/>
    <w:bookmarkStart w:name="z5756" w:id="4876"/>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bookmarkEnd w:id="4876"/>
    <w:bookmarkStart w:name="z5757" w:id="4877"/>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bookmarkEnd w:id="4877"/>
    <w:bookmarkStart w:name="z5758" w:id="4878"/>
    <w:p>
      <w:pPr>
        <w:spacing w:after="0"/>
        <w:ind w:left="0"/>
        <w:jc w:val="both"/>
      </w:pPr>
      <w:r>
        <w:rPr>
          <w:rFonts w:ascii="Times New Roman"/>
          <w:b w:val="false"/>
          <w:i w:val="false"/>
          <w:color w:val="000000"/>
          <w:sz w:val="28"/>
        </w:rPr>
        <w:t xml:space="preserve">
      об эффективной ставке налога на прибыль; </w:t>
      </w:r>
    </w:p>
    <w:bookmarkEnd w:id="4878"/>
    <w:bookmarkStart w:name="z5759" w:id="4879"/>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bookmarkEnd w:id="4879"/>
    <w:bookmarkStart w:name="z5760" w:id="4880"/>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bookmarkEnd w:id="4880"/>
    <w:bookmarkStart w:name="z5761" w:id="4881"/>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bookmarkEnd w:id="4881"/>
    <w:bookmarkStart w:name="z5762" w:id="4882"/>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bookmarkEnd w:id="4882"/>
    <w:bookmarkStart w:name="z5763" w:id="4883"/>
    <w:p>
      <w:pPr>
        <w:spacing w:after="0"/>
        <w:ind w:left="0"/>
        <w:jc w:val="both"/>
      </w:pPr>
      <w:r>
        <w:rPr>
          <w:rFonts w:ascii="Times New Roman"/>
          <w:b w:val="false"/>
          <w:i w:val="false"/>
          <w:color w:val="000000"/>
          <w:sz w:val="28"/>
        </w:rPr>
        <w:t>
      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bookmarkEnd w:id="4883"/>
    <w:bookmarkStart w:name="z5764" w:id="4884"/>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bookmarkEnd w:id="4884"/>
    <w:bookmarkStart w:name="z5765" w:id="4885"/>
    <w:p>
      <w:pPr>
        <w:spacing w:after="0"/>
        <w:ind w:left="0"/>
        <w:jc w:val="both"/>
      </w:pPr>
      <w:r>
        <w:rPr>
          <w:rFonts w:ascii="Times New Roman"/>
          <w:b w:val="false"/>
          <w:i w:val="false"/>
          <w:color w:val="000000"/>
          <w:sz w:val="28"/>
        </w:rPr>
        <w:t>
      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bookmarkEnd w:id="4885"/>
    <w:bookmarkStart w:name="z5766" w:id="4886"/>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bookmarkEnd w:id="4886"/>
    <w:bookmarkStart w:name="z5767" w:id="4887"/>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887"/>
    <w:bookmarkStart w:name="z5768" w:id="4888"/>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888"/>
    <w:bookmarkStart w:name="z5769" w:id="4889"/>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4889"/>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bookmarkStart w:name="z15285" w:id="4890"/>
    <w:p>
      <w:pPr>
        <w:spacing w:after="0"/>
        <w:ind w:left="0"/>
        <w:jc w:val="both"/>
      </w:pPr>
      <w:r>
        <w:rPr>
          <w:rFonts w:ascii="Times New Roman"/>
          <w:b w:val="false"/>
          <w:i w:val="false"/>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bookmarkEnd w:id="4890"/>
    <w:bookmarkStart w:name="z15286" w:id="4891"/>
    <w:p>
      <w:pPr>
        <w:spacing w:after="0"/>
        <w:ind w:left="0"/>
        <w:jc w:val="both"/>
      </w:pPr>
      <w:r>
        <w:rPr>
          <w:rFonts w:ascii="Times New Roman"/>
          <w:b w:val="false"/>
          <w:i w:val="false"/>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bookmarkEnd w:id="4891"/>
    <w:bookmarkStart w:name="z15287" w:id="4892"/>
    <w:p>
      <w:pPr>
        <w:spacing w:after="0"/>
        <w:ind w:left="0"/>
        <w:jc w:val="both"/>
      </w:pPr>
      <w:r>
        <w:rPr>
          <w:rFonts w:ascii="Times New Roman"/>
          <w:b w:val="false"/>
          <w:i w:val="false"/>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bookmarkEnd w:id="4892"/>
    <w:bookmarkStart w:name="z15288" w:id="4893"/>
    <w:p>
      <w:pPr>
        <w:spacing w:after="0"/>
        <w:ind w:left="0"/>
        <w:jc w:val="both"/>
      </w:pPr>
      <w:r>
        <w:rPr>
          <w:rFonts w:ascii="Times New Roman"/>
          <w:b w:val="false"/>
          <w:i w:val="false"/>
          <w:color w:val="000000"/>
          <w:sz w:val="28"/>
        </w:rPr>
        <w:t>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bookmarkEnd w:id="4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298. Заявление об участии (контроле) в контролируемой иностранной компании</w:t>
      </w:r>
    </w:p>
    <w:bookmarkStart w:name="z5771" w:id="4894"/>
    <w:p>
      <w:pPr>
        <w:spacing w:after="0"/>
        <w:ind w:left="0"/>
        <w:jc w:val="both"/>
      </w:pPr>
      <w:r>
        <w:rPr>
          <w:rFonts w:ascii="Times New Roman"/>
          <w:b w:val="false"/>
          <w:i w:val="false"/>
          <w:color w:val="000000"/>
          <w:sz w:val="28"/>
        </w:rPr>
        <w:t>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bookmarkEnd w:id="4894"/>
    <w:bookmarkStart w:name="z15289" w:id="4895"/>
    <w:p>
      <w:pPr>
        <w:spacing w:after="0"/>
        <w:ind w:left="0"/>
        <w:jc w:val="both"/>
      </w:pPr>
      <w:r>
        <w:rPr>
          <w:rFonts w:ascii="Times New Roman"/>
          <w:b w:val="false"/>
          <w:i w:val="false"/>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bookmarkEnd w:id="4895"/>
    <w:bookmarkStart w:name="z15290" w:id="4896"/>
    <w:p>
      <w:pPr>
        <w:spacing w:after="0"/>
        <w:ind w:left="0"/>
        <w:jc w:val="both"/>
      </w:pPr>
      <w:r>
        <w:rPr>
          <w:rFonts w:ascii="Times New Roman"/>
          <w:b w:val="false"/>
          <w:i w:val="false"/>
          <w:color w:val="000000"/>
          <w:sz w:val="28"/>
        </w:rPr>
        <w:t xml:space="preserve">
      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bookmarkEnd w:id="4896"/>
    <w:bookmarkStart w:name="z5780" w:id="4897"/>
    <w:p>
      <w:pPr>
        <w:spacing w:after="0"/>
        <w:ind w:left="0"/>
        <w:jc w:val="both"/>
      </w:pPr>
      <w:r>
        <w:rPr>
          <w:rFonts w:ascii="Times New Roman"/>
          <w:b w:val="false"/>
          <w:i w:val="false"/>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bookmarkEnd w:id="4897"/>
    <w:bookmarkStart w:name="z5782" w:id="4898"/>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bookmarkEnd w:id="4898"/>
    <w:bookmarkStart w:name="z5783" w:id="4899"/>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bookmarkEnd w:id="4899"/>
    <w:bookmarkStart w:name="z5784" w:id="4900"/>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bookmarkEnd w:id="4900"/>
    <w:bookmarkStart w:name="z5785" w:id="4901"/>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bookmarkEnd w:id="4901"/>
    <w:bookmarkStart w:name="z5786" w:id="4902"/>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bookmarkEnd w:id="4902"/>
    <w:bookmarkStart w:name="z5787" w:id="4903"/>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bookmarkEnd w:id="4903"/>
    <w:bookmarkStart w:name="z5788" w:id="4904"/>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bookmarkEnd w:id="4904"/>
    <w:bookmarkStart w:name="z5789" w:id="4905"/>
    <w:p>
      <w:pPr>
        <w:spacing w:after="0"/>
        <w:ind w:left="0"/>
        <w:jc w:val="both"/>
      </w:pPr>
      <w:r>
        <w:rPr>
          <w:rFonts w:ascii="Times New Roman"/>
          <w:b w:val="false"/>
          <w:i w:val="false"/>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4905"/>
    <w:bookmarkStart w:name="z5790" w:id="4906"/>
    <w:p>
      <w:pPr>
        <w:spacing w:after="0"/>
        <w:ind w:left="0"/>
        <w:jc w:val="both"/>
      </w:pPr>
      <w:r>
        <w:rPr>
          <w:rFonts w:ascii="Times New Roman"/>
          <w:b w:val="false"/>
          <w:i w:val="false"/>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bookmarkEnd w:id="4906"/>
    <w:bookmarkStart w:name="z5791" w:id="4907"/>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bookmarkEnd w:id="4907"/>
    <w:bookmarkStart w:name="z5792" w:id="4908"/>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bookmarkEnd w:id="4908"/>
    <w:bookmarkStart w:name="z5793" w:id="4909"/>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bookmarkEnd w:id="4909"/>
    <w:bookmarkStart w:name="z5794" w:id="4910"/>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bookmarkEnd w:id="4910"/>
    <w:bookmarkStart w:name="z5795" w:id="4911"/>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bookmarkEnd w:id="4911"/>
    <w:bookmarkStart w:name="z5796" w:id="4912"/>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bookmarkEnd w:id="4912"/>
    <w:bookmarkStart w:name="z5797" w:id="4913"/>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bookmarkEnd w:id="4913"/>
    <w:bookmarkStart w:name="z5798" w:id="4914"/>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bookmarkEnd w:id="4914"/>
    <w:bookmarkStart w:name="z5799" w:id="4915"/>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bookmarkEnd w:id="4915"/>
    <w:bookmarkStart w:name="z5800" w:id="4916"/>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bookmarkEnd w:id="4916"/>
    <w:bookmarkStart w:name="z5801" w:id="4917"/>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bookmarkEnd w:id="4917"/>
    <w:bookmarkStart w:name="z5802" w:id="4918"/>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bookmarkEnd w:id="4918"/>
    <w:bookmarkStart w:name="z5803" w:id="4919"/>
    <w:p>
      <w:pPr>
        <w:spacing w:after="0"/>
        <w:ind w:left="0"/>
        <w:jc w:val="both"/>
      </w:pPr>
      <w:r>
        <w:rPr>
          <w:rFonts w:ascii="Times New Roman"/>
          <w:b w:val="false"/>
          <w:i w:val="false"/>
          <w:color w:val="000000"/>
          <w:sz w:val="28"/>
        </w:rPr>
        <w:t xml:space="preserve">
      судом; </w:t>
      </w:r>
    </w:p>
    <w:bookmarkEnd w:id="4919"/>
    <w:bookmarkStart w:name="z5804" w:id="4920"/>
    <w:p>
      <w:pPr>
        <w:spacing w:after="0"/>
        <w:ind w:left="0"/>
        <w:jc w:val="both"/>
      </w:pPr>
      <w:r>
        <w:rPr>
          <w:rFonts w:ascii="Times New Roman"/>
          <w:b w:val="false"/>
          <w:i w:val="false"/>
          <w:color w:val="000000"/>
          <w:sz w:val="28"/>
        </w:rPr>
        <w:t xml:space="preserve">
      вышестоящим налоговым органом; </w:t>
      </w:r>
    </w:p>
    <w:bookmarkEnd w:id="4920"/>
    <w:bookmarkStart w:name="z5805" w:id="4921"/>
    <w:p>
      <w:pPr>
        <w:spacing w:after="0"/>
        <w:ind w:left="0"/>
        <w:jc w:val="both"/>
      </w:pPr>
      <w:r>
        <w:rPr>
          <w:rFonts w:ascii="Times New Roman"/>
          <w:b w:val="false"/>
          <w:i w:val="false"/>
          <w:color w:val="000000"/>
          <w:sz w:val="28"/>
        </w:rPr>
        <w:t>
      уполномоченным органом;</w:t>
      </w:r>
    </w:p>
    <w:bookmarkEnd w:id="4921"/>
    <w:bookmarkStart w:name="z5806" w:id="4922"/>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bookmarkEnd w:id="4922"/>
    <w:bookmarkStart w:name="z5807" w:id="4923"/>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4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808" w:id="4924"/>
    <w:p>
      <w:pPr>
        <w:spacing w:after="0"/>
        <w:ind w:left="0"/>
        <w:jc w:val="left"/>
      </w:pPr>
      <w:r>
        <w:rPr>
          <w:rFonts w:ascii="Times New Roman"/>
          <w:b/>
          <w:i w:val="false"/>
          <w:color w:val="000000"/>
        </w:rPr>
        <w:t xml:space="preserve"> Глава 31. УБЫТКИ</w:t>
      </w:r>
    </w:p>
    <w:bookmarkEnd w:id="4924"/>
    <w:p>
      <w:pPr>
        <w:spacing w:after="0"/>
        <w:ind w:left="0"/>
        <w:jc w:val="both"/>
      </w:pPr>
      <w:r>
        <w:rPr>
          <w:rFonts w:ascii="Times New Roman"/>
          <w:b/>
          <w:i w:val="false"/>
          <w:color w:val="000000"/>
          <w:sz w:val="28"/>
        </w:rPr>
        <w:t xml:space="preserve">Статья 299. Понятие убытка </w:t>
      </w:r>
    </w:p>
    <w:bookmarkStart w:name="z5809" w:id="4925"/>
    <w:p>
      <w:pPr>
        <w:spacing w:after="0"/>
        <w:ind w:left="0"/>
        <w:jc w:val="both"/>
      </w:pPr>
      <w:r>
        <w:rPr>
          <w:rFonts w:ascii="Times New Roman"/>
          <w:b w:val="false"/>
          <w:i w:val="false"/>
          <w:color w:val="000000"/>
          <w:sz w:val="28"/>
        </w:rPr>
        <w:t>
      1. Убытком от предпринимательской деятельности признается:</w:t>
      </w:r>
    </w:p>
    <w:bookmarkEnd w:id="4925"/>
    <w:bookmarkStart w:name="z5810" w:id="4926"/>
    <w:p>
      <w:pPr>
        <w:spacing w:after="0"/>
        <w:ind w:left="0"/>
        <w:jc w:val="both"/>
      </w:pPr>
      <w:r>
        <w:rPr>
          <w:rFonts w:ascii="Times New Roman"/>
          <w:b w:val="false"/>
          <w:i w:val="false"/>
          <w:color w:val="000000"/>
          <w:sz w:val="28"/>
        </w:rPr>
        <w:t xml:space="preserve">
      1) превышение вычетов над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4926"/>
    <w:bookmarkStart w:name="z5811" w:id="4927"/>
    <w:p>
      <w:pPr>
        <w:spacing w:after="0"/>
        <w:ind w:left="0"/>
        <w:jc w:val="both"/>
      </w:pPr>
      <w:r>
        <w:rPr>
          <w:rFonts w:ascii="Times New Roman"/>
          <w:b w:val="false"/>
          <w:i w:val="false"/>
          <w:color w:val="000000"/>
          <w:sz w:val="28"/>
        </w:rPr>
        <w:t>
      2) убыток от продажи предприятия как имущественного комплекса.</w:t>
      </w:r>
    </w:p>
    <w:bookmarkEnd w:id="4927"/>
    <w:bookmarkStart w:name="z5812" w:id="4928"/>
    <w:p>
      <w:pPr>
        <w:spacing w:after="0"/>
        <w:ind w:left="0"/>
        <w:jc w:val="both"/>
      </w:pPr>
      <w:r>
        <w:rPr>
          <w:rFonts w:ascii="Times New Roman"/>
          <w:b w:val="false"/>
          <w:i w:val="false"/>
          <w:color w:val="000000"/>
          <w:sz w:val="28"/>
        </w:rPr>
        <w:t>
      2. Убытком от реализации ценных бумаг и долей участия является:</w:t>
      </w:r>
    </w:p>
    <w:bookmarkEnd w:id="4928"/>
    <w:bookmarkStart w:name="z14630" w:id="4929"/>
    <w:p>
      <w:pPr>
        <w:spacing w:after="0"/>
        <w:ind w:left="0"/>
        <w:jc w:val="both"/>
      </w:pPr>
      <w:r>
        <w:rPr>
          <w:rFonts w:ascii="Times New Roman"/>
          <w:b w:val="false"/>
          <w:i w:val="false"/>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bookmarkEnd w:id="4929"/>
    <w:bookmarkStart w:name="z14631" w:id="4930"/>
    <w:p>
      <w:pPr>
        <w:spacing w:after="0"/>
        <w:ind w:left="0"/>
        <w:jc w:val="both"/>
      </w:pPr>
      <w:r>
        <w:rPr>
          <w:rFonts w:ascii="Times New Roman"/>
          <w:b w:val="false"/>
          <w:i w:val="false"/>
          <w:color w:val="000000"/>
          <w:sz w:val="28"/>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bookmarkEnd w:id="4930"/>
    <w:bookmarkStart w:name="z14632" w:id="4931"/>
    <w:p>
      <w:pPr>
        <w:spacing w:after="0"/>
        <w:ind w:left="0"/>
        <w:jc w:val="both"/>
      </w:pPr>
      <w:r>
        <w:rPr>
          <w:rFonts w:ascii="Times New Roman"/>
          <w:b w:val="false"/>
          <w:i w:val="false"/>
          <w:color w:val="000000"/>
          <w:sz w:val="28"/>
        </w:rPr>
        <w:t>
      3) по долям участия – отрицательная разница между стоимостью реализации и первоначальной стоимостью доли участия.</w:t>
      </w:r>
    </w:p>
    <w:bookmarkEnd w:id="4931"/>
    <w:bookmarkStart w:name="z5815" w:id="4932"/>
    <w:p>
      <w:pPr>
        <w:spacing w:after="0"/>
        <w:ind w:left="0"/>
        <w:jc w:val="both"/>
      </w:pPr>
      <w:r>
        <w:rPr>
          <w:rFonts w:ascii="Times New Roman"/>
          <w:b w:val="false"/>
          <w:i w:val="false"/>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932"/>
    <w:bookmarkStart w:name="z5816" w:id="4933"/>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933"/>
    <w:bookmarkStart w:name="z5817" w:id="4934"/>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bookmarkEnd w:id="4934"/>
    <w:bookmarkStart w:name="z5818" w:id="4935"/>
    <w:p>
      <w:pPr>
        <w:spacing w:after="0"/>
        <w:ind w:left="0"/>
        <w:jc w:val="both"/>
      </w:pPr>
      <w:r>
        <w:rPr>
          <w:rFonts w:ascii="Times New Roman"/>
          <w:b w:val="false"/>
          <w:i w:val="false"/>
          <w:color w:val="000000"/>
          <w:sz w:val="28"/>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r>
        <w:rPr>
          <w:rFonts w:ascii="Times New Roman"/>
          <w:b w:val="false"/>
          <w:i w:val="false"/>
          <w:color w:val="000000"/>
          <w:sz w:val="28"/>
        </w:rPr>
        <w:t>пунктом 12</w:t>
      </w:r>
      <w:r>
        <w:rPr>
          <w:rFonts w:ascii="Times New Roman"/>
          <w:b w:val="false"/>
          <w:i w:val="false"/>
          <w:color w:val="000000"/>
          <w:sz w:val="28"/>
        </w:rPr>
        <w:t xml:space="preserve"> статьи 300 настоящего Кодекса.</w:t>
      </w:r>
    </w:p>
    <w:bookmarkEnd w:id="4935"/>
    <w:bookmarkStart w:name="z5819" w:id="4936"/>
    <w:p>
      <w:pPr>
        <w:spacing w:after="0"/>
        <w:ind w:left="0"/>
        <w:jc w:val="both"/>
      </w:pPr>
      <w:r>
        <w:rPr>
          <w:rFonts w:ascii="Times New Roman"/>
          <w:b w:val="false"/>
          <w:i w:val="false"/>
          <w:color w:val="000000"/>
          <w:sz w:val="28"/>
        </w:rPr>
        <w:t xml:space="preserve">
      Убыток по производному финансовому инструменту, применяемому в целях хеджирования, учитывается в соответствии со </w:t>
      </w:r>
      <w:r>
        <w:rPr>
          <w:rFonts w:ascii="Times New Roman"/>
          <w:b w:val="false"/>
          <w:i w:val="false"/>
          <w:color w:val="000000"/>
          <w:sz w:val="28"/>
        </w:rPr>
        <w:t>статьей 280</w:t>
      </w:r>
      <w:r>
        <w:rPr>
          <w:rFonts w:ascii="Times New Roman"/>
          <w:b w:val="false"/>
          <w:i w:val="false"/>
          <w:color w:val="000000"/>
          <w:sz w:val="28"/>
        </w:rPr>
        <w:t xml:space="preserve"> настоящего Кодекса.</w:t>
      </w:r>
    </w:p>
    <w:bookmarkEnd w:id="4936"/>
    <w:bookmarkStart w:name="z5820" w:id="4937"/>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bookmarkEnd w:id="4937"/>
    <w:bookmarkStart w:name="z16883" w:id="4938"/>
    <w:p>
      <w:pPr>
        <w:spacing w:after="0"/>
        <w:ind w:left="0"/>
        <w:jc w:val="both"/>
      </w:pPr>
      <w:r>
        <w:rPr>
          <w:rFonts w:ascii="Times New Roman"/>
          <w:b w:val="false"/>
          <w:i w:val="false"/>
          <w:color w:val="000000"/>
          <w:sz w:val="28"/>
        </w:rPr>
        <w:t xml:space="preserve">
      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bookmarkEnd w:id="4938"/>
    <w:bookmarkStart w:name="z5821" w:id="4939"/>
    <w:p>
      <w:pPr>
        <w:spacing w:after="0"/>
        <w:ind w:left="0"/>
        <w:jc w:val="both"/>
      </w:pPr>
      <w:r>
        <w:rPr>
          <w:rFonts w:ascii="Times New Roman"/>
          <w:b w:val="false"/>
          <w:i w:val="false"/>
          <w:color w:val="000000"/>
          <w:sz w:val="28"/>
        </w:rPr>
        <w:t>
      5. Убытком от предпринимательской деятельности не являются убытки, указанные в пунктах 2, 3, 4 и 4-1 настоящей статьи, а также убытки от выбытия фиксированных активов I группы.</w:t>
      </w:r>
    </w:p>
    <w:bookmarkEnd w:id="49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300. Перенос убытков</w:t>
      </w:r>
    </w:p>
    <w:bookmarkStart w:name="z5822" w:id="4940"/>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bookmarkEnd w:id="4940"/>
    <w:bookmarkStart w:name="z15291" w:id="4941"/>
    <w:p>
      <w:pPr>
        <w:spacing w:after="0"/>
        <w:ind w:left="0"/>
        <w:jc w:val="both"/>
      </w:pPr>
      <w:r>
        <w:rPr>
          <w:rFonts w:ascii="Times New Roman"/>
          <w:b w:val="false"/>
          <w:i w:val="false"/>
          <w:color w:val="000000"/>
          <w:sz w:val="28"/>
        </w:rPr>
        <w:t xml:space="preserve">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bookmarkEnd w:id="4941"/>
    <w:bookmarkStart w:name="z5823" w:id="4942"/>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bookmarkEnd w:id="4942"/>
    <w:bookmarkStart w:name="z5824" w:id="4943"/>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bookmarkEnd w:id="4943"/>
    <w:bookmarkStart w:name="z5825" w:id="4944"/>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bookmarkEnd w:id="4944"/>
    <w:bookmarkStart w:name="z5826" w:id="4945"/>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bookmarkEnd w:id="4945"/>
    <w:bookmarkStart w:name="z5827" w:id="4946"/>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bookmarkEnd w:id="4946"/>
    <w:bookmarkStart w:name="z5828" w:id="4947"/>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947"/>
    <w:bookmarkStart w:name="z5829" w:id="4948"/>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948"/>
    <w:bookmarkStart w:name="z5830" w:id="4949"/>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4949"/>
    <w:bookmarkStart w:name="z5831" w:id="4950"/>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4950"/>
    <w:bookmarkStart w:name="z5832" w:id="495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Казахстан.При определении объема минерального сырья, включая уголь, направленного на последующую переработку, учитывается сырье:</w:t>
      </w:r>
    </w:p>
    <w:bookmarkEnd w:id="4951"/>
    <w:bookmarkStart w:name="z5834" w:id="4952"/>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952"/>
    <w:bookmarkStart w:name="z5835" w:id="4953"/>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953"/>
    <w:bookmarkStart w:name="z5836" w:id="4954"/>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5837" w:id="4955"/>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955"/>
    <w:bookmarkStart w:name="z5838" w:id="4956"/>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bookmarkEnd w:id="4956"/>
    <w:bookmarkStart w:name="z5839" w:id="4957"/>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bookmarkEnd w:id="4957"/>
    <w:bookmarkStart w:name="z5840" w:id="4958"/>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bookmarkEnd w:id="4958"/>
    <w:bookmarkStart w:name="z5841" w:id="4959"/>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bookmarkEnd w:id="4959"/>
    <w:bookmarkStart w:name="z5842" w:id="4960"/>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4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11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bookmarkStart w:name="z5844" w:id="4961"/>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4961"/>
    <w:bookmarkStart w:name="z5845" w:id="4962"/>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4962"/>
    <w:bookmarkStart w:name="z5846" w:id="4963"/>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не переносятся на последующие налоговые периоды.</w:t>
      </w:r>
    </w:p>
    <w:bookmarkEnd w:id="4963"/>
    <w:bookmarkStart w:name="z5847" w:id="4964"/>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bookmarkEnd w:id="4964"/>
    <w:bookmarkStart w:name="z16884" w:id="4965"/>
    <w:p>
      <w:pPr>
        <w:spacing w:after="0"/>
        <w:ind w:left="0"/>
        <w:jc w:val="both"/>
      </w:pPr>
      <w:r>
        <w:rPr>
          <w:rFonts w:ascii="Times New Roman"/>
          <w:b w:val="false"/>
          <w:i w:val="false"/>
          <w:color w:val="000000"/>
          <w:sz w:val="28"/>
        </w:rPr>
        <w:t xml:space="preserve">
      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4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301. Перенос убытков при реорганизации</w:t>
      </w:r>
    </w:p>
    <w:bookmarkStart w:name="z5848" w:id="4966"/>
    <w:p>
      <w:pPr>
        <w:spacing w:after="0"/>
        <w:ind w:left="0"/>
        <w:jc w:val="both"/>
      </w:pPr>
      <w:r>
        <w:rPr>
          <w:rFonts w:ascii="Times New Roman"/>
          <w:b w:val="false"/>
          <w:i w:val="false"/>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4966"/>
    <w:bookmarkStart w:name="z5849" w:id="4967"/>
    <w:p>
      <w:pPr>
        <w:spacing w:after="0"/>
        <w:ind w:left="0"/>
        <w:jc w:val="both"/>
      </w:pPr>
      <w:r>
        <w:rPr>
          <w:rFonts w:ascii="Times New Roman"/>
          <w:b w:val="false"/>
          <w:i w:val="false"/>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4967"/>
    <w:bookmarkStart w:name="z5850" w:id="4968"/>
    <w:p>
      <w:pPr>
        <w:spacing w:after="0"/>
        <w:ind w:left="0"/>
        <w:jc w:val="left"/>
      </w:pPr>
      <w:r>
        <w:rPr>
          <w:rFonts w:ascii="Times New Roman"/>
          <w:b/>
          <w:i w:val="false"/>
          <w:color w:val="000000"/>
        </w:rPr>
        <w:t xml:space="preserve"> Глава 32. ПОРЯДОК ИСЧИСЛЕНИЯ И СРОКИ УПЛАТЫ КОРПОРАТИВНОГО ПОДОХОДНОГО НАЛОГА</w:t>
      </w:r>
    </w:p>
    <w:bookmarkEnd w:id="4968"/>
    <w:p>
      <w:pPr>
        <w:spacing w:after="0"/>
        <w:ind w:left="0"/>
        <w:jc w:val="both"/>
      </w:pPr>
      <w:r>
        <w:rPr>
          <w:rFonts w:ascii="Times New Roman"/>
          <w:b/>
          <w:i w:val="false"/>
          <w:color w:val="000000"/>
          <w:sz w:val="28"/>
        </w:rPr>
        <w:t>Статья 302. Исчисление суммы корпоративного подоходного налога</w:t>
      </w:r>
    </w:p>
    <w:bookmarkStart w:name="z5851" w:id="4969"/>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End w:id="4969"/>
    <w:bookmarkStart w:name="z5852" w:id="4970"/>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4970"/>
    <w:bookmarkStart w:name="z15292" w:id="4971"/>
    <w:p>
      <w:pPr>
        <w:spacing w:after="0"/>
        <w:ind w:left="0"/>
        <w:jc w:val="both"/>
      </w:pPr>
      <w:r>
        <w:rPr>
          <w:rFonts w:ascii="Times New Roman"/>
          <w:b w:val="false"/>
          <w:i w:val="false"/>
          <w:color w:val="000000"/>
          <w:sz w:val="28"/>
        </w:rPr>
        <w:t>
      плюс</w:t>
      </w:r>
    </w:p>
    <w:bookmarkEnd w:id="4971"/>
    <w:bookmarkStart w:name="z15293" w:id="4972"/>
    <w:p>
      <w:pPr>
        <w:spacing w:after="0"/>
        <w:ind w:left="0"/>
        <w:jc w:val="both"/>
      </w:pPr>
      <w:r>
        <w:rPr>
          <w:rFonts w:ascii="Times New Roman"/>
          <w:b w:val="false"/>
          <w:i w:val="false"/>
          <w:color w:val="000000"/>
          <w:sz w:val="28"/>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bookmarkEnd w:id="4972"/>
    <w:bookmarkStart w:name="z15294" w:id="4973"/>
    <w:p>
      <w:pPr>
        <w:spacing w:after="0"/>
        <w:ind w:left="0"/>
        <w:jc w:val="both"/>
      </w:pPr>
      <w:r>
        <w:rPr>
          <w:rFonts w:ascii="Times New Roman"/>
          <w:b w:val="false"/>
          <w:i w:val="false"/>
          <w:color w:val="000000"/>
          <w:sz w:val="28"/>
        </w:rPr>
        <w:t xml:space="preserve">
      плюс </w:t>
      </w:r>
    </w:p>
    <w:bookmarkEnd w:id="4973"/>
    <w:bookmarkStart w:name="z15295" w:id="4974"/>
    <w:p>
      <w:pPr>
        <w:spacing w:after="0"/>
        <w:ind w:left="0"/>
        <w:jc w:val="both"/>
      </w:pPr>
      <w:r>
        <w:rPr>
          <w:rFonts w:ascii="Times New Roman"/>
          <w:b w:val="false"/>
          <w:i w:val="false"/>
          <w:color w:val="000000"/>
          <w:sz w:val="28"/>
        </w:rPr>
        <w:t>
      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bookmarkEnd w:id="4974"/>
    <w:bookmarkStart w:name="z5853" w:id="4975"/>
    <w:p>
      <w:pPr>
        <w:spacing w:after="0"/>
        <w:ind w:left="0"/>
        <w:jc w:val="both"/>
      </w:pPr>
      <w:r>
        <w:rPr>
          <w:rFonts w:ascii="Times New Roman"/>
          <w:b w:val="false"/>
          <w:i w:val="false"/>
          <w:color w:val="000000"/>
          <w:sz w:val="28"/>
        </w:rPr>
        <w:t>
      минус</w:t>
      </w:r>
    </w:p>
    <w:bookmarkEnd w:id="4975"/>
    <w:bookmarkStart w:name="z5854" w:id="4976"/>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4976"/>
    <w:bookmarkStart w:name="z5855" w:id="4977"/>
    <w:p>
      <w:pPr>
        <w:spacing w:after="0"/>
        <w:ind w:left="0"/>
        <w:jc w:val="both"/>
      </w:pPr>
      <w:r>
        <w:rPr>
          <w:rFonts w:ascii="Times New Roman"/>
          <w:b w:val="false"/>
          <w:i w:val="false"/>
          <w:color w:val="000000"/>
          <w:sz w:val="28"/>
        </w:rPr>
        <w:t>
      минус</w:t>
      </w:r>
    </w:p>
    <w:bookmarkEnd w:id="4977"/>
    <w:bookmarkStart w:name="z5856" w:id="4978"/>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bookmarkEnd w:id="4978"/>
    <w:bookmarkStart w:name="z5857" w:id="4979"/>
    <w:p>
      <w:pPr>
        <w:spacing w:after="0"/>
        <w:ind w:left="0"/>
        <w:jc w:val="both"/>
      </w:pPr>
      <w:r>
        <w:rPr>
          <w:rFonts w:ascii="Times New Roman"/>
          <w:b w:val="false"/>
          <w:i w:val="false"/>
          <w:color w:val="000000"/>
          <w:sz w:val="28"/>
        </w:rPr>
        <w:t>
      минус</w:t>
      </w:r>
    </w:p>
    <w:bookmarkEnd w:id="4979"/>
    <w:bookmarkStart w:name="z5858" w:id="4980"/>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bookmarkEnd w:id="4980"/>
    <w:bookmarkStart w:name="z5859" w:id="4981"/>
    <w:p>
      <w:pPr>
        <w:spacing w:after="0"/>
        <w:ind w:left="0"/>
        <w:jc w:val="both"/>
      </w:pPr>
      <w:r>
        <w:rPr>
          <w:rFonts w:ascii="Times New Roman"/>
          <w:b w:val="false"/>
          <w:i w:val="false"/>
          <w:color w:val="000000"/>
          <w:sz w:val="28"/>
        </w:rPr>
        <w:t>
      минус</w:t>
      </w:r>
    </w:p>
    <w:bookmarkEnd w:id="4981"/>
    <w:bookmarkStart w:name="z5860" w:id="4982"/>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bookmarkEnd w:id="4982"/>
    <w:bookmarkStart w:name="z5875" w:id="4983"/>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bookmarkEnd w:id="4983"/>
    <w:bookmarkStart w:name="z5876" w:id="4984"/>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bookmarkEnd w:id="4984"/>
    <w:bookmarkStart w:name="z5877" w:id="4985"/>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4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303. Зачет иностранного налога</w:t>
      </w:r>
    </w:p>
    <w:bookmarkStart w:name="z5878" w:id="4986"/>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bookmarkEnd w:id="4986"/>
    <w:bookmarkStart w:name="z5879" w:id="4987"/>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bookmarkEnd w:id="4987"/>
    <w:bookmarkStart w:name="z5880" w:id="4988"/>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bookmarkEnd w:id="4988"/>
    <w:bookmarkStart w:name="z5881" w:id="4989"/>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bookmarkEnd w:id="4989"/>
    <w:bookmarkStart w:name="z5882" w:id="4990"/>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bookmarkEnd w:id="4990"/>
    <w:bookmarkStart w:name="z5883" w:id="4991"/>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bookmarkEnd w:id="4991"/>
    <w:bookmarkStart w:name="z5884" w:id="4992"/>
    <w:p>
      <w:pPr>
        <w:spacing w:after="0"/>
        <w:ind w:left="0"/>
        <w:jc w:val="both"/>
      </w:pPr>
      <w:r>
        <w:rPr>
          <w:rFonts w:ascii="Times New Roman"/>
          <w:b w:val="false"/>
          <w:i w:val="false"/>
          <w:color w:val="000000"/>
          <w:sz w:val="28"/>
        </w:rPr>
        <w:t xml:space="preserve">
      подлежащих корректировке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4992"/>
    <w:bookmarkStart w:name="z5885" w:id="4993"/>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bookmarkEnd w:id="4993"/>
    <w:bookmarkStart w:name="z5886" w:id="4994"/>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bookmarkEnd w:id="4994"/>
    <w:bookmarkStart w:name="z5887" w:id="4995"/>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bookmarkEnd w:id="4995"/>
    <w:bookmarkStart w:name="z5888" w:id="4996"/>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bookmarkEnd w:id="4996"/>
    <w:bookmarkStart w:name="z5889" w:id="4997"/>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bookmarkEnd w:id="4997"/>
    <w:bookmarkStart w:name="z5890" w:id="4998"/>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bookmarkEnd w:id="4998"/>
    <w:bookmarkStart w:name="z5891" w:id="4999"/>
    <w:p>
      <w:pPr>
        <w:spacing w:after="0"/>
        <w:ind w:left="0"/>
        <w:jc w:val="both"/>
      </w:pPr>
      <w:r>
        <w:rPr>
          <w:rFonts w:ascii="Times New Roman"/>
          <w:b w:val="false"/>
          <w:i w:val="false"/>
          <w:color w:val="000000"/>
          <w:sz w:val="28"/>
        </w:rPr>
        <w:t xml:space="preserve">
      Налогоплательщик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bookmarkEnd w:id="4999"/>
    <w:bookmarkStart w:name="z5892" w:id="5000"/>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bookmarkEnd w:id="5000"/>
    <w:bookmarkStart w:name="z5893" w:id="5001"/>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bookmarkEnd w:id="5001"/>
    <w:bookmarkStart w:name="z5894" w:id="5002"/>
    <w:p>
      <w:pPr>
        <w:spacing w:after="0"/>
        <w:ind w:left="0"/>
        <w:jc w:val="both"/>
      </w:pPr>
      <w:r>
        <w:rPr>
          <w:rFonts w:ascii="Times New Roman"/>
          <w:b w:val="false"/>
          <w:i w:val="false"/>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002"/>
    <w:bookmarkStart w:name="z15296" w:id="5003"/>
    <w:p>
      <w:pPr>
        <w:spacing w:after="0"/>
        <w:ind w:left="0"/>
        <w:jc w:val="both"/>
      </w:pPr>
      <w:r>
        <w:rPr>
          <w:rFonts w:ascii="Times New Roman"/>
          <w:b w:val="false"/>
          <w:i w:val="false"/>
          <w:color w:val="000000"/>
          <w:sz w:val="28"/>
        </w:rPr>
        <w:t>
      Нз = П × Д × Сэ/100 %, где:</w:t>
      </w:r>
    </w:p>
    <w:bookmarkEnd w:id="5003"/>
    <w:bookmarkStart w:name="z15297" w:id="5004"/>
    <w:p>
      <w:pPr>
        <w:spacing w:after="0"/>
        <w:ind w:left="0"/>
        <w:jc w:val="both"/>
      </w:pPr>
      <w:r>
        <w:rPr>
          <w:rFonts w:ascii="Times New Roman"/>
          <w:b w:val="false"/>
          <w:i w:val="false"/>
          <w:color w:val="000000"/>
          <w:sz w:val="28"/>
        </w:rPr>
        <w:t>
      Нз – сумма подоходного налога, подлежащая отнесению в зачет;</w:t>
      </w:r>
    </w:p>
    <w:bookmarkEnd w:id="5004"/>
    <w:bookmarkStart w:name="z15298" w:id="5005"/>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bookmarkEnd w:id="5005"/>
    <w:bookmarkStart w:name="z15299" w:id="5006"/>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006"/>
    <w:bookmarkStart w:name="z15300" w:id="5007"/>
    <w:p>
      <w:pPr>
        <w:spacing w:after="0"/>
        <w:ind w:left="0"/>
        <w:jc w:val="both"/>
      </w:pPr>
      <w:r>
        <w:rPr>
          <w:rFonts w:ascii="Times New Roman"/>
          <w:b w:val="false"/>
          <w:i w:val="false"/>
          <w:color w:val="000000"/>
          <w:sz w:val="28"/>
        </w:rPr>
        <w:t xml:space="preserve">
      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bookmarkEnd w:id="5007"/>
    <w:bookmarkStart w:name="z15301" w:id="5008"/>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bookmarkEnd w:id="5008"/>
    <w:bookmarkStart w:name="z15302" w:id="5009"/>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bookmarkEnd w:id="5009"/>
    <w:bookmarkStart w:name="z15303" w:id="5010"/>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010"/>
    <w:bookmarkStart w:name="z15304" w:id="5011"/>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011"/>
    <w:bookmarkStart w:name="z15305" w:id="5012"/>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012"/>
    <w:bookmarkStart w:name="z15306" w:id="5013"/>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013"/>
    <w:bookmarkStart w:name="z15307" w:id="5014"/>
    <w:p>
      <w:pPr>
        <w:spacing w:after="0"/>
        <w:ind w:left="0"/>
        <w:jc w:val="both"/>
      </w:pPr>
      <w:r>
        <w:rPr>
          <w:rFonts w:ascii="Times New Roman"/>
          <w:b w:val="false"/>
          <w:i w:val="false"/>
          <w:color w:val="000000"/>
          <w:sz w:val="28"/>
        </w:rPr>
        <w:t>
      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bookmarkEnd w:id="5014"/>
    <w:bookmarkStart w:name="z15308" w:id="5015"/>
    <w:p>
      <w:pPr>
        <w:spacing w:after="0"/>
        <w:ind w:left="0"/>
        <w:jc w:val="both"/>
      </w:pPr>
      <w:r>
        <w:rPr>
          <w:rFonts w:ascii="Times New Roman"/>
          <w:b w:val="false"/>
          <w:i w:val="false"/>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bookmarkEnd w:id="5015"/>
    <w:bookmarkStart w:name="z15309" w:id="5016"/>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bookmarkEnd w:id="5016"/>
    <w:bookmarkStart w:name="z15310" w:id="501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5017"/>
    <w:bookmarkStart w:name="z15311" w:id="5018"/>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5018"/>
    <w:bookmarkStart w:name="z15312" w:id="5019"/>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5019"/>
    <w:bookmarkStart w:name="z15313" w:id="502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304. Особенности исчисления и уплаты корпоративного подоходного налога отдельными категориями налогоплательщиков</w:t>
      </w:r>
    </w:p>
    <w:bookmarkStart w:name="z5948" w:id="5021"/>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w:t>
      </w:r>
      <w:r>
        <w:rPr>
          <w:rFonts w:ascii="Times New Roman"/>
          <w:b w:val="false"/>
          <w:i w:val="false"/>
          <w:color w:val="000000"/>
          <w:sz w:val="28"/>
        </w:rPr>
        <w:t>главой 33</w:t>
      </w:r>
      <w:r>
        <w:rPr>
          <w:rFonts w:ascii="Times New Roman"/>
          <w:b w:val="false"/>
          <w:i w:val="false"/>
          <w:color w:val="000000"/>
          <w:sz w:val="28"/>
        </w:rPr>
        <w:t xml:space="preserve">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021"/>
    <w:p>
      <w:pPr>
        <w:spacing w:after="0"/>
        <w:ind w:left="0"/>
        <w:jc w:val="both"/>
      </w:pPr>
      <w:r>
        <w:rPr>
          <w:rFonts w:ascii="Times New Roman"/>
          <w:b/>
          <w:i w:val="false"/>
          <w:color w:val="000000"/>
          <w:sz w:val="28"/>
        </w:rPr>
        <w:t>Статья 305. Исчисление суммы авансовых платежей</w:t>
      </w:r>
    </w:p>
    <w:bookmarkStart w:name="z5949" w:id="5022"/>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bookmarkEnd w:id="5022"/>
    <w:bookmarkStart w:name="z5950" w:id="5023"/>
    <w:p>
      <w:pPr>
        <w:spacing w:after="0"/>
        <w:ind w:left="0"/>
        <w:jc w:val="both"/>
      </w:pPr>
      <w:r>
        <w:rPr>
          <w:rFonts w:ascii="Times New Roman"/>
          <w:b w:val="false"/>
          <w:i w:val="false"/>
          <w:color w:val="000000"/>
          <w:sz w:val="28"/>
        </w:rPr>
        <w:t xml:space="preserve">
      1) исчисляют и уплачивают в сроки, установленные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023"/>
    <w:bookmarkStart w:name="z5951" w:id="5024"/>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bookmarkEnd w:id="5024"/>
    <w:bookmarkStart w:name="z5952" w:id="5025"/>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bookmarkEnd w:id="5025"/>
    <w:bookmarkStart w:name="z5953" w:id="5026"/>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bookmarkEnd w:id="50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bookmarkStart w:name="z5956" w:id="5027"/>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bookmarkEnd w:id="5027"/>
    <w:bookmarkStart w:name="z5957" w:id="5028"/>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bookmarkEnd w:id="5028"/>
    <w:bookmarkStart w:name="z5958" w:id="5029"/>
    <w:p>
      <w:pPr>
        <w:spacing w:after="0"/>
        <w:ind w:left="0"/>
        <w:jc w:val="both"/>
      </w:pPr>
      <w:r>
        <w:rPr>
          <w:rFonts w:ascii="Times New Roman"/>
          <w:b w:val="false"/>
          <w:i w:val="false"/>
          <w:color w:val="000000"/>
          <w:sz w:val="28"/>
        </w:rPr>
        <w:t>
      2) если иное не установлено пунктом 4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bookmarkEnd w:id="5029"/>
    <w:bookmarkStart w:name="z5959" w:id="5030"/>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bookmarkEnd w:id="5030"/>
    <w:bookmarkStart w:name="z5960" w:id="5031"/>
    <w:p>
      <w:pPr>
        <w:spacing w:after="0"/>
        <w:ind w:left="0"/>
        <w:jc w:val="both"/>
      </w:pPr>
      <w:r>
        <w:rPr>
          <w:rFonts w:ascii="Times New Roman"/>
          <w:b w:val="false"/>
          <w:i w:val="false"/>
          <w:color w:val="000000"/>
          <w:sz w:val="28"/>
        </w:rPr>
        <w:t xml:space="preserve">
      4)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289 настоящего Кодекса;</w:t>
      </w:r>
    </w:p>
    <w:bookmarkEnd w:id="5031"/>
    <w:bookmarkStart w:name="z5961" w:id="5032"/>
    <w:p>
      <w:pPr>
        <w:spacing w:after="0"/>
        <w:ind w:left="0"/>
        <w:jc w:val="both"/>
      </w:pPr>
      <w:r>
        <w:rPr>
          <w:rFonts w:ascii="Times New Roman"/>
          <w:b w:val="false"/>
          <w:i w:val="false"/>
          <w:color w:val="000000"/>
          <w:sz w:val="28"/>
        </w:rPr>
        <w:t xml:space="preserve">
      5)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5032"/>
    <w:bookmarkStart w:name="z5962" w:id="5033"/>
    <w:p>
      <w:pPr>
        <w:spacing w:after="0"/>
        <w:ind w:left="0"/>
        <w:jc w:val="both"/>
      </w:pPr>
      <w:r>
        <w:rPr>
          <w:rFonts w:ascii="Times New Roman"/>
          <w:b w:val="false"/>
          <w:i w:val="false"/>
          <w:color w:val="000000"/>
          <w:sz w:val="28"/>
        </w:rPr>
        <w:t xml:space="preserve">
      6) налогоплательщики, соответствующие условиям </w:t>
      </w:r>
      <w:r>
        <w:rPr>
          <w:rFonts w:ascii="Times New Roman"/>
          <w:b w:val="false"/>
          <w:i w:val="false"/>
          <w:color w:val="000000"/>
          <w:sz w:val="28"/>
        </w:rPr>
        <w:t>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290 настоящего Кодекса;</w:t>
      </w:r>
    </w:p>
    <w:bookmarkEnd w:id="5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8)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налогоплательщики, соответствующие условиям пункта 4-3 статьи 293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5315" w:id="5034"/>
    <w:p>
      <w:pPr>
        <w:spacing w:after="0"/>
        <w:ind w:left="0"/>
        <w:jc w:val="both"/>
      </w:pPr>
      <w:r>
        <w:rPr>
          <w:rFonts w:ascii="Times New Roman"/>
          <w:b w:val="false"/>
          <w:i w:val="false"/>
          <w:color w:val="000000"/>
          <w:sz w:val="28"/>
        </w:rPr>
        <w:t>
      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5034"/>
    <w:bookmarkStart w:name="z17218" w:id="5035"/>
    <w:p>
      <w:pPr>
        <w:spacing w:after="0"/>
        <w:ind w:left="0"/>
        <w:jc w:val="both"/>
      </w:pPr>
      <w:r>
        <w:rPr>
          <w:rFonts w:ascii="Times New Roman"/>
          <w:b w:val="false"/>
          <w:i w:val="false"/>
          <w:color w:val="000000"/>
          <w:sz w:val="28"/>
        </w:rPr>
        <w:t>
      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bookmarkEnd w:id="5035"/>
    <w:bookmarkStart w:name="z5964" w:id="5036"/>
    <w:p>
      <w:pPr>
        <w:spacing w:after="0"/>
        <w:ind w:left="0"/>
        <w:jc w:val="both"/>
      </w:pPr>
      <w:r>
        <w:rPr>
          <w:rFonts w:ascii="Times New Roman"/>
          <w:b w:val="false"/>
          <w:i w:val="false"/>
          <w:color w:val="000000"/>
          <w:sz w:val="28"/>
        </w:rPr>
        <w:t>
      3. При определении совокупного годового дохода для целей подпункта 1) пункта 2 настоящей статьи не учитываются:</w:t>
      </w:r>
    </w:p>
    <w:bookmarkEnd w:id="5036"/>
    <w:bookmarkStart w:name="z16137" w:id="5037"/>
    <w:p>
      <w:pPr>
        <w:spacing w:after="0"/>
        <w:ind w:left="0"/>
        <w:jc w:val="both"/>
      </w:pPr>
      <w:r>
        <w:rPr>
          <w:rFonts w:ascii="Times New Roman"/>
          <w:b w:val="false"/>
          <w:i w:val="false"/>
          <w:color w:val="000000"/>
          <w:sz w:val="28"/>
        </w:rPr>
        <w:t xml:space="preserve">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5037"/>
    <w:bookmarkStart w:name="z16138" w:id="5038"/>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bookmarkEnd w:id="5038"/>
    <w:bookmarkStart w:name="z16139" w:id="5039"/>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bookmarkEnd w:id="5039"/>
    <w:bookmarkStart w:name="z16140" w:id="5040"/>
    <w:p>
      <w:pPr>
        <w:spacing w:after="0"/>
        <w:ind w:left="0"/>
        <w:jc w:val="both"/>
      </w:pPr>
      <w:r>
        <w:rPr>
          <w:rFonts w:ascii="Times New Roman"/>
          <w:b w:val="false"/>
          <w:i w:val="false"/>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293 настоящего Кодекса;</w:t>
      </w:r>
    </w:p>
    <w:bookmarkEnd w:id="5040"/>
    <w:bookmarkStart w:name="z16141" w:id="5041"/>
    <w:p>
      <w:pPr>
        <w:spacing w:after="0"/>
        <w:ind w:left="0"/>
        <w:jc w:val="both"/>
      </w:pPr>
      <w:r>
        <w:rPr>
          <w:rFonts w:ascii="Times New Roman"/>
          <w:b w:val="false"/>
          <w:i w:val="false"/>
          <w:color w:val="000000"/>
          <w:sz w:val="28"/>
        </w:rPr>
        <w:t xml:space="preserve">
      доходы налогоплательщиков, указанных в </w:t>
      </w:r>
      <w:r>
        <w:rPr>
          <w:rFonts w:ascii="Times New Roman"/>
          <w:b w:val="false"/>
          <w:i w:val="false"/>
          <w:color w:val="000000"/>
          <w:sz w:val="28"/>
        </w:rPr>
        <w:t>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708 настоящего Кодекса, полученные от приоритетных видов деятельности;</w:t>
      </w:r>
    </w:p>
    <w:bookmarkEnd w:id="5041"/>
    <w:bookmarkStart w:name="z16142" w:id="5042"/>
    <w:p>
      <w:pPr>
        <w:spacing w:after="0"/>
        <w:ind w:left="0"/>
        <w:jc w:val="both"/>
      </w:pPr>
      <w:r>
        <w:rPr>
          <w:rFonts w:ascii="Times New Roman"/>
          <w:b w:val="false"/>
          <w:i w:val="false"/>
          <w:color w:val="000000"/>
          <w:sz w:val="28"/>
        </w:rPr>
        <w:t>
      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bookmarkEnd w:id="5042"/>
    <w:bookmarkStart w:name="z5965" w:id="5043"/>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bookmarkEnd w:id="5043"/>
    <w:bookmarkStart w:name="z5966" w:id="5044"/>
    <w:p>
      <w:pPr>
        <w:spacing w:after="0"/>
        <w:ind w:left="0"/>
        <w:jc w:val="both"/>
      </w:pPr>
      <w:r>
        <w:rPr>
          <w:rFonts w:ascii="Times New Roman"/>
          <w:b w:val="false"/>
          <w:i w:val="false"/>
          <w:color w:val="000000"/>
          <w:sz w:val="28"/>
        </w:rPr>
        <w:t>
      5. Сумма авансовых платежей:</w:t>
      </w:r>
    </w:p>
    <w:bookmarkEnd w:id="5044"/>
    <w:bookmarkStart w:name="z5967" w:id="5045"/>
    <w:p>
      <w:pPr>
        <w:spacing w:after="0"/>
        <w:ind w:left="0"/>
        <w:jc w:val="both"/>
      </w:pPr>
      <w:r>
        <w:rPr>
          <w:rFonts w:ascii="Times New Roman"/>
          <w:b w:val="false"/>
          <w:i w:val="false"/>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045"/>
    <w:bookmarkStart w:name="z5968" w:id="5046"/>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bookmarkEnd w:id="5046"/>
    <w:bookmarkStart w:name="z5969" w:id="5047"/>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bookmarkEnd w:id="5047"/>
    <w:bookmarkStart w:name="z5970" w:id="5048"/>
    <w:p>
      <w:pPr>
        <w:spacing w:after="0"/>
        <w:ind w:left="0"/>
        <w:jc w:val="both"/>
      </w:pPr>
      <w:r>
        <w:rPr>
          <w:rFonts w:ascii="Times New Roman"/>
          <w:b w:val="false"/>
          <w:i w:val="false"/>
          <w:color w:val="000000"/>
          <w:sz w:val="28"/>
        </w:rPr>
        <w:t xml:space="preserve">
      указаны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048"/>
    <w:bookmarkStart w:name="z5971" w:id="5049"/>
    <w:p>
      <w:pPr>
        <w:spacing w:after="0"/>
        <w:ind w:left="0"/>
        <w:jc w:val="both"/>
      </w:pPr>
      <w:r>
        <w:rPr>
          <w:rFonts w:ascii="Times New Roman"/>
          <w:b w:val="false"/>
          <w:i w:val="false"/>
          <w:color w:val="000000"/>
          <w:sz w:val="28"/>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за исключением случаев, предусмотренных </w:t>
      </w:r>
      <w:r>
        <w:rPr>
          <w:rFonts w:ascii="Times New Roman"/>
          <w:b w:val="false"/>
          <w:i w:val="false"/>
          <w:color w:val="000000"/>
          <w:sz w:val="28"/>
        </w:rPr>
        <w:t>подпунктом 4)</w:t>
      </w:r>
      <w:r>
        <w:rPr>
          <w:rFonts w:ascii="Times New Roman"/>
          <w:b w:val="false"/>
          <w:i w:val="false"/>
          <w:color w:val="000000"/>
          <w:sz w:val="28"/>
        </w:rPr>
        <w:t xml:space="preserve">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049"/>
    <w:bookmarkStart w:name="z5972" w:id="5050"/>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bookmarkEnd w:id="5050"/>
    <w:bookmarkStart w:name="z5973" w:id="5051"/>
    <w:p>
      <w:pPr>
        <w:spacing w:after="0"/>
        <w:ind w:left="0"/>
        <w:jc w:val="both"/>
      </w:pPr>
      <w:r>
        <w:rPr>
          <w:rFonts w:ascii="Times New Roman"/>
          <w:b w:val="false"/>
          <w:i w:val="false"/>
          <w:color w:val="000000"/>
          <w:sz w:val="28"/>
        </w:rPr>
        <w:t xml:space="preserve">
      если сумма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равна нулю;</w:t>
      </w:r>
    </w:p>
    <w:bookmarkEnd w:id="5051"/>
    <w:bookmarkStart w:name="z5974" w:id="5052"/>
    <w:p>
      <w:pPr>
        <w:spacing w:after="0"/>
        <w:ind w:left="0"/>
        <w:jc w:val="both"/>
      </w:pPr>
      <w:r>
        <w:rPr>
          <w:rFonts w:ascii="Times New Roman"/>
          <w:b w:val="false"/>
          <w:i w:val="false"/>
          <w:color w:val="000000"/>
          <w:sz w:val="28"/>
        </w:rPr>
        <w:t>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052"/>
    <w:bookmarkStart w:name="z5975" w:id="5053"/>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bookmarkEnd w:id="5053"/>
    <w:bookmarkStart w:name="z5976" w:id="5054"/>
    <w:p>
      <w:pPr>
        <w:spacing w:after="0"/>
        <w:ind w:left="0"/>
        <w:jc w:val="both"/>
      </w:pPr>
      <w:r>
        <w:rPr>
          <w:rFonts w:ascii="Times New Roman"/>
          <w:b w:val="false"/>
          <w:i w:val="false"/>
          <w:color w:val="000000"/>
          <w:sz w:val="28"/>
        </w:rPr>
        <w:t>
      6. Расчет авансовых платежей:</w:t>
      </w:r>
    </w:p>
    <w:bookmarkEnd w:id="5054"/>
    <w:bookmarkStart w:name="z5977" w:id="5055"/>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bookmarkEnd w:id="5055"/>
    <w:bookmarkStart w:name="z5978" w:id="5056"/>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bookmarkEnd w:id="5056"/>
    <w:bookmarkStart w:name="z5979" w:id="5057"/>
    <w:p>
      <w:pPr>
        <w:spacing w:after="0"/>
        <w:ind w:left="0"/>
        <w:jc w:val="both"/>
      </w:pPr>
      <w:r>
        <w:rPr>
          <w:rFonts w:ascii="Times New Roman"/>
          <w:b w:val="false"/>
          <w:i w:val="false"/>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057"/>
    <w:p>
      <w:pPr>
        <w:spacing w:after="0"/>
        <w:ind w:left="0"/>
        <w:jc w:val="both"/>
      </w:pPr>
      <w:r>
        <w:rPr>
          <w:rFonts w:ascii="Times New Roman"/>
          <w:b w:val="false"/>
          <w:i w:val="false"/>
          <w:color w:val="000000"/>
          <w:sz w:val="28"/>
        </w:rPr>
        <w:t>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bookmarkStart w:name="z17566" w:id="5058"/>
    <w:p>
      <w:pPr>
        <w:spacing w:after="0"/>
        <w:ind w:left="0"/>
        <w:jc w:val="both"/>
      </w:pPr>
      <w:r>
        <w:rPr>
          <w:rFonts w:ascii="Times New Roman"/>
          <w:b w:val="false"/>
          <w:i w:val="false"/>
          <w:color w:val="000000"/>
          <w:sz w:val="28"/>
        </w:rPr>
        <w:t xml:space="preserve">
      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bookmarkEnd w:id="5058"/>
    <w:bookmarkStart w:name="z17567" w:id="5059"/>
    <w:p>
      <w:pPr>
        <w:spacing w:after="0"/>
        <w:ind w:left="0"/>
        <w:jc w:val="both"/>
      </w:pPr>
      <w:r>
        <w:rPr>
          <w:rFonts w:ascii="Times New Roman"/>
          <w:b w:val="false"/>
          <w:i w:val="false"/>
          <w:color w:val="000000"/>
          <w:sz w:val="28"/>
        </w:rPr>
        <w:t>
      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bookmarkEnd w:id="5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306. Сроки и порядок уплаты корпоративного подоходного налога</w:t>
      </w:r>
    </w:p>
    <w:bookmarkStart w:name="z5980" w:id="5060"/>
    <w:p>
      <w:pPr>
        <w:spacing w:after="0"/>
        <w:ind w:left="0"/>
        <w:jc w:val="both"/>
      </w:pPr>
      <w:r>
        <w:rPr>
          <w:rFonts w:ascii="Times New Roman"/>
          <w:b w:val="false"/>
          <w:i w:val="false"/>
          <w:color w:val="000000"/>
          <w:sz w:val="28"/>
        </w:rPr>
        <w:t xml:space="preserve">
      1. Налогоплательщики осуществляют уплату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месту нахождения.</w:t>
      </w:r>
    </w:p>
    <w:bookmarkEnd w:id="5060"/>
    <w:bookmarkStart w:name="z5981" w:id="5061"/>
    <w:p>
      <w:pPr>
        <w:spacing w:after="0"/>
        <w:ind w:left="0"/>
        <w:jc w:val="both"/>
      </w:pPr>
      <w:r>
        <w:rPr>
          <w:rFonts w:ascii="Times New Roman"/>
          <w:b w:val="false"/>
          <w:i w:val="false"/>
          <w:color w:val="000000"/>
          <w:sz w:val="28"/>
        </w:rPr>
        <w:t xml:space="preserve">
      2. Налогоплательщики,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не позднее 25 числа каждого месяца в размере, определенном согласно </w:t>
      </w:r>
      <w:r>
        <w:rPr>
          <w:rFonts w:ascii="Times New Roman"/>
          <w:b w:val="false"/>
          <w:i w:val="false"/>
          <w:color w:val="000000"/>
          <w:sz w:val="28"/>
        </w:rPr>
        <w:t>статье 305</w:t>
      </w:r>
      <w:r>
        <w:rPr>
          <w:rFonts w:ascii="Times New Roman"/>
          <w:b w:val="false"/>
          <w:i w:val="false"/>
          <w:color w:val="000000"/>
          <w:sz w:val="28"/>
        </w:rPr>
        <w:t xml:space="preserve"> настоящего Кодекса. </w:t>
      </w:r>
    </w:p>
    <w:bookmarkEnd w:id="5061"/>
    <w:bookmarkStart w:name="z5982" w:id="5062"/>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5062"/>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bookmarkStart w:name="z15316" w:id="5063"/>
    <w:p>
      <w:pPr>
        <w:spacing w:after="0"/>
        <w:ind w:left="0"/>
        <w:jc w:val="both"/>
      </w:pPr>
      <w:r>
        <w:rPr>
          <w:rFonts w:ascii="Times New Roman"/>
          <w:b w:val="false"/>
          <w:i w:val="false"/>
          <w:color w:val="000000"/>
          <w:sz w:val="28"/>
        </w:rPr>
        <w:t xml:space="preserve">
      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bookmarkEnd w:id="5063"/>
    <w:bookmarkStart w:name="z15317" w:id="5064"/>
    <w:p>
      <w:pPr>
        <w:spacing w:after="0"/>
        <w:ind w:left="0"/>
        <w:jc w:val="both"/>
      </w:pPr>
      <w:r>
        <w:rPr>
          <w:rFonts w:ascii="Times New Roman"/>
          <w:b w:val="false"/>
          <w:i w:val="false"/>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50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84" w:id="5065"/>
    <w:p>
      <w:pPr>
        <w:spacing w:after="0"/>
        <w:ind w:left="0"/>
        <w:jc w:val="left"/>
      </w:pPr>
      <w:r>
        <w:rPr>
          <w:rFonts w:ascii="Times New Roman"/>
          <w:b/>
          <w:i w:val="false"/>
          <w:color w:val="000000"/>
        </w:rPr>
        <w:t xml:space="preserve"> Глава 33. КОРПОРАТИВНЫЙ ПОДОХОДНЫЙ НАЛОГ, УДЕРЖИВАЕМЫЙ У ИСТОЧНИКА ВЫПЛАТЫ</w:t>
      </w:r>
    </w:p>
    <w:bookmarkEnd w:id="5065"/>
    <w:p>
      <w:pPr>
        <w:spacing w:after="0"/>
        <w:ind w:left="0"/>
        <w:jc w:val="both"/>
      </w:pPr>
      <w:r>
        <w:rPr>
          <w:rFonts w:ascii="Times New Roman"/>
          <w:b/>
          <w:i w:val="false"/>
          <w:color w:val="000000"/>
          <w:sz w:val="28"/>
        </w:rPr>
        <w:t>Статья 307. Доходы, облагаемые у источника выплаты</w:t>
      </w:r>
    </w:p>
    <w:bookmarkStart w:name="z5985" w:id="5066"/>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bookmarkEnd w:id="5066"/>
    <w:bookmarkStart w:name="z5986" w:id="5067"/>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067"/>
    <w:bookmarkStart w:name="z5987" w:id="5068"/>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не связанные с постоянным учреждением таких нерезидентов, за исключением указанных в подпункте 3) настоящего пункта; </w:t>
      </w:r>
    </w:p>
    <w:bookmarkEnd w:id="5068"/>
    <w:bookmarkStart w:name="z5988" w:id="5069"/>
    <w:p>
      <w:pPr>
        <w:spacing w:after="0"/>
        <w:ind w:left="0"/>
        <w:jc w:val="both"/>
      </w:pPr>
      <w:r>
        <w:rPr>
          <w:rFonts w:ascii="Times New Roman"/>
          <w:b w:val="false"/>
          <w:i w:val="false"/>
          <w:color w:val="000000"/>
          <w:sz w:val="28"/>
        </w:rPr>
        <w:t xml:space="preserve">
      3)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выплачиваемые структурному подразделению юридического лица или постоянному учреждению нерезидента;</w:t>
      </w:r>
    </w:p>
    <w:bookmarkEnd w:id="5069"/>
    <w:bookmarkStart w:name="z5989" w:id="5070"/>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991" w:id="5071"/>
    <w:p>
      <w:pPr>
        <w:spacing w:after="0"/>
        <w:ind w:left="0"/>
        <w:jc w:val="both"/>
      </w:pPr>
      <w:r>
        <w:rPr>
          <w:rFonts w:ascii="Times New Roman"/>
          <w:b w:val="false"/>
          <w:i w:val="false"/>
          <w:color w:val="000000"/>
          <w:sz w:val="28"/>
        </w:rPr>
        <w:t xml:space="preserve">
      2. Не подлежат обложению у источника выплаты: </w:t>
      </w:r>
    </w:p>
    <w:bookmarkEnd w:id="5071"/>
    <w:bookmarkStart w:name="z5992" w:id="5072"/>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bookmarkEnd w:id="5072"/>
    <w:bookmarkStart w:name="z5993" w:id="5073"/>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bookmarkEnd w:id="5073"/>
    <w:bookmarkStart w:name="z5994" w:id="5074"/>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bookmarkEnd w:id="5074"/>
    <w:bookmarkStart w:name="z5995" w:id="5075"/>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5075"/>
    <w:bookmarkStart w:name="z5996" w:id="5076"/>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bookmarkEnd w:id="5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98" w:id="5077"/>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bookmarkEnd w:id="5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000" w:id="5078"/>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bookmarkEnd w:id="5078"/>
    <w:bookmarkStart w:name="z6001" w:id="5079"/>
    <w:p>
      <w:pPr>
        <w:spacing w:after="0"/>
        <w:ind w:left="0"/>
        <w:jc w:val="both"/>
      </w:pPr>
      <w:r>
        <w:rPr>
          <w:rFonts w:ascii="Times New Roman"/>
          <w:b w:val="false"/>
          <w:i w:val="false"/>
          <w:color w:val="000000"/>
          <w:sz w:val="28"/>
        </w:rPr>
        <w:t>
      10) вознаграждение по операциям репо;</w:t>
      </w:r>
    </w:p>
    <w:bookmarkEnd w:id="5079"/>
    <w:bookmarkStart w:name="z6002" w:id="5080"/>
    <w:p>
      <w:pPr>
        <w:spacing w:after="0"/>
        <w:ind w:left="0"/>
        <w:jc w:val="both"/>
      </w:pPr>
      <w:r>
        <w:rPr>
          <w:rFonts w:ascii="Times New Roman"/>
          <w:b w:val="false"/>
          <w:i w:val="false"/>
          <w:color w:val="000000"/>
          <w:sz w:val="28"/>
        </w:rPr>
        <w:t>
      11) вознаграждение по микрокредитам, выплачиваемое организациям, осуществляющим микрофинансовую деятельность (за исключением ломбардов);</w:t>
      </w:r>
    </w:p>
    <w:bookmarkEnd w:id="5080"/>
    <w:bookmarkStart w:name="z6003" w:id="5081"/>
    <w:p>
      <w:pPr>
        <w:spacing w:after="0"/>
        <w:ind w:left="0"/>
        <w:jc w:val="both"/>
      </w:pPr>
      <w:r>
        <w:rPr>
          <w:rFonts w:ascii="Times New Roman"/>
          <w:b w:val="false"/>
          <w:i w:val="false"/>
          <w:color w:val="000000"/>
          <w:sz w:val="28"/>
        </w:rPr>
        <w:t>
      12) вознаграждение по долговым ценным бумагам, выплачиваемое:</w:t>
      </w:r>
    </w:p>
    <w:bookmarkEnd w:id="5081"/>
    <w:bookmarkStart w:name="z6004" w:id="5082"/>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bookmarkEnd w:id="5082"/>
    <w:bookmarkStart w:name="z6005" w:id="5083"/>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bookmarkEnd w:id="5083"/>
    <w:bookmarkStart w:name="z6006" w:id="5084"/>
    <w:p>
      <w:pPr>
        <w:spacing w:after="0"/>
        <w:ind w:left="0"/>
        <w:jc w:val="both"/>
      </w:pPr>
      <w:r>
        <w:rPr>
          <w:rFonts w:ascii="Times New Roman"/>
          <w:b w:val="false"/>
          <w:i w:val="false"/>
          <w:color w:val="000000"/>
          <w:sz w:val="28"/>
        </w:rPr>
        <w:t xml:space="preserve">
      13) вознаграждение по депозитам, выплачиваемое: </w:t>
      </w:r>
    </w:p>
    <w:bookmarkEnd w:id="5084"/>
    <w:bookmarkStart w:name="z6007" w:id="5085"/>
    <w:p>
      <w:pPr>
        <w:spacing w:after="0"/>
        <w:ind w:left="0"/>
        <w:jc w:val="both"/>
      </w:pPr>
      <w:r>
        <w:rPr>
          <w:rFonts w:ascii="Times New Roman"/>
          <w:b w:val="false"/>
          <w:i w:val="false"/>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bookmarkEnd w:id="5085"/>
    <w:bookmarkStart w:name="z6008" w:id="5086"/>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291 настоящего Кодекса;</w:t>
      </w:r>
    </w:p>
    <w:bookmarkEnd w:id="5086"/>
    <w:bookmarkStart w:name="z6009" w:id="5087"/>
    <w:p>
      <w:pPr>
        <w:spacing w:after="0"/>
        <w:ind w:left="0"/>
        <w:jc w:val="both"/>
      </w:pPr>
      <w:r>
        <w:rPr>
          <w:rFonts w:ascii="Times New Roman"/>
          <w:b w:val="false"/>
          <w:i w:val="false"/>
          <w:color w:val="000000"/>
          <w:sz w:val="28"/>
        </w:rPr>
        <w:t>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bookmarkEnd w:id="5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16)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308. Порядок исчисления корпоративного подоходного налога, удерживаемого у источника выплаты</w:t>
      </w:r>
    </w:p>
    <w:bookmarkStart w:name="z6012" w:id="5088"/>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к сумме выплачиваемого дохода, облагаемого у источника выплаты. </w:t>
      </w:r>
    </w:p>
    <w:bookmarkEnd w:id="5088"/>
    <w:bookmarkStart w:name="z6013" w:id="5089"/>
    <w:p>
      <w:pPr>
        <w:spacing w:after="0"/>
        <w:ind w:left="0"/>
        <w:jc w:val="both"/>
      </w:pPr>
      <w:r>
        <w:rPr>
          <w:rFonts w:ascii="Times New Roman"/>
          <w:b w:val="false"/>
          <w:i w:val="false"/>
          <w:color w:val="000000"/>
          <w:sz w:val="28"/>
        </w:rPr>
        <w:t xml:space="preserve">
      2. Налоговый агент обязан удержать налог, удерживаемый у источника выплаты, при выплате доходов, указанных в </w:t>
      </w:r>
      <w:r>
        <w:rPr>
          <w:rFonts w:ascii="Times New Roman"/>
          <w:b w:val="false"/>
          <w:i w:val="false"/>
          <w:color w:val="000000"/>
          <w:sz w:val="28"/>
        </w:rPr>
        <w:t>статье 307</w:t>
      </w:r>
      <w:r>
        <w:rPr>
          <w:rFonts w:ascii="Times New Roman"/>
          <w:b w:val="false"/>
          <w:i w:val="false"/>
          <w:color w:val="000000"/>
          <w:sz w:val="28"/>
        </w:rPr>
        <w:t xml:space="preserve"> настоящего Кодекса, за исключением доходов,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независимо от формы и места выплаты дохода. </w:t>
      </w:r>
    </w:p>
    <w:bookmarkEnd w:id="5089"/>
    <w:bookmarkStart w:name="z6014" w:id="5090"/>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bookmarkEnd w:id="5090"/>
    <w:bookmarkStart w:name="z6015" w:id="5091"/>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bookmarkEnd w:id="5091"/>
    <w:bookmarkStart w:name="z6016" w:id="5092"/>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5092"/>
    <w:bookmarkStart w:name="z6017" w:id="5093"/>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093"/>
    <w:p>
      <w:pPr>
        <w:spacing w:after="0"/>
        <w:ind w:left="0"/>
        <w:jc w:val="both"/>
      </w:pPr>
      <w:r>
        <w:rPr>
          <w:rFonts w:ascii="Times New Roman"/>
          <w:b/>
          <w:i w:val="false"/>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bookmarkStart w:name="z6018" w:id="5094"/>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а также представление налоговой отчетности производятся в порядке, определенном </w:t>
      </w:r>
      <w:r>
        <w:rPr>
          <w:rFonts w:ascii="Times New Roman"/>
          <w:b w:val="false"/>
          <w:i w:val="false"/>
          <w:color w:val="000000"/>
          <w:sz w:val="28"/>
        </w:rPr>
        <w:t>главой 72</w:t>
      </w:r>
      <w:r>
        <w:rPr>
          <w:rFonts w:ascii="Times New Roman"/>
          <w:b w:val="false"/>
          <w:i w:val="false"/>
          <w:color w:val="000000"/>
          <w:sz w:val="28"/>
        </w:rPr>
        <w:t xml:space="preserve"> настоящего Кодекса.</w:t>
      </w:r>
    </w:p>
    <w:bookmarkEnd w:id="5094"/>
    <w:p>
      <w:pPr>
        <w:spacing w:after="0"/>
        <w:ind w:left="0"/>
        <w:jc w:val="both"/>
      </w:pPr>
      <w:r>
        <w:rPr>
          <w:rFonts w:ascii="Times New Roman"/>
          <w:b/>
          <w:i w:val="false"/>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bookmarkStart w:name="z6019" w:id="5095"/>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bookmarkEnd w:id="5095"/>
    <w:bookmarkStart w:name="z6020" w:id="5096"/>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bookmarkEnd w:id="5096"/>
    <w:bookmarkStart w:name="z6021" w:id="5097"/>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bookmarkEnd w:id="5097"/>
    <w:bookmarkStart w:name="z6022" w:id="5098"/>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5098"/>
    <w:bookmarkStart w:name="z6023" w:id="5099"/>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bookmarkEnd w:id="5099"/>
    <w:bookmarkStart w:name="z6024" w:id="5100"/>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bookmarkEnd w:id="5100"/>
    <w:bookmarkStart w:name="z6025" w:id="5101"/>
    <w:p>
      <w:pPr>
        <w:spacing w:after="0"/>
        <w:ind w:left="0"/>
        <w:jc w:val="both"/>
      </w:pPr>
      <w:r>
        <w:rPr>
          <w:rFonts w:ascii="Times New Roman"/>
          <w:b w:val="false"/>
          <w:i w:val="false"/>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666 настоящего Кодекса, которая наступит первой.</w:t>
      </w:r>
    </w:p>
    <w:bookmarkEnd w:id="5101"/>
    <w:bookmarkStart w:name="z6026" w:id="5102"/>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bookmarkEnd w:id="5102"/>
    <w:bookmarkStart w:name="z6027" w:id="5103"/>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bookmarkEnd w:id="5103"/>
    <w:bookmarkStart w:name="z6028" w:id="5104"/>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bookmarkEnd w:id="5104"/>
    <w:bookmarkStart w:name="z6029" w:id="5105"/>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bookmarkEnd w:id="5105"/>
    <w:bookmarkStart w:name="z6030" w:id="5106"/>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bookmarkEnd w:id="5106"/>
    <w:bookmarkStart w:name="z6031" w:id="5107"/>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bookmarkEnd w:id="5107"/>
    <w:bookmarkStart w:name="z6032" w:id="5108"/>
    <w:p>
      <w:pPr>
        <w:spacing w:after="0"/>
        <w:ind w:left="0"/>
        <w:jc w:val="both"/>
      </w:pPr>
      <w:r>
        <w:rPr>
          <w:rFonts w:ascii="Times New Roman"/>
          <w:b w:val="false"/>
          <w:i w:val="false"/>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5108"/>
    <w:bookmarkStart w:name="z6033" w:id="5109"/>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5109"/>
    <w:bookmarkStart w:name="z6034" w:id="5110"/>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bookmarkEnd w:id="5110"/>
    <w:bookmarkStart w:name="z6035" w:id="5111"/>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bookmarkEnd w:id="5111"/>
    <w:bookmarkStart w:name="z6036" w:id="5112"/>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bookmarkEnd w:id="5112"/>
    <w:bookmarkStart w:name="z6037" w:id="5113"/>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bookmarkEnd w:id="5113"/>
    <w:bookmarkStart w:name="z6038" w:id="5114"/>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bookmarkEnd w:id="5114"/>
    <w:bookmarkStart w:name="z6039" w:id="5115"/>
    <w:p>
      <w:pPr>
        <w:spacing w:after="0"/>
        <w:ind w:left="0"/>
        <w:jc w:val="both"/>
      </w:pPr>
      <w:r>
        <w:rPr>
          <w:rFonts w:ascii="Times New Roman"/>
          <w:b w:val="false"/>
          <w:i w:val="false"/>
          <w:color w:val="000000"/>
          <w:sz w:val="28"/>
        </w:rPr>
        <w:t xml:space="preserve">
      Документы, указанные в настоящем пункте, представляются 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w:t>
      </w:r>
    </w:p>
    <w:bookmarkEnd w:id="5115"/>
    <w:bookmarkStart w:name="z6040" w:id="5116"/>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bookmarkEnd w:id="5116"/>
    <w:bookmarkStart w:name="z6041" w:id="5117"/>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bookmarkEnd w:id="5117"/>
    <w:bookmarkStart w:name="z6042" w:id="5118"/>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5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310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311. Порядок перечисления корпоративного подоходного налога, удержанного у источника выплаты</w:t>
      </w:r>
    </w:p>
    <w:bookmarkStart w:name="z6043" w:id="5119"/>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bookmarkEnd w:id="5119"/>
    <w:bookmarkStart w:name="z6044" w:id="5120"/>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bookmarkEnd w:id="5120"/>
    <w:bookmarkStart w:name="z6045" w:id="5121"/>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121"/>
    <w:p>
      <w:pPr>
        <w:spacing w:after="0"/>
        <w:ind w:left="0"/>
        <w:jc w:val="both"/>
      </w:pPr>
      <w:r>
        <w:rPr>
          <w:rFonts w:ascii="Times New Roman"/>
          <w:b/>
          <w:i w:val="false"/>
          <w:color w:val="000000"/>
          <w:sz w:val="28"/>
        </w:rPr>
        <w:t>Статья 312. Расчет по корпоративному подоходному налогу, удержанному у источника выплаты</w:t>
      </w:r>
    </w:p>
    <w:bookmarkStart w:name="z6046" w:id="5122"/>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bookmarkEnd w:id="5122"/>
    <w:bookmarkStart w:name="z6047" w:id="5123"/>
    <w:p>
      <w:pPr>
        <w:spacing w:after="0"/>
        <w:ind w:left="0"/>
        <w:jc w:val="left"/>
      </w:pPr>
      <w:r>
        <w:rPr>
          <w:rFonts w:ascii="Times New Roman"/>
          <w:b/>
          <w:i w:val="false"/>
          <w:color w:val="000000"/>
        </w:rPr>
        <w:t xml:space="preserve"> Глава 34. СТАВКИ НАЛОГА, НАЛОГОВЫЙ ПЕРИОД И НАЛОГОВАЯ ДЕКЛАРАЦИЯ</w:t>
      </w:r>
    </w:p>
    <w:bookmarkEnd w:id="5123"/>
    <w:p>
      <w:pPr>
        <w:spacing w:after="0"/>
        <w:ind w:left="0"/>
        <w:jc w:val="both"/>
      </w:pPr>
      <w:r>
        <w:rPr>
          <w:rFonts w:ascii="Times New Roman"/>
          <w:b/>
          <w:i w:val="false"/>
          <w:color w:val="000000"/>
          <w:sz w:val="28"/>
        </w:rPr>
        <w:t>Статья 313. Ставки налога</w:t>
      </w:r>
    </w:p>
    <w:bookmarkStart w:name="z6048" w:id="5124"/>
    <w:p>
      <w:pPr>
        <w:spacing w:after="0"/>
        <w:ind w:left="0"/>
        <w:jc w:val="both"/>
      </w:pPr>
      <w:r>
        <w:rPr>
          <w:rFonts w:ascii="Times New Roman"/>
          <w:b w:val="false"/>
          <w:i w:val="false"/>
          <w:color w:val="000000"/>
          <w:sz w:val="28"/>
        </w:rPr>
        <w:t xml:space="preserve">
      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5124"/>
    <w:bookmarkStart w:name="z15318" w:id="5125"/>
    <w:p>
      <w:pPr>
        <w:spacing w:after="0"/>
        <w:ind w:left="0"/>
        <w:jc w:val="both"/>
      </w:pPr>
      <w:r>
        <w:rPr>
          <w:rFonts w:ascii="Times New Roman"/>
          <w:b w:val="false"/>
          <w:i w:val="false"/>
          <w:color w:val="000000"/>
          <w:sz w:val="28"/>
        </w:rPr>
        <w:t xml:space="preserve">
      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bookmarkEnd w:id="5125"/>
    <w:bookmarkStart w:name="z6049" w:id="5126"/>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bookmarkEnd w:id="5126"/>
    <w:bookmarkStart w:name="z6050" w:id="5127"/>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bookmarkEnd w:id="5127"/>
    <w:bookmarkStart w:name="z6051" w:id="5128"/>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bookmarkEnd w:id="5128"/>
    <w:bookmarkStart w:name="z6052" w:id="5129"/>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bookmarkEnd w:id="5129"/>
    <w:bookmarkStart w:name="z6053" w:id="5130"/>
    <w:p>
      <w:pPr>
        <w:spacing w:after="0"/>
        <w:ind w:left="0"/>
        <w:jc w:val="both"/>
      </w:pPr>
      <w:r>
        <w:rPr>
          <w:rFonts w:ascii="Times New Roman"/>
          <w:b w:val="false"/>
          <w:i w:val="false"/>
          <w:color w:val="000000"/>
          <w:sz w:val="28"/>
        </w:rPr>
        <w:t>
      3) развитие семеноводства;</w:t>
      </w:r>
    </w:p>
    <w:bookmarkEnd w:id="5130"/>
    <w:bookmarkStart w:name="z6054" w:id="5131"/>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bookmarkEnd w:id="5131"/>
    <w:bookmarkStart w:name="z6055" w:id="5132"/>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bookmarkEnd w:id="5132"/>
    <w:bookmarkStart w:name="z6056" w:id="5133"/>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5133"/>
    <w:bookmarkStart w:name="z6057" w:id="5134"/>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bookmarkEnd w:id="5134"/>
    <w:bookmarkStart w:name="z6058" w:id="5135"/>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bookmarkEnd w:id="5135"/>
    <w:bookmarkStart w:name="z6059" w:id="5136"/>
    <w:p>
      <w:pPr>
        <w:spacing w:after="0"/>
        <w:ind w:left="0"/>
        <w:jc w:val="both"/>
      </w:pPr>
      <w:r>
        <w:rPr>
          <w:rFonts w:ascii="Times New Roman"/>
          <w:b w:val="false"/>
          <w:i w:val="false"/>
          <w:color w:val="000000"/>
          <w:sz w:val="28"/>
        </w:rPr>
        <w:t>
      9) развитие племенного животноводства;</w:t>
      </w:r>
    </w:p>
    <w:bookmarkEnd w:id="5136"/>
    <w:bookmarkStart w:name="z6060" w:id="5137"/>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bookmarkEnd w:id="5137"/>
    <w:bookmarkStart w:name="z6061" w:id="5138"/>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bookmarkEnd w:id="5138"/>
    <w:bookmarkStart w:name="z6062" w:id="5139"/>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bookmarkEnd w:id="5139"/>
    <w:bookmarkStart w:name="z6063" w:id="5140"/>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End w:id="5140"/>
    <w:bookmarkStart w:name="z6064" w:id="5141"/>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bookmarkEnd w:id="5141"/>
    <w:bookmarkStart w:name="z6065" w:id="5142"/>
    <w:p>
      <w:pPr>
        <w:spacing w:after="0"/>
        <w:ind w:left="0"/>
        <w:jc w:val="both"/>
      </w:pPr>
      <w:r>
        <w:rPr>
          <w:rFonts w:ascii="Times New Roman"/>
          <w:b w:val="false"/>
          <w:i w:val="false"/>
          <w:color w:val="000000"/>
          <w:sz w:val="28"/>
        </w:rPr>
        <w:t xml:space="preserve">
      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статьей 646 настоящего Кодекса.</w:t>
      </w:r>
    </w:p>
    <w:bookmarkEnd w:id="5142"/>
    <w:bookmarkStart w:name="z6066" w:id="5143"/>
    <w:p>
      <w:pPr>
        <w:spacing w:after="0"/>
        <w:ind w:left="0"/>
        <w:jc w:val="both"/>
      </w:pPr>
      <w:r>
        <w:rPr>
          <w:rFonts w:ascii="Times New Roman"/>
          <w:b w:val="false"/>
          <w:i w:val="false"/>
          <w:color w:val="000000"/>
          <w:sz w:val="28"/>
        </w:rPr>
        <w:t xml:space="preserve">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5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314. Налоговый период</w:t>
      </w:r>
    </w:p>
    <w:bookmarkStart w:name="z6067" w:id="5144"/>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bookmarkEnd w:id="5144"/>
    <w:bookmarkStart w:name="z6068" w:id="5145"/>
    <w:p>
      <w:pPr>
        <w:spacing w:after="0"/>
        <w:ind w:left="0"/>
        <w:jc w:val="both"/>
      </w:pPr>
      <w:r>
        <w:rPr>
          <w:rFonts w:ascii="Times New Roman"/>
          <w:b w:val="false"/>
          <w:i w:val="false"/>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145"/>
    <w:p>
      <w:pPr>
        <w:spacing w:after="0"/>
        <w:ind w:left="0"/>
        <w:jc w:val="both"/>
      </w:pPr>
      <w:r>
        <w:rPr>
          <w:rFonts w:ascii="Times New Roman"/>
          <w:b w:val="false"/>
          <w:i w:val="false"/>
          <w:color w:val="000000"/>
          <w:sz w:val="28"/>
        </w:rPr>
        <w:t>
      При этом днем создания юридического лица считается день его государственной регистрации в регистрирующем органе.</w:t>
      </w:r>
    </w:p>
    <w:bookmarkStart w:name="z6070" w:id="5146"/>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bookmarkEnd w:id="5146"/>
    <w:bookmarkStart w:name="z6071" w:id="5147"/>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bookmarkEnd w:id="5147"/>
    <w:bookmarkStart w:name="z6072" w:id="5148"/>
    <w:p>
      <w:pPr>
        <w:spacing w:after="0"/>
        <w:ind w:left="0"/>
        <w:jc w:val="both"/>
      </w:pPr>
      <w:r>
        <w:rPr>
          <w:rFonts w:ascii="Times New Roman"/>
          <w:b w:val="false"/>
          <w:i w:val="false"/>
          <w:color w:val="000000"/>
          <w:sz w:val="28"/>
        </w:rPr>
        <w:t>
      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bookmarkEnd w:id="5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315. Налоговая декларация</w:t>
      </w:r>
    </w:p>
    <w:bookmarkStart w:name="z6073" w:id="5149"/>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bookmarkEnd w:id="5149"/>
    <w:bookmarkStart w:name="z6074" w:id="5150"/>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bookmarkEnd w:id="5150"/>
    <w:bookmarkStart w:name="z6075" w:id="5151"/>
    <w:p>
      <w:pPr>
        <w:spacing w:after="0"/>
        <w:ind w:left="0"/>
        <w:jc w:val="both"/>
      </w:pPr>
      <w:r>
        <w:rPr>
          <w:rFonts w:ascii="Times New Roman"/>
          <w:b w:val="false"/>
          <w:i w:val="false"/>
          <w:color w:val="000000"/>
          <w:sz w:val="28"/>
        </w:rPr>
        <w:t>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2 и 2-1 статьи 681 настоящего Кодекса.</w:t>
      </w:r>
    </w:p>
    <w:bookmarkEnd w:id="5151"/>
    <w:bookmarkStart w:name="z14635" w:id="5152"/>
    <w:p>
      <w:pPr>
        <w:spacing w:after="0"/>
        <w:ind w:left="0"/>
        <w:jc w:val="both"/>
      </w:pPr>
      <w:r>
        <w:rPr>
          <w:rFonts w:ascii="Times New Roman"/>
          <w:b w:val="false"/>
          <w:i w:val="false"/>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раздела 8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8. ИНДИВИДУАЛЬНЫЙ ПОДОХОДНЫЙ НАЛОГ</w:t>
      </w:r>
    </w:p>
    <w:bookmarkStart w:name="z6077" w:id="5153"/>
    <w:p>
      <w:pPr>
        <w:spacing w:after="0"/>
        <w:ind w:left="0"/>
        <w:jc w:val="left"/>
      </w:pPr>
      <w:r>
        <w:rPr>
          <w:rFonts w:ascii="Times New Roman"/>
          <w:b/>
          <w:i w:val="false"/>
          <w:color w:val="000000"/>
        </w:rPr>
        <w:t xml:space="preserve"> Глава 35. ОБЩИЕ ПОЛОЖЕНИЯ</w:t>
      </w:r>
    </w:p>
    <w:bookmarkEnd w:id="515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316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316. Плательщики</w:t>
      </w:r>
    </w:p>
    <w:bookmarkStart w:name="z6078" w:id="5154"/>
    <w:p>
      <w:pPr>
        <w:spacing w:after="0"/>
        <w:ind w:left="0"/>
        <w:jc w:val="both"/>
      </w:pPr>
      <w:r>
        <w:rPr>
          <w:rFonts w:ascii="Times New Roman"/>
          <w:b w:val="false"/>
          <w:i w:val="false"/>
          <w:color w:val="000000"/>
          <w:sz w:val="28"/>
        </w:rPr>
        <w:t>
      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bookmarkEnd w:id="5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3461" w:id="5155"/>
    <w:p>
      <w:pPr>
        <w:spacing w:after="0"/>
        <w:ind w:left="0"/>
        <w:jc w:val="both"/>
      </w:pPr>
      <w:r>
        <w:rPr>
          <w:rFonts w:ascii="Times New Roman"/>
          <w:b w:val="false"/>
          <w:i w:val="false"/>
          <w:color w:val="000000"/>
          <w:sz w:val="28"/>
        </w:rPr>
        <w:t>
      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bookmarkEnd w:id="5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317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317 предусмотрено изменение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317. Особенности налогообложения доходов в отдельных случаях</w:t>
      </w:r>
    </w:p>
    <w:bookmarkStart w:name="z6080" w:id="5156"/>
    <w:p>
      <w:pPr>
        <w:spacing w:after="0"/>
        <w:ind w:left="0"/>
        <w:jc w:val="both"/>
      </w:pPr>
      <w:r>
        <w:rPr>
          <w:rFonts w:ascii="Times New Roman"/>
          <w:b w:val="false"/>
          <w:i w:val="false"/>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156"/>
    <w:bookmarkStart w:name="z16727" w:id="5157"/>
    <w:p>
      <w:pPr>
        <w:spacing w:after="0"/>
        <w:ind w:left="0"/>
        <w:jc w:val="both"/>
      </w:pPr>
      <w:r>
        <w:rPr>
          <w:rFonts w:ascii="Times New Roman"/>
          <w:b w:val="false"/>
          <w:i w:val="false"/>
          <w:color w:val="000000"/>
          <w:sz w:val="28"/>
        </w:rPr>
        <w:t>
      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bookmarkEnd w:id="5157"/>
    <w:bookmarkStart w:name="z6081" w:id="5158"/>
    <w:p>
      <w:pPr>
        <w:spacing w:after="0"/>
        <w:ind w:left="0"/>
        <w:jc w:val="both"/>
      </w:pPr>
      <w:r>
        <w:rPr>
          <w:rFonts w:ascii="Times New Roman"/>
          <w:b w:val="false"/>
          <w:i w:val="false"/>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val="false"/>
          <w:color w:val="000000"/>
          <w:sz w:val="28"/>
        </w:rPr>
        <w:t xml:space="preserve"> и, </w:t>
      </w:r>
      <w:r>
        <w:rPr>
          <w:rFonts w:ascii="Times New Roman"/>
          <w:b w:val="false"/>
          <w:i w:val="false"/>
          <w:color w:val="000000"/>
          <w:sz w:val="28"/>
        </w:rPr>
        <w:t>40</w:t>
      </w:r>
      <w:r>
        <w:rPr>
          <w:rFonts w:ascii="Times New Roman"/>
          <w:b w:val="false"/>
          <w:i w:val="false"/>
          <w:color w:val="000000"/>
          <w:sz w:val="28"/>
        </w:rPr>
        <w:t xml:space="preserve"> и </w:t>
      </w:r>
      <w:r>
        <w:rPr>
          <w:rFonts w:ascii="Times New Roman"/>
          <w:b w:val="false"/>
          <w:i w:val="false"/>
          <w:color w:val="000000"/>
          <w:sz w:val="28"/>
        </w:rPr>
        <w:t>71</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158"/>
    <w:bookmarkStart w:name="z6082" w:id="5159"/>
    <w:p>
      <w:pPr>
        <w:spacing w:after="0"/>
        <w:ind w:left="0"/>
        <w:jc w:val="both"/>
      </w:pPr>
      <w:r>
        <w:rPr>
          <w:rFonts w:ascii="Times New Roman"/>
          <w:b w:val="false"/>
          <w:i w:val="false"/>
          <w:color w:val="000000"/>
          <w:sz w:val="28"/>
        </w:rPr>
        <w:t xml:space="preserve">
      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74</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bookmarkEnd w:id="5159"/>
    <w:bookmarkStart w:name="z6083" w:id="5160"/>
    <w:p>
      <w:pPr>
        <w:spacing w:after="0"/>
        <w:ind w:left="0"/>
        <w:jc w:val="both"/>
      </w:pPr>
      <w:r>
        <w:rPr>
          <w:rFonts w:ascii="Times New Roman"/>
          <w:b w:val="false"/>
          <w:i w:val="false"/>
          <w:color w:val="000000"/>
          <w:sz w:val="28"/>
        </w:rPr>
        <w:t xml:space="preserve">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160"/>
    <w:bookmarkStart w:name="z14104" w:id="5161"/>
    <w:p>
      <w:pPr>
        <w:spacing w:after="0"/>
        <w:ind w:left="0"/>
        <w:jc w:val="both"/>
      </w:pPr>
      <w:r>
        <w:rPr>
          <w:rFonts w:ascii="Times New Roman"/>
          <w:b w:val="false"/>
          <w:i w:val="false"/>
          <w:color w:val="000000"/>
          <w:sz w:val="28"/>
        </w:rPr>
        <w:t>
      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bookmarkEnd w:id="5161"/>
    <w:bookmarkStart w:name="z14105" w:id="5162"/>
    <w:p>
      <w:pPr>
        <w:spacing w:after="0"/>
        <w:ind w:left="0"/>
        <w:jc w:val="both"/>
      </w:pPr>
      <w:r>
        <w:rPr>
          <w:rFonts w:ascii="Times New Roman"/>
          <w:b w:val="false"/>
          <w:i w:val="false"/>
          <w:color w:val="000000"/>
          <w:sz w:val="28"/>
        </w:rPr>
        <w:t>
      6. По доходам, полученным (подлежащим получению) плательщиком единого совокупного платежа от осуществления видов деятельности, указанных в подпункте 3) пункта 1 статьи 774 настоящего Кодекса, исчисление и уплата индивидуального подоходного налога производятся в соответствии со статьей 775 настоящего Кодекса.</w:t>
      </w:r>
    </w:p>
    <w:bookmarkEnd w:id="5162"/>
    <w:bookmarkStart w:name="z14106" w:id="5163"/>
    <w:p>
      <w:pPr>
        <w:spacing w:after="0"/>
        <w:ind w:left="0"/>
        <w:jc w:val="both"/>
      </w:pPr>
      <w:r>
        <w:rPr>
          <w:rFonts w:ascii="Times New Roman"/>
          <w:b w:val="false"/>
          <w:i w:val="false"/>
          <w:color w:val="000000"/>
          <w:sz w:val="28"/>
        </w:rPr>
        <w:t xml:space="preserve">
      Представление таким лицом налоговой отчетности по индивидуальному подоходному налогу по доходам, указанным в части первой настоящего пункта, и социальным платежам не производится, за исключением случаев, установленных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 Законом Республики Казахстан "О противодействии коррупции".</w:t>
      </w:r>
    </w:p>
    <w:bookmarkEnd w:id="5163"/>
    <w:p>
      <w:pPr>
        <w:spacing w:after="0"/>
        <w:ind w:left="0"/>
        <w:jc w:val="both"/>
      </w:pPr>
      <w:r>
        <w:rPr>
          <w:rFonts w:ascii="Times New Roman"/>
          <w:b/>
          <w:i w:val="false"/>
          <w:color w:val="000000"/>
          <w:sz w:val="28"/>
        </w:rPr>
        <w:t>Статья 318. Объекты налогообложения</w:t>
      </w:r>
    </w:p>
    <w:bookmarkStart w:name="z6085" w:id="5164"/>
    <w:p>
      <w:pPr>
        <w:spacing w:after="0"/>
        <w:ind w:left="0"/>
        <w:jc w:val="both"/>
      </w:pPr>
      <w:r>
        <w:rPr>
          <w:rFonts w:ascii="Times New Roman"/>
          <w:b w:val="false"/>
          <w:i w:val="false"/>
          <w:color w:val="000000"/>
          <w:sz w:val="28"/>
        </w:rPr>
        <w:t>
      Объектами обложения индивидуальным подоходным налогом являются:</w:t>
      </w:r>
    </w:p>
    <w:bookmarkEnd w:id="5164"/>
    <w:bookmarkStart w:name="z6086" w:id="5165"/>
    <w:p>
      <w:pPr>
        <w:spacing w:after="0"/>
        <w:ind w:left="0"/>
        <w:jc w:val="both"/>
      </w:pPr>
      <w:r>
        <w:rPr>
          <w:rFonts w:ascii="Times New Roman"/>
          <w:b w:val="false"/>
          <w:i w:val="false"/>
          <w:color w:val="000000"/>
          <w:sz w:val="28"/>
        </w:rPr>
        <w:t>
      1) облагаемый доход физического лица у источника выплаты;</w:t>
      </w:r>
    </w:p>
    <w:bookmarkEnd w:id="5165"/>
    <w:bookmarkStart w:name="z6087" w:id="5166"/>
    <w:p>
      <w:pPr>
        <w:spacing w:after="0"/>
        <w:ind w:left="0"/>
        <w:jc w:val="both"/>
      </w:pPr>
      <w:r>
        <w:rPr>
          <w:rFonts w:ascii="Times New Roman"/>
          <w:b w:val="false"/>
          <w:i w:val="false"/>
          <w:color w:val="000000"/>
          <w:sz w:val="28"/>
        </w:rPr>
        <w:t>
      2) облагаемый доход физического лица при самостоятельном налогообложении.</w:t>
      </w:r>
    </w:p>
    <w:bookmarkEnd w:id="5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предусмотрено изменение Законом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12.12.2023 </w:t>
      </w:r>
      <w:r>
        <w:rPr>
          <w:rFonts w:ascii="Times New Roman"/>
          <w:b w:val="false"/>
          <w:i w:val="false"/>
          <w:color w:val="ff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319. Годовой доход физического лица</w:t>
      </w:r>
    </w:p>
    <w:bookmarkStart w:name="z6088" w:id="5167"/>
    <w:p>
      <w:pPr>
        <w:spacing w:after="0"/>
        <w:ind w:left="0"/>
        <w:jc w:val="both"/>
      </w:pPr>
      <w:r>
        <w:rPr>
          <w:rFonts w:ascii="Times New Roman"/>
          <w:b w:val="false"/>
          <w:i w:val="false"/>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167"/>
    <w:p>
      <w:pPr>
        <w:spacing w:after="0"/>
        <w:ind w:left="0"/>
        <w:jc w:val="both"/>
      </w:pPr>
      <w:r>
        <w:rPr>
          <w:rFonts w:ascii="Times New Roman"/>
          <w:b w:val="false"/>
          <w:i w:val="false"/>
          <w:color w:val="000000"/>
          <w:sz w:val="28"/>
        </w:rPr>
        <w:t>
      1) у источника выплаты;</w:t>
      </w:r>
    </w:p>
    <w:p>
      <w:pPr>
        <w:spacing w:after="0"/>
        <w:ind w:left="0"/>
        <w:jc w:val="both"/>
      </w:pPr>
      <w:r>
        <w:rPr>
          <w:rFonts w:ascii="Times New Roman"/>
          <w:b w:val="false"/>
          <w:i w:val="false"/>
          <w:color w:val="000000"/>
          <w:sz w:val="28"/>
        </w:rPr>
        <w:t>
      2) физическим лицом самостоятельно.</w:t>
      </w:r>
    </w:p>
    <w:bookmarkStart w:name="z6091" w:id="5168"/>
    <w:p>
      <w:pPr>
        <w:spacing w:after="0"/>
        <w:ind w:left="0"/>
        <w:jc w:val="both"/>
      </w:pPr>
      <w:r>
        <w:rPr>
          <w:rFonts w:ascii="Times New Roman"/>
          <w:b w:val="false"/>
          <w:i w:val="false"/>
          <w:color w:val="000000"/>
          <w:sz w:val="28"/>
        </w:rPr>
        <w:t>
      2. Не рассматриваются в качестве дохода физического лица:</w:t>
      </w:r>
    </w:p>
    <w:bookmarkEnd w:id="5168"/>
    <w:bookmarkStart w:name="z13462" w:id="5169"/>
    <w:p>
      <w:pPr>
        <w:spacing w:after="0"/>
        <w:ind w:left="0"/>
        <w:jc w:val="both"/>
      </w:pPr>
      <w:r>
        <w:rPr>
          <w:rFonts w:ascii="Times New Roman"/>
          <w:b w:val="false"/>
          <w:i w:val="false"/>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bookmarkEnd w:id="5169"/>
    <w:bookmarkStart w:name="z13463" w:id="5170"/>
    <w:p>
      <w:pPr>
        <w:spacing w:after="0"/>
        <w:ind w:left="0"/>
        <w:jc w:val="both"/>
      </w:pPr>
      <w:r>
        <w:rPr>
          <w:rFonts w:ascii="Times New Roman"/>
          <w:b w:val="false"/>
          <w:i w:val="false"/>
          <w:color w:val="000000"/>
          <w:sz w:val="28"/>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bookmarkEnd w:id="5170"/>
    <w:bookmarkStart w:name="z13464" w:id="5171"/>
    <w:p>
      <w:pPr>
        <w:spacing w:after="0"/>
        <w:ind w:left="0"/>
        <w:jc w:val="both"/>
      </w:pPr>
      <w:r>
        <w:rPr>
          <w:rFonts w:ascii="Times New Roman"/>
          <w:b w:val="false"/>
          <w:i w:val="false"/>
          <w:color w:val="000000"/>
          <w:sz w:val="28"/>
        </w:rPr>
        <w:t xml:space="preserve">
      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статьи 244 настоящего Кодекса;</w:t>
      </w:r>
    </w:p>
    <w:bookmarkEnd w:id="5171"/>
    <w:bookmarkStart w:name="z13465" w:id="5172"/>
    <w:p>
      <w:pPr>
        <w:spacing w:after="0"/>
        <w:ind w:left="0"/>
        <w:jc w:val="both"/>
      </w:pPr>
      <w:r>
        <w:rPr>
          <w:rFonts w:ascii="Times New Roman"/>
          <w:b w:val="false"/>
          <w:i w:val="false"/>
          <w:color w:val="000000"/>
          <w:sz w:val="28"/>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172"/>
    <w:bookmarkStart w:name="z13466" w:id="5173"/>
    <w:p>
      <w:pPr>
        <w:spacing w:after="0"/>
        <w:ind w:left="0"/>
        <w:jc w:val="both"/>
      </w:pPr>
      <w:r>
        <w:rPr>
          <w:rFonts w:ascii="Times New Roman"/>
          <w:b w:val="false"/>
          <w:i w:val="false"/>
          <w:color w:val="000000"/>
          <w:sz w:val="28"/>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173"/>
    <w:bookmarkStart w:name="z13467" w:id="5174"/>
    <w:p>
      <w:pPr>
        <w:spacing w:after="0"/>
        <w:ind w:left="0"/>
        <w:jc w:val="both"/>
      </w:pPr>
      <w:r>
        <w:rPr>
          <w:rFonts w:ascii="Times New Roman"/>
          <w:b w:val="false"/>
          <w:i w:val="false"/>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174"/>
    <w:bookmarkStart w:name="z13468" w:id="5175"/>
    <w:p>
      <w:pPr>
        <w:spacing w:after="0"/>
        <w:ind w:left="0"/>
        <w:jc w:val="both"/>
      </w:pPr>
      <w:r>
        <w:rPr>
          <w:rFonts w:ascii="Times New Roman"/>
          <w:b w:val="false"/>
          <w:i w:val="false"/>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175"/>
    <w:bookmarkStart w:name="z13469" w:id="5176"/>
    <w:p>
      <w:pPr>
        <w:spacing w:after="0"/>
        <w:ind w:left="0"/>
        <w:jc w:val="both"/>
      </w:pPr>
      <w:r>
        <w:rPr>
          <w:rFonts w:ascii="Times New Roman"/>
          <w:b w:val="false"/>
          <w:i w:val="false"/>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bookmarkEnd w:id="5176"/>
    <w:bookmarkStart w:name="z13470" w:id="5177"/>
    <w:p>
      <w:pPr>
        <w:spacing w:after="0"/>
        <w:ind w:left="0"/>
        <w:jc w:val="both"/>
      </w:pPr>
      <w:r>
        <w:rPr>
          <w:rFonts w:ascii="Times New Roman"/>
          <w:b w:val="false"/>
          <w:i w:val="false"/>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bookmarkEnd w:id="5177"/>
    <w:bookmarkStart w:name="z13471" w:id="5178"/>
    <w:p>
      <w:pPr>
        <w:spacing w:after="0"/>
        <w:ind w:left="0"/>
        <w:jc w:val="both"/>
      </w:pPr>
      <w:r>
        <w:rPr>
          <w:rFonts w:ascii="Times New Roman"/>
          <w:b w:val="false"/>
          <w:i w:val="false"/>
          <w:color w:val="000000"/>
          <w:sz w:val="28"/>
        </w:rPr>
        <w:t>
      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178"/>
    <w:bookmarkStart w:name="z13472" w:id="5179"/>
    <w:p>
      <w:pPr>
        <w:spacing w:after="0"/>
        <w:ind w:left="0"/>
        <w:jc w:val="both"/>
      </w:pPr>
      <w:r>
        <w:rPr>
          <w:rFonts w:ascii="Times New Roman"/>
          <w:b w:val="false"/>
          <w:i w:val="false"/>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5179"/>
    <w:bookmarkStart w:name="z13473" w:id="5180"/>
    <w:p>
      <w:pPr>
        <w:spacing w:after="0"/>
        <w:ind w:left="0"/>
        <w:jc w:val="both"/>
      </w:pPr>
      <w:r>
        <w:rPr>
          <w:rFonts w:ascii="Times New Roman"/>
          <w:b w:val="false"/>
          <w:i w:val="false"/>
          <w:color w:val="000000"/>
          <w:sz w:val="28"/>
        </w:rPr>
        <w:t>
      по имущественному найму (аренде) жилища;</w:t>
      </w:r>
    </w:p>
    <w:bookmarkEnd w:id="5180"/>
    <w:bookmarkStart w:name="z13474" w:id="5181"/>
    <w:p>
      <w:pPr>
        <w:spacing w:after="0"/>
        <w:ind w:left="0"/>
        <w:jc w:val="both"/>
      </w:pPr>
      <w:r>
        <w:rPr>
          <w:rFonts w:ascii="Times New Roman"/>
          <w:b w:val="false"/>
          <w:i w:val="false"/>
          <w:color w:val="000000"/>
          <w:sz w:val="28"/>
        </w:rPr>
        <w:t>
      на питание в пределах суточных, установленных в подпункте 2) настоящего пункта;</w:t>
      </w:r>
    </w:p>
    <w:bookmarkEnd w:id="5181"/>
    <w:bookmarkStart w:name="z13475" w:id="5182"/>
    <w:p>
      <w:pPr>
        <w:spacing w:after="0"/>
        <w:ind w:left="0"/>
        <w:jc w:val="both"/>
      </w:pPr>
      <w:r>
        <w:rPr>
          <w:rFonts w:ascii="Times New Roman"/>
          <w:b w:val="false"/>
          <w:i w:val="false"/>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w:t>
      </w:r>
    </w:p>
    <w:bookmarkEnd w:id="5182"/>
    <w:bookmarkStart w:name="z13476" w:id="5183"/>
    <w:p>
      <w:pPr>
        <w:spacing w:after="0"/>
        <w:ind w:left="0"/>
        <w:jc w:val="both"/>
      </w:pPr>
      <w:r>
        <w:rPr>
          <w:rFonts w:ascii="Times New Roman"/>
          <w:b w:val="false"/>
          <w:i w:val="false"/>
          <w:color w:val="000000"/>
          <w:sz w:val="28"/>
        </w:rPr>
        <w:t>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5183"/>
    <w:p>
      <w:pPr>
        <w:spacing w:after="0"/>
        <w:ind w:left="0"/>
        <w:jc w:val="both"/>
      </w:pPr>
      <w:r>
        <w:rPr>
          <w:rFonts w:ascii="Times New Roman"/>
          <w:b w:val="false"/>
          <w:i w:val="false"/>
          <w:color w:val="000000"/>
          <w:sz w:val="28"/>
        </w:rPr>
        <w:t>
      10-1)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bookmarkStart w:name="z16693" w:id="5184"/>
    <w:p>
      <w:pPr>
        <w:spacing w:after="0"/>
        <w:ind w:left="0"/>
        <w:jc w:val="both"/>
      </w:pPr>
      <w:r>
        <w:rPr>
          <w:rFonts w:ascii="Times New Roman"/>
          <w:b w:val="false"/>
          <w:i w:val="false"/>
          <w:color w:val="000000"/>
          <w:sz w:val="28"/>
        </w:rPr>
        <w:t>
      10-2)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bookmarkEnd w:id="5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11) предусмотрен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bookmarkStart w:name="z13478" w:id="5185"/>
    <w:p>
      <w:pPr>
        <w:spacing w:after="0"/>
        <w:ind w:left="0"/>
        <w:jc w:val="both"/>
      </w:pPr>
      <w:r>
        <w:rPr>
          <w:rFonts w:ascii="Times New Roman"/>
          <w:b w:val="false"/>
          <w:i w:val="false"/>
          <w:color w:val="000000"/>
          <w:sz w:val="28"/>
        </w:rPr>
        <w:t>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bookmarkEnd w:id="5185"/>
    <w:bookmarkStart w:name="z13479" w:id="5186"/>
    <w:p>
      <w:pPr>
        <w:spacing w:after="0"/>
        <w:ind w:left="0"/>
        <w:jc w:val="both"/>
      </w:pPr>
      <w:r>
        <w:rPr>
          <w:rFonts w:ascii="Times New Roman"/>
          <w:b w:val="false"/>
          <w:i w:val="false"/>
          <w:color w:val="000000"/>
          <w:sz w:val="28"/>
        </w:rPr>
        <w:t>
      13) прирост стоимости при реализации (передаче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bookmarkEnd w:id="5186"/>
    <w:bookmarkStart w:name="z13480" w:id="5187"/>
    <w:p>
      <w:pPr>
        <w:spacing w:after="0"/>
        <w:ind w:left="0"/>
        <w:jc w:val="both"/>
      </w:pPr>
      <w:r>
        <w:rPr>
          <w:rFonts w:ascii="Times New Roman"/>
          <w:b w:val="false"/>
          <w:i w:val="false"/>
          <w:color w:val="000000"/>
          <w:sz w:val="28"/>
        </w:rPr>
        <w:t>
      14) прирост стоимости при реализации (передаче в качестве вклада в уставный капитал юридического лица) жилищ, дачных строений, гаражей, парковочных мест,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bookmarkEnd w:id="5187"/>
    <w:bookmarkStart w:name="z13481" w:id="5188"/>
    <w:p>
      <w:pPr>
        <w:spacing w:after="0"/>
        <w:ind w:left="0"/>
        <w:jc w:val="both"/>
      </w:pPr>
      <w:r>
        <w:rPr>
          <w:rFonts w:ascii="Times New Roman"/>
          <w:b w:val="false"/>
          <w:i w:val="false"/>
          <w:color w:val="000000"/>
          <w:sz w:val="28"/>
        </w:rPr>
        <w:t xml:space="preserve">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188"/>
    <w:bookmarkStart w:name="z13482" w:id="5189"/>
    <w:p>
      <w:pPr>
        <w:spacing w:after="0"/>
        <w:ind w:left="0"/>
        <w:jc w:val="both"/>
      </w:pPr>
      <w:r>
        <w:rPr>
          <w:rFonts w:ascii="Times New Roman"/>
          <w:b w:val="false"/>
          <w:i w:val="false"/>
          <w:color w:val="000000"/>
          <w:sz w:val="28"/>
        </w:rPr>
        <w:t xml:space="preserve">
      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189"/>
    <w:bookmarkStart w:name="z13483" w:id="5190"/>
    <w:p>
      <w:pPr>
        <w:spacing w:after="0"/>
        <w:ind w:left="0"/>
        <w:jc w:val="both"/>
      </w:pPr>
      <w:r>
        <w:rPr>
          <w:rFonts w:ascii="Times New Roman"/>
          <w:b w:val="false"/>
          <w:i w:val="false"/>
          <w:color w:val="000000"/>
          <w:sz w:val="28"/>
        </w:rPr>
        <w:t>
      17) прирост стоимости имущества, выкупленного для государственных нужд в соответствии с законодательством Республики Казахстан;</w:t>
      </w:r>
    </w:p>
    <w:bookmarkEnd w:id="5190"/>
    <w:bookmarkStart w:name="z13484" w:id="5191"/>
    <w:p>
      <w:pPr>
        <w:spacing w:after="0"/>
        <w:ind w:left="0"/>
        <w:jc w:val="both"/>
      </w:pPr>
      <w:r>
        <w:rPr>
          <w:rFonts w:ascii="Times New Roman"/>
          <w:b w:val="false"/>
          <w:i w:val="false"/>
          <w:color w:val="000000"/>
          <w:sz w:val="28"/>
        </w:rPr>
        <w:t>
      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bookmarkEnd w:id="5191"/>
    <w:bookmarkStart w:name="z13485" w:id="5192"/>
    <w:p>
      <w:pPr>
        <w:spacing w:after="0"/>
        <w:ind w:left="0"/>
        <w:jc w:val="both"/>
      </w:pPr>
      <w:r>
        <w:rPr>
          <w:rFonts w:ascii="Times New Roman"/>
          <w:b w:val="false"/>
          <w:i w:val="false"/>
          <w:color w:val="000000"/>
          <w:sz w:val="28"/>
        </w:rPr>
        <w:t>
      на содержание общего имущества объекта кондоминиума в соответствии с жилищным законодательством Республики Казахстан;</w:t>
      </w:r>
    </w:p>
    <w:bookmarkEnd w:id="5192"/>
    <w:bookmarkStart w:name="z13486" w:id="5193"/>
    <w:p>
      <w:pPr>
        <w:spacing w:after="0"/>
        <w:ind w:left="0"/>
        <w:jc w:val="both"/>
      </w:pPr>
      <w:r>
        <w:rPr>
          <w:rFonts w:ascii="Times New Roman"/>
          <w:b w:val="false"/>
          <w:i w:val="false"/>
          <w:color w:val="000000"/>
          <w:sz w:val="28"/>
        </w:rPr>
        <w:t>
      на оплату коммунальных услуг, предусмотренных Законом Республики Казахстан "О жилищных отношениях";</w:t>
      </w:r>
    </w:p>
    <w:bookmarkEnd w:id="5193"/>
    <w:bookmarkStart w:name="z13487" w:id="5194"/>
    <w:p>
      <w:pPr>
        <w:spacing w:after="0"/>
        <w:ind w:left="0"/>
        <w:jc w:val="both"/>
      </w:pPr>
      <w:r>
        <w:rPr>
          <w:rFonts w:ascii="Times New Roman"/>
          <w:b w:val="false"/>
          <w:i w:val="false"/>
          <w:color w:val="000000"/>
          <w:sz w:val="28"/>
        </w:rPr>
        <w:t>
      на ремонт жилища, жилого помещения (квартиры);</w:t>
      </w:r>
    </w:p>
    <w:bookmarkEnd w:id="5194"/>
    <w:bookmarkStart w:name="z13488" w:id="5195"/>
    <w:p>
      <w:pPr>
        <w:spacing w:after="0"/>
        <w:ind w:left="0"/>
        <w:jc w:val="both"/>
      </w:pPr>
      <w:r>
        <w:rPr>
          <w:rFonts w:ascii="Times New Roman"/>
          <w:b w:val="false"/>
          <w:i w:val="false"/>
          <w:color w:val="000000"/>
          <w:sz w:val="28"/>
        </w:rPr>
        <w:t>
      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bookmarkEnd w:id="5195"/>
    <w:bookmarkStart w:name="z13489" w:id="5196"/>
    <w:p>
      <w:pPr>
        <w:spacing w:after="0"/>
        <w:ind w:left="0"/>
        <w:jc w:val="both"/>
      </w:pPr>
      <w:r>
        <w:rPr>
          <w:rFonts w:ascii="Times New Roman"/>
          <w:b w:val="false"/>
          <w:i w:val="false"/>
          <w:color w:val="000000"/>
          <w:sz w:val="28"/>
        </w:rPr>
        <w:t>
      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5196"/>
    <w:bookmarkStart w:name="z13490" w:id="5197"/>
    <w:p>
      <w:pPr>
        <w:spacing w:after="0"/>
        <w:ind w:left="0"/>
        <w:jc w:val="both"/>
      </w:pPr>
      <w:r>
        <w:rPr>
          <w:rFonts w:ascii="Times New Roman"/>
          <w:b w:val="false"/>
          <w:i w:val="false"/>
          <w:color w:val="000000"/>
          <w:sz w:val="28"/>
        </w:rPr>
        <w:t xml:space="preserve">
      21)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bookmarkEnd w:id="5197"/>
    <w:bookmarkStart w:name="z13491" w:id="5198"/>
    <w:p>
      <w:pPr>
        <w:spacing w:after="0"/>
        <w:ind w:left="0"/>
        <w:jc w:val="both"/>
      </w:pPr>
      <w:r>
        <w:rPr>
          <w:rFonts w:ascii="Times New Roman"/>
          <w:b w:val="false"/>
          <w:i w:val="false"/>
          <w:color w:val="000000"/>
          <w:sz w:val="28"/>
        </w:rPr>
        <w:t>
      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bookmarkEnd w:id="5198"/>
    <w:bookmarkStart w:name="z13492" w:id="5199"/>
    <w:p>
      <w:pPr>
        <w:spacing w:after="0"/>
        <w:ind w:left="0"/>
        <w:jc w:val="both"/>
      </w:pPr>
      <w:r>
        <w:rPr>
          <w:rFonts w:ascii="Times New Roman"/>
          <w:b w:val="false"/>
          <w:i w:val="false"/>
          <w:color w:val="000000"/>
          <w:sz w:val="28"/>
        </w:rPr>
        <w:t>
      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bookmarkEnd w:id="5199"/>
    <w:bookmarkStart w:name="z16694" w:id="5200"/>
    <w:p>
      <w:pPr>
        <w:spacing w:after="0"/>
        <w:ind w:left="0"/>
        <w:jc w:val="both"/>
      </w:pPr>
      <w:r>
        <w:rPr>
          <w:rFonts w:ascii="Times New Roman"/>
          <w:b w:val="false"/>
          <w:i w:val="false"/>
          <w:color w:val="000000"/>
          <w:sz w:val="28"/>
        </w:rPr>
        <w:t>
      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5200"/>
    <w:bookmarkStart w:name="z16695" w:id="5201"/>
    <w:p>
      <w:pPr>
        <w:spacing w:after="0"/>
        <w:ind w:left="0"/>
        <w:jc w:val="both"/>
      </w:pPr>
      <w:r>
        <w:rPr>
          <w:rFonts w:ascii="Times New Roman"/>
          <w:b w:val="false"/>
          <w:i w:val="false"/>
          <w:color w:val="000000"/>
          <w:sz w:val="28"/>
        </w:rPr>
        <w:t>
      установления физическому лицу – заемщику инвалидности первой или второй группы, а также в случае смерти физического лица – заемщика;</w:t>
      </w:r>
    </w:p>
    <w:bookmarkEnd w:id="5201"/>
    <w:bookmarkStart w:name="z16696" w:id="5202"/>
    <w:p>
      <w:pPr>
        <w:spacing w:after="0"/>
        <w:ind w:left="0"/>
        <w:jc w:val="both"/>
      </w:pPr>
      <w:r>
        <w:rPr>
          <w:rFonts w:ascii="Times New Roman"/>
          <w:b w:val="false"/>
          <w:i w:val="false"/>
          <w:color w:val="000000"/>
          <w:sz w:val="28"/>
        </w:rPr>
        <w:t>
      отсутствия другого дохода у физического лица – заемщика, получающего социальные выплаты в соответствии с Социальным кодексом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bookmarkEnd w:id="5202"/>
    <w:bookmarkStart w:name="z16697" w:id="5203"/>
    <w:p>
      <w:pPr>
        <w:spacing w:after="0"/>
        <w:ind w:left="0"/>
        <w:jc w:val="both"/>
      </w:pPr>
      <w:r>
        <w:rPr>
          <w:rFonts w:ascii="Times New Roman"/>
          <w:b w:val="false"/>
          <w:i w:val="false"/>
          <w:color w:val="000000"/>
          <w:sz w:val="28"/>
        </w:rPr>
        <w:t>
      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bookmarkEnd w:id="5203"/>
    <w:bookmarkStart w:name="z16698" w:id="5204"/>
    <w:p>
      <w:pPr>
        <w:spacing w:after="0"/>
        <w:ind w:left="0"/>
        <w:jc w:val="both"/>
      </w:pPr>
      <w:r>
        <w:rPr>
          <w:rFonts w:ascii="Times New Roman"/>
          <w:b w:val="false"/>
          <w:i w:val="false"/>
          <w:color w:val="000000"/>
          <w:sz w:val="28"/>
        </w:rPr>
        <w:t>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bookmarkEnd w:id="5204"/>
    <w:bookmarkStart w:name="z16699" w:id="5205"/>
    <w:p>
      <w:pPr>
        <w:spacing w:after="0"/>
        <w:ind w:left="0"/>
        <w:jc w:val="both"/>
      </w:pPr>
      <w:r>
        <w:rPr>
          <w:rFonts w:ascii="Times New Roman"/>
          <w:b w:val="false"/>
          <w:i w:val="false"/>
          <w:color w:val="000000"/>
          <w:sz w:val="28"/>
        </w:rPr>
        <w:t>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bookmarkEnd w:id="5205"/>
    <w:bookmarkStart w:name="z16700" w:id="5206"/>
    <w:p>
      <w:pPr>
        <w:spacing w:after="0"/>
        <w:ind w:left="0"/>
        <w:jc w:val="both"/>
      </w:pPr>
      <w:r>
        <w:rPr>
          <w:rFonts w:ascii="Times New Roman"/>
          <w:b w:val="false"/>
          <w:i w:val="false"/>
          <w:color w:val="000000"/>
          <w:sz w:val="28"/>
        </w:rPr>
        <w:t>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bookmarkEnd w:id="5206"/>
    <w:bookmarkStart w:name="z16701" w:id="5207"/>
    <w:p>
      <w:pPr>
        <w:spacing w:after="0"/>
        <w:ind w:left="0"/>
        <w:jc w:val="both"/>
      </w:pPr>
      <w:r>
        <w:rPr>
          <w:rFonts w:ascii="Times New Roman"/>
          <w:b w:val="false"/>
          <w:i w:val="false"/>
          <w:color w:val="000000"/>
          <w:sz w:val="28"/>
        </w:rPr>
        <w:t>
      по которому произведены уступка права требования и (или) перевод долга;</w:t>
      </w:r>
    </w:p>
    <w:bookmarkEnd w:id="5207"/>
    <w:bookmarkStart w:name="z13493" w:id="52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bookmarkEnd w:id="5208"/>
    <w:bookmarkStart w:name="z13502" w:id="5209"/>
    <w:p>
      <w:pPr>
        <w:spacing w:after="0"/>
        <w:ind w:left="0"/>
        <w:jc w:val="both"/>
      </w:pPr>
      <w:r>
        <w:rPr>
          <w:rFonts w:ascii="Times New Roman"/>
          <w:b w:val="false"/>
          <w:i w:val="false"/>
          <w:color w:val="000000"/>
          <w:sz w:val="28"/>
        </w:rPr>
        <w:t>
      прощения основного долга;</w:t>
      </w:r>
    </w:p>
    <w:bookmarkEnd w:id="5209"/>
    <w:bookmarkStart w:name="z13503" w:id="5210"/>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10"/>
    <w:bookmarkStart w:name="z17425" w:id="5211"/>
    <w:p>
      <w:pPr>
        <w:spacing w:after="0"/>
        <w:ind w:left="0"/>
        <w:jc w:val="both"/>
      </w:pPr>
      <w:r>
        <w:rPr>
          <w:rFonts w:ascii="Times New Roman"/>
          <w:b w:val="false"/>
          <w:i w:val="false"/>
          <w:color w:val="000000"/>
          <w:sz w:val="28"/>
        </w:rPr>
        <w:t>
      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bookmarkEnd w:id="5211"/>
    <w:bookmarkStart w:name="z17426" w:id="5212"/>
    <w:p>
      <w:pPr>
        <w:spacing w:after="0"/>
        <w:ind w:left="0"/>
        <w:jc w:val="both"/>
      </w:pPr>
      <w:r>
        <w:rPr>
          <w:rFonts w:ascii="Times New Roman"/>
          <w:b w:val="false"/>
          <w:i w:val="false"/>
          <w:color w:val="000000"/>
          <w:sz w:val="28"/>
        </w:rPr>
        <w:t>
      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5212"/>
    <w:bookmarkStart w:name="z13505" w:id="5213"/>
    <w:p>
      <w:pPr>
        <w:spacing w:after="0"/>
        <w:ind w:left="0"/>
        <w:jc w:val="both"/>
      </w:pPr>
      <w:r>
        <w:rPr>
          <w:rFonts w:ascii="Times New Roman"/>
          <w:b w:val="false"/>
          <w:i w:val="false"/>
          <w:color w:val="000000"/>
          <w:sz w:val="28"/>
        </w:rPr>
        <w:t>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bookmarkEnd w:id="5213"/>
    <w:bookmarkStart w:name="z13506" w:id="5214"/>
    <w:p>
      <w:pPr>
        <w:spacing w:after="0"/>
        <w:ind w:left="0"/>
        <w:jc w:val="both"/>
      </w:pPr>
      <w:r>
        <w:rPr>
          <w:rFonts w:ascii="Times New Roman"/>
          <w:b w:val="false"/>
          <w:i w:val="false"/>
          <w:color w:val="000000"/>
          <w:sz w:val="28"/>
        </w:rPr>
        <w:t>
      прощения основного долга в части суммы ранее капитализированного вознаграждения, комиссии, неустойки (пени, штрафа);</w:t>
      </w:r>
    </w:p>
    <w:bookmarkEnd w:id="5214"/>
    <w:bookmarkStart w:name="z13507" w:id="5215"/>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15"/>
    <w:bookmarkStart w:name="z13508" w:id="5216"/>
    <w:p>
      <w:pPr>
        <w:spacing w:after="0"/>
        <w:ind w:left="0"/>
        <w:jc w:val="both"/>
      </w:pPr>
      <w:r>
        <w:rPr>
          <w:rFonts w:ascii="Times New Roman"/>
          <w:b w:val="false"/>
          <w:i w:val="false"/>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bookmarkEnd w:id="5216"/>
    <w:bookmarkStart w:name="z13509" w:id="5217"/>
    <w:p>
      <w:pPr>
        <w:spacing w:after="0"/>
        <w:ind w:left="0"/>
        <w:jc w:val="both"/>
      </w:pPr>
      <w:r>
        <w:rPr>
          <w:rFonts w:ascii="Times New Roman"/>
          <w:b w:val="false"/>
          <w:i w:val="false"/>
          <w:color w:val="000000"/>
          <w:sz w:val="28"/>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bookmarkEnd w:id="5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25-1) действовал до 01.01.2023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3510" w:id="5218"/>
    <w:p>
      <w:pPr>
        <w:spacing w:after="0"/>
        <w:ind w:left="0"/>
        <w:jc w:val="both"/>
      </w:pPr>
      <w:r>
        <w:rPr>
          <w:rFonts w:ascii="Times New Roman"/>
          <w:b w:val="false"/>
          <w:i w:val="false"/>
          <w:color w:val="000000"/>
          <w:sz w:val="28"/>
        </w:rPr>
        <w:t xml:space="preserve">
      26) сумма задолженности по кредиту (займу), по которому прощение долга произведено в порядке, установленном </w:t>
      </w:r>
      <w:r>
        <w:rPr>
          <w:rFonts w:ascii="Times New Roman"/>
          <w:b w:val="false"/>
          <w:i w:val="false"/>
          <w:color w:val="000000"/>
          <w:sz w:val="28"/>
        </w:rPr>
        <w:t>подпунктом 11)</w:t>
      </w:r>
      <w:r>
        <w:rPr>
          <w:rFonts w:ascii="Times New Roman"/>
          <w:b w:val="false"/>
          <w:i w:val="false"/>
          <w:color w:val="000000"/>
          <w:sz w:val="28"/>
        </w:rPr>
        <w:t xml:space="preserve"> пункта 5 статьи 232 настоящего Кодекса, включая задолженность по вознаграждению по таким кредитам;</w:t>
      </w:r>
    </w:p>
    <w:bookmarkEnd w:id="5218"/>
    <w:bookmarkStart w:name="z13511" w:id="5219"/>
    <w:p>
      <w:pPr>
        <w:spacing w:after="0"/>
        <w:ind w:left="0"/>
        <w:jc w:val="both"/>
      </w:pPr>
      <w:r>
        <w:rPr>
          <w:rFonts w:ascii="Times New Roman"/>
          <w:b w:val="false"/>
          <w:i w:val="false"/>
          <w:color w:val="000000"/>
          <w:sz w:val="28"/>
        </w:rPr>
        <w:t>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219"/>
    <w:bookmarkStart w:name="z13512" w:id="5220"/>
    <w:p>
      <w:pPr>
        <w:spacing w:after="0"/>
        <w:ind w:left="0"/>
        <w:jc w:val="both"/>
      </w:pPr>
      <w:r>
        <w:rPr>
          <w:rFonts w:ascii="Times New Roman"/>
          <w:b w:val="false"/>
          <w:i w:val="false"/>
          <w:color w:val="000000"/>
          <w:sz w:val="28"/>
        </w:rPr>
        <w:t>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bookmarkEnd w:id="5220"/>
    <w:bookmarkStart w:name="z13513" w:id="5221"/>
    <w:p>
      <w:pPr>
        <w:spacing w:after="0"/>
        <w:ind w:left="0"/>
        <w:jc w:val="both"/>
      </w:pPr>
      <w:r>
        <w:rPr>
          <w:rFonts w:ascii="Times New Roman"/>
          <w:b w:val="false"/>
          <w:i w:val="false"/>
          <w:color w:val="000000"/>
          <w:sz w:val="28"/>
        </w:rPr>
        <w:t>
      29)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bookmarkEnd w:id="5221"/>
    <w:bookmarkStart w:name="z15986" w:id="5222"/>
    <w:p>
      <w:pPr>
        <w:spacing w:after="0"/>
        <w:ind w:left="0"/>
        <w:jc w:val="both"/>
      </w:pPr>
      <w:r>
        <w:rPr>
          <w:rFonts w:ascii="Times New Roman"/>
          <w:b w:val="false"/>
          <w:i w:val="false"/>
          <w:color w:val="000000"/>
          <w:sz w:val="28"/>
        </w:rPr>
        <w:t>
      29-1)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bookmarkEnd w:id="5222"/>
    <w:bookmarkStart w:name="z13514" w:id="5223"/>
    <w:p>
      <w:pPr>
        <w:spacing w:after="0"/>
        <w:ind w:left="0"/>
        <w:jc w:val="both"/>
      </w:pPr>
      <w:r>
        <w:rPr>
          <w:rFonts w:ascii="Times New Roman"/>
          <w:b w:val="false"/>
          <w:i w:val="false"/>
          <w:color w:val="000000"/>
          <w:sz w:val="28"/>
        </w:rPr>
        <w:t>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bookmarkEnd w:id="5223"/>
    <w:bookmarkStart w:name="z13515" w:id="5224"/>
    <w:p>
      <w:pPr>
        <w:spacing w:after="0"/>
        <w:ind w:left="0"/>
        <w:jc w:val="both"/>
      </w:pPr>
      <w:r>
        <w:rPr>
          <w:rFonts w:ascii="Times New Roman"/>
          <w:b w:val="false"/>
          <w:i w:val="false"/>
          <w:color w:val="000000"/>
          <w:sz w:val="28"/>
        </w:rPr>
        <w:t>
      31) материальная выгода, полученная за счет средств бюджета в соответствии с законодательством Республики Казахстан, в том числе при:</w:t>
      </w:r>
    </w:p>
    <w:bookmarkEnd w:id="5224"/>
    <w:bookmarkStart w:name="z13516" w:id="5225"/>
    <w:p>
      <w:pPr>
        <w:spacing w:after="0"/>
        <w:ind w:left="0"/>
        <w:jc w:val="both"/>
      </w:pPr>
      <w:r>
        <w:rPr>
          <w:rFonts w:ascii="Times New Roman"/>
          <w:b w:val="false"/>
          <w:i w:val="false"/>
          <w:color w:val="000000"/>
          <w:sz w:val="28"/>
        </w:rPr>
        <w:t>
      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bookmarkEnd w:id="5225"/>
    <w:bookmarkStart w:name="z13517" w:id="5226"/>
    <w:p>
      <w:pPr>
        <w:spacing w:after="0"/>
        <w:ind w:left="0"/>
        <w:jc w:val="both"/>
      </w:pPr>
      <w:r>
        <w:rPr>
          <w:rFonts w:ascii="Times New Roman"/>
          <w:b w:val="false"/>
          <w:i w:val="false"/>
          <w:color w:val="000000"/>
          <w:sz w:val="28"/>
        </w:rPr>
        <w:t>
      предоставлении гарантированного объема бесплатной медицинской помощи;</w:t>
      </w:r>
    </w:p>
    <w:bookmarkEnd w:id="5226"/>
    <w:bookmarkStart w:name="z13518" w:id="5227"/>
    <w:p>
      <w:pPr>
        <w:spacing w:after="0"/>
        <w:ind w:left="0"/>
        <w:jc w:val="both"/>
      </w:pPr>
      <w:r>
        <w:rPr>
          <w:rFonts w:ascii="Times New Roman"/>
          <w:b w:val="false"/>
          <w:i w:val="false"/>
          <w:color w:val="000000"/>
          <w:sz w:val="28"/>
        </w:rPr>
        <w:t>
      уплате взносов государства на обязательное социальное медицинское страхование;</w:t>
      </w:r>
    </w:p>
    <w:bookmarkEnd w:id="5227"/>
    <w:bookmarkStart w:name="z13519" w:id="5228"/>
    <w:p>
      <w:pPr>
        <w:spacing w:after="0"/>
        <w:ind w:left="0"/>
        <w:jc w:val="both"/>
      </w:pPr>
      <w:r>
        <w:rPr>
          <w:rFonts w:ascii="Times New Roman"/>
          <w:b w:val="false"/>
          <w:i w:val="false"/>
          <w:color w:val="000000"/>
          <w:sz w:val="28"/>
        </w:rPr>
        <w:t>
      предоставлении реабилитационного лечения, оздоровления и отдыха на объектах санаторно-курортного назначения;</w:t>
      </w:r>
    </w:p>
    <w:bookmarkEnd w:id="5228"/>
    <w:bookmarkStart w:name="z13520" w:id="5229"/>
    <w:p>
      <w:pPr>
        <w:spacing w:after="0"/>
        <w:ind w:left="0"/>
        <w:jc w:val="both"/>
      </w:pPr>
      <w:r>
        <w:rPr>
          <w:rFonts w:ascii="Times New Roman"/>
          <w:b w:val="false"/>
          <w:i w:val="false"/>
          <w:color w:val="000000"/>
          <w:sz w:val="28"/>
        </w:rPr>
        <w:t>
      предоставлении лекарственных средств и медицинских изделий;</w:t>
      </w:r>
    </w:p>
    <w:bookmarkEnd w:id="5229"/>
    <w:bookmarkStart w:name="z13521" w:id="5230"/>
    <w:p>
      <w:pPr>
        <w:spacing w:after="0"/>
        <w:ind w:left="0"/>
        <w:jc w:val="both"/>
      </w:pPr>
      <w:r>
        <w:rPr>
          <w:rFonts w:ascii="Times New Roman"/>
          <w:b w:val="false"/>
          <w:i w:val="false"/>
          <w:color w:val="000000"/>
          <w:sz w:val="28"/>
        </w:rPr>
        <w:t>
      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При этом положение данного абзаца распространяется на физических лиц, являющихся:</w:t>
      </w:r>
    </w:p>
    <w:bookmarkEnd w:id="5230"/>
    <w:bookmarkStart w:name="z14509" w:id="5231"/>
    <w:p>
      <w:pPr>
        <w:spacing w:after="0"/>
        <w:ind w:left="0"/>
        <w:jc w:val="both"/>
      </w:pPr>
      <w:r>
        <w:rPr>
          <w:rFonts w:ascii="Times New Roman"/>
          <w:b w:val="false"/>
          <w:i w:val="false"/>
          <w:color w:val="000000"/>
          <w:sz w:val="28"/>
        </w:rPr>
        <w:t>
      лицом с инвалидностью;</w:t>
      </w:r>
    </w:p>
    <w:bookmarkEnd w:id="5231"/>
    <w:bookmarkStart w:name="z14510" w:id="5232"/>
    <w:p>
      <w:pPr>
        <w:spacing w:after="0"/>
        <w:ind w:left="0"/>
        <w:jc w:val="both"/>
      </w:pPr>
      <w:r>
        <w:rPr>
          <w:rFonts w:ascii="Times New Roman"/>
          <w:b w:val="false"/>
          <w:i w:val="false"/>
          <w:color w:val="000000"/>
          <w:sz w:val="28"/>
        </w:rPr>
        <w:t>
      индивидуальным помощником, оказывающим социальные услуги лицу с инвалидностью первой группы, имеющему затруднение в передвижении;</w:t>
      </w:r>
    </w:p>
    <w:bookmarkEnd w:id="5232"/>
    <w:bookmarkStart w:name="z13522" w:id="5233"/>
    <w:p>
      <w:pPr>
        <w:spacing w:after="0"/>
        <w:ind w:left="0"/>
        <w:jc w:val="both"/>
      </w:pPr>
      <w:r>
        <w:rPr>
          <w:rFonts w:ascii="Times New Roman"/>
          <w:b w:val="false"/>
          <w:i w:val="false"/>
          <w:color w:val="000000"/>
          <w:sz w:val="28"/>
        </w:rPr>
        <w:t xml:space="preserve">
      32) выплаты физическим лицам за приобретенное у них личное имущество физического лица. </w:t>
      </w:r>
    </w:p>
    <w:bookmarkEnd w:id="5233"/>
    <w:bookmarkStart w:name="z13523" w:id="5234"/>
    <w:p>
      <w:pPr>
        <w:spacing w:after="0"/>
        <w:ind w:left="0"/>
        <w:jc w:val="both"/>
      </w:pPr>
      <w:r>
        <w:rPr>
          <w:rFonts w:ascii="Times New Roman"/>
          <w:b w:val="false"/>
          <w:i w:val="false"/>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bookmarkEnd w:id="5234"/>
    <w:bookmarkStart w:name="z13524" w:id="5235"/>
    <w:p>
      <w:pPr>
        <w:spacing w:after="0"/>
        <w:ind w:left="0"/>
        <w:jc w:val="both"/>
      </w:pPr>
      <w:r>
        <w:rPr>
          <w:rFonts w:ascii="Times New Roman"/>
          <w:b w:val="false"/>
          <w:i w:val="false"/>
          <w:color w:val="000000"/>
          <w:sz w:val="28"/>
        </w:rPr>
        <w:t>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bookmarkEnd w:id="5235"/>
    <w:bookmarkStart w:name="z13525" w:id="5236"/>
    <w:p>
      <w:pPr>
        <w:spacing w:after="0"/>
        <w:ind w:left="0"/>
        <w:jc w:val="both"/>
      </w:pPr>
      <w:r>
        <w:rPr>
          <w:rFonts w:ascii="Times New Roman"/>
          <w:b w:val="false"/>
          <w:i w:val="false"/>
          <w:color w:val="000000"/>
          <w:sz w:val="28"/>
        </w:rPr>
        <w:t>
      34)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bookmarkEnd w:id="5236"/>
    <w:bookmarkStart w:name="z13526" w:id="5237"/>
    <w:p>
      <w:pPr>
        <w:spacing w:after="0"/>
        <w:ind w:left="0"/>
        <w:jc w:val="both"/>
      </w:pPr>
      <w:r>
        <w:rPr>
          <w:rFonts w:ascii="Times New Roman"/>
          <w:b w:val="false"/>
          <w:i w:val="false"/>
          <w:color w:val="000000"/>
          <w:sz w:val="28"/>
        </w:rPr>
        <w:t>
      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bookmarkEnd w:id="5237"/>
    <w:bookmarkStart w:name="z13527" w:id="5238"/>
    <w:p>
      <w:pPr>
        <w:spacing w:after="0"/>
        <w:ind w:left="0"/>
        <w:jc w:val="both"/>
      </w:pPr>
      <w:r>
        <w:rPr>
          <w:rFonts w:ascii="Times New Roman"/>
          <w:b w:val="false"/>
          <w:i w:val="false"/>
          <w:color w:val="000000"/>
          <w:sz w:val="28"/>
        </w:rPr>
        <w:t>
      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bookmarkEnd w:id="5238"/>
    <w:bookmarkStart w:name="z13528" w:id="5239"/>
    <w:p>
      <w:pPr>
        <w:spacing w:after="0"/>
        <w:ind w:left="0"/>
        <w:jc w:val="both"/>
      </w:pPr>
      <w:r>
        <w:rPr>
          <w:rFonts w:ascii="Times New Roman"/>
          <w:b w:val="false"/>
          <w:i w:val="false"/>
          <w:color w:val="000000"/>
          <w:sz w:val="28"/>
        </w:rPr>
        <w:t>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bookmarkEnd w:id="5239"/>
    <w:bookmarkStart w:name="z13529" w:id="5240"/>
    <w:p>
      <w:pPr>
        <w:spacing w:after="0"/>
        <w:ind w:left="0"/>
        <w:jc w:val="both"/>
      </w:pPr>
      <w:r>
        <w:rPr>
          <w:rFonts w:ascii="Times New Roman"/>
          <w:b w:val="false"/>
          <w:i w:val="false"/>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bookmarkEnd w:id="5240"/>
    <w:bookmarkStart w:name="z13530" w:id="5241"/>
    <w:p>
      <w:pPr>
        <w:spacing w:after="0"/>
        <w:ind w:left="0"/>
        <w:jc w:val="both"/>
      </w:pPr>
      <w:r>
        <w:rPr>
          <w:rFonts w:ascii="Times New Roman"/>
          <w:b w:val="false"/>
          <w:i w:val="false"/>
          <w:color w:val="000000"/>
          <w:sz w:val="28"/>
        </w:rPr>
        <w:t>
      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bookmarkEnd w:id="5241"/>
    <w:bookmarkStart w:name="z13531" w:id="5242"/>
    <w:p>
      <w:pPr>
        <w:spacing w:after="0"/>
        <w:ind w:left="0"/>
        <w:jc w:val="both"/>
      </w:pPr>
      <w:r>
        <w:rPr>
          <w:rFonts w:ascii="Times New Roman"/>
          <w:b w:val="false"/>
          <w:i w:val="false"/>
          <w:color w:val="000000"/>
          <w:sz w:val="28"/>
        </w:rPr>
        <w:t>
      38)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w:t>
      </w:r>
    </w:p>
    <w:bookmarkEnd w:id="5242"/>
    <w:bookmarkStart w:name="z13532" w:id="5243"/>
    <w:p>
      <w:pPr>
        <w:spacing w:after="0"/>
        <w:ind w:left="0"/>
        <w:jc w:val="both"/>
      </w:pPr>
      <w:r>
        <w:rPr>
          <w:rFonts w:ascii="Times New Roman"/>
          <w:b w:val="false"/>
          <w:i w:val="false"/>
          <w:color w:val="000000"/>
          <w:sz w:val="28"/>
        </w:rPr>
        <w:t>
      39) выплаты конфиденциальным помощникам в соответствии с Законом Республики Казахстан "Об оперативно-розыскной деятельности";</w:t>
      </w:r>
    </w:p>
    <w:bookmarkEnd w:id="5243"/>
    <w:bookmarkStart w:name="z16728" w:id="5244"/>
    <w:p>
      <w:pPr>
        <w:spacing w:after="0"/>
        <w:ind w:left="0"/>
        <w:jc w:val="both"/>
      </w:pPr>
      <w:r>
        <w:rPr>
          <w:rFonts w:ascii="Times New Roman"/>
          <w:b w:val="false"/>
          <w:i w:val="false"/>
          <w:color w:val="000000"/>
          <w:sz w:val="28"/>
        </w:rPr>
        <w:t>
      39-1) сумма вознаграждения, полученная в соответствии с порядком, предусмотренным пунктом 14 статьи 22 настоящего Кодекса;</w:t>
      </w:r>
    </w:p>
    <w:bookmarkEnd w:id="5244"/>
    <w:bookmarkStart w:name="z13533" w:id="5245"/>
    <w:p>
      <w:pPr>
        <w:spacing w:after="0"/>
        <w:ind w:left="0"/>
        <w:jc w:val="both"/>
      </w:pPr>
      <w:r>
        <w:rPr>
          <w:rFonts w:ascii="Times New Roman"/>
          <w:b w:val="false"/>
          <w:i w:val="false"/>
          <w:color w:val="000000"/>
          <w:sz w:val="28"/>
        </w:rPr>
        <w:t>
      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bookmarkEnd w:id="5245"/>
    <w:bookmarkStart w:name="z13534" w:id="5246"/>
    <w:p>
      <w:pPr>
        <w:spacing w:after="0"/>
        <w:ind w:left="0"/>
        <w:jc w:val="both"/>
      </w:pPr>
      <w:r>
        <w:rPr>
          <w:rFonts w:ascii="Times New Roman"/>
          <w:b w:val="false"/>
          <w:i w:val="false"/>
          <w:color w:val="000000"/>
          <w:sz w:val="28"/>
        </w:rPr>
        <w:t>
      фактически произведенные расходы на оплату обучения, повышения квалификации или переподготовки работника;</w:t>
      </w:r>
    </w:p>
    <w:bookmarkEnd w:id="5246"/>
    <w:bookmarkStart w:name="z13535" w:id="5247"/>
    <w:p>
      <w:pPr>
        <w:spacing w:after="0"/>
        <w:ind w:left="0"/>
        <w:jc w:val="both"/>
      </w:pPr>
      <w:r>
        <w:rPr>
          <w:rFonts w:ascii="Times New Roman"/>
          <w:b w:val="false"/>
          <w:i w:val="false"/>
          <w:color w:val="000000"/>
          <w:sz w:val="28"/>
        </w:rPr>
        <w:t>
      фактически произведенные расходы работника на проживание в пределах норм, установленных уполномоченным органом;</w:t>
      </w:r>
    </w:p>
    <w:bookmarkEnd w:id="5247"/>
    <w:bookmarkStart w:name="z13536" w:id="5248"/>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bookmarkEnd w:id="5248"/>
    <w:bookmarkStart w:name="z13537" w:id="5249"/>
    <w:p>
      <w:pPr>
        <w:spacing w:after="0"/>
        <w:ind w:left="0"/>
        <w:jc w:val="both"/>
      </w:pPr>
      <w:r>
        <w:rPr>
          <w:rFonts w:ascii="Times New Roman"/>
          <w:b w:val="false"/>
          <w:i w:val="false"/>
          <w:color w:val="000000"/>
          <w:sz w:val="28"/>
        </w:rPr>
        <w:t>
      сумма денег, назначенная работодателем к выплате работнику, в пределах:</w:t>
      </w:r>
    </w:p>
    <w:bookmarkEnd w:id="5249"/>
    <w:bookmarkStart w:name="z13538" w:id="5250"/>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bookmarkEnd w:id="5250"/>
    <w:bookmarkStart w:name="z13539" w:id="5251"/>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End w:id="5251"/>
    <w:bookmarkStart w:name="z13540" w:id="5252"/>
    <w:p>
      <w:pPr>
        <w:spacing w:after="0"/>
        <w:ind w:left="0"/>
        <w:jc w:val="both"/>
      </w:pPr>
      <w:r>
        <w:rPr>
          <w:rFonts w:ascii="Times New Roman"/>
          <w:b w:val="false"/>
          <w:i w:val="false"/>
          <w:color w:val="000000"/>
          <w:sz w:val="28"/>
        </w:rPr>
        <w:t xml:space="preserve">
      41)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bookmarkEnd w:id="5252"/>
    <w:bookmarkStart w:name="z13541" w:id="5253"/>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5253"/>
    <w:bookmarkStart w:name="z13542" w:id="5254"/>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5254"/>
    <w:bookmarkStart w:name="z13543" w:id="5255"/>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5255"/>
    <w:bookmarkStart w:name="z13544" w:id="5256"/>
    <w:p>
      <w:pPr>
        <w:spacing w:after="0"/>
        <w:ind w:left="0"/>
        <w:jc w:val="both"/>
      </w:pPr>
      <w:r>
        <w:rPr>
          <w:rFonts w:ascii="Times New Roman"/>
          <w:b w:val="false"/>
          <w:i w:val="false"/>
          <w:color w:val="000000"/>
          <w:sz w:val="28"/>
        </w:rPr>
        <w:t xml:space="preserve">
      42)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bookmarkEnd w:id="5256"/>
    <w:bookmarkStart w:name="z13545" w:id="5257"/>
    <w:p>
      <w:pPr>
        <w:spacing w:after="0"/>
        <w:ind w:left="0"/>
        <w:jc w:val="both"/>
      </w:pPr>
      <w:r>
        <w:rPr>
          <w:rFonts w:ascii="Times New Roman"/>
          <w:b w:val="false"/>
          <w:i w:val="false"/>
          <w:color w:val="000000"/>
          <w:sz w:val="28"/>
        </w:rPr>
        <w:t>
      фактически произведенные расходы на оплату обучение, повышение квалификации или переподготовку физического лица;</w:t>
      </w:r>
    </w:p>
    <w:bookmarkEnd w:id="5257"/>
    <w:bookmarkStart w:name="z13546" w:id="5258"/>
    <w:p>
      <w:pPr>
        <w:spacing w:after="0"/>
        <w:ind w:left="0"/>
        <w:jc w:val="both"/>
      </w:pPr>
      <w:r>
        <w:rPr>
          <w:rFonts w:ascii="Times New Roman"/>
          <w:b w:val="false"/>
          <w:i w:val="false"/>
          <w:color w:val="000000"/>
          <w:sz w:val="28"/>
        </w:rPr>
        <w:t>
      фактически произведенные расходы физического лица на проживание в пределах норм, установленных уполномоченным органом;</w:t>
      </w:r>
    </w:p>
    <w:bookmarkEnd w:id="5258"/>
    <w:bookmarkStart w:name="z13547" w:id="5259"/>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bookmarkEnd w:id="5259"/>
    <w:bookmarkStart w:name="z13548" w:id="5260"/>
    <w:p>
      <w:pPr>
        <w:spacing w:after="0"/>
        <w:ind w:left="0"/>
        <w:jc w:val="both"/>
      </w:pPr>
      <w:r>
        <w:rPr>
          <w:rFonts w:ascii="Times New Roman"/>
          <w:b w:val="false"/>
          <w:i w:val="false"/>
          <w:color w:val="000000"/>
          <w:sz w:val="28"/>
        </w:rPr>
        <w:t>
      сумма денег, назначенная автономной организацией образования к выплате физическому лицу, в пределах:</w:t>
      </w:r>
    </w:p>
    <w:bookmarkEnd w:id="5260"/>
    <w:bookmarkStart w:name="z13549" w:id="5261"/>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bookmarkEnd w:id="5261"/>
    <w:bookmarkStart w:name="z13550" w:id="5262"/>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bookmarkEnd w:id="5262"/>
    <w:bookmarkStart w:name="z13551" w:id="5263"/>
    <w:p>
      <w:pPr>
        <w:spacing w:after="0"/>
        <w:ind w:left="0"/>
        <w:jc w:val="both"/>
      </w:pPr>
      <w:r>
        <w:rPr>
          <w:rFonts w:ascii="Times New Roman"/>
          <w:b w:val="false"/>
          <w:i w:val="false"/>
          <w:color w:val="000000"/>
          <w:sz w:val="28"/>
        </w:rPr>
        <w:t xml:space="preserve">
      43)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bookmarkEnd w:id="5263"/>
    <w:bookmarkStart w:name="z13552" w:id="5264"/>
    <w:p>
      <w:pPr>
        <w:spacing w:after="0"/>
        <w:ind w:left="0"/>
        <w:jc w:val="both"/>
      </w:pPr>
      <w:r>
        <w:rPr>
          <w:rFonts w:ascii="Times New Roman"/>
          <w:b w:val="false"/>
          <w:i w:val="false"/>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bookmarkEnd w:id="5264"/>
    <w:bookmarkStart w:name="z13553" w:id="5265"/>
    <w:p>
      <w:pPr>
        <w:spacing w:after="0"/>
        <w:ind w:left="0"/>
        <w:jc w:val="both"/>
      </w:pPr>
      <w:r>
        <w:rPr>
          <w:rFonts w:ascii="Times New Roman"/>
          <w:b w:val="false"/>
          <w:i w:val="false"/>
          <w:color w:val="000000"/>
          <w:sz w:val="28"/>
        </w:rPr>
        <w:t>
      послесреднее образование;</w:t>
      </w:r>
    </w:p>
    <w:bookmarkEnd w:id="5265"/>
    <w:bookmarkStart w:name="z13554" w:id="5266"/>
    <w:p>
      <w:pPr>
        <w:spacing w:after="0"/>
        <w:ind w:left="0"/>
        <w:jc w:val="both"/>
      </w:pPr>
      <w:r>
        <w:rPr>
          <w:rFonts w:ascii="Times New Roman"/>
          <w:b w:val="false"/>
          <w:i w:val="false"/>
          <w:color w:val="000000"/>
          <w:sz w:val="28"/>
        </w:rPr>
        <w:t>
      высшее образование;</w:t>
      </w:r>
    </w:p>
    <w:bookmarkEnd w:id="5266"/>
    <w:bookmarkStart w:name="z13555" w:id="5267"/>
    <w:p>
      <w:pPr>
        <w:spacing w:after="0"/>
        <w:ind w:left="0"/>
        <w:jc w:val="both"/>
      </w:pPr>
      <w:r>
        <w:rPr>
          <w:rFonts w:ascii="Times New Roman"/>
          <w:b w:val="false"/>
          <w:i w:val="false"/>
          <w:color w:val="000000"/>
          <w:sz w:val="28"/>
        </w:rPr>
        <w:t>
      послевузовское образование;</w:t>
      </w:r>
    </w:p>
    <w:bookmarkEnd w:id="5267"/>
    <w:bookmarkStart w:name="z13556" w:id="5268"/>
    <w:p>
      <w:pPr>
        <w:spacing w:after="0"/>
        <w:ind w:left="0"/>
        <w:jc w:val="both"/>
      </w:pPr>
      <w:r>
        <w:rPr>
          <w:rFonts w:ascii="Times New Roman"/>
          <w:b w:val="false"/>
          <w:i w:val="false"/>
          <w:color w:val="000000"/>
          <w:sz w:val="28"/>
        </w:rPr>
        <w:t>
      фактически произведенных расходов на оплату участия в мероприятии внеурочной деятельности;</w:t>
      </w:r>
    </w:p>
    <w:bookmarkEnd w:id="5268"/>
    <w:bookmarkStart w:name="z13557" w:id="5269"/>
    <w:p>
      <w:pPr>
        <w:spacing w:after="0"/>
        <w:ind w:left="0"/>
        <w:jc w:val="both"/>
      </w:pPr>
      <w:r>
        <w:rPr>
          <w:rFonts w:ascii="Times New Roman"/>
          <w:b w:val="false"/>
          <w:i w:val="false"/>
          <w:color w:val="000000"/>
          <w:sz w:val="28"/>
        </w:rPr>
        <w:t>
      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bookmarkEnd w:id="5269"/>
    <w:bookmarkStart w:name="z13558" w:id="5270"/>
    <w:p>
      <w:pPr>
        <w:spacing w:after="0"/>
        <w:ind w:left="0"/>
        <w:jc w:val="both"/>
      </w:pPr>
      <w:r>
        <w:rPr>
          <w:rFonts w:ascii="Times New Roman"/>
          <w:b w:val="false"/>
          <w:i w:val="false"/>
          <w:color w:val="000000"/>
          <w:sz w:val="28"/>
        </w:rPr>
        <w:t>
      фактически произведенных расходов физического лица на проживание в пределах норм, установленных уполномоченным органом;</w:t>
      </w:r>
    </w:p>
    <w:bookmarkEnd w:id="5270"/>
    <w:bookmarkStart w:name="z13559" w:id="5271"/>
    <w:p>
      <w:pPr>
        <w:spacing w:after="0"/>
        <w:ind w:left="0"/>
        <w:jc w:val="both"/>
      </w:pPr>
      <w:r>
        <w:rPr>
          <w:rFonts w:ascii="Times New Roman"/>
          <w:b w:val="false"/>
          <w:i w:val="false"/>
          <w:color w:val="000000"/>
          <w:sz w:val="28"/>
        </w:rPr>
        <w:t>
      суммы денег, назначенной к выплате физическому лицу в пределах:</w:t>
      </w:r>
    </w:p>
    <w:bookmarkEnd w:id="5271"/>
    <w:bookmarkStart w:name="z13560" w:id="5272"/>
    <w:p>
      <w:pPr>
        <w:spacing w:after="0"/>
        <w:ind w:left="0"/>
        <w:jc w:val="both"/>
      </w:pPr>
      <w:r>
        <w:rPr>
          <w:rFonts w:ascii="Times New Roman"/>
          <w:b w:val="false"/>
          <w:i w:val="false"/>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bookmarkEnd w:id="5272"/>
    <w:bookmarkStart w:name="z13561" w:id="5273"/>
    <w:p>
      <w:pPr>
        <w:spacing w:after="0"/>
        <w:ind w:left="0"/>
        <w:jc w:val="both"/>
      </w:pPr>
      <w:r>
        <w:rPr>
          <w:rFonts w:ascii="Times New Roman"/>
          <w:b w:val="false"/>
          <w:i w:val="false"/>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bookmarkEnd w:id="5273"/>
    <w:bookmarkStart w:name="z13562" w:id="5274"/>
    <w:p>
      <w:pPr>
        <w:spacing w:after="0"/>
        <w:ind w:left="0"/>
        <w:jc w:val="both"/>
      </w:pPr>
      <w:r>
        <w:rPr>
          <w:rFonts w:ascii="Times New Roman"/>
          <w:b w:val="false"/>
          <w:i w:val="false"/>
          <w:color w:val="000000"/>
          <w:sz w:val="28"/>
        </w:rPr>
        <w:t>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bookmarkEnd w:id="5274"/>
    <w:bookmarkStart w:name="z13563" w:id="5275"/>
    <w:p>
      <w:pPr>
        <w:spacing w:after="0"/>
        <w:ind w:left="0"/>
        <w:jc w:val="both"/>
      </w:pPr>
      <w:r>
        <w:rPr>
          <w:rFonts w:ascii="Times New Roman"/>
          <w:b w:val="false"/>
          <w:i w:val="false"/>
          <w:color w:val="000000"/>
          <w:sz w:val="28"/>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bookmarkEnd w:id="5275"/>
    <w:bookmarkStart w:name="z13564" w:id="5276"/>
    <w:p>
      <w:pPr>
        <w:spacing w:after="0"/>
        <w:ind w:left="0"/>
        <w:jc w:val="both"/>
      </w:pPr>
      <w:r>
        <w:rPr>
          <w:rFonts w:ascii="Times New Roman"/>
          <w:b w:val="false"/>
          <w:i w:val="false"/>
          <w:color w:val="000000"/>
          <w:sz w:val="28"/>
        </w:rPr>
        <w:t>
      на подготовительном отделении;</w:t>
      </w:r>
    </w:p>
    <w:bookmarkEnd w:id="5276"/>
    <w:bookmarkStart w:name="z13565" w:id="5277"/>
    <w:p>
      <w:pPr>
        <w:spacing w:after="0"/>
        <w:ind w:left="0"/>
        <w:jc w:val="both"/>
      </w:pPr>
      <w:r>
        <w:rPr>
          <w:rFonts w:ascii="Times New Roman"/>
          <w:b w:val="false"/>
          <w:i w:val="false"/>
          <w:color w:val="000000"/>
          <w:sz w:val="28"/>
        </w:rPr>
        <w:t>
      по следующим уровням образования:</w:t>
      </w:r>
    </w:p>
    <w:bookmarkEnd w:id="5277"/>
    <w:bookmarkStart w:name="z13566" w:id="5278"/>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5278"/>
    <w:bookmarkStart w:name="z13567" w:id="5279"/>
    <w:p>
      <w:pPr>
        <w:spacing w:after="0"/>
        <w:ind w:left="0"/>
        <w:jc w:val="both"/>
      </w:pPr>
      <w:r>
        <w:rPr>
          <w:rFonts w:ascii="Times New Roman"/>
          <w:b w:val="false"/>
          <w:i w:val="false"/>
          <w:color w:val="000000"/>
          <w:sz w:val="28"/>
        </w:rPr>
        <w:t>
      основная школа;</w:t>
      </w:r>
    </w:p>
    <w:bookmarkEnd w:id="5279"/>
    <w:bookmarkStart w:name="z13568" w:id="5280"/>
    <w:p>
      <w:pPr>
        <w:spacing w:after="0"/>
        <w:ind w:left="0"/>
        <w:jc w:val="both"/>
      </w:pPr>
      <w:r>
        <w:rPr>
          <w:rFonts w:ascii="Times New Roman"/>
          <w:b w:val="false"/>
          <w:i w:val="false"/>
          <w:color w:val="000000"/>
          <w:sz w:val="28"/>
        </w:rPr>
        <w:t>
      старшая школа;</w:t>
      </w:r>
    </w:p>
    <w:bookmarkEnd w:id="5280"/>
    <w:bookmarkStart w:name="z13569" w:id="5281"/>
    <w:p>
      <w:pPr>
        <w:spacing w:after="0"/>
        <w:ind w:left="0"/>
        <w:jc w:val="both"/>
      </w:pPr>
      <w:r>
        <w:rPr>
          <w:rFonts w:ascii="Times New Roman"/>
          <w:b w:val="false"/>
          <w:i w:val="false"/>
          <w:color w:val="000000"/>
          <w:sz w:val="28"/>
        </w:rPr>
        <w:t>
      по очной форме обучения по следующим уровням образования:</w:t>
      </w:r>
    </w:p>
    <w:bookmarkEnd w:id="5281"/>
    <w:bookmarkStart w:name="z13570" w:id="5282"/>
    <w:p>
      <w:pPr>
        <w:spacing w:after="0"/>
        <w:ind w:left="0"/>
        <w:jc w:val="both"/>
      </w:pPr>
      <w:r>
        <w:rPr>
          <w:rFonts w:ascii="Times New Roman"/>
          <w:b w:val="false"/>
          <w:i w:val="false"/>
          <w:color w:val="000000"/>
          <w:sz w:val="28"/>
        </w:rPr>
        <w:t>
      послесреднее образование;</w:t>
      </w:r>
    </w:p>
    <w:bookmarkEnd w:id="5282"/>
    <w:bookmarkStart w:name="z13571" w:id="5283"/>
    <w:p>
      <w:pPr>
        <w:spacing w:after="0"/>
        <w:ind w:left="0"/>
        <w:jc w:val="both"/>
      </w:pPr>
      <w:r>
        <w:rPr>
          <w:rFonts w:ascii="Times New Roman"/>
          <w:b w:val="false"/>
          <w:i w:val="false"/>
          <w:color w:val="000000"/>
          <w:sz w:val="28"/>
        </w:rPr>
        <w:t>
      высшее образование;</w:t>
      </w:r>
    </w:p>
    <w:bookmarkEnd w:id="5283"/>
    <w:bookmarkStart w:name="z13572" w:id="5284"/>
    <w:p>
      <w:pPr>
        <w:spacing w:after="0"/>
        <w:ind w:left="0"/>
        <w:jc w:val="both"/>
      </w:pPr>
      <w:r>
        <w:rPr>
          <w:rFonts w:ascii="Times New Roman"/>
          <w:b w:val="false"/>
          <w:i w:val="false"/>
          <w:color w:val="000000"/>
          <w:sz w:val="28"/>
        </w:rPr>
        <w:t>
      послевузовское образование;</w:t>
      </w:r>
    </w:p>
    <w:bookmarkEnd w:id="5284"/>
    <w:bookmarkStart w:name="z13573" w:id="5285"/>
    <w:p>
      <w:pPr>
        <w:spacing w:after="0"/>
        <w:ind w:left="0"/>
        <w:jc w:val="both"/>
      </w:pPr>
      <w:r>
        <w:rPr>
          <w:rFonts w:ascii="Times New Roman"/>
          <w:b w:val="false"/>
          <w:i w:val="false"/>
          <w:color w:val="000000"/>
          <w:sz w:val="28"/>
        </w:rPr>
        <w:t xml:space="preserve">
      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bookmarkEnd w:id="5285"/>
    <w:bookmarkStart w:name="z13574" w:id="5286"/>
    <w:p>
      <w:pPr>
        <w:spacing w:after="0"/>
        <w:ind w:left="0"/>
        <w:jc w:val="both"/>
      </w:pPr>
      <w:r>
        <w:rPr>
          <w:rFonts w:ascii="Times New Roman"/>
          <w:b w:val="false"/>
          <w:i w:val="false"/>
          <w:color w:val="000000"/>
          <w:sz w:val="28"/>
        </w:rPr>
        <w:t xml:space="preserve">
      45)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bookmarkEnd w:id="5286"/>
    <w:bookmarkStart w:name="z13575" w:id="5287"/>
    <w:p>
      <w:pPr>
        <w:spacing w:after="0"/>
        <w:ind w:left="0"/>
        <w:jc w:val="both"/>
      </w:pPr>
      <w:r>
        <w:rPr>
          <w:rFonts w:ascii="Times New Roman"/>
          <w:b w:val="false"/>
          <w:i w:val="false"/>
          <w:color w:val="000000"/>
          <w:sz w:val="28"/>
        </w:rPr>
        <w:t>
      на медицинское страхование, в том числе на оплату страховых премий по договорам добровольного страхования на случай болезни;</w:t>
      </w:r>
    </w:p>
    <w:bookmarkEnd w:id="5287"/>
    <w:bookmarkStart w:name="z13576" w:id="5288"/>
    <w:p>
      <w:pPr>
        <w:spacing w:after="0"/>
        <w:ind w:left="0"/>
        <w:jc w:val="both"/>
      </w:pPr>
      <w:r>
        <w:rPr>
          <w:rFonts w:ascii="Times New Roman"/>
          <w:b w:val="false"/>
          <w:i w:val="false"/>
          <w:color w:val="000000"/>
          <w:sz w:val="28"/>
        </w:rPr>
        <w:t xml:space="preserve">
      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288"/>
    <w:bookmarkStart w:name="z13577" w:id="5289"/>
    <w:p>
      <w:pPr>
        <w:spacing w:after="0"/>
        <w:ind w:left="0"/>
        <w:jc w:val="both"/>
      </w:pPr>
      <w:r>
        <w:rPr>
          <w:rFonts w:ascii="Times New Roman"/>
          <w:b w:val="false"/>
          <w:i w:val="false"/>
          <w:color w:val="000000"/>
          <w:sz w:val="28"/>
        </w:rPr>
        <w:t>
      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bookmarkEnd w:id="5289"/>
    <w:bookmarkStart w:name="z13578" w:id="5290"/>
    <w:p>
      <w:pPr>
        <w:spacing w:after="0"/>
        <w:ind w:left="0"/>
        <w:jc w:val="both"/>
      </w:pPr>
      <w:r>
        <w:rPr>
          <w:rFonts w:ascii="Times New Roman"/>
          <w:b w:val="false"/>
          <w:i w:val="false"/>
          <w:color w:val="000000"/>
          <w:sz w:val="28"/>
        </w:rPr>
        <w:t>
      47)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с доходов физического лица-резидента за счет собственных средств, без их удержания;</w:t>
      </w:r>
    </w:p>
    <w:bookmarkEnd w:id="5290"/>
    <w:bookmarkStart w:name="z13579" w:id="5291"/>
    <w:p>
      <w:pPr>
        <w:spacing w:after="0"/>
        <w:ind w:left="0"/>
        <w:jc w:val="both"/>
      </w:pPr>
      <w:r>
        <w:rPr>
          <w:rFonts w:ascii="Times New Roman"/>
          <w:b w:val="false"/>
          <w:i w:val="false"/>
          <w:color w:val="000000"/>
          <w:sz w:val="28"/>
        </w:rPr>
        <w:t>
      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5291"/>
    <w:bookmarkStart w:name="z13580" w:id="5292"/>
    <w:p>
      <w:pPr>
        <w:spacing w:after="0"/>
        <w:ind w:left="0"/>
        <w:jc w:val="both"/>
      </w:pPr>
      <w:r>
        <w:rPr>
          <w:rFonts w:ascii="Times New Roman"/>
          <w:b w:val="false"/>
          <w:i w:val="false"/>
          <w:color w:val="000000"/>
          <w:sz w:val="28"/>
        </w:rPr>
        <w:t>
      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bookmarkEnd w:id="5292"/>
    <w:bookmarkStart w:name="z13581" w:id="5293"/>
    <w:p>
      <w:pPr>
        <w:spacing w:after="0"/>
        <w:ind w:left="0"/>
        <w:jc w:val="both"/>
      </w:pPr>
      <w:r>
        <w:rPr>
          <w:rFonts w:ascii="Times New Roman"/>
          <w:b w:val="false"/>
          <w:i w:val="false"/>
          <w:color w:val="000000"/>
          <w:sz w:val="28"/>
        </w:rPr>
        <w:t>
      прощения основного долга;</w:t>
      </w:r>
    </w:p>
    <w:bookmarkEnd w:id="5293"/>
    <w:bookmarkStart w:name="z13582" w:id="5294"/>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94"/>
    <w:bookmarkStart w:name="z14955" w:id="5295"/>
    <w:p>
      <w:pPr>
        <w:spacing w:after="0"/>
        <w:ind w:left="0"/>
        <w:jc w:val="both"/>
      </w:pPr>
      <w:r>
        <w:rPr>
          <w:rFonts w:ascii="Times New Roman"/>
          <w:b w:val="false"/>
          <w:i w:val="false"/>
          <w:color w:val="000000"/>
          <w:sz w:val="28"/>
        </w:rPr>
        <w:t>
      50)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bookmarkEnd w:id="5295"/>
    <w:bookmarkStart w:name="z17351" w:id="5296"/>
    <w:p>
      <w:pPr>
        <w:spacing w:after="0"/>
        <w:ind w:left="0"/>
        <w:jc w:val="both"/>
      </w:pPr>
      <w:r>
        <w:rPr>
          <w:rFonts w:ascii="Times New Roman"/>
          <w:b w:val="false"/>
          <w:i w:val="false"/>
          <w:color w:val="000000"/>
          <w:sz w:val="28"/>
        </w:rPr>
        <w:t xml:space="preserve">
      51) списание обязательств должника, в отношении которого применена процедура банкротства или восстановления платежеспособности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восстановлении платежеспособности и банкротстве граждан Республики Казахстан".</w:t>
      </w:r>
    </w:p>
    <w:bookmarkEnd w:id="5296"/>
    <w:bookmarkStart w:name="z17427" w:id="5297"/>
    <w:p>
      <w:pPr>
        <w:spacing w:after="0"/>
        <w:ind w:left="0"/>
        <w:jc w:val="both"/>
      </w:pPr>
      <w:r>
        <w:rPr>
          <w:rFonts w:ascii="Times New Roman"/>
          <w:b w:val="false"/>
          <w:i w:val="false"/>
          <w:color w:val="000000"/>
          <w:sz w:val="28"/>
        </w:rPr>
        <w:t xml:space="preserve">
      52) целевые накопления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bookmarkEnd w:id="5297"/>
    <w:bookmarkStart w:name="z17411" w:id="5298"/>
    <w:p>
      <w:pPr>
        <w:spacing w:after="0"/>
        <w:ind w:left="0"/>
        <w:jc w:val="both"/>
      </w:pPr>
      <w:r>
        <w:rPr>
          <w:rFonts w:ascii="Times New Roman"/>
          <w:b w:val="false"/>
          <w:i w:val="false"/>
          <w:color w:val="000000"/>
          <w:sz w:val="28"/>
        </w:rPr>
        <w:t>
      53)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bookmarkEnd w:id="5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319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320 предусмотрено изменение Законом РК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320. Ставки налога</w:t>
      </w:r>
    </w:p>
    <w:bookmarkStart w:name="z6207" w:id="5299"/>
    <w:p>
      <w:pPr>
        <w:spacing w:after="0"/>
        <w:ind w:left="0"/>
        <w:jc w:val="both"/>
      </w:pPr>
      <w:r>
        <w:rPr>
          <w:rFonts w:ascii="Times New Roman"/>
          <w:b w:val="false"/>
          <w:i w:val="false"/>
          <w:color w:val="000000"/>
          <w:sz w:val="28"/>
        </w:rPr>
        <w:t>
      1. Доходы налогоплательщика облагаются налогом по ставке 10 процентов.</w:t>
      </w:r>
    </w:p>
    <w:bookmarkEnd w:id="5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321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321. Доходы, включаемые в годовой доход физического лица</w:t>
      </w:r>
    </w:p>
    <w:bookmarkStart w:name="z13583" w:id="5300"/>
    <w:p>
      <w:pPr>
        <w:spacing w:after="0"/>
        <w:ind w:left="0"/>
        <w:jc w:val="both"/>
      </w:pPr>
      <w:r>
        <w:rPr>
          <w:rFonts w:ascii="Times New Roman"/>
          <w:b w:val="false"/>
          <w:i w:val="false"/>
          <w:color w:val="000000"/>
          <w:sz w:val="28"/>
        </w:rPr>
        <w:t xml:space="preserve">
      В годовой доход физического лица включаются все виды его доходов: </w:t>
      </w:r>
    </w:p>
    <w:bookmarkEnd w:id="5300"/>
    <w:bookmarkStart w:name="z13584" w:id="5301"/>
    <w:p>
      <w:pPr>
        <w:spacing w:after="0"/>
        <w:ind w:left="0"/>
        <w:jc w:val="both"/>
      </w:pPr>
      <w:r>
        <w:rPr>
          <w:rFonts w:ascii="Times New Roman"/>
          <w:b w:val="false"/>
          <w:i w:val="false"/>
          <w:color w:val="000000"/>
          <w:sz w:val="28"/>
        </w:rPr>
        <w:t>
      1) доход работника, в том числе доход домашнего работника и доход трудового иммигранта-резидента;</w:t>
      </w:r>
    </w:p>
    <w:bookmarkEnd w:id="5301"/>
    <w:bookmarkStart w:name="z13585" w:id="5302"/>
    <w:p>
      <w:pPr>
        <w:spacing w:after="0"/>
        <w:ind w:left="0"/>
        <w:jc w:val="both"/>
      </w:pPr>
      <w:r>
        <w:rPr>
          <w:rFonts w:ascii="Times New Roman"/>
          <w:b w:val="false"/>
          <w:i w:val="false"/>
          <w:color w:val="000000"/>
          <w:sz w:val="28"/>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bookmarkEnd w:id="5302"/>
    <w:bookmarkStart w:name="z13586" w:id="5303"/>
    <w:p>
      <w:pPr>
        <w:spacing w:after="0"/>
        <w:ind w:left="0"/>
        <w:jc w:val="both"/>
      </w:pPr>
      <w:r>
        <w:rPr>
          <w:rFonts w:ascii="Times New Roman"/>
          <w:b w:val="false"/>
          <w:i w:val="false"/>
          <w:color w:val="000000"/>
          <w:sz w:val="28"/>
        </w:rPr>
        <w:t>
      3) доход в виде оплаты третьим лицом стоимости товаров, выполненных работ, оказанных услуг, полученных физическим лицом;</w:t>
      </w:r>
    </w:p>
    <w:bookmarkEnd w:id="5303"/>
    <w:bookmarkStart w:name="z13587" w:id="5304"/>
    <w:p>
      <w:pPr>
        <w:spacing w:after="0"/>
        <w:ind w:left="0"/>
        <w:jc w:val="both"/>
      </w:pPr>
      <w:r>
        <w:rPr>
          <w:rFonts w:ascii="Times New Roman"/>
          <w:b w:val="false"/>
          <w:i w:val="false"/>
          <w:color w:val="000000"/>
          <w:sz w:val="28"/>
        </w:rPr>
        <w:t>
      4) доход в виде работ, услуг, выполненных, оказанных в счет погашения задолженности перед физическим лицом;</w:t>
      </w:r>
    </w:p>
    <w:bookmarkEnd w:id="5304"/>
    <w:bookmarkStart w:name="z13588" w:id="5305"/>
    <w:p>
      <w:pPr>
        <w:spacing w:after="0"/>
        <w:ind w:left="0"/>
        <w:jc w:val="both"/>
      </w:pPr>
      <w:r>
        <w:rPr>
          <w:rFonts w:ascii="Times New Roman"/>
          <w:b w:val="false"/>
          <w:i w:val="false"/>
          <w:color w:val="000000"/>
          <w:sz w:val="28"/>
        </w:rPr>
        <w:t>
      5) доход в виде безвозмездно полученного имущества, в том числе работ, услуг;</w:t>
      </w:r>
    </w:p>
    <w:bookmarkEnd w:id="5305"/>
    <w:bookmarkStart w:name="z13589" w:id="5306"/>
    <w:p>
      <w:pPr>
        <w:spacing w:after="0"/>
        <w:ind w:left="0"/>
        <w:jc w:val="both"/>
      </w:pPr>
      <w:r>
        <w:rPr>
          <w:rFonts w:ascii="Times New Roman"/>
          <w:b w:val="false"/>
          <w:i w:val="false"/>
          <w:color w:val="000000"/>
          <w:sz w:val="28"/>
        </w:rPr>
        <w:t>
      6) доход в виде прощения долга;</w:t>
      </w:r>
    </w:p>
    <w:bookmarkEnd w:id="5306"/>
    <w:bookmarkStart w:name="z13590" w:id="5307"/>
    <w:p>
      <w:pPr>
        <w:spacing w:after="0"/>
        <w:ind w:left="0"/>
        <w:jc w:val="both"/>
      </w:pPr>
      <w:r>
        <w:rPr>
          <w:rFonts w:ascii="Times New Roman"/>
          <w:b w:val="false"/>
          <w:i w:val="false"/>
          <w:color w:val="000000"/>
          <w:sz w:val="28"/>
        </w:rPr>
        <w:t>
      7) доход в виде уменьшения размера требования к должнику, за исключением списанных штрафа, пени и других видов санкций;</w:t>
      </w:r>
    </w:p>
    <w:bookmarkEnd w:id="5307"/>
    <w:bookmarkStart w:name="z13591" w:id="5308"/>
    <w:p>
      <w:pPr>
        <w:spacing w:after="0"/>
        <w:ind w:left="0"/>
        <w:jc w:val="both"/>
      </w:pPr>
      <w:r>
        <w:rPr>
          <w:rFonts w:ascii="Times New Roman"/>
          <w:b w:val="false"/>
          <w:i w:val="false"/>
          <w:color w:val="000000"/>
          <w:sz w:val="28"/>
        </w:rPr>
        <w:t>
      8) доход в виде выплаты вознаграждения по операциям репо;</w:t>
      </w:r>
    </w:p>
    <w:bookmarkEnd w:id="5308"/>
    <w:bookmarkStart w:name="z13592" w:id="5309"/>
    <w:p>
      <w:pPr>
        <w:spacing w:after="0"/>
        <w:ind w:left="0"/>
        <w:jc w:val="both"/>
      </w:pPr>
      <w:r>
        <w:rPr>
          <w:rFonts w:ascii="Times New Roman"/>
          <w:b w:val="false"/>
          <w:i w:val="false"/>
          <w:color w:val="000000"/>
          <w:sz w:val="28"/>
        </w:rPr>
        <w:t>
      9) доход в виде пенсионных выплат, единовременных пенсионных выплат;</w:t>
      </w:r>
    </w:p>
    <w:bookmarkEnd w:id="5309"/>
    <w:bookmarkStart w:name="z13593" w:id="5310"/>
    <w:p>
      <w:pPr>
        <w:spacing w:after="0"/>
        <w:ind w:left="0"/>
        <w:jc w:val="both"/>
      </w:pPr>
      <w:r>
        <w:rPr>
          <w:rFonts w:ascii="Times New Roman"/>
          <w:b w:val="false"/>
          <w:i w:val="false"/>
          <w:color w:val="000000"/>
          <w:sz w:val="28"/>
        </w:rPr>
        <w:t>
      10) доход в виде дивидендов, вознаграждений, выигрышей;</w:t>
      </w:r>
    </w:p>
    <w:bookmarkEnd w:id="5310"/>
    <w:bookmarkStart w:name="z13594" w:id="5311"/>
    <w:p>
      <w:pPr>
        <w:spacing w:after="0"/>
        <w:ind w:left="0"/>
        <w:jc w:val="both"/>
      </w:pPr>
      <w:r>
        <w:rPr>
          <w:rFonts w:ascii="Times New Roman"/>
          <w:b w:val="false"/>
          <w:i w:val="false"/>
          <w:color w:val="000000"/>
          <w:sz w:val="28"/>
        </w:rPr>
        <w:t>
      11) доход в виде стипендии;</w:t>
      </w:r>
    </w:p>
    <w:bookmarkEnd w:id="5311"/>
    <w:bookmarkStart w:name="z13595" w:id="5312"/>
    <w:p>
      <w:pPr>
        <w:spacing w:after="0"/>
        <w:ind w:left="0"/>
        <w:jc w:val="both"/>
      </w:pPr>
      <w:r>
        <w:rPr>
          <w:rFonts w:ascii="Times New Roman"/>
          <w:b w:val="false"/>
          <w:i w:val="false"/>
          <w:color w:val="000000"/>
          <w:sz w:val="28"/>
        </w:rPr>
        <w:t>
      12) доход по договорам накопительного страхования;</w:t>
      </w:r>
    </w:p>
    <w:bookmarkEnd w:id="5312"/>
    <w:bookmarkStart w:name="z13596" w:id="5313"/>
    <w:p>
      <w:pPr>
        <w:spacing w:after="0"/>
        <w:ind w:left="0"/>
        <w:jc w:val="both"/>
      </w:pPr>
      <w:r>
        <w:rPr>
          <w:rFonts w:ascii="Times New Roman"/>
          <w:b w:val="false"/>
          <w:i w:val="false"/>
          <w:color w:val="000000"/>
          <w:sz w:val="28"/>
        </w:rPr>
        <w:t>
      13) имущественный доход;</w:t>
      </w:r>
    </w:p>
    <w:bookmarkEnd w:id="5313"/>
    <w:bookmarkStart w:name="z13597" w:id="5314"/>
    <w:p>
      <w:pPr>
        <w:spacing w:after="0"/>
        <w:ind w:left="0"/>
        <w:jc w:val="both"/>
      </w:pPr>
      <w:r>
        <w:rPr>
          <w:rFonts w:ascii="Times New Roman"/>
          <w:b w:val="false"/>
          <w:i w:val="false"/>
          <w:color w:val="000000"/>
          <w:sz w:val="28"/>
        </w:rPr>
        <w:t>
      14) доход индивидуального предпринимателя;</w:t>
      </w:r>
    </w:p>
    <w:bookmarkEnd w:id="5314"/>
    <w:bookmarkStart w:name="z13598" w:id="5315"/>
    <w:p>
      <w:pPr>
        <w:spacing w:after="0"/>
        <w:ind w:left="0"/>
        <w:jc w:val="both"/>
      </w:pPr>
      <w:r>
        <w:rPr>
          <w:rFonts w:ascii="Times New Roman"/>
          <w:b w:val="false"/>
          <w:i w:val="false"/>
          <w:color w:val="000000"/>
          <w:sz w:val="28"/>
        </w:rPr>
        <w:t>
      15) доход лица, занимающегося частной практикой;</w:t>
      </w:r>
    </w:p>
    <w:bookmarkEnd w:id="5315"/>
    <w:bookmarkStart w:name="z13599" w:id="5316"/>
    <w:p>
      <w:pPr>
        <w:spacing w:after="0"/>
        <w:ind w:left="0"/>
        <w:jc w:val="both"/>
      </w:pPr>
      <w:r>
        <w:rPr>
          <w:rFonts w:ascii="Times New Roman"/>
          <w:b w:val="false"/>
          <w:i w:val="false"/>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316"/>
    <w:bookmarkStart w:name="z13600" w:id="5317"/>
    <w:p>
      <w:pPr>
        <w:spacing w:after="0"/>
        <w:ind w:left="0"/>
        <w:jc w:val="both"/>
      </w:pPr>
      <w:r>
        <w:rPr>
          <w:rFonts w:ascii="Times New Roman"/>
          <w:b w:val="false"/>
          <w:i w:val="false"/>
          <w:color w:val="000000"/>
          <w:sz w:val="28"/>
        </w:rPr>
        <w:t>
      17) другие доходы, не указанные в подпунктах 1) – 16) настоящей статьи, полученные на территории Республики Казахстан или из источников за пределами Республики Казахстан;</w:t>
      </w:r>
    </w:p>
    <w:bookmarkEnd w:id="5317"/>
    <w:bookmarkStart w:name="z13601" w:id="5318"/>
    <w:p>
      <w:pPr>
        <w:spacing w:after="0"/>
        <w:ind w:left="0"/>
        <w:jc w:val="both"/>
      </w:pPr>
      <w:r>
        <w:rPr>
          <w:rFonts w:ascii="Times New Roman"/>
          <w:b w:val="false"/>
          <w:i w:val="false"/>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318"/>
    <w:bookmarkStart w:name="z6228" w:id="5319"/>
    <w:p>
      <w:pPr>
        <w:spacing w:after="0"/>
        <w:ind w:left="0"/>
        <w:jc w:val="left"/>
      </w:pPr>
      <w:r>
        <w:rPr>
          <w:rFonts w:ascii="Times New Roman"/>
          <w:b/>
          <w:i w:val="false"/>
          <w:color w:val="000000"/>
        </w:rPr>
        <w:t xml:space="preserve"> Глава 36. ДОХОДЫ</w:t>
      </w:r>
    </w:p>
    <w:bookmarkEnd w:id="5319"/>
    <w:bookmarkStart w:name="z6229" w:id="5320"/>
    <w:p>
      <w:pPr>
        <w:spacing w:after="0"/>
        <w:ind w:left="0"/>
        <w:jc w:val="left"/>
      </w:pPr>
      <w:r>
        <w:rPr>
          <w:rFonts w:ascii="Times New Roman"/>
          <w:b/>
          <w:i w:val="false"/>
          <w:color w:val="000000"/>
        </w:rPr>
        <w:t xml:space="preserve"> Параграф 1. Доходы, подлежащие налогообложению у источника выплаты</w:t>
      </w:r>
    </w:p>
    <w:bookmarkEnd w:id="532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322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322. Доход работника</w:t>
      </w:r>
    </w:p>
    <w:bookmarkStart w:name="z6230" w:id="5321"/>
    <w:p>
      <w:pPr>
        <w:spacing w:after="0"/>
        <w:ind w:left="0"/>
        <w:jc w:val="both"/>
      </w:pPr>
      <w:r>
        <w:rPr>
          <w:rFonts w:ascii="Times New Roman"/>
          <w:b w:val="false"/>
          <w:i w:val="false"/>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bookmarkEnd w:id="5321"/>
    <w:bookmarkStart w:name="z13602" w:id="5322"/>
    <w:p>
      <w:pPr>
        <w:spacing w:after="0"/>
        <w:ind w:left="0"/>
        <w:jc w:val="both"/>
      </w:pPr>
      <w:r>
        <w:rPr>
          <w:rFonts w:ascii="Times New Roman"/>
          <w:b w:val="false"/>
          <w:i w:val="false"/>
          <w:color w:val="000000"/>
          <w:sz w:val="28"/>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bookmarkEnd w:id="5322"/>
    <w:bookmarkStart w:name="z13603" w:id="5323"/>
    <w:p>
      <w:pPr>
        <w:spacing w:after="0"/>
        <w:ind w:left="0"/>
        <w:jc w:val="both"/>
      </w:pPr>
      <w:r>
        <w:rPr>
          <w:rFonts w:ascii="Times New Roman"/>
          <w:b w:val="false"/>
          <w:i w:val="false"/>
          <w:color w:val="000000"/>
          <w:sz w:val="28"/>
        </w:rPr>
        <w:t xml:space="preserve">
      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bookmarkEnd w:id="5323"/>
    <w:bookmarkStart w:name="z13604" w:id="5324"/>
    <w:p>
      <w:pPr>
        <w:spacing w:after="0"/>
        <w:ind w:left="0"/>
        <w:jc w:val="both"/>
      </w:pPr>
      <w:r>
        <w:rPr>
          <w:rFonts w:ascii="Times New Roman"/>
          <w:b w:val="false"/>
          <w:i w:val="false"/>
          <w:color w:val="000000"/>
          <w:sz w:val="28"/>
        </w:rPr>
        <w:t xml:space="preserve">
      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bookmarkEnd w:id="5324"/>
    <w:bookmarkStart w:name="z14956" w:id="5325"/>
    <w:p>
      <w:pPr>
        <w:spacing w:after="0"/>
        <w:ind w:left="0"/>
        <w:jc w:val="both"/>
      </w:pPr>
      <w:r>
        <w:rPr>
          <w:rFonts w:ascii="Times New Roman"/>
          <w:b w:val="false"/>
          <w:i w:val="false"/>
          <w:color w:val="000000"/>
          <w:sz w:val="28"/>
        </w:rPr>
        <w:t>
      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5325"/>
    <w:bookmarkStart w:name="z6234" w:id="5326"/>
    <w:p>
      <w:pPr>
        <w:spacing w:after="0"/>
        <w:ind w:left="0"/>
        <w:jc w:val="both"/>
      </w:pPr>
      <w:r>
        <w:rPr>
          <w:rFonts w:ascii="Times New Roman"/>
          <w:b w:val="false"/>
          <w:i w:val="false"/>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bookmarkEnd w:id="5326"/>
    <w:bookmarkStart w:name="z6235" w:id="5327"/>
    <w:p>
      <w:pPr>
        <w:spacing w:after="0"/>
        <w:ind w:left="0"/>
        <w:jc w:val="both"/>
      </w:pPr>
      <w:r>
        <w:rPr>
          <w:rFonts w:ascii="Times New Roman"/>
          <w:b w:val="false"/>
          <w:i w:val="false"/>
          <w:color w:val="000000"/>
          <w:sz w:val="28"/>
        </w:rPr>
        <w:t>
      3. К доходу работника, подлежащему налогообложению, не относятся следующие доходы:</w:t>
      </w:r>
    </w:p>
    <w:bookmarkEnd w:id="5327"/>
    <w:bookmarkStart w:name="z14957" w:id="5328"/>
    <w:p>
      <w:pPr>
        <w:spacing w:after="0"/>
        <w:ind w:left="0"/>
        <w:jc w:val="both"/>
      </w:pPr>
      <w:r>
        <w:rPr>
          <w:rFonts w:ascii="Times New Roman"/>
          <w:b w:val="false"/>
          <w:i w:val="false"/>
          <w:color w:val="000000"/>
          <w:sz w:val="28"/>
        </w:rPr>
        <w:t>
      1) доход физического лица от налогового агента по договорам гражданско-правового характера;</w:t>
      </w:r>
    </w:p>
    <w:bookmarkEnd w:id="5328"/>
    <w:bookmarkStart w:name="z14958" w:id="5329"/>
    <w:p>
      <w:pPr>
        <w:spacing w:after="0"/>
        <w:ind w:left="0"/>
        <w:jc w:val="both"/>
      </w:pPr>
      <w:r>
        <w:rPr>
          <w:rFonts w:ascii="Times New Roman"/>
          <w:b w:val="false"/>
          <w:i w:val="false"/>
          <w:color w:val="000000"/>
          <w:sz w:val="28"/>
        </w:rPr>
        <w:t>
      2) доход в виде пенсионных выплат, единовременных пенсионных выплат;</w:t>
      </w:r>
    </w:p>
    <w:bookmarkEnd w:id="5329"/>
    <w:bookmarkStart w:name="z14959" w:id="5330"/>
    <w:p>
      <w:pPr>
        <w:spacing w:after="0"/>
        <w:ind w:left="0"/>
        <w:jc w:val="both"/>
      </w:pPr>
      <w:r>
        <w:rPr>
          <w:rFonts w:ascii="Times New Roman"/>
          <w:b w:val="false"/>
          <w:i w:val="false"/>
          <w:color w:val="000000"/>
          <w:sz w:val="28"/>
        </w:rPr>
        <w:t>
      3) доход в виде дивидендов, вознаграждений, выигрышей;</w:t>
      </w:r>
    </w:p>
    <w:bookmarkEnd w:id="5330"/>
    <w:bookmarkStart w:name="z14960" w:id="5331"/>
    <w:p>
      <w:pPr>
        <w:spacing w:after="0"/>
        <w:ind w:left="0"/>
        <w:jc w:val="both"/>
      </w:pPr>
      <w:r>
        <w:rPr>
          <w:rFonts w:ascii="Times New Roman"/>
          <w:b w:val="false"/>
          <w:i w:val="false"/>
          <w:color w:val="000000"/>
          <w:sz w:val="28"/>
        </w:rPr>
        <w:t>
      4) стипендии;</w:t>
      </w:r>
    </w:p>
    <w:bookmarkEnd w:id="5331"/>
    <w:bookmarkStart w:name="z14961" w:id="5332"/>
    <w:p>
      <w:pPr>
        <w:spacing w:after="0"/>
        <w:ind w:left="0"/>
        <w:jc w:val="both"/>
      </w:pPr>
      <w:r>
        <w:rPr>
          <w:rFonts w:ascii="Times New Roman"/>
          <w:b w:val="false"/>
          <w:i w:val="false"/>
          <w:color w:val="000000"/>
          <w:sz w:val="28"/>
        </w:rPr>
        <w:t>
      5) доход по договорам накопительного страхования;</w:t>
      </w:r>
    </w:p>
    <w:bookmarkEnd w:id="5332"/>
    <w:bookmarkStart w:name="z14962" w:id="5333"/>
    <w:p>
      <w:pPr>
        <w:spacing w:after="0"/>
        <w:ind w:left="0"/>
        <w:jc w:val="both"/>
      </w:pPr>
      <w:r>
        <w:rPr>
          <w:rFonts w:ascii="Times New Roman"/>
          <w:b w:val="false"/>
          <w:i w:val="false"/>
          <w:color w:val="000000"/>
          <w:sz w:val="28"/>
        </w:rPr>
        <w:t>
      6) имущественный доход;</w:t>
      </w:r>
    </w:p>
    <w:bookmarkEnd w:id="5333"/>
    <w:bookmarkStart w:name="z14963" w:id="5334"/>
    <w:p>
      <w:pPr>
        <w:spacing w:after="0"/>
        <w:ind w:left="0"/>
        <w:jc w:val="both"/>
      </w:pPr>
      <w:r>
        <w:rPr>
          <w:rFonts w:ascii="Times New Roman"/>
          <w:b w:val="false"/>
          <w:i w:val="false"/>
          <w:color w:val="000000"/>
          <w:sz w:val="28"/>
        </w:rPr>
        <w:t>
      7) доход трудового иммигранта-резидента;</w:t>
      </w:r>
    </w:p>
    <w:bookmarkEnd w:id="5334"/>
    <w:bookmarkStart w:name="z14964" w:id="5335"/>
    <w:p>
      <w:pPr>
        <w:spacing w:after="0"/>
        <w:ind w:left="0"/>
        <w:jc w:val="both"/>
      </w:pPr>
      <w:r>
        <w:rPr>
          <w:rFonts w:ascii="Times New Roman"/>
          <w:b w:val="false"/>
          <w:i w:val="false"/>
          <w:color w:val="000000"/>
          <w:sz w:val="28"/>
        </w:rPr>
        <w:t>
      8) доход лица, занимающегося частной практикой;</w:t>
      </w:r>
    </w:p>
    <w:bookmarkEnd w:id="5335"/>
    <w:bookmarkStart w:name="z14965" w:id="5336"/>
    <w:p>
      <w:pPr>
        <w:spacing w:after="0"/>
        <w:ind w:left="0"/>
        <w:jc w:val="both"/>
      </w:pPr>
      <w:r>
        <w:rPr>
          <w:rFonts w:ascii="Times New Roman"/>
          <w:b w:val="false"/>
          <w:i w:val="false"/>
          <w:color w:val="000000"/>
          <w:sz w:val="28"/>
        </w:rPr>
        <w:t>
      9) доход индивидуального предпринимателя.</w:t>
      </w:r>
    </w:p>
    <w:bookmarkEnd w:id="5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323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323. Доход работника в натуральной форме</w:t>
      </w:r>
    </w:p>
    <w:bookmarkStart w:name="z13611" w:id="5337"/>
    <w:p>
      <w:pPr>
        <w:spacing w:after="0"/>
        <w:ind w:left="0"/>
        <w:jc w:val="both"/>
      </w:pPr>
      <w:r>
        <w:rPr>
          <w:rFonts w:ascii="Times New Roman"/>
          <w:b w:val="false"/>
          <w:i w:val="false"/>
          <w:color w:val="000000"/>
          <w:sz w:val="28"/>
        </w:rPr>
        <w:t>
      Доходом работника в натуральной форме, подлежащим налогообложению, являются:</w:t>
      </w:r>
    </w:p>
    <w:bookmarkEnd w:id="5337"/>
    <w:bookmarkStart w:name="z13612" w:id="5338"/>
    <w:p>
      <w:pPr>
        <w:spacing w:after="0"/>
        <w:ind w:left="0"/>
        <w:jc w:val="both"/>
      </w:pPr>
      <w:r>
        <w:rPr>
          <w:rFonts w:ascii="Times New Roman"/>
          <w:b w:val="false"/>
          <w:i w:val="false"/>
          <w:color w:val="000000"/>
          <w:sz w:val="28"/>
        </w:rPr>
        <w:t>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акциза:</w:t>
      </w:r>
    </w:p>
    <w:bookmarkEnd w:id="5338"/>
    <w:bookmarkStart w:name="z13613" w:id="5339"/>
    <w:p>
      <w:pPr>
        <w:spacing w:after="0"/>
        <w:ind w:left="0"/>
        <w:jc w:val="both"/>
      </w:pPr>
      <w:r>
        <w:rPr>
          <w:rFonts w:ascii="Times New Roman"/>
          <w:b w:val="false"/>
          <w:i w:val="false"/>
          <w:color w:val="000000"/>
          <w:sz w:val="28"/>
        </w:rPr>
        <w:t>
      балансовой стоимости имущества;</w:t>
      </w:r>
    </w:p>
    <w:bookmarkEnd w:id="5339"/>
    <w:bookmarkStart w:name="z13614" w:id="5340"/>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bookmarkEnd w:id="5340"/>
    <w:bookmarkStart w:name="z13615" w:id="5341"/>
    <w:p>
      <w:pPr>
        <w:spacing w:after="0"/>
        <w:ind w:left="0"/>
        <w:jc w:val="both"/>
      </w:pPr>
      <w:r>
        <w:rPr>
          <w:rFonts w:ascii="Times New Roman"/>
          <w:b w:val="false"/>
          <w:i w:val="false"/>
          <w:color w:val="000000"/>
          <w:sz w:val="28"/>
        </w:rPr>
        <w:t>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bookmarkEnd w:id="5341"/>
    <w:bookmarkStart w:name="z13616" w:id="5342"/>
    <w:p>
      <w:pPr>
        <w:spacing w:after="0"/>
        <w:ind w:left="0"/>
        <w:jc w:val="both"/>
      </w:pPr>
      <w:r>
        <w:rPr>
          <w:rFonts w:ascii="Times New Roman"/>
          <w:b w:val="false"/>
          <w:i w:val="false"/>
          <w:color w:val="000000"/>
          <w:sz w:val="28"/>
        </w:rPr>
        <w:t>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End w:id="5342"/>
    <w:bookmarkStart w:name="z13617" w:id="5343"/>
    <w:p>
      <w:pPr>
        <w:spacing w:after="0"/>
        <w:ind w:left="0"/>
        <w:jc w:val="both"/>
      </w:pPr>
      <w:r>
        <w:rPr>
          <w:rFonts w:ascii="Times New Roman"/>
          <w:b w:val="false"/>
          <w:i w:val="false"/>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324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324. Доход работника в виде материальной выгоды</w:t>
      </w:r>
    </w:p>
    <w:bookmarkStart w:name="z13618" w:id="5344"/>
    <w:p>
      <w:pPr>
        <w:spacing w:after="0"/>
        <w:ind w:left="0"/>
        <w:jc w:val="both"/>
      </w:pPr>
      <w:r>
        <w:rPr>
          <w:rFonts w:ascii="Times New Roman"/>
          <w:b w:val="false"/>
          <w:i w:val="false"/>
          <w:color w:val="000000"/>
          <w:sz w:val="28"/>
        </w:rPr>
        <w:t>
      Доходом работника в виде материальной выгоды, подлежащим налогообложению, являются в том числе:</w:t>
      </w:r>
    </w:p>
    <w:bookmarkEnd w:id="5344"/>
    <w:bookmarkStart w:name="z13619" w:id="5345"/>
    <w:p>
      <w:pPr>
        <w:spacing w:after="0"/>
        <w:ind w:left="0"/>
        <w:jc w:val="both"/>
      </w:pPr>
      <w:r>
        <w:rPr>
          <w:rFonts w:ascii="Times New Roman"/>
          <w:b w:val="false"/>
          <w:i w:val="false"/>
          <w:color w:val="000000"/>
          <w:sz w:val="28"/>
        </w:rPr>
        <w:t>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bookmarkEnd w:id="5345"/>
    <w:bookmarkStart w:name="z15987" w:id="5346"/>
    <w:p>
      <w:pPr>
        <w:spacing w:after="0"/>
        <w:ind w:left="0"/>
        <w:jc w:val="both"/>
      </w:pPr>
      <w:r>
        <w:rPr>
          <w:rFonts w:ascii="Times New Roman"/>
          <w:b w:val="false"/>
          <w:i w:val="false"/>
          <w:color w:val="000000"/>
          <w:sz w:val="28"/>
        </w:rPr>
        <w:t>
      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bookmarkEnd w:id="5346"/>
    <w:bookmarkStart w:name="z15988" w:id="5347"/>
    <w:p>
      <w:pPr>
        <w:spacing w:after="0"/>
        <w:ind w:left="0"/>
        <w:jc w:val="both"/>
      </w:pPr>
      <w:r>
        <w:rPr>
          <w:rFonts w:ascii="Times New Roman"/>
          <w:b w:val="false"/>
          <w:i w:val="false"/>
          <w:color w:val="000000"/>
          <w:sz w:val="28"/>
        </w:rPr>
        <w:t>
      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bookmarkEnd w:id="5347"/>
    <w:bookmarkStart w:name="z13620" w:id="5348"/>
    <w:p>
      <w:pPr>
        <w:spacing w:after="0"/>
        <w:ind w:left="0"/>
        <w:jc w:val="both"/>
      </w:pPr>
      <w:r>
        <w:rPr>
          <w:rFonts w:ascii="Times New Roman"/>
          <w:b w:val="false"/>
          <w:i w:val="false"/>
          <w:color w:val="000000"/>
          <w:sz w:val="28"/>
        </w:rPr>
        <w:t>
      2) списание по решению работодателя суммы долга или обязательства работника перед ним – при списании суммы долга работнику;</w:t>
      </w:r>
    </w:p>
    <w:bookmarkEnd w:id="5348"/>
    <w:bookmarkStart w:name="z13621" w:id="5349"/>
    <w:p>
      <w:pPr>
        <w:spacing w:after="0"/>
        <w:ind w:left="0"/>
        <w:jc w:val="both"/>
      </w:pPr>
      <w:r>
        <w:rPr>
          <w:rFonts w:ascii="Times New Roman"/>
          <w:b w:val="false"/>
          <w:i w:val="false"/>
          <w:color w:val="000000"/>
          <w:sz w:val="28"/>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bookmarkEnd w:id="5349"/>
    <w:bookmarkStart w:name="z13622" w:id="5350"/>
    <w:p>
      <w:pPr>
        <w:spacing w:after="0"/>
        <w:ind w:left="0"/>
        <w:jc w:val="both"/>
      </w:pPr>
      <w:r>
        <w:rPr>
          <w:rFonts w:ascii="Times New Roman"/>
          <w:b w:val="false"/>
          <w:i w:val="false"/>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325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325. Доход в виде безвозмездно полученного имущества, в том числе работ, услуг</w:t>
      </w:r>
    </w:p>
    <w:bookmarkStart w:name="z13623" w:id="5351"/>
    <w:p>
      <w:pPr>
        <w:spacing w:after="0"/>
        <w:ind w:left="0"/>
        <w:jc w:val="both"/>
      </w:pPr>
      <w:r>
        <w:rPr>
          <w:rFonts w:ascii="Times New Roman"/>
          <w:b w:val="false"/>
          <w:i w:val="false"/>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bookmarkEnd w:id="5351"/>
    <w:bookmarkStart w:name="z13624" w:id="5352"/>
    <w:p>
      <w:pPr>
        <w:spacing w:after="0"/>
        <w:ind w:left="0"/>
        <w:jc w:val="both"/>
      </w:pPr>
      <w:r>
        <w:rPr>
          <w:rFonts w:ascii="Times New Roman"/>
          <w:b w:val="false"/>
          <w:i w:val="false"/>
          <w:color w:val="000000"/>
          <w:sz w:val="28"/>
        </w:rPr>
        <w:t>
      балансовой стоимости имущества;</w:t>
      </w:r>
    </w:p>
    <w:bookmarkEnd w:id="5352"/>
    <w:bookmarkStart w:name="z13625" w:id="5353"/>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353"/>
    <w:bookmarkStart w:name="z15989" w:id="5354"/>
    <w:p>
      <w:pPr>
        <w:spacing w:after="0"/>
        <w:ind w:left="0"/>
        <w:jc w:val="both"/>
      </w:pPr>
      <w:r>
        <w:rPr>
          <w:rFonts w:ascii="Times New Roman"/>
          <w:b w:val="false"/>
          <w:i w:val="false"/>
          <w:color w:val="000000"/>
          <w:sz w:val="28"/>
        </w:rPr>
        <w:t>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bookmarkEnd w:id="5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326. Доход в виде пенсионных выплат</w:t>
      </w:r>
    </w:p>
    <w:bookmarkStart w:name="z13626" w:id="5355"/>
    <w:p>
      <w:pPr>
        <w:spacing w:after="0"/>
        <w:ind w:left="0"/>
        <w:jc w:val="both"/>
      </w:pPr>
      <w:r>
        <w:rPr>
          <w:rFonts w:ascii="Times New Roman"/>
          <w:b w:val="false"/>
          <w:i w:val="false"/>
          <w:color w:val="000000"/>
          <w:sz w:val="28"/>
        </w:rPr>
        <w:t>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bookmarkEnd w:id="5355"/>
    <w:bookmarkStart w:name="z13627" w:id="5356"/>
    <w:p>
      <w:pPr>
        <w:spacing w:after="0"/>
        <w:ind w:left="0"/>
        <w:jc w:val="both"/>
      </w:pPr>
      <w:r>
        <w:rPr>
          <w:rFonts w:ascii="Times New Roman"/>
          <w:b w:val="false"/>
          <w:i w:val="false"/>
          <w:color w:val="000000"/>
          <w:sz w:val="28"/>
        </w:rPr>
        <w:t>
      1) из пенсионных накоплений налогоплательщиков, сформированных за счет:</w:t>
      </w:r>
    </w:p>
    <w:bookmarkEnd w:id="5356"/>
    <w:bookmarkStart w:name="z13628" w:id="5357"/>
    <w:p>
      <w:pPr>
        <w:spacing w:after="0"/>
        <w:ind w:left="0"/>
        <w:jc w:val="both"/>
      </w:pPr>
      <w:r>
        <w:rPr>
          <w:rFonts w:ascii="Times New Roman"/>
          <w:b w:val="false"/>
          <w:i w:val="false"/>
          <w:color w:val="000000"/>
          <w:sz w:val="28"/>
        </w:rPr>
        <w:t>
      обязательных пенсионных взносов в соответствии с законодательством Республики Казахстан;</w:t>
      </w:r>
    </w:p>
    <w:bookmarkEnd w:id="5357"/>
    <w:bookmarkStart w:name="z13630" w:id="5358"/>
    <w:p>
      <w:pPr>
        <w:spacing w:after="0"/>
        <w:ind w:left="0"/>
        <w:jc w:val="both"/>
      </w:pPr>
      <w:r>
        <w:rPr>
          <w:rFonts w:ascii="Times New Roman"/>
          <w:b w:val="false"/>
          <w:i w:val="false"/>
          <w:color w:val="000000"/>
          <w:sz w:val="28"/>
        </w:rPr>
        <w:t>
      обязательных профессиональных пенсионных взносов в соответствии с законодательством Республики Казахстан;</w:t>
      </w:r>
    </w:p>
    <w:bookmarkEnd w:id="5358"/>
    <w:bookmarkStart w:name="z13631" w:id="5359"/>
    <w:p>
      <w:pPr>
        <w:spacing w:after="0"/>
        <w:ind w:left="0"/>
        <w:jc w:val="both"/>
      </w:pPr>
      <w:r>
        <w:rPr>
          <w:rFonts w:ascii="Times New Roman"/>
          <w:b w:val="false"/>
          <w:i w:val="false"/>
          <w:color w:val="000000"/>
          <w:sz w:val="28"/>
        </w:rPr>
        <w:t>
      добровольных пенсионных взносов в соответствии с условиями договора о пенсионном обеспечении за счет добровольных пенсионных взносов;</w:t>
      </w:r>
    </w:p>
    <w:bookmarkEnd w:id="5359"/>
    <w:bookmarkStart w:name="z13632" w:id="5360"/>
    <w:p>
      <w:pPr>
        <w:spacing w:after="0"/>
        <w:ind w:left="0"/>
        <w:jc w:val="both"/>
      </w:pPr>
      <w:r>
        <w:rPr>
          <w:rFonts w:ascii="Times New Roman"/>
          <w:b w:val="false"/>
          <w:i w:val="false"/>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360"/>
    <w:bookmarkStart w:name="z13633" w:id="5361"/>
    <w:p>
      <w:pPr>
        <w:spacing w:after="0"/>
        <w:ind w:left="0"/>
        <w:jc w:val="both"/>
      </w:pPr>
      <w:r>
        <w:rPr>
          <w:rFonts w:ascii="Times New Roman"/>
          <w:b w:val="false"/>
          <w:i w:val="false"/>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361"/>
    <w:bookmarkStart w:name="z13634" w:id="5362"/>
    <w:p>
      <w:pPr>
        <w:spacing w:after="0"/>
        <w:ind w:left="0"/>
        <w:jc w:val="both"/>
      </w:pPr>
      <w:r>
        <w:rPr>
          <w:rFonts w:ascii="Times New Roman"/>
          <w:b w:val="false"/>
          <w:i w:val="false"/>
          <w:color w:val="000000"/>
          <w:sz w:val="28"/>
        </w:rPr>
        <w:t>
      4) физическим лицам в виде пенсионных накоплений, унаследованных в порядке, установленном законодательством Республики Казахстан;</w:t>
      </w:r>
    </w:p>
    <w:bookmarkEnd w:id="5362"/>
    <w:bookmarkStart w:name="z14511" w:id="5363"/>
    <w:p>
      <w:pPr>
        <w:spacing w:after="0"/>
        <w:ind w:left="0"/>
        <w:jc w:val="both"/>
      </w:pPr>
      <w:r>
        <w:rPr>
          <w:rFonts w:ascii="Times New Roman"/>
          <w:b w:val="false"/>
          <w:i w:val="false"/>
          <w:color w:val="000000"/>
          <w:sz w:val="28"/>
        </w:rPr>
        <w:t>
      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363"/>
    <w:p>
      <w:pPr>
        <w:spacing w:after="0"/>
        <w:ind w:left="0"/>
        <w:jc w:val="both"/>
      </w:pPr>
      <w:r>
        <w:rPr>
          <w:rFonts w:ascii="Times New Roman"/>
          <w:b/>
          <w:i w:val="false"/>
          <w:color w:val="000000"/>
          <w:sz w:val="28"/>
        </w:rPr>
        <w:t>Статья 327. Доход в виде дивидендов, вознаграждений, выигрышей</w:t>
      </w:r>
    </w:p>
    <w:bookmarkStart w:name="z13635" w:id="5364"/>
    <w:p>
      <w:pPr>
        <w:spacing w:after="0"/>
        <w:ind w:left="0"/>
        <w:jc w:val="both"/>
      </w:pPr>
      <w:r>
        <w:rPr>
          <w:rFonts w:ascii="Times New Roman"/>
          <w:b w:val="false"/>
          <w:i w:val="false"/>
          <w:color w:val="000000"/>
          <w:sz w:val="28"/>
        </w:rPr>
        <w:t>
      Доходом в виде дивидендов, вознаграждений, выигрышей, подлежащим налогообложению, являются:</w:t>
      </w:r>
    </w:p>
    <w:bookmarkEnd w:id="5364"/>
    <w:bookmarkStart w:name="z13636" w:id="5365"/>
    <w:p>
      <w:pPr>
        <w:spacing w:after="0"/>
        <w:ind w:left="0"/>
        <w:jc w:val="both"/>
      </w:pPr>
      <w:r>
        <w:rPr>
          <w:rFonts w:ascii="Times New Roman"/>
          <w:b w:val="false"/>
          <w:i w:val="false"/>
          <w:color w:val="000000"/>
          <w:sz w:val="28"/>
        </w:rPr>
        <w:t xml:space="preserve">
      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bookmarkEnd w:id="5365"/>
    <w:bookmarkStart w:name="z13637" w:id="5366"/>
    <w:p>
      <w:pPr>
        <w:spacing w:after="0"/>
        <w:ind w:left="0"/>
        <w:jc w:val="both"/>
      </w:pPr>
      <w:r>
        <w:rPr>
          <w:rFonts w:ascii="Times New Roman"/>
          <w:b w:val="false"/>
          <w:i w:val="false"/>
          <w:color w:val="000000"/>
          <w:sz w:val="28"/>
        </w:rPr>
        <w:t>
      2) выплаченные (подлежащие выплате) вознаграждения;</w:t>
      </w:r>
    </w:p>
    <w:bookmarkEnd w:id="5366"/>
    <w:bookmarkStart w:name="z13638" w:id="5367"/>
    <w:p>
      <w:pPr>
        <w:spacing w:after="0"/>
        <w:ind w:left="0"/>
        <w:jc w:val="both"/>
      </w:pPr>
      <w:r>
        <w:rPr>
          <w:rFonts w:ascii="Times New Roman"/>
          <w:b w:val="false"/>
          <w:i w:val="false"/>
          <w:color w:val="000000"/>
          <w:sz w:val="28"/>
        </w:rPr>
        <w:t>
      3) выплаченные (подлежащие выплате) выигрыши.</w:t>
      </w:r>
    </w:p>
    <w:bookmarkEnd w:id="5367"/>
    <w:bookmarkStart w:name="z13639" w:id="5368"/>
    <w:p>
      <w:pPr>
        <w:spacing w:after="0"/>
        <w:ind w:left="0"/>
        <w:jc w:val="both"/>
      </w:pPr>
      <w:r>
        <w:rPr>
          <w:rFonts w:ascii="Times New Roman"/>
          <w:b w:val="false"/>
          <w:i w:val="false"/>
          <w:color w:val="000000"/>
          <w:sz w:val="28"/>
        </w:rPr>
        <w:t>
      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bookmarkEnd w:id="5368"/>
    <w:p>
      <w:pPr>
        <w:spacing w:after="0"/>
        <w:ind w:left="0"/>
        <w:jc w:val="both"/>
      </w:pPr>
      <w:r>
        <w:rPr>
          <w:rFonts w:ascii="Times New Roman"/>
          <w:b/>
          <w:i w:val="false"/>
          <w:color w:val="000000"/>
          <w:sz w:val="28"/>
        </w:rPr>
        <w:t>Статья 328. Доход в виде стипендий</w:t>
      </w:r>
    </w:p>
    <w:bookmarkStart w:name="z13640" w:id="5369"/>
    <w:p>
      <w:pPr>
        <w:spacing w:after="0"/>
        <w:ind w:left="0"/>
        <w:jc w:val="both"/>
      </w:pPr>
      <w:r>
        <w:rPr>
          <w:rFonts w:ascii="Times New Roman"/>
          <w:b w:val="false"/>
          <w:i w:val="false"/>
          <w:color w:val="000000"/>
          <w:sz w:val="28"/>
        </w:rPr>
        <w:t>
      Доходом в виде стипендий, подлежащим налогообложению, является сумма денег, назначенная налоговым агентом к выплате:</w:t>
      </w:r>
    </w:p>
    <w:bookmarkEnd w:id="5369"/>
    <w:bookmarkStart w:name="z13641" w:id="5370"/>
    <w:p>
      <w:pPr>
        <w:spacing w:after="0"/>
        <w:ind w:left="0"/>
        <w:jc w:val="both"/>
      </w:pPr>
      <w:r>
        <w:rPr>
          <w:rFonts w:ascii="Times New Roman"/>
          <w:b w:val="false"/>
          <w:i w:val="false"/>
          <w:color w:val="000000"/>
          <w:sz w:val="28"/>
        </w:rPr>
        <w:t>
      обучающимся в организациях образования в соответствии с законодательством Республики Казахстан в области образования;</w:t>
      </w:r>
    </w:p>
    <w:bookmarkEnd w:id="5370"/>
    <w:bookmarkStart w:name="z13642" w:id="5371"/>
    <w:p>
      <w:pPr>
        <w:spacing w:after="0"/>
        <w:ind w:left="0"/>
        <w:jc w:val="both"/>
      </w:pPr>
      <w:r>
        <w:rPr>
          <w:rFonts w:ascii="Times New Roman"/>
          <w:b w:val="false"/>
          <w:i w:val="false"/>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329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329. Доход по договорам накопительного страхования</w:t>
      </w:r>
    </w:p>
    <w:bookmarkStart w:name="z13643" w:id="5372"/>
    <w:p>
      <w:pPr>
        <w:spacing w:after="0"/>
        <w:ind w:left="0"/>
        <w:jc w:val="both"/>
      </w:pPr>
      <w:r>
        <w:rPr>
          <w:rFonts w:ascii="Times New Roman"/>
          <w:b w:val="false"/>
          <w:i w:val="false"/>
          <w:color w:val="000000"/>
          <w:sz w:val="28"/>
        </w:rPr>
        <w:t>
      Доходом по договорам накопительного страхования, подлежащим налогообложению, являются:</w:t>
      </w:r>
    </w:p>
    <w:bookmarkEnd w:id="5372"/>
    <w:bookmarkStart w:name="z13644" w:id="5373"/>
    <w:p>
      <w:pPr>
        <w:spacing w:after="0"/>
        <w:ind w:left="0"/>
        <w:jc w:val="both"/>
      </w:pPr>
      <w:r>
        <w:rPr>
          <w:rFonts w:ascii="Times New Roman"/>
          <w:b w:val="false"/>
          <w:i w:val="false"/>
          <w:color w:val="000000"/>
          <w:sz w:val="28"/>
        </w:rPr>
        <w:t xml:space="preserve">
      1) страховые выплаты, осуществляемые страховыми организациями по договорам накопительного страхования, страховые премии по которым были оплачены: </w:t>
      </w:r>
    </w:p>
    <w:bookmarkEnd w:id="5373"/>
    <w:bookmarkStart w:name="z13645" w:id="5374"/>
    <w:p>
      <w:pPr>
        <w:spacing w:after="0"/>
        <w:ind w:left="0"/>
        <w:jc w:val="both"/>
      </w:pPr>
      <w:r>
        <w:rPr>
          <w:rFonts w:ascii="Times New Roman"/>
          <w:b w:val="false"/>
          <w:i w:val="false"/>
          <w:color w:val="000000"/>
          <w:sz w:val="28"/>
        </w:rPr>
        <w:t>
      за счет пенсионных накоплений в едином накопительном пенсионном фонде и добровольных накопительных пенсионных фондах;</w:t>
      </w:r>
    </w:p>
    <w:bookmarkEnd w:id="5374"/>
    <w:bookmarkStart w:name="z13646" w:id="5375"/>
    <w:p>
      <w:pPr>
        <w:spacing w:after="0"/>
        <w:ind w:left="0"/>
        <w:jc w:val="both"/>
      </w:pPr>
      <w:r>
        <w:rPr>
          <w:rFonts w:ascii="Times New Roman"/>
          <w:b w:val="false"/>
          <w:i w:val="false"/>
          <w:color w:val="000000"/>
          <w:sz w:val="28"/>
        </w:rPr>
        <w:t>
      физическим лицом в свою пользу;</w:t>
      </w:r>
    </w:p>
    <w:bookmarkEnd w:id="5375"/>
    <w:bookmarkStart w:name="z13647" w:id="5376"/>
    <w:p>
      <w:pPr>
        <w:spacing w:after="0"/>
        <w:ind w:left="0"/>
        <w:jc w:val="both"/>
      </w:pPr>
      <w:r>
        <w:rPr>
          <w:rFonts w:ascii="Times New Roman"/>
          <w:b w:val="false"/>
          <w:i w:val="false"/>
          <w:color w:val="000000"/>
          <w:sz w:val="28"/>
        </w:rPr>
        <w:t>
      работодателем в пользу работника;</w:t>
      </w:r>
    </w:p>
    <w:bookmarkEnd w:id="5376"/>
    <w:bookmarkStart w:name="z13648" w:id="5377"/>
    <w:p>
      <w:pPr>
        <w:spacing w:after="0"/>
        <w:ind w:left="0"/>
        <w:jc w:val="both"/>
      </w:pPr>
      <w:r>
        <w:rPr>
          <w:rFonts w:ascii="Times New Roman"/>
          <w:b w:val="false"/>
          <w:i w:val="false"/>
          <w:color w:val="000000"/>
          <w:sz w:val="28"/>
        </w:rPr>
        <w:t>
      2) выкупные суммы, выплачиваемые в случаях досрочного прекращения таких договоров;</w:t>
      </w:r>
    </w:p>
    <w:bookmarkEnd w:id="5377"/>
    <w:bookmarkStart w:name="z13649" w:id="5378"/>
    <w:p>
      <w:pPr>
        <w:spacing w:after="0"/>
        <w:ind w:left="0"/>
        <w:jc w:val="both"/>
      </w:pPr>
      <w:r>
        <w:rPr>
          <w:rFonts w:ascii="Times New Roman"/>
          <w:b w:val="false"/>
          <w:i w:val="false"/>
          <w:color w:val="000000"/>
          <w:sz w:val="28"/>
        </w:rPr>
        <w:t>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bookmarkEnd w:id="5378"/>
    <w:bookmarkStart w:name="z6281" w:id="5379"/>
    <w:p>
      <w:pPr>
        <w:spacing w:after="0"/>
        <w:ind w:left="0"/>
        <w:jc w:val="left"/>
      </w:pPr>
      <w:r>
        <w:rPr>
          <w:rFonts w:ascii="Times New Roman"/>
          <w:b/>
          <w:i w:val="false"/>
          <w:color w:val="000000"/>
        </w:rPr>
        <w:t xml:space="preserve"> Параграф 2. Доходы, подлежащие налогообложению физическим лицом самостоятельно</w:t>
      </w:r>
    </w:p>
    <w:bookmarkEnd w:id="537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330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330. Имущественный доход</w:t>
      </w:r>
    </w:p>
    <w:bookmarkStart w:name="z6282" w:id="5380"/>
    <w:p>
      <w:pPr>
        <w:spacing w:after="0"/>
        <w:ind w:left="0"/>
        <w:jc w:val="both"/>
      </w:pPr>
      <w:r>
        <w:rPr>
          <w:rFonts w:ascii="Times New Roman"/>
          <w:b w:val="false"/>
          <w:i w:val="false"/>
          <w:color w:val="000000"/>
          <w:sz w:val="28"/>
        </w:rPr>
        <w:t>
      1. К имущественному доходу физического лица, подлежащему налогообложению, относятся:</w:t>
      </w:r>
    </w:p>
    <w:bookmarkEnd w:id="5380"/>
    <w:bookmarkStart w:name="z13650" w:id="5381"/>
    <w:p>
      <w:pPr>
        <w:spacing w:after="0"/>
        <w:ind w:left="0"/>
        <w:jc w:val="both"/>
      </w:pPr>
      <w:r>
        <w:rPr>
          <w:rFonts w:ascii="Times New Roman"/>
          <w:b w:val="false"/>
          <w:i w:val="false"/>
          <w:color w:val="000000"/>
          <w:sz w:val="28"/>
        </w:rPr>
        <w:t>
      1) доход от прироста стоимости при реализации физическим лицом имущества в Республике Казахстан, указанного в статье 331 настоящего Кодекса;</w:t>
      </w:r>
    </w:p>
    <w:bookmarkEnd w:id="5381"/>
    <w:bookmarkStart w:name="z13651" w:id="5382"/>
    <w:p>
      <w:pPr>
        <w:spacing w:after="0"/>
        <w:ind w:left="0"/>
        <w:jc w:val="both"/>
      </w:pPr>
      <w:r>
        <w:rPr>
          <w:rFonts w:ascii="Times New Roman"/>
          <w:b w:val="false"/>
          <w:i w:val="false"/>
          <w:color w:val="000000"/>
          <w:sz w:val="28"/>
        </w:rPr>
        <w:t>
      2) доход физического лица от реализации имущества, полученный из источников за пределами Республики Казахстан;</w:t>
      </w:r>
    </w:p>
    <w:bookmarkEnd w:id="5382"/>
    <w:bookmarkStart w:name="z13652" w:id="5383"/>
    <w:p>
      <w:pPr>
        <w:spacing w:after="0"/>
        <w:ind w:left="0"/>
        <w:jc w:val="both"/>
      </w:pPr>
      <w:r>
        <w:rPr>
          <w:rFonts w:ascii="Times New Roman"/>
          <w:b w:val="false"/>
          <w:i w:val="false"/>
          <w:color w:val="000000"/>
          <w:sz w:val="28"/>
        </w:rPr>
        <w:t xml:space="preserve">
      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bookmarkEnd w:id="5383"/>
    <w:bookmarkStart w:name="z13653" w:id="5384"/>
    <w:p>
      <w:pPr>
        <w:spacing w:after="0"/>
        <w:ind w:left="0"/>
        <w:jc w:val="both"/>
      </w:pPr>
      <w:r>
        <w:rPr>
          <w:rFonts w:ascii="Times New Roman"/>
          <w:b w:val="false"/>
          <w:i w:val="false"/>
          <w:color w:val="000000"/>
          <w:sz w:val="28"/>
        </w:rPr>
        <w:t>
      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bookmarkEnd w:id="5384"/>
    <w:bookmarkStart w:name="z13654" w:id="5385"/>
    <w:p>
      <w:pPr>
        <w:spacing w:after="0"/>
        <w:ind w:left="0"/>
        <w:jc w:val="both"/>
      </w:pPr>
      <w:r>
        <w:rPr>
          <w:rFonts w:ascii="Times New Roman"/>
          <w:b w:val="false"/>
          <w:i w:val="false"/>
          <w:color w:val="000000"/>
          <w:sz w:val="28"/>
        </w:rPr>
        <w:t>
      5) доход от уступки права требования, в том числе доли в жилом доме (здании) по договору о долевом участии в жилищном строительстве;</w:t>
      </w:r>
    </w:p>
    <w:bookmarkEnd w:id="5385"/>
    <w:bookmarkStart w:name="z13655" w:id="5386"/>
    <w:p>
      <w:pPr>
        <w:spacing w:after="0"/>
        <w:ind w:left="0"/>
        <w:jc w:val="both"/>
      </w:pPr>
      <w:r>
        <w:rPr>
          <w:rFonts w:ascii="Times New Roman"/>
          <w:b w:val="false"/>
          <w:i w:val="false"/>
          <w:color w:val="000000"/>
          <w:sz w:val="28"/>
        </w:rPr>
        <w:t xml:space="preserve">
      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bookmarkEnd w:id="5386"/>
    <w:bookmarkStart w:name="z6289" w:id="5387"/>
    <w:p>
      <w:pPr>
        <w:spacing w:after="0"/>
        <w:ind w:left="0"/>
        <w:jc w:val="both"/>
      </w:pPr>
      <w:r>
        <w:rPr>
          <w:rFonts w:ascii="Times New Roman"/>
          <w:b w:val="false"/>
          <w:i w:val="false"/>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bookmarkEnd w:id="5387"/>
    <w:bookmarkStart w:name="z6290" w:id="5388"/>
    <w:p>
      <w:pPr>
        <w:spacing w:after="0"/>
        <w:ind w:left="0"/>
        <w:jc w:val="both"/>
      </w:pPr>
      <w:r>
        <w:rPr>
          <w:rFonts w:ascii="Times New Roman"/>
          <w:b w:val="false"/>
          <w:i w:val="false"/>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331 предусмотрены изменения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ff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4</w:t>
      </w:r>
      <w:r>
        <w:rPr>
          <w:rFonts w:ascii="Times New Roman"/>
          <w:b w:val="false"/>
          <w:i w:val="false"/>
          <w:color w:val="ff0000"/>
          <w:sz w:val="28"/>
        </w:rPr>
        <w:t xml:space="preserve">);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331. Доход от прироста стоимости при реализации имущества в Республике Казахстан физическим лицом</w:t>
      </w:r>
    </w:p>
    <w:bookmarkStart w:name="z6292" w:id="5389"/>
    <w:p>
      <w:pPr>
        <w:spacing w:after="0"/>
        <w:ind w:left="0"/>
        <w:jc w:val="both"/>
      </w:pPr>
      <w:r>
        <w:rPr>
          <w:rFonts w:ascii="Times New Roman"/>
          <w:b w:val="false"/>
          <w:i w:val="false"/>
          <w:color w:val="000000"/>
          <w:sz w:val="28"/>
        </w:rPr>
        <w:t>
      1. Доход от прироста стоимости при реализации имущества физическим лицом возникает при реализации следующего имущества:</w:t>
      </w:r>
    </w:p>
    <w:bookmarkEnd w:id="5389"/>
    <w:bookmarkStart w:name="z13656" w:id="5390"/>
    <w:p>
      <w:pPr>
        <w:spacing w:after="0"/>
        <w:ind w:left="0"/>
        <w:jc w:val="both"/>
      </w:pPr>
      <w:r>
        <w:rPr>
          <w:rFonts w:ascii="Times New Roman"/>
          <w:b w:val="false"/>
          <w:i w:val="false"/>
          <w:color w:val="000000"/>
          <w:sz w:val="28"/>
        </w:rPr>
        <w:t>
      1) жилищ, дачных строений, гаражей, парковочных мест,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bookmarkEnd w:id="5390"/>
    <w:bookmarkStart w:name="z13657" w:id="5391"/>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391"/>
    <w:bookmarkStart w:name="z13658" w:id="5392"/>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392"/>
    <w:bookmarkStart w:name="z13659" w:id="5393"/>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bookmarkEnd w:id="5393"/>
    <w:bookmarkStart w:name="z13660" w:id="5394"/>
    <w:p>
      <w:pPr>
        <w:spacing w:after="0"/>
        <w:ind w:left="0"/>
        <w:jc w:val="both"/>
      </w:pPr>
      <w:r>
        <w:rPr>
          <w:rFonts w:ascii="Times New Roman"/>
          <w:b w:val="false"/>
          <w:i w:val="false"/>
          <w:color w:val="000000"/>
          <w:sz w:val="28"/>
        </w:rPr>
        <w:t>
      5) инвестиционного золота, находящегося на территории Республики Казахстан;</w:t>
      </w:r>
    </w:p>
    <w:bookmarkEnd w:id="5394"/>
    <w:bookmarkStart w:name="z13661" w:id="5395"/>
    <w:p>
      <w:pPr>
        <w:spacing w:after="0"/>
        <w:ind w:left="0"/>
        <w:jc w:val="both"/>
      </w:pPr>
      <w:r>
        <w:rPr>
          <w:rFonts w:ascii="Times New Roman"/>
          <w:b w:val="false"/>
          <w:i w:val="false"/>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bookmarkEnd w:id="5395"/>
    <w:bookmarkStart w:name="z13662" w:id="5396"/>
    <w:p>
      <w:pPr>
        <w:spacing w:after="0"/>
        <w:ind w:left="0"/>
        <w:jc w:val="both"/>
      </w:pPr>
      <w:r>
        <w:rPr>
          <w:rFonts w:ascii="Times New Roman"/>
          <w:b w:val="false"/>
          <w:i w:val="false"/>
          <w:color w:val="000000"/>
          <w:sz w:val="28"/>
        </w:rPr>
        <w:t>
      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bookmarkEnd w:id="5396"/>
    <w:bookmarkStart w:name="z13663" w:id="5397"/>
    <w:p>
      <w:pPr>
        <w:spacing w:after="0"/>
        <w:ind w:left="0"/>
        <w:jc w:val="both"/>
      </w:pPr>
      <w:r>
        <w:rPr>
          <w:rFonts w:ascii="Times New Roman"/>
          <w:b w:val="false"/>
          <w:i w:val="false"/>
          <w:color w:val="000000"/>
          <w:sz w:val="28"/>
        </w:rPr>
        <w:t>
      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цифрового актива, доли участия в уставном капитале юридического лица, зарегистрированного в Республике Казахстан.</w:t>
      </w:r>
    </w:p>
    <w:bookmarkEnd w:id="5397"/>
    <w:bookmarkStart w:name="z16729" w:id="5398"/>
    <w:p>
      <w:pPr>
        <w:spacing w:after="0"/>
        <w:ind w:left="0"/>
        <w:jc w:val="both"/>
      </w:pPr>
      <w:r>
        <w:rPr>
          <w:rFonts w:ascii="Times New Roman"/>
          <w:b w:val="false"/>
          <w:i w:val="false"/>
          <w:color w:val="000000"/>
          <w:sz w:val="28"/>
        </w:rPr>
        <w:t>
      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bookmarkEnd w:id="5398"/>
    <w:bookmarkStart w:name="z6301" w:id="5399"/>
    <w:p>
      <w:pPr>
        <w:spacing w:after="0"/>
        <w:ind w:left="0"/>
        <w:jc w:val="both"/>
      </w:pPr>
      <w:r>
        <w:rPr>
          <w:rFonts w:ascii="Times New Roman"/>
          <w:b w:val="false"/>
          <w:i w:val="false"/>
          <w:color w:val="000000"/>
          <w:sz w:val="28"/>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399"/>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bookmarkStart w:name="z6303" w:id="5400"/>
    <w:p>
      <w:pPr>
        <w:spacing w:after="0"/>
        <w:ind w:left="0"/>
        <w:jc w:val="both"/>
      </w:pPr>
      <w:r>
        <w:rPr>
          <w:rFonts w:ascii="Times New Roman"/>
          <w:b w:val="false"/>
          <w:i w:val="false"/>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bookmarkEnd w:id="5400"/>
    <w:bookmarkStart w:name="z6304" w:id="5401"/>
    <w:p>
      <w:pPr>
        <w:spacing w:after="0"/>
        <w:ind w:left="0"/>
        <w:jc w:val="both"/>
      </w:pPr>
      <w:r>
        <w:rPr>
          <w:rFonts w:ascii="Times New Roman"/>
          <w:b w:val="false"/>
          <w:i w:val="false"/>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401"/>
    <w:bookmarkStart w:name="z6305" w:id="5402"/>
    <w:p>
      <w:pPr>
        <w:spacing w:after="0"/>
        <w:ind w:left="0"/>
        <w:jc w:val="both"/>
      </w:pPr>
      <w:r>
        <w:rPr>
          <w:rFonts w:ascii="Times New Roman"/>
          <w:b w:val="false"/>
          <w:i w:val="false"/>
          <w:color w:val="000000"/>
          <w:sz w:val="28"/>
        </w:rPr>
        <w:t>
      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bookmarkEnd w:id="5402"/>
    <w:bookmarkStart w:name="z6306" w:id="5403"/>
    <w:p>
      <w:pPr>
        <w:spacing w:after="0"/>
        <w:ind w:left="0"/>
        <w:jc w:val="both"/>
      </w:pPr>
      <w:r>
        <w:rPr>
          <w:rFonts w:ascii="Times New Roman"/>
          <w:b w:val="false"/>
          <w:i w:val="false"/>
          <w:color w:val="000000"/>
          <w:sz w:val="28"/>
        </w:rPr>
        <w:t>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403"/>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Start w:name="z6308" w:id="5404"/>
    <w:p>
      <w:pPr>
        <w:spacing w:after="0"/>
        <w:ind w:left="0"/>
        <w:jc w:val="both"/>
      </w:pPr>
      <w:r>
        <w:rPr>
          <w:rFonts w:ascii="Times New Roman"/>
          <w:b w:val="false"/>
          <w:i w:val="false"/>
          <w:color w:val="000000"/>
          <w:sz w:val="28"/>
        </w:rPr>
        <w:t>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404"/>
    <w:bookmarkStart w:name="z13664" w:id="5405"/>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bookmarkEnd w:id="5405"/>
    <w:bookmarkStart w:name="z13665" w:id="5406"/>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406"/>
    <w:bookmarkStart w:name="z13666" w:id="5407"/>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407"/>
    <w:bookmarkStart w:name="z13667" w:id="5408"/>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408"/>
    <w:bookmarkStart w:name="z13668" w:id="5409"/>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цена (стоимость) реализации такого имущества.</w:t>
      </w:r>
    </w:p>
    <w:bookmarkEnd w:id="5409"/>
    <w:bookmarkStart w:name="z13669" w:id="5410"/>
    <w:p>
      <w:pPr>
        <w:spacing w:after="0"/>
        <w:ind w:left="0"/>
        <w:jc w:val="both"/>
      </w:pPr>
      <w:r>
        <w:rPr>
          <w:rFonts w:ascii="Times New Roman"/>
          <w:b w:val="false"/>
          <w:i w:val="false"/>
          <w:color w:val="000000"/>
          <w:sz w:val="28"/>
        </w:rPr>
        <w:t>
      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bookmarkEnd w:id="5410"/>
    <w:bookmarkStart w:name="z13670" w:id="5411"/>
    <w:p>
      <w:pPr>
        <w:spacing w:after="0"/>
        <w:ind w:left="0"/>
        <w:jc w:val="both"/>
      </w:pPr>
      <w:r>
        <w:rPr>
          <w:rFonts w:ascii="Times New Roman"/>
          <w:b w:val="false"/>
          <w:i w:val="false"/>
          <w:color w:val="000000"/>
          <w:sz w:val="28"/>
        </w:rPr>
        <w:t>
      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bookmarkEnd w:id="5411"/>
    <w:bookmarkStart w:name="z6316" w:id="5412"/>
    <w:p>
      <w:pPr>
        <w:spacing w:after="0"/>
        <w:ind w:left="0"/>
        <w:jc w:val="both"/>
      </w:pPr>
      <w:r>
        <w:rPr>
          <w:rFonts w:ascii="Times New Roman"/>
          <w:b w:val="false"/>
          <w:i w:val="false"/>
          <w:color w:val="000000"/>
          <w:sz w:val="28"/>
        </w:rPr>
        <w:t>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End w:id="5412"/>
    <w:bookmarkStart w:name="z13671" w:id="5413"/>
    <w:p>
      <w:pPr>
        <w:spacing w:after="0"/>
        <w:ind w:left="0"/>
        <w:jc w:val="both"/>
      </w:pPr>
      <w:r>
        <w:rPr>
          <w:rFonts w:ascii="Times New Roman"/>
          <w:b w:val="false"/>
          <w:i w:val="false"/>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таможенные и утилизационные платежи, а также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bookmarkEnd w:id="5413"/>
    <w:bookmarkStart w:name="z13672" w:id="5414"/>
    <w:p>
      <w:pPr>
        <w:spacing w:after="0"/>
        <w:ind w:left="0"/>
        <w:jc w:val="both"/>
      </w:pPr>
      <w:r>
        <w:rPr>
          <w:rFonts w:ascii="Times New Roman"/>
          <w:b w:val="false"/>
          <w:i w:val="false"/>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bookmarkEnd w:id="5414"/>
    <w:bookmarkStart w:name="z6319" w:id="5415"/>
    <w:p>
      <w:pPr>
        <w:spacing w:after="0"/>
        <w:ind w:left="0"/>
        <w:jc w:val="both"/>
      </w:pPr>
      <w:r>
        <w:rPr>
          <w:rFonts w:ascii="Times New Roman"/>
          <w:b w:val="false"/>
          <w:i w:val="false"/>
          <w:color w:val="000000"/>
          <w:sz w:val="28"/>
        </w:rPr>
        <w:t>
      9. Доходом от прироста стоимости при реализации имущества, указанного в подпункте 8) пункта 1 настоящей статьи, являются:</w:t>
      </w:r>
    </w:p>
    <w:bookmarkEnd w:id="5415"/>
    <w:bookmarkStart w:name="z13673" w:id="5416"/>
    <w:p>
      <w:pPr>
        <w:spacing w:after="0"/>
        <w:ind w:left="0"/>
        <w:jc w:val="both"/>
      </w:pPr>
      <w:r>
        <w:rPr>
          <w:rFonts w:ascii="Times New Roman"/>
          <w:b w:val="false"/>
          <w:i w:val="false"/>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416"/>
    <w:bookmarkStart w:name="z13674" w:id="5417"/>
    <w:p>
      <w:pPr>
        <w:spacing w:after="0"/>
        <w:ind w:left="0"/>
        <w:jc w:val="both"/>
      </w:pPr>
      <w:r>
        <w:rPr>
          <w:rFonts w:ascii="Times New Roman"/>
          <w:b w:val="false"/>
          <w:i w:val="false"/>
          <w:color w:val="000000"/>
          <w:sz w:val="28"/>
        </w:rPr>
        <w:t>
      2) цена (стоимость) реализации имущества – в случае отсутствия цены (стоимости) приобретения имущества (вклада).</w:t>
      </w:r>
    </w:p>
    <w:bookmarkEnd w:id="5417"/>
    <w:bookmarkStart w:name="z13675" w:id="5418"/>
    <w:p>
      <w:pPr>
        <w:spacing w:after="0"/>
        <w:ind w:left="0"/>
        <w:jc w:val="both"/>
      </w:pPr>
      <w:r>
        <w:rPr>
          <w:rFonts w:ascii="Times New Roman"/>
          <w:b w:val="false"/>
          <w:i w:val="false"/>
          <w:color w:val="000000"/>
          <w:sz w:val="28"/>
        </w:rPr>
        <w:t xml:space="preserve">
      Примечание. </w:t>
      </w:r>
    </w:p>
    <w:bookmarkEnd w:id="5418"/>
    <w:bookmarkStart w:name="z13676" w:id="5419"/>
    <w:p>
      <w:pPr>
        <w:spacing w:after="0"/>
        <w:ind w:left="0"/>
        <w:jc w:val="both"/>
      </w:pPr>
      <w:r>
        <w:rPr>
          <w:rFonts w:ascii="Times New Roman"/>
          <w:b w:val="false"/>
          <w:i w:val="false"/>
          <w:color w:val="000000"/>
          <w:sz w:val="28"/>
        </w:rPr>
        <w:t xml:space="preserve">
      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332 предусмотрено изменение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332. Доход физического лица от реализации имущества, полученный из источников за пределами Республики Казахстан</w:t>
      </w:r>
    </w:p>
    <w:bookmarkStart w:name="z6324" w:id="5420"/>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bookmarkEnd w:id="5420"/>
    <w:bookmarkStart w:name="z6325" w:id="5421"/>
    <w:p>
      <w:pPr>
        <w:spacing w:after="0"/>
        <w:ind w:left="0"/>
        <w:jc w:val="both"/>
      </w:pPr>
      <w:r>
        <w:rPr>
          <w:rFonts w:ascii="Times New Roman"/>
          <w:b w:val="false"/>
          <w:i w:val="false"/>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5421"/>
    <w:bookmarkStart w:name="z13677" w:id="5422"/>
    <w:p>
      <w:pPr>
        <w:spacing w:after="0"/>
        <w:ind w:left="0"/>
        <w:jc w:val="both"/>
      </w:pPr>
      <w:r>
        <w:rPr>
          <w:rFonts w:ascii="Times New Roman"/>
          <w:b w:val="false"/>
          <w:i w:val="false"/>
          <w:color w:val="000000"/>
          <w:sz w:val="28"/>
        </w:rPr>
        <w:t>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422"/>
    <w:bookmarkStart w:name="z13678" w:id="5423"/>
    <w:p>
      <w:pPr>
        <w:spacing w:after="0"/>
        <w:ind w:left="0"/>
        <w:jc w:val="both"/>
      </w:pPr>
      <w:r>
        <w:rPr>
          <w:rFonts w:ascii="Times New Roman"/>
          <w:b w:val="false"/>
          <w:i w:val="false"/>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423"/>
    <w:bookmarkStart w:name="z6328" w:id="5424"/>
    <w:p>
      <w:pPr>
        <w:spacing w:after="0"/>
        <w:ind w:left="0"/>
        <w:jc w:val="both"/>
      </w:pPr>
      <w:r>
        <w:rPr>
          <w:rFonts w:ascii="Times New Roman"/>
          <w:b w:val="false"/>
          <w:i w:val="false"/>
          <w:color w:val="000000"/>
          <w:sz w:val="28"/>
        </w:rPr>
        <w:t>
      3.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bookmarkEnd w:id="5424"/>
    <w:bookmarkStart w:name="z6329" w:id="5425"/>
    <w:p>
      <w:pPr>
        <w:spacing w:after="0"/>
        <w:ind w:left="0"/>
        <w:jc w:val="both"/>
      </w:pPr>
      <w:r>
        <w:rPr>
          <w:rFonts w:ascii="Times New Roman"/>
          <w:b w:val="false"/>
          <w:i w:val="false"/>
          <w:color w:val="000000"/>
          <w:sz w:val="28"/>
        </w:rPr>
        <w:t>
      4. Доход физического лица при реализации цифрового актива,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bookmarkEnd w:id="5425"/>
    <w:bookmarkStart w:name="z6330" w:id="5426"/>
    <w:p>
      <w:pPr>
        <w:spacing w:after="0"/>
        <w:ind w:left="0"/>
        <w:jc w:val="both"/>
      </w:pPr>
      <w:r>
        <w:rPr>
          <w:rFonts w:ascii="Times New Roman"/>
          <w:b w:val="false"/>
          <w:i w:val="false"/>
          <w:color w:val="000000"/>
          <w:sz w:val="28"/>
        </w:rPr>
        <w:t>
      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5426"/>
    <w:bookmarkStart w:name="z6331" w:id="5427"/>
    <w:p>
      <w:pPr>
        <w:spacing w:after="0"/>
        <w:ind w:left="0"/>
        <w:jc w:val="both"/>
      </w:pPr>
      <w:r>
        <w:rPr>
          <w:rFonts w:ascii="Times New Roman"/>
          <w:b w:val="false"/>
          <w:i w:val="false"/>
          <w:color w:val="000000"/>
          <w:sz w:val="28"/>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bookmarkEnd w:id="5427"/>
    <w:bookmarkStart w:name="z6332" w:id="5428"/>
    <w:p>
      <w:pPr>
        <w:spacing w:after="0"/>
        <w:ind w:left="0"/>
        <w:jc w:val="both"/>
      </w:pPr>
      <w:r>
        <w:rPr>
          <w:rFonts w:ascii="Times New Roman"/>
          <w:b w:val="false"/>
          <w:i w:val="false"/>
          <w:color w:val="000000"/>
          <w:sz w:val="28"/>
        </w:rPr>
        <w:t>
      7. Положение пункта 2 настоящей статьи не применяется в следующих случаях:</w:t>
      </w:r>
    </w:p>
    <w:bookmarkEnd w:id="5428"/>
    <w:bookmarkStart w:name="z13679" w:id="5429"/>
    <w:p>
      <w:pPr>
        <w:spacing w:after="0"/>
        <w:ind w:left="0"/>
        <w:jc w:val="both"/>
      </w:pPr>
      <w:r>
        <w:rPr>
          <w:rFonts w:ascii="Times New Roman"/>
          <w:b w:val="false"/>
          <w:i w:val="false"/>
          <w:color w:val="000000"/>
          <w:sz w:val="28"/>
        </w:rPr>
        <w:t>
      1) недвижимое имущество находится на территории государства с льготным налогообложением;</w:t>
      </w:r>
    </w:p>
    <w:bookmarkEnd w:id="5429"/>
    <w:bookmarkStart w:name="z13680" w:id="5430"/>
    <w:p>
      <w:pPr>
        <w:spacing w:after="0"/>
        <w:ind w:left="0"/>
        <w:jc w:val="both"/>
      </w:pPr>
      <w:r>
        <w:rPr>
          <w:rFonts w:ascii="Times New Roman"/>
          <w:b w:val="false"/>
          <w:i w:val="false"/>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bookmarkEnd w:id="5430"/>
    <w:bookmarkStart w:name="z6335" w:id="5431"/>
    <w:p>
      <w:pPr>
        <w:spacing w:after="0"/>
        <w:ind w:left="0"/>
        <w:jc w:val="both"/>
      </w:pPr>
      <w:r>
        <w:rPr>
          <w:rFonts w:ascii="Times New Roman"/>
          <w:b w:val="false"/>
          <w:i w:val="false"/>
          <w:color w:val="000000"/>
          <w:sz w:val="28"/>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bookmarkEnd w:id="5431"/>
    <w:bookmarkStart w:name="z6336" w:id="5432"/>
    <w:p>
      <w:pPr>
        <w:spacing w:after="0"/>
        <w:ind w:left="0"/>
        <w:jc w:val="both"/>
      </w:pPr>
      <w:r>
        <w:rPr>
          <w:rFonts w:ascii="Times New Roman"/>
          <w:b w:val="false"/>
          <w:i w:val="false"/>
          <w:color w:val="000000"/>
          <w:sz w:val="28"/>
        </w:rPr>
        <w:t>
      9. Положения пунктов 2, 4, 5 и 6 настоящей статьи применяются на основании следующих документов, подтверждающих:</w:t>
      </w:r>
    </w:p>
    <w:bookmarkEnd w:id="5432"/>
    <w:bookmarkStart w:name="z13681" w:id="5433"/>
    <w:p>
      <w:pPr>
        <w:spacing w:after="0"/>
        <w:ind w:left="0"/>
        <w:jc w:val="both"/>
      </w:pPr>
      <w:r>
        <w:rPr>
          <w:rFonts w:ascii="Times New Roman"/>
          <w:b w:val="false"/>
          <w:i w:val="false"/>
          <w:color w:val="000000"/>
          <w:sz w:val="28"/>
        </w:rPr>
        <w:t>
      1) стоимость приобретения имущества (стоимость вклада);</w:t>
      </w:r>
    </w:p>
    <w:bookmarkEnd w:id="5433"/>
    <w:bookmarkStart w:name="z13682" w:id="5434"/>
    <w:p>
      <w:pPr>
        <w:spacing w:after="0"/>
        <w:ind w:left="0"/>
        <w:jc w:val="both"/>
      </w:pPr>
      <w:r>
        <w:rPr>
          <w:rFonts w:ascii="Times New Roman"/>
          <w:b w:val="false"/>
          <w:i w:val="false"/>
          <w:color w:val="000000"/>
          <w:sz w:val="28"/>
        </w:rPr>
        <w:t>
      2) стоимость реализации имущества;</w:t>
      </w:r>
    </w:p>
    <w:bookmarkEnd w:id="5434"/>
    <w:bookmarkStart w:name="z13683" w:id="5435"/>
    <w:p>
      <w:pPr>
        <w:spacing w:after="0"/>
        <w:ind w:left="0"/>
        <w:jc w:val="both"/>
      </w:pPr>
      <w:r>
        <w:rPr>
          <w:rFonts w:ascii="Times New Roman"/>
          <w:b w:val="false"/>
          <w:i w:val="false"/>
          <w:color w:val="000000"/>
          <w:sz w:val="28"/>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435"/>
    <w:p>
      <w:pPr>
        <w:spacing w:after="0"/>
        <w:ind w:left="0"/>
        <w:jc w:val="both"/>
      </w:pPr>
      <w:r>
        <w:rPr>
          <w:rFonts w:ascii="Times New Roman"/>
          <w:b/>
          <w:i w:val="false"/>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bookmarkStart w:name="z6340" w:id="5436"/>
    <w:p>
      <w:pPr>
        <w:spacing w:after="0"/>
        <w:ind w:left="0"/>
        <w:jc w:val="both"/>
      </w:pPr>
      <w:r>
        <w:rPr>
          <w:rFonts w:ascii="Times New Roman"/>
          <w:b w:val="false"/>
          <w:i w:val="false"/>
          <w:color w:val="000000"/>
          <w:sz w:val="28"/>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bookmarkEnd w:id="5436"/>
    <w:bookmarkStart w:name="z13684" w:id="5437"/>
    <w:p>
      <w:pPr>
        <w:spacing w:after="0"/>
        <w:ind w:left="0"/>
        <w:jc w:val="both"/>
      </w:pPr>
      <w:r>
        <w:rPr>
          <w:rFonts w:ascii="Times New Roman"/>
          <w:b w:val="false"/>
          <w:i w:val="false"/>
          <w:color w:val="000000"/>
          <w:sz w:val="28"/>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bookmarkEnd w:id="5437"/>
    <w:bookmarkStart w:name="z13685" w:id="5438"/>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438"/>
    <w:bookmarkStart w:name="z13686" w:id="5439"/>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439"/>
    <w:bookmarkStart w:name="z13687" w:id="5440"/>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w:t>
      </w:r>
    </w:p>
    <w:bookmarkEnd w:id="5440"/>
    <w:bookmarkStart w:name="z13688" w:id="5441"/>
    <w:p>
      <w:pPr>
        <w:spacing w:after="0"/>
        <w:ind w:left="0"/>
        <w:jc w:val="both"/>
      </w:pPr>
      <w:r>
        <w:rPr>
          <w:rFonts w:ascii="Times New Roman"/>
          <w:b w:val="false"/>
          <w:i w:val="false"/>
          <w:color w:val="000000"/>
          <w:sz w:val="28"/>
        </w:rPr>
        <w:t>
      5) инвестиционного золота;</w:t>
      </w:r>
    </w:p>
    <w:bookmarkEnd w:id="5441"/>
    <w:bookmarkStart w:name="z13689" w:id="5442"/>
    <w:p>
      <w:pPr>
        <w:spacing w:after="0"/>
        <w:ind w:left="0"/>
        <w:jc w:val="both"/>
      </w:pPr>
      <w:r>
        <w:rPr>
          <w:rFonts w:ascii="Times New Roman"/>
          <w:b w:val="false"/>
          <w:i w:val="false"/>
          <w:color w:val="000000"/>
          <w:sz w:val="28"/>
        </w:rPr>
        <w:t>
      6) недвижимого имущества, за исключением указанного в подпунктах 1), 2), 3) и 4) настоящего пункта;</w:t>
      </w:r>
    </w:p>
    <w:bookmarkEnd w:id="5442"/>
    <w:bookmarkStart w:name="z13690" w:id="5443"/>
    <w:p>
      <w:pPr>
        <w:spacing w:after="0"/>
        <w:ind w:left="0"/>
        <w:jc w:val="both"/>
      </w:pPr>
      <w:r>
        <w:rPr>
          <w:rFonts w:ascii="Times New Roman"/>
          <w:b w:val="false"/>
          <w:i w:val="false"/>
          <w:color w:val="000000"/>
          <w:sz w:val="28"/>
        </w:rPr>
        <w:t>
      7) механических транспортных средств и прицепов, подлежащих государственной регистрации, находящихся на праве собственности менее года;</w:t>
      </w:r>
    </w:p>
    <w:bookmarkEnd w:id="5443"/>
    <w:bookmarkStart w:name="z13691" w:id="5444"/>
    <w:p>
      <w:pPr>
        <w:spacing w:after="0"/>
        <w:ind w:left="0"/>
        <w:jc w:val="both"/>
      </w:pPr>
      <w:r>
        <w:rPr>
          <w:rFonts w:ascii="Times New Roman"/>
          <w:b w:val="false"/>
          <w:i w:val="false"/>
          <w:color w:val="000000"/>
          <w:sz w:val="28"/>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5444"/>
    <w:bookmarkStart w:name="z6349" w:id="5445"/>
    <w:p>
      <w:pPr>
        <w:spacing w:after="0"/>
        <w:ind w:left="0"/>
        <w:jc w:val="both"/>
      </w:pPr>
      <w:r>
        <w:rPr>
          <w:rFonts w:ascii="Times New Roman"/>
          <w:b w:val="false"/>
          <w:i w:val="false"/>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bookmarkEnd w:id="5445"/>
    <w:bookmarkStart w:name="z13692" w:id="5446"/>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bookmarkEnd w:id="5446"/>
    <w:bookmarkStart w:name="z6351" w:id="5447"/>
    <w:p>
      <w:pPr>
        <w:spacing w:after="0"/>
        <w:ind w:left="0"/>
        <w:jc w:val="both"/>
      </w:pPr>
      <w:r>
        <w:rPr>
          <w:rFonts w:ascii="Times New Roman"/>
          <w:b w:val="false"/>
          <w:i w:val="false"/>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bookmarkEnd w:id="5447"/>
    <w:bookmarkStart w:name="z6352" w:id="5448"/>
    <w:p>
      <w:pPr>
        <w:spacing w:after="0"/>
        <w:ind w:left="0"/>
        <w:jc w:val="both"/>
      </w:pPr>
      <w:r>
        <w:rPr>
          <w:rFonts w:ascii="Times New Roman"/>
          <w:b w:val="false"/>
          <w:i w:val="false"/>
          <w:color w:val="000000"/>
          <w:sz w:val="28"/>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448"/>
    <w:bookmarkStart w:name="z6353" w:id="5449"/>
    <w:p>
      <w:pPr>
        <w:spacing w:after="0"/>
        <w:ind w:left="0"/>
        <w:jc w:val="both"/>
      </w:pPr>
      <w:r>
        <w:rPr>
          <w:rFonts w:ascii="Times New Roman"/>
          <w:b w:val="false"/>
          <w:i w:val="false"/>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bookmarkEnd w:id="5449"/>
    <w:bookmarkStart w:name="z6354" w:id="5450"/>
    <w:p>
      <w:pPr>
        <w:spacing w:after="0"/>
        <w:ind w:left="0"/>
        <w:jc w:val="both"/>
      </w:pPr>
      <w:r>
        <w:rPr>
          <w:rFonts w:ascii="Times New Roman"/>
          <w:b w:val="false"/>
          <w:i w:val="false"/>
          <w:color w:val="000000"/>
          <w:sz w:val="28"/>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450"/>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Start w:name="z6356" w:id="5451"/>
    <w:p>
      <w:pPr>
        <w:spacing w:after="0"/>
        <w:ind w:left="0"/>
        <w:jc w:val="both"/>
      </w:pPr>
      <w:r>
        <w:rPr>
          <w:rFonts w:ascii="Times New Roman"/>
          <w:b w:val="false"/>
          <w:i w:val="false"/>
          <w:color w:val="000000"/>
          <w:sz w:val="28"/>
        </w:rPr>
        <w:t>
      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bookmarkEnd w:id="5451"/>
    <w:bookmarkStart w:name="z6357" w:id="5452"/>
    <w:p>
      <w:pPr>
        <w:spacing w:after="0"/>
        <w:ind w:left="0"/>
        <w:jc w:val="both"/>
      </w:pPr>
      <w:r>
        <w:rPr>
          <w:rFonts w:ascii="Times New Roman"/>
          <w:b w:val="false"/>
          <w:i w:val="false"/>
          <w:color w:val="000000"/>
          <w:sz w:val="28"/>
        </w:rPr>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bookmarkEnd w:id="5452"/>
    <w:bookmarkStart w:name="z13693" w:id="5453"/>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bookmarkEnd w:id="5453"/>
    <w:bookmarkStart w:name="z13694" w:id="5454"/>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454"/>
    <w:bookmarkStart w:name="z13695" w:id="5455"/>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455"/>
    <w:bookmarkStart w:name="z13696" w:id="5456"/>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456"/>
    <w:bookmarkStart w:name="z13697" w:id="5457"/>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bookmarkEnd w:id="5457"/>
    <w:bookmarkStart w:name="z13698" w:id="5458"/>
    <w:p>
      <w:pPr>
        <w:spacing w:after="0"/>
        <w:ind w:left="0"/>
        <w:jc w:val="both"/>
      </w:pPr>
      <w:r>
        <w:rPr>
          <w:rFonts w:ascii="Times New Roman"/>
          <w:b w:val="false"/>
          <w:i w:val="false"/>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bookmarkEnd w:id="5458"/>
    <w:bookmarkStart w:name="z13699" w:id="5459"/>
    <w:p>
      <w:pPr>
        <w:spacing w:after="0"/>
        <w:ind w:left="0"/>
        <w:jc w:val="both"/>
      </w:pPr>
      <w:r>
        <w:rPr>
          <w:rFonts w:ascii="Times New Roman"/>
          <w:b w:val="false"/>
          <w:i w:val="false"/>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bookmarkEnd w:id="5459"/>
    <w:bookmarkStart w:name="z6365" w:id="5460"/>
    <w:p>
      <w:pPr>
        <w:spacing w:after="0"/>
        <w:ind w:left="0"/>
        <w:jc w:val="both"/>
      </w:pPr>
      <w:r>
        <w:rPr>
          <w:rFonts w:ascii="Times New Roman"/>
          <w:b w:val="false"/>
          <w:i w:val="false"/>
          <w:color w:val="000000"/>
          <w:sz w:val="28"/>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bookmarkEnd w:id="5460"/>
    <w:bookmarkStart w:name="z13700" w:id="5461"/>
    <w:p>
      <w:pPr>
        <w:spacing w:after="0"/>
        <w:ind w:left="0"/>
        <w:jc w:val="both"/>
      </w:pPr>
      <w:r>
        <w:rPr>
          <w:rFonts w:ascii="Times New Roman"/>
          <w:b w:val="false"/>
          <w:i w:val="false"/>
          <w:color w:val="000000"/>
          <w:sz w:val="28"/>
        </w:rPr>
        <w:t>
      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461"/>
    <w:bookmarkStart w:name="z13701" w:id="5462"/>
    <w:p>
      <w:pPr>
        <w:spacing w:after="0"/>
        <w:ind w:left="0"/>
        <w:jc w:val="both"/>
      </w:pPr>
      <w:r>
        <w:rPr>
          <w:rFonts w:ascii="Times New Roman"/>
          <w:b w:val="false"/>
          <w:i w:val="false"/>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bookmarkEnd w:id="5462"/>
    <w:bookmarkStart w:name="z6368" w:id="5463"/>
    <w:p>
      <w:pPr>
        <w:spacing w:after="0"/>
        <w:ind w:left="0"/>
        <w:jc w:val="both"/>
      </w:pPr>
      <w:r>
        <w:rPr>
          <w:rFonts w:ascii="Times New Roman"/>
          <w:b w:val="false"/>
          <w:i w:val="false"/>
          <w:color w:val="000000"/>
          <w:sz w:val="28"/>
        </w:rPr>
        <w:t>
      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bookmarkEnd w:id="5463"/>
    <w:p>
      <w:pPr>
        <w:spacing w:after="0"/>
        <w:ind w:left="0"/>
        <w:jc w:val="both"/>
      </w:pPr>
      <w:r>
        <w:rPr>
          <w:rFonts w:ascii="Times New Roman"/>
          <w:b/>
          <w:i w:val="false"/>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bookmarkStart w:name="z6369" w:id="5464"/>
    <w:p>
      <w:pPr>
        <w:spacing w:after="0"/>
        <w:ind w:left="0"/>
        <w:jc w:val="both"/>
      </w:pPr>
      <w:r>
        <w:rPr>
          <w:rFonts w:ascii="Times New Roman"/>
          <w:b w:val="false"/>
          <w:i w:val="false"/>
          <w:color w:val="000000"/>
          <w:sz w:val="28"/>
        </w:rPr>
        <w:t>
      1. В целях настоящей статьи к прочим активам относятся следующие активы, не являющиеся товарно-материальными запасами и требованиями:</w:t>
      </w:r>
    </w:p>
    <w:bookmarkEnd w:id="5464"/>
    <w:bookmarkStart w:name="z13702" w:id="5465"/>
    <w:p>
      <w:pPr>
        <w:spacing w:after="0"/>
        <w:ind w:left="0"/>
        <w:jc w:val="both"/>
      </w:pPr>
      <w:r>
        <w:rPr>
          <w:rFonts w:ascii="Times New Roman"/>
          <w:b w:val="false"/>
          <w:i w:val="false"/>
          <w:color w:val="000000"/>
          <w:sz w:val="28"/>
        </w:rPr>
        <w:t>
      1) основные средства, используемые в предпринимательской деятельности;</w:t>
      </w:r>
    </w:p>
    <w:bookmarkEnd w:id="5465"/>
    <w:bookmarkStart w:name="z13703" w:id="5466"/>
    <w:p>
      <w:pPr>
        <w:spacing w:after="0"/>
        <w:ind w:left="0"/>
        <w:jc w:val="both"/>
      </w:pPr>
      <w:r>
        <w:rPr>
          <w:rFonts w:ascii="Times New Roman"/>
          <w:b w:val="false"/>
          <w:i w:val="false"/>
          <w:color w:val="000000"/>
          <w:sz w:val="28"/>
        </w:rPr>
        <w:t>
      2) объекты незавершенного строительства;</w:t>
      </w:r>
    </w:p>
    <w:bookmarkEnd w:id="5466"/>
    <w:bookmarkStart w:name="z13704" w:id="5467"/>
    <w:p>
      <w:pPr>
        <w:spacing w:after="0"/>
        <w:ind w:left="0"/>
        <w:jc w:val="both"/>
      </w:pPr>
      <w:r>
        <w:rPr>
          <w:rFonts w:ascii="Times New Roman"/>
          <w:b w:val="false"/>
          <w:i w:val="false"/>
          <w:color w:val="000000"/>
          <w:sz w:val="28"/>
        </w:rPr>
        <w:t>
      3) неустановленное оборудование;</w:t>
      </w:r>
    </w:p>
    <w:bookmarkEnd w:id="5467"/>
    <w:bookmarkStart w:name="z13705" w:id="5468"/>
    <w:p>
      <w:pPr>
        <w:spacing w:after="0"/>
        <w:ind w:left="0"/>
        <w:jc w:val="both"/>
      </w:pPr>
      <w:r>
        <w:rPr>
          <w:rFonts w:ascii="Times New Roman"/>
          <w:b w:val="false"/>
          <w:i w:val="false"/>
          <w:color w:val="000000"/>
          <w:sz w:val="28"/>
        </w:rPr>
        <w:t>
      4) нематериальные активы;</w:t>
      </w:r>
    </w:p>
    <w:bookmarkEnd w:id="5468"/>
    <w:bookmarkStart w:name="z13706" w:id="5469"/>
    <w:p>
      <w:pPr>
        <w:spacing w:after="0"/>
        <w:ind w:left="0"/>
        <w:jc w:val="both"/>
      </w:pPr>
      <w:r>
        <w:rPr>
          <w:rFonts w:ascii="Times New Roman"/>
          <w:b w:val="false"/>
          <w:i w:val="false"/>
          <w:color w:val="000000"/>
          <w:sz w:val="28"/>
        </w:rPr>
        <w:t>
      5) биологические активы;</w:t>
      </w:r>
    </w:p>
    <w:bookmarkEnd w:id="5469"/>
    <w:bookmarkStart w:name="z13707" w:id="5470"/>
    <w:p>
      <w:pPr>
        <w:spacing w:after="0"/>
        <w:ind w:left="0"/>
        <w:jc w:val="both"/>
      </w:pPr>
      <w:r>
        <w:rPr>
          <w:rFonts w:ascii="Times New Roman"/>
          <w:b w:val="false"/>
          <w:i w:val="false"/>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bookmarkEnd w:id="5470"/>
    <w:bookmarkStart w:name="z13708" w:id="5471"/>
    <w:p>
      <w:pPr>
        <w:spacing w:after="0"/>
        <w:ind w:left="0"/>
        <w:jc w:val="both"/>
      </w:pPr>
      <w:r>
        <w:rPr>
          <w:rFonts w:ascii="Times New Roman"/>
          <w:b w:val="false"/>
          <w:i w:val="false"/>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bookmarkEnd w:id="5471"/>
    <w:bookmarkStart w:name="z6377" w:id="5472"/>
    <w:p>
      <w:pPr>
        <w:spacing w:after="0"/>
        <w:ind w:left="0"/>
        <w:jc w:val="both"/>
      </w:pPr>
      <w:r>
        <w:rPr>
          <w:rFonts w:ascii="Times New Roman"/>
          <w:b w:val="false"/>
          <w:i w:val="false"/>
          <w:color w:val="000000"/>
          <w:sz w:val="28"/>
        </w:rPr>
        <w:t>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bookmarkEnd w:id="5472"/>
    <w:bookmarkStart w:name="z6378" w:id="5473"/>
    <w:p>
      <w:pPr>
        <w:spacing w:after="0"/>
        <w:ind w:left="0"/>
        <w:jc w:val="both"/>
      </w:pPr>
      <w:r>
        <w:rPr>
          <w:rFonts w:ascii="Times New Roman"/>
          <w:b w:val="false"/>
          <w:i w:val="false"/>
          <w:color w:val="000000"/>
          <w:sz w:val="28"/>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bookmarkEnd w:id="5473"/>
    <w:bookmarkStart w:name="z6379" w:id="5474"/>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bookmarkEnd w:id="5474"/>
    <w:bookmarkStart w:name="z6380" w:id="5475"/>
    <w:p>
      <w:pPr>
        <w:spacing w:after="0"/>
        <w:ind w:left="0"/>
        <w:jc w:val="both"/>
      </w:pPr>
      <w:r>
        <w:rPr>
          <w:rFonts w:ascii="Times New Roman"/>
          <w:b w:val="false"/>
          <w:i w:val="false"/>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bookmarkEnd w:id="5475"/>
    <w:bookmarkStart w:name="z6381" w:id="5476"/>
    <w:p>
      <w:pPr>
        <w:spacing w:after="0"/>
        <w:ind w:left="0"/>
        <w:jc w:val="both"/>
      </w:pPr>
      <w:r>
        <w:rPr>
          <w:rFonts w:ascii="Times New Roman"/>
          <w:b w:val="false"/>
          <w:i w:val="false"/>
          <w:color w:val="000000"/>
          <w:sz w:val="28"/>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5476"/>
    <w:p>
      <w:pPr>
        <w:spacing w:after="0"/>
        <w:ind w:left="0"/>
        <w:jc w:val="both"/>
      </w:pPr>
      <w:r>
        <w:rPr>
          <w:rFonts w:ascii="Times New Roman"/>
          <w:b w:val="false"/>
          <w:i w:val="false"/>
          <w:color w:val="000000"/>
          <w:sz w:val="28"/>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bookmarkStart w:name="z6383" w:id="5477"/>
    <w:p>
      <w:pPr>
        <w:spacing w:after="0"/>
        <w:ind w:left="0"/>
        <w:jc w:val="both"/>
      </w:pPr>
      <w:r>
        <w:rPr>
          <w:rFonts w:ascii="Times New Roman"/>
          <w:b w:val="false"/>
          <w:i w:val="false"/>
          <w:color w:val="000000"/>
          <w:sz w:val="28"/>
        </w:rPr>
        <w:t>
      6. Первоначальная стоимость прочего актива равна нулю в следующих случаях:</w:t>
      </w:r>
    </w:p>
    <w:bookmarkEnd w:id="5477"/>
    <w:bookmarkStart w:name="z13709" w:id="5478"/>
    <w:p>
      <w:pPr>
        <w:spacing w:after="0"/>
        <w:ind w:left="0"/>
        <w:jc w:val="both"/>
      </w:pPr>
      <w:r>
        <w:rPr>
          <w:rFonts w:ascii="Times New Roman"/>
          <w:b w:val="false"/>
          <w:i w:val="false"/>
          <w:color w:val="000000"/>
          <w:sz w:val="28"/>
        </w:rPr>
        <w:t>
      1) при отсутствии рыночной стоимости прочего актива, определяемой на дату возникновения права собственности на него;</w:t>
      </w:r>
    </w:p>
    <w:bookmarkEnd w:id="5478"/>
    <w:bookmarkStart w:name="z13710" w:id="5479"/>
    <w:p>
      <w:pPr>
        <w:spacing w:after="0"/>
        <w:ind w:left="0"/>
        <w:jc w:val="both"/>
      </w:pPr>
      <w:r>
        <w:rPr>
          <w:rFonts w:ascii="Times New Roman"/>
          <w:b w:val="false"/>
          <w:i w:val="false"/>
          <w:color w:val="000000"/>
          <w:sz w:val="28"/>
        </w:rPr>
        <w:t>
      2) при несоблюдении срока определения рыночной стоимости, установленного пунктом 5 настоящей статьи;</w:t>
      </w:r>
    </w:p>
    <w:bookmarkEnd w:id="5479"/>
    <w:bookmarkStart w:name="z13711" w:id="5480"/>
    <w:p>
      <w:pPr>
        <w:spacing w:after="0"/>
        <w:ind w:left="0"/>
        <w:jc w:val="both"/>
      </w:pPr>
      <w:r>
        <w:rPr>
          <w:rFonts w:ascii="Times New Roman"/>
          <w:b w:val="false"/>
          <w:i w:val="false"/>
          <w:color w:val="000000"/>
          <w:sz w:val="28"/>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bookmarkEnd w:id="5480"/>
    <w:bookmarkStart w:name="z13712" w:id="5481"/>
    <w:p>
      <w:pPr>
        <w:spacing w:after="0"/>
        <w:ind w:left="0"/>
        <w:jc w:val="both"/>
      </w:pPr>
      <w:r>
        <w:rPr>
          <w:rFonts w:ascii="Times New Roman"/>
          <w:b w:val="false"/>
          <w:i w:val="false"/>
          <w:color w:val="000000"/>
          <w:sz w:val="28"/>
        </w:rPr>
        <w:t>
      4) по активам, указанным в подпунктах 6) и 7) пункта 1 настоящей статьи.</w:t>
      </w:r>
    </w:p>
    <w:bookmarkEnd w:id="5481"/>
    <w:p>
      <w:pPr>
        <w:spacing w:after="0"/>
        <w:ind w:left="0"/>
        <w:jc w:val="both"/>
      </w:pPr>
      <w:r>
        <w:rPr>
          <w:rFonts w:ascii="Times New Roman"/>
          <w:b/>
          <w:i w:val="false"/>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bookmarkStart w:name="z6388" w:id="5482"/>
    <w:p>
      <w:pPr>
        <w:spacing w:after="0"/>
        <w:ind w:left="0"/>
        <w:jc w:val="both"/>
      </w:pPr>
      <w:r>
        <w:rPr>
          <w:rFonts w:ascii="Times New Roman"/>
          <w:b w:val="false"/>
          <w:i w:val="false"/>
          <w:color w:val="000000"/>
          <w:sz w:val="28"/>
        </w:rPr>
        <w:t>
      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bookmarkEnd w:id="5482"/>
    <w:bookmarkStart w:name="z6389" w:id="5483"/>
    <w:p>
      <w:pPr>
        <w:spacing w:after="0"/>
        <w:ind w:left="0"/>
        <w:jc w:val="both"/>
      </w:pPr>
      <w:r>
        <w:rPr>
          <w:rFonts w:ascii="Times New Roman"/>
          <w:b w:val="false"/>
          <w:i w:val="false"/>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bookmarkEnd w:id="5483"/>
    <w:bookmarkStart w:name="z6390" w:id="5484"/>
    <w:p>
      <w:pPr>
        <w:spacing w:after="0"/>
        <w:ind w:left="0"/>
        <w:jc w:val="both"/>
      </w:pPr>
      <w:r>
        <w:rPr>
          <w:rFonts w:ascii="Times New Roman"/>
          <w:b w:val="false"/>
          <w:i w:val="false"/>
          <w:color w:val="000000"/>
          <w:sz w:val="28"/>
        </w:rPr>
        <w:t>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5484"/>
    <w:p>
      <w:pPr>
        <w:spacing w:after="0"/>
        <w:ind w:left="0"/>
        <w:jc w:val="both"/>
      </w:pPr>
      <w:r>
        <w:rPr>
          <w:rFonts w:ascii="Times New Roman"/>
          <w:b/>
          <w:i w:val="false"/>
          <w:color w:val="000000"/>
          <w:sz w:val="28"/>
        </w:rPr>
        <w:t>Статья 336. Доход лица, занимающегося частной практикой</w:t>
      </w:r>
    </w:p>
    <w:bookmarkStart w:name="z13713" w:id="5485"/>
    <w:p>
      <w:pPr>
        <w:spacing w:after="0"/>
        <w:ind w:left="0"/>
        <w:jc w:val="both"/>
      </w:pPr>
      <w:r>
        <w:rPr>
          <w:rFonts w:ascii="Times New Roman"/>
          <w:b w:val="false"/>
          <w:i w:val="false"/>
          <w:color w:val="000000"/>
          <w:sz w:val="28"/>
        </w:rPr>
        <w:t>
      К доходу лица, занимающегося частной практикой, относятся:</w:t>
      </w:r>
    </w:p>
    <w:bookmarkEnd w:id="5485"/>
    <w:bookmarkStart w:name="z13714" w:id="5486"/>
    <w:p>
      <w:pPr>
        <w:spacing w:after="0"/>
        <w:ind w:left="0"/>
        <w:jc w:val="both"/>
      </w:pPr>
      <w:r>
        <w:rPr>
          <w:rFonts w:ascii="Times New Roman"/>
          <w:b w:val="false"/>
          <w:i w:val="false"/>
          <w:color w:val="000000"/>
          <w:sz w:val="28"/>
        </w:rPr>
        <w:t>
      1) доход частного нотариуса;</w:t>
      </w:r>
    </w:p>
    <w:bookmarkEnd w:id="5486"/>
    <w:bookmarkStart w:name="z13715" w:id="5487"/>
    <w:p>
      <w:pPr>
        <w:spacing w:after="0"/>
        <w:ind w:left="0"/>
        <w:jc w:val="both"/>
      </w:pPr>
      <w:r>
        <w:rPr>
          <w:rFonts w:ascii="Times New Roman"/>
          <w:b w:val="false"/>
          <w:i w:val="false"/>
          <w:color w:val="000000"/>
          <w:sz w:val="28"/>
        </w:rPr>
        <w:t>
      2) доход частного судебного исполнителя;</w:t>
      </w:r>
    </w:p>
    <w:bookmarkEnd w:id="5487"/>
    <w:bookmarkStart w:name="z13716" w:id="5488"/>
    <w:p>
      <w:pPr>
        <w:spacing w:after="0"/>
        <w:ind w:left="0"/>
        <w:jc w:val="both"/>
      </w:pPr>
      <w:r>
        <w:rPr>
          <w:rFonts w:ascii="Times New Roman"/>
          <w:b w:val="false"/>
          <w:i w:val="false"/>
          <w:color w:val="000000"/>
          <w:sz w:val="28"/>
        </w:rPr>
        <w:t>
      3) доход адвоката;</w:t>
      </w:r>
    </w:p>
    <w:bookmarkEnd w:id="5488"/>
    <w:bookmarkStart w:name="z13717" w:id="5489"/>
    <w:p>
      <w:pPr>
        <w:spacing w:after="0"/>
        <w:ind w:left="0"/>
        <w:jc w:val="both"/>
      </w:pPr>
      <w:r>
        <w:rPr>
          <w:rFonts w:ascii="Times New Roman"/>
          <w:b w:val="false"/>
          <w:i w:val="false"/>
          <w:color w:val="000000"/>
          <w:sz w:val="28"/>
        </w:rPr>
        <w:t>
      4) доход профессионального медиатора.</w:t>
      </w:r>
    </w:p>
    <w:bookmarkEnd w:id="5489"/>
    <w:bookmarkStart w:name="z13718" w:id="5490"/>
    <w:p>
      <w:pPr>
        <w:spacing w:after="0"/>
        <w:ind w:left="0"/>
        <w:jc w:val="both"/>
      </w:pPr>
      <w:r>
        <w:rPr>
          <w:rFonts w:ascii="Times New Roman"/>
          <w:b w:val="false"/>
          <w:i w:val="false"/>
          <w:color w:val="000000"/>
          <w:sz w:val="28"/>
        </w:rPr>
        <w:t>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490"/>
    <w:p>
      <w:pPr>
        <w:spacing w:after="0"/>
        <w:ind w:left="0"/>
        <w:jc w:val="both"/>
      </w:pPr>
      <w:r>
        <w:rPr>
          <w:rFonts w:ascii="Times New Roman"/>
          <w:b/>
          <w:i w:val="false"/>
          <w:color w:val="000000"/>
          <w:sz w:val="28"/>
        </w:rPr>
        <w:t>Статья 337. Доход индивидуального предпринимателя</w:t>
      </w:r>
    </w:p>
    <w:bookmarkStart w:name="z13719" w:id="5491"/>
    <w:p>
      <w:pPr>
        <w:spacing w:after="0"/>
        <w:ind w:left="0"/>
        <w:jc w:val="both"/>
      </w:pPr>
      <w:r>
        <w:rPr>
          <w:rFonts w:ascii="Times New Roman"/>
          <w:b w:val="false"/>
          <w:i w:val="false"/>
          <w:color w:val="000000"/>
          <w:sz w:val="28"/>
        </w:rPr>
        <w:t xml:space="preserve">
      1. Доход индивидуального предпринимателя, применяющего общеустановленный режим, определяется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5491"/>
    <w:bookmarkStart w:name="z13720" w:id="5492"/>
    <w:p>
      <w:pPr>
        <w:spacing w:after="0"/>
        <w:ind w:left="0"/>
        <w:jc w:val="both"/>
      </w:pPr>
      <w:r>
        <w:rPr>
          <w:rFonts w:ascii="Times New Roman"/>
          <w:b w:val="false"/>
          <w:i w:val="false"/>
          <w:color w:val="000000"/>
          <w:sz w:val="28"/>
        </w:rPr>
        <w:t xml:space="preserve">
      2. 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5492"/>
    <w:p>
      <w:pPr>
        <w:spacing w:after="0"/>
        <w:ind w:left="0"/>
        <w:jc w:val="both"/>
      </w:pPr>
      <w:r>
        <w:rPr>
          <w:rFonts w:ascii="Times New Roman"/>
          <w:b/>
          <w:i w:val="false"/>
          <w:color w:val="000000"/>
          <w:sz w:val="28"/>
        </w:rPr>
        <w:t>Статья 338. Другие доходы из источников за пределами Республики Казахстан</w:t>
      </w:r>
    </w:p>
    <w:bookmarkStart w:name="z6398" w:id="5493"/>
    <w:p>
      <w:pPr>
        <w:spacing w:after="0"/>
        <w:ind w:left="0"/>
        <w:jc w:val="both"/>
      </w:pPr>
      <w:r>
        <w:rPr>
          <w:rFonts w:ascii="Times New Roman"/>
          <w:b w:val="false"/>
          <w:i w:val="false"/>
          <w:color w:val="000000"/>
          <w:sz w:val="28"/>
        </w:rPr>
        <w:t xml:space="preserve">
      Другими доходами из источников за пределами Республики Казахстан признаются все виды доходов, не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16)</w:t>
      </w:r>
      <w:r>
        <w:rPr>
          <w:rFonts w:ascii="Times New Roman"/>
          <w:b w:val="false"/>
          <w:i w:val="false"/>
          <w:color w:val="000000"/>
          <w:sz w:val="28"/>
        </w:rPr>
        <w:t xml:space="preserve">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5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339 предусмотрена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339. Общие положения по контролируемой иностранной компании</w:t>
      </w:r>
    </w:p>
    <w:bookmarkStart w:name="z14966" w:id="5494"/>
    <w:p>
      <w:pPr>
        <w:spacing w:after="0"/>
        <w:ind w:left="0"/>
        <w:jc w:val="both"/>
      </w:pPr>
      <w:r>
        <w:rPr>
          <w:rFonts w:ascii="Times New Roman"/>
          <w:b w:val="false"/>
          <w:i w:val="false"/>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bookmarkEnd w:id="5494"/>
    <w:bookmarkStart w:name="z14967" w:id="5495"/>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5495"/>
    <w:bookmarkStart w:name="z14968" w:id="5496"/>
    <w:p>
      <w:pPr>
        <w:spacing w:after="0"/>
        <w:ind w:left="0"/>
        <w:jc w:val="both"/>
      </w:pPr>
      <w:r>
        <w:rPr>
          <w:rFonts w:ascii="Times New Roman"/>
          <w:b w:val="false"/>
          <w:i w:val="false"/>
          <w:color w:val="000000"/>
          <w:sz w:val="28"/>
        </w:rPr>
        <w:t xml:space="preserve">
      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bookmarkEnd w:id="5496"/>
    <w:bookmarkStart w:name="z14969" w:id="5497"/>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5497"/>
    <w:bookmarkStart w:name="z14970" w:id="5498"/>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bookmarkEnd w:id="5498"/>
    <w:bookmarkStart w:name="z14971" w:id="5499"/>
    <w:p>
      <w:pPr>
        <w:spacing w:after="0"/>
        <w:ind w:left="0"/>
        <w:jc w:val="both"/>
      </w:pPr>
      <w:r>
        <w:rPr>
          <w:rFonts w:ascii="Times New Roman"/>
          <w:b w:val="false"/>
          <w:i w:val="false"/>
          <w:color w:val="000000"/>
          <w:sz w:val="28"/>
        </w:rPr>
        <w:t xml:space="preserve">
      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359 настоящего Кодекса.</w:t>
      </w:r>
    </w:p>
    <w:bookmarkEnd w:id="5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340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 xml:space="preserve">);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340. Налогообложение прибыли контролируемой иностранной компании</w:t>
      </w:r>
    </w:p>
    <w:bookmarkStart w:name="z6410" w:id="5500"/>
    <w:p>
      <w:pPr>
        <w:spacing w:after="0"/>
        <w:ind w:left="0"/>
        <w:jc w:val="both"/>
      </w:pPr>
      <w:r>
        <w:rPr>
          <w:rFonts w:ascii="Times New Roman"/>
          <w:b w:val="false"/>
          <w:i w:val="false"/>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500"/>
    <w:p>
      <w:pPr>
        <w:spacing w:after="0"/>
        <w:ind w:left="0"/>
        <w:jc w:val="both"/>
      </w:pPr>
      <w:r>
        <w:rPr>
          <w:rFonts w:ascii="Times New Roman"/>
          <w:b w:val="false"/>
          <w:i w:val="false"/>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bookmarkStart w:name="z6412" w:id="5501"/>
    <w:p>
      <w:pPr>
        <w:spacing w:after="0"/>
        <w:ind w:left="0"/>
        <w:jc w:val="both"/>
      </w:pPr>
      <w:r>
        <w:rPr>
          <w:rFonts w:ascii="Times New Roman"/>
          <w:b w:val="false"/>
          <w:i w:val="false"/>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5501"/>
    <w:bookmarkStart w:name="z13732" w:id="5502"/>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5502"/>
    <w:bookmarkStart w:name="z13733" w:id="5503"/>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5503"/>
    <w:bookmarkStart w:name="z13734" w:id="5504"/>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bookmarkEnd w:id="5504"/>
    <w:bookmarkStart w:name="z13735" w:id="5505"/>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bookmarkEnd w:id="5505"/>
    <w:bookmarkStart w:name="z13736" w:id="5506"/>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5506"/>
    <w:bookmarkStart w:name="z15990" w:id="5507"/>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5507"/>
    <w:bookmarkStart w:name="z13737" w:id="5508"/>
    <w:p>
      <w:pPr>
        <w:spacing w:after="0"/>
        <w:ind w:left="0"/>
        <w:jc w:val="both"/>
      </w:pPr>
      <w:r>
        <w:rPr>
          <w:rFonts w:ascii="Times New Roman"/>
          <w:b w:val="false"/>
          <w:i w:val="false"/>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bookmarkEnd w:id="5508"/>
    <w:bookmarkStart w:name="z6419" w:id="5509"/>
    <w:p>
      <w:pPr>
        <w:spacing w:after="0"/>
        <w:ind w:left="0"/>
        <w:jc w:val="both"/>
      </w:pPr>
      <w:r>
        <w:rPr>
          <w:rFonts w:ascii="Times New Roman"/>
          <w:b w:val="false"/>
          <w:i w:val="false"/>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bookmarkEnd w:id="5509"/>
    <w:bookmarkStart w:name="z14972" w:id="5510"/>
    <w:p>
      <w:pPr>
        <w:spacing w:after="0"/>
        <w:ind w:left="0"/>
        <w:jc w:val="both"/>
      </w:pPr>
      <w:r>
        <w:rPr>
          <w:rFonts w:ascii="Times New Roman"/>
          <w:b w:val="false"/>
          <w:i w:val="false"/>
          <w:color w:val="000000"/>
          <w:sz w:val="28"/>
        </w:rPr>
        <w:t>
      1) суммы уменьшения, определяемой по следующей формуле:</w:t>
      </w:r>
    </w:p>
    <w:bookmarkEnd w:id="5510"/>
    <w:bookmarkStart w:name="z14973" w:id="5511"/>
    <w:p>
      <w:pPr>
        <w:spacing w:after="0"/>
        <w:ind w:left="0"/>
        <w:jc w:val="both"/>
      </w:pPr>
      <w:r>
        <w:rPr>
          <w:rFonts w:ascii="Times New Roman"/>
          <w:b w:val="false"/>
          <w:i w:val="false"/>
          <w:color w:val="000000"/>
          <w:sz w:val="28"/>
        </w:rPr>
        <w:t>
      У = ФП × (Д(1)/ССД), где:</w:t>
      </w:r>
    </w:p>
    <w:bookmarkEnd w:id="5511"/>
    <w:bookmarkStart w:name="z14974" w:id="5512"/>
    <w:p>
      <w:pPr>
        <w:spacing w:after="0"/>
        <w:ind w:left="0"/>
        <w:jc w:val="both"/>
      </w:pPr>
      <w:r>
        <w:rPr>
          <w:rFonts w:ascii="Times New Roman"/>
          <w:b w:val="false"/>
          <w:i w:val="false"/>
          <w:color w:val="000000"/>
          <w:sz w:val="28"/>
        </w:rPr>
        <w:t xml:space="preserve">
      У – сумма уменьшения; </w:t>
      </w:r>
    </w:p>
    <w:bookmarkEnd w:id="5512"/>
    <w:bookmarkStart w:name="z14975" w:id="5513"/>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13"/>
    <w:bookmarkStart w:name="z14976" w:id="5514"/>
    <w:p>
      <w:pPr>
        <w:spacing w:after="0"/>
        <w:ind w:left="0"/>
        <w:jc w:val="both"/>
      </w:pPr>
      <w:r>
        <w:rPr>
          <w:rFonts w:ascii="Times New Roman"/>
          <w:b w:val="false"/>
          <w:i w:val="false"/>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5514"/>
    <w:bookmarkStart w:name="z14977" w:id="5515"/>
    <w:p>
      <w:pPr>
        <w:spacing w:after="0"/>
        <w:ind w:left="0"/>
        <w:jc w:val="both"/>
      </w:pPr>
      <w:r>
        <w:rPr>
          <w:rFonts w:ascii="Times New Roman"/>
          <w:b w:val="false"/>
          <w:i w:val="false"/>
          <w:color w:val="000000"/>
          <w:sz w:val="28"/>
        </w:rPr>
        <w:t>
      ССД – совокупная сумма доходов;</w:t>
      </w:r>
    </w:p>
    <w:bookmarkEnd w:id="5515"/>
    <w:bookmarkStart w:name="z14978" w:id="5516"/>
    <w:p>
      <w:pPr>
        <w:spacing w:after="0"/>
        <w:ind w:left="0"/>
        <w:jc w:val="both"/>
      </w:pPr>
      <w:r>
        <w:rPr>
          <w:rFonts w:ascii="Times New Roman"/>
          <w:b w:val="false"/>
          <w:i w:val="false"/>
          <w:color w:val="000000"/>
          <w:sz w:val="28"/>
        </w:rPr>
        <w:t>
      2) суммы уменьшения, определяемой по следующей формуле:</w:t>
      </w:r>
    </w:p>
    <w:bookmarkEnd w:id="5516"/>
    <w:bookmarkStart w:name="z14979" w:id="5517"/>
    <w:p>
      <w:pPr>
        <w:spacing w:after="0"/>
        <w:ind w:left="0"/>
        <w:jc w:val="both"/>
      </w:pPr>
      <w:r>
        <w:rPr>
          <w:rFonts w:ascii="Times New Roman"/>
          <w:b w:val="false"/>
          <w:i w:val="false"/>
          <w:color w:val="000000"/>
          <w:sz w:val="28"/>
        </w:rPr>
        <w:t>
      У = ФП × (Д(2)/ССД), где:</w:t>
      </w:r>
    </w:p>
    <w:bookmarkEnd w:id="5517"/>
    <w:bookmarkStart w:name="z14980" w:id="5518"/>
    <w:p>
      <w:pPr>
        <w:spacing w:after="0"/>
        <w:ind w:left="0"/>
        <w:jc w:val="both"/>
      </w:pPr>
      <w:r>
        <w:rPr>
          <w:rFonts w:ascii="Times New Roman"/>
          <w:b w:val="false"/>
          <w:i w:val="false"/>
          <w:color w:val="000000"/>
          <w:sz w:val="28"/>
        </w:rPr>
        <w:t xml:space="preserve">
      У – сумма уменьшения; </w:t>
      </w:r>
    </w:p>
    <w:bookmarkEnd w:id="5518"/>
    <w:bookmarkStart w:name="z14981" w:id="5519"/>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19"/>
    <w:bookmarkStart w:name="z14982" w:id="5520"/>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5520"/>
    <w:bookmarkStart w:name="z14983" w:id="5521"/>
    <w:p>
      <w:pPr>
        <w:spacing w:after="0"/>
        <w:ind w:left="0"/>
        <w:jc w:val="both"/>
      </w:pPr>
      <w:r>
        <w:rPr>
          <w:rFonts w:ascii="Times New Roman"/>
          <w:b w:val="false"/>
          <w:i w:val="false"/>
          <w:color w:val="000000"/>
          <w:sz w:val="28"/>
        </w:rPr>
        <w:t>
      ССД – совокупная сумма доходов;</w:t>
      </w:r>
    </w:p>
    <w:bookmarkEnd w:id="5521"/>
    <w:bookmarkStart w:name="z14984" w:id="5522"/>
    <w:p>
      <w:pPr>
        <w:spacing w:after="0"/>
        <w:ind w:left="0"/>
        <w:jc w:val="both"/>
      </w:pPr>
      <w:r>
        <w:rPr>
          <w:rFonts w:ascii="Times New Roman"/>
          <w:b w:val="false"/>
          <w:i w:val="false"/>
          <w:color w:val="000000"/>
          <w:sz w:val="28"/>
        </w:rPr>
        <w:t xml:space="preserve">
      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подпункту 3)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5522"/>
    <w:bookmarkStart w:name="z14985" w:id="5523"/>
    <w:p>
      <w:pPr>
        <w:spacing w:after="0"/>
        <w:ind w:left="0"/>
        <w:jc w:val="both"/>
      </w:pPr>
      <w:r>
        <w:rPr>
          <w:rFonts w:ascii="Times New Roman"/>
          <w:b w:val="false"/>
          <w:i w:val="false"/>
          <w:color w:val="000000"/>
          <w:sz w:val="28"/>
        </w:rPr>
        <w:t xml:space="preserve">
      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5523"/>
    <w:bookmarkStart w:name="z14986" w:id="5524"/>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5524"/>
    <w:bookmarkStart w:name="z14987" w:id="5525"/>
    <w:p>
      <w:pPr>
        <w:spacing w:after="0"/>
        <w:ind w:left="0"/>
        <w:jc w:val="both"/>
      </w:pPr>
      <w:r>
        <w:rPr>
          <w:rFonts w:ascii="Times New Roman"/>
          <w:b w:val="false"/>
          <w:i w:val="false"/>
          <w:color w:val="000000"/>
          <w:sz w:val="28"/>
        </w:rPr>
        <w:t xml:space="preserve">
      5)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5525"/>
    <w:bookmarkStart w:name="z14988" w:id="5526"/>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5526"/>
    <w:bookmarkStart w:name="z14989" w:id="5527"/>
    <w:p>
      <w:pPr>
        <w:spacing w:after="0"/>
        <w:ind w:left="0"/>
        <w:jc w:val="both"/>
      </w:pPr>
      <w:r>
        <w:rPr>
          <w:rFonts w:ascii="Times New Roman"/>
          <w:b w:val="false"/>
          <w:i w:val="false"/>
          <w:color w:val="000000"/>
          <w:sz w:val="28"/>
        </w:rPr>
        <w:t>
      6) суммы уменьшения, определяемой по следующей формуле:</w:t>
      </w:r>
    </w:p>
    <w:bookmarkEnd w:id="5527"/>
    <w:bookmarkStart w:name="z14990" w:id="5528"/>
    <w:p>
      <w:pPr>
        <w:spacing w:after="0"/>
        <w:ind w:left="0"/>
        <w:jc w:val="both"/>
      </w:pPr>
      <w:r>
        <w:rPr>
          <w:rFonts w:ascii="Times New Roman"/>
          <w:b w:val="false"/>
          <w:i w:val="false"/>
          <w:color w:val="000000"/>
          <w:sz w:val="28"/>
        </w:rPr>
        <w:t>
      У = ФП × (Д(6)/ССД), где:</w:t>
      </w:r>
    </w:p>
    <w:bookmarkEnd w:id="5528"/>
    <w:bookmarkStart w:name="z14991" w:id="5529"/>
    <w:p>
      <w:pPr>
        <w:spacing w:after="0"/>
        <w:ind w:left="0"/>
        <w:jc w:val="both"/>
      </w:pPr>
      <w:r>
        <w:rPr>
          <w:rFonts w:ascii="Times New Roman"/>
          <w:b w:val="false"/>
          <w:i w:val="false"/>
          <w:color w:val="000000"/>
          <w:sz w:val="28"/>
        </w:rPr>
        <w:t>
      У – сумма уменьшения;</w:t>
      </w:r>
    </w:p>
    <w:bookmarkEnd w:id="5529"/>
    <w:bookmarkStart w:name="z14992" w:id="5530"/>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30"/>
    <w:bookmarkStart w:name="z14993" w:id="5531"/>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5531"/>
    <w:bookmarkStart w:name="z14994" w:id="5532"/>
    <w:p>
      <w:pPr>
        <w:spacing w:after="0"/>
        <w:ind w:left="0"/>
        <w:jc w:val="both"/>
      </w:pPr>
      <w:r>
        <w:rPr>
          <w:rFonts w:ascii="Times New Roman"/>
          <w:b w:val="false"/>
          <w:i w:val="false"/>
          <w:color w:val="000000"/>
          <w:sz w:val="28"/>
        </w:rPr>
        <w:t>
      ССД – совокупная сумма доходов;</w:t>
      </w:r>
    </w:p>
    <w:bookmarkEnd w:id="5532"/>
    <w:bookmarkStart w:name="z14995" w:id="5533"/>
    <w:p>
      <w:pPr>
        <w:spacing w:after="0"/>
        <w:ind w:left="0"/>
        <w:jc w:val="both"/>
      </w:pPr>
      <w:r>
        <w:rPr>
          <w:rFonts w:ascii="Times New Roman"/>
          <w:b w:val="false"/>
          <w:i w:val="false"/>
          <w:color w:val="000000"/>
          <w:sz w:val="28"/>
        </w:rPr>
        <w:t>
      7) суммы уменьшения, определяемой по следующей формуле:</w:t>
      </w:r>
    </w:p>
    <w:bookmarkEnd w:id="5533"/>
    <w:bookmarkStart w:name="z14996" w:id="5534"/>
    <w:p>
      <w:pPr>
        <w:spacing w:after="0"/>
        <w:ind w:left="0"/>
        <w:jc w:val="both"/>
      </w:pPr>
      <w:r>
        <w:rPr>
          <w:rFonts w:ascii="Times New Roman"/>
          <w:b w:val="false"/>
          <w:i w:val="false"/>
          <w:color w:val="000000"/>
          <w:sz w:val="28"/>
        </w:rPr>
        <w:t>
      У = ФП × (Д(7)/ССД), где:</w:t>
      </w:r>
    </w:p>
    <w:bookmarkEnd w:id="5534"/>
    <w:bookmarkStart w:name="z14997" w:id="5535"/>
    <w:p>
      <w:pPr>
        <w:spacing w:after="0"/>
        <w:ind w:left="0"/>
        <w:jc w:val="both"/>
      </w:pPr>
      <w:r>
        <w:rPr>
          <w:rFonts w:ascii="Times New Roman"/>
          <w:b w:val="false"/>
          <w:i w:val="false"/>
          <w:color w:val="000000"/>
          <w:sz w:val="28"/>
        </w:rPr>
        <w:t xml:space="preserve">
      У – сумма уменьшения; </w:t>
      </w:r>
    </w:p>
    <w:bookmarkEnd w:id="5535"/>
    <w:bookmarkStart w:name="z14998" w:id="5536"/>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536"/>
    <w:bookmarkStart w:name="z14999" w:id="5537"/>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5537"/>
    <w:bookmarkStart w:name="z15000" w:id="5538"/>
    <w:p>
      <w:pPr>
        <w:spacing w:after="0"/>
        <w:ind w:left="0"/>
        <w:jc w:val="both"/>
      </w:pPr>
      <w:r>
        <w:rPr>
          <w:rFonts w:ascii="Times New Roman"/>
          <w:b w:val="false"/>
          <w:i w:val="false"/>
          <w:color w:val="000000"/>
          <w:sz w:val="28"/>
        </w:rPr>
        <w:t>
      ССД – совокупная сумма доходов;</w:t>
      </w:r>
    </w:p>
    <w:bookmarkEnd w:id="5538"/>
    <w:bookmarkStart w:name="z15001" w:id="5539"/>
    <w:p>
      <w:pPr>
        <w:spacing w:after="0"/>
        <w:ind w:left="0"/>
        <w:jc w:val="both"/>
      </w:pPr>
      <w:r>
        <w:rPr>
          <w:rFonts w:ascii="Times New Roman"/>
          <w:b w:val="false"/>
          <w:i w:val="false"/>
          <w:color w:val="000000"/>
          <w:sz w:val="28"/>
        </w:rPr>
        <w:t xml:space="preserve">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5539"/>
    <w:bookmarkStart w:name="z15002" w:id="5540"/>
    <w:p>
      <w:pPr>
        <w:spacing w:after="0"/>
        <w:ind w:left="0"/>
        <w:jc w:val="both"/>
      </w:pPr>
      <w:r>
        <w:rPr>
          <w:rFonts w:ascii="Times New Roman"/>
          <w:b w:val="false"/>
          <w:i w:val="false"/>
          <w:color w:val="000000"/>
          <w:sz w:val="28"/>
        </w:rPr>
        <w:t>
      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5540"/>
    <w:bookmarkStart w:name="z15003" w:id="5541"/>
    <w:p>
      <w:pPr>
        <w:spacing w:after="0"/>
        <w:ind w:left="0"/>
        <w:jc w:val="both"/>
      </w:pPr>
      <w:r>
        <w:rPr>
          <w:rFonts w:ascii="Times New Roman"/>
          <w:b w:val="false"/>
          <w:i w:val="false"/>
          <w:color w:val="000000"/>
          <w:sz w:val="28"/>
        </w:rPr>
        <w:t>
      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541"/>
    <w:bookmarkStart w:name="z15004" w:id="5542"/>
    <w:p>
      <w:pPr>
        <w:spacing w:after="0"/>
        <w:ind w:left="0"/>
        <w:jc w:val="both"/>
      </w:pPr>
      <w:r>
        <w:rPr>
          <w:rFonts w:ascii="Times New Roman"/>
          <w:b w:val="false"/>
          <w:i w:val="false"/>
          <w:color w:val="000000"/>
          <w:sz w:val="28"/>
        </w:rPr>
        <w:t xml:space="preserve">
      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w:t>
      </w:r>
    </w:p>
    <w:bookmarkEnd w:id="5542"/>
    <w:bookmarkStart w:name="z15005" w:id="5543"/>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5543"/>
    <w:bookmarkStart w:name="z15006" w:id="5544"/>
    <w:p>
      <w:pPr>
        <w:spacing w:after="0"/>
        <w:ind w:left="0"/>
        <w:jc w:val="both"/>
      </w:pPr>
      <w:r>
        <w:rPr>
          <w:rFonts w:ascii="Times New Roman"/>
          <w:b w:val="false"/>
          <w:i w:val="false"/>
          <w:color w:val="000000"/>
          <w:sz w:val="28"/>
        </w:rPr>
        <w:t xml:space="preserve">
      Для применения части первой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10</w:t>
      </w:r>
      <w:r>
        <w:rPr>
          <w:rFonts w:ascii="Times New Roman"/>
          <w:b w:val="false"/>
          <w:i w:val="false"/>
          <w:color w:val="000000"/>
          <w:sz w:val="28"/>
        </w:rPr>
        <w:t xml:space="preserve"> статьи 297 настоящего Кодекса.</w:t>
      </w:r>
    </w:p>
    <w:bookmarkEnd w:id="5544"/>
    <w:bookmarkStart w:name="z6432" w:id="5545"/>
    <w:p>
      <w:pPr>
        <w:spacing w:after="0"/>
        <w:ind w:left="0"/>
        <w:jc w:val="both"/>
      </w:pPr>
      <w:r>
        <w:rPr>
          <w:rFonts w:ascii="Times New Roman"/>
          <w:b w:val="false"/>
          <w:i w:val="false"/>
          <w:color w:val="000000"/>
          <w:sz w:val="28"/>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bookmarkEnd w:id="5545"/>
    <w:bookmarkStart w:name="z13748" w:id="5546"/>
    <w:p>
      <w:pPr>
        <w:spacing w:after="0"/>
        <w:ind w:left="0"/>
        <w:jc w:val="both"/>
      </w:pPr>
      <w:r>
        <w:rPr>
          <w:rFonts w:ascii="Times New Roman"/>
          <w:b w:val="false"/>
          <w:i w:val="false"/>
          <w:color w:val="000000"/>
          <w:sz w:val="28"/>
        </w:rPr>
        <w:t xml:space="preserve">
      Примечание. </w:t>
      </w:r>
    </w:p>
    <w:bookmarkEnd w:id="5546"/>
    <w:bookmarkStart w:name="z13749" w:id="5547"/>
    <w:p>
      <w:pPr>
        <w:spacing w:after="0"/>
        <w:ind w:left="0"/>
        <w:jc w:val="both"/>
      </w:pPr>
      <w:r>
        <w:rPr>
          <w:rFonts w:ascii="Times New Roman"/>
          <w:b w:val="false"/>
          <w:i w:val="false"/>
          <w:color w:val="000000"/>
          <w:sz w:val="28"/>
        </w:rPr>
        <w:t xml:space="preserve">
      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5547"/>
    <w:bookmarkStart w:name="z6435" w:id="5548"/>
    <w:p>
      <w:pPr>
        <w:spacing w:after="0"/>
        <w:ind w:left="0"/>
        <w:jc w:val="left"/>
      </w:pPr>
      <w:r>
        <w:rPr>
          <w:rFonts w:ascii="Times New Roman"/>
          <w:b/>
          <w:i w:val="false"/>
          <w:color w:val="000000"/>
        </w:rPr>
        <w:t xml:space="preserve"> Параграф 3. Корректировка дохода</w:t>
      </w:r>
    </w:p>
    <w:bookmarkEnd w:id="5548"/>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341 предусмотрены изменения законами РК от 25.12.2017 </w:t>
      </w:r>
      <w:r>
        <w:rPr>
          <w:rFonts w:ascii="Times New Roman"/>
          <w:b w:val="false"/>
          <w:i w:val="false"/>
          <w:color w:val="ff0000"/>
          <w:sz w:val="28"/>
        </w:rPr>
        <w:t>№ 121-VI</w:t>
      </w:r>
      <w:r>
        <w:rPr>
          <w:rFonts w:ascii="Times New Roman"/>
          <w:b w:val="false"/>
          <w:i w:val="false"/>
          <w:color w:val="ff0000"/>
          <w:sz w:val="28"/>
        </w:rPr>
        <w:t xml:space="preserve"> (вводится в действие с 01.01.2021); от 02.07.2018 </w:t>
      </w:r>
      <w:r>
        <w:rPr>
          <w:rFonts w:ascii="Times New Roman"/>
          <w:b w:val="false"/>
          <w:i w:val="false"/>
          <w:color w:val="ff0000"/>
          <w:sz w:val="28"/>
        </w:rPr>
        <w:t>№ 165-VI</w:t>
      </w:r>
      <w:r>
        <w:rPr>
          <w:rFonts w:ascii="Times New Roman"/>
          <w:b w:val="false"/>
          <w:i w:val="false"/>
          <w:color w:val="ff0000"/>
          <w:sz w:val="28"/>
        </w:rPr>
        <w:t xml:space="preserve"> (вводится в действие с 01.01.2020);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 xml:space="preserve">);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01.04.2023).</w:t>
      </w:r>
    </w:p>
    <w:p>
      <w:pPr>
        <w:spacing w:after="0"/>
        <w:ind w:left="0"/>
        <w:jc w:val="both"/>
      </w:pPr>
      <w:r>
        <w:rPr>
          <w:rFonts w:ascii="Times New Roman"/>
          <w:b/>
          <w:i w:val="false"/>
          <w:color w:val="000000"/>
          <w:sz w:val="28"/>
        </w:rPr>
        <w:t>Статья 341. Корректировка дохода</w:t>
      </w:r>
    </w:p>
    <w:bookmarkStart w:name="z6436" w:id="5549"/>
    <w:p>
      <w:pPr>
        <w:spacing w:after="0"/>
        <w:ind w:left="0"/>
        <w:jc w:val="both"/>
      </w:pPr>
      <w:r>
        <w:rPr>
          <w:rFonts w:ascii="Times New Roman"/>
          <w:b w:val="false"/>
          <w:i w:val="false"/>
          <w:color w:val="000000"/>
          <w:sz w:val="28"/>
        </w:rPr>
        <w:t>
      1. Из доходов физического лица, подлежащих налогообложению, исключаются следующие виды доходов (далее – корректировка дохода):</w:t>
      </w:r>
    </w:p>
    <w:bookmarkEnd w:id="5549"/>
    <w:bookmarkStart w:name="z13750" w:id="5550"/>
    <w:p>
      <w:pPr>
        <w:spacing w:after="0"/>
        <w:ind w:left="0"/>
        <w:jc w:val="both"/>
      </w:pPr>
      <w:r>
        <w:rPr>
          <w:rFonts w:ascii="Times New Roman"/>
          <w:b w:val="false"/>
          <w:i w:val="false"/>
          <w:color w:val="000000"/>
          <w:sz w:val="28"/>
        </w:rPr>
        <w:t xml:space="preserve">
      1) алименты, полученные на детей и иждивенцев; </w:t>
      </w:r>
    </w:p>
    <w:bookmarkEnd w:id="5550"/>
    <w:bookmarkStart w:name="z13751" w:id="5551"/>
    <w:p>
      <w:pPr>
        <w:spacing w:after="0"/>
        <w:ind w:left="0"/>
        <w:jc w:val="both"/>
      </w:pPr>
      <w:r>
        <w:rPr>
          <w:rFonts w:ascii="Times New Roman"/>
          <w:b w:val="false"/>
          <w:i w:val="false"/>
          <w:color w:val="000000"/>
          <w:sz w:val="28"/>
        </w:rPr>
        <w:t>
      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bookmarkEnd w:id="5551"/>
    <w:bookmarkStart w:name="z13752" w:id="5552"/>
    <w:p>
      <w:pPr>
        <w:spacing w:after="0"/>
        <w:ind w:left="0"/>
        <w:jc w:val="both"/>
      </w:pPr>
      <w:r>
        <w:rPr>
          <w:rFonts w:ascii="Times New Roman"/>
          <w:b w:val="false"/>
          <w:i w:val="false"/>
          <w:color w:val="000000"/>
          <w:sz w:val="28"/>
        </w:rPr>
        <w:t>
      3) вознаграждения по долговым ценным бумагам;</w:t>
      </w:r>
    </w:p>
    <w:bookmarkEnd w:id="5552"/>
    <w:bookmarkStart w:name="z13753" w:id="5553"/>
    <w:p>
      <w:pPr>
        <w:spacing w:after="0"/>
        <w:ind w:left="0"/>
        <w:jc w:val="both"/>
      </w:pPr>
      <w:r>
        <w:rPr>
          <w:rFonts w:ascii="Times New Roman"/>
          <w:b w:val="false"/>
          <w:i w:val="false"/>
          <w:color w:val="000000"/>
          <w:sz w:val="28"/>
        </w:rPr>
        <w:t>
      4) вознаграждения по государственным эмиссионным ценным бумагам, агентским облигациям;</w:t>
      </w:r>
    </w:p>
    <w:bookmarkEnd w:id="5553"/>
    <w:bookmarkStart w:name="z13754" w:id="5554"/>
    <w:p>
      <w:pPr>
        <w:spacing w:after="0"/>
        <w:ind w:left="0"/>
        <w:jc w:val="both"/>
      </w:pPr>
      <w:r>
        <w:rPr>
          <w:rFonts w:ascii="Times New Roman"/>
          <w:b w:val="false"/>
          <w:i w:val="false"/>
          <w:color w:val="000000"/>
          <w:sz w:val="28"/>
        </w:rPr>
        <w:t>
      5) доходы от прироста стоимости при реализации государственных эмиссионных ценных бумаг;</w:t>
      </w:r>
    </w:p>
    <w:bookmarkEnd w:id="5554"/>
    <w:bookmarkStart w:name="z13755" w:id="5555"/>
    <w:p>
      <w:pPr>
        <w:spacing w:after="0"/>
        <w:ind w:left="0"/>
        <w:jc w:val="both"/>
      </w:pPr>
      <w:r>
        <w:rPr>
          <w:rFonts w:ascii="Times New Roman"/>
          <w:b w:val="false"/>
          <w:i w:val="false"/>
          <w:color w:val="000000"/>
          <w:sz w:val="28"/>
        </w:rPr>
        <w:t>
      6) доходы от прироста стоимости при реализации агентских облигаций;</w:t>
      </w:r>
    </w:p>
    <w:bookmarkEnd w:id="5555"/>
    <w:bookmarkStart w:name="z13756" w:id="5556"/>
    <w:p>
      <w:pPr>
        <w:spacing w:after="0"/>
        <w:ind w:left="0"/>
        <w:jc w:val="both"/>
      </w:pPr>
      <w:r>
        <w:rPr>
          <w:rFonts w:ascii="Times New Roman"/>
          <w:b w:val="false"/>
          <w:i w:val="false"/>
          <w:color w:val="000000"/>
          <w:sz w:val="28"/>
        </w:rPr>
        <w:t>
      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5556"/>
    <w:bookmarkStart w:name="z16730" w:id="5557"/>
    <w:p>
      <w:pPr>
        <w:spacing w:after="0"/>
        <w:ind w:left="0"/>
        <w:jc w:val="both"/>
      </w:pPr>
      <w:r>
        <w:rPr>
          <w:rFonts w:ascii="Times New Roman"/>
          <w:b w:val="false"/>
          <w:i w:val="false"/>
          <w:color w:val="000000"/>
          <w:sz w:val="28"/>
        </w:rPr>
        <w:t>
      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5557"/>
    <w:bookmarkStart w:name="z13757" w:id="5558"/>
    <w:p>
      <w:pPr>
        <w:spacing w:after="0"/>
        <w:ind w:left="0"/>
        <w:jc w:val="both"/>
      </w:pPr>
      <w:r>
        <w:rPr>
          <w:rFonts w:ascii="Times New Roman"/>
          <w:b w:val="false"/>
          <w:i w:val="false"/>
          <w:color w:val="000000"/>
          <w:sz w:val="28"/>
        </w:rPr>
        <w:t>
      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bookmarkEnd w:id="5558"/>
    <w:bookmarkStart w:name="z13758" w:id="5559"/>
    <w:p>
      <w:pPr>
        <w:spacing w:after="0"/>
        <w:ind w:left="0"/>
        <w:jc w:val="both"/>
      </w:pPr>
      <w:r>
        <w:rPr>
          <w:rFonts w:ascii="Times New Roman"/>
          <w:b w:val="false"/>
          <w:i w:val="false"/>
          <w:color w:val="000000"/>
          <w:sz w:val="28"/>
        </w:rPr>
        <w:t>
      чистого дохода или его части, подлежащих выплате по акциям, в том числе по акциям, являющимся базовыми активами депозитарных расписок;</w:t>
      </w:r>
    </w:p>
    <w:bookmarkEnd w:id="5559"/>
    <w:bookmarkStart w:name="z13759" w:id="5560"/>
    <w:p>
      <w:pPr>
        <w:spacing w:after="0"/>
        <w:ind w:left="0"/>
        <w:jc w:val="both"/>
      </w:pPr>
      <w:r>
        <w:rPr>
          <w:rFonts w:ascii="Times New Roman"/>
          <w:b w:val="false"/>
          <w:i w:val="false"/>
          <w:color w:val="000000"/>
          <w:sz w:val="28"/>
        </w:rPr>
        <w:t>
      чистого дохода или его части, распределяемых юридическим лицом – резидентом между его учредителями, участниками;</w:t>
      </w:r>
    </w:p>
    <w:bookmarkEnd w:id="5560"/>
    <w:bookmarkStart w:name="z13760" w:id="5561"/>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bookmarkEnd w:id="5561"/>
    <w:bookmarkStart w:name="z13761" w:id="556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доходы от прироста стоимости при реализации паев открытых и интервальных паевых инвестиционных фондов;</w:t>
      </w:r>
    </w:p>
    <w:bookmarkEnd w:id="5562"/>
    <w:bookmarkStart w:name="z13770" w:id="5563"/>
    <w:p>
      <w:pPr>
        <w:spacing w:after="0"/>
        <w:ind w:left="0"/>
        <w:jc w:val="both"/>
      </w:pPr>
      <w:r>
        <w:rPr>
          <w:rFonts w:ascii="Times New Roman"/>
          <w:b w:val="false"/>
          <w:i w:val="false"/>
          <w:color w:val="000000"/>
          <w:sz w:val="28"/>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5563"/>
    <w:bookmarkStart w:name="z13771" w:id="5564"/>
    <w:p>
      <w:pPr>
        <w:spacing w:after="0"/>
        <w:ind w:left="0"/>
        <w:jc w:val="both"/>
      </w:pPr>
      <w:r>
        <w:rPr>
          <w:rFonts w:ascii="Times New Roman"/>
          <w:b w:val="false"/>
          <w:i w:val="false"/>
          <w:color w:val="000000"/>
          <w:sz w:val="28"/>
        </w:rPr>
        <w:t>
      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End w:id="5564"/>
    <w:bookmarkStart w:name="z13772" w:id="5565"/>
    <w:p>
      <w:pPr>
        <w:spacing w:after="0"/>
        <w:ind w:left="0"/>
        <w:jc w:val="both"/>
      </w:pPr>
      <w:r>
        <w:rPr>
          <w:rFonts w:ascii="Times New Roman"/>
          <w:b w:val="false"/>
          <w:i w:val="false"/>
          <w:color w:val="000000"/>
          <w:sz w:val="28"/>
        </w:rPr>
        <w:t>
      11) выигрыш по одной лотерее в пределах 6-кратного размера месячного расчетного показателя, установленного на соответствующий финансовый год законом о республиканском бюджете и действующего на дату начисления таких выигрышей;</w:t>
      </w:r>
    </w:p>
    <w:bookmarkEnd w:id="5565"/>
    <w:bookmarkStart w:name="z13773" w:id="5566"/>
    <w:p>
      <w:pPr>
        <w:spacing w:after="0"/>
        <w:ind w:left="0"/>
        <w:jc w:val="both"/>
      </w:pPr>
      <w:r>
        <w:rPr>
          <w:rFonts w:ascii="Times New Roman"/>
          <w:b w:val="false"/>
          <w:i w:val="false"/>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установленного на соответствующий финансовый год законом о республиканском бюджете и действующего на дату такой выплаты; </w:t>
      </w:r>
    </w:p>
    <w:bookmarkEnd w:id="5566"/>
    <w:bookmarkStart w:name="z13774" w:id="5567"/>
    <w:p>
      <w:pPr>
        <w:spacing w:after="0"/>
        <w:ind w:left="0"/>
        <w:jc w:val="both"/>
      </w:pPr>
      <w:r>
        <w:rPr>
          <w:rFonts w:ascii="Times New Roman"/>
          <w:b w:val="false"/>
          <w:i w:val="false"/>
          <w:color w:val="000000"/>
          <w:sz w:val="28"/>
        </w:rPr>
        <w:t xml:space="preserve">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 </w:t>
      </w:r>
    </w:p>
    <w:bookmarkEnd w:id="5567"/>
    <w:bookmarkStart w:name="z13775" w:id="5568"/>
    <w:p>
      <w:pPr>
        <w:spacing w:after="0"/>
        <w:ind w:left="0"/>
        <w:jc w:val="both"/>
      </w:pPr>
      <w:r>
        <w:rPr>
          <w:rFonts w:ascii="Times New Roman"/>
          <w:b w:val="false"/>
          <w:i w:val="false"/>
          <w:color w:val="000000"/>
          <w:sz w:val="28"/>
        </w:rPr>
        <w:t>
      Положения настоящего подпункта применяются при представлении физическим лицом:</w:t>
      </w:r>
    </w:p>
    <w:bookmarkEnd w:id="5568"/>
    <w:bookmarkStart w:name="z13776" w:id="5569"/>
    <w:p>
      <w:pPr>
        <w:spacing w:after="0"/>
        <w:ind w:left="0"/>
        <w:jc w:val="both"/>
      </w:pPr>
      <w:r>
        <w:rPr>
          <w:rFonts w:ascii="Times New Roman"/>
          <w:b w:val="false"/>
          <w:i w:val="false"/>
          <w:color w:val="000000"/>
          <w:sz w:val="28"/>
        </w:rPr>
        <w:t>
      заявления для применения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bookmarkEnd w:id="5569"/>
    <w:bookmarkStart w:name="z13777" w:id="5570"/>
    <w:p>
      <w:pPr>
        <w:spacing w:after="0"/>
        <w:ind w:left="0"/>
        <w:jc w:val="both"/>
      </w:pPr>
      <w:r>
        <w:rPr>
          <w:rFonts w:ascii="Times New Roman"/>
          <w:b w:val="false"/>
          <w:i w:val="false"/>
          <w:color w:val="000000"/>
          <w:sz w:val="28"/>
        </w:rPr>
        <w:t>
      копий подтверждающих документов;</w:t>
      </w:r>
    </w:p>
    <w:bookmarkEnd w:id="5570"/>
    <w:bookmarkStart w:name="z13778" w:id="5571"/>
    <w:p>
      <w:pPr>
        <w:spacing w:after="0"/>
        <w:ind w:left="0"/>
        <w:jc w:val="both"/>
      </w:pPr>
      <w:r>
        <w:rPr>
          <w:rFonts w:ascii="Times New Roman"/>
          <w:b w:val="false"/>
          <w:i w:val="false"/>
          <w:color w:val="000000"/>
          <w:sz w:val="28"/>
        </w:rPr>
        <w:t>
      14)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571"/>
    <w:bookmarkStart w:name="z13779" w:id="5572"/>
    <w:p>
      <w:pPr>
        <w:spacing w:after="0"/>
        <w:ind w:left="0"/>
        <w:jc w:val="both"/>
      </w:pPr>
      <w:r>
        <w:rPr>
          <w:rFonts w:ascii="Times New Roman"/>
          <w:b w:val="false"/>
          <w:i w:val="false"/>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bookmarkEnd w:id="5572"/>
    <w:bookmarkStart w:name="z13780" w:id="5573"/>
    <w:p>
      <w:pPr>
        <w:spacing w:after="0"/>
        <w:ind w:left="0"/>
        <w:jc w:val="both"/>
      </w:pPr>
      <w:r>
        <w:rPr>
          <w:rFonts w:ascii="Times New Roman"/>
          <w:b w:val="false"/>
          <w:i w:val="false"/>
          <w:color w:val="000000"/>
          <w:sz w:val="28"/>
        </w:rPr>
        <w:t>
      скот крупный рогатый молочного стада живой;</w:t>
      </w:r>
    </w:p>
    <w:bookmarkEnd w:id="5573"/>
    <w:bookmarkStart w:name="z13781" w:id="5574"/>
    <w:p>
      <w:pPr>
        <w:spacing w:after="0"/>
        <w:ind w:left="0"/>
        <w:jc w:val="both"/>
      </w:pPr>
      <w:r>
        <w:rPr>
          <w:rFonts w:ascii="Times New Roman"/>
          <w:b w:val="false"/>
          <w:i w:val="false"/>
          <w:color w:val="000000"/>
          <w:sz w:val="28"/>
        </w:rPr>
        <w:t>
      скот крупный рогатый живой;</w:t>
      </w:r>
    </w:p>
    <w:bookmarkEnd w:id="5574"/>
    <w:bookmarkStart w:name="z13782" w:id="5575"/>
    <w:p>
      <w:pPr>
        <w:spacing w:after="0"/>
        <w:ind w:left="0"/>
        <w:jc w:val="both"/>
      </w:pPr>
      <w:r>
        <w:rPr>
          <w:rFonts w:ascii="Times New Roman"/>
          <w:b w:val="false"/>
          <w:i w:val="false"/>
          <w:color w:val="000000"/>
          <w:sz w:val="28"/>
        </w:rPr>
        <w:t>
      лошади и животные семейства лошадиных прочие, живые;</w:t>
      </w:r>
    </w:p>
    <w:bookmarkEnd w:id="5575"/>
    <w:bookmarkStart w:name="z13783" w:id="5576"/>
    <w:p>
      <w:pPr>
        <w:spacing w:after="0"/>
        <w:ind w:left="0"/>
        <w:jc w:val="both"/>
      </w:pPr>
      <w:r>
        <w:rPr>
          <w:rFonts w:ascii="Times New Roman"/>
          <w:b w:val="false"/>
          <w:i w:val="false"/>
          <w:color w:val="000000"/>
          <w:sz w:val="28"/>
        </w:rPr>
        <w:t>
      верблюды и верблюдовые живые;</w:t>
      </w:r>
    </w:p>
    <w:bookmarkEnd w:id="5576"/>
    <w:bookmarkStart w:name="z13784" w:id="5577"/>
    <w:p>
      <w:pPr>
        <w:spacing w:after="0"/>
        <w:ind w:left="0"/>
        <w:jc w:val="both"/>
      </w:pPr>
      <w:r>
        <w:rPr>
          <w:rFonts w:ascii="Times New Roman"/>
          <w:b w:val="false"/>
          <w:i w:val="false"/>
          <w:color w:val="000000"/>
          <w:sz w:val="28"/>
        </w:rPr>
        <w:t>
      овцы и козы живые;</w:t>
      </w:r>
    </w:p>
    <w:bookmarkEnd w:id="5577"/>
    <w:bookmarkStart w:name="z13785" w:id="5578"/>
    <w:p>
      <w:pPr>
        <w:spacing w:after="0"/>
        <w:ind w:left="0"/>
        <w:jc w:val="both"/>
      </w:pPr>
      <w:r>
        <w:rPr>
          <w:rFonts w:ascii="Times New Roman"/>
          <w:b w:val="false"/>
          <w:i w:val="false"/>
          <w:color w:val="000000"/>
          <w:sz w:val="28"/>
        </w:rPr>
        <w:t>
      свиньи живые;</w:t>
      </w:r>
    </w:p>
    <w:bookmarkEnd w:id="5578"/>
    <w:bookmarkStart w:name="z13786" w:id="5579"/>
    <w:p>
      <w:pPr>
        <w:spacing w:after="0"/>
        <w:ind w:left="0"/>
        <w:jc w:val="both"/>
      </w:pPr>
      <w:r>
        <w:rPr>
          <w:rFonts w:ascii="Times New Roman"/>
          <w:b w:val="false"/>
          <w:i w:val="false"/>
          <w:color w:val="000000"/>
          <w:sz w:val="28"/>
        </w:rPr>
        <w:t>
      домашняя птица живая;</w:t>
      </w:r>
    </w:p>
    <w:bookmarkEnd w:id="5579"/>
    <w:bookmarkStart w:name="z13787" w:id="5580"/>
    <w:p>
      <w:pPr>
        <w:spacing w:after="0"/>
        <w:ind w:left="0"/>
        <w:jc w:val="both"/>
      </w:pPr>
      <w:r>
        <w:rPr>
          <w:rFonts w:ascii="Times New Roman"/>
          <w:b w:val="false"/>
          <w:i w:val="false"/>
          <w:color w:val="000000"/>
          <w:sz w:val="28"/>
        </w:rPr>
        <w:t>
      яйца куриные в скорлупе свежие;</w:t>
      </w:r>
    </w:p>
    <w:bookmarkEnd w:id="5580"/>
    <w:bookmarkStart w:name="z13788" w:id="5581"/>
    <w:p>
      <w:pPr>
        <w:spacing w:after="0"/>
        <w:ind w:left="0"/>
        <w:jc w:val="both"/>
      </w:pPr>
      <w:r>
        <w:rPr>
          <w:rFonts w:ascii="Times New Roman"/>
          <w:b w:val="false"/>
          <w:i w:val="false"/>
          <w:color w:val="000000"/>
          <w:sz w:val="28"/>
        </w:rPr>
        <w:t>
      мясо скота крупного рогатого, свиней, овец, коз, лошадей и животных семейства лошадиных свежее или охлажденное;</w:t>
      </w:r>
    </w:p>
    <w:bookmarkEnd w:id="5581"/>
    <w:bookmarkStart w:name="z13789" w:id="5582"/>
    <w:p>
      <w:pPr>
        <w:spacing w:after="0"/>
        <w:ind w:left="0"/>
        <w:jc w:val="both"/>
      </w:pPr>
      <w:r>
        <w:rPr>
          <w:rFonts w:ascii="Times New Roman"/>
          <w:b w:val="false"/>
          <w:i w:val="false"/>
          <w:color w:val="000000"/>
          <w:sz w:val="28"/>
        </w:rPr>
        <w:t>
      молоко сырое скота крупного рогатого молочного стада;</w:t>
      </w:r>
    </w:p>
    <w:bookmarkEnd w:id="5582"/>
    <w:bookmarkStart w:name="z13790" w:id="5583"/>
    <w:p>
      <w:pPr>
        <w:spacing w:after="0"/>
        <w:ind w:left="0"/>
        <w:jc w:val="both"/>
      </w:pPr>
      <w:r>
        <w:rPr>
          <w:rFonts w:ascii="Times New Roman"/>
          <w:b w:val="false"/>
          <w:i w:val="false"/>
          <w:color w:val="000000"/>
          <w:sz w:val="28"/>
        </w:rPr>
        <w:t>
      мясо птицы домашней свежее или охлажденное;</w:t>
      </w:r>
    </w:p>
    <w:bookmarkEnd w:id="5583"/>
    <w:bookmarkStart w:name="z13791" w:id="5584"/>
    <w:p>
      <w:pPr>
        <w:spacing w:after="0"/>
        <w:ind w:left="0"/>
        <w:jc w:val="both"/>
      </w:pPr>
      <w:r>
        <w:rPr>
          <w:rFonts w:ascii="Times New Roman"/>
          <w:b w:val="false"/>
          <w:i w:val="false"/>
          <w:color w:val="000000"/>
          <w:sz w:val="28"/>
        </w:rPr>
        <w:t>
      картофель;</w:t>
      </w:r>
    </w:p>
    <w:bookmarkEnd w:id="5584"/>
    <w:bookmarkStart w:name="z13792" w:id="5585"/>
    <w:p>
      <w:pPr>
        <w:spacing w:after="0"/>
        <w:ind w:left="0"/>
        <w:jc w:val="both"/>
      </w:pPr>
      <w:r>
        <w:rPr>
          <w:rFonts w:ascii="Times New Roman"/>
          <w:b w:val="false"/>
          <w:i w:val="false"/>
          <w:color w:val="000000"/>
          <w:sz w:val="28"/>
        </w:rPr>
        <w:t>
      морковь;</w:t>
      </w:r>
    </w:p>
    <w:bookmarkEnd w:id="5585"/>
    <w:bookmarkStart w:name="z13793" w:id="5586"/>
    <w:p>
      <w:pPr>
        <w:spacing w:after="0"/>
        <w:ind w:left="0"/>
        <w:jc w:val="both"/>
      </w:pPr>
      <w:r>
        <w:rPr>
          <w:rFonts w:ascii="Times New Roman"/>
          <w:b w:val="false"/>
          <w:i w:val="false"/>
          <w:color w:val="000000"/>
          <w:sz w:val="28"/>
        </w:rPr>
        <w:t>
      капуста;</w:t>
      </w:r>
    </w:p>
    <w:bookmarkEnd w:id="5586"/>
    <w:bookmarkStart w:name="z13794" w:id="5587"/>
    <w:p>
      <w:pPr>
        <w:spacing w:after="0"/>
        <w:ind w:left="0"/>
        <w:jc w:val="both"/>
      </w:pPr>
      <w:r>
        <w:rPr>
          <w:rFonts w:ascii="Times New Roman"/>
          <w:b w:val="false"/>
          <w:i w:val="false"/>
          <w:color w:val="000000"/>
          <w:sz w:val="28"/>
        </w:rPr>
        <w:t>
      баклажаны;</w:t>
      </w:r>
    </w:p>
    <w:bookmarkEnd w:id="5587"/>
    <w:bookmarkStart w:name="z13795" w:id="5588"/>
    <w:p>
      <w:pPr>
        <w:spacing w:after="0"/>
        <w:ind w:left="0"/>
        <w:jc w:val="both"/>
      </w:pPr>
      <w:r>
        <w:rPr>
          <w:rFonts w:ascii="Times New Roman"/>
          <w:b w:val="false"/>
          <w:i w:val="false"/>
          <w:color w:val="000000"/>
          <w:sz w:val="28"/>
        </w:rPr>
        <w:t>
      помидоры;</w:t>
      </w:r>
    </w:p>
    <w:bookmarkEnd w:id="5588"/>
    <w:bookmarkStart w:name="z13796" w:id="5589"/>
    <w:p>
      <w:pPr>
        <w:spacing w:after="0"/>
        <w:ind w:left="0"/>
        <w:jc w:val="both"/>
      </w:pPr>
      <w:r>
        <w:rPr>
          <w:rFonts w:ascii="Times New Roman"/>
          <w:b w:val="false"/>
          <w:i w:val="false"/>
          <w:color w:val="000000"/>
          <w:sz w:val="28"/>
        </w:rPr>
        <w:t>
      огурцы;</w:t>
      </w:r>
    </w:p>
    <w:bookmarkEnd w:id="5589"/>
    <w:bookmarkStart w:name="z13797" w:id="5590"/>
    <w:p>
      <w:pPr>
        <w:spacing w:after="0"/>
        <w:ind w:left="0"/>
        <w:jc w:val="both"/>
      </w:pPr>
      <w:r>
        <w:rPr>
          <w:rFonts w:ascii="Times New Roman"/>
          <w:b w:val="false"/>
          <w:i w:val="false"/>
          <w:color w:val="000000"/>
          <w:sz w:val="28"/>
        </w:rPr>
        <w:t>
      чеснок;</w:t>
      </w:r>
    </w:p>
    <w:bookmarkEnd w:id="5590"/>
    <w:bookmarkStart w:name="z13798" w:id="5591"/>
    <w:p>
      <w:pPr>
        <w:spacing w:after="0"/>
        <w:ind w:left="0"/>
        <w:jc w:val="both"/>
      </w:pPr>
      <w:r>
        <w:rPr>
          <w:rFonts w:ascii="Times New Roman"/>
          <w:b w:val="false"/>
          <w:i w:val="false"/>
          <w:color w:val="000000"/>
          <w:sz w:val="28"/>
        </w:rPr>
        <w:t>
      лук;</w:t>
      </w:r>
    </w:p>
    <w:bookmarkEnd w:id="5591"/>
    <w:bookmarkStart w:name="z13799" w:id="5592"/>
    <w:p>
      <w:pPr>
        <w:spacing w:after="0"/>
        <w:ind w:left="0"/>
        <w:jc w:val="both"/>
      </w:pPr>
      <w:r>
        <w:rPr>
          <w:rFonts w:ascii="Times New Roman"/>
          <w:b w:val="false"/>
          <w:i w:val="false"/>
          <w:color w:val="000000"/>
          <w:sz w:val="28"/>
        </w:rPr>
        <w:t>
      свекла сахарная;</w:t>
      </w:r>
    </w:p>
    <w:bookmarkEnd w:id="5592"/>
    <w:bookmarkStart w:name="z13800" w:id="5593"/>
    <w:p>
      <w:pPr>
        <w:spacing w:after="0"/>
        <w:ind w:left="0"/>
        <w:jc w:val="both"/>
      </w:pPr>
      <w:r>
        <w:rPr>
          <w:rFonts w:ascii="Times New Roman"/>
          <w:b w:val="false"/>
          <w:i w:val="false"/>
          <w:color w:val="000000"/>
          <w:sz w:val="28"/>
        </w:rPr>
        <w:t>
      яблоки;</w:t>
      </w:r>
    </w:p>
    <w:bookmarkEnd w:id="5593"/>
    <w:bookmarkStart w:name="z13801" w:id="5594"/>
    <w:p>
      <w:pPr>
        <w:spacing w:after="0"/>
        <w:ind w:left="0"/>
        <w:jc w:val="both"/>
      </w:pPr>
      <w:r>
        <w:rPr>
          <w:rFonts w:ascii="Times New Roman"/>
          <w:b w:val="false"/>
          <w:i w:val="false"/>
          <w:color w:val="000000"/>
          <w:sz w:val="28"/>
        </w:rPr>
        <w:t>
      груши;</w:t>
      </w:r>
    </w:p>
    <w:bookmarkEnd w:id="5594"/>
    <w:bookmarkStart w:name="z13802" w:id="5595"/>
    <w:p>
      <w:pPr>
        <w:spacing w:after="0"/>
        <w:ind w:left="0"/>
        <w:jc w:val="both"/>
      </w:pPr>
      <w:r>
        <w:rPr>
          <w:rFonts w:ascii="Times New Roman"/>
          <w:b w:val="false"/>
          <w:i w:val="false"/>
          <w:color w:val="000000"/>
          <w:sz w:val="28"/>
        </w:rPr>
        <w:t>
      айва;</w:t>
      </w:r>
    </w:p>
    <w:bookmarkEnd w:id="5595"/>
    <w:bookmarkStart w:name="z13803" w:id="5596"/>
    <w:p>
      <w:pPr>
        <w:spacing w:after="0"/>
        <w:ind w:left="0"/>
        <w:jc w:val="both"/>
      </w:pPr>
      <w:r>
        <w:rPr>
          <w:rFonts w:ascii="Times New Roman"/>
          <w:b w:val="false"/>
          <w:i w:val="false"/>
          <w:color w:val="000000"/>
          <w:sz w:val="28"/>
        </w:rPr>
        <w:t>
      абрикосы;</w:t>
      </w:r>
    </w:p>
    <w:bookmarkEnd w:id="5596"/>
    <w:bookmarkStart w:name="z13804" w:id="5597"/>
    <w:p>
      <w:pPr>
        <w:spacing w:after="0"/>
        <w:ind w:left="0"/>
        <w:jc w:val="both"/>
      </w:pPr>
      <w:r>
        <w:rPr>
          <w:rFonts w:ascii="Times New Roman"/>
          <w:b w:val="false"/>
          <w:i w:val="false"/>
          <w:color w:val="000000"/>
          <w:sz w:val="28"/>
        </w:rPr>
        <w:t>
      вишня;</w:t>
      </w:r>
    </w:p>
    <w:bookmarkEnd w:id="5597"/>
    <w:bookmarkStart w:name="z13805" w:id="5598"/>
    <w:p>
      <w:pPr>
        <w:spacing w:after="0"/>
        <w:ind w:left="0"/>
        <w:jc w:val="both"/>
      </w:pPr>
      <w:r>
        <w:rPr>
          <w:rFonts w:ascii="Times New Roman"/>
          <w:b w:val="false"/>
          <w:i w:val="false"/>
          <w:color w:val="000000"/>
          <w:sz w:val="28"/>
        </w:rPr>
        <w:t>
      персики;</w:t>
      </w:r>
    </w:p>
    <w:bookmarkEnd w:id="5598"/>
    <w:bookmarkStart w:name="z13806" w:id="5599"/>
    <w:p>
      <w:pPr>
        <w:spacing w:after="0"/>
        <w:ind w:left="0"/>
        <w:jc w:val="both"/>
      </w:pPr>
      <w:r>
        <w:rPr>
          <w:rFonts w:ascii="Times New Roman"/>
          <w:b w:val="false"/>
          <w:i w:val="false"/>
          <w:color w:val="000000"/>
          <w:sz w:val="28"/>
        </w:rPr>
        <w:t>
      сливы;</w:t>
      </w:r>
    </w:p>
    <w:bookmarkEnd w:id="5599"/>
    <w:bookmarkStart w:name="z13807" w:id="5600"/>
    <w:p>
      <w:pPr>
        <w:spacing w:after="0"/>
        <w:ind w:left="0"/>
        <w:jc w:val="both"/>
      </w:pPr>
      <w:r>
        <w:rPr>
          <w:rFonts w:ascii="Times New Roman"/>
          <w:b w:val="false"/>
          <w:i w:val="false"/>
          <w:color w:val="000000"/>
          <w:sz w:val="28"/>
        </w:rPr>
        <w:t>
      шерсть щипаная, шкуры, кожи сырые скота крупного рогатого, животных семейства лошадиных, овец, коз.</w:t>
      </w:r>
    </w:p>
    <w:bookmarkEnd w:id="5600"/>
    <w:bookmarkStart w:name="z13808" w:id="5601"/>
    <w:p>
      <w:pPr>
        <w:spacing w:after="0"/>
        <w:ind w:left="0"/>
        <w:jc w:val="both"/>
      </w:pPr>
      <w:r>
        <w:rPr>
          <w:rFonts w:ascii="Times New Roman"/>
          <w:b w:val="false"/>
          <w:i w:val="false"/>
          <w:color w:val="000000"/>
          <w:sz w:val="28"/>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bookmarkEnd w:id="5601"/>
    <w:bookmarkStart w:name="z13809" w:id="5602"/>
    <w:p>
      <w:pPr>
        <w:spacing w:after="0"/>
        <w:ind w:left="0"/>
        <w:jc w:val="both"/>
      </w:pPr>
      <w:r>
        <w:rPr>
          <w:rFonts w:ascii="Times New Roman"/>
          <w:b w:val="false"/>
          <w:i w:val="false"/>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bookmarkEnd w:id="5602"/>
    <w:bookmarkStart w:name="z13811" w:id="5603"/>
    <w:p>
      <w:pPr>
        <w:spacing w:after="0"/>
        <w:ind w:left="0"/>
        <w:jc w:val="both"/>
      </w:pPr>
      <w:r>
        <w:rPr>
          <w:rFonts w:ascii="Times New Roman"/>
          <w:b w:val="false"/>
          <w:i w:val="false"/>
          <w:color w:val="000000"/>
          <w:sz w:val="28"/>
        </w:rPr>
        <w:t>
      подтверждение местного исполнительного органа о наличии используемых в личном подсобном хозяйстве:</w:t>
      </w:r>
    </w:p>
    <w:bookmarkEnd w:id="5603"/>
    <w:bookmarkStart w:name="z13812" w:id="5604"/>
    <w:p>
      <w:pPr>
        <w:spacing w:after="0"/>
        <w:ind w:left="0"/>
        <w:jc w:val="both"/>
      </w:pPr>
      <w:r>
        <w:rPr>
          <w:rFonts w:ascii="Times New Roman"/>
          <w:b w:val="false"/>
          <w:i w:val="false"/>
          <w:color w:val="000000"/>
          <w:sz w:val="28"/>
        </w:rPr>
        <w:t>
      земельного участка с указанием площади;</w:t>
      </w:r>
    </w:p>
    <w:bookmarkEnd w:id="5604"/>
    <w:bookmarkStart w:name="z13813" w:id="5605"/>
    <w:p>
      <w:pPr>
        <w:spacing w:after="0"/>
        <w:ind w:left="0"/>
        <w:jc w:val="both"/>
      </w:pPr>
      <w:r>
        <w:rPr>
          <w:rFonts w:ascii="Times New Roman"/>
          <w:b w:val="false"/>
          <w:i w:val="false"/>
          <w:color w:val="000000"/>
          <w:sz w:val="28"/>
        </w:rPr>
        <w:t>
      домашних животных с указанием количества;</w:t>
      </w:r>
    </w:p>
    <w:bookmarkEnd w:id="5605"/>
    <w:bookmarkStart w:name="z13814" w:id="5606"/>
    <w:p>
      <w:pPr>
        <w:spacing w:after="0"/>
        <w:ind w:left="0"/>
        <w:jc w:val="both"/>
      </w:pPr>
      <w:r>
        <w:rPr>
          <w:rFonts w:ascii="Times New Roman"/>
          <w:b w:val="false"/>
          <w:i w:val="false"/>
          <w:color w:val="000000"/>
          <w:sz w:val="28"/>
        </w:rPr>
        <w:t>
      домашних птиц с указанием количества;</w:t>
      </w:r>
    </w:p>
    <w:bookmarkEnd w:id="5606"/>
    <w:bookmarkStart w:name="z13815" w:id="5607"/>
    <w:p>
      <w:pPr>
        <w:spacing w:after="0"/>
        <w:ind w:left="0"/>
        <w:jc w:val="both"/>
      </w:pPr>
      <w:r>
        <w:rPr>
          <w:rFonts w:ascii="Times New Roman"/>
          <w:b w:val="false"/>
          <w:i w:val="false"/>
          <w:color w:val="000000"/>
          <w:sz w:val="28"/>
        </w:rPr>
        <w:t xml:space="preserve">
      заявление на применение корректировки доходов, подлежащих налогообложению. </w:t>
      </w:r>
    </w:p>
    <w:bookmarkEnd w:id="5607"/>
    <w:bookmarkStart w:name="z13816" w:id="5608"/>
    <w:p>
      <w:pPr>
        <w:spacing w:after="0"/>
        <w:ind w:left="0"/>
        <w:jc w:val="both"/>
      </w:pPr>
      <w:r>
        <w:rPr>
          <w:rFonts w:ascii="Times New Roman"/>
          <w:b w:val="false"/>
          <w:i w:val="false"/>
          <w:color w:val="000000"/>
          <w:sz w:val="28"/>
        </w:rPr>
        <w:t>
      При этом документы представляются налоговому агенту не менее одного раза в календарный год, в котором применена такая корректировка;</w:t>
      </w:r>
    </w:p>
    <w:bookmarkEnd w:id="5608"/>
    <w:bookmarkStart w:name="z13817" w:id="5609"/>
    <w:p>
      <w:pPr>
        <w:spacing w:after="0"/>
        <w:ind w:left="0"/>
        <w:jc w:val="both"/>
      </w:pPr>
      <w:r>
        <w:rPr>
          <w:rFonts w:ascii="Times New Roman"/>
          <w:b w:val="false"/>
          <w:i w:val="false"/>
          <w:color w:val="000000"/>
          <w:sz w:val="28"/>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bookmarkEnd w:id="5609"/>
    <w:bookmarkStart w:name="z13818" w:id="561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610"/>
    <w:bookmarkStart w:name="z13819" w:id="561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611"/>
    <w:bookmarkStart w:name="z13820" w:id="561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5612"/>
    <w:bookmarkStart w:name="z13821" w:id="561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5613"/>
    <w:bookmarkStart w:name="z13822" w:id="5614"/>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bookmarkEnd w:id="5614"/>
    <w:bookmarkStart w:name="z13823" w:id="5615"/>
    <w:p>
      <w:pPr>
        <w:spacing w:after="0"/>
        <w:ind w:left="0"/>
        <w:jc w:val="both"/>
      </w:pPr>
      <w:r>
        <w:rPr>
          <w:rFonts w:ascii="Times New Roman"/>
          <w:b w:val="false"/>
          <w:i w:val="false"/>
          <w:color w:val="000000"/>
          <w:sz w:val="28"/>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bookmarkEnd w:id="5615"/>
    <w:bookmarkStart w:name="z13824" w:id="5616"/>
    <w:p>
      <w:pPr>
        <w:spacing w:after="0"/>
        <w:ind w:left="0"/>
        <w:jc w:val="both"/>
      </w:pPr>
      <w:r>
        <w:rPr>
          <w:rFonts w:ascii="Times New Roman"/>
          <w:b w:val="false"/>
          <w:i w:val="false"/>
          <w:color w:val="000000"/>
          <w:sz w:val="28"/>
        </w:rPr>
        <w:t>
      17) следующие выплаты за счет средств бюджета (кроме выплат в виде оплаты труда) в соответствии с законодательством Республики Казахстан:</w:t>
      </w:r>
    </w:p>
    <w:bookmarkEnd w:id="5616"/>
    <w:bookmarkStart w:name="z13825" w:id="5617"/>
    <w:p>
      <w:pPr>
        <w:spacing w:after="0"/>
        <w:ind w:left="0"/>
        <w:jc w:val="both"/>
      </w:pPr>
      <w:r>
        <w:rPr>
          <w:rFonts w:ascii="Times New Roman"/>
          <w:b w:val="false"/>
          <w:i w:val="false"/>
          <w:color w:val="000000"/>
          <w:sz w:val="28"/>
        </w:rPr>
        <w:t>
      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bookmarkEnd w:id="5617"/>
    <w:bookmarkStart w:name="z13826" w:id="5618"/>
    <w:p>
      <w:pPr>
        <w:spacing w:after="0"/>
        <w:ind w:left="0"/>
        <w:jc w:val="both"/>
      </w:pPr>
      <w:r>
        <w:rPr>
          <w:rFonts w:ascii="Times New Roman"/>
          <w:b w:val="false"/>
          <w:i w:val="false"/>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bookmarkEnd w:id="5618"/>
    <w:bookmarkStart w:name="z13827" w:id="5619"/>
    <w:p>
      <w:pPr>
        <w:spacing w:after="0"/>
        <w:ind w:left="0"/>
        <w:jc w:val="both"/>
      </w:pPr>
      <w:r>
        <w:rPr>
          <w:rFonts w:ascii="Times New Roman"/>
          <w:b w:val="false"/>
          <w:i w:val="false"/>
          <w:color w:val="000000"/>
          <w:sz w:val="28"/>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bookmarkEnd w:id="5619"/>
    <w:bookmarkStart w:name="z13828" w:id="5620"/>
    <w:p>
      <w:pPr>
        <w:spacing w:after="0"/>
        <w:ind w:left="0"/>
        <w:jc w:val="both"/>
      </w:pPr>
      <w:r>
        <w:rPr>
          <w:rFonts w:ascii="Times New Roman"/>
          <w:b w:val="false"/>
          <w:i w:val="false"/>
          <w:color w:val="000000"/>
          <w:sz w:val="28"/>
        </w:rPr>
        <w:t>
      в виде возмещения убытков в связи со стихийным бедствием или другими чрезвычайными обстоятельствами;</w:t>
      </w:r>
    </w:p>
    <w:bookmarkEnd w:id="5620"/>
    <w:bookmarkStart w:name="z16662" w:id="5621"/>
    <w:p>
      <w:pPr>
        <w:spacing w:after="0"/>
        <w:ind w:left="0"/>
        <w:jc w:val="both"/>
      </w:pPr>
      <w:r>
        <w:rPr>
          <w:rFonts w:ascii="Times New Roman"/>
          <w:b w:val="false"/>
          <w:i w:val="false"/>
          <w:color w:val="000000"/>
          <w:sz w:val="28"/>
        </w:rPr>
        <w:t>
      в виде возмещения имущественного вреда, причиненного в период действия чрезвычайного положения;</w:t>
      </w:r>
    </w:p>
    <w:bookmarkEnd w:id="5621"/>
    <w:bookmarkStart w:name="z13829" w:id="5622"/>
    <w:p>
      <w:pPr>
        <w:spacing w:after="0"/>
        <w:ind w:left="0"/>
        <w:jc w:val="both"/>
      </w:pPr>
      <w:r>
        <w:rPr>
          <w:rFonts w:ascii="Times New Roman"/>
          <w:b w:val="false"/>
          <w:i w:val="false"/>
          <w:color w:val="000000"/>
          <w:sz w:val="28"/>
        </w:rPr>
        <w:t>
      в виде компенсационных выплат – при прекращении действия трудового договора в размерах, установленных законодательством Республики Казахстан;</w:t>
      </w:r>
    </w:p>
    <w:bookmarkEnd w:id="5622"/>
    <w:bookmarkStart w:name="z13830" w:id="5623"/>
    <w:p>
      <w:pPr>
        <w:spacing w:after="0"/>
        <w:ind w:left="0"/>
        <w:jc w:val="both"/>
      </w:pPr>
      <w:r>
        <w:rPr>
          <w:rFonts w:ascii="Times New Roman"/>
          <w:b w:val="false"/>
          <w:i w:val="false"/>
          <w:color w:val="000000"/>
          <w:sz w:val="28"/>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bookmarkEnd w:id="5623"/>
    <w:bookmarkStart w:name="z13831" w:id="5624"/>
    <w:p>
      <w:pPr>
        <w:spacing w:after="0"/>
        <w:ind w:left="0"/>
        <w:jc w:val="both"/>
      </w:pPr>
      <w:r>
        <w:rPr>
          <w:rFonts w:ascii="Times New Roman"/>
          <w:b w:val="false"/>
          <w:i w:val="false"/>
          <w:color w:val="000000"/>
          <w:sz w:val="28"/>
        </w:rPr>
        <w:t>
      в виде ежемесячного пожизненного содержания – судьям, пребывающим в отставке, достигшим пенсионного возраста;</w:t>
      </w:r>
    </w:p>
    <w:bookmarkEnd w:id="5624"/>
    <w:bookmarkStart w:name="z13832" w:id="5625"/>
    <w:p>
      <w:pPr>
        <w:spacing w:after="0"/>
        <w:ind w:left="0"/>
        <w:jc w:val="both"/>
      </w:pPr>
      <w:r>
        <w:rPr>
          <w:rFonts w:ascii="Times New Roman"/>
          <w:b w:val="false"/>
          <w:i w:val="false"/>
          <w:color w:val="000000"/>
          <w:sz w:val="28"/>
        </w:rPr>
        <w:t xml:space="preserve">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bookmarkEnd w:id="5625"/>
    <w:bookmarkStart w:name="z13833" w:id="5626"/>
    <w:p>
      <w:pPr>
        <w:spacing w:after="0"/>
        <w:ind w:left="0"/>
        <w:jc w:val="both"/>
      </w:pPr>
      <w:r>
        <w:rPr>
          <w:rFonts w:ascii="Times New Roman"/>
          <w:b w:val="false"/>
          <w:i w:val="false"/>
          <w:color w:val="000000"/>
          <w:sz w:val="28"/>
        </w:rPr>
        <w:t>
      18) выплаты в пределах 94-кратного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bookmarkEnd w:id="5626"/>
    <w:bookmarkStart w:name="z13834" w:id="5627"/>
    <w:p>
      <w:pPr>
        <w:spacing w:after="0"/>
        <w:ind w:left="0"/>
        <w:jc w:val="both"/>
      </w:pPr>
      <w:r>
        <w:rPr>
          <w:rFonts w:ascii="Times New Roman"/>
          <w:b w:val="false"/>
          <w:i w:val="false"/>
          <w:color w:val="000000"/>
          <w:sz w:val="28"/>
        </w:rPr>
        <w:t>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bookmarkEnd w:id="5627"/>
    <w:bookmarkStart w:name="z13835" w:id="5628"/>
    <w:p>
      <w:pPr>
        <w:spacing w:after="0"/>
        <w:ind w:left="0"/>
        <w:jc w:val="both"/>
      </w:pPr>
      <w:r>
        <w:rPr>
          <w:rFonts w:ascii="Times New Roman"/>
          <w:b w:val="false"/>
          <w:i w:val="false"/>
          <w:color w:val="000000"/>
          <w:sz w:val="28"/>
        </w:rPr>
        <w:t>
      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bookmarkEnd w:id="5628"/>
    <w:bookmarkStart w:name="z13836" w:id="5629"/>
    <w:p>
      <w:pPr>
        <w:spacing w:after="0"/>
        <w:ind w:left="0"/>
        <w:jc w:val="both"/>
      </w:pPr>
      <w:r>
        <w:rPr>
          <w:rFonts w:ascii="Times New Roman"/>
          <w:b w:val="false"/>
          <w:i w:val="false"/>
          <w:color w:val="000000"/>
          <w:sz w:val="28"/>
        </w:rPr>
        <w:t>
      на погребение – при наличии справки о смерти или свидетельства о смерти.</w:t>
      </w:r>
    </w:p>
    <w:bookmarkEnd w:id="5629"/>
    <w:bookmarkStart w:name="z13837" w:id="5630"/>
    <w:p>
      <w:pPr>
        <w:spacing w:after="0"/>
        <w:ind w:left="0"/>
        <w:jc w:val="both"/>
      </w:pPr>
      <w:r>
        <w:rPr>
          <w:rFonts w:ascii="Times New Roman"/>
          <w:b w:val="false"/>
          <w:i w:val="false"/>
          <w:color w:val="000000"/>
          <w:sz w:val="28"/>
        </w:rPr>
        <w:t>
      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bookmarkEnd w:id="5630"/>
    <w:bookmarkStart w:name="z16337" w:id="5631"/>
    <w:p>
      <w:pPr>
        <w:spacing w:after="0"/>
        <w:ind w:left="0"/>
        <w:jc w:val="both"/>
      </w:pPr>
      <w:r>
        <w:rPr>
          <w:rFonts w:ascii="Times New Roman"/>
          <w:b w:val="false"/>
          <w:i w:val="false"/>
          <w:color w:val="000000"/>
          <w:sz w:val="28"/>
        </w:rPr>
        <w:t xml:space="preserve">
      Положения настоящего подпункта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End w:id="5631"/>
    <w:bookmarkStart w:name="z13838" w:id="5632"/>
    <w:p>
      <w:pPr>
        <w:spacing w:after="0"/>
        <w:ind w:left="0"/>
        <w:jc w:val="both"/>
      </w:pPr>
      <w:r>
        <w:rPr>
          <w:rFonts w:ascii="Times New Roman"/>
          <w:b w:val="false"/>
          <w:i w:val="false"/>
          <w:color w:val="000000"/>
          <w:sz w:val="28"/>
        </w:rPr>
        <w:t xml:space="preserve">
      19) официальные доходы дипломатических или консульских работников, не являющихся гражданами Республики Казахстан; </w:t>
      </w:r>
    </w:p>
    <w:bookmarkEnd w:id="5632"/>
    <w:bookmarkStart w:name="z13839" w:id="5633"/>
    <w:p>
      <w:pPr>
        <w:spacing w:after="0"/>
        <w:ind w:left="0"/>
        <w:jc w:val="both"/>
      </w:pPr>
      <w:r>
        <w:rPr>
          <w:rFonts w:ascii="Times New Roman"/>
          <w:b w:val="false"/>
          <w:i w:val="false"/>
          <w:color w:val="000000"/>
          <w:sz w:val="28"/>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5633"/>
    <w:bookmarkStart w:name="z13840" w:id="5634"/>
    <w:p>
      <w:pPr>
        <w:spacing w:after="0"/>
        <w:ind w:left="0"/>
        <w:jc w:val="both"/>
      </w:pPr>
      <w:r>
        <w:rPr>
          <w:rFonts w:ascii="Times New Roman"/>
          <w:b w:val="false"/>
          <w:i w:val="false"/>
          <w:color w:val="000000"/>
          <w:sz w:val="28"/>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5634"/>
    <w:bookmarkStart w:name="z13841" w:id="5635"/>
    <w:p>
      <w:pPr>
        <w:spacing w:after="0"/>
        <w:ind w:left="0"/>
        <w:jc w:val="both"/>
      </w:pPr>
      <w:r>
        <w:rPr>
          <w:rFonts w:ascii="Times New Roman"/>
          <w:b w:val="false"/>
          <w:i w:val="false"/>
          <w:color w:val="000000"/>
          <w:sz w:val="28"/>
        </w:rPr>
        <w:t>
      22) пенсионные выплаты по возрасту, пенсионные выплаты за выслугу лет и (или) государственная базовая пенсионная выплата;</w:t>
      </w:r>
    </w:p>
    <w:bookmarkEnd w:id="5635"/>
    <w:bookmarkStart w:name="z13842" w:id="5636"/>
    <w:p>
      <w:pPr>
        <w:spacing w:after="0"/>
        <w:ind w:left="0"/>
        <w:jc w:val="both"/>
      </w:pPr>
      <w:r>
        <w:rPr>
          <w:rFonts w:ascii="Times New Roman"/>
          <w:b w:val="false"/>
          <w:i w:val="false"/>
          <w:color w:val="000000"/>
          <w:sz w:val="28"/>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5636"/>
    <w:bookmarkStart w:name="z13843" w:id="5637"/>
    <w:p>
      <w:pPr>
        <w:spacing w:after="0"/>
        <w:ind w:left="0"/>
        <w:jc w:val="both"/>
      </w:pPr>
      <w:r>
        <w:rPr>
          <w:rFonts w:ascii="Times New Roman"/>
          <w:b w:val="false"/>
          <w:i w:val="false"/>
          <w:color w:val="000000"/>
          <w:sz w:val="28"/>
        </w:rPr>
        <w:t>
      24)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bookmarkEnd w:id="5637"/>
    <w:bookmarkStart w:name="z13844" w:id="5638"/>
    <w:p>
      <w:pPr>
        <w:spacing w:after="0"/>
        <w:ind w:left="0"/>
        <w:jc w:val="both"/>
      </w:pPr>
      <w:r>
        <w:rPr>
          <w:rFonts w:ascii="Times New Roman"/>
          <w:b w:val="false"/>
          <w:i w:val="false"/>
          <w:color w:val="000000"/>
          <w:sz w:val="28"/>
        </w:rPr>
        <w:t xml:space="preserve">
      25)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bookmarkEnd w:id="5638"/>
    <w:bookmarkStart w:name="z13845" w:id="5639"/>
    <w:p>
      <w:pPr>
        <w:spacing w:after="0"/>
        <w:ind w:left="0"/>
        <w:jc w:val="both"/>
      </w:pPr>
      <w:r>
        <w:rPr>
          <w:rFonts w:ascii="Times New Roman"/>
          <w:b w:val="false"/>
          <w:i w:val="false"/>
          <w:color w:val="000000"/>
          <w:sz w:val="28"/>
        </w:rPr>
        <w:t xml:space="preserve">
      26) социальные выплаты из Государственного фонда социального страхования; </w:t>
      </w:r>
    </w:p>
    <w:bookmarkEnd w:id="5639"/>
    <w:bookmarkStart w:name="z13846" w:id="5640"/>
    <w:p>
      <w:pPr>
        <w:spacing w:after="0"/>
        <w:ind w:left="0"/>
        <w:jc w:val="both"/>
      </w:pPr>
      <w:r>
        <w:rPr>
          <w:rFonts w:ascii="Times New Roman"/>
          <w:b w:val="false"/>
          <w:i w:val="false"/>
          <w:color w:val="000000"/>
          <w:sz w:val="28"/>
        </w:rPr>
        <w:t>
      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 социальной защите,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bookmarkEnd w:id="5640"/>
    <w:bookmarkStart w:name="z13847" w:id="5641"/>
    <w:p>
      <w:pPr>
        <w:spacing w:after="0"/>
        <w:ind w:left="0"/>
        <w:jc w:val="both"/>
      </w:pPr>
      <w:r>
        <w:rPr>
          <w:rFonts w:ascii="Times New Roman"/>
          <w:b w:val="false"/>
          <w:i w:val="false"/>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End w:id="5641"/>
    <w:bookmarkStart w:name="z13848" w:id="5642"/>
    <w:p>
      <w:pPr>
        <w:spacing w:after="0"/>
        <w:ind w:left="0"/>
        <w:jc w:val="both"/>
      </w:pPr>
      <w:r>
        <w:rPr>
          <w:rFonts w:ascii="Times New Roman"/>
          <w:b w:val="false"/>
          <w:i w:val="false"/>
          <w:color w:val="000000"/>
          <w:sz w:val="28"/>
        </w:rPr>
        <w:t xml:space="preserve">
      28)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 </w:t>
      </w:r>
    </w:p>
    <w:bookmarkEnd w:id="5642"/>
    <w:bookmarkStart w:name="z13849" w:id="5643"/>
    <w:p>
      <w:pPr>
        <w:spacing w:after="0"/>
        <w:ind w:left="0"/>
        <w:jc w:val="both"/>
      </w:pPr>
      <w:r>
        <w:rPr>
          <w:rFonts w:ascii="Times New Roman"/>
          <w:b w:val="false"/>
          <w:i w:val="false"/>
          <w:color w:val="000000"/>
          <w:sz w:val="28"/>
        </w:rPr>
        <w:t>
      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bookmarkEnd w:id="5643"/>
    <w:bookmarkStart w:name="z13850" w:id="5644"/>
    <w:p>
      <w:pPr>
        <w:spacing w:after="0"/>
        <w:ind w:left="0"/>
        <w:jc w:val="both"/>
      </w:pPr>
      <w:r>
        <w:rPr>
          <w:rFonts w:ascii="Times New Roman"/>
          <w:b w:val="false"/>
          <w:i w:val="false"/>
          <w:color w:val="000000"/>
          <w:sz w:val="28"/>
        </w:rPr>
        <w:t>
      30)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bookmarkEnd w:id="5644"/>
    <w:bookmarkStart w:name="z13851" w:id="5645"/>
    <w:p>
      <w:pPr>
        <w:spacing w:after="0"/>
        <w:ind w:left="0"/>
        <w:jc w:val="both"/>
      </w:pPr>
      <w:r>
        <w:rPr>
          <w:rFonts w:ascii="Times New Roman"/>
          <w:b w:val="false"/>
          <w:i w:val="false"/>
          <w:color w:val="000000"/>
          <w:sz w:val="28"/>
        </w:rPr>
        <w:t>
      31)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bookmarkEnd w:id="5645"/>
    <w:bookmarkStart w:name="z13852" w:id="5646"/>
    <w:p>
      <w:pPr>
        <w:spacing w:after="0"/>
        <w:ind w:left="0"/>
        <w:jc w:val="both"/>
      </w:pPr>
      <w:r>
        <w:rPr>
          <w:rFonts w:ascii="Times New Roman"/>
          <w:b w:val="false"/>
          <w:i w:val="false"/>
          <w:color w:val="000000"/>
          <w:sz w:val="28"/>
        </w:rPr>
        <w:t>
      32)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bookmarkEnd w:id="5646"/>
    <w:bookmarkStart w:name="z13853" w:id="5647"/>
    <w:p>
      <w:pPr>
        <w:spacing w:after="0"/>
        <w:ind w:left="0"/>
        <w:jc w:val="both"/>
      </w:pPr>
      <w:r>
        <w:rPr>
          <w:rFonts w:ascii="Times New Roman"/>
          <w:b w:val="false"/>
          <w:i w:val="false"/>
          <w:color w:val="000000"/>
          <w:sz w:val="28"/>
        </w:rPr>
        <w:t>
      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bookmarkEnd w:id="5647"/>
    <w:bookmarkStart w:name="z13854" w:id="5648"/>
    <w:p>
      <w:pPr>
        <w:spacing w:after="0"/>
        <w:ind w:left="0"/>
        <w:jc w:val="both"/>
      </w:pPr>
      <w:r>
        <w:rPr>
          <w:rFonts w:ascii="Times New Roman"/>
          <w:b w:val="false"/>
          <w:i w:val="false"/>
          <w:color w:val="000000"/>
          <w:sz w:val="28"/>
        </w:rPr>
        <w:t>
      Положения настоящего подпункта не распространяются на:</w:t>
      </w:r>
    </w:p>
    <w:bookmarkEnd w:id="5648"/>
    <w:bookmarkStart w:name="z13855" w:id="5649"/>
    <w:p>
      <w:pPr>
        <w:spacing w:after="0"/>
        <w:ind w:left="0"/>
        <w:jc w:val="both"/>
      </w:pPr>
      <w:r>
        <w:rPr>
          <w:rFonts w:ascii="Times New Roman"/>
          <w:b w:val="false"/>
          <w:i w:val="false"/>
          <w:color w:val="000000"/>
          <w:sz w:val="28"/>
        </w:rPr>
        <w:t>
      имущество, полученное индивидуальным предпринимателем и предназначенное для использования в предпринимательских целях;</w:t>
      </w:r>
    </w:p>
    <w:bookmarkEnd w:id="5649"/>
    <w:bookmarkStart w:name="z13856" w:id="5650"/>
    <w:p>
      <w:pPr>
        <w:spacing w:after="0"/>
        <w:ind w:left="0"/>
        <w:jc w:val="both"/>
      </w:pPr>
      <w:r>
        <w:rPr>
          <w:rFonts w:ascii="Times New Roman"/>
          <w:b w:val="false"/>
          <w:i w:val="false"/>
          <w:color w:val="000000"/>
          <w:sz w:val="28"/>
        </w:rPr>
        <w:t>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bookmarkEnd w:id="5650"/>
    <w:bookmarkStart w:name="z13857" w:id="5651"/>
    <w:p>
      <w:pPr>
        <w:spacing w:after="0"/>
        <w:ind w:left="0"/>
        <w:jc w:val="both"/>
      </w:pPr>
      <w:r>
        <w:rPr>
          <w:rFonts w:ascii="Times New Roman"/>
          <w:b w:val="false"/>
          <w:i w:val="false"/>
          <w:color w:val="000000"/>
          <w:sz w:val="28"/>
        </w:rPr>
        <w:t xml:space="preserve">
      34) стоимость имущества, полученного в виде благотворительной и спонсорской помощи; </w:t>
      </w:r>
    </w:p>
    <w:bookmarkEnd w:id="5651"/>
    <w:bookmarkStart w:name="z13858" w:id="5652"/>
    <w:p>
      <w:pPr>
        <w:spacing w:after="0"/>
        <w:ind w:left="0"/>
        <w:jc w:val="both"/>
      </w:pPr>
      <w:r>
        <w:rPr>
          <w:rFonts w:ascii="Times New Roman"/>
          <w:b w:val="false"/>
          <w:i w:val="false"/>
          <w:color w:val="000000"/>
          <w:sz w:val="28"/>
        </w:rPr>
        <w:t>
      35) стоимость путевок в детские лагеря для детей, не достигших шестнадцатилетнего возраста;</w:t>
      </w:r>
    </w:p>
    <w:bookmarkEnd w:id="5652"/>
    <w:bookmarkStart w:name="z13859" w:id="5653"/>
    <w:p>
      <w:pPr>
        <w:spacing w:after="0"/>
        <w:ind w:left="0"/>
        <w:jc w:val="both"/>
      </w:pPr>
      <w:r>
        <w:rPr>
          <w:rFonts w:ascii="Times New Roman"/>
          <w:b w:val="false"/>
          <w:i w:val="false"/>
          <w:color w:val="000000"/>
          <w:sz w:val="28"/>
        </w:rPr>
        <w:t xml:space="preserve">
      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bookmarkEnd w:id="5653"/>
    <w:bookmarkStart w:name="z13860" w:id="5654"/>
    <w:p>
      <w:pPr>
        <w:spacing w:after="0"/>
        <w:ind w:left="0"/>
        <w:jc w:val="both"/>
      </w:pPr>
      <w:r>
        <w:rPr>
          <w:rFonts w:ascii="Times New Roman"/>
          <w:b w:val="false"/>
          <w:i w:val="false"/>
          <w:color w:val="000000"/>
          <w:sz w:val="28"/>
        </w:rPr>
        <w:t>
      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bookmarkEnd w:id="5654"/>
    <w:bookmarkStart w:name="z15991" w:id="5655"/>
    <w:p>
      <w:pPr>
        <w:spacing w:after="0"/>
        <w:ind w:left="0"/>
        <w:jc w:val="both"/>
      </w:pPr>
      <w:r>
        <w:rPr>
          <w:rFonts w:ascii="Times New Roman"/>
          <w:b w:val="false"/>
          <w:i w:val="false"/>
          <w:color w:val="000000"/>
          <w:sz w:val="28"/>
        </w:rPr>
        <w:t>
      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bookmarkEnd w:id="5655"/>
    <w:bookmarkStart w:name="z13863" w:id="5656"/>
    <w:p>
      <w:pPr>
        <w:spacing w:after="0"/>
        <w:ind w:left="0"/>
        <w:jc w:val="both"/>
      </w:pPr>
      <w:r>
        <w:rPr>
          <w:rFonts w:ascii="Times New Roman"/>
          <w:b w:val="false"/>
          <w:i w:val="false"/>
          <w:color w:val="000000"/>
          <w:sz w:val="28"/>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bookmarkEnd w:id="5656"/>
    <w:bookmarkStart w:name="z13864" w:id="5657"/>
    <w:p>
      <w:pPr>
        <w:spacing w:after="0"/>
        <w:ind w:left="0"/>
        <w:jc w:val="both"/>
      </w:pPr>
      <w:r>
        <w:rPr>
          <w:rFonts w:ascii="Times New Roman"/>
          <w:b w:val="false"/>
          <w:i w:val="false"/>
          <w:color w:val="000000"/>
          <w:sz w:val="28"/>
        </w:rPr>
        <w:t xml:space="preserve">
      39)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r>
        <w:rPr>
          <w:rFonts w:ascii="Times New Roman"/>
          <w:b w:val="false"/>
          <w:i w:val="false"/>
          <w:color w:val="000000"/>
          <w:sz w:val="28"/>
        </w:rPr>
        <w:t>статье 340</w:t>
      </w:r>
      <w:r>
        <w:rPr>
          <w:rFonts w:ascii="Times New Roman"/>
          <w:b w:val="false"/>
          <w:i w:val="false"/>
          <w:color w:val="000000"/>
          <w:sz w:val="28"/>
        </w:rPr>
        <w:t xml:space="preserve"> настоящего Кодекса;</w:t>
      </w:r>
    </w:p>
    <w:bookmarkEnd w:id="5657"/>
    <w:bookmarkStart w:name="z13865" w:id="5658"/>
    <w:p>
      <w:pPr>
        <w:spacing w:after="0"/>
        <w:ind w:left="0"/>
        <w:jc w:val="both"/>
      </w:pPr>
      <w:r>
        <w:rPr>
          <w:rFonts w:ascii="Times New Roman"/>
          <w:b w:val="false"/>
          <w:i w:val="false"/>
          <w:color w:val="000000"/>
          <w:sz w:val="28"/>
        </w:rPr>
        <w:t>
      40) доход по инвестиционному депозиту, размещенному в исламском банке;</w:t>
      </w:r>
    </w:p>
    <w:bookmarkEnd w:id="5658"/>
    <w:bookmarkStart w:name="z13866" w:id="5659"/>
    <w:p>
      <w:pPr>
        <w:spacing w:after="0"/>
        <w:ind w:left="0"/>
        <w:jc w:val="both"/>
      </w:pPr>
      <w:r>
        <w:rPr>
          <w:rFonts w:ascii="Times New Roman"/>
          <w:b w:val="false"/>
          <w:i w:val="false"/>
          <w:color w:val="000000"/>
          <w:sz w:val="28"/>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bookmarkEnd w:id="5659"/>
    <w:bookmarkStart w:name="z13867" w:id="5660"/>
    <w:p>
      <w:pPr>
        <w:spacing w:after="0"/>
        <w:ind w:left="0"/>
        <w:jc w:val="both"/>
      </w:pPr>
      <w:r>
        <w:rPr>
          <w:rFonts w:ascii="Times New Roman"/>
          <w:b w:val="false"/>
          <w:i w:val="false"/>
          <w:color w:val="000000"/>
          <w:sz w:val="28"/>
        </w:rPr>
        <w:t xml:space="preserve">
      42)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bookmarkEnd w:id="5660"/>
    <w:bookmarkStart w:name="z13868" w:id="5661"/>
    <w:p>
      <w:pPr>
        <w:spacing w:after="0"/>
        <w:ind w:left="0"/>
        <w:jc w:val="both"/>
      </w:pPr>
      <w:r>
        <w:rPr>
          <w:rFonts w:ascii="Times New Roman"/>
          <w:b w:val="false"/>
          <w:i w:val="false"/>
          <w:color w:val="000000"/>
          <w:sz w:val="28"/>
        </w:rPr>
        <w:t>
      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bookmarkEnd w:id="5661"/>
    <w:bookmarkStart w:name="z13869" w:id="5662"/>
    <w:p>
      <w:pPr>
        <w:spacing w:after="0"/>
        <w:ind w:left="0"/>
        <w:jc w:val="both"/>
      </w:pPr>
      <w:r>
        <w:rPr>
          <w:rFonts w:ascii="Times New Roman"/>
          <w:b w:val="false"/>
          <w:i w:val="false"/>
          <w:color w:val="000000"/>
          <w:sz w:val="28"/>
        </w:rPr>
        <w:t>
      44) суммы возмещения материального ущерба, присуждаемые по решению суда, а также судебных расходов;</w:t>
      </w:r>
    </w:p>
    <w:bookmarkEnd w:id="5662"/>
    <w:bookmarkStart w:name="z13870" w:id="5663"/>
    <w:p>
      <w:pPr>
        <w:spacing w:after="0"/>
        <w:ind w:left="0"/>
        <w:jc w:val="both"/>
      </w:pPr>
      <w:r>
        <w:rPr>
          <w:rFonts w:ascii="Times New Roman"/>
          <w:b w:val="false"/>
          <w:i w:val="false"/>
          <w:color w:val="000000"/>
          <w:sz w:val="28"/>
        </w:rPr>
        <w:t>
      45) стоимость имущества, полученного в виде гуманитарной помощи;</w:t>
      </w:r>
    </w:p>
    <w:bookmarkEnd w:id="5663"/>
    <w:bookmarkStart w:name="z13871" w:id="5664"/>
    <w:p>
      <w:pPr>
        <w:spacing w:after="0"/>
        <w:ind w:left="0"/>
        <w:jc w:val="both"/>
      </w:pPr>
      <w:r>
        <w:rPr>
          <w:rFonts w:ascii="Times New Roman"/>
          <w:b w:val="false"/>
          <w:i w:val="false"/>
          <w:color w:val="000000"/>
          <w:sz w:val="28"/>
        </w:rPr>
        <w:t>
      46) страховые премии, уплачиваемые работодателем по договорам обязательного страхования своих работников;</w:t>
      </w:r>
    </w:p>
    <w:bookmarkEnd w:id="5664"/>
    <w:bookmarkStart w:name="z13872" w:id="5665"/>
    <w:p>
      <w:pPr>
        <w:spacing w:after="0"/>
        <w:ind w:left="0"/>
        <w:jc w:val="both"/>
      </w:pPr>
      <w:r>
        <w:rPr>
          <w:rFonts w:ascii="Times New Roman"/>
          <w:b w:val="false"/>
          <w:i w:val="false"/>
          <w:color w:val="000000"/>
          <w:sz w:val="28"/>
        </w:rPr>
        <w:t>
      47) выплаты за счет средств грантов (кроме выплат в виде оплаты труда);</w:t>
      </w:r>
    </w:p>
    <w:bookmarkEnd w:id="5665"/>
    <w:bookmarkStart w:name="z13873" w:id="5666"/>
    <w:p>
      <w:pPr>
        <w:spacing w:after="0"/>
        <w:ind w:left="0"/>
        <w:jc w:val="both"/>
      </w:pPr>
      <w:r>
        <w:rPr>
          <w:rFonts w:ascii="Times New Roman"/>
          <w:b w:val="false"/>
          <w:i w:val="false"/>
          <w:color w:val="000000"/>
          <w:sz w:val="28"/>
        </w:rPr>
        <w:t>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bookmarkEnd w:id="5666"/>
    <w:bookmarkStart w:name="z13874" w:id="5667"/>
    <w:p>
      <w:pPr>
        <w:spacing w:after="0"/>
        <w:ind w:left="0"/>
        <w:jc w:val="both"/>
      </w:pPr>
      <w:r>
        <w:rPr>
          <w:rFonts w:ascii="Times New Roman"/>
          <w:b w:val="false"/>
          <w:i w:val="false"/>
          <w:color w:val="000000"/>
          <w:sz w:val="28"/>
        </w:rPr>
        <w:t xml:space="preserve">
      При определении дохода, предусмотренного настоящим подпунктом, налоговые вычеты, указанные в </w:t>
      </w:r>
      <w:r>
        <w:rPr>
          <w:rFonts w:ascii="Times New Roman"/>
          <w:b w:val="false"/>
          <w:i w:val="false"/>
          <w:color w:val="000000"/>
          <w:sz w:val="28"/>
        </w:rPr>
        <w:t>главе 37</w:t>
      </w:r>
      <w:r>
        <w:rPr>
          <w:rFonts w:ascii="Times New Roman"/>
          <w:b w:val="false"/>
          <w:i w:val="false"/>
          <w:color w:val="000000"/>
          <w:sz w:val="28"/>
        </w:rPr>
        <w:t xml:space="preserve"> настоящего Кодекса, не применяются;</w:t>
      </w:r>
    </w:p>
    <w:bookmarkEnd w:id="5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107" w:id="5668"/>
    <w:p>
      <w:pPr>
        <w:spacing w:after="0"/>
        <w:ind w:left="0"/>
        <w:jc w:val="both"/>
      </w:pPr>
      <w:r>
        <w:rPr>
          <w:rFonts w:ascii="Times New Roman"/>
          <w:b w:val="false"/>
          <w:i w:val="false"/>
          <w:color w:val="000000"/>
          <w:sz w:val="28"/>
        </w:rPr>
        <w:t>
      50) доходы работников юридических лиц, указанных в подпункте 6) пункта 1 статьи 293 настоящего Кодекса;</w:t>
      </w:r>
    </w:p>
    <w:bookmarkEnd w:id="5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51) действовал до 01.10.2020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5007" w:id="5669"/>
    <w:p>
      <w:pPr>
        <w:spacing w:after="0"/>
        <w:ind w:left="0"/>
        <w:jc w:val="both"/>
      </w:pPr>
      <w:r>
        <w:rPr>
          <w:rFonts w:ascii="Times New Roman"/>
          <w:b w:val="false"/>
          <w:i w:val="false"/>
          <w:color w:val="000000"/>
          <w:sz w:val="28"/>
        </w:rPr>
        <w:t xml:space="preserve">
      52) доходы физического лица, полученные в виде расходов некоммерческой организации,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bookmarkEnd w:id="5669"/>
    <w:bookmarkStart w:name="z15992" w:id="5670"/>
    <w:p>
      <w:pPr>
        <w:spacing w:after="0"/>
        <w:ind w:left="0"/>
        <w:jc w:val="both"/>
      </w:pPr>
      <w:r>
        <w:rPr>
          <w:rFonts w:ascii="Times New Roman"/>
          <w:b w:val="false"/>
          <w:i w:val="false"/>
          <w:color w:val="000000"/>
          <w:sz w:val="28"/>
        </w:rPr>
        <w:t>
      53)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года и более.</w:t>
      </w:r>
    </w:p>
    <w:bookmarkEnd w:id="5670"/>
    <w:bookmarkStart w:name="z15993" w:id="5671"/>
    <w:p>
      <w:pPr>
        <w:spacing w:after="0"/>
        <w:ind w:left="0"/>
        <w:jc w:val="both"/>
      </w:pPr>
      <w:r>
        <w:rPr>
          <w:rFonts w:ascii="Times New Roman"/>
          <w:b w:val="false"/>
          <w:i w:val="false"/>
          <w:color w:val="000000"/>
          <w:sz w:val="28"/>
        </w:rPr>
        <w:t>
      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bookmarkEnd w:id="5671"/>
    <w:bookmarkStart w:name="z15994" w:id="5672"/>
    <w:p>
      <w:pPr>
        <w:spacing w:after="0"/>
        <w:ind w:left="0"/>
        <w:jc w:val="both"/>
      </w:pPr>
      <w:r>
        <w:rPr>
          <w:rFonts w:ascii="Times New Roman"/>
          <w:b w:val="false"/>
          <w:i w:val="false"/>
          <w:color w:val="000000"/>
          <w:sz w:val="28"/>
        </w:rPr>
        <w:t>
      заявление о применении налогового вычета;</w:t>
      </w:r>
    </w:p>
    <w:bookmarkEnd w:id="5672"/>
    <w:bookmarkStart w:name="z15995" w:id="5673"/>
    <w:p>
      <w:pPr>
        <w:spacing w:after="0"/>
        <w:ind w:left="0"/>
        <w:jc w:val="both"/>
      </w:pPr>
      <w:r>
        <w:rPr>
          <w:rFonts w:ascii="Times New Roman"/>
          <w:b w:val="false"/>
          <w:i w:val="false"/>
          <w:color w:val="000000"/>
          <w:sz w:val="28"/>
        </w:rPr>
        <w:t>
      договор накопительного страхования;</w:t>
      </w:r>
    </w:p>
    <w:bookmarkEnd w:id="5673"/>
    <w:bookmarkStart w:name="z15996" w:id="5674"/>
    <w:p>
      <w:pPr>
        <w:spacing w:after="0"/>
        <w:ind w:left="0"/>
        <w:jc w:val="both"/>
      </w:pPr>
      <w:r>
        <w:rPr>
          <w:rFonts w:ascii="Times New Roman"/>
          <w:b w:val="false"/>
          <w:i w:val="false"/>
          <w:color w:val="000000"/>
          <w:sz w:val="28"/>
        </w:rPr>
        <w:t>
      график уплаты страховых взносов (при наличии);</w:t>
      </w:r>
    </w:p>
    <w:bookmarkEnd w:id="5674"/>
    <w:bookmarkStart w:name="z15997" w:id="5675"/>
    <w:p>
      <w:pPr>
        <w:spacing w:after="0"/>
        <w:ind w:left="0"/>
        <w:jc w:val="both"/>
      </w:pPr>
      <w:r>
        <w:rPr>
          <w:rFonts w:ascii="Times New Roman"/>
          <w:b w:val="false"/>
          <w:i w:val="false"/>
          <w:color w:val="000000"/>
          <w:sz w:val="28"/>
        </w:rPr>
        <w:t>
      документ, подтверждающий уплату страховой премии (страховых взносов).</w:t>
      </w:r>
    </w:p>
    <w:bookmarkEnd w:id="5675"/>
    <w:bookmarkStart w:name="z16348" w:id="5676"/>
    <w:p>
      <w:pPr>
        <w:spacing w:after="0"/>
        <w:ind w:left="0"/>
        <w:jc w:val="both"/>
      </w:pPr>
      <w:r>
        <w:rPr>
          <w:rFonts w:ascii="Times New Roman"/>
          <w:b w:val="false"/>
          <w:i w:val="false"/>
          <w:color w:val="000000"/>
          <w:sz w:val="28"/>
        </w:rPr>
        <w:t>
      54)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676"/>
    <w:bookmarkStart w:name="z16731" w:id="5677"/>
    <w:p>
      <w:pPr>
        <w:spacing w:after="0"/>
        <w:ind w:left="0"/>
        <w:jc w:val="both"/>
      </w:pPr>
      <w:r>
        <w:rPr>
          <w:rFonts w:ascii="Times New Roman"/>
          <w:b w:val="false"/>
          <w:i w:val="false"/>
          <w:color w:val="000000"/>
          <w:sz w:val="28"/>
        </w:rPr>
        <w:t>
      55) компенсация (премия) по депозитам физических лиц, размещенным в национальной валюте (тенге), выплачиваемая в порядке, определенном Правительством Республики Казахстан.</w:t>
      </w:r>
    </w:p>
    <w:bookmarkEnd w:id="5677"/>
    <w:bookmarkStart w:name="z17387" w:id="5678"/>
    <w:p>
      <w:pPr>
        <w:spacing w:after="0"/>
        <w:ind w:left="0"/>
        <w:jc w:val="both"/>
      </w:pPr>
      <w:r>
        <w:rPr>
          <w:rFonts w:ascii="Times New Roman"/>
          <w:b w:val="false"/>
          <w:i w:val="false"/>
          <w:color w:val="000000"/>
          <w:sz w:val="28"/>
        </w:rPr>
        <w:t>
      56) доход от прироста стоимости при реализации цифровых активов, по которым доход исчислен в соответствии с пунктом 2-1 статьи 681 настоящего Кодекса.</w:t>
      </w:r>
    </w:p>
    <w:bookmarkEnd w:id="5678"/>
    <w:bookmarkStart w:name="z6564" w:id="5679"/>
    <w:p>
      <w:pPr>
        <w:spacing w:after="0"/>
        <w:ind w:left="0"/>
        <w:jc w:val="both"/>
      </w:pPr>
      <w:r>
        <w:rPr>
          <w:rFonts w:ascii="Times New Roman"/>
          <w:b w:val="false"/>
          <w:i w:val="false"/>
          <w:color w:val="000000"/>
          <w:sz w:val="28"/>
        </w:rPr>
        <w:t>
      2. В случае если корректировка дохода, предусмотренная подпунктами 13), 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bookmarkEnd w:id="5679"/>
    <w:bookmarkStart w:name="z6565" w:id="5680"/>
    <w:p>
      <w:pPr>
        <w:spacing w:after="0"/>
        <w:ind w:left="0"/>
        <w:jc w:val="left"/>
      </w:pPr>
      <w:r>
        <w:rPr>
          <w:rFonts w:ascii="Times New Roman"/>
          <w:b/>
          <w:i w:val="false"/>
          <w:color w:val="000000"/>
        </w:rPr>
        <w:t xml:space="preserve"> Глава 37. НАЛОГОВЫЕ ВЫЧЕТЫ</w:t>
      </w:r>
    </w:p>
    <w:bookmarkEnd w:id="568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342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342. Общие положения по налоговым вычетам</w:t>
      </w:r>
    </w:p>
    <w:bookmarkStart w:name="z6566" w:id="5681"/>
    <w:p>
      <w:pPr>
        <w:spacing w:after="0"/>
        <w:ind w:left="0"/>
        <w:jc w:val="both"/>
      </w:pPr>
      <w:r>
        <w:rPr>
          <w:rFonts w:ascii="Times New Roman"/>
          <w:b w:val="false"/>
          <w:i w:val="false"/>
          <w:color w:val="000000"/>
          <w:sz w:val="28"/>
        </w:rPr>
        <w:t>
      1. Физическое лицо имеет право на применение следующих видов налоговых вычетов:</w:t>
      </w:r>
    </w:p>
    <w:bookmarkEnd w:id="5681"/>
    <w:bookmarkStart w:name="z13875" w:id="5682"/>
    <w:p>
      <w:pPr>
        <w:spacing w:after="0"/>
        <w:ind w:left="0"/>
        <w:jc w:val="both"/>
      </w:pPr>
      <w:r>
        <w:rPr>
          <w:rFonts w:ascii="Times New Roman"/>
          <w:b w:val="false"/>
          <w:i w:val="false"/>
          <w:color w:val="000000"/>
          <w:sz w:val="28"/>
        </w:rPr>
        <w:t>
      1) налоговый вычет в виде обязательных пенсионных взносов – в размере, установленном законодательством Республики Казахстан о социальной защите;</w:t>
      </w:r>
    </w:p>
    <w:bookmarkEnd w:id="5682"/>
    <w:bookmarkStart w:name="z15008" w:id="5683"/>
    <w:p>
      <w:pPr>
        <w:spacing w:after="0"/>
        <w:ind w:left="0"/>
        <w:jc w:val="both"/>
      </w:pPr>
      <w:r>
        <w:rPr>
          <w:rFonts w:ascii="Times New Roman"/>
          <w:b w:val="false"/>
          <w:i w:val="false"/>
          <w:color w:val="000000"/>
          <w:sz w:val="28"/>
        </w:rPr>
        <w:t>
      1-1)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bookmarkEnd w:id="5683"/>
    <w:bookmarkStart w:name="z13876" w:id="5684"/>
    <w:p>
      <w:pPr>
        <w:spacing w:after="0"/>
        <w:ind w:left="0"/>
        <w:jc w:val="both"/>
      </w:pPr>
      <w:r>
        <w:rPr>
          <w:rFonts w:ascii="Times New Roman"/>
          <w:b w:val="false"/>
          <w:i w:val="false"/>
          <w:color w:val="000000"/>
          <w:sz w:val="28"/>
        </w:rPr>
        <w:t>
      2) налоговый вычет по пенсионным выплатам и договорам накопительного страхования;</w:t>
      </w:r>
    </w:p>
    <w:bookmarkEnd w:id="5684"/>
    <w:bookmarkStart w:name="z13877" w:id="5685"/>
    <w:p>
      <w:pPr>
        <w:spacing w:after="0"/>
        <w:ind w:left="0"/>
        <w:jc w:val="both"/>
      </w:pPr>
      <w:r>
        <w:rPr>
          <w:rFonts w:ascii="Times New Roman"/>
          <w:b w:val="false"/>
          <w:i w:val="false"/>
          <w:color w:val="000000"/>
          <w:sz w:val="28"/>
        </w:rPr>
        <w:t>
      3) стандартные налоговые вычеты (далее – стандартные вычеты);</w:t>
      </w:r>
    </w:p>
    <w:bookmarkEnd w:id="5685"/>
    <w:bookmarkStart w:name="z13878" w:id="5686"/>
    <w:p>
      <w:pPr>
        <w:spacing w:after="0"/>
        <w:ind w:left="0"/>
        <w:jc w:val="both"/>
      </w:pPr>
      <w:r>
        <w:rPr>
          <w:rFonts w:ascii="Times New Roman"/>
          <w:b w:val="false"/>
          <w:i w:val="false"/>
          <w:color w:val="000000"/>
          <w:sz w:val="28"/>
        </w:rPr>
        <w:t>
      4) прочие налоговые вычеты (далее – прочие вычеты), которые включают в себя:</w:t>
      </w:r>
    </w:p>
    <w:bookmarkEnd w:id="5686"/>
    <w:p>
      <w:pPr>
        <w:spacing w:after="0"/>
        <w:ind w:left="0"/>
        <w:jc w:val="both"/>
      </w:pPr>
      <w:r>
        <w:rPr>
          <w:rFonts w:ascii="Times New Roman"/>
          <w:b w:val="false"/>
          <w:i w:val="false"/>
          <w:color w:val="000000"/>
          <w:sz w:val="28"/>
        </w:rPr>
        <w:t>
      налоговый вычет по добровольным пенсионным взносам;</w:t>
      </w:r>
    </w:p>
    <w:p>
      <w:pPr>
        <w:spacing w:after="0"/>
        <w:ind w:left="0"/>
        <w:jc w:val="both"/>
      </w:pPr>
      <w:r>
        <w:rPr>
          <w:rFonts w:ascii="Times New Roman"/>
          <w:b w:val="false"/>
          <w:i w:val="false"/>
          <w:color w:val="000000"/>
          <w:sz w:val="28"/>
        </w:rPr>
        <w:t>
      налоговый вычет на медицину;</w:t>
      </w:r>
    </w:p>
    <w:p>
      <w:pPr>
        <w:spacing w:after="0"/>
        <w:ind w:left="0"/>
        <w:jc w:val="both"/>
      </w:pPr>
      <w:r>
        <w:rPr>
          <w:rFonts w:ascii="Times New Roman"/>
          <w:b w:val="false"/>
          <w:i w:val="false"/>
          <w:color w:val="000000"/>
          <w:sz w:val="28"/>
        </w:rPr>
        <w:t>
      налоговый вычет по вознаграждениям.</w:t>
      </w:r>
    </w:p>
    <w:bookmarkStart w:name="z6576" w:id="5687"/>
    <w:p>
      <w:pPr>
        <w:spacing w:after="0"/>
        <w:ind w:left="0"/>
        <w:jc w:val="both"/>
      </w:pPr>
      <w:r>
        <w:rPr>
          <w:rFonts w:ascii="Times New Roman"/>
          <w:b w:val="false"/>
          <w:i w:val="false"/>
          <w:color w:val="000000"/>
          <w:sz w:val="28"/>
        </w:rPr>
        <w:t>
      2. Налоговые вычеты подлежат применению:</w:t>
      </w:r>
    </w:p>
    <w:bookmarkEnd w:id="5687"/>
    <w:bookmarkStart w:name="z13879" w:id="5688"/>
    <w:p>
      <w:pPr>
        <w:spacing w:after="0"/>
        <w:ind w:left="0"/>
        <w:jc w:val="both"/>
      </w:pPr>
      <w:r>
        <w:rPr>
          <w:rFonts w:ascii="Times New Roman"/>
          <w:b w:val="false"/>
          <w:i w:val="false"/>
          <w:color w:val="000000"/>
          <w:sz w:val="28"/>
        </w:rPr>
        <w:t xml:space="preserve">
      1) налоговым агентом – по доходам, подлежащим налогообложению у источника выплаты, в порядке и случаях, предусмотренных </w:t>
      </w:r>
      <w:r>
        <w:rPr>
          <w:rFonts w:ascii="Times New Roman"/>
          <w:b w:val="false"/>
          <w:i w:val="false"/>
          <w:color w:val="000000"/>
          <w:sz w:val="28"/>
        </w:rPr>
        <w:t>статьей 343</w:t>
      </w:r>
      <w:r>
        <w:rPr>
          <w:rFonts w:ascii="Times New Roman"/>
          <w:b w:val="false"/>
          <w:i w:val="false"/>
          <w:color w:val="000000"/>
          <w:sz w:val="28"/>
        </w:rPr>
        <w:t xml:space="preserve"> настоящего Кодекса;</w:t>
      </w:r>
    </w:p>
    <w:bookmarkEnd w:id="5688"/>
    <w:bookmarkStart w:name="z13880" w:id="5689"/>
    <w:p>
      <w:pPr>
        <w:spacing w:after="0"/>
        <w:ind w:left="0"/>
        <w:jc w:val="both"/>
      </w:pPr>
      <w:r>
        <w:rPr>
          <w:rFonts w:ascii="Times New Roman"/>
          <w:b w:val="false"/>
          <w:i w:val="false"/>
          <w:color w:val="000000"/>
          <w:sz w:val="28"/>
        </w:rPr>
        <w:t>
      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bookmarkEnd w:id="5689"/>
    <w:bookmarkStart w:name="z6580" w:id="5690"/>
    <w:p>
      <w:pPr>
        <w:spacing w:after="0"/>
        <w:ind w:left="0"/>
        <w:jc w:val="both"/>
      </w:pPr>
      <w:r>
        <w:rPr>
          <w:rFonts w:ascii="Times New Roman"/>
          <w:b w:val="false"/>
          <w:i w:val="false"/>
          <w:color w:val="000000"/>
          <w:sz w:val="28"/>
        </w:rPr>
        <w:t>
      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bookmarkEnd w:id="5690"/>
    <w:bookmarkStart w:name="z6581" w:id="5691"/>
    <w:p>
      <w:pPr>
        <w:spacing w:after="0"/>
        <w:ind w:left="0"/>
        <w:jc w:val="both"/>
      </w:pPr>
      <w:r>
        <w:rPr>
          <w:rFonts w:ascii="Times New Roman"/>
          <w:b w:val="false"/>
          <w:i w:val="false"/>
          <w:color w:val="000000"/>
          <w:sz w:val="28"/>
        </w:rPr>
        <w:t xml:space="preserve">
      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691"/>
    <w:bookmarkStart w:name="z6582" w:id="5692"/>
    <w:p>
      <w:pPr>
        <w:spacing w:after="0"/>
        <w:ind w:left="0"/>
        <w:jc w:val="both"/>
      </w:pPr>
      <w:r>
        <w:rPr>
          <w:rFonts w:ascii="Times New Roman"/>
          <w:b w:val="false"/>
          <w:i w:val="false"/>
          <w:color w:val="000000"/>
          <w:sz w:val="28"/>
        </w:rPr>
        <w:t>
      5. Налоговые вычеты применяются последовательно в том порядке, в котором они отражены в пункте 1 настоящей статьи.</w:t>
      </w:r>
    </w:p>
    <w:bookmarkEnd w:id="5692"/>
    <w:p>
      <w:pPr>
        <w:spacing w:after="0"/>
        <w:ind w:left="0"/>
        <w:jc w:val="both"/>
      </w:pPr>
      <w:r>
        <w:rPr>
          <w:rFonts w:ascii="Times New Roman"/>
          <w:b w:val="false"/>
          <w:i w:val="false"/>
          <w:color w:val="000000"/>
          <w:sz w:val="28"/>
        </w:rPr>
        <w:t xml:space="preserve">
      Примечание. </w:t>
      </w:r>
    </w:p>
    <w:p>
      <w:pPr>
        <w:spacing w:after="0"/>
        <w:ind w:left="0"/>
        <w:jc w:val="both"/>
      </w:pPr>
      <w:r>
        <w:rPr>
          <w:rFonts w:ascii="Times New Roman"/>
          <w:b w:val="false"/>
          <w:i w:val="false"/>
          <w:color w:val="000000"/>
          <w:sz w:val="28"/>
        </w:rPr>
        <w:t>
      В целях применения настоящей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343 предусмотрены изменения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343. Особенности применения налоговых вычетов у налогового агента</w:t>
      </w:r>
    </w:p>
    <w:bookmarkStart w:name="z6585" w:id="5693"/>
    <w:p>
      <w:pPr>
        <w:spacing w:after="0"/>
        <w:ind w:left="0"/>
        <w:jc w:val="both"/>
      </w:pPr>
      <w:r>
        <w:rPr>
          <w:rFonts w:ascii="Times New Roman"/>
          <w:b w:val="false"/>
          <w:i w:val="false"/>
          <w:color w:val="000000"/>
          <w:sz w:val="28"/>
        </w:rPr>
        <w:t xml:space="preserve">
      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345 настоящего Кодекса, применяются налоговым агентом у источника выплаты на основании:</w:t>
      </w:r>
    </w:p>
    <w:bookmarkEnd w:id="5693"/>
    <w:bookmarkStart w:name="z13881" w:id="5694"/>
    <w:p>
      <w:pPr>
        <w:spacing w:after="0"/>
        <w:ind w:left="0"/>
        <w:jc w:val="both"/>
      </w:pPr>
      <w:r>
        <w:rPr>
          <w:rFonts w:ascii="Times New Roman"/>
          <w:b w:val="false"/>
          <w:i w:val="false"/>
          <w:color w:val="000000"/>
          <w:sz w:val="28"/>
        </w:rPr>
        <w:t>
      1) заявления физического лица о применении налоговых вычетов;</w:t>
      </w:r>
    </w:p>
    <w:bookmarkEnd w:id="5694"/>
    <w:bookmarkStart w:name="z13882" w:id="5695"/>
    <w:p>
      <w:pPr>
        <w:spacing w:after="0"/>
        <w:ind w:left="0"/>
        <w:jc w:val="both"/>
      </w:pPr>
      <w:r>
        <w:rPr>
          <w:rFonts w:ascii="Times New Roman"/>
          <w:b w:val="false"/>
          <w:i w:val="false"/>
          <w:color w:val="000000"/>
          <w:sz w:val="28"/>
        </w:rPr>
        <w:t xml:space="preserve">
      2) копий подтверждающих документов. Такие копии хранятся у налогового агента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695"/>
    <w:bookmarkStart w:name="z6588" w:id="5696"/>
    <w:p>
      <w:pPr>
        <w:spacing w:after="0"/>
        <w:ind w:left="0"/>
        <w:jc w:val="both"/>
      </w:pPr>
      <w:r>
        <w:rPr>
          <w:rFonts w:ascii="Times New Roman"/>
          <w:b w:val="false"/>
          <w:i w:val="false"/>
          <w:color w:val="000000"/>
          <w:sz w:val="28"/>
        </w:rPr>
        <w:t>
      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bookmarkEnd w:id="5696"/>
    <w:bookmarkStart w:name="z13883" w:id="5697"/>
    <w:p>
      <w:pPr>
        <w:spacing w:after="0"/>
        <w:ind w:left="0"/>
        <w:jc w:val="both"/>
      </w:pPr>
      <w:r>
        <w:rPr>
          <w:rFonts w:ascii="Times New Roman"/>
          <w:b w:val="false"/>
          <w:i w:val="false"/>
          <w:color w:val="000000"/>
          <w:sz w:val="28"/>
        </w:rPr>
        <w:t xml:space="preserve">
      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bookmarkEnd w:id="5697"/>
    <w:bookmarkStart w:name="z6590" w:id="5698"/>
    <w:p>
      <w:pPr>
        <w:spacing w:after="0"/>
        <w:ind w:left="0"/>
        <w:jc w:val="both"/>
      </w:pPr>
      <w:r>
        <w:rPr>
          <w:rFonts w:ascii="Times New Roman"/>
          <w:b w:val="false"/>
          <w:i w:val="false"/>
          <w:color w:val="000000"/>
          <w:sz w:val="28"/>
        </w:rPr>
        <w:t>
      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bookmarkEnd w:id="5698"/>
    <w:bookmarkStart w:name="z6591" w:id="5699"/>
    <w:p>
      <w:pPr>
        <w:spacing w:after="0"/>
        <w:ind w:left="0"/>
        <w:jc w:val="both"/>
      </w:pPr>
      <w:r>
        <w:rPr>
          <w:rFonts w:ascii="Times New Roman"/>
          <w:b w:val="false"/>
          <w:i w:val="false"/>
          <w:color w:val="000000"/>
          <w:sz w:val="28"/>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699"/>
    <w:p>
      <w:pPr>
        <w:spacing w:after="0"/>
        <w:ind w:left="0"/>
        <w:jc w:val="both"/>
      </w:pPr>
      <w:r>
        <w:rPr>
          <w:rFonts w:ascii="Times New Roman"/>
          <w:b/>
          <w:i w:val="false"/>
          <w:color w:val="000000"/>
          <w:sz w:val="28"/>
        </w:rPr>
        <w:t>Статья 344. Особенности применения налоговых вычетов физическим лицом самостоятельно</w:t>
      </w:r>
    </w:p>
    <w:bookmarkStart w:name="z6592" w:id="5700"/>
    <w:p>
      <w:pPr>
        <w:spacing w:after="0"/>
        <w:ind w:left="0"/>
        <w:jc w:val="both"/>
      </w:pPr>
      <w:r>
        <w:rPr>
          <w:rFonts w:ascii="Times New Roman"/>
          <w:b w:val="false"/>
          <w:i w:val="false"/>
          <w:color w:val="000000"/>
          <w:sz w:val="28"/>
        </w:rPr>
        <w:t>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bookmarkEnd w:id="5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345 предусмотрена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345. Налоговый вычет по пенсионным выплатам и договорам накопительного страхования</w:t>
      </w:r>
    </w:p>
    <w:bookmarkStart w:name="z6593" w:id="5701"/>
    <w:p>
      <w:pPr>
        <w:spacing w:after="0"/>
        <w:ind w:left="0"/>
        <w:jc w:val="both"/>
      </w:pPr>
      <w:r>
        <w:rPr>
          <w:rFonts w:ascii="Times New Roman"/>
          <w:b w:val="false"/>
          <w:i w:val="false"/>
          <w:color w:val="000000"/>
          <w:sz w:val="28"/>
        </w:rPr>
        <w:t>
      1. К доходу в виде пенсионных выплат, подлежащему налогообложению, применяется налоговый вычет в следующих размерах:</w:t>
      </w:r>
    </w:p>
    <w:bookmarkEnd w:id="5701"/>
    <w:bookmarkStart w:name="z13884" w:id="5702"/>
    <w:p>
      <w:pPr>
        <w:spacing w:after="0"/>
        <w:ind w:left="0"/>
        <w:jc w:val="both"/>
      </w:pPr>
      <w:r>
        <w:rPr>
          <w:rFonts w:ascii="Times New Roman"/>
          <w:b w:val="false"/>
          <w:i w:val="false"/>
          <w:color w:val="000000"/>
          <w:sz w:val="28"/>
        </w:rPr>
        <w:t xml:space="preserve">
      1) по выплатам, предусмотренным </w:t>
      </w:r>
      <w:r>
        <w:rPr>
          <w:rFonts w:ascii="Times New Roman"/>
          <w:b w:val="false"/>
          <w:i w:val="false"/>
          <w:color w:val="000000"/>
          <w:sz w:val="28"/>
        </w:rPr>
        <w:t>подпунктом 1)</w:t>
      </w:r>
      <w:r>
        <w:rPr>
          <w:rFonts w:ascii="Times New Roman"/>
          <w:b w:val="false"/>
          <w:i w:val="false"/>
          <w:color w:val="000000"/>
          <w:sz w:val="28"/>
        </w:rPr>
        <w:t xml:space="preserve">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bookmarkEnd w:id="5702"/>
    <w:bookmarkStart w:name="z13885" w:id="5703"/>
    <w:p>
      <w:pPr>
        <w:spacing w:after="0"/>
        <w:ind w:left="0"/>
        <w:jc w:val="both"/>
      </w:pPr>
      <w:r>
        <w:rPr>
          <w:rFonts w:ascii="Times New Roman"/>
          <w:b w:val="false"/>
          <w:i w:val="false"/>
          <w:color w:val="000000"/>
          <w:sz w:val="28"/>
        </w:rPr>
        <w:t xml:space="preserve">
      2) по выплатам, предусмотренным </w:t>
      </w:r>
      <w:r>
        <w:rPr>
          <w:rFonts w:ascii="Times New Roman"/>
          <w:b w:val="false"/>
          <w:i w:val="false"/>
          <w:color w:val="000000"/>
          <w:sz w:val="28"/>
        </w:rPr>
        <w:t>подпунктом 2)</w:t>
      </w:r>
      <w:r>
        <w:rPr>
          <w:rFonts w:ascii="Times New Roman"/>
          <w:b w:val="false"/>
          <w:i w:val="false"/>
          <w:color w:val="000000"/>
          <w:sz w:val="28"/>
        </w:rPr>
        <w:t xml:space="preserve">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bookmarkEnd w:id="5703"/>
    <w:bookmarkStart w:name="z6594" w:id="5704"/>
    <w:p>
      <w:pPr>
        <w:spacing w:after="0"/>
        <w:ind w:left="0"/>
        <w:jc w:val="both"/>
      </w:pPr>
      <w:r>
        <w:rPr>
          <w:rFonts w:ascii="Times New Roman"/>
          <w:b w:val="false"/>
          <w:i w:val="false"/>
          <w:color w:val="000000"/>
          <w:sz w:val="28"/>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bookmarkEnd w:id="5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346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346 предусмотрено изменение Законом РК от 06.05.2020 </w:t>
      </w:r>
      <w:r>
        <w:rPr>
          <w:rFonts w:ascii="Times New Roman"/>
          <w:b w:val="false"/>
          <w:i w:val="false"/>
          <w:color w:val="ff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346. Стандартные вычеты</w:t>
      </w:r>
    </w:p>
    <w:bookmarkStart w:name="z6597" w:id="5705"/>
    <w:p>
      <w:pPr>
        <w:spacing w:after="0"/>
        <w:ind w:left="0"/>
        <w:jc w:val="both"/>
      </w:pPr>
      <w:r>
        <w:rPr>
          <w:rFonts w:ascii="Times New Roman"/>
          <w:b w:val="false"/>
          <w:i w:val="false"/>
          <w:color w:val="000000"/>
          <w:sz w:val="28"/>
        </w:rPr>
        <w:t>
      1. Стандартными вычетами являются:</w:t>
      </w:r>
    </w:p>
    <w:bookmarkEnd w:id="57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 предусмотрен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2426" w:id="5706"/>
    <w:p>
      <w:pPr>
        <w:spacing w:after="0"/>
        <w:ind w:left="0"/>
        <w:jc w:val="both"/>
      </w:pPr>
      <w:r>
        <w:rPr>
          <w:rFonts w:ascii="Times New Roman"/>
          <w:b w:val="false"/>
          <w:i w:val="false"/>
          <w:color w:val="000000"/>
          <w:sz w:val="28"/>
        </w:rPr>
        <w:t>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06"/>
    <w:bookmarkStart w:name="z920" w:id="5707"/>
    <w:p>
      <w:pPr>
        <w:spacing w:after="0"/>
        <w:ind w:left="0"/>
        <w:jc w:val="both"/>
      </w:pPr>
      <w:r>
        <w:rPr>
          <w:rFonts w:ascii="Times New Roman"/>
          <w:b w:val="false"/>
          <w:i w:val="false"/>
          <w:color w:val="000000"/>
          <w:sz w:val="28"/>
        </w:rPr>
        <w:t>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707"/>
    <w:bookmarkStart w:name="z921" w:id="5708"/>
    <w:p>
      <w:pPr>
        <w:spacing w:after="0"/>
        <w:ind w:left="0"/>
        <w:jc w:val="both"/>
      </w:pPr>
      <w:r>
        <w:rPr>
          <w:rFonts w:ascii="Times New Roman"/>
          <w:b w:val="false"/>
          <w:i w:val="false"/>
          <w:color w:val="000000"/>
          <w:sz w:val="28"/>
        </w:rPr>
        <w:t>
      участником Великой Отечественной войны, лицом, приравненным по льготам к участникам Великой Отечественной войны, и ветераном боевых действий на территории других государств;</w:t>
      </w:r>
    </w:p>
    <w:bookmarkEnd w:id="5708"/>
    <w:bookmarkStart w:name="z922" w:id="5709"/>
    <w:p>
      <w:pPr>
        <w:spacing w:after="0"/>
        <w:ind w:left="0"/>
        <w:jc w:val="both"/>
      </w:pPr>
      <w:r>
        <w:rPr>
          <w:rFonts w:ascii="Times New Roman"/>
          <w:b w:val="false"/>
          <w:i w:val="false"/>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709"/>
    <w:bookmarkStart w:name="z923" w:id="5710"/>
    <w:p>
      <w:pPr>
        <w:spacing w:after="0"/>
        <w:ind w:left="0"/>
        <w:jc w:val="both"/>
      </w:pPr>
      <w:r>
        <w:rPr>
          <w:rFonts w:ascii="Times New Roman"/>
          <w:b w:val="false"/>
          <w:i w:val="false"/>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710"/>
    <w:bookmarkStart w:name="z924" w:id="5711"/>
    <w:p>
      <w:pPr>
        <w:spacing w:after="0"/>
        <w:ind w:left="0"/>
        <w:jc w:val="both"/>
      </w:pPr>
      <w:r>
        <w:rPr>
          <w:rFonts w:ascii="Times New Roman"/>
          <w:b w:val="false"/>
          <w:i w:val="false"/>
          <w:color w:val="000000"/>
          <w:sz w:val="28"/>
        </w:rPr>
        <w:t>
      лицом с инвалидностью первой, второй или третьей групп;</w:t>
      </w:r>
    </w:p>
    <w:bookmarkEnd w:id="5711"/>
    <w:bookmarkStart w:name="z925" w:id="5712"/>
    <w:p>
      <w:pPr>
        <w:spacing w:after="0"/>
        <w:ind w:left="0"/>
        <w:jc w:val="both"/>
      </w:pPr>
      <w:r>
        <w:rPr>
          <w:rFonts w:ascii="Times New Roman"/>
          <w:b w:val="false"/>
          <w:i w:val="false"/>
          <w:color w:val="000000"/>
          <w:sz w:val="28"/>
        </w:rPr>
        <w:t>
      ребенком с инвалидностью.</w:t>
      </w:r>
    </w:p>
    <w:bookmarkEnd w:id="5712"/>
    <w:bookmarkStart w:name="z926" w:id="5713"/>
    <w:p>
      <w:pPr>
        <w:spacing w:after="0"/>
        <w:ind w:left="0"/>
        <w:jc w:val="both"/>
      </w:pPr>
      <w:r>
        <w:rPr>
          <w:rFonts w:ascii="Times New Roman"/>
          <w:b w:val="false"/>
          <w:i w:val="false"/>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bookmarkEnd w:id="5713"/>
    <w:bookmarkStart w:name="z927" w:id="5714"/>
    <w:p>
      <w:pPr>
        <w:spacing w:after="0"/>
        <w:ind w:left="0"/>
        <w:jc w:val="both"/>
      </w:pPr>
      <w:r>
        <w:rPr>
          <w:rFonts w:ascii="Times New Roman"/>
          <w:b w:val="false"/>
          <w:i w:val="false"/>
          <w:color w:val="000000"/>
          <w:sz w:val="28"/>
        </w:rPr>
        <w:t>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714"/>
    <w:bookmarkStart w:name="z928" w:id="5715"/>
    <w:p>
      <w:pPr>
        <w:spacing w:after="0"/>
        <w:ind w:left="0"/>
        <w:jc w:val="both"/>
      </w:pPr>
      <w:r>
        <w:rPr>
          <w:rFonts w:ascii="Times New Roman"/>
          <w:b w:val="false"/>
          <w:i w:val="false"/>
          <w:color w:val="000000"/>
          <w:sz w:val="28"/>
        </w:rPr>
        <w:t>
      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bookmarkEnd w:id="5715"/>
    <w:bookmarkStart w:name="z929" w:id="5716"/>
    <w:p>
      <w:pPr>
        <w:spacing w:after="0"/>
        <w:ind w:left="0"/>
        <w:jc w:val="both"/>
      </w:pPr>
      <w:r>
        <w:rPr>
          <w:rFonts w:ascii="Times New Roman"/>
          <w:b w:val="false"/>
          <w:i w:val="false"/>
          <w:color w:val="000000"/>
          <w:sz w:val="28"/>
        </w:rPr>
        <w:t>
      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bookmarkEnd w:id="5716"/>
    <w:bookmarkStart w:name="z930" w:id="5717"/>
    <w:p>
      <w:pPr>
        <w:spacing w:after="0"/>
        <w:ind w:left="0"/>
        <w:jc w:val="both"/>
      </w:pPr>
      <w:r>
        <w:rPr>
          <w:rFonts w:ascii="Times New Roman"/>
          <w:b w:val="false"/>
          <w:i w:val="false"/>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bookmarkEnd w:id="5717"/>
    <w:bookmarkStart w:name="z931" w:id="5718"/>
    <w:p>
      <w:pPr>
        <w:spacing w:after="0"/>
        <w:ind w:left="0"/>
        <w:jc w:val="both"/>
      </w:pPr>
      <w:r>
        <w:rPr>
          <w:rFonts w:ascii="Times New Roman"/>
          <w:b w:val="false"/>
          <w:i w:val="false"/>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bookmarkEnd w:id="5718"/>
    <w:bookmarkStart w:name="z932" w:id="5719"/>
    <w:p>
      <w:pPr>
        <w:spacing w:after="0"/>
        <w:ind w:left="0"/>
        <w:jc w:val="both"/>
      </w:pPr>
      <w:r>
        <w:rPr>
          <w:rFonts w:ascii="Times New Roman"/>
          <w:b w:val="false"/>
          <w:i w:val="false"/>
          <w:color w:val="000000"/>
          <w:sz w:val="28"/>
        </w:rPr>
        <w:t>
      Положения настоящего подпункта не применяются в отношении:</w:t>
      </w:r>
    </w:p>
    <w:bookmarkEnd w:id="5719"/>
    <w:bookmarkStart w:name="z933" w:id="5720"/>
    <w:p>
      <w:pPr>
        <w:spacing w:after="0"/>
        <w:ind w:left="0"/>
        <w:jc w:val="both"/>
      </w:pPr>
      <w:r>
        <w:rPr>
          <w:rFonts w:ascii="Times New Roman"/>
          <w:b w:val="false"/>
          <w:i w:val="false"/>
          <w:color w:val="000000"/>
          <w:sz w:val="28"/>
        </w:rPr>
        <w:t>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bookmarkEnd w:id="5720"/>
    <w:bookmarkStart w:name="z934" w:id="5721"/>
    <w:p>
      <w:pPr>
        <w:spacing w:after="0"/>
        <w:ind w:left="0"/>
        <w:jc w:val="both"/>
      </w:pPr>
      <w:r>
        <w:rPr>
          <w:rFonts w:ascii="Times New Roman"/>
          <w:b w:val="false"/>
          <w:i w:val="false"/>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721"/>
    <w:p>
      <w:pPr>
        <w:spacing w:after="0"/>
        <w:ind w:left="0"/>
        <w:jc w:val="both"/>
      </w:pPr>
      <w:r>
        <w:rPr>
          <w:rFonts w:ascii="Times New Roman"/>
          <w:b w:val="false"/>
          <w:i w:val="false"/>
          <w:color w:val="000000"/>
          <w:sz w:val="28"/>
        </w:rPr>
        <w:t>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347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347. Налоговый вычет по добровольным пенсионным взносам</w:t>
      </w:r>
    </w:p>
    <w:bookmarkStart w:name="z6615" w:id="5722"/>
    <w:p>
      <w:pPr>
        <w:spacing w:after="0"/>
        <w:ind w:left="0"/>
        <w:jc w:val="both"/>
      </w:pPr>
      <w:r>
        <w:rPr>
          <w:rFonts w:ascii="Times New Roman"/>
          <w:b w:val="false"/>
          <w:i w:val="false"/>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социальной защите, произведенным в свою пользу.</w:t>
      </w:r>
    </w:p>
    <w:bookmarkEnd w:id="5722"/>
    <w:bookmarkStart w:name="z6618" w:id="5723"/>
    <w:p>
      <w:pPr>
        <w:spacing w:after="0"/>
        <w:ind w:left="0"/>
        <w:jc w:val="both"/>
      </w:pPr>
      <w:r>
        <w:rPr>
          <w:rFonts w:ascii="Times New Roman"/>
          <w:b w:val="false"/>
          <w:i w:val="false"/>
          <w:color w:val="000000"/>
          <w:sz w:val="28"/>
        </w:rPr>
        <w:t>
      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bookmarkEnd w:id="5723"/>
    <w:bookmarkStart w:name="z13902" w:id="5724"/>
    <w:p>
      <w:pPr>
        <w:spacing w:after="0"/>
        <w:ind w:left="0"/>
        <w:jc w:val="both"/>
      </w:pPr>
      <w:r>
        <w:rPr>
          <w:rFonts w:ascii="Times New Roman"/>
          <w:b w:val="false"/>
          <w:i w:val="false"/>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724"/>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348 предусмотрены изменения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348. Налоговый вычет на медицину</w:t>
      </w:r>
    </w:p>
    <w:bookmarkStart w:name="z6619" w:id="5725"/>
    <w:p>
      <w:pPr>
        <w:spacing w:after="0"/>
        <w:ind w:left="0"/>
        <w:jc w:val="both"/>
      </w:pPr>
      <w:r>
        <w:rPr>
          <w:rFonts w:ascii="Times New Roman"/>
          <w:b w:val="false"/>
          <w:i w:val="false"/>
          <w:color w:val="000000"/>
          <w:sz w:val="28"/>
        </w:rPr>
        <w:t>
      1. Налоговый вычет на медицину применяется по расходам на оплату медицинских услуг (кроме косметологических).</w:t>
      </w:r>
    </w:p>
    <w:bookmarkEnd w:id="5725"/>
    <w:bookmarkStart w:name="z6620" w:id="5726"/>
    <w:p>
      <w:pPr>
        <w:spacing w:after="0"/>
        <w:ind w:left="0"/>
        <w:jc w:val="both"/>
      </w:pPr>
      <w:r>
        <w:rPr>
          <w:rFonts w:ascii="Times New Roman"/>
          <w:b w:val="false"/>
          <w:i w:val="false"/>
          <w:color w:val="000000"/>
          <w:sz w:val="28"/>
        </w:rPr>
        <w:t>
      2. Налоговый вычет на медицину применяет физическое лицо-резидент Республики Казахстан по расходам на медицину, произведенным в свою пользу.</w:t>
      </w:r>
    </w:p>
    <w:bookmarkEnd w:id="5726"/>
    <w:bookmarkStart w:name="z16338" w:id="5727"/>
    <w:p>
      <w:pPr>
        <w:spacing w:after="0"/>
        <w:ind w:left="0"/>
        <w:jc w:val="both"/>
      </w:pPr>
      <w:r>
        <w:rPr>
          <w:rFonts w:ascii="Times New Roman"/>
          <w:b w:val="false"/>
          <w:i w:val="false"/>
          <w:color w:val="000000"/>
          <w:sz w:val="28"/>
        </w:rPr>
        <w:t xml:space="preserve">
      Положения настоящей статьи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End w:id="5727"/>
    <w:bookmarkStart w:name="z6623" w:id="5728"/>
    <w:p>
      <w:pPr>
        <w:spacing w:after="0"/>
        <w:ind w:left="0"/>
        <w:jc w:val="both"/>
      </w:pPr>
      <w:r>
        <w:rPr>
          <w:rFonts w:ascii="Times New Roman"/>
          <w:b w:val="false"/>
          <w:i w:val="false"/>
          <w:color w:val="000000"/>
          <w:sz w:val="28"/>
        </w:rPr>
        <w:t>
      3. Налоговый вычет на медицину применяется в размере не более 94-кратного размера месячного расчетного показателя, определенного за календарный год.</w:t>
      </w:r>
    </w:p>
    <w:bookmarkEnd w:id="5728"/>
    <w:p>
      <w:pPr>
        <w:spacing w:after="0"/>
        <w:ind w:left="0"/>
        <w:jc w:val="both"/>
      </w:pPr>
      <w:r>
        <w:rPr>
          <w:rFonts w:ascii="Times New Roman"/>
          <w:b w:val="false"/>
          <w:i w:val="false"/>
          <w:color w:val="000000"/>
          <w:sz w:val="28"/>
        </w:rPr>
        <w:t xml:space="preserve">
      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w:t>
      </w:r>
      <w:r>
        <w:rPr>
          <w:rFonts w:ascii="Times New Roman"/>
          <w:b w:val="false"/>
          <w:i w:val="false"/>
          <w:color w:val="000000"/>
          <w:sz w:val="28"/>
        </w:rPr>
        <w:t>подпунктом 18)</w:t>
      </w:r>
      <w:r>
        <w:rPr>
          <w:rFonts w:ascii="Times New Roman"/>
          <w:b w:val="false"/>
          <w:i w:val="false"/>
          <w:color w:val="000000"/>
          <w:sz w:val="28"/>
        </w:rPr>
        <w:t xml:space="preserve">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bookmarkStart w:name="z13903" w:id="5729"/>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медицину являются:</w:t>
      </w:r>
    </w:p>
    <w:bookmarkEnd w:id="5729"/>
    <w:bookmarkStart w:name="z13904" w:id="5730"/>
    <w:p>
      <w:pPr>
        <w:spacing w:after="0"/>
        <w:ind w:left="0"/>
        <w:jc w:val="both"/>
      </w:pPr>
      <w:r>
        <w:rPr>
          <w:rFonts w:ascii="Times New Roman"/>
          <w:b w:val="false"/>
          <w:i w:val="false"/>
          <w:color w:val="000000"/>
          <w:sz w:val="28"/>
        </w:rPr>
        <w:t>
      1) договор на оказание платных медицинских услуг с выделением стоимости медицинских услуг – в случае его заключения в письменной форме;</w:t>
      </w:r>
    </w:p>
    <w:bookmarkEnd w:id="5730"/>
    <w:bookmarkStart w:name="z13905" w:id="5731"/>
    <w:p>
      <w:pPr>
        <w:spacing w:after="0"/>
        <w:ind w:left="0"/>
        <w:jc w:val="both"/>
      </w:pPr>
      <w:r>
        <w:rPr>
          <w:rFonts w:ascii="Times New Roman"/>
          <w:b w:val="false"/>
          <w:i w:val="false"/>
          <w:color w:val="000000"/>
          <w:sz w:val="28"/>
        </w:rPr>
        <w:t>
      2) выписка, содержащая информацию о стоимости медицинских услуг;</w:t>
      </w:r>
    </w:p>
    <w:bookmarkEnd w:id="5731"/>
    <w:bookmarkStart w:name="z13906" w:id="5732"/>
    <w:p>
      <w:pPr>
        <w:spacing w:after="0"/>
        <w:ind w:left="0"/>
        <w:jc w:val="both"/>
      </w:pPr>
      <w:r>
        <w:rPr>
          <w:rFonts w:ascii="Times New Roman"/>
          <w:b w:val="false"/>
          <w:i w:val="false"/>
          <w:color w:val="000000"/>
          <w:sz w:val="28"/>
        </w:rPr>
        <w:t>
      3) документ, подтверждающий факт оплаты медицинских услуг.</w:t>
      </w:r>
    </w:p>
    <w:bookmarkEnd w:id="5732"/>
    <w:bookmarkStart w:name="z13907" w:id="5733"/>
    <w:p>
      <w:pPr>
        <w:spacing w:after="0"/>
        <w:ind w:left="0"/>
        <w:jc w:val="both"/>
      </w:pPr>
      <w:r>
        <w:rPr>
          <w:rFonts w:ascii="Times New Roman"/>
          <w:b w:val="false"/>
          <w:i w:val="false"/>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733"/>
    <w:p>
      <w:pPr>
        <w:spacing w:after="0"/>
        <w:ind w:left="0"/>
        <w:jc w:val="both"/>
      </w:pPr>
      <w:r>
        <w:rPr>
          <w:rFonts w:ascii="Times New Roman"/>
          <w:b w:val="false"/>
          <w:i w:val="false"/>
          <w:color w:val="000000"/>
          <w:sz w:val="28"/>
        </w:rPr>
        <w:t>
      дата получения медицинских услуг;</w:t>
      </w:r>
    </w:p>
    <w:p>
      <w:pPr>
        <w:spacing w:after="0"/>
        <w:ind w:left="0"/>
        <w:jc w:val="both"/>
      </w:pPr>
      <w:r>
        <w:rPr>
          <w:rFonts w:ascii="Times New Roman"/>
          <w:b w:val="false"/>
          <w:i w:val="false"/>
          <w:color w:val="000000"/>
          <w:sz w:val="28"/>
        </w:rPr>
        <w:t>
      дата оплаты медицинских услуг.</w:t>
      </w:r>
    </w:p>
    <w:bookmarkStart w:name="z13908" w:id="5734"/>
    <w:p>
      <w:pPr>
        <w:spacing w:after="0"/>
        <w:ind w:left="0"/>
        <w:jc w:val="both"/>
      </w:pPr>
      <w:r>
        <w:rPr>
          <w:rFonts w:ascii="Times New Roman"/>
          <w:b w:val="false"/>
          <w:i w:val="false"/>
          <w:color w:val="000000"/>
          <w:sz w:val="28"/>
        </w:rPr>
        <w:t>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5734"/>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349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349. Налоговый вычет по вознаграждениям</w:t>
      </w:r>
    </w:p>
    <w:bookmarkStart w:name="z6624" w:id="5735"/>
    <w:p>
      <w:pPr>
        <w:spacing w:after="0"/>
        <w:ind w:left="0"/>
        <w:jc w:val="both"/>
      </w:pPr>
      <w:r>
        <w:rPr>
          <w:rFonts w:ascii="Times New Roman"/>
          <w:b w:val="false"/>
          <w:i w:val="false"/>
          <w:color w:val="000000"/>
          <w:sz w:val="28"/>
        </w:rPr>
        <w:t>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bookmarkEnd w:id="5735"/>
    <w:bookmarkStart w:name="z6629" w:id="5736"/>
    <w:p>
      <w:pPr>
        <w:spacing w:after="0"/>
        <w:ind w:left="0"/>
        <w:jc w:val="both"/>
      </w:pPr>
      <w:r>
        <w:rPr>
          <w:rFonts w:ascii="Times New Roman"/>
          <w:b w:val="false"/>
          <w:i w:val="false"/>
          <w:color w:val="000000"/>
          <w:sz w:val="28"/>
        </w:rPr>
        <w:t>
      2. Подтверждающими документами для применения налогового вычета по вознаграждениям являются:</w:t>
      </w:r>
    </w:p>
    <w:bookmarkEnd w:id="5736"/>
    <w:bookmarkStart w:name="z13909" w:id="5737"/>
    <w:p>
      <w:pPr>
        <w:spacing w:after="0"/>
        <w:ind w:left="0"/>
        <w:jc w:val="both"/>
      </w:pPr>
      <w:r>
        <w:rPr>
          <w:rFonts w:ascii="Times New Roman"/>
          <w:b w:val="false"/>
          <w:i w:val="false"/>
          <w:color w:val="000000"/>
          <w:sz w:val="28"/>
        </w:rPr>
        <w:t>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bookmarkEnd w:id="5737"/>
    <w:bookmarkStart w:name="z13910" w:id="5738"/>
    <w:p>
      <w:pPr>
        <w:spacing w:after="0"/>
        <w:ind w:left="0"/>
        <w:jc w:val="both"/>
      </w:pPr>
      <w:r>
        <w:rPr>
          <w:rFonts w:ascii="Times New Roman"/>
          <w:b w:val="false"/>
          <w:i w:val="false"/>
          <w:color w:val="000000"/>
          <w:sz w:val="28"/>
        </w:rPr>
        <w:t>
      2) график погашения ипотечного жилищного займа с выделением суммы вознаграждения;</w:t>
      </w:r>
    </w:p>
    <w:bookmarkEnd w:id="5738"/>
    <w:bookmarkStart w:name="z13911" w:id="5739"/>
    <w:p>
      <w:pPr>
        <w:spacing w:after="0"/>
        <w:ind w:left="0"/>
        <w:jc w:val="both"/>
      </w:pPr>
      <w:r>
        <w:rPr>
          <w:rFonts w:ascii="Times New Roman"/>
          <w:b w:val="false"/>
          <w:i w:val="false"/>
          <w:color w:val="000000"/>
          <w:sz w:val="28"/>
        </w:rPr>
        <w:t>
      3) документ, подтверждающий погашение вознаграждения по такому займу.</w:t>
      </w:r>
    </w:p>
    <w:bookmarkEnd w:id="5739"/>
    <w:bookmarkStart w:name="z6632" w:id="5740"/>
    <w:p>
      <w:pPr>
        <w:spacing w:after="0"/>
        <w:ind w:left="0"/>
        <w:jc w:val="both"/>
      </w:pPr>
      <w:r>
        <w:rPr>
          <w:rFonts w:ascii="Times New Roman"/>
          <w:b w:val="false"/>
          <w:i w:val="false"/>
          <w:color w:val="000000"/>
          <w:sz w:val="28"/>
        </w:rPr>
        <w:t>
      3. Налоговые вычеты применяются в том налоговом периоде, на который приходится наиболее поздняя из следующих дат:</w:t>
      </w:r>
    </w:p>
    <w:bookmarkEnd w:id="5740"/>
    <w:p>
      <w:pPr>
        <w:spacing w:after="0"/>
        <w:ind w:left="0"/>
        <w:jc w:val="both"/>
      </w:pPr>
      <w:r>
        <w:rPr>
          <w:rFonts w:ascii="Times New Roman"/>
          <w:b w:val="false"/>
          <w:i w:val="false"/>
          <w:color w:val="000000"/>
          <w:sz w:val="28"/>
        </w:rPr>
        <w:t>
      дата погашения вознаграждения по графику погашения ипотечного жилищного займа;</w:t>
      </w:r>
    </w:p>
    <w:p>
      <w:pPr>
        <w:spacing w:after="0"/>
        <w:ind w:left="0"/>
        <w:jc w:val="both"/>
      </w:pPr>
      <w:r>
        <w:rPr>
          <w:rFonts w:ascii="Times New Roman"/>
          <w:b w:val="false"/>
          <w:i w:val="false"/>
          <w:color w:val="000000"/>
          <w:sz w:val="28"/>
        </w:rPr>
        <w:t>
      дата оплаты вознаграждения.</w:t>
      </w:r>
    </w:p>
    <w:bookmarkStart w:name="z6667" w:id="5741"/>
    <w:p>
      <w:pPr>
        <w:spacing w:after="0"/>
        <w:ind w:left="0"/>
        <w:jc w:val="left"/>
      </w:pPr>
      <w:r>
        <w:rPr>
          <w:rFonts w:ascii="Times New Roman"/>
          <w:b/>
          <w:i w:val="false"/>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74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350 предусмотрено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350. Общие положения по индивидуальному подоходному налогу, удерживаемому у источника выплаты</w:t>
      </w:r>
    </w:p>
    <w:bookmarkStart w:name="z6637" w:id="5742"/>
    <w:p>
      <w:pPr>
        <w:spacing w:after="0"/>
        <w:ind w:left="0"/>
        <w:jc w:val="both"/>
      </w:pPr>
      <w:r>
        <w:rPr>
          <w:rFonts w:ascii="Times New Roman"/>
          <w:b w:val="false"/>
          <w:i w:val="false"/>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bookmarkEnd w:id="5742"/>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 предусмотрено дополнить частью второй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6640" w:id="5743"/>
    <w:p>
      <w:pPr>
        <w:spacing w:after="0"/>
        <w:ind w:left="0"/>
        <w:jc w:val="both"/>
      </w:pPr>
      <w:r>
        <w:rPr>
          <w:rFonts w:ascii="Times New Roman"/>
          <w:b w:val="false"/>
          <w:i w:val="false"/>
          <w:color w:val="000000"/>
          <w:sz w:val="28"/>
        </w:rPr>
        <w:t>
      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bookmarkEnd w:id="5743"/>
    <w:bookmarkStart w:name="z13912" w:id="5744"/>
    <w:p>
      <w:pPr>
        <w:spacing w:after="0"/>
        <w:ind w:left="0"/>
        <w:jc w:val="both"/>
      </w:pPr>
      <w:r>
        <w:rPr>
          <w:rFonts w:ascii="Times New Roman"/>
          <w:b w:val="false"/>
          <w:i w:val="false"/>
          <w:color w:val="000000"/>
          <w:sz w:val="28"/>
        </w:rPr>
        <w:t xml:space="preserve">
      1) индивидуальный предприниматель; </w:t>
      </w:r>
    </w:p>
    <w:bookmarkEnd w:id="5744"/>
    <w:bookmarkStart w:name="z13913" w:id="5745"/>
    <w:p>
      <w:pPr>
        <w:spacing w:after="0"/>
        <w:ind w:left="0"/>
        <w:jc w:val="both"/>
      </w:pPr>
      <w:r>
        <w:rPr>
          <w:rFonts w:ascii="Times New Roman"/>
          <w:b w:val="false"/>
          <w:i w:val="false"/>
          <w:color w:val="000000"/>
          <w:sz w:val="28"/>
        </w:rPr>
        <w:t>
      2) лицо, занимающееся частной практикой;</w:t>
      </w:r>
    </w:p>
    <w:bookmarkEnd w:id="5745"/>
    <w:bookmarkStart w:name="z13914" w:id="5746"/>
    <w:p>
      <w:pPr>
        <w:spacing w:after="0"/>
        <w:ind w:left="0"/>
        <w:jc w:val="both"/>
      </w:pPr>
      <w:r>
        <w:rPr>
          <w:rFonts w:ascii="Times New Roman"/>
          <w:b w:val="false"/>
          <w:i w:val="false"/>
          <w:color w:val="000000"/>
          <w:sz w:val="28"/>
        </w:rPr>
        <w:t>
      3) юридическое лицо, в том числе нерезидент, осуществляющий деятельность в Республике Казахстан через постоянное учреждение.</w:t>
      </w:r>
    </w:p>
    <w:bookmarkEnd w:id="5746"/>
    <w:bookmarkStart w:name="z13915" w:id="5747"/>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bookmarkEnd w:id="5747"/>
    <w:bookmarkStart w:name="z13916" w:id="5748"/>
    <w:p>
      <w:pPr>
        <w:spacing w:after="0"/>
        <w:ind w:left="0"/>
        <w:jc w:val="both"/>
      </w:pPr>
      <w:r>
        <w:rPr>
          <w:rFonts w:ascii="Times New Roman"/>
          <w:b w:val="false"/>
          <w:i w:val="false"/>
          <w:color w:val="000000"/>
          <w:sz w:val="28"/>
        </w:rPr>
        <w:t>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bookmarkEnd w:id="5748"/>
    <w:bookmarkStart w:name="z6643" w:id="5749"/>
    <w:p>
      <w:pPr>
        <w:spacing w:after="0"/>
        <w:ind w:left="0"/>
        <w:jc w:val="both"/>
      </w:pPr>
      <w:r>
        <w:rPr>
          <w:rFonts w:ascii="Times New Roman"/>
          <w:b w:val="false"/>
          <w:i w:val="false"/>
          <w:color w:val="000000"/>
          <w:sz w:val="28"/>
        </w:rPr>
        <w:t>
      3. Не признаются налоговыми агентами:</w:t>
      </w:r>
    </w:p>
    <w:bookmarkEnd w:id="5749"/>
    <w:bookmarkStart w:name="z13917" w:id="5750"/>
    <w:p>
      <w:pPr>
        <w:spacing w:after="0"/>
        <w:ind w:left="0"/>
        <w:jc w:val="both"/>
      </w:pPr>
      <w:r>
        <w:rPr>
          <w:rFonts w:ascii="Times New Roman"/>
          <w:b w:val="false"/>
          <w:i w:val="false"/>
          <w:color w:val="000000"/>
          <w:sz w:val="28"/>
        </w:rPr>
        <w:t>
      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bookmarkEnd w:id="5750"/>
    <w:bookmarkStart w:name="z13918" w:id="5751"/>
    <w:p>
      <w:pPr>
        <w:spacing w:after="0"/>
        <w:ind w:left="0"/>
        <w:jc w:val="both"/>
      </w:pPr>
      <w:r>
        <w:rPr>
          <w:rFonts w:ascii="Times New Roman"/>
          <w:b w:val="false"/>
          <w:i w:val="false"/>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5751"/>
    <w:bookmarkStart w:name="z6645" w:id="5752"/>
    <w:p>
      <w:pPr>
        <w:spacing w:after="0"/>
        <w:ind w:left="0"/>
        <w:jc w:val="both"/>
      </w:pPr>
      <w:r>
        <w:rPr>
          <w:rFonts w:ascii="Times New Roman"/>
          <w:b w:val="false"/>
          <w:i w:val="false"/>
          <w:color w:val="000000"/>
          <w:sz w:val="28"/>
        </w:rPr>
        <w:t>
      4. Юридическое лицо-резидент вправе своим решением одновременно возложить на свое структурное подразделение обязанности по:</w:t>
      </w:r>
    </w:p>
    <w:bookmarkEnd w:id="5752"/>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Принятие такого решения юридического лица-резидента вводится в действие:</w:t>
      </w:r>
    </w:p>
    <w:p>
      <w:pPr>
        <w:spacing w:after="0"/>
        <w:ind w:left="0"/>
        <w:jc w:val="both"/>
      </w:pPr>
      <w:r>
        <w:rPr>
          <w:rFonts w:ascii="Times New Roman"/>
          <w:b w:val="false"/>
          <w:i w:val="false"/>
          <w:color w:val="000000"/>
          <w:sz w:val="28"/>
        </w:rPr>
        <w:t>
      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в остальных случаях –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bookmarkStart w:name="z6650" w:id="5753"/>
    <w:p>
      <w:pPr>
        <w:spacing w:after="0"/>
        <w:ind w:left="0"/>
        <w:jc w:val="both"/>
      </w:pPr>
      <w:r>
        <w:rPr>
          <w:rFonts w:ascii="Times New Roman"/>
          <w:b w:val="false"/>
          <w:i w:val="false"/>
          <w:color w:val="000000"/>
          <w:sz w:val="28"/>
        </w:rPr>
        <w:t>
      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bookmarkEnd w:id="5753"/>
    <w:p>
      <w:pPr>
        <w:spacing w:after="0"/>
        <w:ind w:left="0"/>
        <w:jc w:val="both"/>
      </w:pPr>
      <w:r>
        <w:rPr>
          <w:rFonts w:ascii="Times New Roman"/>
          <w:b w:val="false"/>
          <w:i w:val="false"/>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 определяется в соответствии со </w:t>
      </w:r>
      <w:r>
        <w:rPr>
          <w:rFonts w:ascii="Times New Roman"/>
          <w:b w:val="false"/>
          <w:i w:val="false"/>
          <w:color w:val="000000"/>
          <w:sz w:val="28"/>
        </w:rPr>
        <w:t>статьей 310</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351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351. Исчисление, удержание и уплата индивидуального подоходного налога</w:t>
      </w:r>
    </w:p>
    <w:bookmarkStart w:name="z6657" w:id="5754"/>
    <w:p>
      <w:pPr>
        <w:spacing w:after="0"/>
        <w:ind w:left="0"/>
        <w:jc w:val="both"/>
      </w:pPr>
      <w:r>
        <w:rPr>
          <w:rFonts w:ascii="Times New Roman"/>
          <w:b w:val="false"/>
          <w:i w:val="false"/>
          <w:color w:val="000000"/>
          <w:sz w:val="28"/>
        </w:rPr>
        <w:t>
      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bookmarkEnd w:id="5754"/>
    <w:bookmarkStart w:name="z13919" w:id="5755"/>
    <w:p>
      <w:pPr>
        <w:spacing w:after="0"/>
        <w:ind w:left="0"/>
        <w:jc w:val="both"/>
      </w:pPr>
      <w:r>
        <w:rPr>
          <w:rFonts w:ascii="Times New Roman"/>
          <w:b w:val="false"/>
          <w:i w:val="false"/>
          <w:color w:val="000000"/>
          <w:sz w:val="28"/>
        </w:rPr>
        <w:t xml:space="preserve">
      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bookmarkEnd w:id="5755"/>
    <w:bookmarkStart w:name="z6658" w:id="5756"/>
    <w:p>
      <w:pPr>
        <w:spacing w:after="0"/>
        <w:ind w:left="0"/>
        <w:jc w:val="both"/>
      </w:pPr>
      <w:r>
        <w:rPr>
          <w:rFonts w:ascii="Times New Roman"/>
          <w:b w:val="false"/>
          <w:i w:val="false"/>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bookmarkEnd w:id="5756"/>
    <w:bookmarkStart w:name="z6659" w:id="5757"/>
    <w:p>
      <w:pPr>
        <w:spacing w:after="0"/>
        <w:ind w:left="0"/>
        <w:jc w:val="both"/>
      </w:pPr>
      <w:r>
        <w:rPr>
          <w:rFonts w:ascii="Times New Roman"/>
          <w:b w:val="false"/>
          <w:i w:val="false"/>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bookmarkEnd w:id="5757"/>
    <w:bookmarkStart w:name="z6663" w:id="5758"/>
    <w:p>
      <w:pPr>
        <w:spacing w:after="0"/>
        <w:ind w:left="0"/>
        <w:jc w:val="both"/>
      </w:pPr>
      <w:r>
        <w:rPr>
          <w:rFonts w:ascii="Times New Roman"/>
          <w:b w:val="false"/>
          <w:i w:val="false"/>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bookmarkEnd w:id="5758"/>
    <w:bookmarkStart w:name="z6666" w:id="5759"/>
    <w:p>
      <w:pPr>
        <w:spacing w:after="0"/>
        <w:ind w:left="0"/>
        <w:jc w:val="both"/>
      </w:pPr>
      <w:r>
        <w:rPr>
          <w:rFonts w:ascii="Times New Roman"/>
          <w:b w:val="false"/>
          <w:i w:val="false"/>
          <w:color w:val="000000"/>
          <w:sz w:val="28"/>
        </w:rPr>
        <w:t>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5759"/>
    <w:p>
      <w:pPr>
        <w:spacing w:after="0"/>
        <w:ind w:left="0"/>
        <w:jc w:val="both"/>
      </w:pPr>
      <w:r>
        <w:rPr>
          <w:rFonts w:ascii="Times New Roman"/>
          <w:b/>
          <w:i w:val="false"/>
          <w:color w:val="000000"/>
          <w:sz w:val="28"/>
        </w:rPr>
        <w:t>Статья 351-1. Особенности исчисления, удержания и уплаты индивидуального подоходного налога с единовременной пенсионной выплаты в соответствии с законодательством Республики Казахстан о социальной защите</w:t>
      </w:r>
    </w:p>
    <w:bookmarkStart w:name="z16001" w:id="5760"/>
    <w:p>
      <w:pPr>
        <w:spacing w:after="0"/>
        <w:ind w:left="0"/>
        <w:jc w:val="both"/>
      </w:pPr>
      <w:r>
        <w:rPr>
          <w:rFonts w:ascii="Times New Roman"/>
          <w:b w:val="false"/>
          <w:i w:val="false"/>
          <w:color w:val="000000"/>
          <w:sz w:val="28"/>
        </w:rPr>
        <w:t>
      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bookmarkEnd w:id="5760"/>
    <w:bookmarkStart w:name="z16002" w:id="5761"/>
    <w:p>
      <w:pPr>
        <w:spacing w:after="0"/>
        <w:ind w:left="0"/>
        <w:jc w:val="both"/>
      </w:pPr>
      <w:r>
        <w:rPr>
          <w:rFonts w:ascii="Times New Roman"/>
          <w:b w:val="false"/>
          <w:i w:val="false"/>
          <w:color w:val="000000"/>
          <w:sz w:val="28"/>
        </w:rPr>
        <w:t xml:space="preserve">
      Индивидуальный подоходный налог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пунктом 3-1 </w:t>
      </w:r>
      <w:r>
        <w:rPr>
          <w:rFonts w:ascii="Times New Roman"/>
          <w:b w:val="false"/>
          <w:i w:val="false"/>
          <w:color w:val="000000"/>
          <w:sz w:val="28"/>
        </w:rPr>
        <w:t>статьи 353</w:t>
      </w:r>
      <w:r>
        <w:rPr>
          <w:rFonts w:ascii="Times New Roman"/>
          <w:b w:val="false"/>
          <w:i w:val="false"/>
          <w:color w:val="000000"/>
          <w:sz w:val="28"/>
        </w:rPr>
        <w:t xml:space="preserve"> настоящего Кодекса.</w:t>
      </w:r>
    </w:p>
    <w:bookmarkEnd w:id="5761"/>
    <w:bookmarkStart w:name="z16003" w:id="5762"/>
    <w:p>
      <w:pPr>
        <w:spacing w:after="0"/>
        <w:ind w:left="0"/>
        <w:jc w:val="both"/>
      </w:pPr>
      <w:r>
        <w:rPr>
          <w:rFonts w:ascii="Times New Roman"/>
          <w:b w:val="false"/>
          <w:i w:val="false"/>
          <w:color w:val="000000"/>
          <w:sz w:val="28"/>
        </w:rPr>
        <w:t>
      2. Если иное не предусмотрено пунктами 4, 5, 6 и 6-1 настоящей статьи, удержание суммы индивидуального подходного налога производится налоговым агентом по одному из следующих способов по выбору физического лица:</w:t>
      </w:r>
    </w:p>
    <w:bookmarkEnd w:id="5762"/>
    <w:bookmarkStart w:name="z16004" w:id="5763"/>
    <w:p>
      <w:pPr>
        <w:spacing w:after="0"/>
        <w:ind w:left="0"/>
        <w:jc w:val="both"/>
      </w:pPr>
      <w:r>
        <w:rPr>
          <w:rFonts w:ascii="Times New Roman"/>
          <w:b w:val="false"/>
          <w:i w:val="false"/>
          <w:color w:val="000000"/>
          <w:sz w:val="28"/>
        </w:rPr>
        <w:t xml:space="preserve">
      1)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w:t>
      </w:r>
    </w:p>
    <w:bookmarkEnd w:id="5763"/>
    <w:bookmarkStart w:name="z16005" w:id="5764"/>
    <w:p>
      <w:pPr>
        <w:spacing w:after="0"/>
        <w:ind w:left="0"/>
        <w:jc w:val="both"/>
      </w:pPr>
      <w:r>
        <w:rPr>
          <w:rFonts w:ascii="Times New Roman"/>
          <w:b w:val="false"/>
          <w:i w:val="false"/>
          <w:color w:val="000000"/>
          <w:sz w:val="28"/>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bookmarkEnd w:id="5764"/>
    <w:bookmarkStart w:name="z16006" w:id="5765"/>
    <w:p>
      <w:pPr>
        <w:spacing w:after="0"/>
        <w:ind w:left="0"/>
        <w:jc w:val="both"/>
      </w:pPr>
      <w:r>
        <w:rPr>
          <w:rFonts w:ascii="Times New Roman"/>
          <w:b w:val="false"/>
          <w:i w:val="false"/>
          <w:color w:val="000000"/>
          <w:sz w:val="28"/>
        </w:rPr>
        <w:t xml:space="preserve">
      Удержание, указанное в настоящем пункте,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bookmarkEnd w:id="5765"/>
    <w:bookmarkStart w:name="z16007" w:id="5766"/>
    <w:p>
      <w:pPr>
        <w:spacing w:after="0"/>
        <w:ind w:left="0"/>
        <w:jc w:val="both"/>
      </w:pPr>
      <w:r>
        <w:rPr>
          <w:rFonts w:ascii="Times New Roman"/>
          <w:b w:val="false"/>
          <w:i w:val="false"/>
          <w:color w:val="000000"/>
          <w:sz w:val="28"/>
        </w:rPr>
        <w:t>
      3. Налоговый агент осуществляет перечисление удержанной суммы индивидуального подоходного налога не позднее двадцати пяти календарных дней:</w:t>
      </w:r>
    </w:p>
    <w:bookmarkEnd w:id="5766"/>
    <w:bookmarkStart w:name="z16008" w:id="5767"/>
    <w:p>
      <w:pPr>
        <w:spacing w:after="0"/>
        <w:ind w:left="0"/>
        <w:jc w:val="both"/>
      </w:pPr>
      <w:r>
        <w:rPr>
          <w:rFonts w:ascii="Times New Roman"/>
          <w:b w:val="false"/>
          <w:i w:val="false"/>
          <w:color w:val="000000"/>
          <w:sz w:val="28"/>
        </w:rPr>
        <w:t xml:space="preserve">
      1) следующего месяца, в котором осуществлена единовременная пенсионная выплата, – в случае, указанном в подпункте 1) пункта 2 настоящей статьи; </w:t>
      </w:r>
    </w:p>
    <w:bookmarkEnd w:id="5767"/>
    <w:bookmarkStart w:name="z16009" w:id="5768"/>
    <w:p>
      <w:pPr>
        <w:spacing w:after="0"/>
        <w:ind w:left="0"/>
        <w:jc w:val="both"/>
      </w:pPr>
      <w:r>
        <w:rPr>
          <w:rFonts w:ascii="Times New Roman"/>
          <w:b w:val="false"/>
          <w:i w:val="false"/>
          <w:color w:val="000000"/>
          <w:sz w:val="28"/>
        </w:rPr>
        <w:t>
      2) следующего месяца,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bookmarkEnd w:id="5768"/>
    <w:bookmarkStart w:name="z17412" w:id="5769"/>
    <w:p>
      <w:pPr>
        <w:spacing w:after="0"/>
        <w:ind w:left="0"/>
        <w:jc w:val="both"/>
      </w:pPr>
      <w:r>
        <w:rPr>
          <w:rFonts w:ascii="Times New Roman"/>
          <w:b w:val="false"/>
          <w:i w:val="false"/>
          <w:color w:val="000000"/>
          <w:sz w:val="28"/>
        </w:rPr>
        <w:t>
      3) следующего месяца, в котором единовременно удержана сумма индивидуального подоходного налога в случаях, установленных пунктами 4, 5, 6 и 6-1 настоящей статьи.</w:t>
      </w:r>
    </w:p>
    <w:bookmarkEnd w:id="5769"/>
    <w:bookmarkStart w:name="z16010" w:id="5770"/>
    <w:p>
      <w:pPr>
        <w:spacing w:after="0"/>
        <w:ind w:left="0"/>
        <w:jc w:val="both"/>
      </w:pPr>
      <w:r>
        <w:rPr>
          <w:rFonts w:ascii="Times New Roman"/>
          <w:b w:val="false"/>
          <w:i w:val="false"/>
          <w:color w:val="000000"/>
          <w:sz w:val="28"/>
        </w:rPr>
        <w:t xml:space="preserve">
      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 </w:t>
      </w:r>
    </w:p>
    <w:bookmarkEnd w:id="5770"/>
    <w:bookmarkStart w:name="z16011" w:id="5771"/>
    <w:p>
      <w:pPr>
        <w:spacing w:after="0"/>
        <w:ind w:left="0"/>
        <w:jc w:val="both"/>
      </w:pPr>
      <w:r>
        <w:rPr>
          <w:rFonts w:ascii="Times New Roman"/>
          <w:b w:val="false"/>
          <w:i w:val="false"/>
          <w:color w:val="000000"/>
          <w:sz w:val="28"/>
        </w:rPr>
        <w:t xml:space="preserve">
      5. При выплате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w:t>
      </w:r>
    </w:p>
    <w:bookmarkEnd w:id="5771"/>
    <w:bookmarkStart w:name="z16012" w:id="5772"/>
    <w:p>
      <w:pPr>
        <w:spacing w:after="0"/>
        <w:ind w:left="0"/>
        <w:jc w:val="both"/>
      </w:pPr>
      <w:r>
        <w:rPr>
          <w:rFonts w:ascii="Times New Roman"/>
          <w:b w:val="false"/>
          <w:i w:val="false"/>
          <w:color w:val="000000"/>
          <w:sz w:val="28"/>
        </w:rPr>
        <w:t xml:space="preserve">
      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в следующих случаях:</w:t>
      </w:r>
    </w:p>
    <w:bookmarkEnd w:id="5772"/>
    <w:bookmarkStart w:name="z17413" w:id="5773"/>
    <w:p>
      <w:pPr>
        <w:spacing w:after="0"/>
        <w:ind w:left="0"/>
        <w:jc w:val="both"/>
      </w:pPr>
      <w:r>
        <w:rPr>
          <w:rFonts w:ascii="Times New Roman"/>
          <w:b w:val="false"/>
          <w:i w:val="false"/>
          <w:color w:val="000000"/>
          <w:sz w:val="28"/>
        </w:rPr>
        <w:t>
      1) при переводе пенсионных накоплений в страховую организацию – с суммы пенсионных накоплений;</w:t>
      </w:r>
    </w:p>
    <w:bookmarkEnd w:id="5773"/>
    <w:bookmarkStart w:name="z17414" w:id="5774"/>
    <w:p>
      <w:pPr>
        <w:spacing w:after="0"/>
        <w:ind w:left="0"/>
        <w:jc w:val="both"/>
      </w:pPr>
      <w:r>
        <w:rPr>
          <w:rFonts w:ascii="Times New Roman"/>
          <w:b w:val="false"/>
          <w:i w:val="false"/>
          <w:color w:val="000000"/>
          <w:sz w:val="28"/>
        </w:rPr>
        <w:t xml:space="preserve">
      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 </w:t>
      </w:r>
    </w:p>
    <w:bookmarkEnd w:id="5774"/>
    <w:bookmarkStart w:name="z17415" w:id="5775"/>
    <w:p>
      <w:pPr>
        <w:spacing w:after="0"/>
        <w:ind w:left="0"/>
        <w:jc w:val="both"/>
      </w:pPr>
      <w:r>
        <w:rPr>
          <w:rFonts w:ascii="Times New Roman"/>
          <w:b w:val="false"/>
          <w:i w:val="false"/>
          <w:color w:val="000000"/>
          <w:sz w:val="28"/>
        </w:rPr>
        <w:t>
      3) при осуществлении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bookmarkEnd w:id="5775"/>
    <w:bookmarkStart w:name="z17416" w:id="5776"/>
    <w:p>
      <w:pPr>
        <w:spacing w:after="0"/>
        <w:ind w:left="0"/>
        <w:jc w:val="both"/>
      </w:pPr>
      <w:r>
        <w:rPr>
          <w:rFonts w:ascii="Times New Roman"/>
          <w:b w:val="false"/>
          <w:i w:val="false"/>
          <w:color w:val="000000"/>
          <w:sz w:val="28"/>
        </w:rPr>
        <w:t xml:space="preserve">
      6-1.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w:t>
      </w:r>
    </w:p>
    <w:bookmarkEnd w:id="5776"/>
    <w:bookmarkStart w:name="z17417" w:id="5777"/>
    <w:p>
      <w:pPr>
        <w:spacing w:after="0"/>
        <w:ind w:left="0"/>
        <w:jc w:val="both"/>
      </w:pPr>
      <w:r>
        <w:rPr>
          <w:rFonts w:ascii="Times New Roman"/>
          <w:b w:val="false"/>
          <w:i w:val="false"/>
          <w:color w:val="000000"/>
          <w:sz w:val="28"/>
        </w:rPr>
        <w:t>
      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bookmarkEnd w:id="5777"/>
    <w:bookmarkStart w:name="z16013" w:id="5778"/>
    <w:p>
      <w:pPr>
        <w:spacing w:after="0"/>
        <w:ind w:left="0"/>
        <w:jc w:val="both"/>
      </w:pPr>
      <w:r>
        <w:rPr>
          <w:rFonts w:ascii="Times New Roman"/>
          <w:b w:val="false"/>
          <w:i w:val="false"/>
          <w:color w:val="000000"/>
          <w:sz w:val="28"/>
        </w:rPr>
        <w:t>
      7. В целях настоящей статьи налоговым агентом признается единый накопительный пенсионный фонд.</w:t>
      </w:r>
    </w:p>
    <w:bookmarkEnd w:id="5778"/>
    <w:p>
      <w:pPr>
        <w:spacing w:after="0"/>
        <w:ind w:left="0"/>
        <w:jc w:val="both"/>
      </w:pPr>
      <w:r>
        <w:rPr>
          <w:rFonts w:ascii="Times New Roman"/>
          <w:b/>
          <w:i w:val="false"/>
          <w:color w:val="000000"/>
          <w:sz w:val="28"/>
        </w:rPr>
        <w:t>Статья 352. Особенности исчисления, удержания и уплаты индивидуального подоходного налога государственными учреждениями</w:t>
      </w:r>
    </w:p>
    <w:bookmarkStart w:name="z6668" w:id="5779"/>
    <w:p>
      <w:pPr>
        <w:spacing w:after="0"/>
        <w:ind w:left="0"/>
        <w:jc w:val="both"/>
      </w:pPr>
      <w:r>
        <w:rPr>
          <w:rFonts w:ascii="Times New Roman"/>
          <w:b w:val="false"/>
          <w:i w:val="false"/>
          <w:color w:val="000000"/>
          <w:sz w:val="28"/>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bookmarkEnd w:id="5779"/>
    <w:bookmarkStart w:name="z6669" w:id="5780"/>
    <w:p>
      <w:pPr>
        <w:spacing w:after="0"/>
        <w:ind w:left="0"/>
        <w:jc w:val="both"/>
      </w:pPr>
      <w:r>
        <w:rPr>
          <w:rFonts w:ascii="Times New Roman"/>
          <w:b w:val="false"/>
          <w:i w:val="false"/>
          <w:color w:val="000000"/>
          <w:sz w:val="28"/>
        </w:rPr>
        <w:t>
      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bookmarkEnd w:id="5780"/>
    <w:bookmarkStart w:name="z13920" w:id="5781"/>
    <w:p>
      <w:pPr>
        <w:spacing w:after="0"/>
        <w:ind w:left="0"/>
        <w:jc w:val="both"/>
      </w:pPr>
      <w:r>
        <w:rPr>
          <w:rFonts w:ascii="Times New Roman"/>
          <w:b w:val="false"/>
          <w:i w:val="false"/>
          <w:color w:val="000000"/>
          <w:sz w:val="28"/>
        </w:rPr>
        <w:t xml:space="preserve">
      При этом государственные учреждения, признанные в порядке, установленном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bookmarkEnd w:id="5781"/>
    <w:bookmarkStart w:name="z13921" w:id="5782"/>
    <w:p>
      <w:pPr>
        <w:spacing w:after="0"/>
        <w:ind w:left="0"/>
        <w:jc w:val="both"/>
      </w:pPr>
      <w:r>
        <w:rPr>
          <w:rFonts w:ascii="Times New Roman"/>
          <w:b w:val="false"/>
          <w:i w:val="false"/>
          <w:color w:val="000000"/>
          <w:sz w:val="28"/>
        </w:rPr>
        <w:t>
      Уплата индивидуального подоходного налога производится в соответствующие бюджеты по месту нахождения налогового агента.</w:t>
      </w:r>
    </w:p>
    <w:bookmarkEnd w:id="5782"/>
    <w:bookmarkStart w:name="z6675" w:id="5783"/>
    <w:p>
      <w:pPr>
        <w:spacing w:after="0"/>
        <w:ind w:left="0"/>
        <w:jc w:val="both"/>
      </w:pPr>
      <w:r>
        <w:rPr>
          <w:rFonts w:ascii="Times New Roman"/>
          <w:b w:val="false"/>
          <w:i w:val="false"/>
          <w:color w:val="000000"/>
          <w:sz w:val="28"/>
        </w:rPr>
        <w:t xml:space="preserve">
      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350</w:t>
      </w:r>
      <w:r>
        <w:rPr>
          <w:rFonts w:ascii="Times New Roman"/>
          <w:b w:val="false"/>
          <w:i w:val="false"/>
          <w:color w:val="000000"/>
          <w:sz w:val="28"/>
        </w:rPr>
        <w:t xml:space="preserve"> и </w:t>
      </w:r>
      <w:r>
        <w:rPr>
          <w:rFonts w:ascii="Times New Roman"/>
          <w:b w:val="false"/>
          <w:i w:val="false"/>
          <w:color w:val="000000"/>
          <w:sz w:val="28"/>
        </w:rPr>
        <w:t>351</w:t>
      </w:r>
      <w:r>
        <w:rPr>
          <w:rFonts w:ascii="Times New Roman"/>
          <w:b w:val="false"/>
          <w:i w:val="false"/>
          <w:color w:val="000000"/>
          <w:sz w:val="28"/>
        </w:rPr>
        <w:t xml:space="preserve"> настоящего Кодекса.</w:t>
      </w:r>
    </w:p>
    <w:bookmarkEnd w:id="5783"/>
    <w:bookmarkStart w:name="z6678" w:id="5784"/>
    <w:p>
      <w:pPr>
        <w:spacing w:after="0"/>
        <w:ind w:left="0"/>
        <w:jc w:val="both"/>
      </w:pPr>
      <w:r>
        <w:rPr>
          <w:rFonts w:ascii="Times New Roman"/>
          <w:b w:val="false"/>
          <w:i w:val="false"/>
          <w:color w:val="000000"/>
          <w:sz w:val="28"/>
        </w:rPr>
        <w:t xml:space="preserve">
      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355</w:t>
      </w:r>
      <w:r>
        <w:rPr>
          <w:rFonts w:ascii="Times New Roman"/>
          <w:b w:val="false"/>
          <w:i w:val="false"/>
          <w:color w:val="000000"/>
          <w:sz w:val="28"/>
        </w:rPr>
        <w:t xml:space="preserve"> настоящего Кодекса.</w:t>
      </w:r>
    </w:p>
    <w:bookmarkEnd w:id="5784"/>
    <w:p>
      <w:pPr>
        <w:spacing w:after="0"/>
        <w:ind w:left="0"/>
        <w:jc w:val="both"/>
      </w:pPr>
      <w:r>
        <w:rPr>
          <w:rFonts w:ascii="Times New Roman"/>
          <w:b/>
          <w:i w:val="false"/>
          <w:color w:val="000000"/>
          <w:sz w:val="28"/>
        </w:rPr>
        <w:t>Статья 353. Определение облагаемого дохода у источника выплаты</w:t>
      </w:r>
    </w:p>
    <w:bookmarkStart w:name="z6686" w:id="5785"/>
    <w:p>
      <w:pPr>
        <w:spacing w:after="0"/>
        <w:ind w:left="0"/>
        <w:jc w:val="both"/>
      </w:pPr>
      <w:r>
        <w:rPr>
          <w:rFonts w:ascii="Times New Roman"/>
          <w:b w:val="false"/>
          <w:i w:val="false"/>
          <w:color w:val="000000"/>
          <w:sz w:val="28"/>
        </w:rPr>
        <w:t>
      1. Сумма облагаемого дохода работника определяется в следующем порядке:</w:t>
      </w:r>
    </w:p>
    <w:bookmarkEnd w:id="5785"/>
    <w:p>
      <w:pPr>
        <w:spacing w:after="0"/>
        <w:ind w:left="0"/>
        <w:jc w:val="both"/>
      </w:pPr>
      <w:r>
        <w:rPr>
          <w:rFonts w:ascii="Times New Roman"/>
          <w:b w:val="false"/>
          <w:i w:val="false"/>
          <w:color w:val="000000"/>
          <w:sz w:val="28"/>
        </w:rPr>
        <w:t xml:space="preserve">
      сумма доходов работника, подлежащих налогообложению у источника выплаты, начисленных за налоговый период,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корректировки дохода за налоговый период,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налоговых вычетов в порядке, указанном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Start w:name="z16014" w:id="5786"/>
    <w:p>
      <w:pPr>
        <w:spacing w:after="0"/>
        <w:ind w:left="0"/>
        <w:jc w:val="both"/>
      </w:pPr>
      <w:r>
        <w:rPr>
          <w:rFonts w:ascii="Times New Roman"/>
          <w:b w:val="false"/>
          <w:i w:val="false"/>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86"/>
    <w:bookmarkStart w:name="z6688" w:id="5787"/>
    <w:p>
      <w:pPr>
        <w:spacing w:after="0"/>
        <w:ind w:left="0"/>
        <w:jc w:val="both"/>
      </w:pPr>
      <w:r>
        <w:rPr>
          <w:rFonts w:ascii="Times New Roman"/>
          <w:b w:val="false"/>
          <w:i w:val="false"/>
          <w:color w:val="000000"/>
          <w:sz w:val="28"/>
        </w:rPr>
        <w:t>
      2. Размер облагаемого дохода от реализации товаров, выполнения работ, оказания услуг по договорам 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bookmarkEnd w:id="5787"/>
    <w:bookmarkStart w:name="z15009" w:id="5788"/>
    <w:p>
      <w:pPr>
        <w:spacing w:after="0"/>
        <w:ind w:left="0"/>
        <w:jc w:val="both"/>
      </w:pPr>
      <w:r>
        <w:rPr>
          <w:rFonts w:ascii="Times New Roman"/>
          <w:b w:val="false"/>
          <w:i w:val="false"/>
          <w:color w:val="000000"/>
          <w:sz w:val="28"/>
        </w:rPr>
        <w:t xml:space="preserve">
      сумма доходов,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bookmarkEnd w:id="5788"/>
    <w:bookmarkStart w:name="z15010" w:id="5789"/>
    <w:p>
      <w:pPr>
        <w:spacing w:after="0"/>
        <w:ind w:left="0"/>
        <w:jc w:val="both"/>
      </w:pPr>
      <w:r>
        <w:rPr>
          <w:rFonts w:ascii="Times New Roman"/>
          <w:b w:val="false"/>
          <w:i w:val="false"/>
          <w:color w:val="000000"/>
          <w:sz w:val="28"/>
        </w:rPr>
        <w:t>
      минус</w:t>
      </w:r>
    </w:p>
    <w:bookmarkEnd w:id="5789"/>
    <w:bookmarkStart w:name="z15011" w:id="5790"/>
    <w:p>
      <w:pPr>
        <w:spacing w:after="0"/>
        <w:ind w:left="0"/>
        <w:jc w:val="both"/>
      </w:pPr>
      <w:r>
        <w:rPr>
          <w:rFonts w:ascii="Times New Roman"/>
          <w:b w:val="false"/>
          <w:i w:val="false"/>
          <w:color w:val="000000"/>
          <w:sz w:val="28"/>
        </w:rPr>
        <w:t>
      сумма корректировки дохода в текущем налоговом периоде, предусмотренной пунктом 1 статьи 341 настоящего Кодекса,</w:t>
      </w:r>
    </w:p>
    <w:bookmarkEnd w:id="5790"/>
    <w:bookmarkStart w:name="z15012" w:id="5791"/>
    <w:p>
      <w:pPr>
        <w:spacing w:after="0"/>
        <w:ind w:left="0"/>
        <w:jc w:val="both"/>
      </w:pPr>
      <w:r>
        <w:rPr>
          <w:rFonts w:ascii="Times New Roman"/>
          <w:b w:val="false"/>
          <w:i w:val="false"/>
          <w:color w:val="000000"/>
          <w:sz w:val="28"/>
        </w:rPr>
        <w:t>
      минус</w:t>
      </w:r>
    </w:p>
    <w:bookmarkEnd w:id="5791"/>
    <w:bookmarkStart w:name="z15013" w:id="5792"/>
    <w:p>
      <w:pPr>
        <w:spacing w:after="0"/>
        <w:ind w:left="0"/>
        <w:jc w:val="both"/>
      </w:pPr>
      <w:r>
        <w:rPr>
          <w:rFonts w:ascii="Times New Roman"/>
          <w:b w:val="false"/>
          <w:i w:val="false"/>
          <w:color w:val="000000"/>
          <w:sz w:val="28"/>
        </w:rPr>
        <w:t xml:space="preserve">
      сумма налогового вычета в виде обязательных пенсионных взносов, взносов на обязательное социальное медицинское страхование и стандартных вычетов, указанных в подпунктах 2) и (или) 3) </w:t>
      </w:r>
      <w:r>
        <w:rPr>
          <w:rFonts w:ascii="Times New Roman"/>
          <w:b w:val="false"/>
          <w:i w:val="false"/>
          <w:color w:val="000000"/>
          <w:sz w:val="28"/>
        </w:rPr>
        <w:t>пункта 1</w:t>
      </w:r>
      <w:r>
        <w:rPr>
          <w:rFonts w:ascii="Times New Roman"/>
          <w:b w:val="false"/>
          <w:i w:val="false"/>
          <w:color w:val="000000"/>
          <w:sz w:val="28"/>
        </w:rPr>
        <w:t xml:space="preserve"> статьи 346 настоящего Кодекса.</w:t>
      </w:r>
    </w:p>
    <w:bookmarkEnd w:id="5792"/>
    <w:bookmarkStart w:name="z6689" w:id="5793"/>
    <w:p>
      <w:pPr>
        <w:spacing w:after="0"/>
        <w:ind w:left="0"/>
        <w:jc w:val="both"/>
      </w:pPr>
      <w:r>
        <w:rPr>
          <w:rFonts w:ascii="Times New Roman"/>
          <w:b w:val="false"/>
          <w:i w:val="false"/>
          <w:color w:val="000000"/>
          <w:sz w:val="28"/>
        </w:rPr>
        <w:t>
      3. Размер облагаемого дохода в виде пенсионных выплат определяется в следующем порядке:</w:t>
      </w:r>
    </w:p>
    <w:bookmarkEnd w:id="5793"/>
    <w:bookmarkStart w:name="z13922" w:id="5794"/>
    <w:p>
      <w:pPr>
        <w:spacing w:after="0"/>
        <w:ind w:left="0"/>
        <w:jc w:val="both"/>
      </w:pPr>
      <w:r>
        <w:rPr>
          <w:rFonts w:ascii="Times New Roman"/>
          <w:b w:val="false"/>
          <w:i w:val="false"/>
          <w:color w:val="000000"/>
          <w:sz w:val="28"/>
        </w:rPr>
        <w:t>
      1) из единого накопительного пенсионного фонда:</w:t>
      </w:r>
    </w:p>
    <w:bookmarkEnd w:id="5794"/>
    <w:bookmarkStart w:name="z13923" w:id="5795"/>
    <w:p>
      <w:pPr>
        <w:spacing w:after="0"/>
        <w:ind w:left="0"/>
        <w:jc w:val="both"/>
      </w:pPr>
      <w:r>
        <w:rPr>
          <w:rFonts w:ascii="Times New Roman"/>
          <w:b w:val="false"/>
          <w:i w:val="false"/>
          <w:color w:val="000000"/>
          <w:sz w:val="28"/>
        </w:rPr>
        <w:t>
      сумма дохода в виде пенсионных выплат, подлежащего налогообложению,</w:t>
      </w:r>
    </w:p>
    <w:bookmarkEnd w:id="5795"/>
    <w:bookmarkStart w:name="z13924" w:id="5796"/>
    <w:p>
      <w:pPr>
        <w:spacing w:after="0"/>
        <w:ind w:left="0"/>
        <w:jc w:val="both"/>
      </w:pPr>
      <w:r>
        <w:rPr>
          <w:rFonts w:ascii="Times New Roman"/>
          <w:b w:val="false"/>
          <w:i w:val="false"/>
          <w:color w:val="000000"/>
          <w:sz w:val="28"/>
        </w:rPr>
        <w:t>
      минус</w:t>
      </w:r>
    </w:p>
    <w:bookmarkEnd w:id="5796"/>
    <w:bookmarkStart w:name="z13925" w:id="5797"/>
    <w:p>
      <w:pPr>
        <w:spacing w:after="0"/>
        <w:ind w:left="0"/>
        <w:jc w:val="both"/>
      </w:pPr>
      <w:r>
        <w:rPr>
          <w:rFonts w:ascii="Times New Roman"/>
          <w:b w:val="false"/>
          <w:i w:val="false"/>
          <w:color w:val="000000"/>
          <w:sz w:val="28"/>
        </w:rPr>
        <w:t xml:space="preserve">
      сумма корректировки по индивидуальному подоходному налогу,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797"/>
    <w:bookmarkStart w:name="z13926" w:id="5798"/>
    <w:p>
      <w:pPr>
        <w:spacing w:after="0"/>
        <w:ind w:left="0"/>
        <w:jc w:val="both"/>
      </w:pPr>
      <w:r>
        <w:rPr>
          <w:rFonts w:ascii="Times New Roman"/>
          <w:b w:val="false"/>
          <w:i w:val="false"/>
          <w:color w:val="000000"/>
          <w:sz w:val="28"/>
        </w:rPr>
        <w:t xml:space="preserve">
      минус </w:t>
      </w:r>
    </w:p>
    <w:bookmarkEnd w:id="5798"/>
    <w:bookmarkStart w:name="z13927" w:id="5799"/>
    <w:p>
      <w:pPr>
        <w:spacing w:after="0"/>
        <w:ind w:left="0"/>
        <w:jc w:val="both"/>
      </w:pPr>
      <w:r>
        <w:rPr>
          <w:rFonts w:ascii="Times New Roman"/>
          <w:b w:val="false"/>
          <w:i w:val="false"/>
          <w:color w:val="000000"/>
          <w:sz w:val="28"/>
        </w:rPr>
        <w:t xml:space="preserve">
      сумма налоговых вычетов в порядке и размерах,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345 и в подпунктах 2) и (или) 3) пункта 1 статьи 346 настоящего Кодекса;</w:t>
      </w:r>
    </w:p>
    <w:bookmarkEnd w:id="5799"/>
    <w:bookmarkStart w:name="z13928" w:id="5800"/>
    <w:p>
      <w:pPr>
        <w:spacing w:after="0"/>
        <w:ind w:left="0"/>
        <w:jc w:val="both"/>
      </w:pPr>
      <w:r>
        <w:rPr>
          <w:rFonts w:ascii="Times New Roman"/>
          <w:b w:val="false"/>
          <w:i w:val="false"/>
          <w:color w:val="000000"/>
          <w:sz w:val="28"/>
        </w:rPr>
        <w:t>
      2) из добровольного накопительного пенсионного фонда в размере дохода в виде пенсионных выплат, подлежащего налогообложению.</w:t>
      </w:r>
    </w:p>
    <w:bookmarkEnd w:id="5800"/>
    <w:bookmarkStart w:name="z17418" w:id="5801"/>
    <w:p>
      <w:pPr>
        <w:spacing w:after="0"/>
        <w:ind w:left="0"/>
        <w:jc w:val="both"/>
      </w:pPr>
      <w:r>
        <w:rPr>
          <w:rFonts w:ascii="Times New Roman"/>
          <w:b w:val="false"/>
          <w:i w:val="false"/>
          <w:color w:val="000000"/>
          <w:sz w:val="28"/>
        </w:rPr>
        <w:t>
      3-1. Размер облагаемого дохода в виде единовременных пенсионных выплат из единого накопительного пенсионного фонда определяется в следующем порядке:</w:t>
      </w:r>
    </w:p>
    <w:bookmarkEnd w:id="5801"/>
    <w:bookmarkStart w:name="z17419" w:id="5802"/>
    <w:p>
      <w:pPr>
        <w:spacing w:after="0"/>
        <w:ind w:left="0"/>
        <w:jc w:val="both"/>
      </w:pPr>
      <w:r>
        <w:rPr>
          <w:rFonts w:ascii="Times New Roman"/>
          <w:b w:val="false"/>
          <w:i w:val="false"/>
          <w:color w:val="000000"/>
          <w:sz w:val="28"/>
        </w:rPr>
        <w:t>
      сумма дохода в виде единовременных пенсионных выплат</w:t>
      </w:r>
    </w:p>
    <w:bookmarkEnd w:id="5802"/>
    <w:bookmarkStart w:name="z17420" w:id="5803"/>
    <w:p>
      <w:pPr>
        <w:spacing w:after="0"/>
        <w:ind w:left="0"/>
        <w:jc w:val="both"/>
      </w:pPr>
      <w:r>
        <w:rPr>
          <w:rFonts w:ascii="Times New Roman"/>
          <w:b w:val="false"/>
          <w:i w:val="false"/>
          <w:color w:val="000000"/>
          <w:sz w:val="28"/>
        </w:rPr>
        <w:t>
      минус</w:t>
      </w:r>
    </w:p>
    <w:bookmarkEnd w:id="5803"/>
    <w:bookmarkStart w:name="z17421" w:id="5804"/>
    <w:p>
      <w:pPr>
        <w:spacing w:after="0"/>
        <w:ind w:left="0"/>
        <w:jc w:val="both"/>
      </w:pPr>
      <w:r>
        <w:rPr>
          <w:rFonts w:ascii="Times New Roman"/>
          <w:b w:val="false"/>
          <w:i w:val="false"/>
          <w:color w:val="000000"/>
          <w:sz w:val="28"/>
        </w:rPr>
        <w:t xml:space="preserve">
      сумма налоговых вычетов, указанных в </w:t>
      </w:r>
      <w:r>
        <w:rPr>
          <w:rFonts w:ascii="Times New Roman"/>
          <w:b w:val="false"/>
          <w:i w:val="false"/>
          <w:color w:val="000000"/>
          <w:sz w:val="28"/>
        </w:rPr>
        <w:t>подпунктах 2)</w:t>
      </w:r>
      <w:r>
        <w:rPr>
          <w:rFonts w:ascii="Times New Roman"/>
          <w:b w:val="false"/>
          <w:i w:val="false"/>
          <w:color w:val="000000"/>
          <w:sz w:val="28"/>
        </w:rPr>
        <w:t xml:space="preserve"> и (или)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w:t>
      </w:r>
    </w:p>
    <w:bookmarkEnd w:id="5804"/>
    <w:bookmarkStart w:name="z6690" w:id="5805"/>
    <w:p>
      <w:pPr>
        <w:spacing w:after="0"/>
        <w:ind w:left="0"/>
        <w:jc w:val="both"/>
      </w:pPr>
      <w:r>
        <w:rPr>
          <w:rFonts w:ascii="Times New Roman"/>
          <w:b w:val="false"/>
          <w:i w:val="false"/>
          <w:color w:val="000000"/>
          <w:sz w:val="28"/>
        </w:rPr>
        <w:t>
      4. Размер облагаемого дохода по договорам накопительного страхования определяется в следующем порядке:</w:t>
      </w:r>
    </w:p>
    <w:bookmarkEnd w:id="5805"/>
    <w:bookmarkStart w:name="z13929" w:id="5806"/>
    <w:p>
      <w:pPr>
        <w:spacing w:after="0"/>
        <w:ind w:left="0"/>
        <w:jc w:val="both"/>
      </w:pPr>
      <w:r>
        <w:rPr>
          <w:rFonts w:ascii="Times New Roman"/>
          <w:b w:val="false"/>
          <w:i w:val="false"/>
          <w:color w:val="000000"/>
          <w:sz w:val="28"/>
        </w:rPr>
        <w:t>
      сумма дохода по договорам накопительного страхования, подлежащего налогообложению,</w:t>
      </w:r>
    </w:p>
    <w:bookmarkEnd w:id="5806"/>
    <w:bookmarkStart w:name="z13930" w:id="5807"/>
    <w:p>
      <w:pPr>
        <w:spacing w:after="0"/>
        <w:ind w:left="0"/>
        <w:jc w:val="both"/>
      </w:pPr>
      <w:r>
        <w:rPr>
          <w:rFonts w:ascii="Times New Roman"/>
          <w:b w:val="false"/>
          <w:i w:val="false"/>
          <w:color w:val="000000"/>
          <w:sz w:val="28"/>
        </w:rPr>
        <w:t>
      минус</w:t>
      </w:r>
    </w:p>
    <w:bookmarkEnd w:id="5807"/>
    <w:bookmarkStart w:name="z13931" w:id="5808"/>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08"/>
    <w:bookmarkStart w:name="z13932" w:id="5809"/>
    <w:p>
      <w:pPr>
        <w:spacing w:after="0"/>
        <w:ind w:left="0"/>
        <w:jc w:val="both"/>
      </w:pPr>
      <w:r>
        <w:rPr>
          <w:rFonts w:ascii="Times New Roman"/>
          <w:b w:val="false"/>
          <w:i w:val="false"/>
          <w:color w:val="000000"/>
          <w:sz w:val="28"/>
        </w:rPr>
        <w:t>
      минус</w:t>
      </w:r>
    </w:p>
    <w:bookmarkEnd w:id="5809"/>
    <w:bookmarkStart w:name="z13933" w:id="5810"/>
    <w:p>
      <w:pPr>
        <w:spacing w:after="0"/>
        <w:ind w:left="0"/>
        <w:jc w:val="both"/>
      </w:pPr>
      <w:r>
        <w:rPr>
          <w:rFonts w:ascii="Times New Roman"/>
          <w:b w:val="false"/>
          <w:i w:val="false"/>
          <w:color w:val="000000"/>
          <w:sz w:val="28"/>
        </w:rPr>
        <w:t xml:space="preserve">
      сумма налогового вычета в порядке и размере,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345 настоящего Кодекса.</w:t>
      </w:r>
    </w:p>
    <w:bookmarkEnd w:id="5810"/>
    <w:bookmarkStart w:name="z6691" w:id="5811"/>
    <w:p>
      <w:pPr>
        <w:spacing w:after="0"/>
        <w:ind w:left="0"/>
        <w:jc w:val="both"/>
      </w:pPr>
      <w:r>
        <w:rPr>
          <w:rFonts w:ascii="Times New Roman"/>
          <w:b w:val="false"/>
          <w:i w:val="false"/>
          <w:color w:val="000000"/>
          <w:sz w:val="28"/>
        </w:rPr>
        <w:t>
      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bookmarkEnd w:id="5811"/>
    <w:bookmarkStart w:name="z13934" w:id="5812"/>
    <w:p>
      <w:pPr>
        <w:spacing w:after="0"/>
        <w:ind w:left="0"/>
        <w:jc w:val="both"/>
      </w:pPr>
      <w:r>
        <w:rPr>
          <w:rFonts w:ascii="Times New Roman"/>
          <w:b w:val="false"/>
          <w:i w:val="false"/>
          <w:color w:val="000000"/>
          <w:sz w:val="28"/>
        </w:rPr>
        <w:t>
      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bookmarkEnd w:id="5812"/>
    <w:bookmarkStart w:name="z13935" w:id="5813"/>
    <w:p>
      <w:pPr>
        <w:spacing w:after="0"/>
        <w:ind w:left="0"/>
        <w:jc w:val="both"/>
      </w:pPr>
      <w:r>
        <w:rPr>
          <w:rFonts w:ascii="Times New Roman"/>
          <w:b w:val="false"/>
          <w:i w:val="false"/>
          <w:color w:val="000000"/>
          <w:sz w:val="28"/>
        </w:rPr>
        <w:t>
      минус</w:t>
      </w:r>
    </w:p>
    <w:bookmarkEnd w:id="5813"/>
    <w:bookmarkStart w:name="z13936" w:id="5814"/>
    <w:p>
      <w:pPr>
        <w:spacing w:after="0"/>
        <w:ind w:left="0"/>
        <w:jc w:val="both"/>
      </w:pPr>
      <w:r>
        <w:rPr>
          <w:rFonts w:ascii="Times New Roman"/>
          <w:b w:val="false"/>
          <w:i w:val="false"/>
          <w:color w:val="000000"/>
          <w:sz w:val="28"/>
        </w:rPr>
        <w:t xml:space="preserve">
      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14"/>
    <w:bookmarkStart w:name="z13937" w:id="5815"/>
    <w:p>
      <w:pPr>
        <w:spacing w:after="0"/>
        <w:ind w:left="0"/>
        <w:jc w:val="both"/>
      </w:pPr>
      <w:r>
        <w:rPr>
          <w:rFonts w:ascii="Times New Roman"/>
          <w:b w:val="false"/>
          <w:i w:val="false"/>
          <w:color w:val="000000"/>
          <w:sz w:val="28"/>
        </w:rPr>
        <w:t xml:space="preserve">
      минус </w:t>
      </w:r>
    </w:p>
    <w:bookmarkEnd w:id="5815"/>
    <w:bookmarkStart w:name="z13938" w:id="5816"/>
    <w:p>
      <w:pPr>
        <w:spacing w:after="0"/>
        <w:ind w:left="0"/>
        <w:jc w:val="both"/>
      </w:pPr>
      <w:r>
        <w:rPr>
          <w:rFonts w:ascii="Times New Roman"/>
          <w:b w:val="false"/>
          <w:i w:val="false"/>
          <w:color w:val="000000"/>
          <w:sz w:val="28"/>
        </w:rPr>
        <w:t xml:space="preserve">
      сумма стандартного вычета, указанного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w:t>
      </w:r>
    </w:p>
    <w:bookmarkEnd w:id="5816"/>
    <w:bookmarkStart w:name="z13939" w:id="5817"/>
    <w:p>
      <w:pPr>
        <w:spacing w:after="0"/>
        <w:ind w:left="0"/>
        <w:jc w:val="both"/>
      </w:pPr>
      <w:r>
        <w:rPr>
          <w:rFonts w:ascii="Times New Roman"/>
          <w:b w:val="false"/>
          <w:i w:val="false"/>
          <w:color w:val="000000"/>
          <w:sz w:val="28"/>
        </w:rPr>
        <w:t xml:space="preserve">
      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bookmarkEnd w:id="5817"/>
    <w:bookmarkStart w:name="z13940" w:id="5818"/>
    <w:p>
      <w:pPr>
        <w:spacing w:after="0"/>
        <w:ind w:left="0"/>
        <w:jc w:val="both"/>
      </w:pPr>
      <w:r>
        <w:rPr>
          <w:rFonts w:ascii="Times New Roman"/>
          <w:b w:val="false"/>
          <w:i w:val="false"/>
          <w:color w:val="000000"/>
          <w:sz w:val="28"/>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bookmarkEnd w:id="5818"/>
    <w:bookmarkStart w:name="z13941" w:id="5819"/>
    <w:p>
      <w:pPr>
        <w:spacing w:after="0"/>
        <w:ind w:left="0"/>
        <w:jc w:val="both"/>
      </w:pPr>
      <w:r>
        <w:rPr>
          <w:rFonts w:ascii="Times New Roman"/>
          <w:b w:val="false"/>
          <w:i w:val="false"/>
          <w:color w:val="000000"/>
          <w:sz w:val="28"/>
        </w:rPr>
        <w:t>
      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5819"/>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Раздел 8 предусмотрено дополнить статьей 353-1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353-1 предусмотрена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354. Налоговый и отчетный периоды</w:t>
      </w:r>
    </w:p>
    <w:bookmarkStart w:name="z6692" w:id="5820"/>
    <w:p>
      <w:pPr>
        <w:spacing w:after="0"/>
        <w:ind w:left="0"/>
        <w:jc w:val="both"/>
      </w:pPr>
      <w:r>
        <w:rPr>
          <w:rFonts w:ascii="Times New Roman"/>
          <w:b w:val="false"/>
          <w:i w:val="false"/>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bookmarkEnd w:id="5820"/>
    <w:bookmarkStart w:name="z13942" w:id="5821"/>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58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355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355. Декларация по индивидуальному подоходному налогу и социальному налогу</w:t>
      </w:r>
    </w:p>
    <w:bookmarkStart w:name="z6693" w:id="5822"/>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bookmarkEnd w:id="5822"/>
    <w:p>
      <w:pPr>
        <w:spacing w:after="0"/>
        <w:ind w:left="0"/>
        <w:jc w:val="both"/>
      </w:pPr>
      <w:r>
        <w:rPr>
          <w:rFonts w:ascii="Times New Roman"/>
          <w:b w:val="false"/>
          <w:i w:val="false"/>
          <w:color w:val="000000"/>
          <w:sz w:val="28"/>
        </w:rPr>
        <w:t>
      налоговыми агентами, в том числе применяющими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агентами или плательщиками социальных платежей, в том числе в свою пользу в соответствии с законами Республики Казахстан.</w:t>
      </w:r>
    </w:p>
    <w:bookmarkStart w:name="z6694" w:id="5823"/>
    <w:p>
      <w:pPr>
        <w:spacing w:after="0"/>
        <w:ind w:left="0"/>
        <w:jc w:val="both"/>
      </w:pPr>
      <w:r>
        <w:rPr>
          <w:rFonts w:ascii="Times New Roman"/>
          <w:b w:val="false"/>
          <w:i w:val="false"/>
          <w:color w:val="000000"/>
          <w:sz w:val="28"/>
        </w:rPr>
        <w:t>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плательщиков единого земельного налога.</w:t>
      </w:r>
    </w:p>
    <w:bookmarkEnd w:id="5823"/>
    <w:bookmarkStart w:name="z6697" w:id="5824"/>
    <w:p>
      <w:pPr>
        <w:spacing w:after="0"/>
        <w:ind w:left="0"/>
        <w:jc w:val="both"/>
      </w:pPr>
      <w:r>
        <w:rPr>
          <w:rFonts w:ascii="Times New Roman"/>
          <w:b w:val="false"/>
          <w:i w:val="false"/>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bookmarkEnd w:id="5824"/>
    <w:bookmarkStart w:name="z16732" w:id="5825"/>
    <w:p>
      <w:pPr>
        <w:spacing w:after="0"/>
        <w:ind w:left="0"/>
        <w:jc w:val="both"/>
      </w:pPr>
      <w:r>
        <w:rPr>
          <w:rFonts w:ascii="Times New Roman"/>
          <w:b w:val="false"/>
          <w:i w:val="false"/>
          <w:color w:val="000000"/>
          <w:sz w:val="28"/>
        </w:rPr>
        <w:t>
      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bookmarkEnd w:id="5825"/>
    <w:bookmarkStart w:name="z6740" w:id="5826"/>
    <w:p>
      <w:pPr>
        <w:spacing w:after="0"/>
        <w:ind w:left="0"/>
        <w:jc w:val="left"/>
      </w:pPr>
      <w:r>
        <w:rPr>
          <w:rFonts w:ascii="Times New Roman"/>
          <w:b/>
          <w:i w:val="false"/>
          <w:color w:val="000000"/>
        </w:rPr>
        <w:t xml:space="preserve"> 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САМОСТОЯТЕЛЬНО</w:t>
      </w:r>
    </w:p>
    <w:bookmarkEnd w:id="582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356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Статья 356. Общие положения по индивидуальному подоходному налогу, исчисляемому физическим лицом самостоятельно</w:t>
      </w:r>
    </w:p>
    <w:bookmarkStart w:name="z6699" w:id="5827"/>
    <w:p>
      <w:pPr>
        <w:spacing w:after="0"/>
        <w:ind w:left="0"/>
        <w:jc w:val="both"/>
      </w:pPr>
      <w:r>
        <w:rPr>
          <w:rFonts w:ascii="Times New Roman"/>
          <w:b w:val="false"/>
          <w:i w:val="false"/>
          <w:color w:val="000000"/>
          <w:sz w:val="28"/>
        </w:rPr>
        <w:t>
      1. Исчисление и уплата в бюджет индивидуального подоходного налога осуществляется физическим лицом самостоятельно:</w:t>
      </w:r>
    </w:p>
    <w:bookmarkEnd w:id="5827"/>
    <w:bookmarkStart w:name="z13943" w:id="5828"/>
    <w:p>
      <w:pPr>
        <w:spacing w:after="0"/>
        <w:ind w:left="0"/>
        <w:jc w:val="both"/>
      </w:pPr>
      <w:r>
        <w:rPr>
          <w:rFonts w:ascii="Times New Roman"/>
          <w:b w:val="false"/>
          <w:i w:val="false"/>
          <w:color w:val="000000"/>
          <w:sz w:val="28"/>
        </w:rPr>
        <w:t xml:space="preserve">
      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bookmarkEnd w:id="5828"/>
    <w:bookmarkStart w:name="z13944" w:id="5829"/>
    <w:p>
      <w:pPr>
        <w:spacing w:after="0"/>
        <w:ind w:left="0"/>
        <w:jc w:val="both"/>
      </w:pPr>
      <w:r>
        <w:rPr>
          <w:rFonts w:ascii="Times New Roman"/>
          <w:b w:val="false"/>
          <w:i w:val="false"/>
          <w:color w:val="000000"/>
          <w:sz w:val="28"/>
        </w:rPr>
        <w:t xml:space="preserve">
      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bookmarkEnd w:id="5829"/>
    <w:bookmarkStart w:name="z6713" w:id="5830"/>
    <w:p>
      <w:pPr>
        <w:spacing w:after="0"/>
        <w:ind w:left="0"/>
        <w:jc w:val="both"/>
      </w:pPr>
      <w:r>
        <w:rPr>
          <w:rFonts w:ascii="Times New Roman"/>
          <w:b w:val="false"/>
          <w:i w:val="false"/>
          <w:color w:val="000000"/>
          <w:sz w:val="28"/>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bookmarkEnd w:id="5830"/>
    <w:p>
      <w:pPr>
        <w:spacing w:after="0"/>
        <w:ind w:left="0"/>
        <w:jc w:val="both"/>
      </w:pPr>
      <w:r>
        <w:rPr>
          <w:rFonts w:ascii="Times New Roman"/>
          <w:b/>
          <w:i w:val="false"/>
          <w:color w:val="000000"/>
          <w:sz w:val="28"/>
        </w:rPr>
        <w:t>Статья 357. Определение облагаемого дохода физического лица, подлежащего налогообложению физическим лицом самостоятельно</w:t>
      </w:r>
    </w:p>
    <w:bookmarkStart w:name="z6731" w:id="5831"/>
    <w:p>
      <w:pPr>
        <w:spacing w:after="0"/>
        <w:ind w:left="0"/>
        <w:jc w:val="both"/>
      </w:pPr>
      <w:r>
        <w:rPr>
          <w:rFonts w:ascii="Times New Roman"/>
          <w:b w:val="false"/>
          <w:i w:val="false"/>
          <w:color w:val="000000"/>
          <w:sz w:val="28"/>
        </w:rPr>
        <w:t>
      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bookmarkEnd w:id="5831"/>
    <w:bookmarkStart w:name="z13945" w:id="5832"/>
    <w:p>
      <w:pPr>
        <w:spacing w:after="0"/>
        <w:ind w:left="0"/>
        <w:jc w:val="both"/>
      </w:pPr>
      <w:r>
        <w:rPr>
          <w:rFonts w:ascii="Times New Roman"/>
          <w:b w:val="false"/>
          <w:i w:val="false"/>
          <w:color w:val="000000"/>
          <w:sz w:val="28"/>
        </w:rPr>
        <w:t>
      доход физического лица, подлежащий налогообложению физическим лицом самостоятельно,</w:t>
      </w:r>
    </w:p>
    <w:bookmarkEnd w:id="5832"/>
    <w:bookmarkStart w:name="z13946" w:id="5833"/>
    <w:p>
      <w:pPr>
        <w:spacing w:after="0"/>
        <w:ind w:left="0"/>
        <w:jc w:val="both"/>
      </w:pPr>
      <w:r>
        <w:rPr>
          <w:rFonts w:ascii="Times New Roman"/>
          <w:b w:val="false"/>
          <w:i w:val="false"/>
          <w:color w:val="000000"/>
          <w:sz w:val="28"/>
        </w:rPr>
        <w:t>
      минус</w:t>
      </w:r>
    </w:p>
    <w:bookmarkEnd w:id="5833"/>
    <w:bookmarkStart w:name="z13947" w:id="5834"/>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34"/>
    <w:bookmarkStart w:name="z13948" w:id="5835"/>
    <w:p>
      <w:pPr>
        <w:spacing w:after="0"/>
        <w:ind w:left="0"/>
        <w:jc w:val="both"/>
      </w:pPr>
      <w:r>
        <w:rPr>
          <w:rFonts w:ascii="Times New Roman"/>
          <w:b w:val="false"/>
          <w:i w:val="false"/>
          <w:color w:val="000000"/>
          <w:sz w:val="28"/>
        </w:rPr>
        <w:t>
      минус</w:t>
      </w:r>
    </w:p>
    <w:bookmarkEnd w:id="5835"/>
    <w:bookmarkStart w:name="z13949" w:id="5836"/>
    <w:p>
      <w:pPr>
        <w:spacing w:after="0"/>
        <w:ind w:left="0"/>
        <w:jc w:val="both"/>
      </w:pPr>
      <w:r>
        <w:rPr>
          <w:rFonts w:ascii="Times New Roman"/>
          <w:b w:val="false"/>
          <w:i w:val="false"/>
          <w:color w:val="000000"/>
          <w:sz w:val="28"/>
        </w:rPr>
        <w:t xml:space="preserve">
      сумма налоговых вычетов в размере и порядке, указанных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End w:id="5836"/>
    <w:bookmarkStart w:name="z6732" w:id="5837"/>
    <w:p>
      <w:pPr>
        <w:spacing w:after="0"/>
        <w:ind w:left="0"/>
        <w:jc w:val="both"/>
      </w:pPr>
      <w:r>
        <w:rPr>
          <w:rFonts w:ascii="Times New Roman"/>
          <w:b w:val="false"/>
          <w:i w:val="false"/>
          <w:color w:val="000000"/>
          <w:sz w:val="28"/>
        </w:rPr>
        <w:t>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bookmarkEnd w:id="5837"/>
    <w:bookmarkStart w:name="z13950" w:id="5838"/>
    <w:p>
      <w:pPr>
        <w:spacing w:after="0"/>
        <w:ind w:left="0"/>
        <w:jc w:val="both"/>
      </w:pPr>
      <w:r>
        <w:rPr>
          <w:rFonts w:ascii="Times New Roman"/>
          <w:b w:val="false"/>
          <w:i w:val="false"/>
          <w:color w:val="000000"/>
          <w:sz w:val="28"/>
        </w:rPr>
        <w:t xml:space="preserve">
      облагаемый доход индивидуального предпринимателя, определенный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5838"/>
    <w:bookmarkStart w:name="z13951" w:id="5839"/>
    <w:p>
      <w:pPr>
        <w:spacing w:after="0"/>
        <w:ind w:left="0"/>
        <w:jc w:val="both"/>
      </w:pPr>
      <w:r>
        <w:rPr>
          <w:rFonts w:ascii="Times New Roman"/>
          <w:b w:val="false"/>
          <w:i w:val="false"/>
          <w:color w:val="000000"/>
          <w:sz w:val="28"/>
        </w:rPr>
        <w:t>
      минус</w:t>
      </w:r>
    </w:p>
    <w:bookmarkEnd w:id="5839"/>
    <w:bookmarkStart w:name="z13952" w:id="5840"/>
    <w:p>
      <w:pPr>
        <w:spacing w:after="0"/>
        <w:ind w:left="0"/>
        <w:jc w:val="both"/>
      </w:pPr>
      <w:r>
        <w:rPr>
          <w:rFonts w:ascii="Times New Roman"/>
          <w:b w:val="false"/>
          <w:i w:val="false"/>
          <w:color w:val="000000"/>
          <w:sz w:val="28"/>
        </w:rPr>
        <w:t>
      облагаемый доход индивидуального предпринимателя, осуществляющего электронную торговлю товарами,</w:t>
      </w:r>
    </w:p>
    <w:bookmarkEnd w:id="5840"/>
    <w:bookmarkStart w:name="z13953" w:id="5841"/>
    <w:p>
      <w:pPr>
        <w:spacing w:after="0"/>
        <w:ind w:left="0"/>
        <w:jc w:val="both"/>
      </w:pPr>
      <w:r>
        <w:rPr>
          <w:rFonts w:ascii="Times New Roman"/>
          <w:b w:val="false"/>
          <w:i w:val="false"/>
          <w:color w:val="000000"/>
          <w:sz w:val="28"/>
        </w:rPr>
        <w:t>
      минус</w:t>
      </w:r>
    </w:p>
    <w:bookmarkEnd w:id="5841"/>
    <w:bookmarkStart w:name="z13954" w:id="5842"/>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5842"/>
    <w:bookmarkStart w:name="z13955" w:id="5843"/>
    <w:p>
      <w:pPr>
        <w:spacing w:after="0"/>
        <w:ind w:left="0"/>
        <w:jc w:val="both"/>
      </w:pPr>
      <w:r>
        <w:rPr>
          <w:rFonts w:ascii="Times New Roman"/>
          <w:b w:val="false"/>
          <w:i w:val="false"/>
          <w:color w:val="000000"/>
          <w:sz w:val="28"/>
        </w:rPr>
        <w:t>
      минус</w:t>
      </w:r>
    </w:p>
    <w:bookmarkEnd w:id="5843"/>
    <w:bookmarkStart w:name="z13956" w:id="5844"/>
    <w:p>
      <w:pPr>
        <w:spacing w:after="0"/>
        <w:ind w:left="0"/>
        <w:jc w:val="both"/>
      </w:pPr>
      <w:r>
        <w:rPr>
          <w:rFonts w:ascii="Times New Roman"/>
          <w:b w:val="false"/>
          <w:i w:val="false"/>
          <w:color w:val="000000"/>
          <w:sz w:val="28"/>
        </w:rPr>
        <w:t xml:space="preserve">
      сумма налоговых вычетов в размере и порядке, указанных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End w:id="5844"/>
    <w:bookmarkStart w:name="z13957" w:id="5845"/>
    <w:p>
      <w:pPr>
        <w:spacing w:after="0"/>
        <w:ind w:left="0"/>
        <w:jc w:val="both"/>
      </w:pPr>
      <w:r>
        <w:rPr>
          <w:rFonts w:ascii="Times New Roman"/>
          <w:b w:val="false"/>
          <w:i w:val="false"/>
          <w:color w:val="000000"/>
          <w:sz w:val="28"/>
        </w:rPr>
        <w:t>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bookmarkEnd w:id="5845"/>
    <w:bookmarkStart w:name="z13958" w:id="5846"/>
    <w:p>
      <w:pPr>
        <w:spacing w:after="0"/>
        <w:ind w:left="0"/>
        <w:jc w:val="both"/>
      </w:pPr>
      <w:r>
        <w:rPr>
          <w:rFonts w:ascii="Times New Roman"/>
          <w:b w:val="false"/>
          <w:i w:val="false"/>
          <w:color w:val="000000"/>
          <w:sz w:val="28"/>
        </w:rPr>
        <w:t xml:space="preserve">
      3. Облагаемая сумма дохода лица, занимающегося частной практикой, определяется в порядке, установленном </w:t>
      </w:r>
      <w:r>
        <w:rPr>
          <w:rFonts w:ascii="Times New Roman"/>
          <w:b w:val="false"/>
          <w:i w:val="false"/>
          <w:color w:val="000000"/>
          <w:sz w:val="28"/>
        </w:rPr>
        <w:t>статьей 365</w:t>
      </w:r>
      <w:r>
        <w:rPr>
          <w:rFonts w:ascii="Times New Roman"/>
          <w:b w:val="false"/>
          <w:i w:val="false"/>
          <w:color w:val="000000"/>
          <w:sz w:val="28"/>
        </w:rPr>
        <w:t xml:space="preserve"> настоящего Кодекса.</w:t>
      </w:r>
    </w:p>
    <w:bookmarkEnd w:id="5846"/>
    <w:bookmarkStart w:name="z13959" w:id="5847"/>
    <w:p>
      <w:pPr>
        <w:spacing w:after="0"/>
        <w:ind w:left="0"/>
        <w:jc w:val="both"/>
      </w:pPr>
      <w:r>
        <w:rPr>
          <w:rFonts w:ascii="Times New Roman"/>
          <w:b w:val="false"/>
          <w:i w:val="false"/>
          <w:color w:val="000000"/>
          <w:sz w:val="28"/>
        </w:rPr>
        <w:t xml:space="preserve">
      4. Облагаемая сумма дохода трудового иммигранта-резидента, определяется в порядке, установленном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w:t>
      </w:r>
    </w:p>
    <w:bookmarkEnd w:id="58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358 предусмотрены изменения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358. Исчисление индивидуального подоходного налога по доходам, подлежащим налогообложению физическим лицом самостоятельно</w:t>
      </w:r>
    </w:p>
    <w:bookmarkStart w:name="z6733" w:id="5848"/>
    <w:p>
      <w:pPr>
        <w:spacing w:after="0"/>
        <w:ind w:left="0"/>
        <w:jc w:val="both"/>
      </w:pPr>
      <w:r>
        <w:rPr>
          <w:rFonts w:ascii="Times New Roman"/>
          <w:b w:val="false"/>
          <w:i w:val="false"/>
          <w:color w:val="000000"/>
          <w:sz w:val="28"/>
        </w:rPr>
        <w:t>
      1. 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 по индивидуальному подоходному налогу.</w:t>
      </w:r>
    </w:p>
    <w:bookmarkEnd w:id="5848"/>
    <w:p>
      <w:pPr>
        <w:spacing w:after="0"/>
        <w:ind w:left="0"/>
        <w:jc w:val="both"/>
      </w:pPr>
      <w:r>
        <w:rPr>
          <w:rFonts w:ascii="Times New Roman"/>
          <w:b w:val="false"/>
          <w:i w:val="false"/>
          <w:color w:val="000000"/>
          <w:sz w:val="28"/>
        </w:rPr>
        <w:t>
      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индивидуальному подоходному налогу.</w:t>
      </w:r>
    </w:p>
    <w:bookmarkStart w:name="z16663" w:id="5849"/>
    <w:p>
      <w:pPr>
        <w:spacing w:after="0"/>
        <w:ind w:left="0"/>
        <w:jc w:val="both"/>
      </w:pPr>
      <w:r>
        <w:rPr>
          <w:rFonts w:ascii="Times New Roman"/>
          <w:b w:val="false"/>
          <w:i w:val="false"/>
          <w:color w:val="000000"/>
          <w:sz w:val="28"/>
        </w:rPr>
        <w:t xml:space="preserve">
      Лица,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исчисляют индивидуальный подоходный налог с доходов, подлежащих налогообложению физическим лицом самостоятельно, путем отражения в декларации о доходах и имуществе.</w:t>
      </w:r>
    </w:p>
    <w:bookmarkEnd w:id="5849"/>
    <w:bookmarkStart w:name="z6736" w:id="5850"/>
    <w:p>
      <w:pPr>
        <w:spacing w:after="0"/>
        <w:ind w:left="0"/>
        <w:jc w:val="both"/>
      </w:pPr>
      <w:r>
        <w:rPr>
          <w:rFonts w:ascii="Times New Roman"/>
          <w:b w:val="false"/>
          <w:i w:val="false"/>
          <w:color w:val="000000"/>
          <w:sz w:val="28"/>
        </w:rPr>
        <w:t xml:space="preserve">
      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соответствующего вида облагаемого дохода физического лица.</w:t>
      </w:r>
    </w:p>
    <w:bookmarkEnd w:id="5850"/>
    <w:bookmarkStart w:name="z6739" w:id="5851"/>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851"/>
    <w:bookmarkStart w:name="z13960" w:id="5852"/>
    <w:p>
      <w:pPr>
        <w:spacing w:after="0"/>
        <w:ind w:left="0"/>
        <w:jc w:val="both"/>
      </w:pPr>
      <w:r>
        <w:rPr>
          <w:rFonts w:ascii="Times New Roman"/>
          <w:b w:val="false"/>
          <w:i w:val="false"/>
          <w:color w:val="000000"/>
          <w:sz w:val="28"/>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852"/>
    <w:bookmarkStart w:name="z13961" w:id="5853"/>
    <w:p>
      <w:pPr>
        <w:spacing w:after="0"/>
        <w:ind w:left="0"/>
        <w:jc w:val="both"/>
      </w:pPr>
      <w:r>
        <w:rPr>
          <w:rFonts w:ascii="Times New Roman"/>
          <w:b w:val="false"/>
          <w:i w:val="false"/>
          <w:color w:val="000000"/>
          <w:sz w:val="28"/>
        </w:rPr>
        <w:t>
      5. Сумма индивидуального подоходного налога, подлежащая уплате в бюджет, определяется в следующем порядке:</w:t>
      </w:r>
    </w:p>
    <w:bookmarkEnd w:id="5853"/>
    <w:bookmarkStart w:name="z13962" w:id="5854"/>
    <w:p>
      <w:pPr>
        <w:spacing w:after="0"/>
        <w:ind w:left="0"/>
        <w:jc w:val="both"/>
      </w:pPr>
      <w:r>
        <w:rPr>
          <w:rFonts w:ascii="Times New Roman"/>
          <w:b w:val="false"/>
          <w:i w:val="false"/>
          <w:color w:val="000000"/>
          <w:sz w:val="28"/>
        </w:rPr>
        <w:t xml:space="preserve">
      сумма индивидуального подоходного налога, исчисленная в порядке, предусмотренном настоящей статьей, </w:t>
      </w:r>
    </w:p>
    <w:bookmarkEnd w:id="5854"/>
    <w:bookmarkStart w:name="z13963" w:id="5855"/>
    <w:p>
      <w:pPr>
        <w:spacing w:after="0"/>
        <w:ind w:left="0"/>
        <w:jc w:val="both"/>
      </w:pPr>
      <w:r>
        <w:rPr>
          <w:rFonts w:ascii="Times New Roman"/>
          <w:b w:val="false"/>
          <w:i w:val="false"/>
          <w:color w:val="000000"/>
          <w:sz w:val="28"/>
        </w:rPr>
        <w:t>
      минус</w:t>
      </w:r>
    </w:p>
    <w:bookmarkEnd w:id="5855"/>
    <w:bookmarkStart w:name="z13964" w:id="5856"/>
    <w:p>
      <w:pPr>
        <w:spacing w:after="0"/>
        <w:ind w:left="0"/>
        <w:jc w:val="both"/>
      </w:pPr>
      <w:r>
        <w:rPr>
          <w:rFonts w:ascii="Times New Roman"/>
          <w:b w:val="false"/>
          <w:i w:val="false"/>
          <w:color w:val="000000"/>
          <w:sz w:val="28"/>
        </w:rPr>
        <w:t xml:space="preserve">
      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bookmarkEnd w:id="5856"/>
    <w:bookmarkStart w:name="z13965" w:id="5857"/>
    <w:p>
      <w:pPr>
        <w:spacing w:after="0"/>
        <w:ind w:left="0"/>
        <w:jc w:val="both"/>
      </w:pPr>
      <w:r>
        <w:rPr>
          <w:rFonts w:ascii="Times New Roman"/>
          <w:b w:val="false"/>
          <w:i w:val="false"/>
          <w:color w:val="000000"/>
          <w:sz w:val="28"/>
        </w:rPr>
        <w:t>
      минус</w:t>
      </w:r>
    </w:p>
    <w:bookmarkEnd w:id="5857"/>
    <w:bookmarkStart w:name="z13966" w:id="5858"/>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 пунктом 6 настоящей статьи.</w:t>
      </w:r>
    </w:p>
    <w:bookmarkEnd w:id="5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359. Зачет иностранного налога</w:t>
      </w:r>
    </w:p>
    <w:bookmarkStart w:name="z6741" w:id="5859"/>
    <w:p>
      <w:pPr>
        <w:spacing w:after="0"/>
        <w:ind w:left="0"/>
        <w:jc w:val="both"/>
      </w:pPr>
      <w:r>
        <w:rPr>
          <w:rFonts w:ascii="Times New Roman"/>
          <w:b w:val="false"/>
          <w:i w:val="false"/>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bookmarkEnd w:id="5859"/>
    <w:bookmarkStart w:name="z6742" w:id="5860"/>
    <w:p>
      <w:pPr>
        <w:spacing w:after="0"/>
        <w:ind w:left="0"/>
        <w:jc w:val="both"/>
      </w:pPr>
      <w:r>
        <w:rPr>
          <w:rFonts w:ascii="Times New Roman"/>
          <w:b w:val="false"/>
          <w:i w:val="false"/>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860"/>
    <w:bookmarkStart w:name="z13980" w:id="5861"/>
    <w:p>
      <w:pPr>
        <w:spacing w:after="0"/>
        <w:ind w:left="0"/>
        <w:jc w:val="both"/>
      </w:pPr>
      <w:r>
        <w:rPr>
          <w:rFonts w:ascii="Times New Roman"/>
          <w:b w:val="false"/>
          <w:i w:val="false"/>
          <w:color w:val="000000"/>
          <w:sz w:val="28"/>
        </w:rPr>
        <w:t>
      Нз = П х Д х Сэ/100%, где:</w:t>
      </w:r>
    </w:p>
    <w:bookmarkEnd w:id="5861"/>
    <w:bookmarkStart w:name="z13981" w:id="5862"/>
    <w:p>
      <w:pPr>
        <w:spacing w:after="0"/>
        <w:ind w:left="0"/>
        <w:jc w:val="both"/>
      </w:pPr>
      <w:r>
        <w:rPr>
          <w:rFonts w:ascii="Times New Roman"/>
          <w:b w:val="false"/>
          <w:i w:val="false"/>
          <w:color w:val="000000"/>
          <w:sz w:val="28"/>
        </w:rPr>
        <w:t>
      Нз – сумма иностранного подоходного налога, подлежащая отнесению в зачет;</w:t>
      </w:r>
    </w:p>
    <w:bookmarkEnd w:id="5862"/>
    <w:bookmarkStart w:name="z13982" w:id="5863"/>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863"/>
    <w:bookmarkStart w:name="z13983" w:id="5864"/>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864"/>
    <w:bookmarkStart w:name="z13984" w:id="5865"/>
    <w:p>
      <w:pPr>
        <w:spacing w:after="0"/>
        <w:ind w:left="0"/>
        <w:jc w:val="both"/>
      </w:pPr>
      <w:r>
        <w:rPr>
          <w:rFonts w:ascii="Times New Roman"/>
          <w:b w:val="false"/>
          <w:i w:val="false"/>
          <w:color w:val="000000"/>
          <w:sz w:val="28"/>
        </w:rPr>
        <w:t xml:space="preserve">
      Сэ – эффективная ставка, исчисленная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пункта 4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пункта 3 статьи 340 настоящего Кодекса.</w:t>
      </w:r>
    </w:p>
    <w:bookmarkEnd w:id="5865"/>
    <w:bookmarkStart w:name="z14555" w:id="5866"/>
    <w:p>
      <w:pPr>
        <w:spacing w:after="0"/>
        <w:ind w:left="0"/>
        <w:jc w:val="both"/>
      </w:pPr>
      <w:r>
        <w:rPr>
          <w:rFonts w:ascii="Times New Roman"/>
          <w:b w:val="false"/>
          <w:i w:val="false"/>
          <w:color w:val="000000"/>
          <w:sz w:val="28"/>
        </w:rPr>
        <w:t>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bookmarkEnd w:id="5866"/>
    <w:bookmarkStart w:name="z13989" w:id="5867"/>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bookmarkEnd w:id="5867"/>
    <w:bookmarkStart w:name="z13990" w:id="5868"/>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868"/>
    <w:bookmarkStart w:name="z13991" w:id="5869"/>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869"/>
    <w:bookmarkStart w:name="z13992" w:id="5870"/>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870"/>
    <w:bookmarkStart w:name="z13993" w:id="5871"/>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871"/>
    <w:bookmarkStart w:name="z13994" w:id="5872"/>
    <w:p>
      <w:pPr>
        <w:spacing w:after="0"/>
        <w:ind w:left="0"/>
        <w:jc w:val="both"/>
      </w:pPr>
      <w:r>
        <w:rPr>
          <w:rFonts w:ascii="Times New Roman"/>
          <w:b w:val="false"/>
          <w:i w:val="false"/>
          <w:color w:val="000000"/>
          <w:sz w:val="28"/>
        </w:rPr>
        <w:t>
      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bookmarkEnd w:id="5872"/>
    <w:bookmarkStart w:name="z13995" w:id="5873"/>
    <w:p>
      <w:pPr>
        <w:spacing w:after="0"/>
        <w:ind w:left="0"/>
        <w:jc w:val="both"/>
      </w:pPr>
      <w:r>
        <w:rPr>
          <w:rFonts w:ascii="Times New Roman"/>
          <w:b w:val="false"/>
          <w:i w:val="false"/>
          <w:color w:val="000000"/>
          <w:sz w:val="28"/>
        </w:rPr>
        <w:t xml:space="preserve">
      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bookmarkEnd w:id="5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360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360. Доход трудового иммигранта-резидента</w:t>
      </w:r>
    </w:p>
    <w:bookmarkStart w:name="z6768" w:id="5874"/>
    <w:p>
      <w:pPr>
        <w:spacing w:after="0"/>
        <w:ind w:left="0"/>
        <w:jc w:val="both"/>
      </w:pPr>
      <w:r>
        <w:rPr>
          <w:rFonts w:ascii="Times New Roman"/>
          <w:b w:val="false"/>
          <w:i w:val="false"/>
          <w:color w:val="000000"/>
          <w:sz w:val="28"/>
        </w:rPr>
        <w:t>
      1.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5874"/>
    <w:bookmarkStart w:name="z6771" w:id="5875"/>
    <w:p>
      <w:pPr>
        <w:spacing w:after="0"/>
        <w:ind w:left="0"/>
        <w:jc w:val="both"/>
      </w:pPr>
      <w:r>
        <w:rPr>
          <w:rFonts w:ascii="Times New Roman"/>
          <w:b w:val="false"/>
          <w:i w:val="false"/>
          <w:color w:val="000000"/>
          <w:sz w:val="28"/>
        </w:rPr>
        <w:t>
      2. Предварительный платеж по индивидуальному подоходному налогу исчисляется в размере 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bookmarkEnd w:id="5875"/>
    <w:bookmarkStart w:name="z6772" w:id="5876"/>
    <w:p>
      <w:pPr>
        <w:spacing w:after="0"/>
        <w:ind w:left="0"/>
        <w:jc w:val="both"/>
      </w:pPr>
      <w:r>
        <w:rPr>
          <w:rFonts w:ascii="Times New Roman"/>
          <w:b w:val="false"/>
          <w:i w:val="false"/>
          <w:color w:val="000000"/>
          <w:sz w:val="28"/>
        </w:rPr>
        <w:t>
      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bookmarkEnd w:id="5876"/>
    <w:bookmarkStart w:name="z13996" w:id="5877"/>
    <w:p>
      <w:pPr>
        <w:spacing w:after="0"/>
        <w:ind w:left="0"/>
        <w:jc w:val="both"/>
      </w:pPr>
      <w:r>
        <w:rPr>
          <w:rFonts w:ascii="Times New Roman"/>
          <w:b w:val="false"/>
          <w:i w:val="false"/>
          <w:color w:val="000000"/>
          <w:sz w:val="28"/>
        </w:rPr>
        <w:t xml:space="preserve">
      4. Исчисление суммы индивидуального подоходного налога производится по окончании налогового периода трудовыми иммигрантами-резидентами,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5877"/>
    <w:bookmarkStart w:name="z13997" w:id="5878"/>
    <w:p>
      <w:pPr>
        <w:spacing w:after="0"/>
        <w:ind w:left="0"/>
        <w:jc w:val="both"/>
      </w:pPr>
      <w:r>
        <w:rPr>
          <w:rFonts w:ascii="Times New Roman"/>
          <w:b w:val="false"/>
          <w:i w:val="false"/>
          <w:color w:val="000000"/>
          <w:sz w:val="28"/>
        </w:rPr>
        <w:t>
      5. Облагаемая сумма дохода определяется как сумма доходов, полученных (подлежащих получению) от выполнения работ (оказания услуг), уменьшенная на сумму 14-кратного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bookmarkEnd w:id="5878"/>
    <w:bookmarkStart w:name="z13998" w:id="5879"/>
    <w:p>
      <w:pPr>
        <w:spacing w:after="0"/>
        <w:ind w:left="0"/>
        <w:jc w:val="both"/>
      </w:pPr>
      <w:r>
        <w:rPr>
          <w:rFonts w:ascii="Times New Roman"/>
          <w:b w:val="false"/>
          <w:i w:val="false"/>
          <w:color w:val="000000"/>
          <w:sz w:val="28"/>
        </w:rPr>
        <w:t>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5879"/>
    <w:bookmarkStart w:name="z13999" w:id="5880"/>
    <w:p>
      <w:pPr>
        <w:spacing w:after="0"/>
        <w:ind w:left="0"/>
        <w:jc w:val="both"/>
      </w:pPr>
      <w:r>
        <w:rPr>
          <w:rFonts w:ascii="Times New Roman"/>
          <w:b w:val="false"/>
          <w:i w:val="false"/>
          <w:color w:val="000000"/>
          <w:sz w:val="28"/>
        </w:rPr>
        <w:t>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5880"/>
    <w:bookmarkStart w:name="z14000" w:id="5881"/>
    <w:p>
      <w:pPr>
        <w:spacing w:after="0"/>
        <w:ind w:left="0"/>
        <w:jc w:val="both"/>
      </w:pPr>
      <w:r>
        <w:rPr>
          <w:rFonts w:ascii="Times New Roman"/>
          <w:b w:val="false"/>
          <w:i w:val="false"/>
          <w:color w:val="000000"/>
          <w:sz w:val="28"/>
        </w:rPr>
        <w:t>
      8.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5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361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361. Налоговый период</w:t>
      </w:r>
    </w:p>
    <w:bookmarkStart w:name="z6775" w:id="5882"/>
    <w:p>
      <w:pPr>
        <w:spacing w:after="0"/>
        <w:ind w:left="0"/>
        <w:jc w:val="both"/>
      </w:pPr>
      <w:r>
        <w:rPr>
          <w:rFonts w:ascii="Times New Roman"/>
          <w:b w:val="false"/>
          <w:i w:val="false"/>
          <w:color w:val="000000"/>
          <w:sz w:val="28"/>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bookmarkEnd w:id="5882"/>
    <w:bookmarkStart w:name="z6776" w:id="5883"/>
    <w:p>
      <w:pPr>
        <w:spacing w:after="0"/>
        <w:ind w:left="0"/>
        <w:jc w:val="both"/>
      </w:pPr>
      <w:r>
        <w:rPr>
          <w:rFonts w:ascii="Times New Roman"/>
          <w:b w:val="false"/>
          <w:i w:val="false"/>
          <w:color w:val="000000"/>
          <w:sz w:val="28"/>
        </w:rPr>
        <w:t>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p>
    <w:bookmarkEnd w:id="5883"/>
    <w:bookmarkStart w:name="z6780" w:id="5884"/>
    <w:p>
      <w:pPr>
        <w:spacing w:after="0"/>
        <w:ind w:left="0"/>
        <w:jc w:val="both"/>
      </w:pPr>
      <w:r>
        <w:rPr>
          <w:rFonts w:ascii="Times New Roman"/>
          <w:b w:val="false"/>
          <w:i w:val="false"/>
          <w:color w:val="000000"/>
          <w:sz w:val="28"/>
        </w:rPr>
        <w:t>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bookmarkEnd w:id="5884"/>
    <w:bookmarkStart w:name="z6796" w:id="5885"/>
    <w:p>
      <w:pPr>
        <w:spacing w:after="0"/>
        <w:ind w:left="0"/>
        <w:jc w:val="both"/>
      </w:pPr>
      <w:r>
        <w:rPr>
          <w:rFonts w:ascii="Times New Roman"/>
          <w:b w:val="false"/>
          <w:i w:val="false"/>
          <w:color w:val="000000"/>
          <w:sz w:val="28"/>
        </w:rPr>
        <w:t>
      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bookmarkEnd w:id="5885"/>
    <w:bookmarkStart w:name="z6797" w:id="5886"/>
    <w:p>
      <w:pPr>
        <w:spacing w:after="0"/>
        <w:ind w:left="0"/>
        <w:jc w:val="both"/>
      </w:pPr>
      <w:r>
        <w:rPr>
          <w:rFonts w:ascii="Times New Roman"/>
          <w:b w:val="false"/>
          <w:i w:val="false"/>
          <w:color w:val="000000"/>
          <w:sz w:val="28"/>
        </w:rPr>
        <w:t>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5886"/>
    <w:p>
      <w:pPr>
        <w:spacing w:after="0"/>
        <w:ind w:left="0"/>
        <w:jc w:val="both"/>
      </w:pPr>
      <w:r>
        <w:rPr>
          <w:rFonts w:ascii="Times New Roman"/>
          <w:b/>
          <w:i w:val="false"/>
          <w:color w:val="000000"/>
          <w:sz w:val="28"/>
        </w:rPr>
        <w:t>Статья 362. Сроки уплаты налога</w:t>
      </w:r>
    </w:p>
    <w:bookmarkStart w:name="z6808" w:id="5887"/>
    <w:p>
      <w:pPr>
        <w:spacing w:after="0"/>
        <w:ind w:left="0"/>
        <w:jc w:val="both"/>
      </w:pPr>
      <w:r>
        <w:rPr>
          <w:rFonts w:ascii="Times New Roman"/>
          <w:b w:val="false"/>
          <w:i w:val="false"/>
          <w:color w:val="000000"/>
          <w:sz w:val="28"/>
        </w:rPr>
        <w:t>
      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если иное не установлено пунктом 3 статьи 365 настоящего Кодекса:</w:t>
      </w:r>
    </w:p>
    <w:bookmarkEnd w:id="5887"/>
    <w:bookmarkStart w:name="z14001" w:id="5888"/>
    <w:p>
      <w:pPr>
        <w:spacing w:after="0"/>
        <w:ind w:left="0"/>
        <w:jc w:val="both"/>
      </w:pPr>
      <w:r>
        <w:rPr>
          <w:rFonts w:ascii="Times New Roman"/>
          <w:b w:val="false"/>
          <w:i w:val="false"/>
          <w:color w:val="000000"/>
          <w:sz w:val="28"/>
        </w:rPr>
        <w:t>
      1) индивидуальным предпринимателем, лицом, занимающимся частной практикой – по месту нахождения;</w:t>
      </w:r>
    </w:p>
    <w:bookmarkEnd w:id="5888"/>
    <w:bookmarkStart w:name="z14002" w:id="5889"/>
    <w:p>
      <w:pPr>
        <w:spacing w:after="0"/>
        <w:ind w:left="0"/>
        <w:jc w:val="both"/>
      </w:pPr>
      <w:r>
        <w:rPr>
          <w:rFonts w:ascii="Times New Roman"/>
          <w:b w:val="false"/>
          <w:i w:val="false"/>
          <w:color w:val="000000"/>
          <w:sz w:val="28"/>
        </w:rPr>
        <w:t>
      2) физическим лицом, не указанным в подпункте 1) настоящего пункта, – по месту жительства (пребывания).</w:t>
      </w:r>
    </w:p>
    <w:bookmarkEnd w:id="5889"/>
    <w:bookmarkStart w:name="z16664" w:id="5890"/>
    <w:p>
      <w:pPr>
        <w:spacing w:after="0"/>
        <w:ind w:left="0"/>
        <w:jc w:val="both"/>
      </w:pPr>
      <w:r>
        <w:rPr>
          <w:rFonts w:ascii="Times New Roman"/>
          <w:b w:val="false"/>
          <w:i w:val="false"/>
          <w:color w:val="000000"/>
          <w:sz w:val="28"/>
        </w:rPr>
        <w:t xml:space="preserve">
      При этом лица,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производят уплату индивидуального подоходного налога не позднее десяти календарных дней после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для представления декларации о доходах и имуществе в зависимости от способов ее представления.</w:t>
      </w:r>
    </w:p>
    <w:bookmarkEnd w:id="5890"/>
    <w:bookmarkStart w:name="z6809" w:id="5891"/>
    <w:p>
      <w:pPr>
        <w:spacing w:after="0"/>
        <w:ind w:left="0"/>
        <w:jc w:val="both"/>
      </w:pPr>
      <w:r>
        <w:rPr>
          <w:rFonts w:ascii="Times New Roman"/>
          <w:b w:val="false"/>
          <w:i w:val="false"/>
          <w:color w:val="000000"/>
          <w:sz w:val="28"/>
        </w:rPr>
        <w:t xml:space="preserve">
      2. Индивидуальные предприниматели,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уплату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891"/>
    <w:bookmarkStart w:name="z15014" w:id="5892"/>
    <w:p>
      <w:pPr>
        <w:spacing w:after="0"/>
        <w:ind w:left="0"/>
        <w:jc w:val="both"/>
      </w:pPr>
      <w:r>
        <w:rPr>
          <w:rFonts w:ascii="Times New Roman"/>
          <w:b w:val="false"/>
          <w:i w:val="false"/>
          <w:color w:val="000000"/>
          <w:sz w:val="28"/>
        </w:rPr>
        <w:t>
      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364 настоящего Кодекса.</w:t>
      </w:r>
    </w:p>
    <w:bookmarkEnd w:id="5892"/>
    <w:bookmarkStart w:name="z15015" w:id="5893"/>
    <w:p>
      <w:pPr>
        <w:spacing w:after="0"/>
        <w:ind w:left="0"/>
        <w:jc w:val="both"/>
      </w:pPr>
      <w:r>
        <w:rPr>
          <w:rFonts w:ascii="Times New Roman"/>
          <w:b w:val="false"/>
          <w:i w:val="false"/>
          <w:color w:val="000000"/>
          <w:sz w:val="28"/>
        </w:rPr>
        <w:t>
      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5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363 с изменением, внесенным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363 предусмотрено изменение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363. Декларация по индивидуальному подоходному налогу</w:t>
      </w:r>
    </w:p>
    <w:bookmarkStart w:name="z6827" w:id="5894"/>
    <w:p>
      <w:pPr>
        <w:spacing w:after="0"/>
        <w:ind w:left="0"/>
        <w:jc w:val="both"/>
      </w:pPr>
      <w:r>
        <w:rPr>
          <w:rFonts w:ascii="Times New Roman"/>
          <w:b w:val="false"/>
          <w:i w:val="false"/>
          <w:color w:val="000000"/>
          <w:sz w:val="28"/>
        </w:rPr>
        <w:t>
      1. Декларацию по индивидуальному подоходному налогу представляют следующие налогоплательщики-резиденты:</w:t>
      </w:r>
    </w:p>
    <w:bookmarkEnd w:id="5894"/>
    <w:bookmarkStart w:name="z14003" w:id="5895"/>
    <w:p>
      <w:pPr>
        <w:spacing w:after="0"/>
        <w:ind w:left="0"/>
        <w:jc w:val="both"/>
      </w:pPr>
      <w:r>
        <w:rPr>
          <w:rFonts w:ascii="Times New Roman"/>
          <w:b w:val="false"/>
          <w:i w:val="false"/>
          <w:color w:val="000000"/>
          <w:sz w:val="28"/>
        </w:rPr>
        <w:t xml:space="preserve">
      1) индивидуальные предприниматели; </w:t>
      </w:r>
    </w:p>
    <w:bookmarkEnd w:id="5895"/>
    <w:bookmarkStart w:name="z14004" w:id="5896"/>
    <w:p>
      <w:pPr>
        <w:spacing w:after="0"/>
        <w:ind w:left="0"/>
        <w:jc w:val="both"/>
      </w:pPr>
      <w:r>
        <w:rPr>
          <w:rFonts w:ascii="Times New Roman"/>
          <w:b w:val="false"/>
          <w:i w:val="false"/>
          <w:color w:val="000000"/>
          <w:sz w:val="28"/>
        </w:rPr>
        <w:t>
      2) лица, занимающиеся частной практикой;</w:t>
      </w:r>
    </w:p>
    <w:bookmarkEnd w:id="5896"/>
    <w:bookmarkStart w:name="z14005" w:id="5897"/>
    <w:p>
      <w:pPr>
        <w:spacing w:after="0"/>
        <w:ind w:left="0"/>
        <w:jc w:val="both"/>
      </w:pPr>
      <w:r>
        <w:rPr>
          <w:rFonts w:ascii="Times New Roman"/>
          <w:b w:val="false"/>
          <w:i w:val="false"/>
          <w:color w:val="000000"/>
          <w:sz w:val="28"/>
        </w:rPr>
        <w:t xml:space="preserve">
      3) физические лица, получившие имущественный доход; </w:t>
      </w:r>
    </w:p>
    <w:bookmarkEnd w:id="5897"/>
    <w:bookmarkStart w:name="z14006" w:id="5898"/>
    <w:p>
      <w:pPr>
        <w:spacing w:after="0"/>
        <w:ind w:left="0"/>
        <w:jc w:val="both"/>
      </w:pPr>
      <w:r>
        <w:rPr>
          <w:rFonts w:ascii="Times New Roman"/>
          <w:b w:val="false"/>
          <w:i w:val="false"/>
          <w:color w:val="000000"/>
          <w:sz w:val="28"/>
        </w:rPr>
        <w:t xml:space="preserve">
      4) физические лица, получившие доходы из источников за пределами Республики Казахстан; </w:t>
      </w:r>
    </w:p>
    <w:bookmarkEnd w:id="5898"/>
    <w:bookmarkStart w:name="z14007" w:id="5899"/>
    <w:p>
      <w:pPr>
        <w:spacing w:after="0"/>
        <w:ind w:left="0"/>
        <w:jc w:val="both"/>
      </w:pPr>
      <w:r>
        <w:rPr>
          <w:rFonts w:ascii="Times New Roman"/>
          <w:b w:val="false"/>
          <w:i w:val="false"/>
          <w:color w:val="000000"/>
          <w:sz w:val="28"/>
        </w:rPr>
        <w:t>
      5) домашние работники, в соответствии с трудовым законодательством Республики Казахстан, получающие доходы не от налогового агента;</w:t>
      </w:r>
    </w:p>
    <w:bookmarkEnd w:id="5899"/>
    <w:bookmarkStart w:name="z14008" w:id="5900"/>
    <w:p>
      <w:pPr>
        <w:spacing w:after="0"/>
        <w:ind w:left="0"/>
        <w:jc w:val="both"/>
      </w:pPr>
      <w:r>
        <w:rPr>
          <w:rFonts w:ascii="Times New Roman"/>
          <w:b w:val="false"/>
          <w:i w:val="false"/>
          <w:color w:val="000000"/>
          <w:sz w:val="28"/>
        </w:rPr>
        <w:t>
      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bookmarkEnd w:id="5900"/>
    <w:bookmarkStart w:name="z14009" w:id="5901"/>
    <w:p>
      <w:pPr>
        <w:spacing w:after="0"/>
        <w:ind w:left="0"/>
        <w:jc w:val="both"/>
      </w:pPr>
      <w:r>
        <w:rPr>
          <w:rFonts w:ascii="Times New Roman"/>
          <w:b w:val="false"/>
          <w:i w:val="false"/>
          <w:color w:val="000000"/>
          <w:sz w:val="28"/>
        </w:rPr>
        <w:t>
      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5901"/>
    <w:bookmarkStart w:name="z14010" w:id="5902"/>
    <w:p>
      <w:pPr>
        <w:spacing w:after="0"/>
        <w:ind w:left="0"/>
        <w:jc w:val="both"/>
      </w:pPr>
      <w:r>
        <w:rPr>
          <w:rFonts w:ascii="Times New Roman"/>
          <w:b w:val="false"/>
          <w:i w:val="false"/>
          <w:color w:val="000000"/>
          <w:sz w:val="28"/>
        </w:rPr>
        <w:t>
      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bookmarkEnd w:id="5902"/>
    <w:bookmarkStart w:name="z14011" w:id="5903"/>
    <w:p>
      <w:pPr>
        <w:spacing w:after="0"/>
        <w:ind w:left="0"/>
        <w:jc w:val="both"/>
      </w:pPr>
      <w:r>
        <w:rPr>
          <w:rFonts w:ascii="Times New Roman"/>
          <w:b w:val="false"/>
          <w:i w:val="false"/>
          <w:color w:val="000000"/>
          <w:sz w:val="28"/>
        </w:rPr>
        <w:t>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bookmarkEnd w:id="5903"/>
    <w:bookmarkStart w:name="z16015" w:id="5904"/>
    <w:p>
      <w:pPr>
        <w:spacing w:after="0"/>
        <w:ind w:left="0"/>
        <w:jc w:val="both"/>
      </w:pPr>
      <w:r>
        <w:rPr>
          <w:rFonts w:ascii="Times New Roman"/>
          <w:b w:val="false"/>
          <w:i w:val="false"/>
          <w:color w:val="000000"/>
          <w:sz w:val="28"/>
        </w:rPr>
        <w:t xml:space="preserve">
      Положения подпунктов 3), 4), 5), 6), 7), 9), 10), 11), 11-1) и 12) части первой настоящего пункта не распространяются на лиц, на которых возложена обязанность по представлению декларации о доходах и имуществе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bookmarkEnd w:id="5904"/>
    <w:bookmarkStart w:name="z16016" w:id="5905"/>
    <w:p>
      <w:pPr>
        <w:spacing w:after="0"/>
        <w:ind w:left="0"/>
        <w:jc w:val="both"/>
      </w:pPr>
      <w:r>
        <w:rPr>
          <w:rFonts w:ascii="Times New Roman"/>
          <w:b w:val="false"/>
          <w:i w:val="false"/>
          <w:color w:val="000000"/>
          <w:sz w:val="28"/>
        </w:rPr>
        <w:t>
      Положения подпунктов 11) и 12) части первой настоящего пункта не распространяются на лиц, на которых возложена обязанность по представлению декларации об активах и обязательствах в соответствии с главой 71 настоящего Кодекса.</w:t>
      </w:r>
    </w:p>
    <w:bookmarkEnd w:id="5905"/>
    <w:bookmarkStart w:name="z14012" w:id="5906"/>
    <w:p>
      <w:pPr>
        <w:spacing w:after="0"/>
        <w:ind w:left="0"/>
        <w:jc w:val="both"/>
      </w:pPr>
      <w:r>
        <w:rPr>
          <w:rFonts w:ascii="Times New Roman"/>
          <w:b w:val="false"/>
          <w:i w:val="false"/>
          <w:color w:val="000000"/>
          <w:sz w:val="28"/>
        </w:rPr>
        <w:t>
      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906"/>
    <w:bookmarkStart w:name="z14013" w:id="5907"/>
    <w:p>
      <w:pPr>
        <w:spacing w:after="0"/>
        <w:ind w:left="0"/>
        <w:jc w:val="both"/>
      </w:pPr>
      <w:r>
        <w:rPr>
          <w:rFonts w:ascii="Times New Roman"/>
          <w:b w:val="false"/>
          <w:i w:val="false"/>
          <w:color w:val="000000"/>
          <w:sz w:val="28"/>
        </w:rPr>
        <w:t>
      11)</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End w:id="5907"/>
    <w:bookmarkStart w:name="z16733" w:id="5908"/>
    <w:p>
      <w:pPr>
        <w:spacing w:after="0"/>
        <w:ind w:left="0"/>
        <w:jc w:val="both"/>
      </w:pPr>
      <w:r>
        <w:rPr>
          <w:rFonts w:ascii="Times New Roman"/>
          <w:b w:val="false"/>
          <w:i w:val="false"/>
          <w:color w:val="000000"/>
          <w:sz w:val="28"/>
        </w:rPr>
        <w:t>
      11-1)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2 000-кратный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5908"/>
    <w:bookmarkStart w:name="z14014" w:id="5909"/>
    <w:p>
      <w:pPr>
        <w:spacing w:after="0"/>
        <w:ind w:left="0"/>
        <w:jc w:val="both"/>
      </w:pPr>
      <w:r>
        <w:rPr>
          <w:rFonts w:ascii="Times New Roman"/>
          <w:b w:val="false"/>
          <w:i w:val="false"/>
          <w:color w:val="000000"/>
          <w:sz w:val="28"/>
        </w:rPr>
        <w:t>
      12)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следующее имущество на праве собственности:</w:t>
      </w:r>
    </w:p>
    <w:bookmarkEnd w:id="5909"/>
    <w:bookmarkStart w:name="z14015" w:id="5910"/>
    <w:p>
      <w:pPr>
        <w:spacing w:after="0"/>
        <w:ind w:left="0"/>
        <w:jc w:val="both"/>
      </w:pPr>
      <w:r>
        <w:rPr>
          <w:rFonts w:ascii="Times New Roman"/>
          <w:b w:val="false"/>
          <w:i w:val="false"/>
          <w:color w:val="000000"/>
          <w:sz w:val="28"/>
        </w:rPr>
        <w:t>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5910"/>
    <w:bookmarkStart w:name="z14016" w:id="5911"/>
    <w:p>
      <w:pPr>
        <w:spacing w:after="0"/>
        <w:ind w:left="0"/>
        <w:jc w:val="both"/>
      </w:pPr>
      <w:r>
        <w:rPr>
          <w:rFonts w:ascii="Times New Roman"/>
          <w:b w:val="false"/>
          <w:i w:val="false"/>
          <w:color w:val="000000"/>
          <w:sz w:val="28"/>
        </w:rPr>
        <w:t>
      ценные бумаги, эмитенты которых зарегистрированы за пределами Республики Казахстан;</w:t>
      </w:r>
    </w:p>
    <w:bookmarkEnd w:id="5911"/>
    <w:bookmarkStart w:name="z14017" w:id="5912"/>
    <w:p>
      <w:pPr>
        <w:spacing w:after="0"/>
        <w:ind w:left="0"/>
        <w:jc w:val="both"/>
      </w:pPr>
      <w:r>
        <w:rPr>
          <w:rFonts w:ascii="Times New Roman"/>
          <w:b w:val="false"/>
          <w:i w:val="false"/>
          <w:color w:val="000000"/>
          <w:sz w:val="28"/>
        </w:rPr>
        <w:t>
      долю участия в уставном капитале юридического лица, зарегистрированного за пределами Республики Казахстан;</w:t>
      </w:r>
    </w:p>
    <w:bookmarkEnd w:id="5912"/>
    <w:bookmarkStart w:name="z16734" w:id="5913"/>
    <w:p>
      <w:pPr>
        <w:spacing w:after="0"/>
        <w:ind w:left="0"/>
        <w:jc w:val="both"/>
      </w:pPr>
      <w:r>
        <w:rPr>
          <w:rFonts w:ascii="Times New Roman"/>
          <w:b w:val="false"/>
          <w:i w:val="false"/>
          <w:color w:val="000000"/>
          <w:sz w:val="28"/>
        </w:rPr>
        <w:t>
      12-1)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в собственности цифровые активы;</w:t>
      </w:r>
    </w:p>
    <w:bookmarkEnd w:id="5913"/>
    <w:bookmarkStart w:name="z16017" w:id="5914"/>
    <w:p>
      <w:pPr>
        <w:spacing w:after="0"/>
        <w:ind w:left="0"/>
        <w:jc w:val="both"/>
      </w:pPr>
      <w:r>
        <w:rPr>
          <w:rFonts w:ascii="Times New Roman"/>
          <w:b w:val="false"/>
          <w:i w:val="false"/>
          <w:color w:val="000000"/>
          <w:sz w:val="28"/>
        </w:rPr>
        <w:t>
      13) физические лица, не указанные в подпунктах 1) – 10) настоящего пункта, получившие доходы, подлежащие налогообложению физическим лицом, самостоятельно.</w:t>
      </w:r>
    </w:p>
    <w:bookmarkEnd w:id="5914"/>
    <w:bookmarkStart w:name="z16018" w:id="5915"/>
    <w:p>
      <w:pPr>
        <w:spacing w:after="0"/>
        <w:ind w:left="0"/>
        <w:jc w:val="both"/>
      </w:pPr>
      <w:r>
        <w:rPr>
          <w:rFonts w:ascii="Times New Roman"/>
          <w:b w:val="false"/>
          <w:i w:val="false"/>
          <w:color w:val="000000"/>
          <w:sz w:val="28"/>
        </w:rPr>
        <w:t xml:space="preserve">
      Положения настоящего подпункта не распространяются на плательщиков единого совокупного платежа, за исключением лиц, на которых возложено обязательство по представлению декларации по индивидуальному подоходному налогу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915"/>
    <w:bookmarkStart w:name="z16665" w:id="5916"/>
    <w:p>
      <w:pPr>
        <w:spacing w:after="0"/>
        <w:ind w:left="0"/>
        <w:jc w:val="both"/>
      </w:pPr>
      <w:r>
        <w:rPr>
          <w:rFonts w:ascii="Times New Roman"/>
          <w:b w:val="false"/>
          <w:i w:val="false"/>
          <w:color w:val="000000"/>
          <w:sz w:val="28"/>
        </w:rPr>
        <w:t>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 налогу в случае отсутствия оснований, предусмотренных настоящим пунктом.</w:t>
      </w:r>
    </w:p>
    <w:bookmarkEnd w:id="5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6832" w:id="5917"/>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по доходам, указанным в пунктах 2 и 2-1 статьи 681 настоящего Кодекса, которые подлежат налогообложению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не представляют декларацию по индивидуальному подоходному налогу.</w:t>
      </w:r>
    </w:p>
    <w:bookmarkEnd w:id="5917"/>
    <w:p>
      <w:pPr>
        <w:spacing w:after="0"/>
        <w:ind w:left="0"/>
        <w:jc w:val="both"/>
      </w:pPr>
      <w:r>
        <w:rPr>
          <w:rFonts w:ascii="Times New Roman"/>
          <w:b/>
          <w:i w:val="false"/>
          <w:color w:val="000000"/>
          <w:sz w:val="28"/>
        </w:rPr>
        <w:t>Статья 364. Сроки представления декларации</w:t>
      </w:r>
    </w:p>
    <w:bookmarkStart w:name="z6847" w:id="5918"/>
    <w:p>
      <w:pPr>
        <w:spacing w:after="0"/>
        <w:ind w:left="0"/>
        <w:jc w:val="both"/>
      </w:pPr>
      <w:r>
        <w:rPr>
          <w:rFonts w:ascii="Times New Roman"/>
          <w:b w:val="false"/>
          <w:i w:val="false"/>
          <w:color w:val="000000"/>
          <w:sz w:val="28"/>
        </w:rPr>
        <w:t>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bookmarkEnd w:id="5918"/>
    <w:bookmarkStart w:name="z6848" w:id="5919"/>
    <w:p>
      <w:pPr>
        <w:spacing w:after="0"/>
        <w:ind w:left="0"/>
        <w:jc w:val="both"/>
      </w:pPr>
      <w:r>
        <w:rPr>
          <w:rFonts w:ascii="Times New Roman"/>
          <w:b w:val="false"/>
          <w:i w:val="false"/>
          <w:color w:val="000000"/>
          <w:sz w:val="28"/>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bookmarkEnd w:id="5919"/>
    <w:bookmarkStart w:name="z14018" w:id="5920"/>
    <w:p>
      <w:pPr>
        <w:spacing w:after="0"/>
        <w:ind w:left="0"/>
        <w:jc w:val="both"/>
      </w:pPr>
      <w:r>
        <w:rPr>
          <w:rFonts w:ascii="Times New Roman"/>
          <w:b w:val="false"/>
          <w:i w:val="false"/>
          <w:color w:val="000000"/>
          <w:sz w:val="28"/>
        </w:rPr>
        <w:t>
      Декларация по индивидуальному подоходному налогу по доходам, 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bookmarkEnd w:id="5920"/>
    <w:bookmarkStart w:name="z14019" w:id="5921"/>
    <w:p>
      <w:pPr>
        <w:spacing w:after="0"/>
        <w:ind w:left="0"/>
        <w:jc w:val="both"/>
      </w:pPr>
      <w:r>
        <w:rPr>
          <w:rFonts w:ascii="Times New Roman"/>
          <w:b w:val="false"/>
          <w:i w:val="false"/>
          <w:color w:val="000000"/>
          <w:sz w:val="28"/>
        </w:rPr>
        <w:t xml:space="preserve">
      При этом в случае выезда за пределы Республики Казахстан трудового иммигранта-резидента, получившего доходы,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5921"/>
    <w:bookmarkStart w:name="z14556" w:id="5922"/>
    <w:p>
      <w:pPr>
        <w:spacing w:after="0"/>
        <w:ind w:left="0"/>
        <w:jc w:val="both"/>
      </w:pPr>
      <w:r>
        <w:rPr>
          <w:rFonts w:ascii="Times New Roman"/>
          <w:b w:val="false"/>
          <w:i w:val="false"/>
          <w:color w:val="000000"/>
          <w:sz w:val="28"/>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раздела 9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bookmarkStart w:name="z6774" w:id="5923"/>
    <w:p>
      <w:pPr>
        <w:spacing w:after="0"/>
        <w:ind w:left="0"/>
        <w:jc w:val="left"/>
      </w:pPr>
      <w:r>
        <w:rPr>
          <w:rFonts w:ascii="Times New Roman"/>
          <w:b/>
          <w:i w:val="false"/>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5923"/>
    <w:p>
      <w:pPr>
        <w:spacing w:after="0"/>
        <w:ind w:left="0"/>
        <w:jc w:val="both"/>
      </w:pPr>
      <w:r>
        <w:rPr>
          <w:rFonts w:ascii="Times New Roman"/>
          <w:b/>
          <w:i w:val="false"/>
          <w:color w:val="000000"/>
          <w:sz w:val="28"/>
        </w:rPr>
        <w:t>Статья 365. Доход лица, занимающегося частной практикой</w:t>
      </w:r>
    </w:p>
    <w:bookmarkStart w:name="z6866" w:id="5924"/>
    <w:p>
      <w:pPr>
        <w:spacing w:after="0"/>
        <w:ind w:left="0"/>
        <w:jc w:val="both"/>
      </w:pPr>
      <w:r>
        <w:rPr>
          <w:rFonts w:ascii="Times New Roman"/>
          <w:b w:val="false"/>
          <w:i w:val="false"/>
          <w:color w:val="000000"/>
          <w:sz w:val="28"/>
        </w:rPr>
        <w:t xml:space="preserve">
      1. Облагаемый доход лица, занимающегося частной практикой, определяется в размере дохода лица, занимающегося частной практикой, определенного в соответствии со </w:t>
      </w:r>
      <w:r>
        <w:rPr>
          <w:rFonts w:ascii="Times New Roman"/>
          <w:b w:val="false"/>
          <w:i w:val="false"/>
          <w:color w:val="000000"/>
          <w:sz w:val="28"/>
        </w:rPr>
        <w:t>статьей 336</w:t>
      </w:r>
      <w:r>
        <w:rPr>
          <w:rFonts w:ascii="Times New Roman"/>
          <w:b w:val="false"/>
          <w:i w:val="false"/>
          <w:color w:val="000000"/>
          <w:sz w:val="28"/>
        </w:rPr>
        <w:t xml:space="preserve"> настоящего Кодекса.</w:t>
      </w:r>
    </w:p>
    <w:bookmarkEnd w:id="5924"/>
    <w:bookmarkStart w:name="z6867" w:id="5925"/>
    <w:p>
      <w:pPr>
        <w:spacing w:after="0"/>
        <w:ind w:left="0"/>
        <w:jc w:val="both"/>
      </w:pPr>
      <w:r>
        <w:rPr>
          <w:rFonts w:ascii="Times New Roman"/>
          <w:b w:val="false"/>
          <w:i w:val="false"/>
          <w:color w:val="000000"/>
          <w:sz w:val="28"/>
        </w:rPr>
        <w:t xml:space="preserve">
      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облагаемого дохода лица, занимающегося частной практикой.</w:t>
      </w:r>
    </w:p>
    <w:bookmarkEnd w:id="5925"/>
    <w:bookmarkStart w:name="z6871" w:id="5926"/>
    <w:p>
      <w:pPr>
        <w:spacing w:after="0"/>
        <w:ind w:left="0"/>
        <w:jc w:val="both"/>
      </w:pPr>
      <w:r>
        <w:rPr>
          <w:rFonts w:ascii="Times New Roman"/>
          <w:b w:val="false"/>
          <w:i w:val="false"/>
          <w:color w:val="000000"/>
          <w:sz w:val="28"/>
        </w:rPr>
        <w:t>
      3.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5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366. Доход индивидуального предпринимателя</w:t>
      </w:r>
    </w:p>
    <w:bookmarkStart w:name="z6880" w:id="5927"/>
    <w:p>
      <w:pPr>
        <w:spacing w:after="0"/>
        <w:ind w:left="0"/>
        <w:jc w:val="both"/>
      </w:pPr>
      <w:r>
        <w:rPr>
          <w:rFonts w:ascii="Times New Roman"/>
          <w:b w:val="false"/>
          <w:i w:val="false"/>
          <w:color w:val="000000"/>
          <w:sz w:val="28"/>
        </w:rPr>
        <w:t>
      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bookmarkEnd w:id="5927"/>
    <w:bookmarkStart w:name="z14020" w:id="5928"/>
    <w:p>
      <w:pPr>
        <w:spacing w:after="0"/>
        <w:ind w:left="0"/>
        <w:jc w:val="both"/>
      </w:pPr>
      <w:r>
        <w:rPr>
          <w:rFonts w:ascii="Times New Roman"/>
          <w:b w:val="false"/>
          <w:i w:val="false"/>
          <w:color w:val="000000"/>
          <w:sz w:val="28"/>
        </w:rPr>
        <w:t>
      налогооблагаемый доход индивидуального предпринимателя, определенный в соответствии с пунктом 2 настоящей статьи,</w:t>
      </w:r>
    </w:p>
    <w:bookmarkEnd w:id="5928"/>
    <w:bookmarkStart w:name="z14021" w:id="5929"/>
    <w:p>
      <w:pPr>
        <w:spacing w:after="0"/>
        <w:ind w:left="0"/>
        <w:jc w:val="both"/>
      </w:pPr>
      <w:r>
        <w:rPr>
          <w:rFonts w:ascii="Times New Roman"/>
          <w:b w:val="false"/>
          <w:i w:val="false"/>
          <w:color w:val="000000"/>
          <w:sz w:val="28"/>
        </w:rPr>
        <w:t>
      минус</w:t>
      </w:r>
    </w:p>
    <w:bookmarkEnd w:id="5929"/>
    <w:bookmarkStart w:name="z14022" w:id="5930"/>
    <w:p>
      <w:pPr>
        <w:spacing w:after="0"/>
        <w:ind w:left="0"/>
        <w:jc w:val="both"/>
      </w:pPr>
      <w:r>
        <w:rPr>
          <w:rFonts w:ascii="Times New Roman"/>
          <w:b w:val="false"/>
          <w:i w:val="false"/>
          <w:color w:val="000000"/>
          <w:sz w:val="28"/>
        </w:rPr>
        <w:t>
      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bookmarkEnd w:id="5930"/>
    <w:bookmarkStart w:name="z14023" w:id="5931"/>
    <w:p>
      <w:pPr>
        <w:spacing w:after="0"/>
        <w:ind w:left="0"/>
        <w:jc w:val="both"/>
      </w:pPr>
      <w:r>
        <w:rPr>
          <w:rFonts w:ascii="Times New Roman"/>
          <w:b w:val="false"/>
          <w:i w:val="false"/>
          <w:color w:val="000000"/>
          <w:sz w:val="28"/>
        </w:rPr>
        <w:t>
      плюс</w:t>
      </w:r>
    </w:p>
    <w:bookmarkEnd w:id="5931"/>
    <w:bookmarkStart w:name="z14024" w:id="5932"/>
    <w:p>
      <w:pPr>
        <w:spacing w:after="0"/>
        <w:ind w:left="0"/>
        <w:jc w:val="both"/>
      </w:pPr>
      <w:r>
        <w:rPr>
          <w:rFonts w:ascii="Times New Roman"/>
          <w:b w:val="false"/>
          <w:i w:val="false"/>
          <w:color w:val="000000"/>
          <w:sz w:val="28"/>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932"/>
    <w:bookmarkStart w:name="z14025" w:id="5933"/>
    <w:p>
      <w:pPr>
        <w:spacing w:after="0"/>
        <w:ind w:left="0"/>
        <w:jc w:val="both"/>
      </w:pPr>
      <w:r>
        <w:rPr>
          <w:rFonts w:ascii="Times New Roman"/>
          <w:b w:val="false"/>
          <w:i w:val="false"/>
          <w:color w:val="000000"/>
          <w:sz w:val="28"/>
        </w:rPr>
        <w:t>
      минус</w:t>
      </w:r>
    </w:p>
    <w:bookmarkEnd w:id="5933"/>
    <w:bookmarkStart w:name="z14026" w:id="5934"/>
    <w:p>
      <w:pPr>
        <w:spacing w:after="0"/>
        <w:ind w:left="0"/>
        <w:jc w:val="both"/>
      </w:pPr>
      <w:r>
        <w:rPr>
          <w:rFonts w:ascii="Times New Roman"/>
          <w:b w:val="false"/>
          <w:i w:val="false"/>
          <w:color w:val="000000"/>
          <w:sz w:val="28"/>
        </w:rPr>
        <w:t xml:space="preserve">
      убытки, переносимые в порядке, аналогичном порядку переноса убытков в целях исчисления корпоративного подоходного налога, установленного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5934"/>
    <w:bookmarkStart w:name="z6889" w:id="5935"/>
    <w:p>
      <w:pPr>
        <w:spacing w:after="0"/>
        <w:ind w:left="0"/>
        <w:jc w:val="both"/>
      </w:pPr>
      <w:r>
        <w:rPr>
          <w:rFonts w:ascii="Times New Roman"/>
          <w:b w:val="false"/>
          <w:i w:val="false"/>
          <w:color w:val="000000"/>
          <w:sz w:val="28"/>
        </w:rPr>
        <w:t>
      2. Налогооблагаемый доход индивидуального предпринимателя за налоговый период определяется в следующем порядке:</w:t>
      </w:r>
    </w:p>
    <w:bookmarkEnd w:id="5935"/>
    <w:bookmarkStart w:name="z14027" w:id="5936"/>
    <w:p>
      <w:pPr>
        <w:spacing w:after="0"/>
        <w:ind w:left="0"/>
        <w:jc w:val="both"/>
      </w:pPr>
      <w:r>
        <w:rPr>
          <w:rFonts w:ascii="Times New Roman"/>
          <w:b w:val="false"/>
          <w:i w:val="false"/>
          <w:color w:val="000000"/>
          <w:sz w:val="28"/>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bookmarkEnd w:id="5936"/>
    <w:bookmarkStart w:name="z14028" w:id="5937"/>
    <w:p>
      <w:pPr>
        <w:spacing w:after="0"/>
        <w:ind w:left="0"/>
        <w:jc w:val="both"/>
      </w:pPr>
      <w:r>
        <w:rPr>
          <w:rFonts w:ascii="Times New Roman"/>
          <w:b w:val="false"/>
          <w:i w:val="false"/>
          <w:color w:val="000000"/>
          <w:sz w:val="28"/>
        </w:rPr>
        <w:t>
      минус</w:t>
      </w:r>
    </w:p>
    <w:bookmarkEnd w:id="5937"/>
    <w:bookmarkStart w:name="z14029" w:id="5938"/>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1 статьи 241 настоящего Кодекса с учетом положений пункта 2 статьи 241 настоящего Кодекса,</w:t>
      </w:r>
    </w:p>
    <w:bookmarkEnd w:id="5938"/>
    <w:bookmarkStart w:name="z14030" w:id="5939"/>
    <w:p>
      <w:pPr>
        <w:spacing w:after="0"/>
        <w:ind w:left="0"/>
        <w:jc w:val="both"/>
      </w:pPr>
      <w:r>
        <w:rPr>
          <w:rFonts w:ascii="Times New Roman"/>
          <w:b w:val="false"/>
          <w:i w:val="false"/>
          <w:color w:val="000000"/>
          <w:sz w:val="28"/>
        </w:rPr>
        <w:t>
      плюс (минус)</w:t>
      </w:r>
    </w:p>
    <w:bookmarkEnd w:id="5939"/>
    <w:bookmarkStart w:name="z14031" w:id="5940"/>
    <w:p>
      <w:pPr>
        <w:spacing w:after="0"/>
        <w:ind w:left="0"/>
        <w:jc w:val="both"/>
      </w:pPr>
      <w:r>
        <w:rPr>
          <w:rFonts w:ascii="Times New Roman"/>
          <w:b w:val="false"/>
          <w:i w:val="false"/>
          <w:color w:val="000000"/>
          <w:sz w:val="28"/>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пунктом 3</w:t>
      </w:r>
      <w:r>
        <w:rPr>
          <w:rFonts w:ascii="Times New Roman"/>
          <w:b w:val="false"/>
          <w:i w:val="false"/>
          <w:color w:val="000000"/>
          <w:sz w:val="28"/>
        </w:rPr>
        <w:t xml:space="preserve"> статьи 241 настоящего Кодекса,</w:t>
      </w:r>
    </w:p>
    <w:bookmarkEnd w:id="5940"/>
    <w:bookmarkStart w:name="z14032" w:id="5941"/>
    <w:p>
      <w:pPr>
        <w:spacing w:after="0"/>
        <w:ind w:left="0"/>
        <w:jc w:val="both"/>
      </w:pPr>
      <w:r>
        <w:rPr>
          <w:rFonts w:ascii="Times New Roman"/>
          <w:b w:val="false"/>
          <w:i w:val="false"/>
          <w:color w:val="000000"/>
          <w:sz w:val="28"/>
        </w:rPr>
        <w:t>
      минус</w:t>
      </w:r>
    </w:p>
    <w:bookmarkEnd w:id="5941"/>
    <w:bookmarkStart w:name="z14033" w:id="5942"/>
    <w:p>
      <w:pPr>
        <w:spacing w:after="0"/>
        <w:ind w:left="0"/>
        <w:jc w:val="both"/>
      </w:pPr>
      <w:r>
        <w:rPr>
          <w:rFonts w:ascii="Times New Roman"/>
          <w:b w:val="false"/>
          <w:i w:val="false"/>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5942"/>
    <w:bookmarkStart w:name="z14034" w:id="5943"/>
    <w:p>
      <w:pPr>
        <w:spacing w:after="0"/>
        <w:ind w:left="0"/>
        <w:jc w:val="both"/>
      </w:pPr>
      <w:r>
        <w:rPr>
          <w:rFonts w:ascii="Times New Roman"/>
          <w:b w:val="false"/>
          <w:i w:val="false"/>
          <w:color w:val="000000"/>
          <w:sz w:val="28"/>
        </w:rPr>
        <w:t>
      плюс (минус)</w:t>
      </w:r>
    </w:p>
    <w:bookmarkEnd w:id="5943"/>
    <w:bookmarkStart w:name="z14035" w:id="5944"/>
    <w:p>
      <w:pPr>
        <w:spacing w:after="0"/>
        <w:ind w:left="0"/>
        <w:jc w:val="both"/>
      </w:pPr>
      <w:r>
        <w:rPr>
          <w:rFonts w:ascii="Times New Roman"/>
          <w:b w:val="false"/>
          <w:i w:val="false"/>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5944"/>
    <w:bookmarkStart w:name="z6899" w:id="5945"/>
    <w:p>
      <w:pPr>
        <w:spacing w:after="0"/>
        <w:ind w:left="0"/>
        <w:jc w:val="left"/>
      </w:pPr>
      <w:r>
        <w:rPr>
          <w:rFonts w:ascii="Times New Roman"/>
          <w:b/>
          <w:i w:val="false"/>
          <w:color w:val="000000"/>
        </w:rPr>
        <w:t xml:space="preserve"> РАЗДЕЛ 10. НАЛОГ НА ДОБАВЛЕННУЮ СТОИМОСТЬ</w:t>
      </w:r>
    </w:p>
    <w:bookmarkEnd w:id="5945"/>
    <w:bookmarkStart w:name="z6900" w:id="5946"/>
    <w:p>
      <w:pPr>
        <w:spacing w:after="0"/>
        <w:ind w:left="0"/>
        <w:jc w:val="left"/>
      </w:pPr>
      <w:r>
        <w:rPr>
          <w:rFonts w:ascii="Times New Roman"/>
          <w:b/>
          <w:i w:val="false"/>
          <w:color w:val="000000"/>
        </w:rPr>
        <w:t xml:space="preserve"> Глава 41. ОБЩИЕ ПОЛОЖЕНИЯ</w:t>
      </w:r>
    </w:p>
    <w:bookmarkEnd w:id="5946"/>
    <w:p>
      <w:pPr>
        <w:spacing w:after="0"/>
        <w:ind w:left="0"/>
        <w:jc w:val="both"/>
      </w:pPr>
      <w:r>
        <w:rPr>
          <w:rFonts w:ascii="Times New Roman"/>
          <w:b/>
          <w:i w:val="false"/>
          <w:color w:val="000000"/>
          <w:sz w:val="28"/>
        </w:rPr>
        <w:t>Статья 367. Плательщики</w:t>
      </w:r>
    </w:p>
    <w:bookmarkStart w:name="z6901" w:id="5947"/>
    <w:p>
      <w:pPr>
        <w:spacing w:after="0"/>
        <w:ind w:left="0"/>
        <w:jc w:val="both"/>
      </w:pPr>
      <w:r>
        <w:rPr>
          <w:rFonts w:ascii="Times New Roman"/>
          <w:b w:val="false"/>
          <w:i w:val="false"/>
          <w:color w:val="000000"/>
          <w:sz w:val="28"/>
        </w:rPr>
        <w:t>
      1. Плательщиками налога на добавленную стоимость являются:</w:t>
      </w:r>
    </w:p>
    <w:bookmarkEnd w:id="5947"/>
    <w:bookmarkStart w:name="z6902" w:id="5948"/>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bookmarkEnd w:id="5948"/>
    <w:bookmarkStart w:name="z6903" w:id="5949"/>
    <w:p>
      <w:pPr>
        <w:spacing w:after="0"/>
        <w:ind w:left="0"/>
        <w:jc w:val="both"/>
      </w:pPr>
      <w:r>
        <w:rPr>
          <w:rFonts w:ascii="Times New Roman"/>
          <w:b w:val="false"/>
          <w:i w:val="false"/>
          <w:color w:val="000000"/>
          <w:sz w:val="28"/>
        </w:rPr>
        <w:t>
      индивидуальные предприниматели, лица, занимающиеся частной практикой;</w:t>
      </w:r>
    </w:p>
    <w:bookmarkEnd w:id="5949"/>
    <w:bookmarkStart w:name="z6904" w:id="5950"/>
    <w:p>
      <w:pPr>
        <w:spacing w:after="0"/>
        <w:ind w:left="0"/>
        <w:jc w:val="both"/>
      </w:pPr>
      <w:r>
        <w:rPr>
          <w:rFonts w:ascii="Times New Roman"/>
          <w:b w:val="false"/>
          <w:i w:val="false"/>
          <w:color w:val="000000"/>
          <w:sz w:val="28"/>
        </w:rPr>
        <w:t xml:space="preserve">
      юридические лица-резиденты, за исключением государственных учреждений и государственных учебных заведений среднего образования; </w:t>
      </w:r>
    </w:p>
    <w:bookmarkEnd w:id="5950"/>
    <w:bookmarkStart w:name="z6905" w:id="5951"/>
    <w:p>
      <w:pPr>
        <w:spacing w:after="0"/>
        <w:ind w:left="0"/>
        <w:jc w:val="both"/>
      </w:pPr>
      <w:r>
        <w:rPr>
          <w:rFonts w:ascii="Times New Roman"/>
          <w:b w:val="false"/>
          <w:i w:val="false"/>
          <w:color w:val="000000"/>
          <w:sz w:val="28"/>
        </w:rPr>
        <w:t xml:space="preserve">
      нерезиденты, осуществляющие деятельность в Республике Казахстан через структурные подразделения; </w:t>
      </w:r>
    </w:p>
    <w:bookmarkEnd w:id="5951"/>
    <w:bookmarkStart w:name="z6906" w:id="5952"/>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5952"/>
    <w:bookmarkStart w:name="z16350" w:id="5953"/>
    <w:p>
      <w:pPr>
        <w:spacing w:after="0"/>
        <w:ind w:left="0"/>
        <w:jc w:val="both"/>
      </w:pPr>
      <w:r>
        <w:rPr>
          <w:rFonts w:ascii="Times New Roman"/>
          <w:b w:val="false"/>
          <w:i w:val="false"/>
          <w:color w:val="000000"/>
          <w:sz w:val="28"/>
        </w:rPr>
        <w:t>
      3) иностранные компании, предусмотренные разделом 25 настоящего Кодекса.</w:t>
      </w:r>
    </w:p>
    <w:bookmarkEnd w:id="5953"/>
    <w:bookmarkStart w:name="z6907" w:id="5954"/>
    <w:p>
      <w:pPr>
        <w:spacing w:after="0"/>
        <w:ind w:left="0"/>
        <w:jc w:val="both"/>
      </w:pPr>
      <w:r>
        <w:rPr>
          <w:rFonts w:ascii="Times New Roman"/>
          <w:b w:val="false"/>
          <w:i w:val="false"/>
          <w:color w:val="000000"/>
          <w:sz w:val="28"/>
        </w:rPr>
        <w:t xml:space="preserve">
      2. Постановка на регистрационный учет по налогу на добавленную стоимость производится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5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367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368. Объекты налогообложения </w:t>
      </w:r>
    </w:p>
    <w:bookmarkStart w:name="z6908" w:id="5955"/>
    <w:p>
      <w:pPr>
        <w:spacing w:after="0"/>
        <w:ind w:left="0"/>
        <w:jc w:val="both"/>
      </w:pPr>
      <w:r>
        <w:rPr>
          <w:rFonts w:ascii="Times New Roman"/>
          <w:b w:val="false"/>
          <w:i w:val="false"/>
          <w:color w:val="000000"/>
          <w:sz w:val="28"/>
        </w:rPr>
        <w:t xml:space="preserve">
      Объектами обложения налогом на добавленную стоимость являются: </w:t>
      </w:r>
    </w:p>
    <w:bookmarkEnd w:id="5955"/>
    <w:bookmarkStart w:name="z6909" w:id="5956"/>
    <w:p>
      <w:pPr>
        <w:spacing w:after="0"/>
        <w:ind w:left="0"/>
        <w:jc w:val="both"/>
      </w:pPr>
      <w:r>
        <w:rPr>
          <w:rFonts w:ascii="Times New Roman"/>
          <w:b w:val="false"/>
          <w:i w:val="false"/>
          <w:color w:val="000000"/>
          <w:sz w:val="28"/>
        </w:rPr>
        <w:t>
      1) облагаемый оборот;</w:t>
      </w:r>
    </w:p>
    <w:bookmarkEnd w:id="5956"/>
    <w:bookmarkStart w:name="z6910" w:id="5957"/>
    <w:p>
      <w:pPr>
        <w:spacing w:after="0"/>
        <w:ind w:left="0"/>
        <w:jc w:val="both"/>
      </w:pPr>
      <w:r>
        <w:rPr>
          <w:rFonts w:ascii="Times New Roman"/>
          <w:b w:val="false"/>
          <w:i w:val="false"/>
          <w:color w:val="000000"/>
          <w:sz w:val="28"/>
        </w:rPr>
        <w:t>
      2) облагаемый импорт.</w:t>
      </w:r>
    </w:p>
    <w:bookmarkEnd w:id="5957"/>
    <w:p>
      <w:pPr>
        <w:spacing w:after="0"/>
        <w:ind w:left="0"/>
        <w:jc w:val="both"/>
      </w:pPr>
      <w:r>
        <w:rPr>
          <w:rFonts w:ascii="Times New Roman"/>
          <w:b/>
          <w:i w:val="false"/>
          <w:color w:val="000000"/>
          <w:sz w:val="28"/>
        </w:rPr>
        <w:t>Статья 369. Определение облагаемого оборота</w:t>
      </w:r>
    </w:p>
    <w:bookmarkStart w:name="z6911" w:id="5958"/>
    <w:p>
      <w:pPr>
        <w:spacing w:after="0"/>
        <w:ind w:left="0"/>
        <w:jc w:val="both"/>
      </w:pPr>
      <w:r>
        <w:rPr>
          <w:rFonts w:ascii="Times New Roman"/>
          <w:b w:val="false"/>
          <w:i w:val="false"/>
          <w:color w:val="000000"/>
          <w:sz w:val="28"/>
        </w:rPr>
        <w:t>
      1. Облагаемым оборотом является:</w:t>
      </w:r>
    </w:p>
    <w:bookmarkEnd w:id="5958"/>
    <w:bookmarkStart w:name="z6912" w:id="5959"/>
    <w:p>
      <w:pPr>
        <w:spacing w:after="0"/>
        <w:ind w:left="0"/>
        <w:jc w:val="both"/>
      </w:pPr>
      <w:r>
        <w:rPr>
          <w:rFonts w:ascii="Times New Roman"/>
          <w:b w:val="false"/>
          <w:i w:val="false"/>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bookmarkEnd w:id="5959"/>
    <w:bookmarkStart w:name="z6913" w:id="5960"/>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bookmarkEnd w:id="5960"/>
    <w:bookmarkStart w:name="z6914" w:id="5961"/>
    <w:p>
      <w:pPr>
        <w:spacing w:after="0"/>
        <w:ind w:left="0"/>
        <w:jc w:val="both"/>
      </w:pPr>
      <w:r>
        <w:rPr>
          <w:rFonts w:ascii="Times New Roman"/>
          <w:b w:val="false"/>
          <w:i w:val="false"/>
          <w:color w:val="000000"/>
          <w:sz w:val="28"/>
        </w:rPr>
        <w:t xml:space="preserve">
      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5961"/>
    <w:bookmarkStart w:name="z6915" w:id="5962"/>
    <w:p>
      <w:pPr>
        <w:spacing w:after="0"/>
        <w:ind w:left="0"/>
        <w:jc w:val="both"/>
      </w:pPr>
      <w:r>
        <w:rPr>
          <w:rFonts w:ascii="Times New Roman"/>
          <w:b w:val="false"/>
          <w:i w:val="false"/>
          <w:color w:val="000000"/>
          <w:sz w:val="28"/>
        </w:rPr>
        <w:t>
      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bookmarkEnd w:id="5962"/>
    <w:bookmarkStart w:name="z6916" w:id="5963"/>
    <w:p>
      <w:pPr>
        <w:spacing w:after="0"/>
        <w:ind w:left="0"/>
        <w:jc w:val="both"/>
      </w:pPr>
      <w:r>
        <w:rPr>
          <w:rFonts w:ascii="Times New Roman"/>
          <w:b w:val="false"/>
          <w:i w:val="false"/>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bookmarkEnd w:id="5963"/>
    <w:bookmarkStart w:name="z6917" w:id="5964"/>
    <w:p>
      <w:pPr>
        <w:spacing w:after="0"/>
        <w:ind w:left="0"/>
        <w:jc w:val="both"/>
      </w:pPr>
      <w:r>
        <w:rPr>
          <w:rFonts w:ascii="Times New Roman"/>
          <w:b w:val="false"/>
          <w:i w:val="false"/>
          <w:color w:val="000000"/>
          <w:sz w:val="28"/>
        </w:rPr>
        <w:t xml:space="preserve">
      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5964"/>
    <w:bookmarkStart w:name="z6918" w:id="5965"/>
    <w:p>
      <w:pPr>
        <w:spacing w:after="0"/>
        <w:ind w:left="0"/>
        <w:jc w:val="both"/>
      </w:pPr>
      <w:r>
        <w:rPr>
          <w:rFonts w:ascii="Times New Roman"/>
          <w:b w:val="false"/>
          <w:i w:val="false"/>
          <w:color w:val="000000"/>
          <w:sz w:val="28"/>
        </w:rPr>
        <w:t xml:space="preserve">
      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 </w:t>
      </w:r>
    </w:p>
    <w:bookmarkEnd w:id="5965"/>
    <w:bookmarkStart w:name="z6919" w:id="5966"/>
    <w:p>
      <w:pPr>
        <w:spacing w:after="0"/>
        <w:ind w:left="0"/>
        <w:jc w:val="both"/>
      </w:pPr>
      <w:r>
        <w:rPr>
          <w:rFonts w:ascii="Times New Roman"/>
          <w:b w:val="false"/>
          <w:i w:val="false"/>
          <w:color w:val="000000"/>
          <w:sz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bookmarkEnd w:id="5966"/>
    <w:bookmarkStart w:name="z6920" w:id="5967"/>
    <w:p>
      <w:pPr>
        <w:spacing w:after="0"/>
        <w:ind w:left="0"/>
        <w:jc w:val="both"/>
      </w:pPr>
      <w:r>
        <w:rPr>
          <w:rFonts w:ascii="Times New Roman"/>
          <w:b w:val="false"/>
          <w:i w:val="false"/>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bookmarkEnd w:id="5967"/>
    <w:bookmarkStart w:name="z6921" w:id="5968"/>
    <w:p>
      <w:pPr>
        <w:spacing w:after="0"/>
        <w:ind w:left="0"/>
        <w:jc w:val="both"/>
      </w:pPr>
      <w:r>
        <w:rPr>
          <w:rFonts w:ascii="Times New Roman"/>
          <w:b w:val="false"/>
          <w:i w:val="false"/>
          <w:color w:val="000000"/>
          <w:sz w:val="28"/>
        </w:rPr>
        <w:t>
      работ, услуг;</w:t>
      </w:r>
    </w:p>
    <w:bookmarkEnd w:id="5968"/>
    <w:bookmarkStart w:name="z6922" w:id="5969"/>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bookmarkEnd w:id="5969"/>
    <w:p>
      <w:pPr>
        <w:spacing w:after="0"/>
        <w:ind w:left="0"/>
        <w:jc w:val="both"/>
      </w:pPr>
      <w:r>
        <w:rPr>
          <w:rFonts w:ascii="Times New Roman"/>
          <w:b/>
          <w:i w:val="false"/>
          <w:color w:val="000000"/>
          <w:sz w:val="28"/>
        </w:rPr>
        <w:t xml:space="preserve">Статья 370. Необлагаемый оборот </w:t>
      </w:r>
    </w:p>
    <w:bookmarkStart w:name="z6923" w:id="5970"/>
    <w:p>
      <w:pPr>
        <w:spacing w:after="0"/>
        <w:ind w:left="0"/>
        <w:jc w:val="both"/>
      </w:pPr>
      <w:r>
        <w:rPr>
          <w:rFonts w:ascii="Times New Roman"/>
          <w:b w:val="false"/>
          <w:i w:val="false"/>
          <w:color w:val="000000"/>
          <w:sz w:val="28"/>
        </w:rPr>
        <w:t>
      Необлагаемым оборотом является:</w:t>
      </w:r>
    </w:p>
    <w:bookmarkEnd w:id="5970"/>
    <w:bookmarkStart w:name="z6924" w:id="5971"/>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bookmarkEnd w:id="5971"/>
    <w:bookmarkStart w:name="z6925" w:id="5972"/>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bookmarkEnd w:id="5972"/>
    <w:bookmarkStart w:name="z6926" w:id="5973"/>
    <w:p>
      <w:pPr>
        <w:spacing w:after="0"/>
        <w:ind w:left="0"/>
        <w:jc w:val="both"/>
      </w:pPr>
      <w:r>
        <w:rPr>
          <w:rFonts w:ascii="Times New Roman"/>
          <w:b w:val="false"/>
          <w:i w:val="false"/>
          <w:color w:val="000000"/>
          <w:sz w:val="28"/>
        </w:rPr>
        <w:t xml:space="preserve">
      Если иное не установлено настоящей статьей, место реализации товаров, работ, услуг определяется в соответствии со </w:t>
      </w:r>
      <w:r>
        <w:rPr>
          <w:rFonts w:ascii="Times New Roman"/>
          <w:b w:val="false"/>
          <w:i w:val="false"/>
          <w:color w:val="000000"/>
          <w:sz w:val="28"/>
        </w:rPr>
        <w:t>статьей 378</w:t>
      </w:r>
      <w:r>
        <w:rPr>
          <w:rFonts w:ascii="Times New Roman"/>
          <w:b w:val="false"/>
          <w:i w:val="false"/>
          <w:color w:val="000000"/>
          <w:sz w:val="28"/>
        </w:rPr>
        <w:t xml:space="preserve"> настоящего Кодекса.</w:t>
      </w:r>
    </w:p>
    <w:bookmarkEnd w:id="5973"/>
    <w:bookmarkStart w:name="z6927" w:id="5974"/>
    <w:p>
      <w:pPr>
        <w:spacing w:after="0"/>
        <w:ind w:left="0"/>
        <w:jc w:val="both"/>
      </w:pPr>
      <w:r>
        <w:rPr>
          <w:rFonts w:ascii="Times New Roman"/>
          <w:b w:val="false"/>
          <w:i w:val="false"/>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w:t>
      </w:r>
      <w:r>
        <w:rPr>
          <w:rFonts w:ascii="Times New Roman"/>
          <w:b w:val="false"/>
          <w:i w:val="false"/>
          <w:color w:val="000000"/>
          <w:sz w:val="28"/>
        </w:rPr>
        <w:t>статьей 441</w:t>
      </w:r>
      <w:r>
        <w:rPr>
          <w:rFonts w:ascii="Times New Roman"/>
          <w:b w:val="false"/>
          <w:i w:val="false"/>
          <w:color w:val="000000"/>
          <w:sz w:val="28"/>
        </w:rPr>
        <w:t xml:space="preserve"> настоящего Кодекса;</w:t>
      </w:r>
    </w:p>
    <w:bookmarkEnd w:id="5974"/>
    <w:bookmarkStart w:name="z6928" w:id="5975"/>
    <w:p>
      <w:pPr>
        <w:spacing w:after="0"/>
        <w:ind w:left="0"/>
        <w:jc w:val="both"/>
      </w:pPr>
      <w:r>
        <w:rPr>
          <w:rFonts w:ascii="Times New Roman"/>
          <w:b w:val="false"/>
          <w:i w:val="false"/>
          <w:color w:val="000000"/>
          <w:sz w:val="28"/>
        </w:rPr>
        <w:t xml:space="preserve">
      3) оборот в виде остатков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5975"/>
    <w:p>
      <w:pPr>
        <w:spacing w:after="0"/>
        <w:ind w:left="0"/>
        <w:jc w:val="both"/>
      </w:pPr>
      <w:r>
        <w:rPr>
          <w:rFonts w:ascii="Times New Roman"/>
          <w:b/>
          <w:i w:val="false"/>
          <w:color w:val="000000"/>
          <w:sz w:val="28"/>
        </w:rPr>
        <w:t>Статья 371. Определение облагаемого импорта</w:t>
      </w:r>
    </w:p>
    <w:bookmarkStart w:name="z6929" w:id="5976"/>
    <w:p>
      <w:pPr>
        <w:spacing w:after="0"/>
        <w:ind w:left="0"/>
        <w:jc w:val="both"/>
      </w:pPr>
      <w:r>
        <w:rPr>
          <w:rFonts w:ascii="Times New Roman"/>
          <w:b w:val="false"/>
          <w:i w:val="false"/>
          <w:color w:val="000000"/>
          <w:sz w:val="28"/>
        </w:rPr>
        <w:t xml:space="preserve">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w:t>
      </w:r>
      <w:r>
        <w:rPr>
          <w:rFonts w:ascii="Times New Roman"/>
          <w:b w:val="false"/>
          <w:i w:val="false"/>
          <w:color w:val="000000"/>
          <w:sz w:val="28"/>
        </w:rPr>
        <w:t>статьей 399</w:t>
      </w:r>
      <w:r>
        <w:rPr>
          <w:rFonts w:ascii="Times New Roman"/>
          <w:b w:val="false"/>
          <w:i w:val="false"/>
          <w:color w:val="000000"/>
          <w:sz w:val="28"/>
        </w:rPr>
        <w:t xml:space="preserve">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5976"/>
    <w:bookmarkStart w:name="z6930" w:id="5977"/>
    <w:p>
      <w:pPr>
        <w:spacing w:after="0"/>
        <w:ind w:left="0"/>
        <w:jc w:val="left"/>
      </w:pPr>
      <w:r>
        <w:rPr>
          <w:rFonts w:ascii="Times New Roman"/>
          <w:b/>
          <w:i w:val="false"/>
          <w:color w:val="000000"/>
        </w:rPr>
        <w:t xml:space="preserve"> Глава 42. ОБОРОТ ПО РЕАЛИЗАЦИИ ТОВАРОВ, РАБОТ, УСЛУГ И ОБОРОТ ПО ПРИОБРЕТЕНИЮ РАБОТ, УСЛУГ ОТ НЕРЕЗИДЕНТА</w:t>
      </w:r>
    </w:p>
    <w:bookmarkEnd w:id="5977"/>
    <w:p>
      <w:pPr>
        <w:spacing w:after="0"/>
        <w:ind w:left="0"/>
        <w:jc w:val="both"/>
      </w:pPr>
      <w:r>
        <w:rPr>
          <w:rFonts w:ascii="Times New Roman"/>
          <w:b/>
          <w:i w:val="false"/>
          <w:color w:val="000000"/>
          <w:sz w:val="28"/>
        </w:rPr>
        <w:t>Статья 372. Оборот по реализации товаров, работ, услуг</w:t>
      </w:r>
    </w:p>
    <w:bookmarkStart w:name="z6931" w:id="5978"/>
    <w:p>
      <w:pPr>
        <w:spacing w:after="0"/>
        <w:ind w:left="0"/>
        <w:jc w:val="both"/>
      </w:pPr>
      <w:r>
        <w:rPr>
          <w:rFonts w:ascii="Times New Roman"/>
          <w:b w:val="false"/>
          <w:i w:val="false"/>
          <w:color w:val="000000"/>
          <w:sz w:val="28"/>
        </w:rPr>
        <w:t xml:space="preserve">
      1. Оборот по реализации товаров означает: </w:t>
      </w:r>
    </w:p>
    <w:bookmarkEnd w:id="5978"/>
    <w:bookmarkStart w:name="z6932" w:id="5979"/>
    <w:p>
      <w:pPr>
        <w:spacing w:after="0"/>
        <w:ind w:left="0"/>
        <w:jc w:val="both"/>
      </w:pPr>
      <w:r>
        <w:rPr>
          <w:rFonts w:ascii="Times New Roman"/>
          <w:b w:val="false"/>
          <w:i w:val="false"/>
          <w:color w:val="000000"/>
          <w:sz w:val="28"/>
        </w:rPr>
        <w:t xml:space="preserve">
      1) передачу прав собственности на товар, включая: </w:t>
      </w:r>
    </w:p>
    <w:bookmarkEnd w:id="5979"/>
    <w:bookmarkStart w:name="z6933" w:id="5980"/>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bookmarkEnd w:id="5980"/>
    <w:bookmarkStart w:name="z6934" w:id="5981"/>
    <w:p>
      <w:pPr>
        <w:spacing w:after="0"/>
        <w:ind w:left="0"/>
        <w:jc w:val="both"/>
      </w:pPr>
      <w:r>
        <w:rPr>
          <w:rFonts w:ascii="Times New Roman"/>
          <w:b w:val="false"/>
          <w:i w:val="false"/>
          <w:color w:val="000000"/>
          <w:sz w:val="28"/>
        </w:rPr>
        <w:t xml:space="preserve">
      продажу предприятия в целом как имущественного комплекса; </w:t>
      </w:r>
    </w:p>
    <w:bookmarkEnd w:id="5981"/>
    <w:bookmarkStart w:name="z6935" w:id="5982"/>
    <w:p>
      <w:pPr>
        <w:spacing w:after="0"/>
        <w:ind w:left="0"/>
        <w:jc w:val="both"/>
      </w:pPr>
      <w:r>
        <w:rPr>
          <w:rFonts w:ascii="Times New Roman"/>
          <w:b w:val="false"/>
          <w:i w:val="false"/>
          <w:color w:val="000000"/>
          <w:sz w:val="28"/>
        </w:rPr>
        <w:t xml:space="preserve">
      безвозмездную передачу товара; </w:t>
      </w:r>
    </w:p>
    <w:bookmarkEnd w:id="5982"/>
    <w:bookmarkStart w:name="z6936" w:id="5983"/>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bookmarkEnd w:id="5983"/>
    <w:bookmarkStart w:name="z6937" w:id="5984"/>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bookmarkEnd w:id="5984"/>
    <w:bookmarkStart w:name="z6938" w:id="5985"/>
    <w:p>
      <w:pPr>
        <w:spacing w:after="0"/>
        <w:ind w:left="0"/>
        <w:jc w:val="both"/>
      </w:pPr>
      <w:r>
        <w:rPr>
          <w:rFonts w:ascii="Times New Roman"/>
          <w:b w:val="false"/>
          <w:i w:val="false"/>
          <w:color w:val="000000"/>
          <w:sz w:val="28"/>
        </w:rPr>
        <w:t>
      2) экспорт товара;</w:t>
      </w:r>
    </w:p>
    <w:bookmarkEnd w:id="5985"/>
    <w:bookmarkStart w:name="z6939" w:id="5986"/>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bookmarkEnd w:id="5986"/>
    <w:bookmarkStart w:name="z6940" w:id="5987"/>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bookmarkEnd w:id="5987"/>
    <w:bookmarkStart w:name="z6941" w:id="5988"/>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bookmarkEnd w:id="5988"/>
    <w:bookmarkStart w:name="z6942" w:id="5989"/>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bookmarkEnd w:id="5989"/>
    <w:bookmarkStart w:name="z6943" w:id="5990"/>
    <w:p>
      <w:pPr>
        <w:spacing w:after="0"/>
        <w:ind w:left="0"/>
        <w:jc w:val="both"/>
      </w:pPr>
      <w:r>
        <w:rPr>
          <w:rFonts w:ascii="Times New Roman"/>
          <w:b w:val="false"/>
          <w:i w:val="false"/>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5990"/>
    <w:bookmarkStart w:name="z6944" w:id="5991"/>
    <w:p>
      <w:pPr>
        <w:spacing w:after="0"/>
        <w:ind w:left="0"/>
        <w:jc w:val="both"/>
      </w:pPr>
      <w:r>
        <w:rPr>
          <w:rFonts w:ascii="Times New Roman"/>
          <w:b w:val="false"/>
          <w:i w:val="false"/>
          <w:color w:val="000000"/>
          <w:sz w:val="28"/>
        </w:rPr>
        <w:t xml:space="preserve">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bookmarkEnd w:id="5991"/>
    <w:bookmarkStart w:name="z6945" w:id="5992"/>
    <w:p>
      <w:pPr>
        <w:spacing w:after="0"/>
        <w:ind w:left="0"/>
        <w:jc w:val="both"/>
      </w:pPr>
      <w:r>
        <w:rPr>
          <w:rFonts w:ascii="Times New Roman"/>
          <w:b w:val="false"/>
          <w:i w:val="false"/>
          <w:color w:val="000000"/>
          <w:sz w:val="28"/>
        </w:rPr>
        <w:t xml:space="preserve">
      1) предоставление имущества во временное владение и пользование по договорам имущественного найма, кроме договоров лизинга; </w:t>
      </w:r>
    </w:p>
    <w:bookmarkEnd w:id="5992"/>
    <w:bookmarkStart w:name="z6946" w:id="5993"/>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bookmarkEnd w:id="5993"/>
    <w:bookmarkStart w:name="z6947" w:id="5994"/>
    <w:p>
      <w:pPr>
        <w:spacing w:after="0"/>
        <w:ind w:left="0"/>
        <w:jc w:val="both"/>
      </w:pPr>
      <w:r>
        <w:rPr>
          <w:rFonts w:ascii="Times New Roman"/>
          <w:b w:val="false"/>
          <w:i w:val="false"/>
          <w:color w:val="000000"/>
          <w:sz w:val="28"/>
        </w:rPr>
        <w:t xml:space="preserve">
      3) предоставление прав на объекты интеллектуальной собственности; </w:t>
      </w:r>
    </w:p>
    <w:bookmarkEnd w:id="5994"/>
    <w:bookmarkStart w:name="z6948" w:id="5995"/>
    <w:p>
      <w:pPr>
        <w:spacing w:after="0"/>
        <w:ind w:left="0"/>
        <w:jc w:val="both"/>
      </w:pPr>
      <w:r>
        <w:rPr>
          <w:rFonts w:ascii="Times New Roman"/>
          <w:b w:val="false"/>
          <w:i w:val="false"/>
          <w:color w:val="000000"/>
          <w:sz w:val="28"/>
        </w:rPr>
        <w:t xml:space="preserve">
      4) выполнение работ, оказание услуг работодателем работнику в счет погашения задолженности перед работником; </w:t>
      </w:r>
    </w:p>
    <w:bookmarkEnd w:id="5995"/>
    <w:bookmarkStart w:name="z6949" w:id="5996"/>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bookmarkEnd w:id="5996"/>
    <w:bookmarkStart w:name="z6950" w:id="5997"/>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bookmarkEnd w:id="5997"/>
    <w:bookmarkStart w:name="z6951" w:id="5998"/>
    <w:p>
      <w:pPr>
        <w:spacing w:after="0"/>
        <w:ind w:left="0"/>
        <w:jc w:val="both"/>
      </w:pPr>
      <w:r>
        <w:rPr>
          <w:rFonts w:ascii="Times New Roman"/>
          <w:b w:val="false"/>
          <w:i w:val="false"/>
          <w:color w:val="000000"/>
          <w:sz w:val="28"/>
        </w:rPr>
        <w:t>
      7) предоставление кредита (займа, микрокредита);</w:t>
      </w:r>
    </w:p>
    <w:bookmarkEnd w:id="5998"/>
    <w:bookmarkStart w:name="z6952" w:id="5999"/>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bookmarkEnd w:id="5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9" w:id="6000"/>
    <w:p>
      <w:pPr>
        <w:spacing w:after="0"/>
        <w:ind w:left="0"/>
        <w:jc w:val="both"/>
      </w:pPr>
      <w:r>
        <w:rPr>
          <w:rFonts w:ascii="Times New Roman"/>
          <w:b w:val="false"/>
          <w:i w:val="false"/>
          <w:color w:val="000000"/>
          <w:sz w:val="28"/>
        </w:rPr>
        <w:t>
      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bookmarkEnd w:id="6000"/>
    <w:bookmarkStart w:name="z6953" w:id="6001"/>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bookmarkEnd w:id="6001"/>
    <w:bookmarkStart w:name="z6954" w:id="6002"/>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bookmarkEnd w:id="6002"/>
    <w:bookmarkStart w:name="z6955" w:id="6003"/>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bookmarkEnd w:id="6003"/>
    <w:bookmarkStart w:name="z6956" w:id="6004"/>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bookmarkEnd w:id="6004"/>
    <w:bookmarkStart w:name="z6957" w:id="6005"/>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bookmarkEnd w:id="6005"/>
    <w:bookmarkStart w:name="z6958" w:id="6006"/>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bookmarkEnd w:id="6006"/>
    <w:bookmarkStart w:name="z6959" w:id="6007"/>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bookmarkEnd w:id="6007"/>
    <w:bookmarkStart w:name="z6960" w:id="6008"/>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bookmarkEnd w:id="6008"/>
    <w:bookmarkStart w:name="z6961" w:id="6009"/>
    <w:p>
      <w:pPr>
        <w:spacing w:after="0"/>
        <w:ind w:left="0"/>
        <w:jc w:val="both"/>
      </w:pPr>
      <w:r>
        <w:rPr>
          <w:rFonts w:ascii="Times New Roman"/>
          <w:b w:val="false"/>
          <w:i w:val="false"/>
          <w:color w:val="000000"/>
          <w:sz w:val="28"/>
        </w:rPr>
        <w:t xml:space="preserve">
      5. Не являются оборотом по реализации: </w:t>
      </w:r>
    </w:p>
    <w:bookmarkEnd w:id="6009"/>
    <w:bookmarkStart w:name="z6962" w:id="6010"/>
    <w:p>
      <w:pPr>
        <w:spacing w:after="0"/>
        <w:ind w:left="0"/>
        <w:jc w:val="both"/>
      </w:pPr>
      <w:r>
        <w:rPr>
          <w:rFonts w:ascii="Times New Roman"/>
          <w:b w:val="false"/>
          <w:i w:val="false"/>
          <w:color w:val="000000"/>
          <w:sz w:val="28"/>
        </w:rPr>
        <w:t>
      1) передача имущества в качестве вклада в уставный капитал;</w:t>
      </w:r>
    </w:p>
    <w:bookmarkEnd w:id="6010"/>
    <w:bookmarkStart w:name="z6963" w:id="6011"/>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bookmarkEnd w:id="6011"/>
    <w:bookmarkStart w:name="z6964" w:id="6012"/>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bookmarkEnd w:id="6012"/>
    <w:bookmarkStart w:name="z6965" w:id="6013"/>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bookmarkEnd w:id="6013"/>
    <w:bookmarkStart w:name="z6966" w:id="6014"/>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bookmarkEnd w:id="6014"/>
    <w:bookmarkStart w:name="z6967" w:id="6015"/>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bookmarkEnd w:id="6015"/>
    <w:bookmarkStart w:name="z6968" w:id="6016"/>
    <w:p>
      <w:pPr>
        <w:spacing w:after="0"/>
        <w:ind w:left="0"/>
        <w:jc w:val="both"/>
      </w:pPr>
      <w:r>
        <w:rPr>
          <w:rFonts w:ascii="Times New Roman"/>
          <w:b w:val="false"/>
          <w:i w:val="false"/>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016"/>
    <w:bookmarkStart w:name="z6969" w:id="6017"/>
    <w:p>
      <w:pPr>
        <w:spacing w:after="0"/>
        <w:ind w:left="0"/>
        <w:jc w:val="both"/>
      </w:pPr>
      <w:r>
        <w:rPr>
          <w:rFonts w:ascii="Times New Roman"/>
          <w:b w:val="false"/>
          <w:i w:val="false"/>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r>
        <w:rPr>
          <w:rFonts w:ascii="Times New Roman"/>
          <w:b w:val="false"/>
          <w:i w:val="false"/>
          <w:color w:val="000000"/>
          <w:sz w:val="28"/>
        </w:rPr>
        <w:t>пунктом 14</w:t>
      </w:r>
      <w:r>
        <w:rPr>
          <w:rFonts w:ascii="Times New Roman"/>
          <w:b w:val="false"/>
          <w:i w:val="false"/>
          <w:color w:val="000000"/>
          <w:sz w:val="28"/>
        </w:rPr>
        <w:t xml:space="preserve"> статьи 381 настоящего Кодекса; </w:t>
      </w:r>
    </w:p>
    <w:bookmarkEnd w:id="6017"/>
    <w:bookmarkStart w:name="z6970" w:id="6018"/>
    <w:p>
      <w:pPr>
        <w:spacing w:after="0"/>
        <w:ind w:left="0"/>
        <w:jc w:val="both"/>
      </w:pPr>
      <w:r>
        <w:rPr>
          <w:rFonts w:ascii="Times New Roman"/>
          <w:b w:val="false"/>
          <w:i w:val="false"/>
          <w:color w:val="000000"/>
          <w:sz w:val="28"/>
        </w:rPr>
        <w:t xml:space="preserve">
      6) возврат товара получателем (покупателем), являющимся плательщиком налога на добавленную стоимость; </w:t>
      </w:r>
    </w:p>
    <w:bookmarkEnd w:id="6018"/>
    <w:bookmarkStart w:name="z6971" w:id="6019"/>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019"/>
    <w:bookmarkStart w:name="z6972" w:id="6020"/>
    <w:p>
      <w:pPr>
        <w:spacing w:after="0"/>
        <w:ind w:left="0"/>
        <w:jc w:val="both"/>
      </w:pPr>
      <w:r>
        <w:rPr>
          <w:rFonts w:ascii="Times New Roman"/>
          <w:b w:val="false"/>
          <w:i w:val="false"/>
          <w:color w:val="000000"/>
          <w:sz w:val="28"/>
        </w:rPr>
        <w:t>
      8) вывоз товара за пределы таможенной территории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020"/>
    <w:bookmarkStart w:name="z6973" w:id="6021"/>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bookmarkEnd w:id="6021"/>
    <w:bookmarkStart w:name="z6974" w:id="6022"/>
    <w:p>
      <w:pPr>
        <w:spacing w:after="0"/>
        <w:ind w:left="0"/>
        <w:jc w:val="both"/>
      </w:pPr>
      <w:r>
        <w:rPr>
          <w:rFonts w:ascii="Times New Roman"/>
          <w:b w:val="false"/>
          <w:i w:val="false"/>
          <w:color w:val="000000"/>
          <w:sz w:val="28"/>
        </w:rPr>
        <w:t>
      10) размещение эмиссионных ценных бумаг эмитентом;</w:t>
      </w:r>
    </w:p>
    <w:bookmarkEnd w:id="6022"/>
    <w:bookmarkStart w:name="z6975" w:id="6023"/>
    <w:p>
      <w:pPr>
        <w:spacing w:after="0"/>
        <w:ind w:left="0"/>
        <w:jc w:val="both"/>
      </w:pPr>
      <w:r>
        <w:rPr>
          <w:rFonts w:ascii="Times New Roman"/>
          <w:b w:val="false"/>
          <w:i w:val="false"/>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369 настоящего Кодекса;</w:t>
      </w:r>
    </w:p>
    <w:bookmarkEnd w:id="6023"/>
    <w:bookmarkStart w:name="z6976" w:id="6024"/>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bookmarkEnd w:id="6024"/>
    <w:bookmarkStart w:name="z6977" w:id="6025"/>
    <w:p>
      <w:pPr>
        <w:spacing w:after="0"/>
        <w:ind w:left="0"/>
        <w:jc w:val="both"/>
      </w:pPr>
      <w:r>
        <w:rPr>
          <w:rFonts w:ascii="Times New Roman"/>
          <w:b w:val="false"/>
          <w:i w:val="false"/>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bookmarkEnd w:id="6025"/>
    <w:bookmarkStart w:name="z6978" w:id="6026"/>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bookmarkEnd w:id="6026"/>
    <w:bookmarkStart w:name="z6979" w:id="6027"/>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bookmarkEnd w:id="6027"/>
    <w:bookmarkStart w:name="z6980" w:id="6028"/>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bookmarkEnd w:id="6028"/>
    <w:bookmarkStart w:name="z6981" w:id="6029"/>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bookmarkEnd w:id="6029"/>
    <w:bookmarkStart w:name="z6982" w:id="6030"/>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030"/>
    <w:bookmarkStart w:name="z6983" w:id="6031"/>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031"/>
    <w:bookmarkStart w:name="z6984" w:id="6032"/>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bookmarkEnd w:id="6032"/>
    <w:bookmarkStart w:name="z6985" w:id="6033"/>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bookmarkEnd w:id="6033"/>
    <w:bookmarkStart w:name="z6986" w:id="6034"/>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bookmarkEnd w:id="6034"/>
    <w:bookmarkStart w:name="z6987" w:id="6035"/>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bookmarkEnd w:id="6035"/>
    <w:bookmarkStart w:name="z6988" w:id="6036"/>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bookmarkEnd w:id="6036"/>
    <w:bookmarkStart w:name="z6989" w:id="6037"/>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bookmarkEnd w:id="6037"/>
    <w:bookmarkStart w:name="z6990" w:id="6038"/>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bookmarkEnd w:id="6038"/>
    <w:bookmarkStart w:name="z6991" w:id="6039"/>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6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993" w:id="6040"/>
    <w:p>
      <w:pPr>
        <w:spacing w:after="0"/>
        <w:ind w:left="0"/>
        <w:jc w:val="both"/>
      </w:pPr>
      <w:r>
        <w:rPr>
          <w:rFonts w:ascii="Times New Roman"/>
          <w:b w:val="false"/>
          <w:i w:val="false"/>
          <w:color w:val="000000"/>
          <w:sz w:val="28"/>
        </w:rPr>
        <w:t>
      29) выполнение получателем благотворительной, спонсорской помощи, гранта условий их предоставления;</w:t>
      </w:r>
    </w:p>
    <w:bookmarkEnd w:id="6040"/>
    <w:bookmarkStart w:name="z6994" w:id="6041"/>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bookmarkEnd w:id="6041"/>
    <w:bookmarkStart w:name="z6995" w:id="6042"/>
    <w:p>
      <w:pPr>
        <w:spacing w:after="0"/>
        <w:ind w:left="0"/>
        <w:jc w:val="both"/>
      </w:pPr>
      <w:r>
        <w:rPr>
          <w:rFonts w:ascii="Times New Roman"/>
          <w:b w:val="false"/>
          <w:i w:val="false"/>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042"/>
    <w:bookmarkStart w:name="z6996" w:id="6043"/>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143" w:id="6044"/>
    <w:p>
      <w:pPr>
        <w:spacing w:after="0"/>
        <w:ind w:left="0"/>
        <w:jc w:val="both"/>
      </w:pPr>
      <w:r>
        <w:rPr>
          <w:rFonts w:ascii="Times New Roman"/>
          <w:b w:val="false"/>
          <w:i w:val="false"/>
          <w:color w:val="000000"/>
          <w:sz w:val="28"/>
        </w:rPr>
        <w:t>
      37) поступление денег на текущий счет частного судебного исполнителя, предназначенный для хранения взысканных сумм в пользу взыскателей.</w:t>
      </w:r>
    </w:p>
    <w:bookmarkEnd w:id="60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401" w:id="6045"/>
    <w:p>
      <w:pPr>
        <w:spacing w:after="0"/>
        <w:ind w:left="0"/>
        <w:jc w:val="both"/>
      </w:pPr>
      <w:r>
        <w:rPr>
          <w:rFonts w:ascii="Times New Roman"/>
          <w:b w:val="false"/>
          <w:i w:val="false"/>
          <w:color w:val="000000"/>
          <w:sz w:val="28"/>
        </w:rPr>
        <w:t>
      39) распределение цифровых активов цифровым майнинговым пулом между лицами, осуществляющими деятельность по цифровому майнингу.</w:t>
      </w:r>
    </w:p>
    <w:bookmarkEnd w:id="6045"/>
    <w:bookmarkStart w:name="z17520" w:id="6046"/>
    <w:p>
      <w:pPr>
        <w:spacing w:after="0"/>
        <w:ind w:left="0"/>
        <w:jc w:val="both"/>
      </w:pPr>
      <w:r>
        <w:rPr>
          <w:rFonts w:ascii="Times New Roman"/>
          <w:b w:val="false"/>
          <w:i w:val="false"/>
          <w:color w:val="000000"/>
          <w:sz w:val="28"/>
        </w:rPr>
        <w:t>
      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6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372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373. Оборот по приобретению работ, услуг от нерезидента</w:t>
      </w:r>
    </w:p>
    <w:bookmarkStart w:name="z7000" w:id="6047"/>
    <w:p>
      <w:pPr>
        <w:spacing w:after="0"/>
        <w:ind w:left="0"/>
        <w:jc w:val="both"/>
      </w:pPr>
      <w:r>
        <w:rPr>
          <w:rFonts w:ascii="Times New Roman"/>
          <w:b w:val="false"/>
          <w:i w:val="false"/>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bookmarkEnd w:id="6047"/>
    <w:bookmarkStart w:name="z7001" w:id="6048"/>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bookmarkEnd w:id="6048"/>
    <w:bookmarkStart w:name="z7002" w:id="6049"/>
    <w:p>
      <w:pPr>
        <w:spacing w:after="0"/>
        <w:ind w:left="0"/>
        <w:jc w:val="both"/>
      </w:pPr>
      <w:r>
        <w:rPr>
          <w:rFonts w:ascii="Times New Roman"/>
          <w:b w:val="false"/>
          <w:i w:val="false"/>
          <w:color w:val="000000"/>
          <w:sz w:val="28"/>
        </w:rPr>
        <w:t xml:space="preserve">
      1) выполненные работы, оказанные услуги являются работами, услугами,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049"/>
    <w:bookmarkStart w:name="z7003" w:id="6050"/>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bookmarkEnd w:id="6050"/>
    <w:bookmarkStart w:name="z7004" w:id="6051"/>
    <w:p>
      <w:pPr>
        <w:spacing w:after="0"/>
        <w:ind w:left="0"/>
        <w:jc w:val="both"/>
      </w:pPr>
      <w:r>
        <w:rPr>
          <w:rFonts w:ascii="Times New Roman"/>
          <w:b w:val="false"/>
          <w:i w:val="false"/>
          <w:color w:val="000000"/>
          <w:sz w:val="28"/>
        </w:rPr>
        <w:t>
      3) работы выполнены и услуги оказаны:</w:t>
      </w:r>
    </w:p>
    <w:bookmarkEnd w:id="6051"/>
    <w:bookmarkStart w:name="z7005" w:id="6052"/>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w:t>
      </w:r>
    </w:p>
    <w:bookmarkEnd w:id="6052"/>
    <w:bookmarkStart w:name="z7006" w:id="6053"/>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видам деятельности, определенным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6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Абзац четвертый подпункта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Start w:name="z7007" w:id="6054"/>
    <w:p>
      <w:pPr>
        <w:spacing w:after="0"/>
        <w:ind w:left="0"/>
        <w:jc w:val="both"/>
      </w:pPr>
      <w:r>
        <w:rPr>
          <w:rFonts w:ascii="Times New Roman"/>
          <w:b w:val="false"/>
          <w:i w:val="false"/>
          <w:color w:val="000000"/>
          <w:sz w:val="28"/>
        </w:rPr>
        <w:t xml:space="preserve">
      4) стоимость таких работ,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6054"/>
    <w:bookmarkStart w:name="z7008" w:id="6055"/>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372 настоящего Кодекса.</w:t>
      </w:r>
    </w:p>
    <w:bookmarkEnd w:id="6055"/>
    <w:bookmarkStart w:name="z16351" w:id="6056"/>
    <w:p>
      <w:pPr>
        <w:spacing w:after="0"/>
        <w:ind w:left="0"/>
        <w:jc w:val="both"/>
      </w:pPr>
      <w:r>
        <w:rPr>
          <w:rFonts w:ascii="Times New Roman"/>
          <w:b w:val="false"/>
          <w:i w:val="false"/>
          <w:color w:val="000000"/>
          <w:sz w:val="28"/>
        </w:rPr>
        <w:t>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374. Обороты по реализации (приобретению), осуществляемые по договорам поручения</w:t>
      </w:r>
    </w:p>
    <w:bookmarkStart w:name="z7009" w:id="6057"/>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bookmarkEnd w:id="6057"/>
    <w:bookmarkStart w:name="z7010" w:id="6058"/>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bookmarkEnd w:id="6058"/>
    <w:bookmarkStart w:name="z7011" w:id="6059"/>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bookmarkEnd w:id="6059"/>
    <w:bookmarkStart w:name="z7012" w:id="6060"/>
    <w:p>
      <w:pPr>
        <w:spacing w:after="0"/>
        <w:ind w:left="0"/>
        <w:jc w:val="both"/>
      </w:pPr>
      <w:r>
        <w:rPr>
          <w:rFonts w:ascii="Times New Roman"/>
          <w:b w:val="false"/>
          <w:i w:val="false"/>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060"/>
    <w:p>
      <w:pPr>
        <w:spacing w:after="0"/>
        <w:ind w:left="0"/>
        <w:jc w:val="both"/>
      </w:pPr>
      <w:r>
        <w:rPr>
          <w:rFonts w:ascii="Times New Roman"/>
          <w:b/>
          <w:i w:val="false"/>
          <w:color w:val="000000"/>
          <w:sz w:val="28"/>
        </w:rPr>
        <w:t>Статья 375. Обороты по реализации, осуществляемые на условиях, соответствующих условиям договора комиссии</w:t>
      </w:r>
    </w:p>
    <w:bookmarkStart w:name="z7013" w:id="6061"/>
    <w:p>
      <w:pPr>
        <w:spacing w:after="0"/>
        <w:ind w:left="0"/>
        <w:jc w:val="both"/>
      </w:pPr>
      <w:r>
        <w:rPr>
          <w:rFonts w:ascii="Times New Roman"/>
          <w:b w:val="false"/>
          <w:i w:val="false"/>
          <w:color w:val="000000"/>
          <w:sz w:val="28"/>
        </w:rPr>
        <w:t>
      1. Не являются оборотом по реализации комиссионера:</w:t>
      </w:r>
    </w:p>
    <w:bookmarkEnd w:id="6061"/>
    <w:bookmarkStart w:name="z7014" w:id="6062"/>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bookmarkEnd w:id="6062"/>
    <w:bookmarkStart w:name="z7015" w:id="6063"/>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bookmarkEnd w:id="6063"/>
    <w:bookmarkStart w:name="z7016" w:id="6064"/>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bookmarkEnd w:id="6064"/>
    <w:bookmarkStart w:name="z7017" w:id="6065"/>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6065"/>
    <w:p>
      <w:pPr>
        <w:spacing w:after="0"/>
        <w:ind w:left="0"/>
        <w:jc w:val="both"/>
      </w:pPr>
      <w:r>
        <w:rPr>
          <w:rFonts w:ascii="Times New Roman"/>
          <w:b/>
          <w:i w:val="false"/>
          <w:color w:val="000000"/>
          <w:sz w:val="28"/>
        </w:rPr>
        <w:t>Статья 376. Обороты по реализации (приобретению), осуществляемые по договору транспортной экспедиции</w:t>
      </w:r>
    </w:p>
    <w:bookmarkStart w:name="z7018" w:id="6066"/>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6066"/>
    <w:bookmarkStart w:name="z7019" w:id="6067"/>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067"/>
    <w:p>
      <w:pPr>
        <w:spacing w:after="0"/>
        <w:ind w:left="0"/>
        <w:jc w:val="both"/>
      </w:pPr>
      <w:r>
        <w:rPr>
          <w:rFonts w:ascii="Times New Roman"/>
          <w:b/>
          <w:i w:val="false"/>
          <w:color w:val="000000"/>
          <w:sz w:val="28"/>
        </w:rPr>
        <w:t>Статья 377. Обороты по реализации (приобретению), осуществляемые в результате учреждения доверительного управления имуществом</w:t>
      </w:r>
    </w:p>
    <w:bookmarkStart w:name="z7020" w:id="6068"/>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068"/>
    <w:p>
      <w:pPr>
        <w:spacing w:after="0"/>
        <w:ind w:left="0"/>
        <w:jc w:val="both"/>
      </w:pPr>
      <w:r>
        <w:rPr>
          <w:rFonts w:ascii="Times New Roman"/>
          <w:b/>
          <w:i w:val="false"/>
          <w:color w:val="000000"/>
          <w:sz w:val="28"/>
        </w:rPr>
        <w:t>Статья 378. Место реализации товаров, работ, услуг</w:t>
      </w:r>
    </w:p>
    <w:bookmarkStart w:name="z7021" w:id="6069"/>
    <w:p>
      <w:pPr>
        <w:spacing w:after="0"/>
        <w:ind w:left="0"/>
        <w:jc w:val="both"/>
      </w:pPr>
      <w:r>
        <w:rPr>
          <w:rFonts w:ascii="Times New Roman"/>
          <w:b w:val="false"/>
          <w:i w:val="false"/>
          <w:color w:val="000000"/>
          <w:sz w:val="28"/>
        </w:rPr>
        <w:t xml:space="preserve">
      1. Для целей настоящего раздела местом реализации товаров признается Республика Казахстан, если: </w:t>
      </w:r>
    </w:p>
    <w:bookmarkEnd w:id="6069"/>
    <w:bookmarkStart w:name="z7022" w:id="6070"/>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bookmarkEnd w:id="6070"/>
    <w:bookmarkStart w:name="z7023" w:id="6071"/>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bookmarkEnd w:id="6071"/>
    <w:bookmarkStart w:name="z7024" w:id="6072"/>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bookmarkEnd w:id="6072"/>
    <w:bookmarkStart w:name="z7025" w:id="6073"/>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bookmarkEnd w:id="6073"/>
    <w:bookmarkStart w:name="z7026" w:id="6074"/>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bookmarkEnd w:id="6074"/>
    <w:bookmarkStart w:name="z7027" w:id="6075"/>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bookmarkEnd w:id="6075"/>
    <w:bookmarkStart w:name="z7028" w:id="6076"/>
    <w:p>
      <w:pPr>
        <w:spacing w:after="0"/>
        <w:ind w:left="0"/>
        <w:jc w:val="both"/>
      </w:pPr>
      <w:r>
        <w:rPr>
          <w:rFonts w:ascii="Times New Roman"/>
          <w:b w:val="false"/>
          <w:i w:val="false"/>
          <w:color w:val="000000"/>
          <w:sz w:val="28"/>
        </w:rPr>
        <w:t xml:space="preserve">
      2) работы, услуги, связанные с движимым имуществом, фактически оказаны на территории Республики Казахстан. </w:t>
      </w:r>
    </w:p>
    <w:bookmarkEnd w:id="6076"/>
    <w:bookmarkStart w:name="z7029" w:id="6077"/>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bookmarkEnd w:id="6077"/>
    <w:bookmarkStart w:name="z7030" w:id="6078"/>
    <w:p>
      <w:pPr>
        <w:spacing w:after="0"/>
        <w:ind w:left="0"/>
        <w:jc w:val="both"/>
      </w:pPr>
      <w:r>
        <w:rPr>
          <w:rFonts w:ascii="Times New Roman"/>
          <w:b w:val="false"/>
          <w:i w:val="false"/>
          <w:color w:val="000000"/>
          <w:sz w:val="28"/>
        </w:rPr>
        <w:t>
      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078"/>
    <w:p>
      <w:pPr>
        <w:spacing w:after="0"/>
        <w:ind w:left="0"/>
        <w:jc w:val="both"/>
      </w:pPr>
      <w:r>
        <w:rPr>
          <w:rFonts w:ascii="Times New Roman"/>
          <w:b w:val="false"/>
          <w:i w:val="false"/>
          <w:color w:val="000000"/>
          <w:sz w:val="28"/>
        </w:rPr>
        <w:t>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bookmarkStart w:name="z7031" w:id="6079"/>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bookmarkEnd w:id="6079"/>
    <w:bookmarkStart w:name="z7033" w:id="6080"/>
    <w:p>
      <w:pPr>
        <w:spacing w:after="0"/>
        <w:ind w:left="0"/>
        <w:jc w:val="both"/>
      </w:pPr>
      <w:r>
        <w:rPr>
          <w:rFonts w:ascii="Times New Roman"/>
          <w:b w:val="false"/>
          <w:i w:val="false"/>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080"/>
    <w:bookmarkStart w:name="z7034" w:id="6081"/>
    <w:p>
      <w:pPr>
        <w:spacing w:after="0"/>
        <w:ind w:left="0"/>
        <w:jc w:val="both"/>
      </w:pPr>
      <w:r>
        <w:rPr>
          <w:rFonts w:ascii="Times New Roman"/>
          <w:b w:val="false"/>
          <w:i w:val="false"/>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bookmarkEnd w:id="6081"/>
    <w:bookmarkStart w:name="z7035" w:id="6082"/>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bookmarkEnd w:id="6082"/>
    <w:bookmarkStart w:name="z7036" w:id="6083"/>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bookmarkEnd w:id="6083"/>
    <w:bookmarkStart w:name="z7037" w:id="6084"/>
    <w:p>
      <w:pPr>
        <w:spacing w:after="0"/>
        <w:ind w:left="0"/>
        <w:jc w:val="both"/>
      </w:pPr>
      <w:r>
        <w:rPr>
          <w:rFonts w:ascii="Times New Roman"/>
          <w:b w:val="false"/>
          <w:i w:val="false"/>
          <w:color w:val="000000"/>
          <w:sz w:val="28"/>
        </w:rPr>
        <w:t>
      предоставление доступа к интернет-ресурсам;</w:t>
      </w:r>
    </w:p>
    <w:bookmarkEnd w:id="6084"/>
    <w:bookmarkStart w:name="z7038" w:id="6085"/>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bookmarkEnd w:id="6085"/>
    <w:bookmarkStart w:name="z7039" w:id="6086"/>
    <w:p>
      <w:pPr>
        <w:spacing w:after="0"/>
        <w:ind w:left="0"/>
        <w:jc w:val="both"/>
      </w:pPr>
      <w:r>
        <w:rPr>
          <w:rFonts w:ascii="Times New Roman"/>
          <w:b w:val="false"/>
          <w:i w:val="false"/>
          <w:color w:val="000000"/>
          <w:sz w:val="28"/>
        </w:rPr>
        <w:t xml:space="preserve">
      предоставление персонала; </w:t>
      </w:r>
    </w:p>
    <w:bookmarkEnd w:id="6086"/>
    <w:bookmarkStart w:name="z7040" w:id="6087"/>
    <w:p>
      <w:pPr>
        <w:spacing w:after="0"/>
        <w:ind w:left="0"/>
        <w:jc w:val="both"/>
      </w:pPr>
      <w:r>
        <w:rPr>
          <w:rFonts w:ascii="Times New Roman"/>
          <w:b w:val="false"/>
          <w:i w:val="false"/>
          <w:color w:val="000000"/>
          <w:sz w:val="28"/>
        </w:rPr>
        <w:t xml:space="preserve">
      сдача в имущественный наем (аренду) движимого имущества (кроме транспортных средств); </w:t>
      </w:r>
    </w:p>
    <w:bookmarkEnd w:id="6087"/>
    <w:bookmarkStart w:name="z7041" w:id="6088"/>
    <w:p>
      <w:pPr>
        <w:spacing w:after="0"/>
        <w:ind w:left="0"/>
        <w:jc w:val="both"/>
      </w:pPr>
      <w:r>
        <w:rPr>
          <w:rFonts w:ascii="Times New Roman"/>
          <w:b w:val="false"/>
          <w:i w:val="false"/>
          <w:color w:val="000000"/>
          <w:sz w:val="28"/>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bookmarkEnd w:id="6088"/>
    <w:bookmarkStart w:name="z7042" w:id="6089"/>
    <w:p>
      <w:pPr>
        <w:spacing w:after="0"/>
        <w:ind w:left="0"/>
        <w:jc w:val="both"/>
      </w:pPr>
      <w:r>
        <w:rPr>
          <w:rFonts w:ascii="Times New Roman"/>
          <w:b w:val="false"/>
          <w:i w:val="false"/>
          <w:color w:val="000000"/>
          <w:sz w:val="28"/>
        </w:rPr>
        <w:t xml:space="preserve">
      услуги связи; </w:t>
      </w:r>
    </w:p>
    <w:bookmarkEnd w:id="6089"/>
    <w:bookmarkStart w:name="z7043" w:id="6090"/>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bookmarkEnd w:id="6090"/>
    <w:bookmarkStart w:name="z7044" w:id="6091"/>
    <w:p>
      <w:pPr>
        <w:spacing w:after="0"/>
        <w:ind w:left="0"/>
        <w:jc w:val="both"/>
      </w:pPr>
      <w:r>
        <w:rPr>
          <w:rFonts w:ascii="Times New Roman"/>
          <w:b w:val="false"/>
          <w:i w:val="false"/>
          <w:color w:val="000000"/>
          <w:sz w:val="28"/>
        </w:rPr>
        <w:t>
      услуги радио и телевизионные услуги;</w:t>
      </w:r>
    </w:p>
    <w:bookmarkEnd w:id="6091"/>
    <w:bookmarkStart w:name="z7045" w:id="6092"/>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bookmarkEnd w:id="6092"/>
    <w:bookmarkStart w:name="z7046" w:id="6093"/>
    <w:p>
      <w:pPr>
        <w:spacing w:after="0"/>
        <w:ind w:left="0"/>
        <w:jc w:val="both"/>
      </w:pPr>
      <w:r>
        <w:rPr>
          <w:rFonts w:ascii="Times New Roman"/>
          <w:b w:val="false"/>
          <w:i w:val="false"/>
          <w:color w:val="000000"/>
          <w:sz w:val="28"/>
        </w:rPr>
        <w:t>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bookmarkEnd w:id="6093"/>
    <w:bookmarkStart w:name="z7047" w:id="6094"/>
    <w:p>
      <w:pPr>
        <w:spacing w:after="0"/>
        <w:ind w:left="0"/>
        <w:jc w:val="both"/>
      </w:pPr>
      <w:r>
        <w:rPr>
          <w:rFonts w:ascii="Times New Roman"/>
          <w:b w:val="false"/>
          <w:i w:val="false"/>
          <w:color w:val="000000"/>
          <w:sz w:val="28"/>
        </w:rPr>
        <w:t>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bookmarkEnd w:id="6094"/>
    <w:bookmarkStart w:name="z7048" w:id="6095"/>
    <w:p>
      <w:pPr>
        <w:spacing w:after="0"/>
        <w:ind w:left="0"/>
        <w:jc w:val="both"/>
      </w:pPr>
      <w:r>
        <w:rPr>
          <w:rFonts w:ascii="Times New Roman"/>
          <w:b w:val="false"/>
          <w:i w:val="false"/>
          <w:color w:val="000000"/>
          <w:sz w:val="28"/>
        </w:rPr>
        <w:t>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bookmarkEnd w:id="6095"/>
    <w:bookmarkStart w:name="z7049" w:id="6096"/>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bookmarkEnd w:id="6096"/>
    <w:bookmarkStart w:name="z7050" w:id="6097"/>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bookmarkEnd w:id="6097"/>
    <w:bookmarkStart w:name="z7051" w:id="6098"/>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bookmarkEnd w:id="6098"/>
    <w:bookmarkStart w:name="z7052" w:id="6099"/>
    <w:p>
      <w:pPr>
        <w:spacing w:after="0"/>
        <w:ind w:left="0"/>
        <w:jc w:val="both"/>
      </w:pPr>
      <w:r>
        <w:rPr>
          <w:rFonts w:ascii="Times New Roman"/>
          <w:b w:val="false"/>
          <w:i w:val="false"/>
          <w:color w:val="000000"/>
          <w:sz w:val="28"/>
        </w:rPr>
        <w:t>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099"/>
    <w:bookmarkStart w:name="z7053" w:id="6100"/>
    <w:p>
      <w:pPr>
        <w:spacing w:after="0"/>
        <w:ind w:left="0"/>
        <w:jc w:val="both"/>
      </w:pPr>
      <w:r>
        <w:rPr>
          <w:rFonts w:ascii="Times New Roman"/>
          <w:b w:val="false"/>
          <w:i w:val="false"/>
          <w:color w:val="000000"/>
          <w:sz w:val="28"/>
        </w:rPr>
        <w:t>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bookmarkEnd w:id="6100"/>
    <w:bookmarkStart w:name="z7054" w:id="6101"/>
    <w:p>
      <w:pPr>
        <w:spacing w:after="0"/>
        <w:ind w:left="0"/>
        <w:jc w:val="both"/>
      </w:pPr>
      <w:r>
        <w:rPr>
          <w:rFonts w:ascii="Times New Roman"/>
          <w:b w:val="false"/>
          <w:i w:val="false"/>
          <w:color w:val="000000"/>
          <w:sz w:val="28"/>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bookmarkEnd w:id="6101"/>
    <w:bookmarkStart w:name="z7055" w:id="6102"/>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bookmarkEnd w:id="6102"/>
    <w:bookmarkStart w:name="z7056" w:id="6103"/>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6103"/>
    <w:bookmarkStart w:name="z16352" w:id="6104"/>
    <w:p>
      <w:pPr>
        <w:spacing w:after="0"/>
        <w:ind w:left="0"/>
        <w:jc w:val="both"/>
      </w:pPr>
      <w:r>
        <w:rPr>
          <w:rFonts w:ascii="Times New Roman"/>
          <w:b w:val="false"/>
          <w:i w:val="false"/>
          <w:color w:val="000000"/>
          <w:sz w:val="28"/>
        </w:rPr>
        <w:t>
      6. Положения настоящей статьи не применяются в случаях, установленных разделом 25 настоящего Кодекса.</w:t>
      </w:r>
    </w:p>
    <w:bookmarkEnd w:id="6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379. Дата совершения оборота по реализации товаров, работ, услуг</w:t>
      </w:r>
    </w:p>
    <w:bookmarkStart w:name="z7057" w:id="6105"/>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bookmarkEnd w:id="6105"/>
    <w:bookmarkStart w:name="z7058" w:id="6106"/>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bookmarkEnd w:id="6106"/>
    <w:bookmarkStart w:name="z7059" w:id="6107"/>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bookmarkEnd w:id="6107"/>
    <w:bookmarkStart w:name="z7060" w:id="6108"/>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bookmarkEnd w:id="6108"/>
    <w:bookmarkStart w:name="z7061" w:id="6109"/>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bookmarkEnd w:id="6109"/>
    <w:bookmarkStart w:name="z7062" w:id="6110"/>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bookmarkEnd w:id="6110"/>
    <w:bookmarkStart w:name="z7063" w:id="6111"/>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bookmarkEnd w:id="6111"/>
    <w:bookmarkStart w:name="z7064" w:id="6112"/>
    <w:p>
      <w:pPr>
        <w:spacing w:after="0"/>
        <w:ind w:left="0"/>
        <w:jc w:val="both"/>
      </w:pPr>
      <w:r>
        <w:rPr>
          <w:rFonts w:ascii="Times New Roman"/>
          <w:b w:val="false"/>
          <w:i w:val="false"/>
          <w:color w:val="000000"/>
          <w:sz w:val="28"/>
        </w:rPr>
        <w:t>
      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bookmarkEnd w:id="6112"/>
    <w:bookmarkStart w:name="z7065" w:id="6113"/>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bookmarkEnd w:id="6113"/>
    <w:bookmarkStart w:name="z7066" w:id="6114"/>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bookmarkEnd w:id="6114"/>
    <w:bookmarkStart w:name="z7067" w:id="6115"/>
    <w:p>
      <w:pPr>
        <w:spacing w:after="0"/>
        <w:ind w:left="0"/>
        <w:jc w:val="both"/>
      </w:pPr>
      <w:r>
        <w:rPr>
          <w:rFonts w:ascii="Times New Roman"/>
          <w:b w:val="false"/>
          <w:i w:val="false"/>
          <w:color w:val="000000"/>
          <w:sz w:val="28"/>
        </w:rPr>
        <w:t xml:space="preserve">
      акте выполненных работ, оказанных услуг; </w:t>
      </w:r>
    </w:p>
    <w:bookmarkEnd w:id="6115"/>
    <w:bookmarkStart w:name="z7068" w:id="6116"/>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bookmarkEnd w:id="6116"/>
    <w:bookmarkStart w:name="z7069" w:id="6117"/>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bookmarkEnd w:id="6117"/>
    <w:bookmarkStart w:name="z7070" w:id="6118"/>
    <w:p>
      <w:pPr>
        <w:spacing w:after="0"/>
        <w:ind w:left="0"/>
        <w:jc w:val="both"/>
      </w:pPr>
      <w:r>
        <w:rPr>
          <w:rFonts w:ascii="Times New Roman"/>
          <w:b w:val="false"/>
          <w:i w:val="false"/>
          <w:color w:val="000000"/>
          <w:sz w:val="28"/>
        </w:rPr>
        <w:t>
      1) дата получения каждого платежа (независимо от формы расчета);</w:t>
      </w:r>
    </w:p>
    <w:bookmarkEnd w:id="6118"/>
    <w:bookmarkStart w:name="z7071" w:id="6119"/>
    <w:p>
      <w:pPr>
        <w:spacing w:after="0"/>
        <w:ind w:left="0"/>
        <w:jc w:val="both"/>
      </w:pPr>
      <w:r>
        <w:rPr>
          <w:rFonts w:ascii="Times New Roman"/>
          <w:b w:val="false"/>
          <w:i w:val="false"/>
          <w:color w:val="000000"/>
          <w:sz w:val="28"/>
        </w:rPr>
        <w:t>
      2) дата признания в бухгалтерском учете оказания услуг.</w:t>
      </w:r>
    </w:p>
    <w:bookmarkEnd w:id="6119"/>
    <w:bookmarkStart w:name="z7072" w:id="6120"/>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bookmarkEnd w:id="6120"/>
    <w:bookmarkStart w:name="z7073" w:id="6121"/>
    <w:p>
      <w:pPr>
        <w:spacing w:after="0"/>
        <w:ind w:left="0"/>
        <w:jc w:val="both"/>
      </w:pPr>
      <w:r>
        <w:rPr>
          <w:rFonts w:ascii="Times New Roman"/>
          <w:b w:val="false"/>
          <w:i w:val="false"/>
          <w:color w:val="000000"/>
          <w:sz w:val="28"/>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bookmarkEnd w:id="6121"/>
    <w:bookmarkStart w:name="z7074" w:id="6122"/>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bookmarkEnd w:id="6122"/>
    <w:bookmarkStart w:name="z7075" w:id="6123"/>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bookmarkEnd w:id="6123"/>
    <w:bookmarkStart w:name="z7076" w:id="6124"/>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bookmarkEnd w:id="6124"/>
    <w:bookmarkStart w:name="z7077" w:id="6125"/>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25"/>
    <w:bookmarkStart w:name="z7078" w:id="6126"/>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bookmarkEnd w:id="6126"/>
    <w:bookmarkStart w:name="z14636" w:id="6127"/>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127"/>
    <w:bookmarkStart w:name="z7081" w:id="6128"/>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bookmarkEnd w:id="6128"/>
    <w:bookmarkStart w:name="z7082" w:id="6129"/>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29"/>
    <w:bookmarkStart w:name="z7083" w:id="6130"/>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bookmarkEnd w:id="6130"/>
    <w:bookmarkStart w:name="z14637" w:id="6131"/>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131"/>
    <w:bookmarkStart w:name="z7084" w:id="6132"/>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bookmarkEnd w:id="6132"/>
    <w:bookmarkStart w:name="z7085" w:id="6133"/>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bookmarkEnd w:id="6133"/>
    <w:bookmarkStart w:name="z7086" w:id="6134"/>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bookmarkEnd w:id="6134"/>
    <w:bookmarkStart w:name="z7087" w:id="6135"/>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bookmarkEnd w:id="6135"/>
    <w:bookmarkStart w:name="z7088" w:id="6136"/>
    <w:p>
      <w:pPr>
        <w:spacing w:after="0"/>
        <w:ind w:left="0"/>
        <w:jc w:val="both"/>
      </w:pPr>
      <w:r>
        <w:rPr>
          <w:rFonts w:ascii="Times New Roman"/>
          <w:b w:val="false"/>
          <w:i w:val="false"/>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 дата получения такого платежа (независимо от формы расчета);</w:t>
      </w:r>
    </w:p>
    <w:bookmarkEnd w:id="6136"/>
    <w:bookmarkStart w:name="z7089" w:id="6137"/>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bookmarkEnd w:id="6137"/>
    <w:bookmarkStart w:name="z7090" w:id="6138"/>
    <w:p>
      <w:pPr>
        <w:spacing w:after="0"/>
        <w:ind w:left="0"/>
        <w:jc w:val="both"/>
      </w:pPr>
      <w:r>
        <w:rPr>
          <w:rFonts w:ascii="Times New Roman"/>
          <w:b w:val="false"/>
          <w:i w:val="false"/>
          <w:color w:val="000000"/>
          <w:sz w:val="28"/>
        </w:rPr>
        <w:t>
      последний день отчетного налогового периода;</w:t>
      </w:r>
    </w:p>
    <w:bookmarkEnd w:id="6138"/>
    <w:bookmarkStart w:name="z7091" w:id="6139"/>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bookmarkEnd w:id="6139"/>
    <w:bookmarkStart w:name="z7092" w:id="6140"/>
    <w:p>
      <w:pPr>
        <w:spacing w:after="0"/>
        <w:ind w:left="0"/>
        <w:jc w:val="both"/>
      </w:pPr>
      <w:r>
        <w:rPr>
          <w:rFonts w:ascii="Times New Roman"/>
          <w:b w:val="false"/>
          <w:i w:val="false"/>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датой совершения оборота по реализации товара является дата установления налогоплательщиком факта утраты.</w:t>
      </w:r>
    </w:p>
    <w:bookmarkEnd w:id="6140"/>
    <w:bookmarkStart w:name="z7093" w:id="6141"/>
    <w:p>
      <w:pPr>
        <w:spacing w:after="0"/>
        <w:ind w:left="0"/>
        <w:jc w:val="both"/>
      </w:pPr>
      <w:r>
        <w:rPr>
          <w:rFonts w:ascii="Times New Roman"/>
          <w:b w:val="false"/>
          <w:i w:val="false"/>
          <w:color w:val="000000"/>
          <w:sz w:val="28"/>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 датой совершения такого оборота является одна из следующих дат:</w:t>
      </w:r>
    </w:p>
    <w:bookmarkEnd w:id="6141"/>
    <w:bookmarkStart w:name="z7094" w:id="6142"/>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bookmarkEnd w:id="6142"/>
    <w:bookmarkStart w:name="z7095" w:id="6143"/>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bookmarkEnd w:id="6143"/>
    <w:bookmarkStart w:name="z7096" w:id="6144"/>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является день, предшествующий: </w:t>
      </w:r>
    </w:p>
    <w:bookmarkEnd w:id="6144"/>
    <w:bookmarkStart w:name="z7097" w:id="6145"/>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bookmarkEnd w:id="6145"/>
    <w:bookmarkStart w:name="z7098" w:id="6146"/>
    <w:p>
      <w:pPr>
        <w:spacing w:after="0"/>
        <w:ind w:left="0"/>
        <w:jc w:val="both"/>
      </w:pPr>
      <w:r>
        <w:rPr>
          <w:rFonts w:ascii="Times New Roman"/>
          <w:b w:val="false"/>
          <w:i w:val="false"/>
          <w:color w:val="000000"/>
          <w:sz w:val="28"/>
        </w:rPr>
        <w:t xml:space="preserve">
      2) дате снятия с регистрационного учета по налогу на добавленную стоимость по решению налогового органа, указанной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146"/>
    <w:bookmarkStart w:name="z7099" w:id="6147"/>
    <w:p>
      <w:pPr>
        <w:spacing w:after="0"/>
        <w:ind w:left="0"/>
        <w:jc w:val="both"/>
      </w:pPr>
      <w:r>
        <w:rPr>
          <w:rFonts w:ascii="Times New Roman"/>
          <w:b w:val="false"/>
          <w:i w:val="false"/>
          <w:color w:val="000000"/>
          <w:sz w:val="28"/>
        </w:rPr>
        <w:t xml:space="preserve">
      15. Если в документах, определенных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настоящей статьи, указано несколько дат, то датой подписания документа является наиболее поздняя из указанных дат.</w:t>
      </w:r>
    </w:p>
    <w:bookmarkEnd w:id="6147"/>
    <w:bookmarkStart w:name="z17219" w:id="6148"/>
    <w:p>
      <w:pPr>
        <w:spacing w:after="0"/>
        <w:ind w:left="0"/>
        <w:jc w:val="both"/>
      </w:pPr>
      <w:r>
        <w:rPr>
          <w:rFonts w:ascii="Times New Roman"/>
          <w:b w:val="false"/>
          <w:i w:val="false"/>
          <w:color w:val="000000"/>
          <w:sz w:val="28"/>
        </w:rPr>
        <w:t>
      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100" w:id="6149"/>
    <w:p>
      <w:pPr>
        <w:spacing w:after="0"/>
        <w:ind w:left="0"/>
        <w:jc w:val="left"/>
      </w:pPr>
      <w:r>
        <w:rPr>
          <w:rFonts w:ascii="Times New Roman"/>
          <w:b/>
          <w:i w:val="false"/>
          <w:color w:val="000000"/>
        </w:rPr>
        <w:t xml:space="preserve"> Глава 43. ОПРЕДЕЛЕНИЕ РАЗМЕРА ОБОРОТА И ИМПОРТА</w:t>
      </w:r>
    </w:p>
    <w:bookmarkEnd w:id="6149"/>
    <w:p>
      <w:pPr>
        <w:spacing w:after="0"/>
        <w:ind w:left="0"/>
        <w:jc w:val="both"/>
      </w:pPr>
      <w:r>
        <w:rPr>
          <w:rFonts w:ascii="Times New Roman"/>
          <w:b/>
          <w:i w:val="false"/>
          <w:color w:val="000000"/>
          <w:sz w:val="28"/>
        </w:rPr>
        <w:t>Статья 380. Размер оборота по реализации товаров, работ, услуг</w:t>
      </w:r>
    </w:p>
    <w:bookmarkStart w:name="z7101" w:id="6150"/>
    <w:p>
      <w:pPr>
        <w:spacing w:after="0"/>
        <w:ind w:left="0"/>
        <w:jc w:val="both"/>
      </w:pPr>
      <w:r>
        <w:rPr>
          <w:rFonts w:ascii="Times New Roman"/>
          <w:b w:val="false"/>
          <w:i w:val="false"/>
          <w:color w:val="000000"/>
          <w:sz w:val="28"/>
        </w:rPr>
        <w:t xml:space="preserve">
      1. Если иное не предусмотрено </w:t>
      </w:r>
      <w:r>
        <w:rPr>
          <w:rFonts w:ascii="Times New Roman"/>
          <w:b w:val="false"/>
          <w:i w:val="false"/>
          <w:color w:val="000000"/>
          <w:sz w:val="28"/>
        </w:rPr>
        <w:t>статьей 381</w:t>
      </w:r>
      <w:r>
        <w:rPr>
          <w:rFonts w:ascii="Times New Roman"/>
          <w:b w:val="false"/>
          <w:i w:val="false"/>
          <w:color w:val="000000"/>
          <w:sz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bookmarkEnd w:id="6150"/>
    <w:bookmarkStart w:name="z7102" w:id="6151"/>
    <w:p>
      <w:pPr>
        <w:spacing w:after="0"/>
        <w:ind w:left="0"/>
        <w:jc w:val="both"/>
      </w:pPr>
      <w:r>
        <w:rPr>
          <w:rFonts w:ascii="Times New Roman"/>
          <w:b w:val="false"/>
          <w:i w:val="false"/>
          <w:color w:val="000000"/>
          <w:sz w:val="28"/>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bookmarkEnd w:id="6151"/>
    <w:bookmarkStart w:name="z7103" w:id="6152"/>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bookmarkEnd w:id="6152"/>
    <w:bookmarkStart w:name="z7104" w:id="6153"/>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bookmarkEnd w:id="6153"/>
    <w:bookmarkStart w:name="z7105" w:id="6154"/>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bookmarkEnd w:id="6154"/>
    <w:bookmarkStart w:name="z7106" w:id="6155"/>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bookmarkEnd w:id="6155"/>
    <w:bookmarkStart w:name="z7107" w:id="6156"/>
    <w:p>
      <w:pPr>
        <w:spacing w:after="0"/>
        <w:ind w:left="0"/>
        <w:jc w:val="both"/>
      </w:pPr>
      <w:r>
        <w:rPr>
          <w:rFonts w:ascii="Times New Roman"/>
          <w:b w:val="false"/>
          <w:i w:val="false"/>
          <w:color w:val="000000"/>
          <w:sz w:val="28"/>
        </w:rPr>
        <w:t>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bookmarkEnd w:id="6156"/>
    <w:bookmarkStart w:name="z7108" w:id="6157"/>
    <w:p>
      <w:pPr>
        <w:spacing w:after="0"/>
        <w:ind w:left="0"/>
        <w:jc w:val="both"/>
      </w:pPr>
      <w:r>
        <w:rPr>
          <w:rFonts w:ascii="Times New Roman"/>
          <w:b w:val="false"/>
          <w:i w:val="false"/>
          <w:color w:val="000000"/>
          <w:sz w:val="28"/>
        </w:rPr>
        <w:t>
      Для целей настоящего пункта балансовой стоимостью товара у плательщика налога на добавленную стоимость является:</w:t>
      </w:r>
    </w:p>
    <w:bookmarkEnd w:id="6157"/>
    <w:bookmarkStart w:name="z7109" w:id="6158"/>
    <w:p>
      <w:pPr>
        <w:spacing w:after="0"/>
        <w:ind w:left="0"/>
        <w:jc w:val="both"/>
      </w:pPr>
      <w:r>
        <w:rPr>
          <w:rFonts w:ascii="Times New Roman"/>
          <w:b w:val="false"/>
          <w:i w:val="false"/>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bookmarkEnd w:id="6158"/>
    <w:bookmarkStart w:name="z7110" w:id="6159"/>
    <w:p>
      <w:pPr>
        <w:spacing w:after="0"/>
        <w:ind w:left="0"/>
        <w:jc w:val="both"/>
      </w:pPr>
      <w:r>
        <w:rPr>
          <w:rFonts w:ascii="Times New Roman"/>
          <w:b w:val="false"/>
          <w:i w:val="false"/>
          <w:color w:val="000000"/>
          <w:sz w:val="28"/>
        </w:rPr>
        <w:t>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bookmarkEnd w:id="6159"/>
    <w:bookmarkStart w:name="z7111" w:id="6160"/>
    <w:p>
      <w:pPr>
        <w:spacing w:after="0"/>
        <w:ind w:left="0"/>
        <w:jc w:val="both"/>
      </w:pPr>
      <w:r>
        <w:rPr>
          <w:rFonts w:ascii="Times New Roman"/>
          <w:b w:val="false"/>
          <w:i w:val="false"/>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bookmarkEnd w:id="6160"/>
    <w:bookmarkStart w:name="z7112" w:id="6161"/>
    <w:p>
      <w:pPr>
        <w:spacing w:after="0"/>
        <w:ind w:left="0"/>
        <w:jc w:val="both"/>
      </w:pPr>
      <w:r>
        <w:rPr>
          <w:rFonts w:ascii="Times New Roman"/>
          <w:b w:val="false"/>
          <w:i w:val="false"/>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Pr>
          <w:rFonts w:ascii="Times New Roman"/>
          <w:b w:val="false"/>
          <w:i w:val="false"/>
          <w:color w:val="000000"/>
          <w:sz w:val="28"/>
        </w:rPr>
        <w:t>статьей 382</w:t>
      </w:r>
      <w:r>
        <w:rPr>
          <w:rFonts w:ascii="Times New Roman"/>
          <w:b w:val="false"/>
          <w:i w:val="false"/>
          <w:color w:val="000000"/>
          <w:sz w:val="28"/>
        </w:rPr>
        <w:t xml:space="preserve"> настоящего Кодекса.</w:t>
      </w:r>
    </w:p>
    <w:bookmarkEnd w:id="6161"/>
    <w:bookmarkStart w:name="z7113" w:id="6162"/>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162"/>
    <w:p>
      <w:pPr>
        <w:spacing w:after="0"/>
        <w:ind w:left="0"/>
        <w:jc w:val="both"/>
      </w:pPr>
      <w:r>
        <w:rPr>
          <w:rFonts w:ascii="Times New Roman"/>
          <w:b/>
          <w:i w:val="false"/>
          <w:color w:val="000000"/>
          <w:sz w:val="28"/>
        </w:rPr>
        <w:t>Статья 381. Особенности определения размера оборота по реализации в отдельных случаях</w:t>
      </w:r>
    </w:p>
    <w:bookmarkStart w:name="z7114" w:id="6163"/>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bookmarkEnd w:id="6163"/>
    <w:bookmarkStart w:name="z7115" w:id="6164"/>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bookmarkEnd w:id="6164"/>
    <w:bookmarkStart w:name="z7116" w:id="6165"/>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bookmarkEnd w:id="6165"/>
    <w:bookmarkStart w:name="z7117" w:id="6166"/>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bookmarkEnd w:id="6166"/>
    <w:bookmarkStart w:name="z7118" w:id="6167"/>
    <w:p>
      <w:pPr>
        <w:spacing w:after="0"/>
        <w:ind w:left="0"/>
        <w:jc w:val="both"/>
      </w:pPr>
      <w:r>
        <w:rPr>
          <w:rFonts w:ascii="Times New Roman"/>
          <w:b w:val="false"/>
          <w:i w:val="false"/>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p>
    <w:bookmarkEnd w:id="6167"/>
    <w:bookmarkStart w:name="z7119" w:id="6168"/>
    <w:p>
      <w:pPr>
        <w:spacing w:after="0"/>
        <w:ind w:left="0"/>
        <w:jc w:val="both"/>
      </w:pPr>
      <w:r>
        <w:rPr>
          <w:rFonts w:ascii="Times New Roman"/>
          <w:b w:val="false"/>
          <w:i w:val="false"/>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168"/>
    <w:bookmarkStart w:name="z7120" w:id="6169"/>
    <w:p>
      <w:pPr>
        <w:spacing w:after="0"/>
        <w:ind w:left="0"/>
        <w:jc w:val="both"/>
      </w:pPr>
      <w:r>
        <w:rPr>
          <w:rFonts w:ascii="Times New Roman"/>
          <w:b w:val="false"/>
          <w:i w:val="false"/>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169"/>
    <w:bookmarkStart w:name="z7121" w:id="6170"/>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bookmarkEnd w:id="6170"/>
    <w:bookmarkStart w:name="z7122" w:id="6171"/>
    <w:p>
      <w:pPr>
        <w:spacing w:after="0"/>
        <w:ind w:left="0"/>
        <w:jc w:val="both"/>
      </w:pPr>
      <w:r>
        <w:rPr>
          <w:rFonts w:ascii="Times New Roman"/>
          <w:b w:val="false"/>
          <w:i w:val="false"/>
          <w:color w:val="000000"/>
          <w:sz w:val="28"/>
        </w:rPr>
        <w:t xml:space="preserve">
      1) на дату совершения оборота,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bookmarkEnd w:id="6171"/>
    <w:bookmarkStart w:name="z7123" w:id="6172"/>
    <w:p>
      <w:pPr>
        <w:spacing w:after="0"/>
        <w:ind w:left="0"/>
        <w:jc w:val="both"/>
      </w:pPr>
      <w:r>
        <w:rPr>
          <w:rFonts w:ascii="Times New Roman"/>
          <w:b w:val="false"/>
          <w:i w:val="false"/>
          <w:color w:val="000000"/>
          <w:sz w:val="28"/>
        </w:rPr>
        <w:t xml:space="preserve">
      2) на дату совершения оборота, указанную в </w:t>
      </w:r>
      <w:r>
        <w:rPr>
          <w:rFonts w:ascii="Times New Roman"/>
          <w:b w:val="false"/>
          <w:i w:val="false"/>
          <w:color w:val="000000"/>
          <w:sz w:val="28"/>
        </w:rPr>
        <w:t>подпункте 2)</w:t>
      </w:r>
      <w:r>
        <w:rPr>
          <w:rFonts w:ascii="Times New Roman"/>
          <w:b w:val="false"/>
          <w:i w:val="false"/>
          <w:color w:val="000000"/>
          <w:sz w:val="28"/>
        </w:rPr>
        <w:t xml:space="preserve">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bookmarkEnd w:id="6172"/>
    <w:bookmarkStart w:name="z7124" w:id="6173"/>
    <w:p>
      <w:pPr>
        <w:spacing w:after="0"/>
        <w:ind w:left="0"/>
        <w:jc w:val="both"/>
      </w:pPr>
      <w:r>
        <w:rPr>
          <w:rFonts w:ascii="Times New Roman"/>
          <w:b w:val="false"/>
          <w:i w:val="false"/>
          <w:color w:val="000000"/>
          <w:sz w:val="28"/>
        </w:rPr>
        <w:t xml:space="preserve">
      3) на дату совершения оборота, указанную в </w:t>
      </w:r>
      <w:r>
        <w:rPr>
          <w:rFonts w:ascii="Times New Roman"/>
          <w:b w:val="false"/>
          <w:i w:val="false"/>
          <w:color w:val="000000"/>
          <w:sz w:val="28"/>
        </w:rPr>
        <w:t>подпункте 3)</w:t>
      </w:r>
      <w:r>
        <w:rPr>
          <w:rFonts w:ascii="Times New Roman"/>
          <w:b w:val="false"/>
          <w:i w:val="false"/>
          <w:color w:val="000000"/>
          <w:sz w:val="28"/>
        </w:rPr>
        <w:t xml:space="preserve">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bookmarkEnd w:id="6173"/>
    <w:bookmarkStart w:name="z7125" w:id="6174"/>
    <w:p>
      <w:pPr>
        <w:spacing w:after="0"/>
        <w:ind w:left="0"/>
        <w:jc w:val="both"/>
      </w:pPr>
      <w:r>
        <w:rPr>
          <w:rFonts w:ascii="Times New Roman"/>
          <w:b w:val="false"/>
          <w:i w:val="false"/>
          <w:color w:val="000000"/>
          <w:sz w:val="28"/>
        </w:rPr>
        <w:t xml:space="preserve">
      4) на дату совершения оборота, указанную в </w:t>
      </w:r>
      <w:r>
        <w:rPr>
          <w:rFonts w:ascii="Times New Roman"/>
          <w:b w:val="false"/>
          <w:i w:val="false"/>
          <w:color w:val="000000"/>
          <w:sz w:val="28"/>
        </w:rPr>
        <w:t>подпункте 4)</w:t>
      </w:r>
      <w:r>
        <w:rPr>
          <w:rFonts w:ascii="Times New Roman"/>
          <w:b w:val="false"/>
          <w:i w:val="false"/>
          <w:color w:val="000000"/>
          <w:sz w:val="28"/>
        </w:rPr>
        <w:t xml:space="preserve"> пункта 11 статьи 379 настоящего Кодекса, – в размере начисленной суммы вознаграждения.</w:t>
      </w:r>
    </w:p>
    <w:bookmarkEnd w:id="6174"/>
    <w:bookmarkStart w:name="z7126" w:id="6175"/>
    <w:p>
      <w:pPr>
        <w:spacing w:after="0"/>
        <w:ind w:left="0"/>
        <w:jc w:val="both"/>
      </w:pPr>
      <w:r>
        <w:rPr>
          <w:rFonts w:ascii="Times New Roman"/>
          <w:b w:val="false"/>
          <w:i w:val="false"/>
          <w:color w:val="000000"/>
          <w:sz w:val="28"/>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bookmarkEnd w:id="6175"/>
    <w:bookmarkStart w:name="z7127" w:id="6176"/>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bookmarkEnd w:id="6176"/>
    <w:bookmarkStart w:name="z7128" w:id="6177"/>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bookmarkEnd w:id="6177"/>
    <w:bookmarkStart w:name="z7129" w:id="6178"/>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bookmarkEnd w:id="6178"/>
    <w:bookmarkStart w:name="z7130" w:id="6179"/>
    <w:p>
      <w:pPr>
        <w:spacing w:after="0"/>
        <w:ind w:left="0"/>
        <w:jc w:val="both"/>
      </w:pPr>
      <w:r>
        <w:rPr>
          <w:rFonts w:ascii="Times New Roman"/>
          <w:b w:val="false"/>
          <w:i w:val="false"/>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179"/>
    <w:bookmarkStart w:name="z7131" w:id="6180"/>
    <w:p>
      <w:pPr>
        <w:spacing w:after="0"/>
        <w:ind w:left="0"/>
        <w:jc w:val="both"/>
      </w:pPr>
      <w:r>
        <w:rPr>
          <w:rFonts w:ascii="Times New Roman"/>
          <w:b w:val="false"/>
          <w:i w:val="false"/>
          <w:color w:val="000000"/>
          <w:sz w:val="28"/>
        </w:rPr>
        <w:t xml:space="preserve">
      Стоимость фиксированных активов, а также активов,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bookmarkEnd w:id="6180"/>
    <w:bookmarkStart w:name="z7132" w:id="6181"/>
    <w:p>
      <w:pPr>
        <w:spacing w:after="0"/>
        <w:ind w:left="0"/>
        <w:jc w:val="both"/>
      </w:pPr>
      <w:r>
        <w:rPr>
          <w:rFonts w:ascii="Times New Roman"/>
          <w:b w:val="false"/>
          <w:i w:val="false"/>
          <w:color w:val="000000"/>
          <w:sz w:val="28"/>
        </w:rPr>
        <w:t>
      Са = (НДС пр/Си) х Тф/ставка,</w:t>
      </w:r>
    </w:p>
    <w:bookmarkEnd w:id="6181"/>
    <w:bookmarkStart w:name="z7133" w:id="6182"/>
    <w:p>
      <w:pPr>
        <w:spacing w:after="0"/>
        <w:ind w:left="0"/>
        <w:jc w:val="both"/>
      </w:pPr>
      <w:r>
        <w:rPr>
          <w:rFonts w:ascii="Times New Roman"/>
          <w:b w:val="false"/>
          <w:i w:val="false"/>
          <w:color w:val="000000"/>
          <w:sz w:val="28"/>
        </w:rPr>
        <w:t>
      где:</w:t>
      </w:r>
    </w:p>
    <w:bookmarkEnd w:id="6182"/>
    <w:bookmarkStart w:name="z7134" w:id="6183"/>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bookmarkEnd w:id="6183"/>
    <w:bookmarkStart w:name="z7135" w:id="6184"/>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bookmarkEnd w:id="6184"/>
    <w:bookmarkStart w:name="z7136" w:id="6185"/>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bookmarkEnd w:id="6185"/>
    <w:bookmarkStart w:name="z7137" w:id="6186"/>
    <w:p>
      <w:pPr>
        <w:spacing w:after="0"/>
        <w:ind w:left="0"/>
        <w:jc w:val="both"/>
      </w:pPr>
      <w:r>
        <w:rPr>
          <w:rFonts w:ascii="Times New Roman"/>
          <w:b w:val="false"/>
          <w:i w:val="false"/>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bookmarkEnd w:id="6186"/>
    <w:bookmarkStart w:name="z7138" w:id="6187"/>
    <w:p>
      <w:pPr>
        <w:spacing w:after="0"/>
        <w:ind w:left="0"/>
        <w:jc w:val="both"/>
      </w:pPr>
      <w:r>
        <w:rPr>
          <w:rFonts w:ascii="Times New Roman"/>
          <w:b w:val="false"/>
          <w:i w:val="false"/>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bookmarkEnd w:id="6187"/>
    <w:bookmarkStart w:name="z7139" w:id="6188"/>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bookmarkEnd w:id="6188"/>
    <w:bookmarkStart w:name="z7140" w:id="6189"/>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bookmarkEnd w:id="6189"/>
    <w:bookmarkStart w:name="z7141" w:id="6190"/>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6190"/>
    <w:bookmarkStart w:name="z7142" w:id="6191"/>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bookmarkEnd w:id="6191"/>
    <w:bookmarkStart w:name="z7143" w:id="6192"/>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bookmarkEnd w:id="6192"/>
    <w:bookmarkStart w:name="z7144" w:id="6193"/>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bookmarkEnd w:id="6193"/>
    <w:bookmarkStart w:name="z7145" w:id="6194"/>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bookmarkEnd w:id="6194"/>
    <w:bookmarkStart w:name="z7146" w:id="6195"/>
    <w:p>
      <w:pPr>
        <w:spacing w:after="0"/>
        <w:ind w:left="0"/>
        <w:jc w:val="both"/>
      </w:pPr>
      <w:r>
        <w:rPr>
          <w:rFonts w:ascii="Times New Roman"/>
          <w:b w:val="false"/>
          <w:i w:val="false"/>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372 настоящего Кодекса определяется в размере дохода, подлежащего получению исламским банком.</w:t>
      </w:r>
    </w:p>
    <w:bookmarkEnd w:id="6195"/>
    <w:bookmarkStart w:name="z7147" w:id="6196"/>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bookmarkEnd w:id="6196"/>
    <w:bookmarkStart w:name="z7148" w:id="6197"/>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197"/>
    <w:bookmarkStart w:name="z7149" w:id="6198"/>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bookmarkEnd w:id="6198"/>
    <w:bookmarkStart w:name="z7150" w:id="6199"/>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bookmarkEnd w:id="6199"/>
    <w:bookmarkStart w:name="z7151" w:id="6200"/>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bookmarkEnd w:id="6200"/>
    <w:bookmarkStart w:name="z7152" w:id="6201"/>
    <w:p>
      <w:pPr>
        <w:spacing w:after="0"/>
        <w:ind w:left="0"/>
        <w:jc w:val="both"/>
      </w:pPr>
      <w:r>
        <w:rPr>
          <w:rFonts w:ascii="Times New Roman"/>
          <w:b w:val="false"/>
          <w:i w:val="false"/>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bookmarkEnd w:id="6201"/>
    <w:bookmarkStart w:name="z7153" w:id="6202"/>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bookmarkEnd w:id="6202"/>
    <w:bookmarkStart w:name="z7154" w:id="6203"/>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bookmarkEnd w:id="6203"/>
    <w:bookmarkStart w:name="z7155" w:id="6204"/>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bookmarkEnd w:id="6204"/>
    <w:bookmarkStart w:name="z7156" w:id="6205"/>
    <w:p>
      <w:pPr>
        <w:spacing w:after="0"/>
        <w:ind w:left="0"/>
        <w:jc w:val="both"/>
      </w:pPr>
      <w:r>
        <w:rPr>
          <w:rFonts w:ascii="Times New Roman"/>
          <w:b w:val="false"/>
          <w:i w:val="false"/>
          <w:color w:val="000000"/>
          <w:sz w:val="28"/>
        </w:rPr>
        <w:t xml:space="preserve">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bookmarkEnd w:id="6205"/>
    <w:bookmarkStart w:name="z7157" w:id="6206"/>
    <w:p>
      <w:pPr>
        <w:spacing w:after="0"/>
        <w:ind w:left="0"/>
        <w:jc w:val="both"/>
      </w:pPr>
      <w:r>
        <w:rPr>
          <w:rFonts w:ascii="Times New Roman"/>
          <w:b w:val="false"/>
          <w:i w:val="false"/>
          <w:color w:val="000000"/>
          <w:sz w:val="28"/>
        </w:rPr>
        <w:t>
      Ор = Зр х 100/(100+ставка), где:</w:t>
      </w:r>
    </w:p>
    <w:bookmarkEnd w:id="6206"/>
    <w:bookmarkStart w:name="z7158" w:id="6207"/>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bookmarkEnd w:id="6207"/>
    <w:bookmarkStart w:name="z7159" w:id="6208"/>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bookmarkEnd w:id="6208"/>
    <w:bookmarkStart w:name="z7160" w:id="6209"/>
    <w:p>
      <w:pPr>
        <w:spacing w:after="0"/>
        <w:ind w:left="0"/>
        <w:jc w:val="both"/>
      </w:pPr>
      <w:r>
        <w:rPr>
          <w:rFonts w:ascii="Times New Roman"/>
          <w:b w:val="false"/>
          <w:i w:val="false"/>
          <w:color w:val="000000"/>
          <w:sz w:val="28"/>
        </w:rPr>
        <w:t xml:space="preserve">
      Зр – сумма, подлежащая выплате работнику, в счет погашения которой осуществляется передача товара, выполнение работ, оказание услуг. </w:t>
      </w:r>
    </w:p>
    <w:bookmarkEnd w:id="6209"/>
    <w:bookmarkStart w:name="z7161" w:id="6210"/>
    <w:p>
      <w:pPr>
        <w:spacing w:after="0"/>
        <w:ind w:left="0"/>
        <w:jc w:val="both"/>
      </w:pPr>
      <w:r>
        <w:rPr>
          <w:rFonts w:ascii="Times New Roman"/>
          <w:b w:val="false"/>
          <w:i w:val="false"/>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bookmarkEnd w:id="6210"/>
    <w:bookmarkStart w:name="z7162" w:id="6211"/>
    <w:p>
      <w:pPr>
        <w:spacing w:after="0"/>
        <w:ind w:left="0"/>
        <w:jc w:val="both"/>
      </w:pPr>
      <w:r>
        <w:rPr>
          <w:rFonts w:ascii="Times New Roman"/>
          <w:b w:val="false"/>
          <w:i w:val="false"/>
          <w:color w:val="000000"/>
          <w:sz w:val="28"/>
        </w:rPr>
        <w:t xml:space="preserve">
      14. Размер оборота по реализации тары, которая признана возвратной тарой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bookmarkEnd w:id="6211"/>
    <w:bookmarkStart w:name="z7163" w:id="6212"/>
    <w:p>
      <w:pPr>
        <w:spacing w:after="0"/>
        <w:ind w:left="0"/>
        <w:jc w:val="both"/>
      </w:pPr>
      <w:r>
        <w:rPr>
          <w:rFonts w:ascii="Times New Roman"/>
          <w:b w:val="false"/>
          <w:i w:val="false"/>
          <w:color w:val="000000"/>
          <w:sz w:val="28"/>
        </w:rPr>
        <w:t xml:space="preserve">
      15. Несмотря на положения пунктов 1 – 14 настоящей статьи, размер оборота по реализации определяется: </w:t>
      </w:r>
    </w:p>
    <w:bookmarkEnd w:id="6212"/>
    <w:bookmarkStart w:name="z7164" w:id="6213"/>
    <w:p>
      <w:pPr>
        <w:spacing w:after="0"/>
        <w:ind w:left="0"/>
        <w:jc w:val="both"/>
      </w:pPr>
      <w:r>
        <w:rPr>
          <w:rFonts w:ascii="Times New Roman"/>
          <w:b w:val="false"/>
          <w:i w:val="false"/>
          <w:color w:val="000000"/>
          <w:sz w:val="28"/>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bookmarkEnd w:id="6213"/>
    <w:bookmarkStart w:name="z7165" w:id="6214"/>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bookmarkEnd w:id="6214"/>
    <w:bookmarkStart w:name="z7166" w:id="6215"/>
    <w:p>
      <w:pPr>
        <w:spacing w:after="0"/>
        <w:ind w:left="0"/>
        <w:jc w:val="both"/>
      </w:pPr>
      <w:r>
        <w:rPr>
          <w:rFonts w:ascii="Times New Roman"/>
          <w:b w:val="false"/>
          <w:i w:val="false"/>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6215"/>
    <w:bookmarkStart w:name="z7167" w:id="6216"/>
    <w:p>
      <w:pPr>
        <w:spacing w:after="0"/>
        <w:ind w:left="0"/>
        <w:jc w:val="both"/>
      </w:pPr>
      <w:r>
        <w:rPr>
          <w:rFonts w:ascii="Times New Roman"/>
          <w:b w:val="false"/>
          <w:i w:val="false"/>
          <w:color w:val="000000"/>
          <w:sz w:val="28"/>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bookmarkEnd w:id="6216"/>
    <w:bookmarkStart w:name="z7168" w:id="6217"/>
    <w:p>
      <w:pPr>
        <w:spacing w:after="0"/>
        <w:ind w:left="0"/>
        <w:jc w:val="both"/>
      </w:pPr>
      <w:r>
        <w:rPr>
          <w:rFonts w:ascii="Times New Roman"/>
          <w:b w:val="false"/>
          <w:i w:val="false"/>
          <w:color w:val="000000"/>
          <w:sz w:val="28"/>
        </w:rPr>
        <w:t>
      5) при передаче товара:</w:t>
      </w:r>
    </w:p>
    <w:bookmarkEnd w:id="6217"/>
    <w:bookmarkStart w:name="z7169" w:id="6218"/>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bookmarkEnd w:id="6218"/>
    <w:bookmarkStart w:name="z7170" w:id="6219"/>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bookmarkEnd w:id="6219"/>
    <w:bookmarkStart w:name="z7171" w:id="6220"/>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6220"/>
    <w:bookmarkStart w:name="z14638" w:id="6221"/>
    <w:p>
      <w:pPr>
        <w:spacing w:after="0"/>
        <w:ind w:left="0"/>
        <w:jc w:val="both"/>
      </w:pPr>
      <w:r>
        <w:rPr>
          <w:rFonts w:ascii="Times New Roman"/>
          <w:b w:val="false"/>
          <w:i w:val="false"/>
          <w:color w:val="000000"/>
          <w:sz w:val="28"/>
        </w:rPr>
        <w:t xml:space="preserve">
      16. Размер оборота при оказании услуг казино, зала игровых автоматов, тотализатора и букмекерской конторы, предусмотренных </w:t>
      </w:r>
      <w:r>
        <w:rPr>
          <w:rFonts w:ascii="Times New Roman"/>
          <w:b w:val="false"/>
          <w:i w:val="false"/>
          <w:color w:val="000000"/>
          <w:sz w:val="28"/>
        </w:rPr>
        <w:t>разделом 16</w:t>
      </w:r>
      <w:r>
        <w:rPr>
          <w:rFonts w:ascii="Times New Roman"/>
          <w:b w:val="false"/>
          <w:i w:val="false"/>
          <w:color w:val="000000"/>
          <w:sz w:val="28"/>
        </w:rPr>
        <w:t xml:space="preserve">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bookmarkEnd w:id="6221"/>
    <w:bookmarkStart w:name="z16144" w:id="6222"/>
    <w:p>
      <w:pPr>
        <w:spacing w:after="0"/>
        <w:ind w:left="0"/>
        <w:jc w:val="both"/>
      </w:pPr>
      <w:r>
        <w:rPr>
          <w:rFonts w:ascii="Times New Roman"/>
          <w:b w:val="false"/>
          <w:i w:val="false"/>
          <w:color w:val="000000"/>
          <w:sz w:val="28"/>
        </w:rPr>
        <w:t>
      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bookmarkEnd w:id="6222"/>
    <w:bookmarkStart w:name="z16145" w:id="6223"/>
    <w:p>
      <w:pPr>
        <w:spacing w:after="0"/>
        <w:ind w:left="0"/>
        <w:jc w:val="both"/>
      </w:pPr>
      <w:r>
        <w:rPr>
          <w:rFonts w:ascii="Times New Roman"/>
          <w:b w:val="false"/>
          <w:i w:val="false"/>
          <w:color w:val="000000"/>
          <w:sz w:val="28"/>
        </w:rPr>
        <w:t xml:space="preserve">
      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bookmarkEnd w:id="6223"/>
    <w:bookmarkStart w:name="z16146" w:id="6224"/>
    <w:p>
      <w:pPr>
        <w:spacing w:after="0"/>
        <w:ind w:left="0"/>
        <w:jc w:val="both"/>
      </w:pPr>
      <w:r>
        <w:rPr>
          <w:rFonts w:ascii="Times New Roman"/>
          <w:b w:val="false"/>
          <w:i w:val="false"/>
          <w:color w:val="000000"/>
          <w:sz w:val="28"/>
        </w:rPr>
        <w:t>
      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bookmarkEnd w:id="6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381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382. Размер оборота по приобретению работ, услуг от нерезидента</w:t>
      </w:r>
    </w:p>
    <w:bookmarkStart w:name="z7172" w:id="6225"/>
    <w:p>
      <w:pPr>
        <w:spacing w:after="0"/>
        <w:ind w:left="0"/>
        <w:jc w:val="both"/>
      </w:pPr>
      <w:r>
        <w:rPr>
          <w:rFonts w:ascii="Times New Roman"/>
          <w:b w:val="false"/>
          <w:i w:val="false"/>
          <w:color w:val="000000"/>
          <w:sz w:val="28"/>
        </w:rPr>
        <w:t xml:space="preserve">
      Размер оборота по приобретению работ, услуг от нерезидента определяется исходя из стоимости приобретения работ, услуг,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bookmarkEnd w:id="6225"/>
    <w:bookmarkStart w:name="z7173" w:id="6226"/>
    <w:p>
      <w:pPr>
        <w:spacing w:after="0"/>
        <w:ind w:left="0"/>
        <w:jc w:val="both"/>
      </w:pPr>
      <w:r>
        <w:rPr>
          <w:rFonts w:ascii="Times New Roman"/>
          <w:b w:val="false"/>
          <w:i w:val="false"/>
          <w:color w:val="000000"/>
          <w:sz w:val="28"/>
        </w:rPr>
        <w:t>
      акта выполненных работ, оказанных услуг;</w:t>
      </w:r>
    </w:p>
    <w:bookmarkEnd w:id="6226"/>
    <w:bookmarkStart w:name="z7174" w:id="6227"/>
    <w:p>
      <w:pPr>
        <w:spacing w:after="0"/>
        <w:ind w:left="0"/>
        <w:jc w:val="both"/>
      </w:pPr>
      <w:r>
        <w:rPr>
          <w:rFonts w:ascii="Times New Roman"/>
          <w:b w:val="false"/>
          <w:i w:val="false"/>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bookmarkEnd w:id="6227"/>
    <w:bookmarkStart w:name="z7175" w:id="6228"/>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228"/>
    <w:p>
      <w:pPr>
        <w:spacing w:after="0"/>
        <w:ind w:left="0"/>
        <w:jc w:val="both"/>
      </w:pPr>
      <w:r>
        <w:rPr>
          <w:rFonts w:ascii="Times New Roman"/>
          <w:b/>
          <w:i w:val="false"/>
          <w:color w:val="000000"/>
          <w:sz w:val="28"/>
        </w:rPr>
        <w:t>Статья 383. Корректировка размера оборота</w:t>
      </w:r>
    </w:p>
    <w:bookmarkStart w:name="z7176" w:id="6229"/>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bookmarkEnd w:id="6229"/>
    <w:bookmarkStart w:name="z7177" w:id="6230"/>
    <w:p>
      <w:pPr>
        <w:spacing w:after="0"/>
        <w:ind w:left="0"/>
        <w:jc w:val="both"/>
      </w:pPr>
      <w:r>
        <w:rPr>
          <w:rFonts w:ascii="Times New Roman"/>
          <w:b w:val="false"/>
          <w:i w:val="false"/>
          <w:color w:val="000000"/>
          <w:sz w:val="28"/>
        </w:rPr>
        <w:t>
      2. Корректировка производится в случаях:</w:t>
      </w:r>
    </w:p>
    <w:bookmarkEnd w:id="6230"/>
    <w:bookmarkStart w:name="z7178" w:id="6231"/>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bookmarkEnd w:id="6231"/>
    <w:bookmarkStart w:name="z7179" w:id="6232"/>
    <w:p>
      <w:pPr>
        <w:spacing w:after="0"/>
        <w:ind w:left="0"/>
        <w:jc w:val="both"/>
      </w:pPr>
      <w:r>
        <w:rPr>
          <w:rFonts w:ascii="Times New Roman"/>
          <w:b w:val="false"/>
          <w:i w:val="false"/>
          <w:color w:val="000000"/>
          <w:sz w:val="28"/>
        </w:rPr>
        <w:t xml:space="preserve">
      2) изменения условий сделки; </w:t>
      </w:r>
    </w:p>
    <w:bookmarkEnd w:id="6232"/>
    <w:bookmarkStart w:name="z7180" w:id="6233"/>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bookmarkEnd w:id="6233"/>
    <w:bookmarkStart w:name="z7181" w:id="6234"/>
    <w:p>
      <w:pPr>
        <w:spacing w:after="0"/>
        <w:ind w:left="0"/>
        <w:jc w:val="both"/>
      </w:pPr>
      <w:r>
        <w:rPr>
          <w:rFonts w:ascii="Times New Roman"/>
          <w:b w:val="false"/>
          <w:i w:val="false"/>
          <w:color w:val="000000"/>
          <w:sz w:val="28"/>
        </w:rPr>
        <w:t>
      4) скидки с цены, скидки с продаж;</w:t>
      </w:r>
    </w:p>
    <w:bookmarkEnd w:id="6234"/>
    <w:bookmarkStart w:name="z7182" w:id="6235"/>
    <w:p>
      <w:pPr>
        <w:spacing w:after="0"/>
        <w:ind w:left="0"/>
        <w:jc w:val="both"/>
      </w:pPr>
      <w:r>
        <w:rPr>
          <w:rFonts w:ascii="Times New Roman"/>
          <w:b w:val="false"/>
          <w:i w:val="false"/>
          <w:color w:val="000000"/>
          <w:sz w:val="28"/>
        </w:rPr>
        <w:t xml:space="preserve">
      5) возврата тары, включенной в оборот по реализации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w:t>
      </w:r>
    </w:p>
    <w:bookmarkEnd w:id="6235"/>
    <w:bookmarkStart w:name="z7183" w:id="6236"/>
    <w:p>
      <w:pPr>
        <w:spacing w:after="0"/>
        <w:ind w:left="0"/>
        <w:jc w:val="both"/>
      </w:pPr>
      <w:r>
        <w:rPr>
          <w:rFonts w:ascii="Times New Roman"/>
          <w:b w:val="false"/>
          <w:i w:val="false"/>
          <w:color w:val="000000"/>
          <w:sz w:val="28"/>
        </w:rPr>
        <w:t xml:space="preserve">
      6) наступления иных случаев, в результате которых происходит изменение размера оборота. </w:t>
      </w:r>
    </w:p>
    <w:bookmarkEnd w:id="6236"/>
    <w:bookmarkStart w:name="z7184" w:id="6237"/>
    <w:p>
      <w:pPr>
        <w:spacing w:after="0"/>
        <w:ind w:left="0"/>
        <w:jc w:val="both"/>
      </w:pPr>
      <w:r>
        <w:rPr>
          <w:rFonts w:ascii="Times New Roman"/>
          <w:b w:val="false"/>
          <w:i w:val="false"/>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bookmarkEnd w:id="6237"/>
    <w:bookmarkStart w:name="z7185" w:id="6238"/>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bookmarkEnd w:id="6238"/>
    <w:bookmarkStart w:name="z7186" w:id="6239"/>
    <w:p>
      <w:pPr>
        <w:spacing w:after="0"/>
        <w:ind w:left="0"/>
        <w:jc w:val="both"/>
      </w:pPr>
      <w:r>
        <w:rPr>
          <w:rFonts w:ascii="Times New Roman"/>
          <w:b w:val="false"/>
          <w:i w:val="false"/>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bookmarkEnd w:id="6239"/>
    <w:bookmarkStart w:name="z7187" w:id="6240"/>
    <w:p>
      <w:pPr>
        <w:spacing w:after="0"/>
        <w:ind w:left="0"/>
        <w:jc w:val="both"/>
      </w:pPr>
      <w:r>
        <w:rPr>
          <w:rFonts w:ascii="Times New Roman"/>
          <w:b w:val="false"/>
          <w:i w:val="false"/>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bookmarkEnd w:id="6240"/>
    <w:bookmarkStart w:name="z7188" w:id="6241"/>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6241"/>
    <w:p>
      <w:pPr>
        <w:spacing w:after="0"/>
        <w:ind w:left="0"/>
        <w:jc w:val="both"/>
      </w:pPr>
      <w:r>
        <w:rPr>
          <w:rFonts w:ascii="Times New Roman"/>
          <w:b/>
          <w:i w:val="false"/>
          <w:color w:val="000000"/>
          <w:sz w:val="28"/>
        </w:rPr>
        <w:t xml:space="preserve">Статья 384. Корректировка размера облагаемого оборота по сомнительным требованиям </w:t>
      </w:r>
    </w:p>
    <w:bookmarkStart w:name="z7189" w:id="6242"/>
    <w:p>
      <w:pPr>
        <w:spacing w:after="0"/>
        <w:ind w:left="0"/>
        <w:jc w:val="both"/>
      </w:pPr>
      <w:r>
        <w:rPr>
          <w:rFonts w:ascii="Times New Roman"/>
          <w:b w:val="false"/>
          <w:i w:val="false"/>
          <w:color w:val="000000"/>
          <w:sz w:val="28"/>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bookmarkEnd w:id="6242"/>
    <w:bookmarkStart w:name="z7190" w:id="6243"/>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bookmarkEnd w:id="6243"/>
    <w:bookmarkStart w:name="z7191" w:id="6244"/>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bookmarkEnd w:id="6244"/>
    <w:bookmarkStart w:name="z7192" w:id="6245"/>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bookmarkEnd w:id="6245"/>
    <w:bookmarkStart w:name="z7193" w:id="6246"/>
    <w:p>
      <w:pPr>
        <w:spacing w:after="0"/>
        <w:ind w:left="0"/>
        <w:jc w:val="both"/>
      </w:pPr>
      <w:r>
        <w:rPr>
          <w:rFonts w:ascii="Times New Roman"/>
          <w:b w:val="false"/>
          <w:i w:val="false"/>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bookmarkEnd w:id="6246"/>
    <w:bookmarkStart w:name="z17359" w:id="6247"/>
    <w:p>
      <w:pPr>
        <w:spacing w:after="0"/>
        <w:ind w:left="0"/>
        <w:jc w:val="both"/>
      </w:pPr>
      <w:r>
        <w:rPr>
          <w:rFonts w:ascii="Times New Roman"/>
          <w:b w:val="false"/>
          <w:i w:val="false"/>
          <w:color w:val="000000"/>
          <w:sz w:val="28"/>
        </w:rPr>
        <w:t>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bookmarkEnd w:id="6247"/>
    <w:bookmarkStart w:name="z7194" w:id="6248"/>
    <w:p>
      <w:pPr>
        <w:spacing w:after="0"/>
        <w:ind w:left="0"/>
        <w:jc w:val="both"/>
      </w:pPr>
      <w:r>
        <w:rPr>
          <w:rFonts w:ascii="Times New Roman"/>
          <w:b w:val="false"/>
          <w:i w:val="false"/>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w:t>
      </w:r>
      <w:r>
        <w:rPr>
          <w:rFonts w:ascii="Times New Roman"/>
          <w:b w:val="false"/>
          <w:i w:val="false"/>
          <w:color w:val="000000"/>
          <w:sz w:val="28"/>
        </w:rPr>
        <w:t>статье 248</w:t>
      </w:r>
      <w:r>
        <w:rPr>
          <w:rFonts w:ascii="Times New Roman"/>
          <w:b w:val="false"/>
          <w:i w:val="false"/>
          <w:color w:val="000000"/>
          <w:sz w:val="28"/>
        </w:rPr>
        <w:t xml:space="preserve"> настоящего Кодекса. </w:t>
      </w:r>
    </w:p>
    <w:bookmarkEnd w:id="6248"/>
    <w:bookmarkStart w:name="z7195" w:id="6249"/>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bookmarkEnd w:id="6249"/>
    <w:bookmarkStart w:name="z7196" w:id="6250"/>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385. Размер облагаемого импорта</w:t>
      </w:r>
    </w:p>
    <w:bookmarkStart w:name="z7197" w:id="6251"/>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198" w:id="6252"/>
    <w:p>
      <w:pPr>
        <w:spacing w:after="0"/>
        <w:ind w:left="0"/>
        <w:jc w:val="left"/>
      </w:pPr>
      <w:r>
        <w:rPr>
          <w:rFonts w:ascii="Times New Roman"/>
          <w:b/>
          <w:i w:val="false"/>
          <w:color w:val="000000"/>
        </w:rPr>
        <w:t xml:space="preserve"> Глава 44. ОБОРОТЫ, ОБЛАГАЕМЫЕ ПО НУЛЕВОЙ СТАВКЕ</w:t>
      </w:r>
    </w:p>
    <w:bookmarkEnd w:id="6252"/>
    <w:p>
      <w:pPr>
        <w:spacing w:after="0"/>
        <w:ind w:left="0"/>
        <w:jc w:val="both"/>
      </w:pPr>
      <w:r>
        <w:rPr>
          <w:rFonts w:ascii="Times New Roman"/>
          <w:b/>
          <w:i w:val="false"/>
          <w:color w:val="000000"/>
          <w:sz w:val="28"/>
        </w:rPr>
        <w:t>Статья 386. Оборот по реализации товаров на экспорт</w:t>
      </w:r>
    </w:p>
    <w:bookmarkStart w:name="z7199" w:id="6253"/>
    <w:p>
      <w:pPr>
        <w:spacing w:after="0"/>
        <w:ind w:left="0"/>
        <w:jc w:val="both"/>
      </w:pPr>
      <w:r>
        <w:rPr>
          <w:rFonts w:ascii="Times New Roman"/>
          <w:b w:val="false"/>
          <w:i w:val="false"/>
          <w:color w:val="000000"/>
          <w:sz w:val="28"/>
        </w:rPr>
        <w:t xml:space="preserve">
      1. Оборот по реализации товаров на экспорт, за исключением оборотов по реализации товаров, предусмотренных </w:t>
      </w:r>
      <w:r>
        <w:rPr>
          <w:rFonts w:ascii="Times New Roman"/>
          <w:b w:val="false"/>
          <w:i w:val="false"/>
          <w:color w:val="000000"/>
          <w:sz w:val="28"/>
        </w:rPr>
        <w:t>статьей 394</w:t>
      </w:r>
      <w:r>
        <w:rPr>
          <w:rFonts w:ascii="Times New Roman"/>
          <w:b w:val="false"/>
          <w:i w:val="false"/>
          <w:color w:val="000000"/>
          <w:sz w:val="28"/>
        </w:rPr>
        <w:t xml:space="preserve"> настоящего Кодекса, облагается по нулевой ставке.</w:t>
      </w:r>
    </w:p>
    <w:bookmarkEnd w:id="6253"/>
    <w:bookmarkStart w:name="z7200" w:id="6254"/>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54"/>
    <w:bookmarkStart w:name="z7201" w:id="6255"/>
    <w:p>
      <w:pPr>
        <w:spacing w:after="0"/>
        <w:ind w:left="0"/>
        <w:jc w:val="both"/>
      </w:pPr>
      <w:r>
        <w:rPr>
          <w:rFonts w:ascii="Times New Roman"/>
          <w:b w:val="false"/>
          <w:i w:val="false"/>
          <w:color w:val="000000"/>
          <w:sz w:val="28"/>
        </w:rPr>
        <w:t xml:space="preserve">
      2. Документами, подтверждающими экспорт товаров, являются: </w:t>
      </w:r>
    </w:p>
    <w:bookmarkEnd w:id="6255"/>
    <w:bookmarkStart w:name="z7202" w:id="6256"/>
    <w:p>
      <w:pPr>
        <w:spacing w:after="0"/>
        <w:ind w:left="0"/>
        <w:jc w:val="both"/>
      </w:pPr>
      <w:r>
        <w:rPr>
          <w:rFonts w:ascii="Times New Roman"/>
          <w:b w:val="false"/>
          <w:i w:val="false"/>
          <w:color w:val="000000"/>
          <w:sz w:val="28"/>
        </w:rPr>
        <w:t xml:space="preserve">
      1) договор (контракт) на поставку экспортируемых товаров; </w:t>
      </w:r>
    </w:p>
    <w:bookmarkEnd w:id="6256"/>
    <w:bookmarkStart w:name="z7203" w:id="6257"/>
    <w:p>
      <w:pPr>
        <w:spacing w:after="0"/>
        <w:ind w:left="0"/>
        <w:jc w:val="both"/>
      </w:pPr>
      <w:r>
        <w:rPr>
          <w:rFonts w:ascii="Times New Roman"/>
          <w:b w:val="false"/>
          <w:i w:val="false"/>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bookmarkEnd w:id="6257"/>
    <w:bookmarkStart w:name="z7204" w:id="6258"/>
    <w:p>
      <w:pPr>
        <w:spacing w:after="0"/>
        <w:ind w:left="0"/>
        <w:jc w:val="both"/>
      </w:pPr>
      <w:r>
        <w:rPr>
          <w:rFonts w:ascii="Times New Roman"/>
          <w:b w:val="false"/>
          <w:i w:val="false"/>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bookmarkEnd w:id="6258"/>
    <w:bookmarkStart w:name="z7205" w:id="6259"/>
    <w:p>
      <w:pPr>
        <w:spacing w:after="0"/>
        <w:ind w:left="0"/>
        <w:jc w:val="both"/>
      </w:pPr>
      <w:r>
        <w:rPr>
          <w:rFonts w:ascii="Times New Roman"/>
          <w:b w:val="false"/>
          <w:i w:val="false"/>
          <w:color w:val="000000"/>
          <w:sz w:val="28"/>
        </w:rPr>
        <w:t xml:space="preserve">
      по системе магистральных трубопроводов или по линиям электропередачи; </w:t>
      </w:r>
    </w:p>
    <w:bookmarkEnd w:id="6259"/>
    <w:bookmarkStart w:name="z7207" w:id="6260"/>
    <w:p>
      <w:pPr>
        <w:spacing w:after="0"/>
        <w:ind w:left="0"/>
        <w:jc w:val="both"/>
      </w:pPr>
      <w:r>
        <w:rPr>
          <w:rFonts w:ascii="Times New Roman"/>
          <w:b w:val="false"/>
          <w:i w:val="false"/>
          <w:color w:val="000000"/>
          <w:sz w:val="28"/>
        </w:rPr>
        <w:t>
      с использованием временного таможенного декларирования;</w:t>
      </w:r>
    </w:p>
    <w:bookmarkEnd w:id="6260"/>
    <w:bookmarkStart w:name="z7208" w:id="6261"/>
    <w:p>
      <w:pPr>
        <w:spacing w:after="0"/>
        <w:ind w:left="0"/>
        <w:jc w:val="both"/>
      </w:pPr>
      <w:r>
        <w:rPr>
          <w:rFonts w:ascii="Times New Roman"/>
          <w:b w:val="false"/>
          <w:i w:val="false"/>
          <w:color w:val="000000"/>
          <w:sz w:val="28"/>
        </w:rPr>
        <w:t xml:space="preserve">
      4) копии товаросопроводительных документов. </w:t>
      </w:r>
    </w:p>
    <w:bookmarkEnd w:id="6261"/>
    <w:bookmarkStart w:name="z7209" w:id="6262"/>
    <w:p>
      <w:pPr>
        <w:spacing w:after="0"/>
        <w:ind w:left="0"/>
        <w:jc w:val="both"/>
      </w:pPr>
      <w:r>
        <w:rPr>
          <w:rFonts w:ascii="Times New Roman"/>
          <w:b w:val="false"/>
          <w:i w:val="false"/>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bookmarkEnd w:id="6262"/>
    <w:bookmarkStart w:name="z7210" w:id="6263"/>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6263"/>
    <w:bookmarkStart w:name="z7211" w:id="6264"/>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264"/>
    <w:bookmarkStart w:name="z14639" w:id="6265"/>
    <w:p>
      <w:pPr>
        <w:spacing w:after="0"/>
        <w:ind w:left="0"/>
        <w:jc w:val="both"/>
      </w:pPr>
      <w:r>
        <w:rPr>
          <w:rFonts w:ascii="Times New Roman"/>
          <w:b w:val="false"/>
          <w:i w:val="false"/>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6265"/>
    <w:bookmarkStart w:name="z14640" w:id="626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bookmarkEnd w:id="6266"/>
    <w:bookmarkStart w:name="z7213" w:id="6267"/>
    <w:p>
      <w:pPr>
        <w:spacing w:after="0"/>
        <w:ind w:left="0"/>
        <w:jc w:val="both"/>
      </w:pPr>
      <w:r>
        <w:rPr>
          <w:rFonts w:ascii="Times New Roman"/>
          <w:b w:val="false"/>
          <w:i w:val="false"/>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bookmarkEnd w:id="6267"/>
    <w:bookmarkStart w:name="z7214" w:id="6268"/>
    <w:p>
      <w:pPr>
        <w:spacing w:after="0"/>
        <w:ind w:left="0"/>
        <w:jc w:val="both"/>
      </w:pPr>
      <w:r>
        <w:rPr>
          <w:rFonts w:ascii="Times New Roman"/>
          <w:b w:val="false"/>
          <w:i w:val="false"/>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bookmarkEnd w:id="6268"/>
    <w:bookmarkStart w:name="z7215" w:id="6269"/>
    <w:p>
      <w:pPr>
        <w:spacing w:after="0"/>
        <w:ind w:left="0"/>
        <w:jc w:val="both"/>
      </w:pPr>
      <w:r>
        <w:rPr>
          <w:rFonts w:ascii="Times New Roman"/>
          <w:b w:val="false"/>
          <w:i w:val="false"/>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bookmarkEnd w:id="6269"/>
    <w:bookmarkStart w:name="z7216" w:id="6270"/>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6270"/>
    <w:bookmarkStart w:name="z7217" w:id="6271"/>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387. Налогообложение международных перевозок</w:t>
      </w:r>
    </w:p>
    <w:bookmarkStart w:name="z7218" w:id="6272"/>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bookmarkEnd w:id="6272"/>
    <w:bookmarkStart w:name="z7219" w:id="6273"/>
    <w:p>
      <w:pPr>
        <w:spacing w:after="0"/>
        <w:ind w:left="0"/>
        <w:jc w:val="both"/>
      </w:pPr>
      <w:r>
        <w:rPr>
          <w:rFonts w:ascii="Times New Roman"/>
          <w:b w:val="false"/>
          <w:i w:val="false"/>
          <w:color w:val="000000"/>
          <w:sz w:val="28"/>
        </w:rPr>
        <w:t>
      Международной перевозкой признается:</w:t>
      </w:r>
    </w:p>
    <w:bookmarkEnd w:id="6273"/>
    <w:bookmarkStart w:name="z7220" w:id="6274"/>
    <w:p>
      <w:pPr>
        <w:spacing w:after="0"/>
        <w:ind w:left="0"/>
        <w:jc w:val="both"/>
      </w:pPr>
      <w:r>
        <w:rPr>
          <w:rFonts w:ascii="Times New Roman"/>
          <w:b w:val="false"/>
          <w:i w:val="false"/>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bookmarkEnd w:id="6274"/>
    <w:bookmarkStart w:name="z7221" w:id="6275"/>
    <w:p>
      <w:pPr>
        <w:spacing w:after="0"/>
        <w:ind w:left="0"/>
        <w:jc w:val="both"/>
      </w:pPr>
      <w:r>
        <w:rPr>
          <w:rFonts w:ascii="Times New Roman"/>
          <w:b w:val="false"/>
          <w:i w:val="false"/>
          <w:color w:val="000000"/>
          <w:sz w:val="28"/>
        </w:rPr>
        <w:t xml:space="preserve">
      2) транспортировка по территории Республики Казахстан транзитных грузов; </w:t>
      </w:r>
    </w:p>
    <w:bookmarkEnd w:id="6275"/>
    <w:bookmarkStart w:name="z7222" w:id="6276"/>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bookmarkEnd w:id="6276"/>
    <w:bookmarkStart w:name="z7223" w:id="6277"/>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bookmarkEnd w:id="6277"/>
    <w:bookmarkStart w:name="z7224" w:id="6278"/>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bookmarkEnd w:id="6278"/>
    <w:bookmarkStart w:name="z7225" w:id="6279"/>
    <w:p>
      <w:pPr>
        <w:spacing w:after="0"/>
        <w:ind w:left="0"/>
        <w:jc w:val="both"/>
      </w:pPr>
      <w:r>
        <w:rPr>
          <w:rFonts w:ascii="Times New Roman"/>
          <w:b w:val="false"/>
          <w:i w:val="false"/>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bookmarkEnd w:id="6279"/>
    <w:bookmarkStart w:name="z7226" w:id="6280"/>
    <w:p>
      <w:pPr>
        <w:spacing w:after="0"/>
        <w:ind w:left="0"/>
        <w:jc w:val="both"/>
      </w:pPr>
      <w:r>
        <w:rPr>
          <w:rFonts w:ascii="Times New Roman"/>
          <w:b w:val="false"/>
          <w:i w:val="false"/>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bookmarkEnd w:id="6280"/>
    <w:bookmarkStart w:name="z7227" w:id="6281"/>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bookmarkEnd w:id="6281"/>
    <w:bookmarkStart w:name="z7228" w:id="6282"/>
    <w:p>
      <w:pPr>
        <w:spacing w:after="0"/>
        <w:ind w:left="0"/>
        <w:jc w:val="both"/>
      </w:pPr>
      <w:r>
        <w:rPr>
          <w:rFonts w:ascii="Times New Roman"/>
          <w:b w:val="false"/>
          <w:i w:val="false"/>
          <w:color w:val="000000"/>
          <w:sz w:val="28"/>
        </w:rPr>
        <w:t>
      1) при перевозке грузов:</w:t>
      </w:r>
    </w:p>
    <w:bookmarkEnd w:id="6282"/>
    <w:bookmarkStart w:name="z7229" w:id="6283"/>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6283"/>
    <w:bookmarkStart w:name="z7230" w:id="6284"/>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bookmarkEnd w:id="6284"/>
    <w:bookmarkStart w:name="z7231" w:id="6285"/>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6285"/>
    <w:bookmarkStart w:name="z7232" w:id="6286"/>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6286"/>
    <w:bookmarkStart w:name="z7233" w:id="6287"/>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6287"/>
    <w:bookmarkStart w:name="z7234" w:id="6288"/>
    <w:p>
      <w:pPr>
        <w:spacing w:after="0"/>
        <w:ind w:left="0"/>
        <w:jc w:val="both"/>
      </w:pPr>
      <w:r>
        <w:rPr>
          <w:rFonts w:ascii="Times New Roman"/>
          <w:b w:val="false"/>
          <w:i w:val="false"/>
          <w:color w:val="000000"/>
          <w:sz w:val="28"/>
        </w:rPr>
        <w:t>
      по системе магистральных трубопроводов:</w:t>
      </w:r>
    </w:p>
    <w:bookmarkEnd w:id="6288"/>
    <w:bookmarkStart w:name="z7235" w:id="6289"/>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bookmarkEnd w:id="6289"/>
    <w:bookmarkStart w:name="z7236" w:id="6290"/>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6290"/>
    <w:bookmarkStart w:name="z7237" w:id="6291"/>
    <w:p>
      <w:pPr>
        <w:spacing w:after="0"/>
        <w:ind w:left="0"/>
        <w:jc w:val="both"/>
      </w:pPr>
      <w:r>
        <w:rPr>
          <w:rFonts w:ascii="Times New Roman"/>
          <w:b w:val="false"/>
          <w:i w:val="false"/>
          <w:color w:val="000000"/>
          <w:sz w:val="28"/>
        </w:rPr>
        <w:t>
      2) при перевозке пассажиров, багажа и грузобагажа:</w:t>
      </w:r>
    </w:p>
    <w:bookmarkEnd w:id="6291"/>
    <w:bookmarkStart w:name="z7238" w:id="6292"/>
    <w:p>
      <w:pPr>
        <w:spacing w:after="0"/>
        <w:ind w:left="0"/>
        <w:jc w:val="both"/>
      </w:pPr>
      <w:r>
        <w:rPr>
          <w:rFonts w:ascii="Times New Roman"/>
          <w:b w:val="false"/>
          <w:i w:val="false"/>
          <w:color w:val="000000"/>
          <w:sz w:val="28"/>
        </w:rPr>
        <w:t>
      автомобильным транспортом:</w:t>
      </w:r>
    </w:p>
    <w:bookmarkEnd w:id="6292"/>
    <w:bookmarkStart w:name="z7239" w:id="6293"/>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6293"/>
    <w:bookmarkStart w:name="z7240" w:id="6294"/>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6294"/>
    <w:bookmarkStart w:name="z7241" w:id="6295"/>
    <w:p>
      <w:pPr>
        <w:spacing w:after="0"/>
        <w:ind w:left="0"/>
        <w:jc w:val="both"/>
      </w:pPr>
      <w:r>
        <w:rPr>
          <w:rFonts w:ascii="Times New Roman"/>
          <w:b w:val="false"/>
          <w:i w:val="false"/>
          <w:color w:val="000000"/>
          <w:sz w:val="28"/>
        </w:rPr>
        <w:t>
      железнодорожным транспортом:</w:t>
      </w:r>
    </w:p>
    <w:bookmarkEnd w:id="6295"/>
    <w:bookmarkStart w:name="z7242" w:id="6296"/>
    <w:p>
      <w:pPr>
        <w:spacing w:after="0"/>
        <w:ind w:left="0"/>
        <w:jc w:val="both"/>
      </w:pPr>
      <w:r>
        <w:rPr>
          <w:rFonts w:ascii="Times New Roman"/>
          <w:b w:val="false"/>
          <w:i w:val="false"/>
          <w:color w:val="000000"/>
          <w:sz w:val="28"/>
        </w:rPr>
        <w:t xml:space="preserve">
      отчет о продаже проездных, перевозочных и почтовых документов, проданных в Республике Казахстан; </w:t>
      </w:r>
    </w:p>
    <w:bookmarkEnd w:id="6296"/>
    <w:bookmarkStart w:name="z7243" w:id="6297"/>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6297"/>
    <w:bookmarkStart w:name="z7244" w:id="6298"/>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6298"/>
    <w:bookmarkStart w:name="z7245" w:id="6299"/>
    <w:p>
      <w:pPr>
        <w:spacing w:after="0"/>
        <w:ind w:left="0"/>
        <w:jc w:val="both"/>
      </w:pPr>
      <w:r>
        <w:rPr>
          <w:rFonts w:ascii="Times New Roman"/>
          <w:b w:val="false"/>
          <w:i w:val="false"/>
          <w:color w:val="000000"/>
          <w:sz w:val="28"/>
        </w:rPr>
        <w:t>
      воздушным транспортом:</w:t>
      </w:r>
    </w:p>
    <w:bookmarkEnd w:id="6299"/>
    <w:bookmarkStart w:name="z7246" w:id="6300"/>
    <w:p>
      <w:pPr>
        <w:spacing w:after="0"/>
        <w:ind w:left="0"/>
        <w:jc w:val="both"/>
      </w:pPr>
      <w:r>
        <w:rPr>
          <w:rFonts w:ascii="Times New Roman"/>
          <w:b w:val="false"/>
          <w:i w:val="false"/>
          <w:color w:val="000000"/>
          <w:sz w:val="28"/>
        </w:rPr>
        <w:t>
      генеральная декларация;</w:t>
      </w:r>
    </w:p>
    <w:bookmarkEnd w:id="6300"/>
    <w:bookmarkStart w:name="z7247" w:id="6301"/>
    <w:p>
      <w:pPr>
        <w:spacing w:after="0"/>
        <w:ind w:left="0"/>
        <w:jc w:val="both"/>
      </w:pPr>
      <w:r>
        <w:rPr>
          <w:rFonts w:ascii="Times New Roman"/>
          <w:b w:val="false"/>
          <w:i w:val="false"/>
          <w:color w:val="000000"/>
          <w:sz w:val="28"/>
        </w:rPr>
        <w:t>
      пассажирский манифест;</w:t>
      </w:r>
    </w:p>
    <w:bookmarkEnd w:id="6301"/>
    <w:bookmarkStart w:name="z7248" w:id="6302"/>
    <w:p>
      <w:pPr>
        <w:spacing w:after="0"/>
        <w:ind w:left="0"/>
        <w:jc w:val="both"/>
      </w:pPr>
      <w:r>
        <w:rPr>
          <w:rFonts w:ascii="Times New Roman"/>
          <w:b w:val="false"/>
          <w:i w:val="false"/>
          <w:color w:val="000000"/>
          <w:sz w:val="28"/>
        </w:rPr>
        <w:t>
      карго-манифест;</w:t>
      </w:r>
    </w:p>
    <w:bookmarkEnd w:id="6302"/>
    <w:bookmarkStart w:name="z7249" w:id="6303"/>
    <w:p>
      <w:pPr>
        <w:spacing w:after="0"/>
        <w:ind w:left="0"/>
        <w:jc w:val="both"/>
      </w:pPr>
      <w:r>
        <w:rPr>
          <w:rFonts w:ascii="Times New Roman"/>
          <w:b w:val="false"/>
          <w:i w:val="false"/>
          <w:color w:val="000000"/>
          <w:sz w:val="28"/>
        </w:rPr>
        <w:t>
      лоджит (центрально-загрузочный график);</w:t>
      </w:r>
    </w:p>
    <w:bookmarkEnd w:id="6303"/>
    <w:bookmarkStart w:name="z7250" w:id="6304"/>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6304"/>
    <w:bookmarkStart w:name="z7251" w:id="6305"/>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6305"/>
    <w:bookmarkStart w:name="z7252" w:id="6306"/>
    <w:p>
      <w:pPr>
        <w:spacing w:after="0"/>
        <w:ind w:left="0"/>
        <w:jc w:val="both"/>
      </w:pPr>
      <w:r>
        <w:rPr>
          <w:rFonts w:ascii="Times New Roman"/>
          <w:b w:val="false"/>
          <w:i w:val="false"/>
          <w:color w:val="000000"/>
          <w:sz w:val="28"/>
        </w:rPr>
        <w:t>
      натурный лист пассажирского поезда.</w:t>
      </w:r>
    </w:p>
    <w:bookmarkEnd w:id="6306"/>
    <w:bookmarkStart w:name="z7253" w:id="6307"/>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bookmarkEnd w:id="6307"/>
    <w:bookmarkStart w:name="z7254" w:id="6308"/>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3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388.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ff0000"/>
          <w:sz w:val="28"/>
        </w:rPr>
        <w:t xml:space="preserve">
      Сноска. Заголовок статьи 388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7255" w:id="6309"/>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bookmarkEnd w:id="6309"/>
    <w:bookmarkStart w:name="z7256" w:id="6310"/>
    <w:p>
      <w:pPr>
        <w:spacing w:after="0"/>
        <w:ind w:left="0"/>
        <w:jc w:val="both"/>
      </w:pPr>
      <w:r>
        <w:rPr>
          <w:rFonts w:ascii="Times New Roman"/>
          <w:b w:val="false"/>
          <w:i w:val="false"/>
          <w:color w:val="000000"/>
          <w:sz w:val="28"/>
        </w:rPr>
        <w:t>
      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bookmarkEnd w:id="6310"/>
    <w:bookmarkStart w:name="z7257" w:id="6311"/>
    <w:p>
      <w:pPr>
        <w:spacing w:after="0"/>
        <w:ind w:left="0"/>
        <w:jc w:val="both"/>
      </w:pPr>
      <w:r>
        <w:rPr>
          <w:rFonts w:ascii="Times New Roman"/>
          <w:b w:val="false"/>
          <w:i w:val="false"/>
          <w:color w:val="000000"/>
          <w:sz w:val="28"/>
        </w:rPr>
        <w:t>
      2. Для целей настоящей статьи:</w:t>
      </w:r>
    </w:p>
    <w:bookmarkEnd w:id="6311"/>
    <w:bookmarkStart w:name="z7258" w:id="6312"/>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bookmarkEnd w:id="6312"/>
    <w:bookmarkStart w:name="z7259" w:id="6313"/>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bookmarkEnd w:id="6313"/>
    <w:bookmarkStart w:name="z7260" w:id="6314"/>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bookmarkEnd w:id="6314"/>
    <w:bookmarkStart w:name="z7261" w:id="6315"/>
    <w:p>
      <w:pPr>
        <w:spacing w:after="0"/>
        <w:ind w:left="0"/>
        <w:jc w:val="both"/>
      </w:pPr>
      <w:r>
        <w:rPr>
          <w:rFonts w:ascii="Times New Roman"/>
          <w:b w:val="false"/>
          <w:i w:val="false"/>
          <w:color w:val="000000"/>
          <w:sz w:val="28"/>
        </w:rPr>
        <w:t>
      территории двух или более государств;</w:t>
      </w:r>
    </w:p>
    <w:bookmarkEnd w:id="6315"/>
    <w:bookmarkStart w:name="z7262" w:id="6316"/>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bookmarkEnd w:id="6316"/>
    <w:bookmarkStart w:name="z7263" w:id="6317"/>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bookmarkEnd w:id="6317"/>
    <w:bookmarkStart w:name="z7264" w:id="6318"/>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bookmarkEnd w:id="6318"/>
    <w:bookmarkStart w:name="z7265" w:id="6319"/>
    <w:p>
      <w:pPr>
        <w:spacing w:after="0"/>
        <w:ind w:left="0"/>
        <w:jc w:val="both"/>
      </w:pPr>
      <w:r>
        <w:rPr>
          <w:rFonts w:ascii="Times New Roman"/>
          <w:b w:val="false"/>
          <w:i w:val="false"/>
          <w:color w:val="000000"/>
          <w:sz w:val="28"/>
        </w:rPr>
        <w:t>
      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6319"/>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bookmarkStart w:name="z7267" w:id="6320"/>
    <w:p>
      <w:pPr>
        <w:spacing w:after="0"/>
        <w:ind w:left="0"/>
        <w:jc w:val="both"/>
      </w:pPr>
      <w:r>
        <w:rPr>
          <w:rFonts w:ascii="Times New Roman"/>
          <w:b w:val="false"/>
          <w:i w:val="false"/>
          <w:color w:val="000000"/>
          <w:sz w:val="28"/>
        </w:rPr>
        <w:t>
      При этом в заявке должны быть указаны следующие сведения:</w:t>
      </w:r>
    </w:p>
    <w:bookmarkEnd w:id="6320"/>
    <w:bookmarkStart w:name="z7268" w:id="6321"/>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bookmarkEnd w:id="6321"/>
    <w:bookmarkStart w:name="z7269" w:id="6322"/>
    <w:p>
      <w:pPr>
        <w:spacing w:after="0"/>
        <w:ind w:left="0"/>
        <w:jc w:val="both"/>
      </w:pPr>
      <w:r>
        <w:rPr>
          <w:rFonts w:ascii="Times New Roman"/>
          <w:b w:val="false"/>
          <w:i w:val="false"/>
          <w:color w:val="000000"/>
          <w:sz w:val="28"/>
        </w:rPr>
        <w:t>
      дата предполагаемой посадки воздушного судна.</w:t>
      </w:r>
    </w:p>
    <w:bookmarkEnd w:id="6322"/>
    <w:bookmarkStart w:name="z7270" w:id="6323"/>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bookmarkEnd w:id="6323"/>
    <w:bookmarkStart w:name="z7271" w:id="6324"/>
    <w:p>
      <w:pPr>
        <w:spacing w:after="0"/>
        <w:ind w:left="0"/>
        <w:jc w:val="both"/>
      </w:pPr>
      <w:r>
        <w:rPr>
          <w:rFonts w:ascii="Times New Roman"/>
          <w:b w:val="false"/>
          <w:i w:val="false"/>
          <w:color w:val="000000"/>
          <w:sz w:val="28"/>
        </w:rPr>
        <w:t>
      Для целей настоящего подпункта:</w:t>
      </w:r>
    </w:p>
    <w:bookmarkEnd w:id="6324"/>
    <w:bookmarkStart w:name="z7272" w:id="6325"/>
    <w:p>
      <w:pPr>
        <w:spacing w:after="0"/>
        <w:ind w:left="0"/>
        <w:jc w:val="both"/>
      </w:pPr>
      <w:r>
        <w:rPr>
          <w:rFonts w:ascii="Times New Roman"/>
          <w:b w:val="false"/>
          <w:i w:val="false"/>
          <w:color w:val="000000"/>
          <w:sz w:val="28"/>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bookmarkEnd w:id="6325"/>
    <w:bookmarkStart w:name="z7273" w:id="6326"/>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bookmarkEnd w:id="6326"/>
    <w:bookmarkStart w:name="z7274" w:id="6327"/>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bookmarkEnd w:id="6327"/>
    <w:bookmarkStart w:name="z7275" w:id="6328"/>
    <w:p>
      <w:pPr>
        <w:spacing w:after="0"/>
        <w:ind w:left="0"/>
        <w:jc w:val="both"/>
      </w:pPr>
      <w:r>
        <w:rPr>
          <w:rFonts w:ascii="Times New Roman"/>
          <w:b w:val="false"/>
          <w:i w:val="false"/>
          <w:color w:val="000000"/>
          <w:sz w:val="28"/>
        </w:rPr>
        <w:t>
      наименование авиакомпании;</w:t>
      </w:r>
    </w:p>
    <w:bookmarkEnd w:id="6328"/>
    <w:bookmarkStart w:name="z7276" w:id="6329"/>
    <w:p>
      <w:pPr>
        <w:spacing w:after="0"/>
        <w:ind w:left="0"/>
        <w:jc w:val="both"/>
      </w:pPr>
      <w:r>
        <w:rPr>
          <w:rFonts w:ascii="Times New Roman"/>
          <w:b w:val="false"/>
          <w:i w:val="false"/>
          <w:color w:val="000000"/>
          <w:sz w:val="28"/>
        </w:rPr>
        <w:t>
      количество заправленных горюче-смазочных материалов;</w:t>
      </w:r>
    </w:p>
    <w:bookmarkEnd w:id="6329"/>
    <w:bookmarkStart w:name="z7277" w:id="6330"/>
    <w:p>
      <w:pPr>
        <w:spacing w:after="0"/>
        <w:ind w:left="0"/>
        <w:jc w:val="both"/>
      </w:pPr>
      <w:r>
        <w:rPr>
          <w:rFonts w:ascii="Times New Roman"/>
          <w:b w:val="false"/>
          <w:i w:val="false"/>
          <w:color w:val="000000"/>
          <w:sz w:val="28"/>
        </w:rPr>
        <w:t>
      дата заправки воздушного судна;</w:t>
      </w:r>
    </w:p>
    <w:bookmarkEnd w:id="6330"/>
    <w:bookmarkStart w:name="z7278" w:id="6331"/>
    <w:p>
      <w:pPr>
        <w:spacing w:after="0"/>
        <w:ind w:left="0"/>
        <w:jc w:val="both"/>
      </w:pPr>
      <w:r>
        <w:rPr>
          <w:rFonts w:ascii="Times New Roman"/>
          <w:b w:val="false"/>
          <w:i w:val="false"/>
          <w:color w:val="000000"/>
          <w:sz w:val="28"/>
        </w:rPr>
        <w:t>
      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bookmarkEnd w:id="6331"/>
    <w:bookmarkStart w:name="z7279" w:id="6332"/>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bookmarkEnd w:id="6332"/>
    <w:bookmarkStart w:name="z7280" w:id="6333"/>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поставщиком услуг наземного обслуживания горюче-смазочные материалы;</w:t>
      </w:r>
    </w:p>
    <w:bookmarkEnd w:id="6333"/>
    <w:bookmarkStart w:name="z7281" w:id="6334"/>
    <w:p>
      <w:pPr>
        <w:spacing w:after="0"/>
        <w:ind w:left="0"/>
        <w:jc w:val="both"/>
      </w:pPr>
      <w:r>
        <w:rPr>
          <w:rFonts w:ascii="Times New Roman"/>
          <w:b w:val="false"/>
          <w:i w:val="false"/>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6334"/>
    <w:bookmarkStart w:name="z7282" w:id="6335"/>
    <w:p>
      <w:pPr>
        <w:spacing w:after="0"/>
        <w:ind w:left="0"/>
        <w:jc w:val="both"/>
      </w:pPr>
      <w:r>
        <w:rPr>
          <w:rFonts w:ascii="Times New Roman"/>
          <w:b w:val="false"/>
          <w:i w:val="false"/>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388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389. Налогообложение товаров, реализуемых на территорию специальной экономической зоны</w:t>
      </w:r>
    </w:p>
    <w:bookmarkStart w:name="z7283" w:id="6336"/>
    <w:p>
      <w:pPr>
        <w:spacing w:after="0"/>
        <w:ind w:left="0"/>
        <w:jc w:val="both"/>
      </w:pPr>
      <w:r>
        <w:rPr>
          <w:rFonts w:ascii="Times New Roman"/>
          <w:b w:val="false"/>
          <w:i w:val="false"/>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bookmarkEnd w:id="6336"/>
    <w:bookmarkStart w:name="z14641" w:id="6337"/>
    <w:p>
      <w:pPr>
        <w:spacing w:after="0"/>
        <w:ind w:left="0"/>
        <w:jc w:val="both"/>
      </w:pPr>
      <w:r>
        <w:rPr>
          <w:rFonts w:ascii="Times New Roman"/>
          <w:b w:val="false"/>
          <w:i w:val="false"/>
          <w:color w:val="000000"/>
          <w:sz w:val="28"/>
        </w:rPr>
        <w:t xml:space="preserve">
      При этом налогоплательщик имеет право применить ставку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по товарам, указанным в части первой настоящего пункта.</w:t>
      </w:r>
    </w:p>
    <w:bookmarkEnd w:id="6337"/>
    <w:bookmarkStart w:name="z7284" w:id="6338"/>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338"/>
    <w:bookmarkStart w:name="z7285" w:id="6339"/>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bookmarkEnd w:id="6339"/>
    <w:bookmarkStart w:name="z7286" w:id="6340"/>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bookmarkEnd w:id="6340"/>
    <w:bookmarkStart w:name="z7287" w:id="6341"/>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341"/>
    <w:bookmarkStart w:name="z7288" w:id="6342"/>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6342"/>
    <w:bookmarkStart w:name="z7289" w:id="6343"/>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6343"/>
    <w:bookmarkStart w:name="z7290" w:id="6344"/>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bookmarkEnd w:id="6344"/>
    <w:bookmarkStart w:name="z7291" w:id="6345"/>
    <w:p>
      <w:pPr>
        <w:spacing w:after="0"/>
        <w:ind w:left="0"/>
        <w:jc w:val="both"/>
      </w:pPr>
      <w:r>
        <w:rPr>
          <w:rFonts w:ascii="Times New Roman"/>
          <w:b w:val="false"/>
          <w:i w:val="false"/>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345"/>
    <w:bookmarkStart w:name="z7292" w:id="6346"/>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bookmarkEnd w:id="6346"/>
    <w:bookmarkStart w:name="z7293" w:id="6347"/>
    <w:p>
      <w:pPr>
        <w:spacing w:after="0"/>
        <w:ind w:left="0"/>
        <w:jc w:val="both"/>
      </w:pPr>
      <w:r>
        <w:rPr>
          <w:rFonts w:ascii="Times New Roman"/>
          <w:b w:val="false"/>
          <w:i w:val="false"/>
          <w:color w:val="000000"/>
          <w:sz w:val="28"/>
        </w:rPr>
        <w:t>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390. Особенности налогообложения товаров, реализуемых на территорию специальной экономической зоны "Астана – новый город"</w:t>
      </w:r>
    </w:p>
    <w:p>
      <w:pPr>
        <w:spacing w:after="0"/>
        <w:ind w:left="0"/>
        <w:jc w:val="both"/>
      </w:pPr>
      <w:r>
        <w:rPr>
          <w:rFonts w:ascii="Times New Roman"/>
          <w:b w:val="false"/>
          <w:i w:val="false"/>
          <w:color w:val="ff0000"/>
          <w:sz w:val="28"/>
        </w:rPr>
        <w:t xml:space="preserve">
      Сноска. Статья 390 исключена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391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3" w:id="6348"/>
    <w:p>
      <w:pPr>
        <w:spacing w:after="0"/>
        <w:ind w:left="0"/>
        <w:jc w:val="both"/>
      </w:pPr>
      <w:r>
        <w:rPr>
          <w:rFonts w:ascii="Times New Roman"/>
          <w:b w:val="false"/>
          <w:i w:val="false"/>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bookmarkEnd w:id="6348"/>
    <w:bookmarkStart w:name="z7304" w:id="6349"/>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349"/>
    <w:bookmarkStart w:name="z7305" w:id="6350"/>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bookmarkEnd w:id="6350"/>
    <w:bookmarkStart w:name="z7306" w:id="6351"/>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351"/>
    <w:bookmarkStart w:name="z7307" w:id="6352"/>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352"/>
    <w:bookmarkStart w:name="z7308" w:id="6353"/>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bookmarkEnd w:id="6353"/>
    <w:bookmarkStart w:name="z7309" w:id="6354"/>
    <w:p>
      <w:pPr>
        <w:spacing w:after="0"/>
        <w:ind w:left="0"/>
        <w:jc w:val="both"/>
      </w:pPr>
      <w:r>
        <w:rPr>
          <w:rFonts w:ascii="Times New Roman"/>
          <w:b w:val="false"/>
          <w:i w:val="false"/>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bookmarkEnd w:id="6354"/>
    <w:bookmarkStart w:name="z7310" w:id="6355"/>
    <w:p>
      <w:pPr>
        <w:spacing w:after="0"/>
        <w:ind w:left="0"/>
        <w:jc w:val="both"/>
      </w:pPr>
      <w:r>
        <w:rPr>
          <w:rFonts w:ascii="Times New Roman"/>
          <w:b w:val="false"/>
          <w:i w:val="false"/>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355"/>
    <w:bookmarkStart w:name="z7311" w:id="6356"/>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bookmarkEnd w:id="6356"/>
    <w:bookmarkStart w:name="z7312" w:id="6357"/>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391 с изменениями, внесенными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392. Оборот по реализации аффинированного золота</w:t>
      </w:r>
    </w:p>
    <w:bookmarkStart w:name="z7313" w:id="6358"/>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bookmarkEnd w:id="6358"/>
    <w:bookmarkStart w:name="z7314" w:id="6359"/>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bookmarkEnd w:id="6359"/>
    <w:bookmarkStart w:name="z7315" w:id="6360"/>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6360"/>
    <w:bookmarkStart w:name="z7316" w:id="6361"/>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6361"/>
    <w:bookmarkStart w:name="z7317" w:id="6362"/>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6362"/>
    <w:bookmarkStart w:name="z7318" w:id="6363"/>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363"/>
    <w:p>
      <w:pPr>
        <w:spacing w:after="0"/>
        <w:ind w:left="0"/>
        <w:jc w:val="both"/>
      </w:pPr>
      <w:r>
        <w:rPr>
          <w:rFonts w:ascii="Times New Roman"/>
          <w:b/>
          <w:i w:val="false"/>
          <w:color w:val="000000"/>
          <w:sz w:val="28"/>
        </w:rPr>
        <w:t xml:space="preserve">Статья 393. Налогообложение в отдельных случаях </w:t>
      </w:r>
    </w:p>
    <w:bookmarkStart w:name="z7319" w:id="6364"/>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bookmarkEnd w:id="6364"/>
    <w:bookmarkStart w:name="z7320" w:id="6365"/>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bookmarkEnd w:id="6365"/>
    <w:bookmarkStart w:name="z7321" w:id="6366"/>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bookmarkEnd w:id="6366"/>
    <w:bookmarkStart w:name="z7322" w:id="6367"/>
    <w:p>
      <w:pPr>
        <w:spacing w:after="0"/>
        <w:ind w:left="0"/>
        <w:jc w:val="both"/>
      </w:pPr>
      <w:r>
        <w:rPr>
          <w:rFonts w:ascii="Times New Roman"/>
          <w:b w:val="false"/>
          <w:i w:val="false"/>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367"/>
    <w:bookmarkStart w:name="z7323" w:id="6368"/>
    <w:p>
      <w:pPr>
        <w:spacing w:after="0"/>
        <w:ind w:left="0"/>
        <w:jc w:val="both"/>
      </w:pPr>
      <w:r>
        <w:rPr>
          <w:rFonts w:ascii="Times New Roman"/>
          <w:b w:val="false"/>
          <w:i w:val="false"/>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с территории Республики Казахстан на территорию других государств-членов Евразийского экономического союза.</w:t>
      </w:r>
    </w:p>
    <w:bookmarkEnd w:id="6368"/>
    <w:bookmarkStart w:name="z7324" w:id="6369"/>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369"/>
    <w:bookmarkStart w:name="z7325" w:id="6370"/>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bookmarkEnd w:id="6370"/>
    <w:bookmarkStart w:name="z7326" w:id="6371"/>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371"/>
    <w:bookmarkStart w:name="z7327" w:id="6372"/>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bookmarkEnd w:id="6372"/>
    <w:bookmarkStart w:name="z7328" w:id="6373"/>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6373"/>
    <w:bookmarkStart w:name="z7329" w:id="6374"/>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6374"/>
    <w:bookmarkStart w:name="z7330" w:id="6375"/>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bookmarkEnd w:id="6375"/>
    <w:bookmarkStart w:name="z7331" w:id="6376"/>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bookmarkEnd w:id="6376"/>
    <w:bookmarkStart w:name="z7332" w:id="6377"/>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6377"/>
    <w:bookmarkStart w:name="z7333" w:id="6378"/>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6378"/>
    <w:bookmarkStart w:name="z7334" w:id="6379"/>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6379"/>
    <w:bookmarkStart w:name="z7335" w:id="6380"/>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bookmarkEnd w:id="6380"/>
    <w:bookmarkStart w:name="z7336" w:id="6381"/>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bookmarkEnd w:id="6381"/>
    <w:bookmarkStart w:name="z7337" w:id="6382"/>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6382"/>
    <w:bookmarkStart w:name="z7338" w:id="6383"/>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6383"/>
    <w:bookmarkStart w:name="z7339" w:id="6384"/>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6384"/>
    <w:bookmarkStart w:name="z7340" w:id="6385"/>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6385"/>
    <w:bookmarkStart w:name="z7341" w:id="6386"/>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6386"/>
    <w:bookmarkStart w:name="z7342" w:id="6387"/>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6387"/>
    <w:bookmarkStart w:name="z7343" w:id="6388"/>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6388"/>
    <w:bookmarkStart w:name="z7344" w:id="6389"/>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настоящего Кодекса.</w:t>
      </w:r>
    </w:p>
    <w:bookmarkEnd w:id="6389"/>
    <w:bookmarkStart w:name="z7345" w:id="6390"/>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393 с изменением, внесенным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6" w:id="6391"/>
    <w:p>
      <w:pPr>
        <w:spacing w:after="0"/>
        <w:ind w:left="0"/>
        <w:jc w:val="left"/>
      </w:pPr>
      <w:r>
        <w:rPr>
          <w:rFonts w:ascii="Times New Roman"/>
          <w:b/>
          <w:i w:val="false"/>
          <w:color w:val="000000"/>
        </w:rPr>
        <w:t xml:space="preserve"> Глава 45. НЕОБЛАГАЕМЫЙ ОБОРОТ И НЕОБЛАГАЕМЫЙ ИМПОРТ</w:t>
      </w:r>
    </w:p>
    <w:bookmarkEnd w:id="6391"/>
    <w:p>
      <w:pPr>
        <w:spacing w:after="0"/>
        <w:ind w:left="0"/>
        <w:jc w:val="both"/>
      </w:pPr>
      <w:r>
        <w:rPr>
          <w:rFonts w:ascii="Times New Roman"/>
          <w:b/>
          <w:i w:val="false"/>
          <w:color w:val="000000"/>
          <w:sz w:val="28"/>
        </w:rPr>
        <w:t>Статья 394. Обороты по реализации товаров, работ, услуг, освобожденные от налога на добавленную стоимость</w:t>
      </w:r>
    </w:p>
    <w:bookmarkStart w:name="z7347" w:id="6392"/>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bookmarkEnd w:id="6392"/>
    <w:bookmarkStart w:name="z7348" w:id="6393"/>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статьях 395</w:t>
      </w:r>
      <w:r>
        <w:rPr>
          <w:rFonts w:ascii="Times New Roman"/>
          <w:b w:val="false"/>
          <w:i w:val="false"/>
          <w:color w:val="000000"/>
          <w:sz w:val="28"/>
        </w:rPr>
        <w:t xml:space="preserve"> – </w:t>
      </w:r>
      <w:r>
        <w:rPr>
          <w:rFonts w:ascii="Times New Roman"/>
          <w:b w:val="false"/>
          <w:i w:val="false"/>
          <w:color w:val="000000"/>
          <w:sz w:val="28"/>
        </w:rPr>
        <w:t>398</w:t>
      </w:r>
      <w:r>
        <w:rPr>
          <w:rFonts w:ascii="Times New Roman"/>
          <w:b w:val="false"/>
          <w:i w:val="false"/>
          <w:color w:val="000000"/>
          <w:sz w:val="28"/>
        </w:rPr>
        <w:t xml:space="preserve"> настоящего Кодекса;</w:t>
      </w:r>
    </w:p>
    <w:bookmarkEnd w:id="6393"/>
    <w:bookmarkStart w:name="z7349" w:id="6394"/>
    <w:p>
      <w:pPr>
        <w:spacing w:after="0"/>
        <w:ind w:left="0"/>
        <w:jc w:val="both"/>
      </w:pPr>
      <w:r>
        <w:rPr>
          <w:rFonts w:ascii="Times New Roman"/>
          <w:b w:val="false"/>
          <w:i w:val="false"/>
          <w:color w:val="000000"/>
          <w:sz w:val="28"/>
        </w:rPr>
        <w:t xml:space="preserve">
      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End w:id="6394"/>
    <w:bookmarkStart w:name="z7350" w:id="6395"/>
    <w:p>
      <w:pPr>
        <w:spacing w:after="0"/>
        <w:ind w:left="0"/>
        <w:jc w:val="both"/>
      </w:pPr>
      <w:r>
        <w:rPr>
          <w:rFonts w:ascii="Times New Roman"/>
          <w:b w:val="false"/>
          <w:i w:val="false"/>
          <w:color w:val="000000"/>
          <w:sz w:val="28"/>
        </w:rPr>
        <w:t xml:space="preserve">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bookmarkEnd w:id="6395"/>
    <w:bookmarkStart w:name="z7351" w:id="6396"/>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bookmarkEnd w:id="6396"/>
    <w:bookmarkStart w:name="z7352" w:id="6397"/>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bookmarkEnd w:id="6397"/>
    <w:bookmarkStart w:name="z7353" w:id="6398"/>
    <w:p>
      <w:pPr>
        <w:spacing w:after="0"/>
        <w:ind w:left="0"/>
        <w:jc w:val="both"/>
      </w:pPr>
      <w:r>
        <w:rPr>
          <w:rFonts w:ascii="Times New Roman"/>
          <w:b w:val="false"/>
          <w:i w:val="false"/>
          <w:color w:val="000000"/>
          <w:sz w:val="28"/>
        </w:rPr>
        <w:t xml:space="preserve">
      6) имущества в виде выигрышей, выдаваемых оператором лотереи участнику лотереи; </w:t>
      </w:r>
    </w:p>
    <w:bookmarkEnd w:id="6398"/>
    <w:bookmarkStart w:name="z7354" w:id="6399"/>
    <w:p>
      <w:pPr>
        <w:spacing w:after="0"/>
        <w:ind w:left="0"/>
        <w:jc w:val="both"/>
      </w:pPr>
      <w:r>
        <w:rPr>
          <w:rFonts w:ascii="Times New Roman"/>
          <w:b w:val="false"/>
          <w:i w:val="false"/>
          <w:color w:val="000000"/>
          <w:sz w:val="28"/>
        </w:rPr>
        <w:t xml:space="preserve">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bookmarkEnd w:id="6399"/>
    <w:bookmarkStart w:name="z7355" w:id="6400"/>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bookmarkEnd w:id="6400"/>
    <w:bookmarkStart w:name="z7356" w:id="6401"/>
    <w:p>
      <w:pPr>
        <w:spacing w:after="0"/>
        <w:ind w:left="0"/>
        <w:jc w:val="both"/>
      </w:pPr>
      <w:r>
        <w:rPr>
          <w:rFonts w:ascii="Times New Roman"/>
          <w:b w:val="false"/>
          <w:i w:val="false"/>
          <w:color w:val="000000"/>
          <w:sz w:val="28"/>
        </w:rPr>
        <w:t>
      9) услуг в рамках деятельности объединения собственников имущества многоквартирного жилого дома по управлению объектом кондоминиума, осуществляемых в соответствии с жилищным законодательством Республики Казахстан;</w:t>
      </w:r>
    </w:p>
    <w:bookmarkEnd w:id="6401"/>
    <w:bookmarkStart w:name="z7357" w:id="6402"/>
    <w:p>
      <w:pPr>
        <w:spacing w:after="0"/>
        <w:ind w:left="0"/>
        <w:jc w:val="both"/>
      </w:pPr>
      <w:r>
        <w:rPr>
          <w:rFonts w:ascii="Times New Roman"/>
          <w:b w:val="false"/>
          <w:i w:val="false"/>
          <w:color w:val="000000"/>
          <w:sz w:val="28"/>
        </w:rPr>
        <w:t>
      10) банкнот и монет национальной валюты;</w:t>
      </w:r>
    </w:p>
    <w:bookmarkEnd w:id="6402"/>
    <w:bookmarkStart w:name="z7358" w:id="6403"/>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bookmarkEnd w:id="6403"/>
    <w:bookmarkStart w:name="z7359" w:id="6404"/>
    <w:p>
      <w:pPr>
        <w:spacing w:after="0"/>
        <w:ind w:left="0"/>
        <w:jc w:val="both"/>
      </w:pPr>
      <w:r>
        <w:rPr>
          <w:rFonts w:ascii="Times New Roman"/>
          <w:b w:val="false"/>
          <w:i w:val="false"/>
          <w:color w:val="000000"/>
          <w:sz w:val="28"/>
        </w:rPr>
        <w:t>
      средняя численность лиц с инвалидностью составляет не менее 51 процента от общего числа работников;</w:t>
      </w:r>
    </w:p>
    <w:bookmarkEnd w:id="6404"/>
    <w:bookmarkStart w:name="z7360" w:id="6405"/>
    <w:p>
      <w:pPr>
        <w:spacing w:after="0"/>
        <w:ind w:left="0"/>
        <w:jc w:val="both"/>
      </w:pPr>
      <w:r>
        <w:rPr>
          <w:rFonts w:ascii="Times New Roman"/>
          <w:b w:val="false"/>
          <w:i w:val="false"/>
          <w:color w:val="000000"/>
          <w:sz w:val="28"/>
        </w:rPr>
        <w:t>
      расходы по оплате труда лиц с инвалидностью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bookmarkEnd w:id="6405"/>
    <w:bookmarkStart w:name="z7361" w:id="6406"/>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bookmarkEnd w:id="6406"/>
    <w:bookmarkStart w:name="z7362" w:id="6407"/>
    <w:p>
      <w:pPr>
        <w:spacing w:after="0"/>
        <w:ind w:left="0"/>
        <w:jc w:val="both"/>
      </w:pPr>
      <w:r>
        <w:rPr>
          <w:rFonts w:ascii="Times New Roman"/>
          <w:b w:val="false"/>
          <w:i w:val="false"/>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bookmarkEnd w:id="6407"/>
    <w:bookmarkStart w:name="z7363" w:id="6408"/>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bookmarkEnd w:id="6408"/>
    <w:bookmarkStart w:name="z7364" w:id="6409"/>
    <w:p>
      <w:pPr>
        <w:spacing w:after="0"/>
        <w:ind w:left="0"/>
        <w:jc w:val="both"/>
      </w:pPr>
      <w:r>
        <w:rPr>
          <w:rFonts w:ascii="Times New Roman"/>
          <w:b w:val="false"/>
          <w:i w:val="false"/>
          <w:color w:val="000000"/>
          <w:sz w:val="28"/>
        </w:rPr>
        <w:t xml:space="preserve">
      13) если иное не установлено </w:t>
      </w:r>
      <w:r>
        <w:rPr>
          <w:rFonts w:ascii="Times New Roman"/>
          <w:b w:val="false"/>
          <w:i w:val="false"/>
          <w:color w:val="000000"/>
          <w:sz w:val="28"/>
        </w:rPr>
        <w:t>статьей 392</w:t>
      </w:r>
      <w:r>
        <w:rPr>
          <w:rFonts w:ascii="Times New Roman"/>
          <w:b w:val="false"/>
          <w:i w:val="false"/>
          <w:color w:val="000000"/>
          <w:sz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7366" w:id="6410"/>
    <w:p>
      <w:pPr>
        <w:spacing w:after="0"/>
        <w:ind w:left="0"/>
        <w:jc w:val="both"/>
      </w:pPr>
      <w:r>
        <w:rPr>
          <w:rFonts w:ascii="Times New Roman"/>
          <w:b w:val="false"/>
          <w:i w:val="false"/>
          <w:color w:val="000000"/>
          <w:sz w:val="28"/>
        </w:rPr>
        <w:t>
      15) услуг туроператора по въездному туризму;</w:t>
      </w:r>
    </w:p>
    <w:bookmarkEnd w:id="6410"/>
    <w:bookmarkStart w:name="z7367" w:id="6411"/>
    <w:p>
      <w:pPr>
        <w:spacing w:after="0"/>
        <w:ind w:left="0"/>
        <w:jc w:val="both"/>
      </w:pPr>
      <w:r>
        <w:rPr>
          <w:rFonts w:ascii="Times New Roman"/>
          <w:b w:val="false"/>
          <w:i w:val="false"/>
          <w:color w:val="000000"/>
          <w:sz w:val="28"/>
        </w:rPr>
        <w:t>
      16) предоставление кредита (займа, микрокредита) в денежной форме на условиях платности, срочности и возвратности;</w:t>
      </w:r>
    </w:p>
    <w:bookmarkEnd w:id="6411"/>
    <w:bookmarkStart w:name="z7368" w:id="6412"/>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bookmarkEnd w:id="6412"/>
    <w:bookmarkStart w:name="z7369" w:id="6413"/>
    <w:p>
      <w:pPr>
        <w:spacing w:after="0"/>
        <w:ind w:left="0"/>
        <w:jc w:val="both"/>
      </w:pPr>
      <w:r>
        <w:rPr>
          <w:rFonts w:ascii="Times New Roman"/>
          <w:b w:val="false"/>
          <w:i w:val="false"/>
          <w:color w:val="000000"/>
          <w:sz w:val="28"/>
        </w:rPr>
        <w:t xml:space="preserve">
      18) лома и отходов цветных и черных металлов; </w:t>
      </w:r>
    </w:p>
    <w:bookmarkEnd w:id="6413"/>
    <w:bookmarkStart w:name="z7370" w:id="6414"/>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bookmarkEnd w:id="6414"/>
    <w:bookmarkStart w:name="z7371" w:id="6415"/>
    <w:p>
      <w:pPr>
        <w:spacing w:after="0"/>
        <w:ind w:left="0"/>
        <w:jc w:val="both"/>
      </w:pPr>
      <w:r>
        <w:rPr>
          <w:rFonts w:ascii="Times New Roman"/>
          <w:b w:val="false"/>
          <w:i w:val="false"/>
          <w:color w:val="000000"/>
          <w:sz w:val="28"/>
        </w:rPr>
        <w:t>
      20) предметов религиозного назначения религиозными объединениями, зарегистрированными в регистрирующем органе.</w:t>
      </w:r>
    </w:p>
    <w:bookmarkEnd w:id="6415"/>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373" w:id="6416"/>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bookmarkEnd w:id="6416"/>
    <w:bookmarkStart w:name="z7374" w:id="6417"/>
    <w:p>
      <w:pPr>
        <w:spacing w:after="0"/>
        <w:ind w:left="0"/>
        <w:jc w:val="both"/>
      </w:pPr>
      <w:r>
        <w:rPr>
          <w:rFonts w:ascii="Times New Roman"/>
          <w:b w:val="false"/>
          <w:i w:val="false"/>
          <w:color w:val="000000"/>
          <w:sz w:val="28"/>
        </w:rPr>
        <w:t>
      22)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bookmarkEnd w:id="6417"/>
    <w:bookmarkStart w:name="z7375" w:id="6418"/>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bookmarkEnd w:id="6418"/>
    <w:bookmarkStart w:name="z7376" w:id="6419"/>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bookmarkEnd w:id="6419"/>
    <w:bookmarkStart w:name="z7377" w:id="6420"/>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bookmarkEnd w:id="6420"/>
    <w:bookmarkStart w:name="z7378" w:id="6421"/>
    <w:p>
      <w:pPr>
        <w:spacing w:after="0"/>
        <w:ind w:left="0"/>
        <w:jc w:val="both"/>
      </w:pPr>
      <w:r>
        <w:rPr>
          <w:rFonts w:ascii="Times New Roman"/>
          <w:b w:val="false"/>
          <w:i w:val="false"/>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bookmarkEnd w:id="6421"/>
    <w:bookmarkStart w:name="z7379" w:id="6422"/>
    <w:p>
      <w:pPr>
        <w:spacing w:after="0"/>
        <w:ind w:left="0"/>
        <w:jc w:val="both"/>
      </w:pPr>
      <w:r>
        <w:rPr>
          <w:rFonts w:ascii="Times New Roman"/>
          <w:b w:val="false"/>
          <w:i w:val="false"/>
          <w:color w:val="000000"/>
          <w:sz w:val="28"/>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bookmarkEnd w:id="6422"/>
    <w:bookmarkStart w:name="z7380" w:id="6423"/>
    <w:p>
      <w:pPr>
        <w:spacing w:after="0"/>
        <w:ind w:left="0"/>
        <w:jc w:val="both"/>
      </w:pPr>
      <w:r>
        <w:rPr>
          <w:rFonts w:ascii="Times New Roman"/>
          <w:b w:val="false"/>
          <w:i w:val="false"/>
          <w:color w:val="000000"/>
          <w:sz w:val="28"/>
        </w:rPr>
        <w:t xml:space="preserve">
      28) образовательных услуг в сфере дошкольного воспитания и обучения; </w:t>
      </w:r>
    </w:p>
    <w:bookmarkEnd w:id="6423"/>
    <w:bookmarkStart w:name="z7381" w:id="6424"/>
    <w:p>
      <w:pPr>
        <w:spacing w:after="0"/>
        <w:ind w:left="0"/>
        <w:jc w:val="both"/>
      </w:pPr>
      <w:r>
        <w:rPr>
          <w:rFonts w:ascii="Times New Roman"/>
          <w:b w:val="false"/>
          <w:i w:val="false"/>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bookmarkEnd w:id="6424"/>
    <w:bookmarkStart w:name="z7382" w:id="6425"/>
    <w:p>
      <w:pPr>
        <w:spacing w:after="0"/>
        <w:ind w:left="0"/>
        <w:jc w:val="both"/>
      </w:pPr>
      <w:r>
        <w:rPr>
          <w:rFonts w:ascii="Times New Roman"/>
          <w:b w:val="false"/>
          <w:i w:val="false"/>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bookmarkEnd w:id="6425"/>
    <w:bookmarkStart w:name="z7383" w:id="6426"/>
    <w:p>
      <w:pPr>
        <w:spacing w:after="0"/>
        <w:ind w:left="0"/>
        <w:jc w:val="both"/>
      </w:pPr>
      <w:r>
        <w:rPr>
          <w:rFonts w:ascii="Times New Roman"/>
          <w:b w:val="false"/>
          <w:i w:val="false"/>
          <w:color w:val="000000"/>
          <w:sz w:val="28"/>
        </w:rPr>
        <w:t xml:space="preserve">
      31) услуг по осуществлению автономными организациями образования, соответствующими условиям </w:t>
      </w:r>
      <w:r>
        <w:rPr>
          <w:rFonts w:ascii="Times New Roman"/>
          <w:b w:val="false"/>
          <w:i w:val="false"/>
          <w:color w:val="000000"/>
          <w:sz w:val="28"/>
        </w:rPr>
        <w:t>подпункта 2)</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пункта 1 статьи 291 настоящего Кодекса, видов деятельности, определенных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w:t>
      </w:r>
    </w:p>
    <w:bookmarkEnd w:id="6426"/>
    <w:bookmarkStart w:name="z7384" w:id="6427"/>
    <w:p>
      <w:pPr>
        <w:spacing w:after="0"/>
        <w:ind w:left="0"/>
        <w:jc w:val="both"/>
      </w:pPr>
      <w:r>
        <w:rPr>
          <w:rFonts w:ascii="Times New Roman"/>
          <w:b w:val="false"/>
          <w:i w:val="false"/>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1 статьи 291 настоящего Кодекса; </w:t>
      </w:r>
    </w:p>
    <w:bookmarkEnd w:id="6427"/>
    <w:bookmarkStart w:name="z7385" w:id="6428"/>
    <w:p>
      <w:pPr>
        <w:spacing w:after="0"/>
        <w:ind w:left="0"/>
        <w:jc w:val="both"/>
      </w:pPr>
      <w:r>
        <w:rPr>
          <w:rFonts w:ascii="Times New Roman"/>
          <w:b w:val="false"/>
          <w:i w:val="false"/>
          <w:color w:val="000000"/>
          <w:sz w:val="28"/>
        </w:rPr>
        <w:t>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bookmarkEnd w:id="6428"/>
    <w:bookmarkStart w:name="z7386" w:id="6429"/>
    <w:p>
      <w:pPr>
        <w:spacing w:after="0"/>
        <w:ind w:left="0"/>
        <w:jc w:val="both"/>
      </w:pPr>
      <w:r>
        <w:rPr>
          <w:rFonts w:ascii="Times New Roman"/>
          <w:b w:val="false"/>
          <w:i w:val="false"/>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bookmarkEnd w:id="6429"/>
    <w:bookmarkStart w:name="z7387" w:id="6430"/>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bookmarkEnd w:id="6430"/>
    <w:bookmarkStart w:name="z7388" w:id="6431"/>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bookmarkEnd w:id="6431"/>
    <w:bookmarkStart w:name="z7389" w:id="6432"/>
    <w:p>
      <w:pPr>
        <w:spacing w:after="0"/>
        <w:ind w:left="0"/>
        <w:jc w:val="both"/>
      </w:pPr>
      <w:r>
        <w:rPr>
          <w:rFonts w:ascii="Times New Roman"/>
          <w:b w:val="false"/>
          <w:i w:val="false"/>
          <w:color w:val="000000"/>
          <w:sz w:val="28"/>
        </w:rPr>
        <w:t>
      37) услуг, оказываемых в области ветеринарии:</w:t>
      </w:r>
    </w:p>
    <w:bookmarkEnd w:id="6432"/>
    <w:bookmarkStart w:name="z7390" w:id="6433"/>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bookmarkEnd w:id="6433"/>
    <w:bookmarkStart w:name="z7391" w:id="6434"/>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bookmarkEnd w:id="6434"/>
    <w:bookmarkStart w:name="z7392" w:id="6435"/>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bookmarkEnd w:id="6435"/>
    <w:bookmarkStart w:name="z7393" w:id="6436"/>
    <w:p>
      <w:pPr>
        <w:spacing w:after="0"/>
        <w:ind w:left="0"/>
        <w:jc w:val="both"/>
      </w:pPr>
      <w:r>
        <w:rPr>
          <w:rFonts w:ascii="Times New Roman"/>
          <w:b w:val="false"/>
          <w:i w:val="false"/>
          <w:color w:val="000000"/>
          <w:sz w:val="28"/>
        </w:rPr>
        <w:t>
      38) транспортных средств и (или) сельскохозяйственной техники, а также их компонентов при одновременном соблюдении следующих условий:</w:t>
      </w:r>
    </w:p>
    <w:bookmarkEnd w:id="6436"/>
    <w:bookmarkStart w:name="z15320" w:id="6437"/>
    <w:p>
      <w:pPr>
        <w:spacing w:after="0"/>
        <w:ind w:left="0"/>
        <w:jc w:val="both"/>
      </w:pPr>
      <w:r>
        <w:rPr>
          <w:rFonts w:ascii="Times New Roman"/>
          <w:b w:val="false"/>
          <w:i w:val="false"/>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bookmarkEnd w:id="6437"/>
    <w:bookmarkStart w:name="z15321" w:id="6438"/>
    <w:p>
      <w:pPr>
        <w:spacing w:after="0"/>
        <w:ind w:left="0"/>
        <w:jc w:val="both"/>
      </w:pPr>
      <w:r>
        <w:rPr>
          <w:rFonts w:ascii="Times New Roman"/>
          <w:b w:val="false"/>
          <w:i w:val="false"/>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bookmarkEnd w:id="6438"/>
    <w:bookmarkStart w:name="z15322" w:id="6439"/>
    <w:p>
      <w:pPr>
        <w:spacing w:after="0"/>
        <w:ind w:left="0"/>
        <w:jc w:val="both"/>
      </w:pPr>
      <w:r>
        <w:rPr>
          <w:rFonts w:ascii="Times New Roman"/>
          <w:b w:val="false"/>
          <w:i w:val="false"/>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bookmarkEnd w:id="6439"/>
    <w:bookmarkStart w:name="z7397" w:id="6440"/>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440"/>
    <w:bookmarkStart w:name="z7398" w:id="6441"/>
    <w:p>
      <w:pPr>
        <w:spacing w:after="0"/>
        <w:ind w:left="0"/>
        <w:jc w:val="both"/>
      </w:pPr>
      <w:r>
        <w:rPr>
          <w:rFonts w:ascii="Times New Roman"/>
          <w:b w:val="false"/>
          <w:i w:val="false"/>
          <w:color w:val="000000"/>
          <w:sz w:val="28"/>
        </w:rPr>
        <w:t>
      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r>
        <w:rPr>
          <w:rFonts w:ascii="Times New Roman"/>
          <w:b w:val="false"/>
          <w:i w:val="false"/>
          <w:color w:val="000000"/>
          <w:sz w:val="28"/>
        </w:rPr>
        <w:t>статье 292</w:t>
      </w:r>
      <w:r>
        <w:rPr>
          <w:rFonts w:ascii="Times New Roman"/>
          <w:b w:val="false"/>
          <w:i w:val="false"/>
          <w:color w:val="000000"/>
          <w:sz w:val="28"/>
        </w:rPr>
        <w:t xml:space="preserve"> настоящего Кодекса;</w:t>
      </w:r>
    </w:p>
    <w:bookmarkStart w:name="z7400" w:id="6442"/>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bookmarkEnd w:id="6442"/>
    <w:bookmarkStart w:name="z7401" w:id="6443"/>
    <w:p>
      <w:pPr>
        <w:spacing w:after="0"/>
        <w:ind w:left="0"/>
        <w:jc w:val="both"/>
      </w:pPr>
      <w:r>
        <w:rPr>
          <w:rFonts w:ascii="Times New Roman"/>
          <w:b w:val="false"/>
          <w:i w:val="false"/>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bookmarkEnd w:id="6443"/>
    <w:bookmarkStart w:name="z14091" w:id="6444"/>
    <w:p>
      <w:pPr>
        <w:spacing w:after="0"/>
        <w:ind w:left="0"/>
        <w:jc w:val="both"/>
      </w:pPr>
      <w:r>
        <w:rPr>
          <w:rFonts w:ascii="Times New Roman"/>
          <w:b w:val="false"/>
          <w:i w:val="false"/>
          <w:color w:val="000000"/>
          <w:sz w:val="28"/>
        </w:rPr>
        <w:t>
      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bookmarkEnd w:id="6444"/>
    <w:bookmarkStart w:name="z14092" w:id="6445"/>
    <w:p>
      <w:pPr>
        <w:spacing w:after="0"/>
        <w:ind w:left="0"/>
        <w:jc w:val="both"/>
      </w:pPr>
      <w:r>
        <w:rPr>
          <w:rFonts w:ascii="Times New Roman"/>
          <w:b w:val="false"/>
          <w:i w:val="false"/>
          <w:color w:val="000000"/>
          <w:sz w:val="28"/>
        </w:rPr>
        <w:t>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bookmarkEnd w:id="6445"/>
    <w:bookmarkStart w:name="z14093" w:id="6446"/>
    <w:p>
      <w:pPr>
        <w:spacing w:after="0"/>
        <w:ind w:left="0"/>
        <w:jc w:val="both"/>
      </w:pPr>
      <w:r>
        <w:rPr>
          <w:rFonts w:ascii="Times New Roman"/>
          <w:b w:val="false"/>
          <w:i w:val="false"/>
          <w:color w:val="000000"/>
          <w:sz w:val="28"/>
        </w:rPr>
        <w:t>
      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bookmarkEnd w:id="6446"/>
    <w:bookmarkStart w:name="z14094" w:id="6447"/>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bookmarkEnd w:id="6447"/>
    <w:bookmarkStart w:name="z14095" w:id="6448"/>
    <w:p>
      <w:pPr>
        <w:spacing w:after="0"/>
        <w:ind w:left="0"/>
        <w:jc w:val="both"/>
      </w:pPr>
      <w:r>
        <w:rPr>
          <w:rFonts w:ascii="Times New Roman"/>
          <w:b w:val="false"/>
          <w:i w:val="false"/>
          <w:color w:val="000000"/>
          <w:sz w:val="28"/>
        </w:rPr>
        <w:t>
      наличие копий товаросопроводительных документов, подтверждающих отгрузку товаров;</w:t>
      </w:r>
    </w:p>
    <w:bookmarkEnd w:id="6448"/>
    <w:bookmarkStart w:name="z14096" w:id="6449"/>
    <w:p>
      <w:pPr>
        <w:spacing w:after="0"/>
        <w:ind w:left="0"/>
        <w:jc w:val="both"/>
      </w:pPr>
      <w:r>
        <w:rPr>
          <w:rFonts w:ascii="Times New Roman"/>
          <w:b w:val="false"/>
          <w:i w:val="false"/>
          <w:color w:val="000000"/>
          <w:sz w:val="28"/>
        </w:rPr>
        <w:t>
      наличие копий документов, подтверждающих получение товаров покупателем.</w:t>
      </w:r>
    </w:p>
    <w:bookmarkEnd w:id="6449"/>
    <w:p>
      <w:pPr>
        <w:spacing w:after="0"/>
        <w:ind w:left="0"/>
        <w:jc w:val="both"/>
      </w:pPr>
      <w:r>
        <w:rPr>
          <w:rFonts w:ascii="Times New Roman"/>
          <w:b w:val="false"/>
          <w:i w:val="false"/>
          <w:color w:val="000000"/>
          <w:sz w:val="28"/>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bookmarkStart w:name="z14353" w:id="6450"/>
    <w:p>
      <w:pPr>
        <w:spacing w:after="0"/>
        <w:ind w:left="0"/>
        <w:jc w:val="both"/>
      </w:pPr>
      <w:r>
        <w:rPr>
          <w:rFonts w:ascii="Times New Roman"/>
          <w:b w:val="false"/>
          <w:i w:val="false"/>
          <w:color w:val="000000"/>
          <w:sz w:val="28"/>
        </w:rPr>
        <w:t>
      44) работ и услуг, выполняемых и оказываемых кинематографической организацией для инвестора при производстве фильмов;</w:t>
      </w:r>
    </w:p>
    <w:bookmarkEnd w:id="6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товаров, производимых и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 работ, услуг,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w:t>
      </w:r>
    </w:p>
    <w:bookmarkStart w:name="z15323" w:id="6451"/>
    <w:p>
      <w:pPr>
        <w:spacing w:after="0"/>
        <w:ind w:left="0"/>
        <w:jc w:val="both"/>
      </w:pPr>
      <w:r>
        <w:rPr>
          <w:rFonts w:ascii="Times New Roman"/>
          <w:b w:val="false"/>
          <w:i w:val="false"/>
          <w:color w:val="000000"/>
          <w:sz w:val="28"/>
        </w:rPr>
        <w:t>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bookmarkEnd w:id="6451"/>
    <w:bookmarkStart w:name="z15324" w:id="6452"/>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bookmarkEnd w:id="6452"/>
    <w:bookmarkStart w:name="z15325" w:id="6453"/>
    <w:p>
      <w:pPr>
        <w:spacing w:after="0"/>
        <w:ind w:left="0"/>
        <w:jc w:val="both"/>
      </w:pPr>
      <w:r>
        <w:rPr>
          <w:rFonts w:ascii="Times New Roman"/>
          <w:b w:val="false"/>
          <w:i w:val="false"/>
          <w:color w:val="000000"/>
          <w:sz w:val="28"/>
        </w:rPr>
        <w:t>
      наличие документов, подтверждающих отгрузку товаров участнику специальной экономической зоны;</w:t>
      </w:r>
    </w:p>
    <w:bookmarkEnd w:id="6453"/>
    <w:bookmarkStart w:name="z15326" w:id="6454"/>
    <w:p>
      <w:pPr>
        <w:spacing w:after="0"/>
        <w:ind w:left="0"/>
        <w:jc w:val="both"/>
      </w:pPr>
      <w:r>
        <w:rPr>
          <w:rFonts w:ascii="Times New Roman"/>
          <w:b w:val="false"/>
          <w:i w:val="false"/>
          <w:color w:val="000000"/>
          <w:sz w:val="28"/>
        </w:rPr>
        <w:t>
      наличие документов, подтверждающих получение товаров покупателем – участником специальной экономической зоны;</w:t>
      </w:r>
    </w:p>
    <w:bookmarkEnd w:id="6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48) действует с 01.01.2023 до 01.01.2028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48) транспортных средств и (или) сельскохозяйственной техники, бытовых приборов и (или) приборов бытовой электроники при соблюдении следующих условий:</w:t>
      </w:r>
    </w:p>
    <w:bookmarkStart w:name="z17220" w:id="6455"/>
    <w:p>
      <w:pPr>
        <w:spacing w:after="0"/>
        <w:ind w:left="0"/>
        <w:jc w:val="both"/>
      </w:pPr>
      <w:r>
        <w:rPr>
          <w:rFonts w:ascii="Times New Roman"/>
          <w:b w:val="false"/>
          <w:i w:val="false"/>
          <w:color w:val="000000"/>
          <w:sz w:val="28"/>
        </w:rPr>
        <w:t>
      реализующее юридическое лицо является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w:t>
      </w:r>
    </w:p>
    <w:bookmarkEnd w:id="6455"/>
    <w:bookmarkStart w:name="z17221" w:id="6456"/>
    <w:p>
      <w:pPr>
        <w:spacing w:after="0"/>
        <w:ind w:left="0"/>
        <w:jc w:val="both"/>
      </w:pPr>
      <w:r>
        <w:rPr>
          <w:rFonts w:ascii="Times New Roman"/>
          <w:b w:val="false"/>
          <w:i w:val="false"/>
          <w:color w:val="000000"/>
          <w:sz w:val="28"/>
        </w:rPr>
        <w:t>
      транспортные средства и (или) сельскохозяйственная техника, бытовые приборы и (или) приборы бытовой электроники приобретены у производителя без налога на добавленную стоимость в соответствии с подпунктом 38) или подпунктом 53) части первой настоящей статьи.</w:t>
      </w:r>
    </w:p>
    <w:bookmarkEnd w:id="6456"/>
    <w:bookmarkStart w:name="z17222" w:id="6457"/>
    <w:p>
      <w:pPr>
        <w:spacing w:after="0"/>
        <w:ind w:left="0"/>
        <w:jc w:val="both"/>
      </w:pPr>
      <w:r>
        <w:rPr>
          <w:rFonts w:ascii="Times New Roman"/>
          <w:b w:val="false"/>
          <w:i w:val="false"/>
          <w:color w:val="000000"/>
          <w:sz w:val="28"/>
        </w:rPr>
        <w:t>
      В целях применения настоящего подпункта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бытовых приборов и (или) приборов бытовой электроники,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бытовых приборов и (или) приборов бытовой электроники, приобретенных у их производителя;</w:t>
      </w:r>
    </w:p>
    <w:bookmarkEnd w:id="6457"/>
    <w:bookmarkStart w:name="z15328" w:id="64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bookmarkEnd w:id="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721" w:id="6459"/>
    <w:p>
      <w:pPr>
        <w:spacing w:after="0"/>
        <w:ind w:left="0"/>
        <w:jc w:val="both"/>
      </w:pPr>
      <w:r>
        <w:rPr>
          <w:rFonts w:ascii="Times New Roman"/>
          <w:b w:val="false"/>
          <w:i w:val="false"/>
          <w:color w:val="000000"/>
          <w:sz w:val="28"/>
        </w:rPr>
        <w:t>
      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bookmarkEnd w:id="6459"/>
    <w:bookmarkStart w:name="z17223" w:id="6460"/>
    <w:p>
      <w:pPr>
        <w:spacing w:after="0"/>
        <w:ind w:left="0"/>
        <w:jc w:val="both"/>
      </w:pPr>
      <w:r>
        <w:rPr>
          <w:rFonts w:ascii="Times New Roman"/>
          <w:b w:val="false"/>
          <w:i w:val="false"/>
          <w:color w:val="000000"/>
          <w:sz w:val="28"/>
        </w:rPr>
        <w:t>
      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bookmarkEnd w:id="6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53) действует с 01.01.2023 до 01.01.2028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бытовых приборов и (или) приборов бытовой электроники, а также их компонентов при одновременном соблюдении следующих условий:</w:t>
      </w:r>
    </w:p>
    <w:bookmarkStart w:name="z16724" w:id="6461"/>
    <w:p>
      <w:pPr>
        <w:spacing w:after="0"/>
        <w:ind w:left="0"/>
        <w:jc w:val="both"/>
      </w:pPr>
      <w:r>
        <w:rPr>
          <w:rFonts w:ascii="Times New Roman"/>
          <w:b w:val="false"/>
          <w:i w:val="false"/>
          <w:color w:val="000000"/>
          <w:sz w:val="28"/>
        </w:rPr>
        <w:t>
      в состав реализуемого бытового прибора и (или) прибора бытовой электроники,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пунктом 3 статьи 399 или пунктом 5 статьи 451 настоящего Кодекса;</w:t>
      </w:r>
    </w:p>
    <w:bookmarkEnd w:id="6461"/>
    <w:bookmarkStart w:name="z16725" w:id="6462"/>
    <w:p>
      <w:pPr>
        <w:spacing w:after="0"/>
        <w:ind w:left="0"/>
        <w:jc w:val="both"/>
      </w:pPr>
      <w:r>
        <w:rPr>
          <w:rFonts w:ascii="Times New Roman"/>
          <w:b w:val="false"/>
          <w:i w:val="false"/>
          <w:color w:val="000000"/>
          <w:sz w:val="28"/>
        </w:rPr>
        <w:t>
      бытовые приборы и (или) приборы бытовой электроники, а также их компоненты включены в перечень бытовых приборов и (или) приборов бытовой 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w:t>
      </w:r>
    </w:p>
    <w:bookmarkEnd w:id="6462"/>
    <w:bookmarkStart w:name="z16148" w:id="64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463"/>
    <w:bookmarkStart w:name="z14098" w:id="6464"/>
    <w:p>
      <w:pPr>
        <w:spacing w:after="0"/>
        <w:ind w:left="0"/>
        <w:jc w:val="both"/>
      </w:pPr>
      <w:r>
        <w:rPr>
          <w:rFonts w:ascii="Times New Roman"/>
          <w:b w:val="false"/>
          <w:i w:val="false"/>
          <w:color w:val="000000"/>
          <w:sz w:val="28"/>
        </w:rPr>
        <w:t>
      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464"/>
    <w:bookmarkStart w:name="z14354" w:id="6465"/>
    <w:p>
      <w:pPr>
        <w:spacing w:after="0"/>
        <w:ind w:left="0"/>
        <w:jc w:val="both"/>
      </w:pPr>
      <w:r>
        <w:rPr>
          <w:rFonts w:ascii="Times New Roman"/>
          <w:b w:val="false"/>
          <w:i w:val="false"/>
          <w:color w:val="000000"/>
          <w:sz w:val="28"/>
        </w:rPr>
        <w:t>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01.01.2018);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395. Обороты, связанные с международными перевозками</w:t>
      </w:r>
    </w:p>
    <w:bookmarkStart w:name="z7403" w:id="6466"/>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r>
        <w:rPr>
          <w:rFonts w:ascii="Times New Roman"/>
          <w:b w:val="false"/>
          <w:i w:val="false"/>
          <w:color w:val="000000"/>
          <w:sz w:val="28"/>
        </w:rPr>
        <w:t>статьями 387</w:t>
      </w:r>
      <w:r>
        <w:rPr>
          <w:rFonts w:ascii="Times New Roman"/>
          <w:b w:val="false"/>
          <w:i w:val="false"/>
          <w:color w:val="000000"/>
          <w:sz w:val="28"/>
        </w:rPr>
        <w:t xml:space="preserve"> и </w:t>
      </w:r>
      <w:r>
        <w:rPr>
          <w:rFonts w:ascii="Times New Roman"/>
          <w:b w:val="false"/>
          <w:i w:val="false"/>
          <w:color w:val="000000"/>
          <w:sz w:val="28"/>
        </w:rPr>
        <w:t>448</w:t>
      </w:r>
      <w:r>
        <w:rPr>
          <w:rFonts w:ascii="Times New Roman"/>
          <w:b w:val="false"/>
          <w:i w:val="false"/>
          <w:color w:val="000000"/>
          <w:sz w:val="28"/>
        </w:rPr>
        <w:t xml:space="preserve"> настоящего Кодекса, местом реализации которых является Республика Казахстан: </w:t>
      </w:r>
    </w:p>
    <w:bookmarkEnd w:id="6466"/>
    <w:bookmarkStart w:name="z7404" w:id="6467"/>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bookmarkEnd w:id="6467"/>
    <w:bookmarkStart w:name="z7405" w:id="6468"/>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bookmarkEnd w:id="6468"/>
    <w:bookmarkStart w:name="z7406" w:id="6469"/>
    <w:p>
      <w:pPr>
        <w:spacing w:after="0"/>
        <w:ind w:left="0"/>
        <w:jc w:val="both"/>
      </w:pPr>
      <w:r>
        <w:rPr>
          <w:rFonts w:ascii="Times New Roman"/>
          <w:b w:val="false"/>
          <w:i w:val="false"/>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bookmarkEnd w:id="6469"/>
    <w:bookmarkStart w:name="z7407" w:id="6470"/>
    <w:p>
      <w:pPr>
        <w:spacing w:after="0"/>
        <w:ind w:left="0"/>
        <w:jc w:val="both"/>
      </w:pPr>
      <w:r>
        <w:rPr>
          <w:rFonts w:ascii="Times New Roman"/>
          <w:b w:val="false"/>
          <w:i w:val="false"/>
          <w:color w:val="000000"/>
          <w:sz w:val="28"/>
        </w:rPr>
        <w:t xml:space="preserve">
      услуги оператора вагонов (контейнеров); </w:t>
      </w:r>
    </w:p>
    <w:bookmarkEnd w:id="6470"/>
    <w:bookmarkStart w:name="z7408" w:id="6471"/>
    <w:p>
      <w:pPr>
        <w:spacing w:after="0"/>
        <w:ind w:left="0"/>
        <w:jc w:val="both"/>
      </w:pPr>
      <w:r>
        <w:rPr>
          <w:rFonts w:ascii="Times New Roman"/>
          <w:b w:val="false"/>
          <w:i w:val="false"/>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bookmarkEnd w:id="6471"/>
    <w:bookmarkStart w:name="z7409" w:id="6472"/>
    <w:p>
      <w:pPr>
        <w:spacing w:after="0"/>
        <w:ind w:left="0"/>
        <w:jc w:val="both"/>
      </w:pPr>
      <w:r>
        <w:rPr>
          <w:rFonts w:ascii="Times New Roman"/>
          <w:b w:val="false"/>
          <w:i w:val="false"/>
          <w:color w:val="000000"/>
          <w:sz w:val="28"/>
        </w:rPr>
        <w:t>
      услуги морских портов по обслуживанию международных рейсов;</w:t>
      </w:r>
    </w:p>
    <w:bookmarkEnd w:id="6472"/>
    <w:bookmarkStart w:name="z7410" w:id="6473"/>
    <w:p>
      <w:pPr>
        <w:spacing w:after="0"/>
        <w:ind w:left="0"/>
        <w:jc w:val="both"/>
      </w:pPr>
      <w:r>
        <w:rPr>
          <w:rFonts w:ascii="Times New Roman"/>
          <w:b w:val="false"/>
          <w:i w:val="false"/>
          <w:color w:val="000000"/>
          <w:sz w:val="28"/>
        </w:rPr>
        <w:t>
      универсальные услуги почтовой связи;</w:t>
      </w:r>
    </w:p>
    <w:bookmarkEnd w:id="6473"/>
    <w:bookmarkStart w:name="z7411" w:id="6474"/>
    <w:p>
      <w:pPr>
        <w:spacing w:after="0"/>
        <w:ind w:left="0"/>
        <w:jc w:val="both"/>
      </w:pPr>
      <w:r>
        <w:rPr>
          <w:rFonts w:ascii="Times New Roman"/>
          <w:b w:val="false"/>
          <w:i w:val="false"/>
          <w:color w:val="000000"/>
          <w:sz w:val="28"/>
        </w:rPr>
        <w:t>
      услуги по пересылке регистрируемых почтовых отправлений.</w:t>
      </w:r>
    </w:p>
    <w:bookmarkEnd w:id="6474"/>
    <w:bookmarkStart w:name="z7412" w:id="6475"/>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bookmarkEnd w:id="6475"/>
    <w:bookmarkStart w:name="z7413" w:id="6476"/>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bookmarkEnd w:id="6476"/>
    <w:bookmarkStart w:name="z7414" w:id="6477"/>
    <w:p>
      <w:pPr>
        <w:spacing w:after="0"/>
        <w:ind w:left="0"/>
        <w:jc w:val="both"/>
      </w:pPr>
      <w:r>
        <w:rPr>
          <w:rFonts w:ascii="Times New Roman"/>
          <w:b w:val="false"/>
          <w:i w:val="false"/>
          <w:color w:val="000000"/>
          <w:sz w:val="28"/>
        </w:rPr>
        <w:t>
      2) предоставление в пользование вагонов (контейнеров);</w:t>
      </w:r>
    </w:p>
    <w:bookmarkEnd w:id="6477"/>
    <w:bookmarkStart w:name="z7415" w:id="6478"/>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6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396. Обороты по реализации, связанные с землей и жилыми зданиями</w:t>
      </w:r>
    </w:p>
    <w:bookmarkStart w:name="z7416" w:id="6479"/>
    <w:p>
      <w:pPr>
        <w:spacing w:after="0"/>
        <w:ind w:left="0"/>
        <w:jc w:val="both"/>
      </w:pPr>
      <w:r>
        <w:rPr>
          <w:rFonts w:ascii="Times New Roman"/>
          <w:b w:val="false"/>
          <w:i w:val="false"/>
          <w:color w:val="000000"/>
          <w:sz w:val="28"/>
        </w:rPr>
        <w:t>
      1. Освобождаются от налога на добавленную стоимость:</w:t>
      </w:r>
    </w:p>
    <w:bookmarkEnd w:id="6479"/>
    <w:bookmarkStart w:name="z7417" w:id="6480"/>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bookmarkEnd w:id="6480"/>
    <w:bookmarkStart w:name="z7418" w:id="6481"/>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bookmarkEnd w:id="6481"/>
    <w:bookmarkStart w:name="z7419" w:id="6482"/>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bookmarkEnd w:id="6482"/>
    <w:bookmarkStart w:name="z7420" w:id="6483"/>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bookmarkEnd w:id="6483"/>
    <w:bookmarkStart w:name="z7421" w:id="6484"/>
    <w:p>
      <w:pPr>
        <w:spacing w:after="0"/>
        <w:ind w:left="0"/>
        <w:jc w:val="both"/>
      </w:pPr>
      <w:r>
        <w:rPr>
          <w:rFonts w:ascii="Times New Roman"/>
          <w:b w:val="false"/>
          <w:i w:val="false"/>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bookmarkEnd w:id="6484"/>
    <w:bookmarkStart w:name="z7422" w:id="6485"/>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bookmarkEnd w:id="6485"/>
    <w:bookmarkStart w:name="z7423" w:id="6486"/>
    <w:p>
      <w:pPr>
        <w:spacing w:after="0"/>
        <w:ind w:left="0"/>
        <w:jc w:val="both"/>
      </w:pPr>
      <w:r>
        <w:rPr>
          <w:rFonts w:ascii="Times New Roman"/>
          <w:b w:val="false"/>
          <w:i w:val="false"/>
          <w:color w:val="000000"/>
          <w:sz w:val="28"/>
        </w:rPr>
        <w:t>
      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397. Обороты по реализации финансовых операций, освобождаемые от налога на добавленную стоимость</w:t>
      </w:r>
    </w:p>
    <w:bookmarkStart w:name="z7424" w:id="6487"/>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bookmarkEnd w:id="6487"/>
    <w:bookmarkStart w:name="z7425" w:id="6488"/>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bookmarkEnd w:id="6488"/>
    <w:bookmarkStart w:name="z7426" w:id="6489"/>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bookmarkEnd w:id="6489"/>
    <w:bookmarkStart w:name="z7427" w:id="6490"/>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bookmarkEnd w:id="6490"/>
    <w:bookmarkStart w:name="z7428" w:id="6491"/>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bookmarkEnd w:id="6491"/>
    <w:bookmarkStart w:name="z7429" w:id="6492"/>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bookmarkEnd w:id="6492"/>
    <w:bookmarkStart w:name="z7430" w:id="6493"/>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bookmarkEnd w:id="6493"/>
    <w:bookmarkStart w:name="z7431" w:id="6494"/>
    <w:p>
      <w:pPr>
        <w:spacing w:after="0"/>
        <w:ind w:left="0"/>
        <w:jc w:val="both"/>
      </w:pPr>
      <w:r>
        <w:rPr>
          <w:rFonts w:ascii="Times New Roman"/>
          <w:b w:val="false"/>
          <w:i w:val="false"/>
          <w:color w:val="000000"/>
          <w:sz w:val="28"/>
        </w:rPr>
        <w:t xml:space="preserve">
      переводные операции, в том числе почтовые переводы денег; </w:t>
      </w:r>
    </w:p>
    <w:bookmarkEnd w:id="6494"/>
    <w:bookmarkStart w:name="z7432" w:id="6495"/>
    <w:p>
      <w:pPr>
        <w:spacing w:after="0"/>
        <w:ind w:left="0"/>
        <w:jc w:val="both"/>
      </w:pPr>
      <w:r>
        <w:rPr>
          <w:rFonts w:ascii="Times New Roman"/>
          <w:b w:val="false"/>
          <w:i w:val="false"/>
          <w:color w:val="000000"/>
          <w:sz w:val="28"/>
        </w:rPr>
        <w:t>
      банковские заемные операции;</w:t>
      </w:r>
    </w:p>
    <w:bookmarkEnd w:id="6495"/>
    <w:bookmarkStart w:name="z7433" w:id="6496"/>
    <w:p>
      <w:pPr>
        <w:spacing w:after="0"/>
        <w:ind w:left="0"/>
        <w:jc w:val="both"/>
      </w:pPr>
      <w:r>
        <w:rPr>
          <w:rFonts w:ascii="Times New Roman"/>
          <w:b w:val="false"/>
          <w:i w:val="false"/>
          <w:color w:val="000000"/>
          <w:sz w:val="28"/>
        </w:rPr>
        <w:t>
      кассовые операции;</w:t>
      </w:r>
    </w:p>
    <w:bookmarkEnd w:id="6496"/>
    <w:bookmarkStart w:name="z7434" w:id="6497"/>
    <w:p>
      <w:pPr>
        <w:spacing w:after="0"/>
        <w:ind w:left="0"/>
        <w:jc w:val="both"/>
      </w:pPr>
      <w:r>
        <w:rPr>
          <w:rFonts w:ascii="Times New Roman"/>
          <w:b w:val="false"/>
          <w:i w:val="false"/>
          <w:color w:val="000000"/>
          <w:sz w:val="28"/>
        </w:rPr>
        <w:t>
      обменные операции с иностранной валютой, включая обменные операции с наличной иностранной валютой;</w:t>
      </w:r>
    </w:p>
    <w:bookmarkEnd w:id="6497"/>
    <w:bookmarkStart w:name="z7435" w:id="6498"/>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bookmarkEnd w:id="6498"/>
    <w:bookmarkStart w:name="z7436" w:id="6499"/>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bookmarkEnd w:id="6499"/>
    <w:bookmarkStart w:name="z7437" w:id="6500"/>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bookmarkEnd w:id="6500"/>
    <w:bookmarkStart w:name="z7438" w:id="6501"/>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bookmarkEnd w:id="6501"/>
    <w:bookmarkStart w:name="z7439" w:id="6502"/>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bookmarkEnd w:id="6502"/>
    <w:bookmarkStart w:name="z7440" w:id="6503"/>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bookmarkEnd w:id="6503"/>
    <w:bookmarkStart w:name="z7441" w:id="6504"/>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bookmarkEnd w:id="6504"/>
    <w:bookmarkStart w:name="z7442" w:id="6505"/>
    <w:p>
      <w:pPr>
        <w:spacing w:after="0"/>
        <w:ind w:left="0"/>
        <w:jc w:val="both"/>
      </w:pPr>
      <w:r>
        <w:rPr>
          <w:rFonts w:ascii="Times New Roman"/>
          <w:b w:val="false"/>
          <w:i w:val="false"/>
          <w:color w:val="000000"/>
          <w:sz w:val="28"/>
        </w:rPr>
        <w:t>
      прием инвестиционных депозитов физических и юридических лиц;</w:t>
      </w:r>
    </w:p>
    <w:bookmarkEnd w:id="6505"/>
    <w:bookmarkStart w:name="z7443" w:id="6506"/>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bookmarkEnd w:id="6506"/>
    <w:bookmarkStart w:name="z7444" w:id="6507"/>
    <w:p>
      <w:pPr>
        <w:spacing w:after="0"/>
        <w:ind w:left="0"/>
        <w:jc w:val="both"/>
      </w:pPr>
      <w:r>
        <w:rPr>
          <w:rFonts w:ascii="Times New Roman"/>
          <w:b w:val="false"/>
          <w:i w:val="false"/>
          <w:color w:val="000000"/>
          <w:sz w:val="28"/>
        </w:rPr>
        <w:t>
      3) операции с ценными бумагами;</w:t>
      </w:r>
    </w:p>
    <w:bookmarkEnd w:id="6507"/>
    <w:bookmarkStart w:name="z7445" w:id="6508"/>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bookmarkEnd w:id="6508"/>
    <w:bookmarkStart w:name="z7446" w:id="6509"/>
    <w:p>
      <w:pPr>
        <w:spacing w:after="0"/>
        <w:ind w:left="0"/>
        <w:jc w:val="both"/>
      </w:pPr>
      <w:r>
        <w:rPr>
          <w:rFonts w:ascii="Times New Roman"/>
          <w:b w:val="false"/>
          <w:i w:val="false"/>
          <w:color w:val="000000"/>
          <w:sz w:val="28"/>
        </w:rPr>
        <w:t>
      5) операции с производными финансовыми инструментами;</w:t>
      </w:r>
    </w:p>
    <w:bookmarkEnd w:id="6509"/>
    <w:bookmarkStart w:name="z7447" w:id="6510"/>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bookmarkEnd w:id="6510"/>
    <w:bookmarkStart w:name="z7448" w:id="6511"/>
    <w:p>
      <w:pPr>
        <w:spacing w:after="0"/>
        <w:ind w:left="0"/>
        <w:jc w:val="both"/>
      </w:pPr>
      <w:r>
        <w:rPr>
          <w:rFonts w:ascii="Times New Roman"/>
          <w:b w:val="false"/>
          <w:i w:val="false"/>
          <w:color w:val="000000"/>
          <w:sz w:val="28"/>
        </w:rPr>
        <w:t>
      7) услуги по межбанковскому клирингу;</w:t>
      </w:r>
    </w:p>
    <w:bookmarkEnd w:id="6511"/>
    <w:bookmarkStart w:name="z7449" w:id="6512"/>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bookmarkEnd w:id="6512"/>
    <w:bookmarkStart w:name="z7450" w:id="6513"/>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bookmarkEnd w:id="6513"/>
    <w:bookmarkStart w:name="z7451" w:id="6514"/>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bookmarkEnd w:id="6514"/>
    <w:bookmarkStart w:name="z7452" w:id="6515"/>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bookmarkEnd w:id="6515"/>
    <w:bookmarkStart w:name="z7453" w:id="6516"/>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bookmarkEnd w:id="6516"/>
    <w:bookmarkStart w:name="z7454" w:id="6517"/>
    <w:p>
      <w:pPr>
        <w:spacing w:after="0"/>
        <w:ind w:left="0"/>
        <w:jc w:val="both"/>
      </w:pPr>
      <w:r>
        <w:rPr>
          <w:rFonts w:ascii="Times New Roman"/>
          <w:b w:val="false"/>
          <w:i w:val="false"/>
          <w:color w:val="000000"/>
          <w:sz w:val="28"/>
        </w:rPr>
        <w:t>
      13) реализация доли участия;</w:t>
      </w:r>
    </w:p>
    <w:bookmarkEnd w:id="6517"/>
    <w:bookmarkStart w:name="z7455" w:id="6518"/>
    <w:p>
      <w:pPr>
        <w:spacing w:after="0"/>
        <w:ind w:left="0"/>
        <w:jc w:val="both"/>
      </w:pPr>
      <w:r>
        <w:rPr>
          <w:rFonts w:ascii="Times New Roman"/>
          <w:b w:val="false"/>
          <w:i w:val="false"/>
          <w:color w:val="000000"/>
          <w:sz w:val="28"/>
        </w:rPr>
        <w:t>
      14) операции по предоставлению микрокредитов;</w:t>
      </w:r>
    </w:p>
    <w:bookmarkEnd w:id="6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7457" w:id="6519"/>
    <w:p>
      <w:pPr>
        <w:spacing w:after="0"/>
        <w:ind w:left="0"/>
        <w:jc w:val="both"/>
      </w:pPr>
      <w:r>
        <w:rPr>
          <w:rFonts w:ascii="Times New Roman"/>
          <w:b w:val="false"/>
          <w:i w:val="false"/>
          <w:color w:val="000000"/>
          <w:sz w:val="28"/>
        </w:rPr>
        <w:t>
      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bookmarkEnd w:id="6519"/>
    <w:bookmarkStart w:name="z7463" w:id="6520"/>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bookmarkEnd w:id="6520"/>
    <w:bookmarkStart w:name="z7464" w:id="6521"/>
    <w:p>
      <w:pPr>
        <w:spacing w:after="0"/>
        <w:ind w:left="0"/>
        <w:jc w:val="both"/>
      </w:pPr>
      <w:r>
        <w:rPr>
          <w:rFonts w:ascii="Times New Roman"/>
          <w:b w:val="false"/>
          <w:i w:val="false"/>
          <w:color w:val="000000"/>
          <w:sz w:val="28"/>
        </w:rPr>
        <w:t>
      18) уступка прав требования по кредитам (займам, микрокредитам);</w:t>
      </w:r>
    </w:p>
    <w:bookmarkEnd w:id="6521"/>
    <w:bookmarkStart w:name="z7465" w:id="6522"/>
    <w:p>
      <w:pPr>
        <w:spacing w:after="0"/>
        <w:ind w:left="0"/>
        <w:jc w:val="both"/>
      </w:pPr>
      <w:r>
        <w:rPr>
          <w:rFonts w:ascii="Times New Roman"/>
          <w:b w:val="false"/>
          <w:i w:val="false"/>
          <w:color w:val="000000"/>
          <w:sz w:val="28"/>
        </w:rPr>
        <w:t>
      19) операции, указанные в пункте 3 настоящей статьи;</w:t>
      </w:r>
    </w:p>
    <w:bookmarkEnd w:id="6522"/>
    <w:bookmarkStart w:name="z16149" w:id="6523"/>
    <w:p>
      <w:pPr>
        <w:spacing w:after="0"/>
        <w:ind w:left="0"/>
        <w:jc w:val="both"/>
      </w:pPr>
      <w:r>
        <w:rPr>
          <w:rFonts w:ascii="Times New Roman"/>
          <w:b w:val="false"/>
          <w:i w:val="false"/>
          <w:color w:val="000000"/>
          <w:sz w:val="28"/>
        </w:rPr>
        <w:t>
      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bookmarkEnd w:id="6523"/>
    <w:bookmarkStart w:name="z7466" w:id="6524"/>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bookmarkEnd w:id="6524"/>
    <w:bookmarkStart w:name="z7467" w:id="6525"/>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bookmarkEnd w:id="6525"/>
    <w:bookmarkStart w:name="z7468" w:id="6526"/>
    <w:p>
      <w:pPr>
        <w:spacing w:after="0"/>
        <w:ind w:left="0"/>
        <w:jc w:val="both"/>
      </w:pPr>
      <w:r>
        <w:rPr>
          <w:rFonts w:ascii="Times New Roman"/>
          <w:b w:val="false"/>
          <w:i w:val="false"/>
          <w:color w:val="000000"/>
          <w:sz w:val="28"/>
        </w:rPr>
        <w:t>
      1) без условия о последующей продаже товара третьему лицу;</w:t>
      </w:r>
    </w:p>
    <w:bookmarkEnd w:id="6526"/>
    <w:bookmarkStart w:name="z7469" w:id="6527"/>
    <w:p>
      <w:pPr>
        <w:spacing w:after="0"/>
        <w:ind w:left="0"/>
        <w:jc w:val="both"/>
      </w:pPr>
      <w:r>
        <w:rPr>
          <w:rFonts w:ascii="Times New Roman"/>
          <w:b w:val="false"/>
          <w:i w:val="false"/>
          <w:color w:val="000000"/>
          <w:sz w:val="28"/>
        </w:rPr>
        <w:t>
      2) на условиях последующей продажи товара третьему лицу.</w:t>
      </w:r>
    </w:p>
    <w:bookmarkEnd w:id="6527"/>
    <w:bookmarkStart w:name="z7470" w:id="6528"/>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528"/>
    <w:bookmarkStart w:name="z17521" w:id="6529"/>
    <w:p>
      <w:pPr>
        <w:spacing w:after="0"/>
        <w:ind w:left="0"/>
        <w:jc w:val="both"/>
      </w:pPr>
      <w:r>
        <w:rPr>
          <w:rFonts w:ascii="Times New Roman"/>
          <w:b w:val="false"/>
          <w:i w:val="false"/>
          <w:color w:val="000000"/>
          <w:sz w:val="28"/>
        </w:rPr>
        <w:t>
      4. Освобождается от налога на добавленную стоимость оборот по реализации цифровых активов.</w:t>
      </w:r>
    </w:p>
    <w:bookmarkEnd w:id="6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398. Передача имущества в финансовый лизинг </w:t>
      </w:r>
    </w:p>
    <w:bookmarkStart w:name="z7471" w:id="6530"/>
    <w:p>
      <w:pPr>
        <w:spacing w:after="0"/>
        <w:ind w:left="0"/>
        <w:jc w:val="both"/>
      </w:pPr>
      <w:r>
        <w:rPr>
          <w:rFonts w:ascii="Times New Roman"/>
          <w:b w:val="false"/>
          <w:i w:val="false"/>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530"/>
    <w:bookmarkStart w:name="z7472" w:id="6531"/>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bookmarkEnd w:id="6531"/>
    <w:bookmarkStart w:name="z7473" w:id="6532"/>
    <w:p>
      <w:pPr>
        <w:spacing w:after="0"/>
        <w:ind w:left="0"/>
        <w:jc w:val="both"/>
      </w:pPr>
      <w:r>
        <w:rPr>
          <w:rFonts w:ascii="Times New Roman"/>
          <w:b w:val="false"/>
          <w:i w:val="false"/>
          <w:color w:val="000000"/>
          <w:sz w:val="28"/>
        </w:rPr>
        <w:t xml:space="preserve">
      1)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532"/>
    <w:bookmarkStart w:name="z7474" w:id="6533"/>
    <w:p>
      <w:pPr>
        <w:spacing w:after="0"/>
        <w:ind w:left="0"/>
        <w:jc w:val="both"/>
      </w:pPr>
      <w:r>
        <w:rPr>
          <w:rFonts w:ascii="Times New Roman"/>
          <w:b w:val="false"/>
          <w:i w:val="false"/>
          <w:color w:val="000000"/>
          <w:sz w:val="28"/>
        </w:rPr>
        <w:t xml:space="preserve">
      2) передаваемое имущество приобретено без налога на добавленную стоимость в соответствии с </w:t>
      </w:r>
      <w:r>
        <w:rPr>
          <w:rFonts w:ascii="Times New Roman"/>
          <w:b w:val="false"/>
          <w:i w:val="false"/>
          <w:color w:val="000000"/>
          <w:sz w:val="28"/>
        </w:rPr>
        <w:t>подпунктом 38)</w:t>
      </w:r>
      <w:r>
        <w:rPr>
          <w:rFonts w:ascii="Times New Roman"/>
          <w:b w:val="false"/>
          <w:i w:val="false"/>
          <w:color w:val="000000"/>
          <w:sz w:val="28"/>
        </w:rPr>
        <w:t xml:space="preserve"> части первой статьи 394 настоящего Кодекса.</w:t>
      </w:r>
    </w:p>
    <w:bookmarkEnd w:id="6533"/>
    <w:p>
      <w:pPr>
        <w:spacing w:after="0"/>
        <w:ind w:left="0"/>
        <w:jc w:val="both"/>
      </w:pPr>
      <w:r>
        <w:rPr>
          <w:rFonts w:ascii="Times New Roman"/>
          <w:b/>
          <w:i w:val="false"/>
          <w:color w:val="000000"/>
          <w:sz w:val="28"/>
        </w:rPr>
        <w:t>Статья 399. Импорт, освобождаемый от налога на добавленную стоимость</w:t>
      </w:r>
    </w:p>
    <w:bookmarkStart w:name="z7475" w:id="6534"/>
    <w:p>
      <w:pPr>
        <w:spacing w:after="0"/>
        <w:ind w:left="0"/>
        <w:jc w:val="both"/>
      </w:pPr>
      <w:r>
        <w:rPr>
          <w:rFonts w:ascii="Times New Roman"/>
          <w:b w:val="false"/>
          <w:i w:val="false"/>
          <w:color w:val="000000"/>
          <w:sz w:val="28"/>
        </w:rPr>
        <w:t xml:space="preserve">
      1. Освобождается от налога на добавленную стоимость импорт: </w:t>
      </w:r>
    </w:p>
    <w:bookmarkEnd w:id="6534"/>
    <w:bookmarkStart w:name="z7476" w:id="6535"/>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bookmarkEnd w:id="6535"/>
    <w:bookmarkStart w:name="z7477" w:id="6536"/>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bookmarkEnd w:id="6536"/>
    <w:bookmarkStart w:name="z7478" w:id="6537"/>
    <w:p>
      <w:pPr>
        <w:spacing w:after="0"/>
        <w:ind w:left="0"/>
        <w:jc w:val="both"/>
      </w:pPr>
      <w:r>
        <w:rPr>
          <w:rFonts w:ascii="Times New Roman"/>
          <w:b w:val="false"/>
          <w:i w:val="false"/>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bookmarkEnd w:id="6537"/>
    <w:bookmarkStart w:name="z7479" w:id="6538"/>
    <w:p>
      <w:pPr>
        <w:spacing w:after="0"/>
        <w:ind w:left="0"/>
        <w:jc w:val="both"/>
      </w:pPr>
      <w:r>
        <w:rPr>
          <w:rFonts w:ascii="Times New Roman"/>
          <w:b w:val="false"/>
          <w:i w:val="false"/>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bookmarkEnd w:id="6538"/>
    <w:bookmarkStart w:name="z7480" w:id="6539"/>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bookmarkEnd w:id="6539"/>
    <w:bookmarkStart w:name="z7481" w:id="6540"/>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bookmarkEnd w:id="6540"/>
    <w:bookmarkStart w:name="z7482" w:id="6541"/>
    <w:p>
      <w:pPr>
        <w:spacing w:after="0"/>
        <w:ind w:left="0"/>
        <w:jc w:val="both"/>
      </w:pPr>
      <w:r>
        <w:rPr>
          <w:rFonts w:ascii="Times New Roman"/>
          <w:b w:val="false"/>
          <w:i w:val="false"/>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bookmarkEnd w:id="6541"/>
    <w:bookmarkStart w:name="z7483" w:id="6542"/>
    <w:p>
      <w:pPr>
        <w:spacing w:after="0"/>
        <w:ind w:left="0"/>
        <w:jc w:val="both"/>
      </w:pPr>
      <w:r>
        <w:rPr>
          <w:rFonts w:ascii="Times New Roman"/>
          <w:b w:val="false"/>
          <w:i w:val="false"/>
          <w:color w:val="000000"/>
          <w:sz w:val="28"/>
        </w:rPr>
        <w:t xml:space="preserve">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bookmarkEnd w:id="6542"/>
    <w:bookmarkStart w:name="z7484" w:id="6543"/>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bookmarkEnd w:id="6543"/>
    <w:bookmarkStart w:name="z7485" w:id="6544"/>
    <w:p>
      <w:pPr>
        <w:spacing w:after="0"/>
        <w:ind w:left="0"/>
        <w:jc w:val="both"/>
      </w:pPr>
      <w:r>
        <w:rPr>
          <w:rFonts w:ascii="Times New Roman"/>
          <w:b w:val="false"/>
          <w:i w:val="false"/>
          <w:color w:val="000000"/>
          <w:sz w:val="28"/>
        </w:rPr>
        <w:t>
      10) лекарственных средств любых форм, медицинских изделий:</w:t>
      </w:r>
    </w:p>
    <w:bookmarkEnd w:id="6544"/>
    <w:bookmarkStart w:name="z7486" w:id="6545"/>
    <w:p>
      <w:pPr>
        <w:spacing w:after="0"/>
        <w:ind w:left="0"/>
        <w:jc w:val="both"/>
      </w:pPr>
      <w:r>
        <w:rPr>
          <w:rFonts w:ascii="Times New Roman"/>
          <w:b w:val="false"/>
          <w:i w:val="false"/>
          <w:color w:val="000000"/>
          <w:sz w:val="28"/>
        </w:rPr>
        <w:t>
      зарегистрированных в Государственном реестре лекарственных средств и медицинских изделий;</w:t>
      </w:r>
    </w:p>
    <w:bookmarkEnd w:id="6545"/>
    <w:bookmarkStart w:name="z7487" w:id="6546"/>
    <w:p>
      <w:pPr>
        <w:spacing w:after="0"/>
        <w:ind w:left="0"/>
        <w:jc w:val="both"/>
      </w:pPr>
      <w:r>
        <w:rPr>
          <w:rFonts w:ascii="Times New Roman"/>
          <w:b w:val="false"/>
          <w:i w:val="false"/>
          <w:color w:val="000000"/>
          <w:sz w:val="28"/>
        </w:rPr>
        <w:t>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bookmarkEnd w:id="6546"/>
    <w:bookmarkStart w:name="z7488" w:id="6547"/>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547"/>
    <w:bookmarkStart w:name="z14099" w:id="6548"/>
    <w:p>
      <w:pPr>
        <w:spacing w:after="0"/>
        <w:ind w:left="0"/>
        <w:jc w:val="both"/>
      </w:pPr>
      <w:r>
        <w:rPr>
          <w:rFonts w:ascii="Times New Roman"/>
          <w:b w:val="false"/>
          <w:i w:val="false"/>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bookmarkEnd w:id="6548"/>
    <w:bookmarkStart w:name="z14100" w:id="6549"/>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549"/>
    <w:bookmarkStart w:name="z7489" w:id="6550"/>
    <w:p>
      <w:pPr>
        <w:spacing w:after="0"/>
        <w:ind w:left="0"/>
        <w:jc w:val="both"/>
      </w:pPr>
      <w:r>
        <w:rPr>
          <w:rFonts w:ascii="Times New Roman"/>
          <w:b w:val="false"/>
          <w:i w:val="false"/>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bookmarkEnd w:id="6550"/>
    <w:bookmarkStart w:name="z14101" w:id="6551"/>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551"/>
    <w:bookmarkStart w:name="z7491" w:id="6552"/>
    <w:p>
      <w:pPr>
        <w:spacing w:after="0"/>
        <w:ind w:left="0"/>
        <w:jc w:val="both"/>
      </w:pPr>
      <w:r>
        <w:rPr>
          <w:rFonts w:ascii="Times New Roman"/>
          <w:b w:val="false"/>
          <w:i w:val="false"/>
          <w:color w:val="000000"/>
          <w:sz w:val="28"/>
        </w:rPr>
        <w:t xml:space="preserve">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bookmarkEnd w:id="6552"/>
    <w:bookmarkStart w:name="z7492" w:id="6553"/>
    <w:p>
      <w:pPr>
        <w:spacing w:after="0"/>
        <w:ind w:left="0"/>
        <w:jc w:val="both"/>
      </w:pPr>
      <w:r>
        <w:rPr>
          <w:rFonts w:ascii="Times New Roman"/>
          <w:b w:val="false"/>
          <w:i w:val="false"/>
          <w:color w:val="000000"/>
          <w:sz w:val="28"/>
        </w:rPr>
        <w:t>
      13) предметов религиозного назначения, ввозимых религиозными объединениями, зарегистрированными в регистрирующем органе.</w:t>
      </w:r>
    </w:p>
    <w:bookmarkEnd w:id="6553"/>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494" w:id="6554"/>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bookmarkEnd w:id="6554"/>
    <w:bookmarkStart w:name="z7495" w:id="6555"/>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bookmarkEnd w:id="6555"/>
    <w:bookmarkStart w:name="z7496" w:id="6556"/>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bookmarkEnd w:id="6556"/>
    <w:bookmarkStart w:name="z7497" w:id="6557"/>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6557"/>
    <w:bookmarkStart w:name="z7498" w:id="6558"/>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6558"/>
    <w:bookmarkStart w:name="z7499" w:id="6559"/>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59"/>
    <w:bookmarkStart w:name="z7500" w:id="6560"/>
    <w:p>
      <w:pPr>
        <w:spacing w:after="0"/>
        <w:ind w:left="0"/>
        <w:jc w:val="both"/>
      </w:pPr>
      <w:r>
        <w:rPr>
          <w:rFonts w:ascii="Times New Roman"/>
          <w:b w:val="false"/>
          <w:i w:val="false"/>
          <w:color w:val="000000"/>
          <w:sz w:val="28"/>
        </w:rPr>
        <w:t>
      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6560"/>
    <w:bookmarkStart w:name="z15333" w:id="6561"/>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6561"/>
    <w:bookmarkStart w:name="z15334" w:id="6562"/>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6562"/>
    <w:bookmarkStart w:name="z15335" w:id="6563"/>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6563"/>
    <w:bookmarkStart w:name="z7503" w:id="6564"/>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bookmarkEnd w:id="6564"/>
    <w:bookmarkStart w:name="z7504" w:id="6565"/>
    <w:p>
      <w:pPr>
        <w:spacing w:after="0"/>
        <w:ind w:left="0"/>
        <w:jc w:val="both"/>
      </w:pPr>
      <w:r>
        <w:rPr>
          <w:rFonts w:ascii="Times New Roman"/>
          <w:b w:val="false"/>
          <w:i w:val="false"/>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bookmarkEnd w:id="6565"/>
    <w:bookmarkStart w:name="z7505" w:id="6566"/>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bookmarkEnd w:id="6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17)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bookmarkStart w:name="z14289" w:id="6567"/>
    <w:p>
      <w:pPr>
        <w:spacing w:after="0"/>
        <w:ind w:left="0"/>
        <w:jc w:val="both"/>
      </w:pPr>
      <w:r>
        <w:rPr>
          <w:rFonts w:ascii="Times New Roman"/>
          <w:b w:val="false"/>
          <w:i w:val="false"/>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bookmarkEnd w:id="6567"/>
    <w:bookmarkStart w:name="z14290" w:id="6568"/>
    <w:p>
      <w:pPr>
        <w:spacing w:after="0"/>
        <w:ind w:left="0"/>
        <w:jc w:val="both"/>
      </w:pPr>
      <w:r>
        <w:rPr>
          <w:rFonts w:ascii="Times New Roman"/>
          <w:b w:val="false"/>
          <w:i w:val="false"/>
          <w:color w:val="000000"/>
          <w:sz w:val="28"/>
        </w:rPr>
        <w:t>
      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568"/>
    <w:bookmarkStart w:name="z14291" w:id="6569"/>
    <w:p>
      <w:pPr>
        <w:spacing w:after="0"/>
        <w:ind w:left="0"/>
        <w:jc w:val="both"/>
      </w:pPr>
      <w:r>
        <w:rPr>
          <w:rFonts w:ascii="Times New Roman"/>
          <w:b w:val="false"/>
          <w:i w:val="false"/>
          <w:color w:val="000000"/>
          <w:sz w:val="28"/>
        </w:rPr>
        <w:t>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6569"/>
    <w:bookmarkStart w:name="z16150" w:id="6570"/>
    <w:p>
      <w:pPr>
        <w:spacing w:after="0"/>
        <w:ind w:left="0"/>
        <w:jc w:val="both"/>
      </w:pPr>
      <w:r>
        <w:rPr>
          <w:rFonts w:ascii="Times New Roman"/>
          <w:b w:val="false"/>
          <w:i w:val="false"/>
          <w:color w:val="000000"/>
          <w:sz w:val="28"/>
        </w:rPr>
        <w:t xml:space="preserve">
      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 </w:t>
      </w:r>
    </w:p>
    <w:bookmarkEnd w:id="6570"/>
    <w:bookmarkStart w:name="z17224" w:id="6571"/>
    <w:p>
      <w:pPr>
        <w:spacing w:after="0"/>
        <w:ind w:left="0"/>
        <w:jc w:val="both"/>
      </w:pPr>
      <w:r>
        <w:rPr>
          <w:rFonts w:ascii="Times New Roman"/>
          <w:b w:val="false"/>
          <w:i w:val="false"/>
          <w:color w:val="000000"/>
          <w:sz w:val="28"/>
        </w:rPr>
        <w:t>
      19) сахара-сырца тростникового;</w:t>
      </w:r>
    </w:p>
    <w:bookmarkEnd w:id="6571"/>
    <w:bookmarkStart w:name="z17225" w:id="6572"/>
    <w:p>
      <w:pPr>
        <w:spacing w:after="0"/>
        <w:ind w:left="0"/>
        <w:jc w:val="both"/>
      </w:pPr>
      <w:r>
        <w:rPr>
          <w:rFonts w:ascii="Times New Roman"/>
          <w:b w:val="false"/>
          <w:i w:val="false"/>
          <w:color w:val="000000"/>
          <w:sz w:val="28"/>
        </w:rPr>
        <w:t>
      20) химических веществ (сырья) для производства пестицидов при одновременном соблюдении следующих условий:</w:t>
      </w:r>
    </w:p>
    <w:bookmarkEnd w:id="6572"/>
    <w:bookmarkStart w:name="z17226" w:id="6573"/>
    <w:p>
      <w:pPr>
        <w:spacing w:after="0"/>
        <w:ind w:left="0"/>
        <w:jc w:val="both"/>
      </w:pPr>
      <w:r>
        <w:rPr>
          <w:rFonts w:ascii="Times New Roman"/>
          <w:b w:val="false"/>
          <w:i w:val="false"/>
          <w:color w:val="000000"/>
          <w:sz w:val="28"/>
        </w:rPr>
        <w:t>
      производство указанных товаров отсутствует на территории Республики Казахстан или не покрывает потребности Республики Казахстан;</w:t>
      </w:r>
    </w:p>
    <w:bookmarkEnd w:id="6573"/>
    <w:bookmarkStart w:name="z17227" w:id="6574"/>
    <w:p>
      <w:pPr>
        <w:spacing w:after="0"/>
        <w:ind w:left="0"/>
        <w:jc w:val="both"/>
      </w:pPr>
      <w:r>
        <w:rPr>
          <w:rFonts w:ascii="Times New Roman"/>
          <w:b w:val="false"/>
          <w:i w:val="false"/>
          <w:color w:val="000000"/>
          <w:sz w:val="28"/>
        </w:rPr>
        <w:t>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bookmarkEnd w:id="6574"/>
    <w:bookmarkStart w:name="z17228" w:id="6575"/>
    <w:p>
      <w:pPr>
        <w:spacing w:after="0"/>
        <w:ind w:left="0"/>
        <w:jc w:val="both"/>
      </w:pPr>
      <w:r>
        <w:rPr>
          <w:rFonts w:ascii="Times New Roman"/>
          <w:b w:val="false"/>
          <w:i w:val="false"/>
          <w:color w:val="000000"/>
          <w:sz w:val="28"/>
        </w:rPr>
        <w:t>
      ввезенные товары предназначены исключительно для производства пестицидов и не предназначены для дальнейшей реализации.</w:t>
      </w:r>
    </w:p>
    <w:bookmarkEnd w:id="6575"/>
    <w:bookmarkStart w:name="z17229" w:id="6576"/>
    <w:p>
      <w:pPr>
        <w:spacing w:after="0"/>
        <w:ind w:left="0"/>
        <w:jc w:val="both"/>
      </w:pPr>
      <w:r>
        <w:rPr>
          <w:rFonts w:ascii="Times New Roman"/>
          <w:b w:val="false"/>
          <w:i w:val="false"/>
          <w:color w:val="000000"/>
          <w:sz w:val="28"/>
        </w:rPr>
        <w:t>
      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21) действует с 01.01.2023 до 01.01.2026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произведений искусства, ввозимых негосударственными музеями.</w:t>
      </w:r>
    </w:p>
    <w:bookmarkStart w:name="z17231" w:id="6577"/>
    <w:p>
      <w:pPr>
        <w:spacing w:after="0"/>
        <w:ind w:left="0"/>
        <w:jc w:val="both"/>
      </w:pPr>
      <w:r>
        <w:rPr>
          <w:rFonts w:ascii="Times New Roman"/>
          <w:b w:val="false"/>
          <w:i w:val="false"/>
          <w:color w:val="000000"/>
          <w:sz w:val="28"/>
        </w:rPr>
        <w:t>
      Перечень произведений искусства, указанных в настоящем подпункте, утверждается уполномоченным органом в области культуры по согласованию с центральным уполномоченным органом по государственному планированию.</w:t>
      </w:r>
    </w:p>
    <w:bookmarkEnd w:id="6577"/>
    <w:bookmarkStart w:name="z16151" w:id="6578"/>
    <w:p>
      <w:pPr>
        <w:spacing w:after="0"/>
        <w:ind w:left="0"/>
        <w:jc w:val="both"/>
      </w:pPr>
      <w:r>
        <w:rPr>
          <w:rFonts w:ascii="Times New Roman"/>
          <w:b w:val="false"/>
          <w:i w:val="false"/>
          <w:color w:val="000000"/>
          <w:sz w:val="28"/>
        </w:rPr>
        <w:t>
      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bookmarkEnd w:id="6578"/>
    <w:bookmarkStart w:name="z16152" w:id="6579"/>
    <w:p>
      <w:pPr>
        <w:spacing w:after="0"/>
        <w:ind w:left="0"/>
        <w:jc w:val="both"/>
      </w:pPr>
      <w:r>
        <w:rPr>
          <w:rFonts w:ascii="Times New Roman"/>
          <w:b w:val="false"/>
          <w:i w:val="false"/>
          <w:color w:val="000000"/>
          <w:sz w:val="28"/>
        </w:rPr>
        <w:t>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79"/>
    <w:bookmarkStart w:name="z7506" w:id="6580"/>
    <w:p>
      <w:pPr>
        <w:spacing w:after="0"/>
        <w:ind w:left="0"/>
        <w:jc w:val="both"/>
      </w:pPr>
      <w:r>
        <w:rPr>
          <w:rFonts w:ascii="Times New Roman"/>
          <w:b w:val="false"/>
          <w:i w:val="false"/>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bookmarkEnd w:id="6580"/>
    <w:bookmarkStart w:name="z7507" w:id="6581"/>
    <w:p>
      <w:pPr>
        <w:spacing w:after="0"/>
        <w:ind w:left="0"/>
        <w:jc w:val="both"/>
      </w:pPr>
      <w:r>
        <w:rPr>
          <w:rFonts w:ascii="Times New Roman"/>
          <w:b w:val="false"/>
          <w:i w:val="false"/>
          <w:color w:val="000000"/>
          <w:sz w:val="28"/>
        </w:rPr>
        <w:t>
      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6581"/>
    <w:bookmarkStart w:name="z7508" w:id="6582"/>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6582"/>
    <w:bookmarkStart w:name="z7509" w:id="6583"/>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6583"/>
    <w:bookmarkStart w:name="z7510" w:id="6584"/>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6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399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511" w:id="6585"/>
    <w:p>
      <w:pPr>
        <w:spacing w:after="0"/>
        <w:ind w:left="0"/>
        <w:jc w:val="left"/>
      </w:pPr>
      <w:r>
        <w:rPr>
          <w:rFonts w:ascii="Times New Roman"/>
          <w:b/>
          <w:i w:val="false"/>
          <w:color w:val="000000"/>
        </w:rPr>
        <w:t xml:space="preserve"> Глава 46. ЗАЧЕТ ПО НАЛОГУ НА ДОБАВЛЕННУЮ СТОИМОСТЬ</w:t>
      </w:r>
    </w:p>
    <w:bookmarkEnd w:id="6585"/>
    <w:p>
      <w:pPr>
        <w:spacing w:after="0"/>
        <w:ind w:left="0"/>
        <w:jc w:val="both"/>
      </w:pPr>
      <w:r>
        <w:rPr>
          <w:rFonts w:ascii="Times New Roman"/>
          <w:b/>
          <w:i w:val="false"/>
          <w:color w:val="000000"/>
          <w:sz w:val="28"/>
        </w:rPr>
        <w:t>Статья 400. Налог на добавленную стоимость, относимый в зачет</w:t>
      </w:r>
    </w:p>
    <w:bookmarkStart w:name="z7512" w:id="6586"/>
    <w:p>
      <w:pPr>
        <w:spacing w:after="0"/>
        <w:ind w:left="0"/>
        <w:jc w:val="both"/>
      </w:pPr>
      <w:r>
        <w:rPr>
          <w:rFonts w:ascii="Times New Roman"/>
          <w:b w:val="false"/>
          <w:i w:val="false"/>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bookmarkEnd w:id="6586"/>
    <w:bookmarkStart w:name="z7513" w:id="6587"/>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bookmarkEnd w:id="6587"/>
    <w:bookmarkStart w:name="z7514" w:id="6588"/>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bookmarkEnd w:id="6588"/>
    <w:bookmarkStart w:name="z15336" w:id="6589"/>
    <w:p>
      <w:pPr>
        <w:spacing w:after="0"/>
        <w:ind w:left="0"/>
        <w:jc w:val="both"/>
      </w:pPr>
      <w:r>
        <w:rPr>
          <w:rFonts w:ascii="Times New Roman"/>
          <w:b w:val="false"/>
          <w:i w:val="false"/>
          <w:color w:val="000000"/>
          <w:sz w:val="28"/>
        </w:rPr>
        <w:t>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bookmarkEnd w:id="6589"/>
    <w:bookmarkStart w:name="z7515" w:id="6590"/>
    <w:p>
      <w:pPr>
        <w:spacing w:after="0"/>
        <w:ind w:left="0"/>
        <w:jc w:val="both"/>
      </w:pPr>
      <w:r>
        <w:rPr>
          <w:rFonts w:ascii="Times New Roman"/>
          <w:b w:val="false"/>
          <w:i w:val="false"/>
          <w:color w:val="000000"/>
          <w:sz w:val="28"/>
        </w:rPr>
        <w:t xml:space="preserve">
      счете-фактуре, выписанном в соответствии со </w:t>
      </w:r>
      <w:r>
        <w:rPr>
          <w:rFonts w:ascii="Times New Roman"/>
          <w:b w:val="false"/>
          <w:i w:val="false"/>
          <w:color w:val="000000"/>
          <w:sz w:val="28"/>
        </w:rPr>
        <w:t>статьей 414</w:t>
      </w:r>
      <w:r>
        <w:rPr>
          <w:rFonts w:ascii="Times New Roman"/>
          <w:b w:val="false"/>
          <w:i w:val="false"/>
          <w:color w:val="000000"/>
          <w:sz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bookmarkEnd w:id="6590"/>
    <w:bookmarkStart w:name="z7516" w:id="6591"/>
    <w:p>
      <w:pPr>
        <w:spacing w:after="0"/>
        <w:ind w:left="0"/>
        <w:jc w:val="both"/>
      </w:pPr>
      <w:r>
        <w:rPr>
          <w:rFonts w:ascii="Times New Roman"/>
          <w:b w:val="false"/>
          <w:i w:val="false"/>
          <w:color w:val="000000"/>
          <w:sz w:val="28"/>
        </w:rPr>
        <w:t>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bookmarkEnd w:id="6591"/>
    <w:bookmarkStart w:name="z7517" w:id="6592"/>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 где:</w:t>
      </w:r>
    </w:p>
    <w:bookmarkEnd w:id="6592"/>
    <w:bookmarkStart w:name="z7518" w:id="6593"/>
    <w:p>
      <w:pPr>
        <w:spacing w:after="0"/>
        <w:ind w:left="0"/>
        <w:jc w:val="both"/>
      </w:pPr>
      <w:r>
        <w:rPr>
          <w:rFonts w:ascii="Times New Roman"/>
          <w:b w:val="false"/>
          <w:i w:val="false"/>
          <w:color w:val="000000"/>
          <w:sz w:val="28"/>
        </w:rPr>
        <w:t>
      НДС – сумма налога на добавленную стоимость;</w:t>
      </w:r>
    </w:p>
    <w:bookmarkEnd w:id="6593"/>
    <w:bookmarkStart w:name="z7519" w:id="6594"/>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bookmarkEnd w:id="6594"/>
    <w:bookmarkStart w:name="z7520" w:id="6595"/>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bookmarkEnd w:id="6595"/>
    <w:bookmarkStart w:name="z7521" w:id="6596"/>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bookmarkEnd w:id="6596"/>
    <w:bookmarkStart w:name="z7522" w:id="6597"/>
    <w:p>
      <w:pPr>
        <w:spacing w:after="0"/>
        <w:ind w:left="0"/>
        <w:jc w:val="both"/>
      </w:pPr>
      <w:r>
        <w:rPr>
          <w:rFonts w:ascii="Times New Roman"/>
          <w:b w:val="false"/>
          <w:i w:val="false"/>
          <w:color w:val="000000"/>
          <w:sz w:val="28"/>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bookmarkEnd w:id="6597"/>
    <w:bookmarkStart w:name="z7523" w:id="6598"/>
    <w:p>
      <w:pPr>
        <w:spacing w:after="0"/>
        <w:ind w:left="0"/>
        <w:jc w:val="both"/>
      </w:pPr>
      <w:r>
        <w:rPr>
          <w:rFonts w:ascii="Times New Roman"/>
          <w:b w:val="false"/>
          <w:i w:val="false"/>
          <w:color w:val="000000"/>
          <w:sz w:val="28"/>
        </w:rPr>
        <w:t xml:space="preserve">
      4) в случае постановки лица, указанного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bookmarkEnd w:id="6598"/>
    <w:bookmarkStart w:name="z7524" w:id="6599"/>
    <w:p>
      <w:pPr>
        <w:spacing w:after="0"/>
        <w:ind w:left="0"/>
        <w:jc w:val="both"/>
      </w:pPr>
      <w:r>
        <w:rPr>
          <w:rFonts w:ascii="Times New Roman"/>
          <w:b w:val="false"/>
          <w:i w:val="false"/>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bookmarkEnd w:id="6599"/>
    <w:bookmarkStart w:name="z7525" w:id="6600"/>
    <w:p>
      <w:pPr>
        <w:spacing w:after="0"/>
        <w:ind w:left="0"/>
        <w:jc w:val="both"/>
      </w:pPr>
      <w:r>
        <w:rPr>
          <w:rFonts w:ascii="Times New Roman"/>
          <w:b w:val="false"/>
          <w:i w:val="false"/>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bookmarkEnd w:id="6600"/>
    <w:bookmarkStart w:name="z7526" w:id="6601"/>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bookmarkEnd w:id="6601"/>
    <w:bookmarkStart w:name="z7527" w:id="6602"/>
    <w:p>
      <w:pPr>
        <w:spacing w:after="0"/>
        <w:ind w:left="0"/>
        <w:jc w:val="both"/>
      </w:pPr>
      <w:r>
        <w:rPr>
          <w:rFonts w:ascii="Times New Roman"/>
          <w:b w:val="false"/>
          <w:i w:val="false"/>
          <w:color w:val="000000"/>
          <w:sz w:val="28"/>
        </w:rPr>
        <w:t xml:space="preserve">
      4. При наступлении случаев,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том же налоговом периоде, который определен в соответствии со </w:t>
      </w:r>
      <w:r>
        <w:rPr>
          <w:rFonts w:ascii="Times New Roman"/>
          <w:b w:val="false"/>
          <w:i w:val="false"/>
          <w:color w:val="000000"/>
          <w:sz w:val="28"/>
        </w:rPr>
        <w:t>статьей 401</w:t>
      </w:r>
      <w:r>
        <w:rPr>
          <w:rFonts w:ascii="Times New Roman"/>
          <w:b w:val="false"/>
          <w:i w:val="false"/>
          <w:color w:val="000000"/>
          <w:sz w:val="28"/>
        </w:rP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w:t>
      </w:r>
    </w:p>
    <w:bookmarkEnd w:id="6602"/>
    <w:bookmarkStart w:name="z7528" w:id="6603"/>
    <w:p>
      <w:pPr>
        <w:spacing w:after="0"/>
        <w:ind w:left="0"/>
        <w:jc w:val="both"/>
      </w:pPr>
      <w:r>
        <w:rPr>
          <w:rFonts w:ascii="Times New Roman"/>
          <w:b w:val="false"/>
          <w:i w:val="false"/>
          <w:color w:val="000000"/>
          <w:sz w:val="28"/>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603"/>
    <w:bookmarkStart w:name="z7529" w:id="6604"/>
    <w:p>
      <w:pPr>
        <w:spacing w:after="0"/>
        <w:ind w:left="0"/>
        <w:jc w:val="both"/>
      </w:pPr>
      <w:r>
        <w:rPr>
          <w:rFonts w:ascii="Times New Roman"/>
          <w:b w:val="false"/>
          <w:i w:val="false"/>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val="false"/>
          <w:color w:val="000000"/>
          <w:sz w:val="28"/>
        </w:rPr>
        <w:t xml:space="preserve"> настоящего Кодекса, признается суммой налога на добавленную стоимость, не относимого в зачет, за исключением случая, предусмотренного пунктом 9 настоящей статьи.</w:t>
      </w:r>
    </w:p>
    <w:bookmarkEnd w:id="6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22" w:id="6605"/>
    <w:p>
      <w:pPr>
        <w:spacing w:after="0"/>
        <w:ind w:left="0"/>
        <w:jc w:val="both"/>
      </w:pPr>
      <w:r>
        <w:rPr>
          <w:rFonts w:ascii="Times New Roman"/>
          <w:b w:val="false"/>
          <w:i w:val="false"/>
          <w:color w:val="000000"/>
          <w:sz w:val="28"/>
        </w:rPr>
        <w:t>
      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bookmarkEnd w:id="66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401. Дата отнесения в зачет налога на добавленную стоимость</w:t>
      </w:r>
    </w:p>
    <w:bookmarkStart w:name="z7530" w:id="6606"/>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606"/>
    <w:bookmarkStart w:name="z7531" w:id="6607"/>
    <w:p>
      <w:pPr>
        <w:spacing w:after="0"/>
        <w:ind w:left="0"/>
        <w:jc w:val="both"/>
      </w:pPr>
      <w:r>
        <w:rPr>
          <w:rFonts w:ascii="Times New Roman"/>
          <w:b w:val="false"/>
          <w:i w:val="false"/>
          <w:color w:val="000000"/>
          <w:sz w:val="28"/>
        </w:rPr>
        <w:t>
      1) дата получения товаров, работ, услуг;</w:t>
      </w:r>
    </w:p>
    <w:bookmarkEnd w:id="6607"/>
    <w:bookmarkStart w:name="z7532" w:id="6608"/>
    <w:p>
      <w:pPr>
        <w:spacing w:after="0"/>
        <w:ind w:left="0"/>
        <w:jc w:val="both"/>
      </w:pPr>
      <w:r>
        <w:rPr>
          <w:rFonts w:ascii="Times New Roman"/>
          <w:b w:val="false"/>
          <w:i w:val="false"/>
          <w:color w:val="000000"/>
          <w:sz w:val="28"/>
        </w:rPr>
        <w:t xml:space="preserve">
      2) дата выписки счета-фактуры или иного документа, являющегося основанием для отнесения в зачет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608"/>
    <w:bookmarkStart w:name="z7533" w:id="6609"/>
    <w:p>
      <w:pPr>
        <w:spacing w:after="0"/>
        <w:ind w:left="0"/>
        <w:jc w:val="both"/>
      </w:pPr>
      <w:r>
        <w:rPr>
          <w:rFonts w:ascii="Times New Roman"/>
          <w:b w:val="false"/>
          <w:i w:val="false"/>
          <w:color w:val="000000"/>
          <w:sz w:val="28"/>
        </w:rPr>
        <w:t>
      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bookmarkEnd w:id="6609"/>
    <w:bookmarkStart w:name="z7534" w:id="6610"/>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bookmarkEnd w:id="6610"/>
    <w:bookmarkStart w:name="z7535" w:id="6611"/>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bookmarkEnd w:id="6611"/>
    <w:bookmarkStart w:name="z7536" w:id="6612"/>
    <w:p>
      <w:pPr>
        <w:spacing w:after="0"/>
        <w:ind w:left="0"/>
        <w:jc w:val="both"/>
      </w:pPr>
      <w:r>
        <w:rPr>
          <w:rFonts w:ascii="Times New Roman"/>
          <w:b w:val="false"/>
          <w:i w:val="false"/>
          <w:color w:val="000000"/>
          <w:sz w:val="28"/>
        </w:rPr>
        <w:t xml:space="preserve">
      2. В случае, предусмотренном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612"/>
    <w:bookmarkStart w:name="z7537" w:id="6613"/>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613"/>
    <w:bookmarkStart w:name="z7538" w:id="6614"/>
    <w:p>
      <w:pPr>
        <w:spacing w:after="0"/>
        <w:ind w:left="0"/>
        <w:jc w:val="both"/>
      </w:pPr>
      <w:r>
        <w:rPr>
          <w:rFonts w:ascii="Times New Roman"/>
          <w:b w:val="false"/>
          <w:i w:val="false"/>
          <w:color w:val="000000"/>
          <w:sz w:val="28"/>
        </w:rPr>
        <w:t>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который исчислен такой налог.</w:t>
      </w:r>
    </w:p>
    <w:bookmarkEnd w:id="6614"/>
    <w:bookmarkStart w:name="z7539" w:id="6615"/>
    <w:p>
      <w:pPr>
        <w:spacing w:after="0"/>
        <w:ind w:left="0"/>
        <w:jc w:val="both"/>
      </w:pPr>
      <w:r>
        <w:rPr>
          <w:rFonts w:ascii="Times New Roman"/>
          <w:b w:val="false"/>
          <w:i w:val="false"/>
          <w:color w:val="000000"/>
          <w:sz w:val="28"/>
        </w:rPr>
        <w:t xml:space="preserve">
      3. В случае, предусмотренном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615"/>
    <w:bookmarkStart w:name="z7540" w:id="6616"/>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616"/>
    <w:bookmarkStart w:name="z7541" w:id="6617"/>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bookmarkEnd w:id="6617"/>
    <w:bookmarkStart w:name="z7542" w:id="6618"/>
    <w:p>
      <w:pPr>
        <w:spacing w:after="0"/>
        <w:ind w:left="0"/>
        <w:jc w:val="both"/>
      </w:pPr>
      <w:r>
        <w:rPr>
          <w:rFonts w:ascii="Times New Roman"/>
          <w:b w:val="false"/>
          <w:i w:val="false"/>
          <w:color w:val="000000"/>
          <w:sz w:val="28"/>
        </w:rPr>
        <w:t xml:space="preserve">
      4. В случае, предусмотренном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bookmarkEnd w:id="6618"/>
    <w:bookmarkStart w:name="z7543" w:id="6619"/>
    <w:p>
      <w:pPr>
        <w:spacing w:after="0"/>
        <w:ind w:left="0"/>
        <w:jc w:val="both"/>
      </w:pPr>
      <w:r>
        <w:rPr>
          <w:rFonts w:ascii="Times New Roman"/>
          <w:b w:val="false"/>
          <w:i w:val="false"/>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6619"/>
    <w:bookmarkStart w:name="z7544" w:id="6620"/>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bookmarkEnd w:id="6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402. Налог на добавленную стоимость, не относимый в зачет</w:t>
      </w:r>
    </w:p>
    <w:bookmarkStart w:name="z7545" w:id="6621"/>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bookmarkEnd w:id="6621"/>
    <w:bookmarkStart w:name="z7546" w:id="6622"/>
    <w:p>
      <w:pPr>
        <w:spacing w:after="0"/>
        <w:ind w:left="0"/>
        <w:jc w:val="both"/>
      </w:pPr>
      <w:r>
        <w:rPr>
          <w:rFonts w:ascii="Times New Roman"/>
          <w:b w:val="false"/>
          <w:i w:val="false"/>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622"/>
    <w:bookmarkStart w:name="z7547" w:id="6623"/>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bookmarkEnd w:id="6623"/>
    <w:bookmarkStart w:name="z7548" w:id="6624"/>
    <w:p>
      <w:pPr>
        <w:spacing w:after="0"/>
        <w:ind w:left="0"/>
        <w:jc w:val="both"/>
      </w:pPr>
      <w:r>
        <w:rPr>
          <w:rFonts w:ascii="Times New Roman"/>
          <w:b w:val="false"/>
          <w:i w:val="false"/>
          <w:color w:val="000000"/>
          <w:sz w:val="28"/>
        </w:rPr>
        <w:t>
      3) товаров, работ, услуг, по которым:</w:t>
      </w:r>
    </w:p>
    <w:bookmarkEnd w:id="6624"/>
    <w:bookmarkStart w:name="z7549" w:id="6625"/>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bookmarkEnd w:id="6625"/>
    <w:bookmarkStart w:name="z7550" w:id="6626"/>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bookmarkEnd w:id="6626"/>
    <w:bookmarkStart w:name="z7551" w:id="6627"/>
    <w:p>
      <w:pPr>
        <w:spacing w:after="0"/>
        <w:ind w:left="0"/>
        <w:jc w:val="both"/>
      </w:pPr>
      <w:r>
        <w:rPr>
          <w:rFonts w:ascii="Times New Roman"/>
          <w:b w:val="false"/>
          <w:i w:val="false"/>
          <w:color w:val="000000"/>
          <w:sz w:val="28"/>
        </w:rPr>
        <w:t xml:space="preserve">
      счет-фактура не заверен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w:t>
      </w:r>
    </w:p>
    <w:bookmarkEnd w:id="6627"/>
    <w:bookmarkStart w:name="z7552" w:id="6628"/>
    <w:p>
      <w:pPr>
        <w:spacing w:after="0"/>
        <w:ind w:left="0"/>
        <w:jc w:val="both"/>
      </w:pPr>
      <w:r>
        <w:rPr>
          <w:rFonts w:ascii="Times New Roman"/>
          <w:b w:val="false"/>
          <w:i w:val="false"/>
          <w:color w:val="000000"/>
          <w:sz w:val="28"/>
        </w:rPr>
        <w:t>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bookmarkEnd w:id="6628"/>
    <w:bookmarkStart w:name="z17232" w:id="6629"/>
    <w:p>
      <w:pPr>
        <w:spacing w:after="0"/>
        <w:ind w:left="0"/>
        <w:jc w:val="both"/>
      </w:pPr>
      <w:r>
        <w:rPr>
          <w:rFonts w:ascii="Times New Roman"/>
          <w:b w:val="false"/>
          <w:i w:val="false"/>
          <w:color w:val="000000"/>
          <w:sz w:val="28"/>
        </w:rPr>
        <w:t>
      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bookmarkEnd w:id="6629"/>
    <w:bookmarkStart w:name="z7553" w:id="6630"/>
    <w:p>
      <w:pPr>
        <w:spacing w:after="0"/>
        <w:ind w:left="0"/>
        <w:jc w:val="both"/>
      </w:pPr>
      <w:r>
        <w:rPr>
          <w:rFonts w:ascii="Times New Roman"/>
          <w:b w:val="false"/>
          <w:i w:val="false"/>
          <w:color w:val="000000"/>
          <w:sz w:val="28"/>
        </w:rPr>
        <w:t xml:space="preserve">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bookmarkEnd w:id="6630"/>
    <w:bookmarkStart w:name="z7554" w:id="6631"/>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bookmarkEnd w:id="6631"/>
    <w:bookmarkStart w:name="z7555" w:id="6632"/>
    <w:p>
      <w:pPr>
        <w:spacing w:after="0"/>
        <w:ind w:left="0"/>
        <w:jc w:val="both"/>
      </w:pPr>
      <w:r>
        <w:rPr>
          <w:rFonts w:ascii="Times New Roman"/>
          <w:b w:val="false"/>
          <w:i w:val="false"/>
          <w:color w:val="000000"/>
          <w:sz w:val="28"/>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6632"/>
    <w:bookmarkStart w:name="z7556" w:id="6633"/>
    <w:p>
      <w:pPr>
        <w:spacing w:after="0"/>
        <w:ind w:left="0"/>
        <w:jc w:val="both"/>
      </w:pPr>
      <w:r>
        <w:rPr>
          <w:rFonts w:ascii="Times New Roman"/>
          <w:b w:val="false"/>
          <w:i w:val="false"/>
          <w:color w:val="000000"/>
          <w:sz w:val="28"/>
        </w:rPr>
        <w:t xml:space="preserve">
      7) товаров, работ, услуг, приобретенных автономными организациями образования, определенными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bookmarkEnd w:id="6633"/>
    <w:bookmarkStart w:name="z16153" w:id="6634"/>
    <w:p>
      <w:pPr>
        <w:spacing w:after="0"/>
        <w:ind w:left="0"/>
        <w:jc w:val="both"/>
      </w:pPr>
      <w:r>
        <w:rPr>
          <w:rFonts w:ascii="Times New Roman"/>
          <w:b w:val="false"/>
          <w:i w:val="false"/>
          <w:color w:val="000000"/>
          <w:sz w:val="28"/>
        </w:rPr>
        <w:t>
      8) товаров, работ, услуг, приобретенных оператором лотереи, которые используются или будут использоваться в целях проведения лотерей.</w:t>
      </w:r>
    </w:p>
    <w:bookmarkEnd w:id="6634"/>
    <w:bookmarkStart w:name="z7557" w:id="6635"/>
    <w:p>
      <w:pPr>
        <w:spacing w:after="0"/>
        <w:ind w:left="0"/>
        <w:jc w:val="both"/>
      </w:pPr>
      <w:r>
        <w:rPr>
          <w:rFonts w:ascii="Times New Roman"/>
          <w:b w:val="false"/>
          <w:i w:val="false"/>
          <w:color w:val="000000"/>
          <w:sz w:val="28"/>
        </w:rPr>
        <w:t xml:space="preserve">
      2. Не признается налогом на добавленную стоимость, относимым в зачет: </w:t>
      </w:r>
    </w:p>
    <w:bookmarkEnd w:id="6635"/>
    <w:bookmarkStart w:name="z7558" w:id="6636"/>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bookmarkEnd w:id="6636"/>
    <w:bookmarkStart w:name="z7559" w:id="6637"/>
    <w:p>
      <w:pPr>
        <w:spacing w:after="0"/>
        <w:ind w:left="0"/>
        <w:jc w:val="both"/>
      </w:pPr>
      <w:r>
        <w:rPr>
          <w:rFonts w:ascii="Times New Roman"/>
          <w:b w:val="false"/>
          <w:i w:val="false"/>
          <w:color w:val="000000"/>
          <w:sz w:val="28"/>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bookmarkEnd w:id="6637"/>
    <w:bookmarkStart w:name="z7560" w:id="6638"/>
    <w:p>
      <w:pPr>
        <w:spacing w:after="0"/>
        <w:ind w:left="0"/>
        <w:jc w:val="both"/>
      </w:pPr>
      <w:r>
        <w:rPr>
          <w:rFonts w:ascii="Times New Roman"/>
          <w:b w:val="false"/>
          <w:i w:val="false"/>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и отражается в декларации до:</w:t>
      </w:r>
    </w:p>
    <w:bookmarkEnd w:id="6638"/>
    <w:bookmarkStart w:name="z7561" w:id="6639"/>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bookmarkEnd w:id="6639"/>
    <w:bookmarkStart w:name="z7562" w:id="6640"/>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bookmarkEnd w:id="6640"/>
    <w:bookmarkStart w:name="z7563" w:id="6641"/>
    <w:p>
      <w:pPr>
        <w:spacing w:after="0"/>
        <w:ind w:left="0"/>
        <w:jc w:val="both"/>
      </w:pPr>
      <w:r>
        <w:rPr>
          <w:rFonts w:ascii="Times New Roman"/>
          <w:b w:val="false"/>
          <w:i w:val="false"/>
          <w:color w:val="000000"/>
          <w:sz w:val="28"/>
        </w:rPr>
        <w:t xml:space="preserve">
      Такой налог на добавленную стоимость учитывается в дальнейшем в порядке, определенном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w:t>
      </w:r>
    </w:p>
    <w:bookmarkEnd w:id="6641"/>
    <w:bookmarkStart w:name="z7564" w:id="6642"/>
    <w:p>
      <w:pPr>
        <w:spacing w:after="0"/>
        <w:ind w:left="0"/>
        <w:jc w:val="both"/>
      </w:pPr>
      <w:r>
        <w:rPr>
          <w:rFonts w:ascii="Times New Roman"/>
          <w:b w:val="false"/>
          <w:i w:val="false"/>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410 настоящего Кодекса.</w:t>
      </w:r>
    </w:p>
    <w:bookmarkEnd w:id="6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403. Исключение из суммы налога на добавленную стоимость, относимого в зачет</w:t>
      </w:r>
    </w:p>
    <w:bookmarkStart w:name="z7565" w:id="6643"/>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bookmarkEnd w:id="6643"/>
    <w:bookmarkStart w:name="z7566" w:id="6644"/>
    <w:p>
      <w:pPr>
        <w:spacing w:after="0"/>
        <w:ind w:left="0"/>
        <w:jc w:val="both"/>
      </w:pPr>
      <w:r>
        <w:rPr>
          <w:rFonts w:ascii="Times New Roman"/>
          <w:b w:val="false"/>
          <w:i w:val="false"/>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6644"/>
    <w:bookmarkStart w:name="z7567" w:id="6645"/>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bookmarkEnd w:id="6645"/>
    <w:bookmarkStart w:name="z7568" w:id="6646"/>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bookmarkEnd w:id="6646"/>
    <w:bookmarkStart w:name="z7569" w:id="6647"/>
    <w:p>
      <w:pPr>
        <w:spacing w:after="0"/>
        <w:ind w:left="0"/>
        <w:jc w:val="both"/>
      </w:pPr>
      <w:r>
        <w:rPr>
          <w:rFonts w:ascii="Times New Roman"/>
          <w:b w:val="false"/>
          <w:i w:val="false"/>
          <w:color w:val="000000"/>
          <w:sz w:val="28"/>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bookmarkEnd w:id="6647"/>
    <w:bookmarkStart w:name="z7570" w:id="6648"/>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404. Корректировка суммы налога на добавленную стоимость, относимого в зачет </w:t>
      </w:r>
    </w:p>
    <w:bookmarkStart w:name="z7571" w:id="6649"/>
    <w:p>
      <w:pPr>
        <w:spacing w:after="0"/>
        <w:ind w:left="0"/>
        <w:jc w:val="both"/>
      </w:pPr>
      <w:r>
        <w:rPr>
          <w:rFonts w:ascii="Times New Roman"/>
          <w:b w:val="false"/>
          <w:i w:val="false"/>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r>
        <w:rPr>
          <w:rFonts w:ascii="Times New Roman"/>
          <w:b w:val="false"/>
          <w:i w:val="false"/>
          <w:color w:val="000000"/>
          <w:sz w:val="28"/>
        </w:rPr>
        <w:t>статьей 405</w:t>
      </w:r>
      <w:r>
        <w:rPr>
          <w:rFonts w:ascii="Times New Roman"/>
          <w:b w:val="false"/>
          <w:i w:val="false"/>
          <w:color w:val="000000"/>
          <w:sz w:val="28"/>
        </w:rPr>
        <w:t xml:space="preserve"> настоящего Кодекса. </w:t>
      </w:r>
    </w:p>
    <w:bookmarkEnd w:id="6649"/>
    <w:bookmarkStart w:name="z7572" w:id="6650"/>
    <w:p>
      <w:pPr>
        <w:spacing w:after="0"/>
        <w:ind w:left="0"/>
        <w:jc w:val="both"/>
      </w:pPr>
      <w:r>
        <w:rPr>
          <w:rFonts w:ascii="Times New Roman"/>
          <w:b w:val="false"/>
          <w:i w:val="false"/>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bookmarkEnd w:id="6650"/>
    <w:bookmarkStart w:name="z7573" w:id="6651"/>
    <w:p>
      <w:pPr>
        <w:spacing w:after="0"/>
        <w:ind w:left="0"/>
        <w:jc w:val="both"/>
      </w:pPr>
      <w:r>
        <w:rPr>
          <w:rFonts w:ascii="Times New Roman"/>
          <w:b w:val="false"/>
          <w:i w:val="false"/>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408</w:t>
      </w:r>
      <w:r>
        <w:rPr>
          <w:rFonts w:ascii="Times New Roman"/>
          <w:b w:val="false"/>
          <w:i w:val="false"/>
          <w:color w:val="000000"/>
          <w:sz w:val="28"/>
        </w:rPr>
        <w:t xml:space="preserve"> настоящего Кодекса; </w:t>
      </w:r>
    </w:p>
    <w:bookmarkEnd w:id="6651"/>
    <w:bookmarkStart w:name="z7574" w:id="6652"/>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bookmarkEnd w:id="6652"/>
    <w:bookmarkStart w:name="z16674" w:id="6653"/>
    <w:p>
      <w:pPr>
        <w:spacing w:after="0"/>
        <w:ind w:left="0"/>
        <w:jc w:val="both"/>
      </w:pPr>
      <w:r>
        <w:rPr>
          <w:rFonts w:ascii="Times New Roman"/>
          <w:b w:val="false"/>
          <w:i w:val="false"/>
          <w:color w:val="000000"/>
          <w:sz w:val="28"/>
        </w:rPr>
        <w:t>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bookmarkEnd w:id="6653"/>
    <w:bookmarkStart w:name="z16675" w:id="6654"/>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654"/>
    <w:bookmarkStart w:name="z16676" w:id="6655"/>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655"/>
    <w:bookmarkStart w:name="z16677" w:id="6656"/>
    <w:p>
      <w:pPr>
        <w:spacing w:after="0"/>
        <w:ind w:left="0"/>
        <w:jc w:val="both"/>
      </w:pPr>
      <w:r>
        <w:rPr>
          <w:rFonts w:ascii="Times New Roman"/>
          <w:b w:val="false"/>
          <w:i w:val="false"/>
          <w:color w:val="000000"/>
          <w:sz w:val="28"/>
        </w:rPr>
        <w:t>
      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bookmarkEnd w:id="6656"/>
    <w:bookmarkStart w:name="z16678" w:id="6657"/>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657"/>
    <w:bookmarkStart w:name="z16679" w:id="6658"/>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658"/>
    <w:bookmarkStart w:name="z7575" w:id="6659"/>
    <w:p>
      <w:pPr>
        <w:spacing w:after="0"/>
        <w:ind w:left="0"/>
        <w:jc w:val="both"/>
      </w:pPr>
      <w:r>
        <w:rPr>
          <w:rFonts w:ascii="Times New Roman"/>
          <w:b w:val="false"/>
          <w:i w:val="false"/>
          <w:color w:val="000000"/>
          <w:sz w:val="28"/>
        </w:rPr>
        <w:t xml:space="preserve">
      3) по сверхнормативным потерям, понесенным субъектом естественной монополии; </w:t>
      </w:r>
    </w:p>
    <w:bookmarkEnd w:id="6659"/>
    <w:bookmarkStart w:name="z7576" w:id="6660"/>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bookmarkEnd w:id="6660"/>
    <w:bookmarkStart w:name="z7577" w:id="6661"/>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bookmarkEnd w:id="6661"/>
    <w:bookmarkStart w:name="z7578" w:id="6662"/>
    <w:p>
      <w:pPr>
        <w:spacing w:after="0"/>
        <w:ind w:left="0"/>
        <w:jc w:val="both"/>
      </w:pPr>
      <w:r>
        <w:rPr>
          <w:rFonts w:ascii="Times New Roman"/>
          <w:b w:val="false"/>
          <w:i w:val="false"/>
          <w:color w:val="000000"/>
          <w:sz w:val="28"/>
        </w:rPr>
        <w:t xml:space="preserve">
      6)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662"/>
    <w:bookmarkStart w:name="z7579" w:id="6663"/>
    <w:p>
      <w:pPr>
        <w:spacing w:after="0"/>
        <w:ind w:left="0"/>
        <w:jc w:val="both"/>
      </w:pPr>
      <w:r>
        <w:rPr>
          <w:rFonts w:ascii="Times New Roman"/>
          <w:b w:val="false"/>
          <w:i w:val="false"/>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663"/>
    <w:bookmarkStart w:name="z7580" w:id="6664"/>
    <w:p>
      <w:pPr>
        <w:spacing w:after="0"/>
        <w:ind w:left="0"/>
        <w:jc w:val="both"/>
      </w:pPr>
      <w:r>
        <w:rPr>
          <w:rFonts w:ascii="Times New Roman"/>
          <w:b w:val="false"/>
          <w:i w:val="false"/>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bookmarkEnd w:id="6664"/>
    <w:bookmarkStart w:name="z7581" w:id="6665"/>
    <w:p>
      <w:pPr>
        <w:spacing w:after="0"/>
        <w:ind w:left="0"/>
        <w:jc w:val="both"/>
      </w:pPr>
      <w:r>
        <w:rPr>
          <w:rFonts w:ascii="Times New Roman"/>
          <w:b w:val="false"/>
          <w:i w:val="false"/>
          <w:color w:val="000000"/>
          <w:sz w:val="28"/>
        </w:rPr>
        <w:t>
      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bookmarkEnd w:id="6665"/>
    <w:bookmarkStart w:name="z17233" w:id="6666"/>
    <w:p>
      <w:pPr>
        <w:spacing w:after="0"/>
        <w:ind w:left="0"/>
        <w:jc w:val="both"/>
      </w:pPr>
      <w:r>
        <w:rPr>
          <w:rFonts w:ascii="Times New Roman"/>
          <w:b w:val="false"/>
          <w:i w:val="false"/>
          <w:color w:val="000000"/>
          <w:sz w:val="28"/>
        </w:rPr>
        <w:t>
      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bookmarkEnd w:id="6666"/>
    <w:bookmarkStart w:name="z7582" w:id="6667"/>
    <w:p>
      <w:pPr>
        <w:spacing w:after="0"/>
        <w:ind w:left="0"/>
        <w:jc w:val="both"/>
      </w:pPr>
      <w:r>
        <w:rPr>
          <w:rFonts w:ascii="Times New Roman"/>
          <w:b w:val="false"/>
          <w:i w:val="false"/>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bookmarkEnd w:id="6667"/>
    <w:bookmarkStart w:name="z7583" w:id="6668"/>
    <w:p>
      <w:pPr>
        <w:spacing w:after="0"/>
        <w:ind w:left="0"/>
        <w:jc w:val="both"/>
      </w:pPr>
      <w:r>
        <w:rPr>
          <w:rFonts w:ascii="Times New Roman"/>
          <w:b w:val="false"/>
          <w:i w:val="false"/>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bookmarkEnd w:id="6668"/>
    <w:bookmarkStart w:name="z7584" w:id="6669"/>
    <w:p>
      <w:pPr>
        <w:spacing w:after="0"/>
        <w:ind w:left="0"/>
        <w:jc w:val="both"/>
      </w:pPr>
      <w:r>
        <w:rPr>
          <w:rFonts w:ascii="Times New Roman"/>
          <w:b w:val="false"/>
          <w:i w:val="false"/>
          <w:color w:val="000000"/>
          <w:sz w:val="28"/>
        </w:rPr>
        <w:t>
      НДСкорр = НДСовз х Sзем /Sобщ, где:</w:t>
      </w:r>
    </w:p>
    <w:bookmarkEnd w:id="6669"/>
    <w:bookmarkStart w:name="z7585" w:id="6670"/>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bookmarkEnd w:id="6670"/>
    <w:bookmarkStart w:name="z7586" w:id="6671"/>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bookmarkEnd w:id="6671"/>
    <w:bookmarkStart w:name="z7587" w:id="6672"/>
    <w:p>
      <w:pPr>
        <w:spacing w:after="0"/>
        <w:ind w:left="0"/>
        <w:jc w:val="both"/>
      </w:pPr>
      <w:r>
        <w:rPr>
          <w:rFonts w:ascii="Times New Roman"/>
          <w:b w:val="false"/>
          <w:i w:val="false"/>
          <w:color w:val="000000"/>
          <w:sz w:val="28"/>
        </w:rPr>
        <w:t>
      Sобщ – общая площадь земельного участка до его деления;</w:t>
      </w:r>
    </w:p>
    <w:bookmarkEnd w:id="6672"/>
    <w:bookmarkStart w:name="z7588" w:id="6673"/>
    <w:p>
      <w:pPr>
        <w:spacing w:after="0"/>
        <w:ind w:left="0"/>
        <w:jc w:val="both"/>
      </w:pPr>
      <w:r>
        <w:rPr>
          <w:rFonts w:ascii="Times New Roman"/>
          <w:b w:val="false"/>
          <w:i w:val="false"/>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673"/>
    <w:bookmarkStart w:name="z7589" w:id="6674"/>
    <w:p>
      <w:pPr>
        <w:spacing w:after="0"/>
        <w:ind w:left="0"/>
        <w:jc w:val="both"/>
      </w:pPr>
      <w:r>
        <w:rPr>
          <w:rFonts w:ascii="Times New Roman"/>
          <w:b w:val="false"/>
          <w:i w:val="false"/>
          <w:color w:val="000000"/>
          <w:sz w:val="28"/>
        </w:rPr>
        <w:t xml:space="preserve">
      7. Не производится корректировка, предусмотренная настоящей статьей, в случаях,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372 настоящего Кодекса, за исключением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5 статьи 372 настоящего Кодекса. </w:t>
      </w:r>
    </w:p>
    <w:bookmarkEnd w:id="6674"/>
    <w:bookmarkStart w:name="z7590" w:id="6675"/>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6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bookmarkStart w:name="z7591" w:id="6676"/>
    <w:p>
      <w:pPr>
        <w:spacing w:after="0"/>
        <w:ind w:left="0"/>
        <w:jc w:val="both"/>
      </w:pPr>
      <w:r>
        <w:rPr>
          <w:rFonts w:ascii="Times New Roman"/>
          <w:b w:val="false"/>
          <w:i w:val="false"/>
          <w:color w:val="000000"/>
          <w:sz w:val="28"/>
        </w:rPr>
        <w:t xml:space="preserve">
      1. Если часть или весь размер обязательства по приобретенным товарам, работам, услугам признаются сомнительными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bookmarkEnd w:id="6676"/>
    <w:bookmarkStart w:name="z7592" w:id="6677"/>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6677"/>
    <w:bookmarkStart w:name="z7593" w:id="6678"/>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6678"/>
    <w:bookmarkStart w:name="z7594" w:id="6679"/>
    <w:p>
      <w:pPr>
        <w:spacing w:after="0"/>
        <w:ind w:left="0"/>
        <w:jc w:val="both"/>
      </w:pPr>
      <w:r>
        <w:rPr>
          <w:rFonts w:ascii="Times New Roman"/>
          <w:b w:val="false"/>
          <w:i w:val="false"/>
          <w:color w:val="000000"/>
          <w:sz w:val="28"/>
        </w:rPr>
        <w:t xml:space="preserve">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bookmarkEnd w:id="6679"/>
    <w:bookmarkStart w:name="z7595" w:id="6680"/>
    <w:p>
      <w:pPr>
        <w:spacing w:after="0"/>
        <w:ind w:left="0"/>
        <w:jc w:val="both"/>
      </w:pPr>
      <w:r>
        <w:rPr>
          <w:rFonts w:ascii="Times New Roman"/>
          <w:b w:val="false"/>
          <w:i w:val="false"/>
          <w:color w:val="000000"/>
          <w:sz w:val="28"/>
        </w:rPr>
        <w:t xml:space="preserve">
      3. При списании обязательств в случаях,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bookmarkEnd w:id="6680"/>
    <w:bookmarkStart w:name="z7596" w:id="6681"/>
    <w:p>
      <w:pPr>
        <w:spacing w:after="0"/>
        <w:ind w:left="0"/>
        <w:jc w:val="both"/>
      </w:pPr>
      <w:r>
        <w:rPr>
          <w:rFonts w:ascii="Times New Roman"/>
          <w:b w:val="false"/>
          <w:i w:val="false"/>
          <w:color w:val="000000"/>
          <w:sz w:val="28"/>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bookmarkEnd w:id="6681"/>
    <w:bookmarkStart w:name="z7597" w:id="6682"/>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6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406. Налог на добавленную стоимость, относимый в зачет, с учетом корректировки</w:t>
      </w:r>
    </w:p>
    <w:bookmarkStart w:name="z7598" w:id="6683"/>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bookmarkEnd w:id="6683"/>
    <w:bookmarkStart w:name="z7599" w:id="6684"/>
    <w:p>
      <w:pPr>
        <w:spacing w:after="0"/>
        <w:ind w:left="0"/>
        <w:jc w:val="both"/>
      </w:pPr>
      <w:r>
        <w:rPr>
          <w:rFonts w:ascii="Times New Roman"/>
          <w:b w:val="false"/>
          <w:i w:val="false"/>
          <w:color w:val="000000"/>
          <w:sz w:val="28"/>
        </w:rPr>
        <w:t xml:space="preserve">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400</w:t>
      </w:r>
      <w:r>
        <w:rPr>
          <w:rFonts w:ascii="Times New Roman"/>
          <w:b w:val="false"/>
          <w:i w:val="false"/>
          <w:color w:val="000000"/>
          <w:sz w:val="28"/>
        </w:rPr>
        <w:t xml:space="preserve"> настоящего Кодекса,</w:t>
      </w:r>
    </w:p>
    <w:bookmarkEnd w:id="6684"/>
    <w:bookmarkStart w:name="z7600" w:id="6685"/>
    <w:p>
      <w:pPr>
        <w:spacing w:after="0"/>
        <w:ind w:left="0"/>
        <w:jc w:val="both"/>
      </w:pPr>
      <w:r>
        <w:rPr>
          <w:rFonts w:ascii="Times New Roman"/>
          <w:b w:val="false"/>
          <w:i w:val="false"/>
          <w:color w:val="000000"/>
          <w:sz w:val="28"/>
        </w:rPr>
        <w:t>
      минус</w:t>
      </w:r>
    </w:p>
    <w:bookmarkEnd w:id="6685"/>
    <w:bookmarkStart w:name="z7601" w:id="6686"/>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сторону уменьшения,</w:t>
      </w:r>
    </w:p>
    <w:bookmarkEnd w:id="6686"/>
    <w:bookmarkStart w:name="z7602" w:id="6687"/>
    <w:p>
      <w:pPr>
        <w:spacing w:after="0"/>
        <w:ind w:left="0"/>
        <w:jc w:val="both"/>
      </w:pPr>
      <w:r>
        <w:rPr>
          <w:rFonts w:ascii="Times New Roman"/>
          <w:b w:val="false"/>
          <w:i w:val="false"/>
          <w:color w:val="000000"/>
          <w:sz w:val="28"/>
        </w:rPr>
        <w:t>
      плюс</w:t>
      </w:r>
    </w:p>
    <w:bookmarkEnd w:id="6687"/>
    <w:bookmarkStart w:name="z7603" w:id="6688"/>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пунктом 3</w:t>
      </w:r>
      <w:r>
        <w:rPr>
          <w:rFonts w:ascii="Times New Roman"/>
          <w:b w:val="false"/>
          <w:i w:val="false"/>
          <w:color w:val="000000"/>
          <w:sz w:val="28"/>
        </w:rPr>
        <w:t xml:space="preserve"> статьи 404 и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в сторону увеличения.</w:t>
      </w:r>
    </w:p>
    <w:bookmarkEnd w:id="6688"/>
    <w:bookmarkStart w:name="z7604" w:id="6689"/>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6689"/>
    <w:p>
      <w:pPr>
        <w:spacing w:after="0"/>
        <w:ind w:left="0"/>
        <w:jc w:val="both"/>
      </w:pPr>
      <w:r>
        <w:rPr>
          <w:rFonts w:ascii="Times New Roman"/>
          <w:b/>
          <w:i w:val="false"/>
          <w:color w:val="000000"/>
          <w:sz w:val="28"/>
        </w:rPr>
        <w:t>Статья 407. Методы определения сумм налога на добавленную стоимость, разрешенного к отнесению в зачет</w:t>
      </w:r>
    </w:p>
    <w:bookmarkStart w:name="z7605" w:id="6690"/>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bookmarkEnd w:id="6690"/>
    <w:bookmarkStart w:name="z7606" w:id="6691"/>
    <w:p>
      <w:pPr>
        <w:spacing w:after="0"/>
        <w:ind w:left="0"/>
        <w:jc w:val="both"/>
      </w:pPr>
      <w:r>
        <w:rPr>
          <w:rFonts w:ascii="Times New Roman"/>
          <w:b w:val="false"/>
          <w:i w:val="false"/>
          <w:color w:val="000000"/>
          <w:sz w:val="28"/>
        </w:rPr>
        <w:t>
      пропорциональным методом;</w:t>
      </w:r>
    </w:p>
    <w:bookmarkEnd w:id="6691"/>
    <w:bookmarkStart w:name="z7607" w:id="6692"/>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bookmarkEnd w:id="6692"/>
    <w:bookmarkStart w:name="z7608" w:id="6693"/>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bookmarkEnd w:id="6693"/>
    <w:bookmarkStart w:name="z7609" w:id="6694"/>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 </w:t>
      </w:r>
    </w:p>
    <w:bookmarkEnd w:id="6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bookmarkStart w:name="z7611" w:id="6695"/>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bookmarkEnd w:id="6695"/>
    <w:bookmarkStart w:name="z7612" w:id="6696"/>
    <w:p>
      <w:pPr>
        <w:spacing w:after="0"/>
        <w:ind w:left="0"/>
        <w:jc w:val="both"/>
      </w:pPr>
      <w:r>
        <w:rPr>
          <w:rFonts w:ascii="Times New Roman"/>
          <w:b w:val="false"/>
          <w:i w:val="false"/>
          <w:color w:val="000000"/>
          <w:sz w:val="28"/>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bookmarkStart w:name="z7614" w:id="6697"/>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bookmarkEnd w:id="6697"/>
    <w:bookmarkStart w:name="z7615" w:id="6698"/>
    <w:p>
      <w:pPr>
        <w:spacing w:after="0"/>
        <w:ind w:left="0"/>
        <w:jc w:val="both"/>
      </w:pPr>
      <w:r>
        <w:rPr>
          <w:rFonts w:ascii="Times New Roman"/>
          <w:b w:val="false"/>
          <w:i w:val="false"/>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bookmarkEnd w:id="6698"/>
    <w:bookmarkStart w:name="z7616" w:id="6699"/>
    <w:p>
      <w:pPr>
        <w:spacing w:after="0"/>
        <w:ind w:left="0"/>
        <w:jc w:val="both"/>
      </w:pPr>
      <w:r>
        <w:rPr>
          <w:rFonts w:ascii="Times New Roman"/>
          <w:b w:val="false"/>
          <w:i w:val="false"/>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bookmarkEnd w:id="6699"/>
    <w:bookmarkStart w:name="z7617" w:id="6700"/>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bookmarkEnd w:id="6700"/>
    <w:bookmarkStart w:name="z7618" w:id="6701"/>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bookmarkEnd w:id="6701"/>
    <w:bookmarkStart w:name="z7619" w:id="6702"/>
    <w:p>
      <w:pPr>
        <w:spacing w:after="0"/>
        <w:ind w:left="0"/>
        <w:jc w:val="both"/>
      </w:pPr>
      <w:r>
        <w:rPr>
          <w:rFonts w:ascii="Times New Roman"/>
          <w:b w:val="false"/>
          <w:i w:val="false"/>
          <w:color w:val="000000"/>
          <w:sz w:val="28"/>
        </w:rPr>
        <w:t xml:space="preserve">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статьи 394 настоящего Кодекса, и облагаемому обороту. </w:t>
      </w:r>
    </w:p>
    <w:bookmarkEnd w:id="6702"/>
    <w:bookmarkStart w:name="z7620" w:id="6703"/>
    <w:p>
      <w:pPr>
        <w:spacing w:after="0"/>
        <w:ind w:left="0"/>
        <w:jc w:val="both"/>
      </w:pPr>
      <w:r>
        <w:rPr>
          <w:rFonts w:ascii="Times New Roman"/>
          <w:b w:val="false"/>
          <w:i w:val="false"/>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bookmarkEnd w:id="6703"/>
    <w:bookmarkStart w:name="z7621" w:id="6704"/>
    <w:p>
      <w:pPr>
        <w:spacing w:after="0"/>
        <w:ind w:left="0"/>
        <w:jc w:val="both"/>
      </w:pPr>
      <w:r>
        <w:rPr>
          <w:rFonts w:ascii="Times New Roman"/>
          <w:b w:val="false"/>
          <w:i w:val="false"/>
          <w:color w:val="000000"/>
          <w:sz w:val="28"/>
        </w:rPr>
        <w:t xml:space="preserve">
      для целей оборотов, освобождаемых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и прочего оборота; </w:t>
      </w:r>
    </w:p>
    <w:bookmarkEnd w:id="6704"/>
    <w:bookmarkStart w:name="z7622" w:id="6705"/>
    <w:p>
      <w:pPr>
        <w:spacing w:after="0"/>
        <w:ind w:left="0"/>
        <w:jc w:val="both"/>
      </w:pPr>
      <w:r>
        <w:rPr>
          <w:rFonts w:ascii="Times New Roman"/>
          <w:b w:val="false"/>
          <w:i w:val="false"/>
          <w:color w:val="000000"/>
          <w:sz w:val="28"/>
        </w:rPr>
        <w:t xml:space="preserve">
      в процессе строительства каждого объекта строительства – для целей применения </w:t>
      </w:r>
      <w:r>
        <w:rPr>
          <w:rFonts w:ascii="Times New Roman"/>
          <w:b w:val="false"/>
          <w:i w:val="false"/>
          <w:color w:val="000000"/>
          <w:sz w:val="28"/>
        </w:rPr>
        <w:t>пункта 3</w:t>
      </w:r>
      <w:r>
        <w:rPr>
          <w:rFonts w:ascii="Times New Roman"/>
          <w:b w:val="false"/>
          <w:i w:val="false"/>
          <w:color w:val="000000"/>
          <w:sz w:val="28"/>
        </w:rPr>
        <w:t xml:space="preserve"> статьи 402 и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6705"/>
    <w:bookmarkStart w:name="z7623" w:id="6706"/>
    <w:p>
      <w:pPr>
        <w:spacing w:after="0"/>
        <w:ind w:left="0"/>
        <w:jc w:val="both"/>
      </w:pPr>
      <w:r>
        <w:rPr>
          <w:rFonts w:ascii="Times New Roman"/>
          <w:b w:val="false"/>
          <w:i w:val="false"/>
          <w:color w:val="000000"/>
          <w:sz w:val="28"/>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407 с изменением, внесенным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408. Порядок определения сумм налога на добавленную стоимость, разрешенного к отнесению в зачет, пропорциональным методом</w:t>
      </w:r>
    </w:p>
    <w:bookmarkStart w:name="z7624" w:id="6707"/>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bookmarkEnd w:id="6707"/>
    <w:bookmarkStart w:name="z7625" w:id="6708"/>
    <w:p>
      <w:pPr>
        <w:spacing w:after="0"/>
        <w:ind w:left="0"/>
        <w:jc w:val="both"/>
      </w:pPr>
      <w:r>
        <w:rPr>
          <w:rFonts w:ascii="Times New Roman"/>
          <w:b w:val="false"/>
          <w:i w:val="false"/>
          <w:color w:val="000000"/>
          <w:sz w:val="28"/>
        </w:rPr>
        <w:t>
      НДСрз = НДСзач х О обл/ О общ, где:</w:t>
      </w:r>
    </w:p>
    <w:bookmarkEnd w:id="6708"/>
    <w:bookmarkStart w:name="z7626" w:id="6709"/>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709"/>
    <w:bookmarkStart w:name="z7627" w:id="6710"/>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bookmarkEnd w:id="6710"/>
    <w:bookmarkStart w:name="z7628" w:id="6711"/>
    <w:p>
      <w:pPr>
        <w:spacing w:after="0"/>
        <w:ind w:left="0"/>
        <w:jc w:val="both"/>
      </w:pPr>
      <w:r>
        <w:rPr>
          <w:rFonts w:ascii="Times New Roman"/>
          <w:b w:val="false"/>
          <w:i w:val="false"/>
          <w:color w:val="000000"/>
          <w:sz w:val="28"/>
        </w:rPr>
        <w:t xml:space="preserve">
      О обл – сумма облагаемого оборота; </w:t>
      </w:r>
    </w:p>
    <w:bookmarkEnd w:id="6711"/>
    <w:bookmarkStart w:name="z7629" w:id="6712"/>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712"/>
    <w:bookmarkStart w:name="z7630" w:id="6713"/>
    <w:p>
      <w:pPr>
        <w:spacing w:after="0"/>
        <w:ind w:left="0"/>
        <w:jc w:val="both"/>
      </w:pPr>
      <w:r>
        <w:rPr>
          <w:rFonts w:ascii="Times New Roman"/>
          <w:b w:val="false"/>
          <w:i w:val="false"/>
          <w:color w:val="000000"/>
          <w:sz w:val="28"/>
        </w:rPr>
        <w:t xml:space="preserve">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713"/>
    <w:bookmarkStart w:name="z7631" w:id="6714"/>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bookmarkEnd w:id="6714"/>
    <w:bookmarkStart w:name="z7632" w:id="6715"/>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bookmarkEnd w:id="6715"/>
    <w:bookmarkStart w:name="z7633" w:id="6716"/>
    <w:p>
      <w:pPr>
        <w:spacing w:after="0"/>
        <w:ind w:left="0"/>
        <w:jc w:val="both"/>
      </w:pPr>
      <w:r>
        <w:rPr>
          <w:rFonts w:ascii="Times New Roman"/>
          <w:b w:val="false"/>
          <w:i w:val="false"/>
          <w:color w:val="000000"/>
          <w:sz w:val="28"/>
        </w:rPr>
        <w:t>
      НДСнз = НДСзач – НДСрз, где:</w:t>
      </w:r>
    </w:p>
    <w:bookmarkEnd w:id="6716"/>
    <w:bookmarkStart w:name="z7634" w:id="6717"/>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bookmarkEnd w:id="6717"/>
    <w:bookmarkStart w:name="z7635" w:id="6718"/>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bookmarkEnd w:id="6718"/>
    <w:bookmarkStart w:name="z7636" w:id="6719"/>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bookmarkEnd w:id="6719"/>
    <w:bookmarkStart w:name="z7637" w:id="6720"/>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720"/>
    <w:p>
      <w:pPr>
        <w:spacing w:after="0"/>
        <w:ind w:left="0"/>
        <w:jc w:val="both"/>
      </w:pPr>
      <w:r>
        <w:rPr>
          <w:rFonts w:ascii="Times New Roman"/>
          <w:b/>
          <w:i w:val="false"/>
          <w:color w:val="000000"/>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bookmarkStart w:name="z7638" w:id="6721"/>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bookmarkEnd w:id="6721"/>
    <w:bookmarkStart w:name="z7639" w:id="6722"/>
    <w:p>
      <w:pPr>
        <w:spacing w:after="0"/>
        <w:ind w:left="0"/>
        <w:jc w:val="both"/>
      </w:pPr>
      <w:r>
        <w:rPr>
          <w:rFonts w:ascii="Times New Roman"/>
          <w:b w:val="false"/>
          <w:i w:val="false"/>
          <w:color w:val="000000"/>
          <w:sz w:val="28"/>
        </w:rPr>
        <w:t xml:space="preserve">
      2. Кроме случаев, предусмотренных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 при ведении раздельного учета: </w:t>
      </w:r>
    </w:p>
    <w:bookmarkEnd w:id="6722"/>
    <w:bookmarkStart w:name="z7640" w:id="6723"/>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bookmarkEnd w:id="6723"/>
    <w:bookmarkStart w:name="z7641" w:id="6724"/>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bookmarkEnd w:id="6724"/>
    <w:bookmarkStart w:name="z7642" w:id="6725"/>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bookmarkEnd w:id="6725"/>
    <w:bookmarkStart w:name="z7643" w:id="6726"/>
    <w:p>
      <w:pPr>
        <w:spacing w:after="0"/>
        <w:ind w:left="0"/>
        <w:jc w:val="both"/>
      </w:pPr>
      <w:r>
        <w:rPr>
          <w:rFonts w:ascii="Times New Roman"/>
          <w:b w:val="false"/>
          <w:i w:val="false"/>
          <w:color w:val="000000"/>
          <w:sz w:val="28"/>
        </w:rPr>
        <w:t xml:space="preserve">
      НДСрз = НДСзач х О обл/ О общ; </w:t>
      </w:r>
    </w:p>
    <w:bookmarkEnd w:id="6726"/>
    <w:bookmarkStart w:name="z7644" w:id="6727"/>
    <w:p>
      <w:pPr>
        <w:spacing w:after="0"/>
        <w:ind w:left="0"/>
        <w:jc w:val="both"/>
      </w:pPr>
      <w:r>
        <w:rPr>
          <w:rFonts w:ascii="Times New Roman"/>
          <w:b w:val="false"/>
          <w:i w:val="false"/>
          <w:color w:val="000000"/>
          <w:sz w:val="28"/>
        </w:rPr>
        <w:t>
      НДСнз = НДСзач - НДСрз, где:</w:t>
      </w:r>
    </w:p>
    <w:bookmarkEnd w:id="6727"/>
    <w:bookmarkStart w:name="z7645" w:id="6728"/>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728"/>
    <w:bookmarkStart w:name="z7646" w:id="6729"/>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bookmarkEnd w:id="6729"/>
    <w:bookmarkStart w:name="z7647" w:id="6730"/>
    <w:p>
      <w:pPr>
        <w:spacing w:after="0"/>
        <w:ind w:left="0"/>
        <w:jc w:val="both"/>
      </w:pPr>
      <w:r>
        <w:rPr>
          <w:rFonts w:ascii="Times New Roman"/>
          <w:b w:val="false"/>
          <w:i w:val="false"/>
          <w:color w:val="000000"/>
          <w:sz w:val="28"/>
        </w:rPr>
        <w:t xml:space="preserve">
      О обл – сумма облагаемого оборота за налоговый период.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определяют О обл как обороты, по которым осуществляется ведение раздельного учета в соответствии с настоящей статьей;</w:t>
      </w:r>
    </w:p>
    <w:bookmarkEnd w:id="6730"/>
    <w:bookmarkStart w:name="z7648" w:id="6731"/>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731"/>
    <w:bookmarkStart w:name="z7649" w:id="6732"/>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bookmarkEnd w:id="6732"/>
    <w:bookmarkStart w:name="z7650" w:id="6733"/>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733"/>
    <w:p>
      <w:pPr>
        <w:spacing w:after="0"/>
        <w:ind w:left="0"/>
        <w:jc w:val="both"/>
      </w:pPr>
      <w:r>
        <w:rPr>
          <w:rFonts w:ascii="Times New Roman"/>
          <w:b/>
          <w:i w:val="false"/>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ff0000"/>
          <w:sz w:val="28"/>
        </w:rPr>
        <w:t xml:space="preserve">
      Сноска. Заголовок статьи 410 в редакции Закона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w:t>
      </w:r>
    </w:p>
    <w:bookmarkStart w:name="z7651" w:id="6734"/>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bookmarkEnd w:id="6734"/>
    <w:bookmarkStart w:name="z7652" w:id="6735"/>
    <w:p>
      <w:pPr>
        <w:spacing w:after="0"/>
        <w:ind w:left="0"/>
        <w:jc w:val="both"/>
      </w:pPr>
      <w:r>
        <w:rPr>
          <w:rFonts w:ascii="Times New Roman"/>
          <w:b w:val="false"/>
          <w:i w:val="false"/>
          <w:color w:val="000000"/>
          <w:sz w:val="28"/>
        </w:rPr>
        <w:t xml:space="preserve">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bookmarkEnd w:id="6735"/>
    <w:bookmarkStart w:name="z7653" w:id="6736"/>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bookmarkEnd w:id="6736"/>
    <w:bookmarkStart w:name="z7654" w:id="6737"/>
    <w:p>
      <w:pPr>
        <w:spacing w:after="0"/>
        <w:ind w:left="0"/>
        <w:jc w:val="both"/>
      </w:pPr>
      <w:r>
        <w:rPr>
          <w:rFonts w:ascii="Times New Roman"/>
          <w:b w:val="false"/>
          <w:i w:val="false"/>
          <w:color w:val="000000"/>
          <w:sz w:val="28"/>
        </w:rPr>
        <w:t>
      НДС рзнс = НДСуо х Sчнс / Sжз, где:</w:t>
      </w:r>
    </w:p>
    <w:bookmarkEnd w:id="6737"/>
    <w:bookmarkStart w:name="z7655" w:id="6738"/>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738"/>
    <w:bookmarkStart w:name="z7656" w:id="6739"/>
    <w:p>
      <w:pPr>
        <w:spacing w:after="0"/>
        <w:ind w:left="0"/>
        <w:jc w:val="both"/>
      </w:pPr>
      <w:r>
        <w:rPr>
          <w:rFonts w:ascii="Times New Roman"/>
          <w:b w:val="false"/>
          <w:i w:val="false"/>
          <w:color w:val="000000"/>
          <w:sz w:val="28"/>
        </w:rPr>
        <w:t xml:space="preserve">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402 настоящего Кодекса;</w:t>
      </w:r>
    </w:p>
    <w:bookmarkEnd w:id="6739"/>
    <w:bookmarkStart w:name="z7657" w:id="6740"/>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740"/>
    <w:bookmarkStart w:name="z7658" w:id="6741"/>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741"/>
    <w:bookmarkStart w:name="z7659" w:id="6742"/>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bookmarkEnd w:id="6742"/>
    <w:bookmarkStart w:name="z7660" w:id="6743"/>
    <w:p>
      <w:pPr>
        <w:spacing w:after="0"/>
        <w:ind w:left="0"/>
        <w:jc w:val="both"/>
      </w:pPr>
      <w:r>
        <w:rPr>
          <w:rFonts w:ascii="Times New Roman"/>
          <w:b w:val="false"/>
          <w:i w:val="false"/>
          <w:color w:val="000000"/>
          <w:sz w:val="28"/>
        </w:rPr>
        <w:t>
      НДСрз = (НДСзач – НДСрзнс) х Sнп / Sжз, где:</w:t>
      </w:r>
    </w:p>
    <w:bookmarkEnd w:id="6743"/>
    <w:bookmarkStart w:name="z7661" w:id="6744"/>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bookmarkEnd w:id="6744"/>
    <w:bookmarkStart w:name="z7662" w:id="6745"/>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bookmarkEnd w:id="6745"/>
    <w:bookmarkStart w:name="z7663" w:id="6746"/>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bookmarkEnd w:id="6746"/>
    <w:bookmarkStart w:name="z7664" w:id="6747"/>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bookmarkEnd w:id="6747"/>
    <w:bookmarkStart w:name="z7665" w:id="6748"/>
    <w:p>
      <w:pPr>
        <w:spacing w:after="0"/>
        <w:ind w:left="0"/>
        <w:jc w:val="both"/>
      </w:pPr>
      <w:r>
        <w:rPr>
          <w:rFonts w:ascii="Times New Roman"/>
          <w:b w:val="false"/>
          <w:i w:val="false"/>
          <w:color w:val="000000"/>
          <w:sz w:val="28"/>
        </w:rPr>
        <w:t>
      Sжз – общая площадь жилого здания (части жилого здания).</w:t>
      </w:r>
    </w:p>
    <w:bookmarkEnd w:id="6748"/>
    <w:bookmarkStart w:name="z7666" w:id="6749"/>
    <w:p>
      <w:pPr>
        <w:spacing w:after="0"/>
        <w:ind w:left="0"/>
        <w:jc w:val="both"/>
      </w:pPr>
      <w:r>
        <w:rPr>
          <w:rFonts w:ascii="Times New Roman"/>
          <w:b w:val="false"/>
          <w:i w:val="false"/>
          <w:color w:val="000000"/>
          <w:sz w:val="28"/>
        </w:rPr>
        <w:t xml:space="preserve">
      При этом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и определяется по следующей формуле:</w:t>
      </w:r>
    </w:p>
    <w:bookmarkEnd w:id="6749"/>
    <w:bookmarkStart w:name="z7667" w:id="6750"/>
    <w:p>
      <w:pPr>
        <w:spacing w:after="0"/>
        <w:ind w:left="0"/>
        <w:jc w:val="both"/>
      </w:pPr>
      <w:r>
        <w:rPr>
          <w:rFonts w:ascii="Times New Roman"/>
          <w:b w:val="false"/>
          <w:i w:val="false"/>
          <w:color w:val="000000"/>
          <w:sz w:val="28"/>
        </w:rPr>
        <w:t>
      НДСнз = НДСзач – НДСрзнс- НДСрз, где:</w:t>
      </w:r>
    </w:p>
    <w:bookmarkEnd w:id="6750"/>
    <w:bookmarkStart w:name="z7668" w:id="6751"/>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bookmarkEnd w:id="6751"/>
    <w:bookmarkStart w:name="z14642" w:id="6752"/>
    <w:p>
      <w:pPr>
        <w:spacing w:after="0"/>
        <w:ind w:left="0"/>
        <w:jc w:val="both"/>
      </w:pPr>
      <w:r>
        <w:rPr>
          <w:rFonts w:ascii="Times New Roman"/>
          <w:b w:val="false"/>
          <w:i w:val="false"/>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6752"/>
    <w:bookmarkStart w:name="z17234" w:id="6753"/>
    <w:p>
      <w:pPr>
        <w:spacing w:after="0"/>
        <w:ind w:left="0"/>
        <w:jc w:val="both"/>
      </w:pPr>
      <w:r>
        <w:rPr>
          <w:rFonts w:ascii="Times New Roman"/>
          <w:b w:val="false"/>
          <w:i w:val="false"/>
          <w:color w:val="000000"/>
          <w:sz w:val="28"/>
        </w:rPr>
        <w:t>
      Налог на добавленную стоимость, не разрешенный к отнесению в зачет, не учитывается для целей пункта 9 статьи 243 настоящего Кодекса.</w:t>
      </w:r>
    </w:p>
    <w:bookmarkEnd w:id="6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411. Дополнительная сумма налога на добавленную стоимость, относимого в зачет</w:t>
      </w:r>
    </w:p>
    <w:bookmarkStart w:name="z7669" w:id="6754"/>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bookmarkEnd w:id="6754"/>
    <w:bookmarkStart w:name="z7670" w:id="6755"/>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6755"/>
    <w:bookmarkStart w:name="z7671" w:id="6756"/>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bookmarkEnd w:id="6756"/>
    <w:bookmarkStart w:name="z7672" w:id="6757"/>
    <w:p>
      <w:pPr>
        <w:spacing w:after="0"/>
        <w:ind w:left="0"/>
        <w:jc w:val="both"/>
      </w:pPr>
      <w:r>
        <w:rPr>
          <w:rFonts w:ascii="Times New Roman"/>
          <w:b w:val="false"/>
          <w:i w:val="false"/>
          <w:color w:val="000000"/>
          <w:sz w:val="28"/>
        </w:rPr>
        <w:t xml:space="preserve">
      производство мяса и мясопродуктов; </w:t>
      </w:r>
    </w:p>
    <w:bookmarkEnd w:id="6757"/>
    <w:bookmarkStart w:name="z7673" w:id="6758"/>
    <w:p>
      <w:pPr>
        <w:spacing w:after="0"/>
        <w:ind w:left="0"/>
        <w:jc w:val="both"/>
      </w:pPr>
      <w:r>
        <w:rPr>
          <w:rFonts w:ascii="Times New Roman"/>
          <w:b w:val="false"/>
          <w:i w:val="false"/>
          <w:color w:val="000000"/>
          <w:sz w:val="28"/>
        </w:rPr>
        <w:t xml:space="preserve">
      переработка и консервирование фруктов и овощей; </w:t>
      </w:r>
    </w:p>
    <w:bookmarkEnd w:id="6758"/>
    <w:bookmarkStart w:name="z7674" w:id="6759"/>
    <w:p>
      <w:pPr>
        <w:spacing w:after="0"/>
        <w:ind w:left="0"/>
        <w:jc w:val="both"/>
      </w:pPr>
      <w:r>
        <w:rPr>
          <w:rFonts w:ascii="Times New Roman"/>
          <w:b w:val="false"/>
          <w:i w:val="false"/>
          <w:color w:val="000000"/>
          <w:sz w:val="28"/>
        </w:rPr>
        <w:t xml:space="preserve">
      производство растительных и животных масел и жиров; </w:t>
      </w:r>
    </w:p>
    <w:bookmarkEnd w:id="6759"/>
    <w:bookmarkStart w:name="z7675" w:id="6760"/>
    <w:p>
      <w:pPr>
        <w:spacing w:after="0"/>
        <w:ind w:left="0"/>
        <w:jc w:val="both"/>
      </w:pPr>
      <w:r>
        <w:rPr>
          <w:rFonts w:ascii="Times New Roman"/>
          <w:b w:val="false"/>
          <w:i w:val="false"/>
          <w:color w:val="000000"/>
          <w:sz w:val="28"/>
        </w:rPr>
        <w:t xml:space="preserve">
      переработка молока и производство сыра; </w:t>
      </w:r>
    </w:p>
    <w:bookmarkEnd w:id="6760"/>
    <w:bookmarkStart w:name="z7676" w:id="6761"/>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bookmarkEnd w:id="6761"/>
    <w:bookmarkStart w:name="z7677" w:id="6762"/>
    <w:p>
      <w:pPr>
        <w:spacing w:after="0"/>
        <w:ind w:left="0"/>
        <w:jc w:val="both"/>
      </w:pPr>
      <w:r>
        <w:rPr>
          <w:rFonts w:ascii="Times New Roman"/>
          <w:b w:val="false"/>
          <w:i w:val="false"/>
          <w:color w:val="000000"/>
          <w:sz w:val="28"/>
        </w:rPr>
        <w:t xml:space="preserve">
      производство готовых кормов для животных; </w:t>
      </w:r>
    </w:p>
    <w:bookmarkEnd w:id="6762"/>
    <w:bookmarkStart w:name="z7678" w:id="6763"/>
    <w:p>
      <w:pPr>
        <w:spacing w:after="0"/>
        <w:ind w:left="0"/>
        <w:jc w:val="both"/>
      </w:pPr>
      <w:r>
        <w:rPr>
          <w:rFonts w:ascii="Times New Roman"/>
          <w:b w:val="false"/>
          <w:i w:val="false"/>
          <w:color w:val="000000"/>
          <w:sz w:val="28"/>
        </w:rPr>
        <w:t xml:space="preserve">
      производство хлеба; </w:t>
      </w:r>
    </w:p>
    <w:bookmarkEnd w:id="6763"/>
    <w:bookmarkStart w:name="z7679" w:id="6764"/>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bookmarkEnd w:id="6764"/>
    <w:bookmarkStart w:name="z7680" w:id="6765"/>
    <w:p>
      <w:pPr>
        <w:spacing w:after="0"/>
        <w:ind w:left="0"/>
        <w:jc w:val="both"/>
      </w:pPr>
      <w:r>
        <w:rPr>
          <w:rFonts w:ascii="Times New Roman"/>
          <w:b w:val="false"/>
          <w:i w:val="false"/>
          <w:color w:val="000000"/>
          <w:sz w:val="28"/>
        </w:rPr>
        <w:t>
      производство продуктов крахмалопаточной промышленности;</w:t>
      </w:r>
    </w:p>
    <w:bookmarkEnd w:id="6765"/>
    <w:bookmarkStart w:name="z7681" w:id="6766"/>
    <w:p>
      <w:pPr>
        <w:spacing w:after="0"/>
        <w:ind w:left="0"/>
        <w:jc w:val="both"/>
      </w:pPr>
      <w:r>
        <w:rPr>
          <w:rFonts w:ascii="Times New Roman"/>
          <w:b w:val="false"/>
          <w:i w:val="false"/>
          <w:color w:val="000000"/>
          <w:sz w:val="28"/>
        </w:rPr>
        <w:t>
      переработка шкур и шерсти сельскохозяйственных животных;</w:t>
      </w:r>
    </w:p>
    <w:bookmarkEnd w:id="6766"/>
    <w:bookmarkStart w:name="z7682" w:id="676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переработка рыбы живой;</w:t>
      </w:r>
    </w:p>
    <w:bookmarkEnd w:id="6767"/>
    <w:bookmarkStart w:name="z17345" w:id="6768"/>
    <w:p>
      <w:pPr>
        <w:spacing w:after="0"/>
        <w:ind w:left="0"/>
        <w:jc w:val="both"/>
      </w:pPr>
      <w:r>
        <w:rPr>
          <w:rFonts w:ascii="Times New Roman"/>
          <w:b w:val="false"/>
          <w:i w:val="false"/>
          <w:color w:val="000000"/>
          <w:sz w:val="28"/>
        </w:rPr>
        <w:t>
      производство дрожжей;</w:t>
      </w:r>
    </w:p>
    <w:bookmarkEnd w:id="6768"/>
    <w:bookmarkStart w:name="z17346" w:id="6769"/>
    <w:p>
      <w:pPr>
        <w:spacing w:after="0"/>
        <w:ind w:left="0"/>
        <w:jc w:val="both"/>
      </w:pPr>
      <w:r>
        <w:rPr>
          <w:rFonts w:ascii="Times New Roman"/>
          <w:b w:val="false"/>
          <w:i w:val="false"/>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bookmarkEnd w:id="6769"/>
    <w:bookmarkStart w:name="z17347" w:id="6770"/>
    <w:p>
      <w:pPr>
        <w:spacing w:after="0"/>
        <w:ind w:left="0"/>
        <w:jc w:val="both"/>
      </w:pPr>
      <w:r>
        <w:rPr>
          <w:rFonts w:ascii="Times New Roman"/>
          <w:b w:val="false"/>
          <w:i w:val="false"/>
          <w:color w:val="000000"/>
          <w:sz w:val="28"/>
        </w:rPr>
        <w:t>
      производство сахара;</w:t>
      </w:r>
    </w:p>
    <w:bookmarkEnd w:id="6770"/>
    <w:bookmarkStart w:name="z15337" w:id="677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сельскохозяйственные кооперативы по оборотам по: </w:t>
      </w:r>
    </w:p>
    <w:bookmarkEnd w:id="6771"/>
    <w:bookmarkStart w:name="z7685" w:id="6772"/>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6772"/>
    <w:bookmarkStart w:name="z7686" w:id="6773"/>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6773"/>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bookmarkStart w:name="z16339" w:id="6774"/>
    <w:p>
      <w:pPr>
        <w:spacing w:after="0"/>
        <w:ind w:left="0"/>
        <w:jc w:val="both"/>
      </w:pPr>
      <w:r>
        <w:rPr>
          <w:rFonts w:ascii="Times New Roman"/>
          <w:b w:val="false"/>
          <w:i w:val="false"/>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bookmarkEnd w:id="6774"/>
    <w:bookmarkStart w:name="z16340" w:id="6775"/>
    <w:p>
      <w:pPr>
        <w:spacing w:after="0"/>
        <w:ind w:left="0"/>
        <w:jc w:val="both"/>
      </w:pPr>
      <w:r>
        <w:rPr>
          <w:rFonts w:ascii="Times New Roman"/>
          <w:b w:val="false"/>
          <w:i w:val="false"/>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bookmarkEnd w:id="6775"/>
    <w:bookmarkStart w:name="z16341" w:id="6776"/>
    <w:p>
      <w:pPr>
        <w:spacing w:after="0"/>
        <w:ind w:left="0"/>
        <w:jc w:val="both"/>
      </w:pPr>
      <w:r>
        <w:rPr>
          <w:rFonts w:ascii="Times New Roman"/>
          <w:b w:val="false"/>
          <w:i w:val="false"/>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bookmarkEnd w:id="6776"/>
    <w:bookmarkStart w:name="z16342" w:id="6777"/>
    <w:p>
      <w:pPr>
        <w:spacing w:after="0"/>
        <w:ind w:left="0"/>
        <w:jc w:val="both"/>
      </w:pPr>
      <w:r>
        <w:rPr>
          <w:rFonts w:ascii="Times New Roman"/>
          <w:b w:val="false"/>
          <w:i w:val="false"/>
          <w:color w:val="000000"/>
          <w:sz w:val="28"/>
        </w:rPr>
        <w:t>
      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bookmarkEnd w:id="6777"/>
    <w:bookmarkStart w:name="z16343" w:id="6778"/>
    <w:p>
      <w:pPr>
        <w:spacing w:after="0"/>
        <w:ind w:left="0"/>
        <w:jc w:val="both"/>
      </w:pPr>
      <w:r>
        <w:rPr>
          <w:rFonts w:ascii="Times New Roman"/>
          <w:b w:val="false"/>
          <w:i w:val="false"/>
          <w:color w:val="000000"/>
          <w:sz w:val="28"/>
        </w:rPr>
        <w:t>
      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bookmarkEnd w:id="6778"/>
    <w:bookmarkStart w:name="z7687" w:id="67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распространяются на обороты по реализации подакцизных товаров и продуктов их переработки. </w:t>
      </w:r>
    </w:p>
    <w:bookmarkEnd w:id="6779"/>
    <w:bookmarkStart w:name="z7689" w:id="6780"/>
    <w:p>
      <w:pPr>
        <w:spacing w:after="0"/>
        <w:ind w:left="0"/>
        <w:jc w:val="both"/>
      </w:pPr>
      <w:r>
        <w:rPr>
          <w:rFonts w:ascii="Times New Roman"/>
          <w:b w:val="false"/>
          <w:i w:val="false"/>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6780"/>
    <w:bookmarkStart w:name="z7690" w:id="6781"/>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bookmarkEnd w:id="6781"/>
    <w:bookmarkStart w:name="z7691" w:id="6782"/>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bookmarkEnd w:id="6782"/>
    <w:bookmarkStart w:name="z7692" w:id="6783"/>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bookmarkEnd w:id="6783"/>
    <w:bookmarkStart w:name="z14069" w:id="6784"/>
    <w:p>
      <w:pPr>
        <w:spacing w:after="0"/>
        <w:ind w:left="0"/>
        <w:jc w:val="both"/>
      </w:pP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bookmarkEnd w:id="6784"/>
    <w:bookmarkStart w:name="z14070" w:id="6785"/>
    <w:p>
      <w:pPr>
        <w:spacing w:after="0"/>
        <w:ind w:left="0"/>
        <w:jc w:val="both"/>
      </w:pPr>
      <w:r>
        <w:rPr>
          <w:rFonts w:ascii="Times New Roman"/>
          <w:b w:val="false"/>
          <w:i w:val="false"/>
          <w:color w:val="000000"/>
          <w:sz w:val="28"/>
        </w:rPr>
        <w:t>
      НДСрз 1 = НДСзач х О обл / О общ;</w:t>
      </w:r>
    </w:p>
    <w:bookmarkEnd w:id="6785"/>
    <w:bookmarkStart w:name="z14071" w:id="6786"/>
    <w:p>
      <w:pPr>
        <w:spacing w:after="0"/>
        <w:ind w:left="0"/>
        <w:jc w:val="both"/>
      </w:pPr>
      <w:r>
        <w:rPr>
          <w:rFonts w:ascii="Times New Roman"/>
          <w:b w:val="false"/>
          <w:i w:val="false"/>
          <w:color w:val="000000"/>
          <w:sz w:val="28"/>
        </w:rPr>
        <w:t>
      НДСрз 2 = НДСзач – НДСрз 1, где:</w:t>
      </w:r>
    </w:p>
    <w:bookmarkEnd w:id="6786"/>
    <w:bookmarkStart w:name="z14072" w:id="6787"/>
    <w:p>
      <w:pPr>
        <w:spacing w:after="0"/>
        <w:ind w:left="0"/>
        <w:jc w:val="both"/>
      </w:pPr>
      <w:r>
        <w:rPr>
          <w:rFonts w:ascii="Times New Roman"/>
          <w:b w:val="false"/>
          <w:i w:val="false"/>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bookmarkEnd w:id="6787"/>
    <w:bookmarkStart w:name="z14073" w:id="6788"/>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bookmarkEnd w:id="6788"/>
    <w:bookmarkStart w:name="z14074" w:id="6789"/>
    <w:p>
      <w:pPr>
        <w:spacing w:after="0"/>
        <w:ind w:left="0"/>
        <w:jc w:val="both"/>
      </w:pPr>
      <w:r>
        <w:rPr>
          <w:rFonts w:ascii="Times New Roman"/>
          <w:b w:val="false"/>
          <w:i w:val="false"/>
          <w:color w:val="000000"/>
          <w:sz w:val="28"/>
        </w:rPr>
        <w:t>
      О обл – сумма облагаемого оборота за налоговый период, по которому осуществляется ведение раздельного учета в соответствии с настоящей статьей;</w:t>
      </w:r>
    </w:p>
    <w:bookmarkEnd w:id="6789"/>
    <w:bookmarkStart w:name="z14075" w:id="6790"/>
    <w:p>
      <w:pPr>
        <w:spacing w:after="0"/>
        <w:ind w:left="0"/>
        <w:jc w:val="both"/>
      </w:pPr>
      <w:r>
        <w:rPr>
          <w:rFonts w:ascii="Times New Roman"/>
          <w:b w:val="false"/>
          <w:i w:val="false"/>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деятельности; </w:t>
      </w:r>
    </w:p>
    <w:bookmarkEnd w:id="6790"/>
    <w:bookmarkStart w:name="z14076" w:id="6791"/>
    <w:p>
      <w:pPr>
        <w:spacing w:after="0"/>
        <w:ind w:left="0"/>
        <w:jc w:val="both"/>
      </w:pPr>
      <w:r>
        <w:rPr>
          <w:rFonts w:ascii="Times New Roman"/>
          <w:b w:val="false"/>
          <w:i w:val="false"/>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bookmarkEnd w:id="6791"/>
    <w:bookmarkStart w:name="z14077" w:id="6792"/>
    <w:p>
      <w:pPr>
        <w:spacing w:after="0"/>
        <w:ind w:left="0"/>
        <w:jc w:val="both"/>
      </w:pPr>
      <w:r>
        <w:rPr>
          <w:rFonts w:ascii="Times New Roman"/>
          <w:b w:val="false"/>
          <w:i w:val="false"/>
          <w:color w:val="000000"/>
          <w:sz w:val="28"/>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r>
        <w:rPr>
          <w:rFonts w:ascii="Times New Roman"/>
          <w:b w:val="false"/>
          <w:i w:val="false"/>
          <w:color w:val="000000"/>
          <w:sz w:val="28"/>
        </w:rPr>
        <w:t>статей 408</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792"/>
    <w:bookmarkStart w:name="z14078" w:id="6793"/>
    <w:p>
      <w:pPr>
        <w:spacing w:after="0"/>
        <w:ind w:left="0"/>
        <w:jc w:val="both"/>
      </w:pPr>
      <w:r>
        <w:rPr>
          <w:rFonts w:ascii="Times New Roman"/>
          <w:b w:val="false"/>
          <w:i w:val="false"/>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793"/>
    <w:bookmarkStart w:name="z7693" w:id="6794"/>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bookmarkEnd w:id="6794"/>
    <w:bookmarkStart w:name="z7694" w:id="6795"/>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bookmarkEnd w:id="6795"/>
    <w:bookmarkStart w:name="z7695" w:id="6796"/>
    <w:p>
      <w:pPr>
        <w:spacing w:after="0"/>
        <w:ind w:left="0"/>
        <w:jc w:val="both"/>
      </w:pPr>
      <w:r>
        <w:rPr>
          <w:rFonts w:ascii="Times New Roman"/>
          <w:b w:val="false"/>
          <w:i w:val="false"/>
          <w:color w:val="000000"/>
          <w:sz w:val="28"/>
        </w:rPr>
        <w:t>
      НДСдз = (НДСобл – НДСрз– НДСпр) х 70%, где:</w:t>
      </w:r>
    </w:p>
    <w:bookmarkEnd w:id="6796"/>
    <w:bookmarkStart w:name="z7696" w:id="6797"/>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bookmarkEnd w:id="6797"/>
    <w:bookmarkStart w:name="z7697" w:id="6798"/>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bookmarkEnd w:id="6798"/>
    <w:bookmarkStart w:name="z7698" w:id="6799"/>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bookmarkEnd w:id="6799"/>
    <w:bookmarkStart w:name="z7699" w:id="6800"/>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bookmarkEnd w:id="6800"/>
    <w:bookmarkStart w:name="z7700" w:id="6801"/>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bookmarkEnd w:id="6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411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701" w:id="6802"/>
    <w:p>
      <w:pPr>
        <w:spacing w:after="0"/>
        <w:ind w:left="0"/>
        <w:jc w:val="left"/>
      </w:pPr>
      <w:r>
        <w:rPr>
          <w:rFonts w:ascii="Times New Roman"/>
          <w:b/>
          <w:i w:val="false"/>
          <w:color w:val="000000"/>
        </w:rPr>
        <w:t xml:space="preserve"> Глава 47. СЧЕТ-ФАКТУРА</w:t>
      </w:r>
    </w:p>
    <w:bookmarkEnd w:id="6802"/>
    <w:p>
      <w:pPr>
        <w:spacing w:after="0"/>
        <w:ind w:left="0"/>
        <w:jc w:val="both"/>
      </w:pPr>
      <w:r>
        <w:rPr>
          <w:rFonts w:ascii="Times New Roman"/>
          <w:b/>
          <w:i w:val="false"/>
          <w:color w:val="000000"/>
          <w:sz w:val="28"/>
        </w:rPr>
        <w:t>Статья 412. Общие положения</w:t>
      </w:r>
    </w:p>
    <w:bookmarkStart w:name="z7702" w:id="6803"/>
    <w:p>
      <w:pPr>
        <w:spacing w:after="0"/>
        <w:ind w:left="0"/>
        <w:jc w:val="both"/>
      </w:pPr>
      <w:r>
        <w:rPr>
          <w:rFonts w:ascii="Times New Roman"/>
          <w:b w:val="false"/>
          <w:i w:val="false"/>
          <w:color w:val="000000"/>
          <w:sz w:val="28"/>
        </w:rPr>
        <w:t>
      1. При совершении оборота по реализации товаров, работ, услуг обязаны выписать счет-фактуру:</w:t>
      </w:r>
    </w:p>
    <w:bookmarkEnd w:id="6803"/>
    <w:bookmarkStart w:name="z14259" w:id="6804"/>
    <w:p>
      <w:pPr>
        <w:spacing w:after="0"/>
        <w:ind w:left="0"/>
        <w:jc w:val="both"/>
      </w:pPr>
      <w:r>
        <w:rPr>
          <w:rFonts w:ascii="Times New Roman"/>
          <w:b w:val="false"/>
          <w:i w:val="false"/>
          <w:color w:val="000000"/>
          <w:sz w:val="28"/>
        </w:rPr>
        <w:t xml:space="preserve">
      1) плательщики налога на добавленную стоимость, предусмотренные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w:t>
      </w:r>
    </w:p>
    <w:bookmarkEnd w:id="6804"/>
    <w:bookmarkStart w:name="z14260" w:id="6805"/>
    <w:p>
      <w:pPr>
        <w:spacing w:after="0"/>
        <w:ind w:left="0"/>
        <w:jc w:val="both"/>
      </w:pPr>
      <w:r>
        <w:rPr>
          <w:rFonts w:ascii="Times New Roman"/>
          <w:b w:val="false"/>
          <w:i w:val="false"/>
          <w:color w:val="000000"/>
          <w:sz w:val="28"/>
        </w:rPr>
        <w:t>
      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bookmarkEnd w:id="6805"/>
    <w:bookmarkStart w:name="z14261" w:id="6806"/>
    <w:p>
      <w:pPr>
        <w:spacing w:after="0"/>
        <w:ind w:left="0"/>
        <w:jc w:val="both"/>
      </w:pPr>
      <w:r>
        <w:rPr>
          <w:rFonts w:ascii="Times New Roman"/>
          <w:b w:val="false"/>
          <w:i w:val="false"/>
          <w:color w:val="000000"/>
          <w:sz w:val="28"/>
        </w:rPr>
        <w:t xml:space="preserve">
      3) комиссионер,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w:t>
      </w:r>
    </w:p>
    <w:bookmarkEnd w:id="6806"/>
    <w:bookmarkStart w:name="z14262" w:id="6807"/>
    <w:p>
      <w:pPr>
        <w:spacing w:after="0"/>
        <w:ind w:left="0"/>
        <w:jc w:val="both"/>
      </w:pPr>
      <w:r>
        <w:rPr>
          <w:rFonts w:ascii="Times New Roman"/>
          <w:b w:val="false"/>
          <w:i w:val="false"/>
          <w:color w:val="000000"/>
          <w:sz w:val="28"/>
        </w:rPr>
        <w:t xml:space="preserve">
      4) экспедитор,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415</w:t>
      </w:r>
      <w:r>
        <w:rPr>
          <w:rFonts w:ascii="Times New Roman"/>
          <w:b w:val="false"/>
          <w:i w:val="false"/>
          <w:color w:val="000000"/>
          <w:sz w:val="28"/>
        </w:rPr>
        <w:t xml:space="preserve"> настоящего Кодекса;</w:t>
      </w:r>
    </w:p>
    <w:bookmarkEnd w:id="6807"/>
    <w:bookmarkStart w:name="z14263" w:id="6808"/>
    <w:p>
      <w:pPr>
        <w:spacing w:after="0"/>
        <w:ind w:left="0"/>
        <w:jc w:val="both"/>
      </w:pPr>
      <w:r>
        <w:rPr>
          <w:rFonts w:ascii="Times New Roman"/>
          <w:b w:val="false"/>
          <w:i w:val="false"/>
          <w:color w:val="000000"/>
          <w:sz w:val="28"/>
        </w:rPr>
        <w:t>
      5) налогоплательщики в случае реализации импортированных товаров;</w:t>
      </w:r>
    </w:p>
    <w:bookmarkEnd w:id="6808"/>
    <w:bookmarkStart w:name="z14643" w:id="6809"/>
    <w:p>
      <w:pPr>
        <w:spacing w:after="0"/>
        <w:ind w:left="0"/>
        <w:jc w:val="both"/>
      </w:pPr>
      <w:r>
        <w:rPr>
          <w:rFonts w:ascii="Times New Roman"/>
          <w:b w:val="false"/>
          <w:i w:val="false"/>
          <w:color w:val="000000"/>
          <w:sz w:val="28"/>
        </w:rPr>
        <w:t>
      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bookmarkEnd w:id="6809"/>
    <w:bookmarkStart w:name="z87" w:id="6810"/>
    <w:p>
      <w:pPr>
        <w:spacing w:after="0"/>
        <w:ind w:left="0"/>
        <w:jc w:val="both"/>
      </w:pPr>
      <w:r>
        <w:rPr>
          <w:rFonts w:ascii="Times New Roman"/>
          <w:b w:val="false"/>
          <w:i w:val="false"/>
          <w:color w:val="000000"/>
          <w:sz w:val="28"/>
        </w:rPr>
        <w:t>
      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bookmarkEnd w:id="6810"/>
    <w:bookmarkStart w:name="z16332" w:id="6811"/>
    <w:p>
      <w:pPr>
        <w:spacing w:after="0"/>
        <w:ind w:left="0"/>
        <w:jc w:val="both"/>
      </w:pPr>
      <w:r>
        <w:rPr>
          <w:rFonts w:ascii="Times New Roman"/>
          <w:b w:val="false"/>
          <w:i w:val="false"/>
          <w:color w:val="000000"/>
          <w:sz w:val="28"/>
        </w:rPr>
        <w:t>
      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bookmarkEnd w:id="6811"/>
    <w:bookmarkStart w:name="z16333" w:id="6812"/>
    <w:p>
      <w:pPr>
        <w:spacing w:after="0"/>
        <w:ind w:left="0"/>
        <w:jc w:val="both"/>
      </w:pPr>
      <w:r>
        <w:rPr>
          <w:rFonts w:ascii="Times New Roman"/>
          <w:b w:val="false"/>
          <w:i w:val="false"/>
          <w:color w:val="000000"/>
          <w:sz w:val="28"/>
        </w:rPr>
        <w:t>
      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bookmarkEnd w:id="6812"/>
    <w:bookmarkStart w:name="z16334" w:id="6813"/>
    <w:p>
      <w:pPr>
        <w:spacing w:after="0"/>
        <w:ind w:left="0"/>
        <w:jc w:val="both"/>
      </w:pPr>
      <w:r>
        <w:rPr>
          <w:rFonts w:ascii="Times New Roman"/>
          <w:b w:val="false"/>
          <w:i w:val="false"/>
          <w:color w:val="000000"/>
          <w:sz w:val="28"/>
        </w:rPr>
        <w:t>
      9) налогоплательщики – по услугам международной перевозки грузов.</w:t>
      </w:r>
    </w:p>
    <w:bookmarkEnd w:id="6813"/>
    <w:bookmarkStart w:name="z17238" w:id="6814"/>
    <w:p>
      <w:pPr>
        <w:spacing w:after="0"/>
        <w:ind w:left="0"/>
        <w:jc w:val="both"/>
      </w:pPr>
      <w:r>
        <w:rPr>
          <w:rFonts w:ascii="Times New Roman"/>
          <w:b w:val="false"/>
          <w:i w:val="false"/>
          <w:color w:val="000000"/>
          <w:sz w:val="28"/>
        </w:rPr>
        <w:t>
      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bookmarkEnd w:id="6814"/>
    <w:bookmarkStart w:name="z17239" w:id="6815"/>
    <w:p>
      <w:pPr>
        <w:spacing w:after="0"/>
        <w:ind w:left="0"/>
        <w:jc w:val="both"/>
      </w:pPr>
      <w:r>
        <w:rPr>
          <w:rFonts w:ascii="Times New Roman"/>
          <w:b w:val="false"/>
          <w:i w:val="false"/>
          <w:color w:val="000000"/>
          <w:sz w:val="28"/>
        </w:rPr>
        <w:t>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815"/>
    <w:bookmarkStart w:name="z17405" w:id="6816"/>
    <w:p>
      <w:pPr>
        <w:spacing w:after="0"/>
        <w:ind w:left="0"/>
        <w:jc w:val="both"/>
      </w:pPr>
      <w:r>
        <w:rPr>
          <w:rFonts w:ascii="Times New Roman"/>
          <w:b w:val="false"/>
          <w:i w:val="false"/>
          <w:color w:val="000000"/>
          <w:sz w:val="28"/>
        </w:rPr>
        <w:t xml:space="preserve">
      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bookmarkEnd w:id="6816"/>
    <w:bookmarkStart w:name="z16154" w:id="6817"/>
    <w:p>
      <w:pPr>
        <w:spacing w:after="0"/>
        <w:ind w:left="0"/>
        <w:jc w:val="both"/>
      </w:pPr>
      <w:r>
        <w:rPr>
          <w:rFonts w:ascii="Times New Roman"/>
          <w:b w:val="false"/>
          <w:i w:val="false"/>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bookmarkEnd w:id="6817"/>
    <w:bookmarkStart w:name="z7708" w:id="6818"/>
    <w:p>
      <w:pPr>
        <w:spacing w:after="0"/>
        <w:ind w:left="0"/>
        <w:jc w:val="both"/>
      </w:pPr>
      <w:r>
        <w:rPr>
          <w:rFonts w:ascii="Times New Roman"/>
          <w:b w:val="false"/>
          <w:i w:val="false"/>
          <w:color w:val="000000"/>
          <w:sz w:val="28"/>
        </w:rPr>
        <w:t>
      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bookmarkEnd w:id="6818"/>
    <w:bookmarkStart w:name="z14264" w:id="6819"/>
    <w:p>
      <w:pPr>
        <w:spacing w:after="0"/>
        <w:ind w:left="0"/>
        <w:jc w:val="both"/>
      </w:pPr>
      <w:r>
        <w:rPr>
          <w:rFonts w:ascii="Times New Roman"/>
          <w:b w:val="false"/>
          <w:i w:val="false"/>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bookmarkEnd w:id="6819"/>
    <w:bookmarkStart w:name="z14265" w:id="6820"/>
    <w:p>
      <w:pPr>
        <w:spacing w:after="0"/>
        <w:ind w:left="0"/>
        <w:jc w:val="both"/>
      </w:pPr>
      <w:r>
        <w:rPr>
          <w:rFonts w:ascii="Times New Roman"/>
          <w:b w:val="false"/>
          <w:i w:val="false"/>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bookmarkEnd w:id="6820"/>
    <w:bookmarkStart w:name="z14266" w:id="6821"/>
    <w:p>
      <w:pPr>
        <w:spacing w:after="0"/>
        <w:ind w:left="0"/>
        <w:jc w:val="both"/>
      </w:pPr>
      <w:r>
        <w:rPr>
          <w:rFonts w:ascii="Times New Roman"/>
          <w:b w:val="false"/>
          <w:i w:val="false"/>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bookmarkEnd w:id="6821"/>
    <w:bookmarkStart w:name="z14267" w:id="6822"/>
    <w:p>
      <w:pPr>
        <w:spacing w:after="0"/>
        <w:ind w:left="0"/>
        <w:jc w:val="both"/>
      </w:pPr>
      <w:r>
        <w:rPr>
          <w:rFonts w:ascii="Times New Roman"/>
          <w:b w:val="false"/>
          <w:i w:val="false"/>
          <w:color w:val="000000"/>
          <w:sz w:val="28"/>
        </w:rPr>
        <w:t>
      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bookmarkEnd w:id="6822"/>
    <w:bookmarkStart w:name="z17240" w:id="6823"/>
    <w:p>
      <w:pPr>
        <w:spacing w:after="0"/>
        <w:ind w:left="0"/>
        <w:jc w:val="both"/>
      </w:pPr>
      <w:r>
        <w:rPr>
          <w:rFonts w:ascii="Times New Roman"/>
          <w:b w:val="false"/>
          <w:i w:val="false"/>
          <w:color w:val="000000"/>
          <w:sz w:val="28"/>
        </w:rPr>
        <w:t>
      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bookmarkEnd w:id="6823"/>
    <w:bookmarkStart w:name="z17241" w:id="6824"/>
    <w:p>
      <w:pPr>
        <w:spacing w:after="0"/>
        <w:ind w:left="0"/>
        <w:jc w:val="both"/>
      </w:pPr>
      <w:r>
        <w:rPr>
          <w:rFonts w:ascii="Times New Roman"/>
          <w:b w:val="false"/>
          <w:i w:val="false"/>
          <w:color w:val="000000"/>
          <w:sz w:val="28"/>
        </w:rPr>
        <w:t>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bookmarkEnd w:id="6824"/>
    <w:bookmarkStart w:name="z7713" w:id="6825"/>
    <w:p>
      <w:pPr>
        <w:spacing w:after="0"/>
        <w:ind w:left="0"/>
        <w:jc w:val="both"/>
      </w:pPr>
      <w:r>
        <w:rPr>
          <w:rFonts w:ascii="Times New Roman"/>
          <w:b w:val="false"/>
          <w:i w:val="false"/>
          <w:color w:val="000000"/>
          <w:sz w:val="28"/>
        </w:rPr>
        <w:t>
      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bookmarkEnd w:id="6825"/>
    <w:bookmarkStart w:name="z14644" w:id="6826"/>
    <w:p>
      <w:pPr>
        <w:spacing w:after="0"/>
        <w:ind w:left="0"/>
        <w:jc w:val="both"/>
      </w:pPr>
      <w:r>
        <w:rPr>
          <w:rFonts w:ascii="Times New Roman"/>
          <w:b w:val="false"/>
          <w:i w:val="false"/>
          <w:color w:val="000000"/>
          <w:sz w:val="28"/>
        </w:rPr>
        <w:t>
      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bookmarkEnd w:id="6826"/>
    <w:bookmarkStart w:name="z7714" w:id="6827"/>
    <w:p>
      <w:pPr>
        <w:spacing w:after="0"/>
        <w:ind w:left="0"/>
        <w:jc w:val="both"/>
      </w:pPr>
      <w:r>
        <w:rPr>
          <w:rFonts w:ascii="Times New Roman"/>
          <w:b w:val="false"/>
          <w:i w:val="false"/>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bookmarkEnd w:id="6827"/>
    <w:bookmarkStart w:name="z7715" w:id="6828"/>
    <w:p>
      <w:pPr>
        <w:spacing w:after="0"/>
        <w:ind w:left="0"/>
        <w:jc w:val="both"/>
      </w:pPr>
      <w:r>
        <w:rPr>
          <w:rFonts w:ascii="Times New Roman"/>
          <w:b w:val="false"/>
          <w:i w:val="false"/>
          <w:color w:val="000000"/>
          <w:sz w:val="28"/>
        </w:rPr>
        <w:t>
      5. В счете-фактуре должны быть указаны:</w:t>
      </w:r>
    </w:p>
    <w:bookmarkEnd w:id="6828"/>
    <w:bookmarkStart w:name="z7716" w:id="6829"/>
    <w:p>
      <w:pPr>
        <w:spacing w:after="0"/>
        <w:ind w:left="0"/>
        <w:jc w:val="both"/>
      </w:pPr>
      <w:r>
        <w:rPr>
          <w:rFonts w:ascii="Times New Roman"/>
          <w:b w:val="false"/>
          <w:i w:val="false"/>
          <w:color w:val="000000"/>
          <w:sz w:val="28"/>
        </w:rPr>
        <w:t>
      1) порядковый номер счета-фактуры;</w:t>
      </w:r>
    </w:p>
    <w:bookmarkEnd w:id="6829"/>
    <w:bookmarkStart w:name="z7717" w:id="6830"/>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bookmarkEnd w:id="6830"/>
    <w:bookmarkStart w:name="z7718" w:id="6831"/>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bookmarkEnd w:id="6831"/>
    <w:bookmarkStart w:name="z7719" w:id="6832"/>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bookmarkEnd w:id="6832"/>
    <w:bookmarkStart w:name="z7720" w:id="6833"/>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bookmarkEnd w:id="6833"/>
    <w:bookmarkStart w:name="z7721" w:id="6834"/>
    <w:p>
      <w:pPr>
        <w:spacing w:after="0"/>
        <w:ind w:left="0"/>
        <w:jc w:val="both"/>
      </w:pPr>
      <w:r>
        <w:rPr>
          <w:rFonts w:ascii="Times New Roman"/>
          <w:b w:val="false"/>
          <w:i w:val="false"/>
          <w:color w:val="000000"/>
          <w:sz w:val="28"/>
        </w:rPr>
        <w:t>
      4) дата выписки счета-фактуры;</w:t>
      </w:r>
    </w:p>
    <w:bookmarkEnd w:id="6834"/>
    <w:bookmarkStart w:name="z7722" w:id="6835"/>
    <w:p>
      <w:pPr>
        <w:spacing w:after="0"/>
        <w:ind w:left="0"/>
        <w:jc w:val="both"/>
      </w:pPr>
      <w:r>
        <w:rPr>
          <w:rFonts w:ascii="Times New Roman"/>
          <w:b w:val="false"/>
          <w:i w:val="false"/>
          <w:color w:val="000000"/>
          <w:sz w:val="28"/>
        </w:rPr>
        <w:t xml:space="preserve">
      5) в случаях, предусмотренных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 статус поставщика – комитент или комиссионер;</w:t>
      </w:r>
    </w:p>
    <w:bookmarkEnd w:id="6835"/>
    <w:bookmarkStart w:name="z7723" w:id="6836"/>
    <w:p>
      <w:pPr>
        <w:spacing w:after="0"/>
        <w:ind w:left="0"/>
        <w:jc w:val="both"/>
      </w:pPr>
      <w:r>
        <w:rPr>
          <w:rFonts w:ascii="Times New Roman"/>
          <w:b w:val="false"/>
          <w:i w:val="false"/>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bookmarkEnd w:id="6836"/>
    <w:bookmarkStart w:name="z7724" w:id="6837"/>
    <w:p>
      <w:pPr>
        <w:spacing w:after="0"/>
        <w:ind w:left="0"/>
        <w:jc w:val="both"/>
      </w:pPr>
      <w:r>
        <w:rPr>
          <w:rFonts w:ascii="Times New Roman"/>
          <w:b w:val="false"/>
          <w:i w:val="false"/>
          <w:color w:val="000000"/>
          <w:sz w:val="28"/>
        </w:rPr>
        <w:t xml:space="preserve">
      7) наименование реализуемых товаров, работ, услуг; </w:t>
      </w:r>
    </w:p>
    <w:bookmarkEnd w:id="6837"/>
    <w:bookmarkStart w:name="z7725" w:id="6838"/>
    <w:p>
      <w:pPr>
        <w:spacing w:after="0"/>
        <w:ind w:left="0"/>
        <w:jc w:val="both"/>
      </w:pPr>
      <w:r>
        <w:rPr>
          <w:rFonts w:ascii="Times New Roman"/>
          <w:b w:val="false"/>
          <w:i w:val="false"/>
          <w:color w:val="000000"/>
          <w:sz w:val="28"/>
        </w:rPr>
        <w:t>
      8) размер облагаемого (необлагаемого) оборота;</w:t>
      </w:r>
    </w:p>
    <w:bookmarkEnd w:id="6838"/>
    <w:bookmarkStart w:name="z7726" w:id="6839"/>
    <w:p>
      <w:pPr>
        <w:spacing w:after="0"/>
        <w:ind w:left="0"/>
        <w:jc w:val="both"/>
      </w:pPr>
      <w:r>
        <w:rPr>
          <w:rFonts w:ascii="Times New Roman"/>
          <w:b w:val="false"/>
          <w:i w:val="false"/>
          <w:color w:val="000000"/>
          <w:sz w:val="28"/>
        </w:rPr>
        <w:t xml:space="preserve">
      9) ставка налога на добавленную стоимость; </w:t>
      </w:r>
    </w:p>
    <w:bookmarkEnd w:id="6839"/>
    <w:bookmarkStart w:name="z7727" w:id="6840"/>
    <w:p>
      <w:pPr>
        <w:spacing w:after="0"/>
        <w:ind w:left="0"/>
        <w:jc w:val="both"/>
      </w:pPr>
      <w:r>
        <w:rPr>
          <w:rFonts w:ascii="Times New Roman"/>
          <w:b w:val="false"/>
          <w:i w:val="false"/>
          <w:color w:val="000000"/>
          <w:sz w:val="28"/>
        </w:rPr>
        <w:t xml:space="preserve">
      10) сумма налога на добавленную стоимость; </w:t>
      </w:r>
    </w:p>
    <w:bookmarkEnd w:id="6840"/>
    <w:bookmarkStart w:name="z7728" w:id="6841"/>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bookmarkEnd w:id="6841"/>
    <w:bookmarkStart w:name="z7729" w:id="6842"/>
    <w:p>
      <w:pPr>
        <w:spacing w:after="0"/>
        <w:ind w:left="0"/>
        <w:jc w:val="both"/>
      </w:pPr>
      <w:r>
        <w:rPr>
          <w:rFonts w:ascii="Times New Roman"/>
          <w:b w:val="false"/>
          <w:i w:val="false"/>
          <w:color w:val="000000"/>
          <w:sz w:val="28"/>
        </w:rPr>
        <w:t>
      12) в отношении товаров – код товарной номенклатуры внешнеэкономической деятельности;</w:t>
      </w:r>
    </w:p>
    <w:bookmarkEnd w:id="6842"/>
    <w:bookmarkStart w:name="z16155" w:id="6843"/>
    <w:p>
      <w:pPr>
        <w:spacing w:after="0"/>
        <w:ind w:left="0"/>
        <w:jc w:val="both"/>
      </w:pPr>
      <w:r>
        <w:rPr>
          <w:rFonts w:ascii="Times New Roman"/>
          <w:b w:val="false"/>
          <w:i w:val="false"/>
          <w:color w:val="000000"/>
          <w:sz w:val="28"/>
        </w:rPr>
        <w:t>
      13) в случае реализации товаров, работ, услуг по договору о государственных закупках – дата и номер договора о государственных закупках.</w:t>
      </w:r>
    </w:p>
    <w:bookmarkEnd w:id="6843"/>
    <w:bookmarkStart w:name="z7730" w:id="6844"/>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bookmarkEnd w:id="6844"/>
    <w:bookmarkStart w:name="z7731" w:id="6845"/>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bookmarkEnd w:id="6845"/>
    <w:bookmarkStart w:name="z7732" w:id="6846"/>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bookmarkEnd w:id="6846"/>
    <w:bookmarkStart w:name="z7733" w:id="6847"/>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bookmarkEnd w:id="6847"/>
    <w:bookmarkStart w:name="z7734" w:id="6848"/>
    <w:p>
      <w:pPr>
        <w:spacing w:after="0"/>
        <w:ind w:left="0"/>
        <w:jc w:val="both"/>
      </w:pPr>
      <w:r>
        <w:rPr>
          <w:rFonts w:ascii="Times New Roman"/>
          <w:b w:val="false"/>
          <w:i w:val="false"/>
          <w:color w:val="000000"/>
          <w:sz w:val="28"/>
        </w:rPr>
        <w:t>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bookmarkEnd w:id="6848"/>
    <w:bookmarkStart w:name="z7735" w:id="6849"/>
    <w:p>
      <w:pPr>
        <w:spacing w:after="0"/>
        <w:ind w:left="0"/>
        <w:jc w:val="both"/>
      </w:pPr>
      <w:r>
        <w:rPr>
          <w:rFonts w:ascii="Times New Roman"/>
          <w:b w:val="false"/>
          <w:i w:val="false"/>
          <w:color w:val="000000"/>
          <w:sz w:val="28"/>
        </w:rPr>
        <w:t xml:space="preserve">
      2) по сделкам (операциям) по реализации товаров на экспорт, облагаемым по нулевой ставке налога на добавленную стоимость в соответствии со </w:t>
      </w:r>
      <w:r>
        <w:rPr>
          <w:rFonts w:ascii="Times New Roman"/>
          <w:b w:val="false"/>
          <w:i w:val="false"/>
          <w:color w:val="000000"/>
          <w:sz w:val="28"/>
        </w:rPr>
        <w:t>статьями 386</w:t>
      </w:r>
      <w:r>
        <w:rPr>
          <w:rFonts w:ascii="Times New Roman"/>
          <w:b w:val="false"/>
          <w:i w:val="false"/>
          <w:color w:val="000000"/>
          <w:sz w:val="28"/>
        </w:rPr>
        <w:t xml:space="preserve">, </w:t>
      </w:r>
      <w:r>
        <w:rPr>
          <w:rFonts w:ascii="Times New Roman"/>
          <w:b w:val="false"/>
          <w:i w:val="false"/>
          <w:color w:val="000000"/>
          <w:sz w:val="28"/>
        </w:rPr>
        <w:t>447</w:t>
      </w:r>
      <w:r>
        <w:rPr>
          <w:rFonts w:ascii="Times New Roman"/>
          <w:b w:val="false"/>
          <w:i w:val="false"/>
          <w:color w:val="000000"/>
          <w:sz w:val="28"/>
        </w:rPr>
        <w:t xml:space="preserve"> и </w:t>
      </w:r>
      <w:r>
        <w:rPr>
          <w:rFonts w:ascii="Times New Roman"/>
          <w:b w:val="false"/>
          <w:i w:val="false"/>
          <w:color w:val="000000"/>
          <w:sz w:val="28"/>
        </w:rPr>
        <w:t>449</w:t>
      </w:r>
      <w:r>
        <w:rPr>
          <w:rFonts w:ascii="Times New Roman"/>
          <w:b w:val="false"/>
          <w:i w:val="false"/>
          <w:color w:val="000000"/>
          <w:sz w:val="28"/>
        </w:rPr>
        <w:t xml:space="preserve"> настоящего Кодекса;</w:t>
      </w:r>
    </w:p>
    <w:bookmarkEnd w:id="6849"/>
    <w:bookmarkStart w:name="z7736" w:id="6850"/>
    <w:p>
      <w:pPr>
        <w:spacing w:after="0"/>
        <w:ind w:left="0"/>
        <w:jc w:val="both"/>
      </w:pPr>
      <w:r>
        <w:rPr>
          <w:rFonts w:ascii="Times New Roman"/>
          <w:b w:val="false"/>
          <w:i w:val="false"/>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6850"/>
    <w:bookmarkStart w:name="z7737" w:id="6851"/>
    <w:p>
      <w:pPr>
        <w:spacing w:after="0"/>
        <w:ind w:left="0"/>
        <w:jc w:val="both"/>
      </w:pPr>
      <w:r>
        <w:rPr>
          <w:rFonts w:ascii="Times New Roman"/>
          <w:b w:val="false"/>
          <w:i w:val="false"/>
          <w:color w:val="000000"/>
          <w:sz w:val="28"/>
        </w:rPr>
        <w:t xml:space="preserve">
      4) по оборотам по реализации, облагаемым по нулевой ставке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w:t>
      </w:r>
    </w:p>
    <w:bookmarkEnd w:id="6851"/>
    <w:bookmarkStart w:name="z7738" w:id="6852"/>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bookmarkEnd w:id="6852"/>
    <w:bookmarkStart w:name="z7739" w:id="6853"/>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bookmarkEnd w:id="6853"/>
    <w:bookmarkStart w:name="z7740" w:id="6854"/>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bookmarkEnd w:id="6854"/>
    <w:bookmarkStart w:name="z7741" w:id="6855"/>
    <w:p>
      <w:pPr>
        <w:spacing w:after="0"/>
        <w:ind w:left="0"/>
        <w:jc w:val="both"/>
      </w:pPr>
      <w:r>
        <w:rPr>
          <w:rFonts w:ascii="Times New Roman"/>
          <w:b w:val="false"/>
          <w:i w:val="false"/>
          <w:color w:val="000000"/>
          <w:sz w:val="28"/>
        </w:rPr>
        <w:t xml:space="preserve">
      9. Налогоплательщики указывают в счете-фактуре или ином документе, предусмотренном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855"/>
    <w:bookmarkStart w:name="z7742" w:id="6856"/>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bookmarkEnd w:id="6856"/>
    <w:bookmarkStart w:name="z7743" w:id="6857"/>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bookmarkEnd w:id="6857"/>
    <w:bookmarkStart w:name="z7744" w:id="6858"/>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bookmarkEnd w:id="6858"/>
    <w:bookmarkStart w:name="z7745" w:id="6859"/>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bookmarkEnd w:id="6859"/>
    <w:bookmarkStart w:name="z7746" w:id="6860"/>
    <w:p>
      <w:pPr>
        <w:spacing w:after="0"/>
        <w:ind w:left="0"/>
        <w:jc w:val="both"/>
      </w:pPr>
      <w:r>
        <w:rPr>
          <w:rFonts w:ascii="Times New Roman"/>
          <w:b w:val="false"/>
          <w:i w:val="false"/>
          <w:color w:val="000000"/>
          <w:sz w:val="28"/>
        </w:rPr>
        <w:t>
      12. Счет-фактура, выписанный на бумажном носителе, заверяется:</w:t>
      </w:r>
    </w:p>
    <w:bookmarkEnd w:id="6860"/>
    <w:bookmarkStart w:name="z7747" w:id="6861"/>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bookmarkEnd w:id="6861"/>
    <w:bookmarkStart w:name="z7748" w:id="6862"/>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bookmarkEnd w:id="6862"/>
    <w:bookmarkStart w:name="z7749" w:id="6863"/>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bookmarkEnd w:id="6863"/>
    <w:bookmarkStart w:name="z7750" w:id="6864"/>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bookmarkEnd w:id="6864"/>
    <w:bookmarkStart w:name="z7751" w:id="6865"/>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bookmarkEnd w:id="6865"/>
    <w:bookmarkStart w:name="z7752" w:id="6866"/>
    <w:p>
      <w:pPr>
        <w:spacing w:after="0"/>
        <w:ind w:left="0"/>
        <w:jc w:val="both"/>
      </w:pPr>
      <w:r>
        <w:rPr>
          <w:rFonts w:ascii="Times New Roman"/>
          <w:b w:val="false"/>
          <w:i w:val="false"/>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bookmarkEnd w:id="6866"/>
    <w:bookmarkStart w:name="z7753" w:id="6867"/>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bookmarkEnd w:id="6867"/>
    <w:bookmarkStart w:name="z7754" w:id="6868"/>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bookmarkEnd w:id="6868"/>
    <w:bookmarkStart w:name="z7755" w:id="6869"/>
    <w:p>
      <w:pPr>
        <w:spacing w:after="0"/>
        <w:ind w:left="0"/>
        <w:jc w:val="both"/>
      </w:pPr>
      <w:r>
        <w:rPr>
          <w:rFonts w:ascii="Times New Roman"/>
          <w:b w:val="false"/>
          <w:i w:val="false"/>
          <w:color w:val="000000"/>
          <w:sz w:val="28"/>
        </w:rPr>
        <w:t>
      13. Выписка счета-фактуры, за исключением случаев, предусмотренных подпунктами 2), 5) и 7) части первой пункта 1 настоящей статьи, не требуется в случаях:</w:t>
      </w:r>
    </w:p>
    <w:bookmarkEnd w:id="6869"/>
    <w:bookmarkStart w:name="z7756" w:id="6870"/>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bookmarkEnd w:id="6870"/>
    <w:bookmarkStart w:name="z7757" w:id="6871"/>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bookmarkEnd w:id="6871"/>
    <w:bookmarkStart w:name="z7758" w:id="6872"/>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bookmarkEnd w:id="6872"/>
    <w:bookmarkStart w:name="z17406" w:id="6873"/>
    <w:p>
      <w:pPr>
        <w:spacing w:after="0"/>
        <w:ind w:left="0"/>
        <w:jc w:val="both"/>
      </w:pPr>
      <w:r>
        <w:rPr>
          <w:rFonts w:ascii="Times New Roman"/>
          <w:b w:val="false"/>
          <w:i w:val="false"/>
          <w:color w:val="000000"/>
          <w:sz w:val="28"/>
        </w:rPr>
        <w:t>
      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bookmarkEnd w:id="6873"/>
    <w:bookmarkStart w:name="z7759" w:id="6874"/>
    <w:p>
      <w:pPr>
        <w:spacing w:after="0"/>
        <w:ind w:left="0"/>
        <w:jc w:val="both"/>
      </w:pPr>
      <w:r>
        <w:rPr>
          <w:rFonts w:ascii="Times New Roman"/>
          <w:b w:val="false"/>
          <w:i w:val="false"/>
          <w:color w:val="000000"/>
          <w:sz w:val="28"/>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bookmarkEnd w:id="6874"/>
    <w:bookmarkStart w:name="z7760" w:id="6875"/>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bookmarkEnd w:id="6875"/>
    <w:bookmarkStart w:name="z7761" w:id="6876"/>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bookmarkEnd w:id="6876"/>
    <w:bookmarkStart w:name="z7762" w:id="6877"/>
    <w:p>
      <w:pPr>
        <w:spacing w:after="0"/>
        <w:ind w:left="0"/>
        <w:jc w:val="both"/>
      </w:pPr>
      <w:r>
        <w:rPr>
          <w:rFonts w:ascii="Times New Roman"/>
          <w:b w:val="false"/>
          <w:i w:val="false"/>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bookmarkEnd w:id="6877"/>
    <w:bookmarkStart w:name="z7763" w:id="6878"/>
    <w:p>
      <w:pPr>
        <w:spacing w:after="0"/>
        <w:ind w:left="0"/>
        <w:jc w:val="both"/>
      </w:pPr>
      <w:r>
        <w:rPr>
          <w:rFonts w:ascii="Times New Roman"/>
          <w:b w:val="false"/>
          <w:i w:val="false"/>
          <w:color w:val="000000"/>
          <w:sz w:val="28"/>
        </w:rPr>
        <w:t xml:space="preserve">
      6) оказания услуг, предусмотренных </w:t>
      </w:r>
      <w:r>
        <w:rPr>
          <w:rFonts w:ascii="Times New Roman"/>
          <w:b w:val="false"/>
          <w:i w:val="false"/>
          <w:color w:val="000000"/>
          <w:sz w:val="28"/>
        </w:rPr>
        <w:t>статьей 397</w:t>
      </w:r>
      <w:r>
        <w:rPr>
          <w:rFonts w:ascii="Times New Roman"/>
          <w:b w:val="false"/>
          <w:i w:val="false"/>
          <w:color w:val="000000"/>
          <w:sz w:val="28"/>
        </w:rPr>
        <w:t xml:space="preserve"> настоящего Кодекса;</w:t>
      </w:r>
    </w:p>
    <w:bookmarkEnd w:id="6878"/>
    <w:bookmarkStart w:name="z14645" w:id="6879"/>
    <w:p>
      <w:pPr>
        <w:spacing w:after="0"/>
        <w:ind w:left="0"/>
        <w:jc w:val="both"/>
      </w:pPr>
      <w:r>
        <w:rPr>
          <w:rFonts w:ascii="Times New Roman"/>
          <w:b w:val="false"/>
          <w:i w:val="false"/>
          <w:color w:val="000000"/>
          <w:sz w:val="28"/>
        </w:rPr>
        <w:t>
      7) оказания услуг по деятельности казино, зала игровых автоматов, тотализатора и букмекерской конторы.</w:t>
      </w:r>
    </w:p>
    <w:bookmarkEnd w:id="6879"/>
    <w:bookmarkStart w:name="z7764" w:id="6880"/>
    <w:p>
      <w:pPr>
        <w:spacing w:after="0"/>
        <w:ind w:left="0"/>
        <w:jc w:val="both"/>
      </w:pPr>
      <w:r>
        <w:rPr>
          <w:rFonts w:ascii="Times New Roman"/>
          <w:b w:val="false"/>
          <w:i w:val="false"/>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w:t>
      </w:r>
    </w:p>
    <w:bookmarkEnd w:id="6880"/>
    <w:bookmarkStart w:name="z16156" w:id="6881"/>
    <w:p>
      <w:pPr>
        <w:spacing w:after="0"/>
        <w:ind w:left="0"/>
        <w:jc w:val="both"/>
      </w:pPr>
      <w:r>
        <w:rPr>
          <w:rFonts w:ascii="Times New Roman"/>
          <w:b w:val="false"/>
          <w:i w:val="false"/>
          <w:color w:val="000000"/>
          <w:sz w:val="28"/>
        </w:rPr>
        <w:t>
      В случаях, предусмотренных подпунктами 2), 5) и 7) части первой пункта 1 настоящей статьи, выписка счета-фактуры не требуется при реализации:</w:t>
      </w:r>
    </w:p>
    <w:bookmarkEnd w:id="6881"/>
    <w:p>
      <w:pPr>
        <w:spacing w:after="0"/>
        <w:ind w:left="0"/>
        <w:jc w:val="both"/>
      </w:pPr>
      <w:r>
        <w:rPr>
          <w:rFonts w:ascii="Times New Roman"/>
          <w:b w:val="false"/>
          <w:i w:val="false"/>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Start w:name="z7765" w:id="6882"/>
    <w:p>
      <w:pPr>
        <w:spacing w:after="0"/>
        <w:ind w:left="0"/>
        <w:jc w:val="both"/>
      </w:pPr>
      <w:r>
        <w:rPr>
          <w:rFonts w:ascii="Times New Roman"/>
          <w:b w:val="false"/>
          <w:i w:val="false"/>
          <w:color w:val="000000"/>
          <w:sz w:val="28"/>
        </w:rPr>
        <w:t>
      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bookmarkEnd w:id="6882"/>
    <w:bookmarkStart w:name="z7766" w:id="6883"/>
    <w:p>
      <w:pPr>
        <w:spacing w:after="0"/>
        <w:ind w:left="0"/>
        <w:jc w:val="both"/>
      </w:pPr>
      <w:r>
        <w:rPr>
          <w:rFonts w:ascii="Times New Roman"/>
          <w:b w:val="false"/>
          <w:i w:val="false"/>
          <w:color w:val="000000"/>
          <w:sz w:val="28"/>
        </w:rPr>
        <w:t>
      В случае, предусмотренном подпунктом 4) части первой пункта 13 настоящей статьи, получатель услуг вправе в течение ста восьмидесяти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6883"/>
    <w:bookmarkStart w:name="z109" w:id="6884"/>
    <w:p>
      <w:pPr>
        <w:spacing w:after="0"/>
        <w:ind w:left="0"/>
        <w:jc w:val="both"/>
      </w:pPr>
      <w:r>
        <w:rPr>
          <w:rFonts w:ascii="Times New Roman"/>
          <w:b w:val="false"/>
          <w:i w:val="false"/>
          <w:color w:val="000000"/>
          <w:sz w:val="28"/>
        </w:rPr>
        <w:t>
      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bookmarkEnd w:id="6884"/>
    <w:bookmarkStart w:name="z17242" w:id="6885"/>
    <w:p>
      <w:pPr>
        <w:spacing w:after="0"/>
        <w:ind w:left="0"/>
        <w:jc w:val="both"/>
      </w:pPr>
      <w:r>
        <w:rPr>
          <w:rFonts w:ascii="Times New Roman"/>
          <w:b w:val="false"/>
          <w:i w:val="false"/>
          <w:color w:val="000000"/>
          <w:sz w:val="28"/>
        </w:rPr>
        <w:t>
      Выписка счета-фактуры в соответствии с положениями настоящего пункта осуществляется по месту реализации товаров, работ, услуг.</w:t>
      </w:r>
    </w:p>
    <w:bookmarkEnd w:id="6885"/>
    <w:bookmarkStart w:name="z7767" w:id="6886"/>
    <w:p>
      <w:pPr>
        <w:spacing w:after="0"/>
        <w:ind w:left="0"/>
        <w:jc w:val="both"/>
      </w:pPr>
      <w:r>
        <w:rPr>
          <w:rFonts w:ascii="Times New Roman"/>
          <w:b w:val="false"/>
          <w:i w:val="false"/>
          <w:color w:val="000000"/>
          <w:sz w:val="28"/>
        </w:rPr>
        <w:t xml:space="preserve">
      15. Особенности выписки счетов-фактур в отдельных случаях установлены </w:t>
      </w:r>
      <w:r>
        <w:rPr>
          <w:rFonts w:ascii="Times New Roman"/>
          <w:b w:val="false"/>
          <w:i w:val="false"/>
          <w:color w:val="000000"/>
          <w:sz w:val="28"/>
        </w:rPr>
        <w:t>статьями 414</w:t>
      </w:r>
      <w:r>
        <w:rPr>
          <w:rFonts w:ascii="Times New Roman"/>
          <w:b w:val="false"/>
          <w:i w:val="false"/>
          <w:color w:val="000000"/>
          <w:sz w:val="28"/>
        </w:rPr>
        <w:t xml:space="preserve"> – </w:t>
      </w:r>
      <w:r>
        <w:rPr>
          <w:rFonts w:ascii="Times New Roman"/>
          <w:b w:val="false"/>
          <w:i w:val="false"/>
          <w:color w:val="000000"/>
          <w:sz w:val="28"/>
        </w:rPr>
        <w:t>418</w:t>
      </w:r>
      <w:r>
        <w:rPr>
          <w:rFonts w:ascii="Times New Roman"/>
          <w:b w:val="false"/>
          <w:i w:val="false"/>
          <w:color w:val="000000"/>
          <w:sz w:val="28"/>
        </w:rPr>
        <w:t xml:space="preserve"> настоящего Кодекса.</w:t>
      </w:r>
    </w:p>
    <w:bookmarkEnd w:id="6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413. Сроки выписки счетов-фактур</w:t>
      </w:r>
    </w:p>
    <w:bookmarkStart w:name="z7768" w:id="6887"/>
    <w:p>
      <w:pPr>
        <w:spacing w:after="0"/>
        <w:ind w:left="0"/>
        <w:jc w:val="both"/>
      </w:pPr>
      <w:r>
        <w:rPr>
          <w:rFonts w:ascii="Times New Roman"/>
          <w:b w:val="false"/>
          <w:i w:val="false"/>
          <w:color w:val="000000"/>
          <w:sz w:val="28"/>
        </w:rPr>
        <w:t>
      1. Счет-фактура выписывается:</w:t>
      </w:r>
    </w:p>
    <w:bookmarkEnd w:id="6887"/>
    <w:bookmarkStart w:name="z7769" w:id="6888"/>
    <w:p>
      <w:pPr>
        <w:spacing w:after="0"/>
        <w:ind w:left="0"/>
        <w:jc w:val="both"/>
      </w:pPr>
      <w:r>
        <w:rPr>
          <w:rFonts w:ascii="Times New Roman"/>
          <w:b w:val="false"/>
          <w:i w:val="false"/>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bookmarkEnd w:id="6888"/>
    <w:bookmarkStart w:name="z7770" w:id="6889"/>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bookmarkEnd w:id="6889"/>
    <w:bookmarkStart w:name="z7771" w:id="6890"/>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bookmarkEnd w:id="6890"/>
    <w:bookmarkStart w:name="z14646" w:id="6891"/>
    <w:p>
      <w:pPr>
        <w:spacing w:after="0"/>
        <w:ind w:left="0"/>
        <w:jc w:val="both"/>
      </w:pPr>
      <w:r>
        <w:rPr>
          <w:rFonts w:ascii="Times New Roman"/>
          <w:b w:val="false"/>
          <w:i w:val="false"/>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bookmarkEnd w:id="6891"/>
    <w:bookmarkStart w:name="z7772" w:id="6892"/>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bookmarkEnd w:id="6892"/>
    <w:bookmarkStart w:name="z7773" w:id="6893"/>
    <w:p>
      <w:pPr>
        <w:spacing w:after="0"/>
        <w:ind w:left="0"/>
        <w:jc w:val="both"/>
      </w:pPr>
      <w:r>
        <w:rPr>
          <w:rFonts w:ascii="Times New Roman"/>
          <w:b w:val="false"/>
          <w:i w:val="false"/>
          <w:color w:val="000000"/>
          <w:sz w:val="28"/>
        </w:rPr>
        <w:t>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bookmarkEnd w:id="6893"/>
    <w:bookmarkStart w:name="z7774" w:id="6894"/>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bookmarkEnd w:id="6894"/>
    <w:bookmarkStart w:name="z7775" w:id="6895"/>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 </w:t>
      </w:r>
    </w:p>
    <w:bookmarkEnd w:id="6895"/>
    <w:bookmarkStart w:name="z7776" w:id="6896"/>
    <w:p>
      <w:pPr>
        <w:spacing w:after="0"/>
        <w:ind w:left="0"/>
        <w:jc w:val="both"/>
      </w:pPr>
      <w:r>
        <w:rPr>
          <w:rFonts w:ascii="Times New Roman"/>
          <w:b w:val="false"/>
          <w:i w:val="false"/>
          <w:color w:val="000000"/>
          <w:sz w:val="28"/>
        </w:rPr>
        <w:t xml:space="preserve">
      При несоблюдении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6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414. Особенности выписки счетов-фактур при реализации печатных изданий и иной продукции средств массовой информации</w:t>
      </w:r>
    </w:p>
    <w:bookmarkStart w:name="z7777" w:id="6897"/>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bookmarkEnd w:id="6897"/>
    <w:bookmarkStart w:name="z7778" w:id="6898"/>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6898"/>
    <w:p>
      <w:pPr>
        <w:spacing w:after="0"/>
        <w:ind w:left="0"/>
        <w:jc w:val="both"/>
      </w:pPr>
      <w:r>
        <w:rPr>
          <w:rFonts w:ascii="Times New Roman"/>
          <w:b/>
          <w:i w:val="false"/>
          <w:color w:val="000000"/>
          <w:sz w:val="28"/>
        </w:rPr>
        <w:t>Статья 415. Особенности выписки счетов-фактур экспедиторами</w:t>
      </w:r>
    </w:p>
    <w:bookmarkStart w:name="z7779" w:id="6899"/>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bookmarkEnd w:id="6899"/>
    <w:bookmarkStart w:name="z7780" w:id="6900"/>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bookmarkEnd w:id="6900"/>
    <w:bookmarkStart w:name="z7781" w:id="6901"/>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bookmarkEnd w:id="6901"/>
    <w:bookmarkStart w:name="z7782" w:id="6902"/>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bookmarkEnd w:id="6902"/>
    <w:bookmarkStart w:name="z7783" w:id="6903"/>
    <w:p>
      <w:pPr>
        <w:spacing w:after="0"/>
        <w:ind w:left="0"/>
        <w:jc w:val="both"/>
      </w:pPr>
      <w:r>
        <w:rPr>
          <w:rFonts w:ascii="Times New Roman"/>
          <w:b w:val="false"/>
          <w:i w:val="false"/>
          <w:color w:val="000000"/>
          <w:sz w:val="28"/>
        </w:rPr>
        <w:t>
      являющимися плательщиками налога на добавленную стоимость;</w:t>
      </w:r>
    </w:p>
    <w:bookmarkEnd w:id="6903"/>
    <w:bookmarkStart w:name="z7784" w:id="6904"/>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bookmarkEnd w:id="6904"/>
    <w:bookmarkStart w:name="z7785" w:id="6905"/>
    <w:p>
      <w:pPr>
        <w:spacing w:after="0"/>
        <w:ind w:left="0"/>
        <w:jc w:val="both"/>
      </w:pPr>
      <w:r>
        <w:rPr>
          <w:rFonts w:ascii="Times New Roman"/>
          <w:b w:val="false"/>
          <w:i w:val="false"/>
          <w:color w:val="000000"/>
          <w:sz w:val="28"/>
        </w:rPr>
        <w:t xml:space="preserve">
      В целях выполнения требований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5 статьи 412 настоящего Кодекса в счете-фактуре, выписываемом экспедитором, в качестве реквизитов:</w:t>
      </w:r>
    </w:p>
    <w:bookmarkEnd w:id="6905"/>
    <w:bookmarkStart w:name="z7786" w:id="6906"/>
    <w:p>
      <w:pPr>
        <w:spacing w:after="0"/>
        <w:ind w:left="0"/>
        <w:jc w:val="both"/>
      </w:pPr>
      <w:r>
        <w:rPr>
          <w:rFonts w:ascii="Times New Roman"/>
          <w:b w:val="false"/>
          <w:i w:val="false"/>
          <w:color w:val="000000"/>
          <w:sz w:val="28"/>
        </w:rPr>
        <w:t>
      поставщика – указываются реквизиты экспедитора;</w:t>
      </w:r>
    </w:p>
    <w:bookmarkEnd w:id="6906"/>
    <w:bookmarkStart w:name="z7787" w:id="6907"/>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bookmarkEnd w:id="6907"/>
    <w:bookmarkStart w:name="z7788" w:id="6908"/>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bookmarkEnd w:id="6908"/>
    <w:bookmarkStart w:name="z7789" w:id="6909"/>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6909"/>
    <w:p>
      <w:pPr>
        <w:spacing w:after="0"/>
        <w:ind w:left="0"/>
        <w:jc w:val="both"/>
      </w:pPr>
      <w:r>
        <w:rPr>
          <w:rFonts w:ascii="Times New Roman"/>
          <w:b/>
          <w:i w:val="false"/>
          <w:color w:val="000000"/>
          <w:sz w:val="28"/>
        </w:rPr>
        <w:t>Статья 416. Особенности выписки счетов-фактур по договорам, условия которых соответствуют условиям договора комиссии</w:t>
      </w:r>
    </w:p>
    <w:bookmarkStart w:name="z15340" w:id="6910"/>
    <w:p>
      <w:pPr>
        <w:spacing w:after="0"/>
        <w:ind w:left="0"/>
        <w:jc w:val="both"/>
      </w:pPr>
      <w:r>
        <w:rPr>
          <w:rFonts w:ascii="Times New Roman"/>
          <w:b w:val="false"/>
          <w:i w:val="false"/>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bookmarkEnd w:id="6910"/>
    <w:bookmarkStart w:name="z15341" w:id="6911"/>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bookmarkEnd w:id="6911"/>
    <w:bookmarkStart w:name="z15342" w:id="6912"/>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6912"/>
    <w:bookmarkStart w:name="z15343" w:id="6913"/>
    <w:p>
      <w:pPr>
        <w:spacing w:after="0"/>
        <w:ind w:left="0"/>
        <w:jc w:val="both"/>
      </w:pPr>
      <w:r>
        <w:rPr>
          <w:rFonts w:ascii="Times New Roman"/>
          <w:b w:val="false"/>
          <w:i w:val="false"/>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bookmarkEnd w:id="6913"/>
    <w:bookmarkStart w:name="z15344" w:id="6914"/>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bookmarkEnd w:id="6914"/>
    <w:bookmarkStart w:name="z15345" w:id="6915"/>
    <w:p>
      <w:pPr>
        <w:spacing w:after="0"/>
        <w:ind w:left="0"/>
        <w:jc w:val="both"/>
      </w:pPr>
      <w:r>
        <w:rPr>
          <w:rFonts w:ascii="Times New Roman"/>
          <w:b w:val="false"/>
          <w:i w:val="false"/>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bookmarkEnd w:id="6915"/>
    <w:bookmarkStart w:name="z15346" w:id="6916"/>
    <w:p>
      <w:pPr>
        <w:spacing w:after="0"/>
        <w:ind w:left="0"/>
        <w:jc w:val="both"/>
      </w:pPr>
      <w:r>
        <w:rPr>
          <w:rFonts w:ascii="Times New Roman"/>
          <w:b w:val="false"/>
          <w:i w:val="false"/>
          <w:color w:val="000000"/>
          <w:sz w:val="28"/>
        </w:rPr>
        <w:t>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bookmarkEnd w:id="6916"/>
    <w:bookmarkStart w:name="z15347" w:id="6917"/>
    <w:p>
      <w:pPr>
        <w:spacing w:after="0"/>
        <w:ind w:left="0"/>
        <w:jc w:val="both"/>
      </w:pPr>
      <w:r>
        <w:rPr>
          <w:rFonts w:ascii="Times New Roman"/>
          <w:b w:val="false"/>
          <w:i w:val="false"/>
          <w:color w:val="000000"/>
          <w:sz w:val="28"/>
        </w:rPr>
        <w:t xml:space="preserve">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6917"/>
    <w:bookmarkStart w:name="z15348" w:id="6918"/>
    <w:p>
      <w:pPr>
        <w:spacing w:after="0"/>
        <w:ind w:left="0"/>
        <w:jc w:val="both"/>
      </w:pPr>
      <w:r>
        <w:rPr>
          <w:rFonts w:ascii="Times New Roman"/>
          <w:b w:val="false"/>
          <w:i w:val="false"/>
          <w:color w:val="000000"/>
          <w:sz w:val="28"/>
        </w:rPr>
        <w:t>
      поставщика – указываются реквизиты комитента с указанием статуса "комитент";</w:t>
      </w:r>
    </w:p>
    <w:bookmarkEnd w:id="6918"/>
    <w:bookmarkStart w:name="z15349" w:id="6919"/>
    <w:p>
      <w:pPr>
        <w:spacing w:after="0"/>
        <w:ind w:left="0"/>
        <w:jc w:val="both"/>
      </w:pPr>
      <w:r>
        <w:rPr>
          <w:rFonts w:ascii="Times New Roman"/>
          <w:b w:val="false"/>
          <w:i w:val="false"/>
          <w:color w:val="000000"/>
          <w:sz w:val="28"/>
        </w:rPr>
        <w:t>
      получателя – указываются реквизиты комиссионера с указанием статуса "комиссионер".</w:t>
      </w:r>
    </w:p>
    <w:bookmarkEnd w:id="6919"/>
    <w:bookmarkStart w:name="z15350" w:id="6920"/>
    <w:p>
      <w:pPr>
        <w:spacing w:after="0"/>
        <w:ind w:left="0"/>
        <w:jc w:val="both"/>
      </w:pPr>
      <w:r>
        <w:rPr>
          <w:rFonts w:ascii="Times New Roman"/>
          <w:b w:val="false"/>
          <w:i w:val="false"/>
          <w:color w:val="000000"/>
          <w:sz w:val="28"/>
        </w:rPr>
        <w:t xml:space="preserve">
      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bookmarkEnd w:id="6920"/>
    <w:bookmarkStart w:name="z15351" w:id="6921"/>
    <w:p>
      <w:pPr>
        <w:spacing w:after="0"/>
        <w:ind w:left="0"/>
        <w:jc w:val="both"/>
      </w:pPr>
      <w:r>
        <w:rPr>
          <w:rFonts w:ascii="Times New Roman"/>
          <w:b w:val="false"/>
          <w:i w:val="false"/>
          <w:color w:val="000000"/>
          <w:sz w:val="28"/>
        </w:rPr>
        <w:t>
      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bookmarkEnd w:id="6921"/>
    <w:bookmarkStart w:name="z15352" w:id="6922"/>
    <w:p>
      <w:pPr>
        <w:spacing w:after="0"/>
        <w:ind w:left="0"/>
        <w:jc w:val="both"/>
      </w:pPr>
      <w:r>
        <w:rPr>
          <w:rFonts w:ascii="Times New Roman"/>
          <w:b w:val="false"/>
          <w:i w:val="false"/>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bookmarkEnd w:id="6922"/>
    <w:bookmarkStart w:name="z15353" w:id="6923"/>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bookmarkEnd w:id="6923"/>
    <w:bookmarkStart w:name="z15354" w:id="6924"/>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6924"/>
    <w:bookmarkStart w:name="z15355" w:id="6925"/>
    <w:p>
      <w:pPr>
        <w:spacing w:after="0"/>
        <w:ind w:left="0"/>
        <w:jc w:val="both"/>
      </w:pPr>
      <w:r>
        <w:rPr>
          <w:rFonts w:ascii="Times New Roman"/>
          <w:b w:val="false"/>
          <w:i w:val="false"/>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bookmarkEnd w:id="6925"/>
    <w:bookmarkStart w:name="z15356" w:id="6926"/>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bookmarkEnd w:id="6926"/>
    <w:bookmarkStart w:name="z15357" w:id="6927"/>
    <w:p>
      <w:pPr>
        <w:spacing w:after="0"/>
        <w:ind w:left="0"/>
        <w:jc w:val="both"/>
      </w:pPr>
      <w:r>
        <w:rPr>
          <w:rFonts w:ascii="Times New Roman"/>
          <w:b w:val="false"/>
          <w:i w:val="false"/>
          <w:color w:val="000000"/>
          <w:sz w:val="28"/>
        </w:rPr>
        <w:t xml:space="preserve">
      документа, подтверждающего стоимость работ, услуг, являющихся оборотом комиссионера по приобретению работ, услуг от нерезидента; </w:t>
      </w:r>
    </w:p>
    <w:bookmarkEnd w:id="6927"/>
    <w:bookmarkStart w:name="z15358" w:id="6928"/>
    <w:p>
      <w:pPr>
        <w:spacing w:after="0"/>
        <w:ind w:left="0"/>
        <w:jc w:val="both"/>
      </w:pPr>
      <w:r>
        <w:rPr>
          <w:rFonts w:ascii="Times New Roman"/>
          <w:b w:val="false"/>
          <w:i w:val="false"/>
          <w:color w:val="000000"/>
          <w:sz w:val="28"/>
        </w:rPr>
        <w:t>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bookmarkEnd w:id="6928"/>
    <w:bookmarkStart w:name="z15359" w:id="6929"/>
    <w:p>
      <w:pPr>
        <w:spacing w:after="0"/>
        <w:ind w:left="0"/>
        <w:jc w:val="both"/>
      </w:pPr>
      <w:r>
        <w:rPr>
          <w:rFonts w:ascii="Times New Roman"/>
          <w:b w:val="false"/>
          <w:i w:val="false"/>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bookmarkEnd w:id="6929"/>
    <w:bookmarkStart w:name="z15360" w:id="6930"/>
    <w:p>
      <w:pPr>
        <w:spacing w:after="0"/>
        <w:ind w:left="0"/>
        <w:jc w:val="both"/>
      </w:pPr>
      <w:r>
        <w:rPr>
          <w:rFonts w:ascii="Times New Roman"/>
          <w:b w:val="false"/>
          <w:i w:val="false"/>
          <w:color w:val="000000"/>
          <w:sz w:val="28"/>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6930"/>
    <w:bookmarkStart w:name="z15361" w:id="6931"/>
    <w:p>
      <w:pPr>
        <w:spacing w:after="0"/>
        <w:ind w:left="0"/>
        <w:jc w:val="both"/>
      </w:pPr>
      <w:r>
        <w:rPr>
          <w:rFonts w:ascii="Times New Roman"/>
          <w:b w:val="false"/>
          <w:i w:val="false"/>
          <w:color w:val="000000"/>
          <w:sz w:val="28"/>
        </w:rPr>
        <w:t>
      поставщика – указываются реквизиты комиссионера с указанием статуса "комиссионер";</w:t>
      </w:r>
    </w:p>
    <w:bookmarkEnd w:id="6931"/>
    <w:bookmarkStart w:name="z15362" w:id="6932"/>
    <w:p>
      <w:pPr>
        <w:spacing w:after="0"/>
        <w:ind w:left="0"/>
        <w:jc w:val="both"/>
      </w:pPr>
      <w:r>
        <w:rPr>
          <w:rFonts w:ascii="Times New Roman"/>
          <w:b w:val="false"/>
          <w:i w:val="false"/>
          <w:color w:val="000000"/>
          <w:sz w:val="28"/>
        </w:rPr>
        <w:t>
      получателя – указываются реквизиты комитента с указанием статуса "комитент".</w:t>
      </w:r>
    </w:p>
    <w:bookmarkEnd w:id="6932"/>
    <w:bookmarkStart w:name="z15363" w:id="6933"/>
    <w:p>
      <w:pPr>
        <w:spacing w:after="0"/>
        <w:ind w:left="0"/>
        <w:jc w:val="both"/>
      </w:pPr>
      <w:r>
        <w:rPr>
          <w:rFonts w:ascii="Times New Roman"/>
          <w:b w:val="false"/>
          <w:i w:val="false"/>
          <w:color w:val="000000"/>
          <w:sz w:val="28"/>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bookmarkEnd w:id="6933"/>
    <w:bookmarkStart w:name="z15364" w:id="6934"/>
    <w:p>
      <w:pPr>
        <w:spacing w:after="0"/>
        <w:ind w:left="0"/>
        <w:jc w:val="both"/>
      </w:pPr>
      <w:r>
        <w:rPr>
          <w:rFonts w:ascii="Times New Roman"/>
          <w:b w:val="false"/>
          <w:i w:val="false"/>
          <w:color w:val="000000"/>
          <w:sz w:val="28"/>
        </w:rPr>
        <w:t xml:space="preserve">
      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69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bookmarkStart w:name="z7813" w:id="6935"/>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bookmarkEnd w:id="6935"/>
    <w:bookmarkStart w:name="z7814" w:id="6936"/>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bookmarkEnd w:id="6936"/>
    <w:bookmarkStart w:name="z7815" w:id="6937"/>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bookmarkEnd w:id="6937"/>
    <w:bookmarkStart w:name="z7816" w:id="6938"/>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bookmarkEnd w:id="6938"/>
    <w:bookmarkStart w:name="z7817" w:id="6939"/>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bookmarkEnd w:id="6939"/>
    <w:bookmarkStart w:name="z7818" w:id="6940"/>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bookmarkEnd w:id="6940"/>
    <w:bookmarkStart w:name="z7819" w:id="6941"/>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bookmarkEnd w:id="6941"/>
    <w:bookmarkStart w:name="z7820" w:id="6942"/>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bookmarkEnd w:id="6942"/>
    <w:bookmarkStart w:name="z7821" w:id="6943"/>
    <w:p>
      <w:pPr>
        <w:spacing w:after="0"/>
        <w:ind w:left="0"/>
        <w:jc w:val="both"/>
      </w:pPr>
      <w:r>
        <w:rPr>
          <w:rFonts w:ascii="Times New Roman"/>
          <w:b w:val="false"/>
          <w:i w:val="false"/>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943"/>
    <w:p>
      <w:pPr>
        <w:spacing w:after="0"/>
        <w:ind w:left="0"/>
        <w:jc w:val="both"/>
      </w:pPr>
      <w:r>
        <w:rPr>
          <w:rFonts w:ascii="Times New Roman"/>
          <w:b/>
          <w:i w:val="false"/>
          <w:color w:val="000000"/>
          <w:sz w:val="28"/>
        </w:rPr>
        <w:t>Статья 418. Особенности выписки счетов-фактур в отдельных случаях</w:t>
      </w:r>
    </w:p>
    <w:bookmarkStart w:name="z7822" w:id="6944"/>
    <w:p>
      <w:pPr>
        <w:spacing w:after="0"/>
        <w:ind w:left="0"/>
        <w:jc w:val="both"/>
      </w:pPr>
      <w:r>
        <w:rPr>
          <w:rFonts w:ascii="Times New Roman"/>
          <w:b w:val="false"/>
          <w:i w:val="false"/>
          <w:color w:val="000000"/>
          <w:sz w:val="28"/>
        </w:rPr>
        <w:t xml:space="preserve">
      1.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bookmarkEnd w:id="6944"/>
    <w:bookmarkStart w:name="z7823" w:id="6945"/>
    <w:p>
      <w:pPr>
        <w:spacing w:after="0"/>
        <w:ind w:left="0"/>
        <w:jc w:val="both"/>
      </w:pPr>
      <w:r>
        <w:rPr>
          <w:rFonts w:ascii="Times New Roman"/>
          <w:b w:val="false"/>
          <w:i w:val="false"/>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374 настоящего Кодекса, – поверенным в порядке, определенном настоящим разделом.</w:t>
      </w:r>
    </w:p>
    <w:bookmarkEnd w:id="6945"/>
    <w:p>
      <w:pPr>
        <w:spacing w:after="0"/>
        <w:ind w:left="0"/>
        <w:jc w:val="both"/>
      </w:pPr>
      <w:r>
        <w:rPr>
          <w:rFonts w:ascii="Times New Roman"/>
          <w:b/>
          <w:i w:val="false"/>
          <w:color w:val="000000"/>
          <w:sz w:val="28"/>
        </w:rPr>
        <w:t>Статья 419. Внесение изменений и дополнений в счет-фактуру</w:t>
      </w:r>
    </w:p>
    <w:bookmarkStart w:name="z7824" w:id="6946"/>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bookmarkEnd w:id="6946"/>
    <w:bookmarkStart w:name="z7825" w:id="6947"/>
    <w:p>
      <w:pPr>
        <w:spacing w:after="0"/>
        <w:ind w:left="0"/>
        <w:jc w:val="both"/>
      </w:pPr>
      <w:r>
        <w:rPr>
          <w:rFonts w:ascii="Times New Roman"/>
          <w:b w:val="false"/>
          <w:i w:val="false"/>
          <w:color w:val="000000"/>
          <w:sz w:val="28"/>
        </w:rPr>
        <w:t>
      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bookmarkEnd w:id="6947"/>
    <w:bookmarkStart w:name="z16157" w:id="6948"/>
    <w:p>
      <w:pPr>
        <w:spacing w:after="0"/>
        <w:ind w:left="0"/>
        <w:jc w:val="both"/>
      </w:pPr>
      <w:r>
        <w:rPr>
          <w:rFonts w:ascii="Times New Roman"/>
          <w:b w:val="false"/>
          <w:i w:val="false"/>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bookmarkEnd w:id="6948"/>
    <w:bookmarkStart w:name="z7826" w:id="6949"/>
    <w:p>
      <w:pPr>
        <w:spacing w:after="0"/>
        <w:ind w:left="0"/>
        <w:jc w:val="both"/>
      </w:pPr>
      <w:r>
        <w:rPr>
          <w:rFonts w:ascii="Times New Roman"/>
          <w:b w:val="false"/>
          <w:i w:val="false"/>
          <w:color w:val="000000"/>
          <w:sz w:val="28"/>
        </w:rPr>
        <w:t>
      2. Исправленный счет-фактура должен:</w:t>
      </w:r>
    </w:p>
    <w:bookmarkEnd w:id="6949"/>
    <w:bookmarkStart w:name="z7827" w:id="6950"/>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6950"/>
    <w:bookmarkStart w:name="z7828" w:id="6951"/>
    <w:p>
      <w:pPr>
        <w:spacing w:after="0"/>
        <w:ind w:left="0"/>
        <w:jc w:val="both"/>
      </w:pPr>
      <w:r>
        <w:rPr>
          <w:rFonts w:ascii="Times New Roman"/>
          <w:b w:val="false"/>
          <w:i w:val="false"/>
          <w:color w:val="000000"/>
          <w:sz w:val="28"/>
        </w:rPr>
        <w:t>
      2) содержать следующую информацию:</w:t>
      </w:r>
    </w:p>
    <w:bookmarkEnd w:id="6951"/>
    <w:bookmarkStart w:name="z7829" w:id="6952"/>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bookmarkEnd w:id="6952"/>
    <w:bookmarkStart w:name="z7830" w:id="6953"/>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bookmarkEnd w:id="6953"/>
    <w:bookmarkStart w:name="z7832" w:id="6954"/>
    <w:p>
      <w:pPr>
        <w:spacing w:after="0"/>
        <w:ind w:left="0"/>
        <w:jc w:val="both"/>
      </w:pPr>
      <w:r>
        <w:rPr>
          <w:rFonts w:ascii="Times New Roman"/>
          <w:b w:val="false"/>
          <w:i w:val="false"/>
          <w:color w:val="000000"/>
          <w:sz w:val="28"/>
        </w:rPr>
        <w:t>
      порядковый номер и дату выписки аннулируемого счета-фактуры.</w:t>
      </w:r>
    </w:p>
    <w:bookmarkEnd w:id="6954"/>
    <w:bookmarkStart w:name="z7833" w:id="6955"/>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6955"/>
    <w:bookmarkStart w:name="z7834" w:id="6956"/>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6956"/>
    <w:bookmarkStart w:name="z7835" w:id="6957"/>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6957"/>
    <w:bookmarkStart w:name="z7836" w:id="6958"/>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6958"/>
    <w:bookmarkStart w:name="z7837" w:id="6959"/>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6959"/>
    <w:bookmarkStart w:name="z7838" w:id="6960"/>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6960"/>
    <w:bookmarkStart w:name="z7839" w:id="6961"/>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6961"/>
    <w:bookmarkStart w:name="z7840" w:id="6962"/>
    <w:p>
      <w:pPr>
        <w:spacing w:after="0"/>
        <w:ind w:left="0"/>
        <w:jc w:val="both"/>
      </w:pPr>
      <w:r>
        <w:rPr>
          <w:rFonts w:ascii="Times New Roman"/>
          <w:b w:val="false"/>
          <w:i w:val="false"/>
          <w:color w:val="000000"/>
          <w:sz w:val="28"/>
        </w:rPr>
        <w:t xml:space="preserve">
      Положения настоящей статьи не применяются в случаях, предусмотренных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w:t>
      </w:r>
    </w:p>
    <w:bookmarkEnd w:id="6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420. Выписка дополнительного счета-фактуры</w:t>
      </w:r>
    </w:p>
    <w:bookmarkStart w:name="z7841" w:id="6963"/>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bookmarkEnd w:id="6963"/>
    <w:bookmarkStart w:name="z7842" w:id="6964"/>
    <w:p>
      <w:pPr>
        <w:spacing w:after="0"/>
        <w:ind w:left="0"/>
        <w:jc w:val="both"/>
      </w:pPr>
      <w:r>
        <w:rPr>
          <w:rFonts w:ascii="Times New Roman"/>
          <w:b w:val="false"/>
          <w:i w:val="false"/>
          <w:color w:val="000000"/>
          <w:sz w:val="28"/>
        </w:rPr>
        <w:t xml:space="preserve">
      1) корректировки размера оборота в соответствии со </w:t>
      </w:r>
      <w:r>
        <w:rPr>
          <w:rFonts w:ascii="Times New Roman"/>
          <w:b w:val="false"/>
          <w:i w:val="false"/>
          <w:color w:val="000000"/>
          <w:sz w:val="28"/>
        </w:rPr>
        <w:t>статьей 383</w:t>
      </w:r>
      <w:r>
        <w:rPr>
          <w:rFonts w:ascii="Times New Roman"/>
          <w:b w:val="false"/>
          <w:i w:val="false"/>
          <w:color w:val="000000"/>
          <w:sz w:val="28"/>
        </w:rPr>
        <w:t xml:space="preserve"> настоящего Кодекса;</w:t>
      </w:r>
    </w:p>
    <w:bookmarkEnd w:id="6964"/>
    <w:bookmarkStart w:name="z7843" w:id="6965"/>
    <w:p>
      <w:pPr>
        <w:spacing w:after="0"/>
        <w:ind w:left="0"/>
        <w:jc w:val="both"/>
      </w:pPr>
      <w:r>
        <w:rPr>
          <w:rFonts w:ascii="Times New Roman"/>
          <w:b w:val="false"/>
          <w:i w:val="false"/>
          <w:color w:val="000000"/>
          <w:sz w:val="28"/>
        </w:rPr>
        <w:t xml:space="preserve">
      2) несоблюдения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w:t>
      </w:r>
    </w:p>
    <w:bookmarkEnd w:id="6965"/>
    <w:bookmarkStart w:name="z7844" w:id="6966"/>
    <w:p>
      <w:pPr>
        <w:spacing w:after="0"/>
        <w:ind w:left="0"/>
        <w:jc w:val="both"/>
      </w:pPr>
      <w:r>
        <w:rPr>
          <w:rFonts w:ascii="Times New Roman"/>
          <w:b w:val="false"/>
          <w:i w:val="false"/>
          <w:color w:val="000000"/>
          <w:sz w:val="28"/>
        </w:rPr>
        <w:t>
      2. Дополнительный счет-фактура должен:</w:t>
      </w:r>
    </w:p>
    <w:bookmarkEnd w:id="6966"/>
    <w:bookmarkStart w:name="z7845" w:id="6967"/>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6967"/>
    <w:bookmarkStart w:name="z7846" w:id="6968"/>
    <w:p>
      <w:pPr>
        <w:spacing w:after="0"/>
        <w:ind w:left="0"/>
        <w:jc w:val="both"/>
      </w:pPr>
      <w:r>
        <w:rPr>
          <w:rFonts w:ascii="Times New Roman"/>
          <w:b w:val="false"/>
          <w:i w:val="false"/>
          <w:color w:val="000000"/>
          <w:sz w:val="28"/>
        </w:rPr>
        <w:t>
      2) содержать следующую информацию:</w:t>
      </w:r>
    </w:p>
    <w:bookmarkEnd w:id="6968"/>
    <w:bookmarkStart w:name="z7847" w:id="6969"/>
    <w:p>
      <w:pPr>
        <w:spacing w:after="0"/>
        <w:ind w:left="0"/>
        <w:jc w:val="both"/>
      </w:pPr>
      <w:r>
        <w:rPr>
          <w:rFonts w:ascii="Times New Roman"/>
          <w:b w:val="false"/>
          <w:i w:val="false"/>
          <w:color w:val="000000"/>
          <w:sz w:val="28"/>
        </w:rPr>
        <w:t>
      пометку о том, что счет-фактура является дополнительным;</w:t>
      </w:r>
    </w:p>
    <w:bookmarkEnd w:id="6969"/>
    <w:bookmarkStart w:name="z7848" w:id="6970"/>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bookmarkEnd w:id="6970"/>
    <w:bookmarkStart w:name="z7849" w:id="6971"/>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bookmarkEnd w:id="6971"/>
    <w:bookmarkStart w:name="z7850" w:id="6972"/>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bookmarkEnd w:id="6972"/>
    <w:bookmarkStart w:name="z7851" w:id="6973"/>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bookmarkEnd w:id="6973"/>
    <w:bookmarkStart w:name="z7852" w:id="6974"/>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bookmarkEnd w:id="6974"/>
    <w:bookmarkStart w:name="z7853" w:id="6975"/>
    <w:p>
      <w:pPr>
        <w:spacing w:after="0"/>
        <w:ind w:left="0"/>
        <w:jc w:val="both"/>
      </w:pPr>
      <w:r>
        <w:rPr>
          <w:rFonts w:ascii="Times New Roman"/>
          <w:b w:val="false"/>
          <w:i w:val="false"/>
          <w:color w:val="000000"/>
          <w:sz w:val="28"/>
        </w:rPr>
        <w:t xml:space="preserve">
      отметку "несоблюдение </w:t>
      </w:r>
      <w:r>
        <w:rPr>
          <w:rFonts w:ascii="Times New Roman"/>
          <w:b w:val="false"/>
          <w:i w:val="false"/>
          <w:color w:val="000000"/>
          <w:sz w:val="28"/>
        </w:rPr>
        <w:t>статьи 197</w:t>
      </w:r>
      <w:r>
        <w:rPr>
          <w:rFonts w:ascii="Times New Roman"/>
          <w:b w:val="false"/>
          <w:i w:val="false"/>
          <w:color w:val="000000"/>
          <w:sz w:val="28"/>
        </w:rPr>
        <w:t xml:space="preserve"> Налогового кодекса" в случае, установленном подпунктом 2) пункта 1 настоящей статьи. </w:t>
      </w:r>
    </w:p>
    <w:bookmarkEnd w:id="6975"/>
    <w:bookmarkStart w:name="z7854" w:id="6976"/>
    <w:p>
      <w:pPr>
        <w:spacing w:after="0"/>
        <w:ind w:left="0"/>
        <w:jc w:val="both"/>
      </w:pPr>
      <w:r>
        <w:rPr>
          <w:rFonts w:ascii="Times New Roman"/>
          <w:b w:val="false"/>
          <w:i w:val="false"/>
          <w:color w:val="000000"/>
          <w:sz w:val="28"/>
        </w:rPr>
        <w:t>
      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bookmarkEnd w:id="6976"/>
    <w:bookmarkStart w:name="z7855" w:id="6977"/>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6977"/>
    <w:bookmarkStart w:name="z7856" w:id="6978"/>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6978"/>
    <w:bookmarkStart w:name="z7857" w:id="6979"/>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6979"/>
    <w:bookmarkStart w:name="z7858" w:id="6980"/>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6980"/>
    <w:bookmarkStart w:name="z7859" w:id="6981"/>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6981"/>
    <w:bookmarkStart w:name="z7860" w:id="6982"/>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6982"/>
    <w:bookmarkStart w:name="z7861" w:id="6983"/>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6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862" w:id="6984"/>
    <w:p>
      <w:pPr>
        <w:spacing w:after="0"/>
        <w:ind w:left="0"/>
        <w:jc w:val="left"/>
      </w:pPr>
      <w:r>
        <w:rPr>
          <w:rFonts w:ascii="Times New Roman"/>
          <w:b/>
          <w:i w:val="false"/>
          <w:color w:val="000000"/>
        </w:rPr>
        <w:t xml:space="preserve"> Глава 48. ПОРЯДОК ИСЧИСЛЕНИЯ И УПЛАТЫ НАЛОГА</w:t>
      </w:r>
    </w:p>
    <w:bookmarkEnd w:id="6984"/>
    <w:p>
      <w:pPr>
        <w:spacing w:after="0"/>
        <w:ind w:left="0"/>
        <w:jc w:val="both"/>
      </w:pPr>
      <w:r>
        <w:rPr>
          <w:rFonts w:ascii="Times New Roman"/>
          <w:b/>
          <w:i w:val="false"/>
          <w:color w:val="000000"/>
          <w:sz w:val="28"/>
        </w:rPr>
        <w:t>Статья 421. Исчисление налога на добавленную стоимость</w:t>
      </w:r>
    </w:p>
    <w:bookmarkStart w:name="z7863" w:id="6985"/>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bookmarkEnd w:id="6985"/>
    <w:bookmarkStart w:name="z7864" w:id="6986"/>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bookmarkEnd w:id="6986"/>
    <w:bookmarkStart w:name="z7865" w:id="6987"/>
    <w:p>
      <w:pPr>
        <w:spacing w:after="0"/>
        <w:ind w:left="0"/>
        <w:jc w:val="both"/>
      </w:pPr>
      <w:r>
        <w:rPr>
          <w:rFonts w:ascii="Times New Roman"/>
          <w:b w:val="false"/>
          <w:i w:val="false"/>
          <w:color w:val="000000"/>
          <w:sz w:val="28"/>
        </w:rPr>
        <w:t>
      минус</w:t>
      </w:r>
    </w:p>
    <w:bookmarkEnd w:id="6987"/>
    <w:bookmarkStart w:name="z7866" w:id="6988"/>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w:t>
      </w:r>
    </w:p>
    <w:bookmarkEnd w:id="6988"/>
    <w:bookmarkStart w:name="z7867" w:id="6989"/>
    <w:p>
      <w:pPr>
        <w:spacing w:after="0"/>
        <w:ind w:left="0"/>
        <w:jc w:val="both"/>
      </w:pPr>
      <w:r>
        <w:rPr>
          <w:rFonts w:ascii="Times New Roman"/>
          <w:b w:val="false"/>
          <w:i w:val="false"/>
          <w:color w:val="000000"/>
          <w:sz w:val="28"/>
        </w:rPr>
        <w:t xml:space="preserve">
      минус </w:t>
      </w:r>
    </w:p>
    <w:bookmarkEnd w:id="6989"/>
    <w:bookmarkStart w:name="z7868" w:id="6990"/>
    <w:p>
      <w:pPr>
        <w:spacing w:after="0"/>
        <w:ind w:left="0"/>
        <w:jc w:val="both"/>
      </w:pPr>
      <w:r>
        <w:rPr>
          <w:rFonts w:ascii="Times New Roman"/>
          <w:b w:val="false"/>
          <w:i w:val="false"/>
          <w:color w:val="000000"/>
          <w:sz w:val="28"/>
        </w:rPr>
        <w:t xml:space="preserve">
      дополнительная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6990"/>
    <w:bookmarkStart w:name="z7869" w:id="6991"/>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bookmarkEnd w:id="6991"/>
    <w:bookmarkStart w:name="z7870" w:id="6992"/>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и облагаемого оборота, за исключением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уменьшенного и (или) увеличенного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 </w:t>
      </w:r>
    </w:p>
    <w:bookmarkEnd w:id="6992"/>
    <w:bookmarkStart w:name="z7871" w:id="6993"/>
    <w:p>
      <w:pPr>
        <w:spacing w:after="0"/>
        <w:ind w:left="0"/>
        <w:jc w:val="both"/>
      </w:pPr>
      <w:r>
        <w:rPr>
          <w:rFonts w:ascii="Times New Roman"/>
          <w:b w:val="false"/>
          <w:i w:val="false"/>
          <w:color w:val="000000"/>
          <w:sz w:val="28"/>
        </w:rPr>
        <w:t>
      плюс</w:t>
      </w:r>
    </w:p>
    <w:bookmarkEnd w:id="6993"/>
    <w:bookmarkStart w:name="z7872" w:id="6994"/>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2</w:t>
      </w:r>
      <w:r>
        <w:rPr>
          <w:rFonts w:ascii="Times New Roman"/>
          <w:b w:val="false"/>
          <w:i w:val="false"/>
          <w:color w:val="000000"/>
          <w:sz w:val="28"/>
        </w:rPr>
        <w:t xml:space="preserve"> статьи 422 настоящего Кодекса, и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уменьшенных и (или) увеличенных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w:t>
      </w:r>
    </w:p>
    <w:bookmarkEnd w:id="6994"/>
    <w:bookmarkStart w:name="z14647" w:id="6995"/>
    <w:p>
      <w:pPr>
        <w:spacing w:after="0"/>
        <w:ind w:left="0"/>
        <w:jc w:val="both"/>
      </w:pPr>
      <w:r>
        <w:rPr>
          <w:rFonts w:ascii="Times New Roman"/>
          <w:b w:val="false"/>
          <w:i w:val="false"/>
          <w:color w:val="000000"/>
          <w:sz w:val="28"/>
        </w:rPr>
        <w:t>
      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bookmarkEnd w:id="6995"/>
    <w:bookmarkStart w:name="z14648" w:id="6996"/>
    <w:p>
      <w:pPr>
        <w:spacing w:after="0"/>
        <w:ind w:left="0"/>
        <w:jc w:val="both"/>
      </w:pPr>
      <w:r>
        <w:rPr>
          <w:rFonts w:ascii="Times New Roman"/>
          <w:b w:val="false"/>
          <w:i w:val="false"/>
          <w:color w:val="000000"/>
          <w:sz w:val="28"/>
        </w:rPr>
        <w:t xml:space="preserve">
      сумма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6996"/>
    <w:bookmarkStart w:name="z14649" w:id="6997"/>
    <w:p>
      <w:pPr>
        <w:spacing w:after="0"/>
        <w:ind w:left="0"/>
        <w:jc w:val="both"/>
      </w:pPr>
      <w:r>
        <w:rPr>
          <w:rFonts w:ascii="Times New Roman"/>
          <w:b w:val="false"/>
          <w:i w:val="false"/>
          <w:color w:val="000000"/>
          <w:sz w:val="28"/>
        </w:rPr>
        <w:t>
      минус</w:t>
      </w:r>
    </w:p>
    <w:bookmarkEnd w:id="6997"/>
    <w:bookmarkStart w:name="z14650" w:id="6998"/>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 пунктом 3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6998"/>
    <w:bookmarkStart w:name="z7873" w:id="6999"/>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bookmarkEnd w:id="6999"/>
    <w:bookmarkStart w:name="z7874" w:id="7000"/>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bookmarkEnd w:id="7000"/>
    <w:bookmarkStart w:name="z7875" w:id="7001"/>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bookmarkEnd w:id="7001"/>
    <w:bookmarkStart w:name="z7876" w:id="7002"/>
    <w:p>
      <w:pPr>
        <w:spacing w:after="0"/>
        <w:ind w:left="0"/>
        <w:jc w:val="both"/>
      </w:pPr>
      <w:r>
        <w:rPr>
          <w:rFonts w:ascii="Times New Roman"/>
          <w:b w:val="false"/>
          <w:i w:val="false"/>
          <w:color w:val="000000"/>
          <w:sz w:val="28"/>
        </w:rPr>
        <w:t xml:space="preserve">
      4. Сумма налога на добавленную стоимость за нерезидента исчисляется путем применения ставки,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размеру оборота по приобретению работ, услуг от нерезидента.</w:t>
      </w:r>
    </w:p>
    <w:bookmarkEnd w:id="7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421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422. Ставки налога на добавленную стоимость</w:t>
      </w:r>
    </w:p>
    <w:bookmarkStart w:name="z7877" w:id="7003"/>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bookmarkEnd w:id="7003"/>
    <w:bookmarkStart w:name="z7878" w:id="7004"/>
    <w:p>
      <w:pPr>
        <w:spacing w:after="0"/>
        <w:ind w:left="0"/>
        <w:jc w:val="both"/>
      </w:pPr>
      <w:r>
        <w:rPr>
          <w:rFonts w:ascii="Times New Roman"/>
          <w:b w:val="false"/>
          <w:i w:val="false"/>
          <w:color w:val="000000"/>
          <w:sz w:val="28"/>
        </w:rPr>
        <w:t xml:space="preserve">
      2. Обороты по реализации товаров, работ, услуг, указанные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облагаются налогом на добавленную стоимость по нулевой ставке.</w:t>
      </w:r>
    </w:p>
    <w:bookmarkEnd w:id="7004"/>
    <w:bookmarkStart w:name="z7879" w:id="7005"/>
    <w:p>
      <w:pPr>
        <w:spacing w:after="0"/>
        <w:ind w:left="0"/>
        <w:jc w:val="both"/>
      </w:pPr>
      <w:r>
        <w:rPr>
          <w:rFonts w:ascii="Times New Roman"/>
          <w:b w:val="false"/>
          <w:i w:val="false"/>
          <w:color w:val="000000"/>
          <w:sz w:val="28"/>
        </w:rPr>
        <w:t xml:space="preserve">
      В случае неподтверждения в соответствии с </w:t>
      </w:r>
      <w:r>
        <w:rPr>
          <w:rFonts w:ascii="Times New Roman"/>
          <w:b w:val="false"/>
          <w:i w:val="false"/>
          <w:color w:val="000000"/>
          <w:sz w:val="28"/>
        </w:rPr>
        <w:t>главой 44</w:t>
      </w:r>
      <w:r>
        <w:rPr>
          <w:rFonts w:ascii="Times New Roman"/>
          <w:b w:val="false"/>
          <w:i w:val="false"/>
          <w:color w:val="000000"/>
          <w:sz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bookmarkEnd w:id="7005"/>
    <w:bookmarkStart w:name="z7880" w:id="7006"/>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bookmarkEnd w:id="7006"/>
    <w:bookmarkStart w:name="z7881" w:id="7007"/>
    <w:p>
      <w:pPr>
        <w:spacing w:after="0"/>
        <w:ind w:left="0"/>
        <w:jc w:val="both"/>
      </w:pPr>
      <w:r>
        <w:rPr>
          <w:rFonts w:ascii="Times New Roman"/>
          <w:b w:val="false"/>
          <w:i w:val="false"/>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380 настоящего Кодекса, применяется ставка налога на добавленную стоимость:</w:t>
      </w:r>
    </w:p>
    <w:bookmarkEnd w:id="7007"/>
    <w:bookmarkStart w:name="z7882" w:id="7008"/>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bookmarkEnd w:id="7008"/>
    <w:bookmarkStart w:name="z7883" w:id="7009"/>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7009"/>
    <w:p>
      <w:pPr>
        <w:spacing w:after="0"/>
        <w:ind w:left="0"/>
        <w:jc w:val="both"/>
      </w:pPr>
      <w:r>
        <w:rPr>
          <w:rFonts w:ascii="Times New Roman"/>
          <w:b/>
          <w:i w:val="false"/>
          <w:color w:val="000000"/>
          <w:sz w:val="28"/>
        </w:rPr>
        <w:t>Статья 423. Налоговый период</w:t>
      </w:r>
    </w:p>
    <w:bookmarkStart w:name="z7884" w:id="7010"/>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bookmarkEnd w:id="7010"/>
    <w:p>
      <w:pPr>
        <w:spacing w:after="0"/>
        <w:ind w:left="0"/>
        <w:jc w:val="both"/>
      </w:pPr>
      <w:r>
        <w:rPr>
          <w:rFonts w:ascii="Times New Roman"/>
          <w:b/>
          <w:i w:val="false"/>
          <w:color w:val="000000"/>
          <w:sz w:val="28"/>
        </w:rPr>
        <w:t xml:space="preserve">Статья 424. Налоговая декларация </w:t>
      </w:r>
    </w:p>
    <w:bookmarkStart w:name="z7885" w:id="7011"/>
    <w:p>
      <w:pPr>
        <w:spacing w:after="0"/>
        <w:ind w:left="0"/>
        <w:jc w:val="both"/>
      </w:pPr>
      <w:r>
        <w:rPr>
          <w:rFonts w:ascii="Times New Roman"/>
          <w:b w:val="false"/>
          <w:i w:val="false"/>
          <w:color w:val="000000"/>
          <w:sz w:val="28"/>
        </w:rPr>
        <w:t xml:space="preserve">
      1.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bookmarkEnd w:id="7011"/>
    <w:bookmarkStart w:name="z7886" w:id="7012"/>
    <w:p>
      <w:pPr>
        <w:spacing w:after="0"/>
        <w:ind w:left="0"/>
        <w:jc w:val="both"/>
      </w:pPr>
      <w:r>
        <w:rPr>
          <w:rFonts w:ascii="Times New Roman"/>
          <w:b w:val="false"/>
          <w:i w:val="false"/>
          <w:color w:val="000000"/>
          <w:sz w:val="28"/>
        </w:rPr>
        <w:t>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bookmarkEnd w:id="7012"/>
    <w:bookmarkStart w:name="z7887" w:id="7013"/>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bookmarkEnd w:id="7013"/>
    <w:bookmarkStart w:name="z7888" w:id="7014"/>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bookmarkEnd w:id="7014"/>
    <w:bookmarkStart w:name="z7889" w:id="7015"/>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bookmarkEnd w:id="7015"/>
    <w:bookmarkStart w:name="z7890" w:id="7016"/>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bookmarkEnd w:id="7016"/>
    <w:bookmarkStart w:name="z7891" w:id="7017"/>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bookmarkEnd w:id="7017"/>
    <w:bookmarkStart w:name="z7892" w:id="7018"/>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018"/>
    <w:bookmarkStart w:name="z7893" w:id="7019"/>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bookmarkEnd w:id="7019"/>
    <w:bookmarkStart w:name="z7894" w:id="7020"/>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bookmarkEnd w:id="7020"/>
    <w:bookmarkStart w:name="z7895" w:id="7021"/>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021"/>
    <w:bookmarkStart w:name="z7896" w:id="7022"/>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bookmarkEnd w:id="7022"/>
    <w:bookmarkStart w:name="z7897" w:id="7023"/>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bookmarkEnd w:id="7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99" w:id="7024"/>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bookmarkEnd w:id="7024"/>
    <w:bookmarkStart w:name="z17243" w:id="7025"/>
    <w:p>
      <w:pPr>
        <w:spacing w:after="0"/>
        <w:ind w:left="0"/>
        <w:jc w:val="both"/>
      </w:pPr>
      <w:r>
        <w:rPr>
          <w:rFonts w:ascii="Times New Roman"/>
          <w:b w:val="false"/>
          <w:i w:val="false"/>
          <w:color w:val="000000"/>
          <w:sz w:val="28"/>
        </w:rPr>
        <w:t>
      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bookmarkEnd w:id="7025"/>
    <w:bookmarkStart w:name="z14651" w:id="7026"/>
    <w:p>
      <w:pPr>
        <w:spacing w:after="0"/>
        <w:ind w:left="0"/>
        <w:jc w:val="both"/>
      </w:pPr>
      <w:r>
        <w:rPr>
          <w:rFonts w:ascii="Times New Roman"/>
          <w:b w:val="false"/>
          <w:i w:val="false"/>
          <w:color w:val="000000"/>
          <w:sz w:val="28"/>
        </w:rPr>
        <w:t xml:space="preserve">
      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w:t>
      </w:r>
      <w:r>
        <w:rPr>
          <w:rFonts w:ascii="Times New Roman"/>
          <w:b w:val="false"/>
          <w:i w:val="false"/>
          <w:color w:val="000000"/>
          <w:sz w:val="28"/>
        </w:rPr>
        <w:t>раздела 16</w:t>
      </w:r>
      <w:r>
        <w:rPr>
          <w:rFonts w:ascii="Times New Roman"/>
          <w:b w:val="false"/>
          <w:i w:val="false"/>
          <w:color w:val="000000"/>
          <w:sz w:val="28"/>
        </w:rPr>
        <w:t xml:space="preserve"> настоящего Кодекса.</w:t>
      </w:r>
    </w:p>
    <w:bookmarkEnd w:id="7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425. Сроки уплаты налога на добавленную стоимость</w:t>
      </w:r>
    </w:p>
    <w:bookmarkStart w:name="z7900" w:id="7027"/>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bookmarkEnd w:id="7027"/>
    <w:bookmarkStart w:name="z7901" w:id="7028"/>
    <w:p>
      <w:pPr>
        <w:spacing w:after="0"/>
        <w:ind w:left="0"/>
        <w:jc w:val="both"/>
      </w:pPr>
      <w:r>
        <w:rPr>
          <w:rFonts w:ascii="Times New Roman"/>
          <w:b w:val="false"/>
          <w:i w:val="false"/>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26.02.2021 в соответствии с Законом РК от 02.07.2020 </w:t>
      </w:r>
      <w:r>
        <w:rPr>
          <w:rFonts w:ascii="Times New Roman"/>
          <w:b w:val="false"/>
          <w:i w:val="false"/>
          <w:color w:val="000000"/>
          <w:sz w:val="28"/>
        </w:rPr>
        <w:t>№ 354-VI</w:t>
      </w:r>
      <w:r>
        <w:rPr>
          <w:rFonts w:ascii="Times New Roman"/>
          <w:b w:val="false"/>
          <w:i w:val="false"/>
          <w:color w:val="ff0000"/>
          <w:sz w:val="28"/>
        </w:rPr>
        <w:t>;</w:t>
      </w:r>
      <w:r>
        <w:br/>
      </w:r>
      <w:r>
        <w:rPr>
          <w:rFonts w:ascii="Times New Roman"/>
          <w:b w:val="false"/>
          <w:i w:val="false"/>
          <w:color w:val="000000"/>
          <w:sz w:val="28"/>
        </w:rPr>
        <w:t>
</w:t>
      </w:r>
    </w:p>
    <w:bookmarkStart w:name="z7902" w:id="7029"/>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bookmarkEnd w:id="7029"/>
    <w:bookmarkStart w:name="z7903" w:id="7030"/>
    <w:p>
      <w:pPr>
        <w:spacing w:after="0"/>
        <w:ind w:left="0"/>
        <w:jc w:val="both"/>
      </w:pPr>
      <w:r>
        <w:rPr>
          <w:rFonts w:ascii="Times New Roman"/>
          <w:b w:val="false"/>
          <w:i w:val="false"/>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r>
        <w:rPr>
          <w:rFonts w:ascii="Times New Roman"/>
          <w:b w:val="false"/>
          <w:i w:val="false"/>
          <w:color w:val="000000"/>
          <w:sz w:val="28"/>
        </w:rPr>
        <w:t>статьей 85</w:t>
      </w:r>
      <w:r>
        <w:rPr>
          <w:rFonts w:ascii="Times New Roman"/>
          <w:b w:val="false"/>
          <w:i w:val="false"/>
          <w:color w:val="000000"/>
          <w:sz w:val="28"/>
        </w:rPr>
        <w:t xml:space="preserve"> настоящего Кодекса.</w:t>
      </w:r>
    </w:p>
    <w:bookmarkEnd w:id="7030"/>
    <w:bookmarkStart w:name="z7904" w:id="7031"/>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425 с изменениями, внесенными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01.07.2020 и действует до 26.02.2021).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bookmarkStart w:name="z7905" w:id="7032"/>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bookmarkEnd w:id="7032"/>
    <w:bookmarkStart w:name="z7906" w:id="7033"/>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bookmarkEnd w:id="7033"/>
    <w:bookmarkStart w:name="z7907" w:id="7034"/>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bookmarkEnd w:id="7034"/>
    <w:bookmarkStart w:name="z7908" w:id="7035"/>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bookmarkEnd w:id="7035"/>
    <w:bookmarkStart w:name="z7909" w:id="7036"/>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соответствии с требованиями </w:t>
      </w:r>
      <w:r>
        <w:rPr>
          <w:rFonts w:ascii="Times New Roman"/>
          <w:b w:val="false"/>
          <w:i w:val="false"/>
          <w:color w:val="000000"/>
          <w:sz w:val="28"/>
        </w:rPr>
        <w:t>статьи 417</w:t>
      </w:r>
      <w:r>
        <w:rPr>
          <w:rFonts w:ascii="Times New Roman"/>
          <w:b w:val="false"/>
          <w:i w:val="false"/>
          <w:color w:val="000000"/>
          <w:sz w:val="28"/>
        </w:rPr>
        <w:t xml:space="preserve"> настоящего Кодекса;</w:t>
      </w:r>
    </w:p>
    <w:bookmarkEnd w:id="7036"/>
    <w:bookmarkStart w:name="z7910" w:id="7037"/>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bookmarkEnd w:id="7037"/>
    <w:bookmarkStart w:name="z7911" w:id="7038"/>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bookmarkEnd w:id="7038"/>
    <w:bookmarkStart w:name="z7912" w:id="7039"/>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bookmarkEnd w:id="7039"/>
    <w:bookmarkStart w:name="z7913" w:id="7040"/>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bookmarkEnd w:id="7040"/>
    <w:bookmarkStart w:name="z7914" w:id="7041"/>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bookmarkEnd w:id="7041"/>
    <w:bookmarkStart w:name="z7915" w:id="7042"/>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 с указанием реквизитов оператора;</w:t>
      </w:r>
    </w:p>
    <w:bookmarkEnd w:id="7042"/>
    <w:bookmarkStart w:name="z7916" w:id="7043"/>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bookmarkEnd w:id="7043"/>
    <w:bookmarkStart w:name="z7917" w:id="7044"/>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bookmarkEnd w:id="7044"/>
    <w:bookmarkStart w:name="z7918" w:id="7045"/>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bookmarkEnd w:id="7045"/>
    <w:bookmarkStart w:name="z7919" w:id="7046"/>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bookmarkEnd w:id="7046"/>
    <w:bookmarkStart w:name="z7920" w:id="7047"/>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bookmarkEnd w:id="7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Примечание РЦПИ!      </w:t>
      </w:r>
      <w:r>
        <w:br/>
      </w:r>
      <w:r>
        <w:rPr>
          <w:rFonts w:ascii="Times New Roman"/>
          <w:b w:val="false"/>
          <w:i w:val="false"/>
          <w:color w:val="000000"/>
          <w:sz w:val="28"/>
        </w:rPr>
        <w:t>
</w:t>
      </w:r>
      <w:r>
        <w:rPr>
          <w:rFonts w:ascii="Times New Roman"/>
          <w:b w:val="false"/>
          <w:i w:val="false"/>
          <w:color w:val="ff0000"/>
          <w:sz w:val="28"/>
        </w:rPr>
        <w:t xml:space="preserve">      Статья 427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427. Уплата налога на добавленную стоимость на импортируемые товары методом зачета</w:t>
      </w:r>
    </w:p>
    <w:bookmarkStart w:name="z7921" w:id="7048"/>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по следующим товарам, помещаемым под таможенную процедуру выпуска для внутреннего потребления:</w:t>
      </w:r>
    </w:p>
    <w:bookmarkEnd w:id="7048"/>
    <w:bookmarkStart w:name="z7922" w:id="7049"/>
    <w:p>
      <w:pPr>
        <w:spacing w:after="0"/>
        <w:ind w:left="0"/>
        <w:jc w:val="both"/>
      </w:pPr>
      <w:r>
        <w:rPr>
          <w:rFonts w:ascii="Times New Roman"/>
          <w:b w:val="false"/>
          <w:i w:val="false"/>
          <w:color w:val="000000"/>
          <w:sz w:val="28"/>
        </w:rPr>
        <w:t>
      1) оборудование;</w:t>
      </w:r>
    </w:p>
    <w:bookmarkEnd w:id="7049"/>
    <w:bookmarkStart w:name="z7923" w:id="7050"/>
    <w:p>
      <w:pPr>
        <w:spacing w:after="0"/>
        <w:ind w:left="0"/>
        <w:jc w:val="both"/>
      </w:pPr>
      <w:r>
        <w:rPr>
          <w:rFonts w:ascii="Times New Roman"/>
          <w:b w:val="false"/>
          <w:i w:val="false"/>
          <w:color w:val="000000"/>
          <w:sz w:val="28"/>
        </w:rPr>
        <w:t>
      2) сельскохозяйственная техника;</w:t>
      </w:r>
    </w:p>
    <w:bookmarkEnd w:id="7050"/>
    <w:bookmarkStart w:name="z7924" w:id="7051"/>
    <w:p>
      <w:pPr>
        <w:spacing w:after="0"/>
        <w:ind w:left="0"/>
        <w:jc w:val="both"/>
      </w:pPr>
      <w:r>
        <w:rPr>
          <w:rFonts w:ascii="Times New Roman"/>
          <w:b w:val="false"/>
          <w:i w:val="false"/>
          <w:color w:val="000000"/>
          <w:sz w:val="28"/>
        </w:rPr>
        <w:t>
      3) грузовой подвижной состав автомобильного транспорта;</w:t>
      </w:r>
    </w:p>
    <w:bookmarkEnd w:id="7051"/>
    <w:bookmarkStart w:name="z7925" w:id="7052"/>
    <w:p>
      <w:pPr>
        <w:spacing w:after="0"/>
        <w:ind w:left="0"/>
        <w:jc w:val="both"/>
      </w:pPr>
      <w:r>
        <w:rPr>
          <w:rFonts w:ascii="Times New Roman"/>
          <w:b w:val="false"/>
          <w:i w:val="false"/>
          <w:color w:val="000000"/>
          <w:sz w:val="28"/>
        </w:rPr>
        <w:t>
      4) вертолеты и самолеты;</w:t>
      </w:r>
    </w:p>
    <w:bookmarkEnd w:id="7052"/>
    <w:bookmarkStart w:name="z7926" w:id="7053"/>
    <w:p>
      <w:pPr>
        <w:spacing w:after="0"/>
        <w:ind w:left="0"/>
        <w:jc w:val="both"/>
      </w:pPr>
      <w:r>
        <w:rPr>
          <w:rFonts w:ascii="Times New Roman"/>
          <w:b w:val="false"/>
          <w:i w:val="false"/>
          <w:color w:val="000000"/>
          <w:sz w:val="28"/>
        </w:rPr>
        <w:t>
      5) локомотивы железнодорожные и вагоны;</w:t>
      </w:r>
    </w:p>
    <w:bookmarkEnd w:id="7053"/>
    <w:bookmarkStart w:name="z7927" w:id="7054"/>
    <w:p>
      <w:pPr>
        <w:spacing w:after="0"/>
        <w:ind w:left="0"/>
        <w:jc w:val="both"/>
      </w:pPr>
      <w:r>
        <w:rPr>
          <w:rFonts w:ascii="Times New Roman"/>
          <w:b w:val="false"/>
          <w:i w:val="false"/>
          <w:color w:val="000000"/>
          <w:sz w:val="28"/>
        </w:rPr>
        <w:t xml:space="preserve">
      6) морские суда; </w:t>
      </w:r>
    </w:p>
    <w:bookmarkEnd w:id="7054"/>
    <w:bookmarkStart w:name="z7928" w:id="7055"/>
    <w:p>
      <w:pPr>
        <w:spacing w:after="0"/>
        <w:ind w:left="0"/>
        <w:jc w:val="both"/>
      </w:pPr>
      <w:r>
        <w:rPr>
          <w:rFonts w:ascii="Times New Roman"/>
          <w:b w:val="false"/>
          <w:i w:val="false"/>
          <w:color w:val="000000"/>
          <w:sz w:val="28"/>
        </w:rPr>
        <w:t>
      7) запасные части;</w:t>
      </w:r>
    </w:p>
    <w:bookmarkEnd w:id="7055"/>
    <w:bookmarkStart w:name="z16680" w:id="7056"/>
    <w:p>
      <w:pPr>
        <w:spacing w:after="0"/>
        <w:ind w:left="0"/>
        <w:jc w:val="both"/>
      </w:pPr>
      <w:r>
        <w:rPr>
          <w:rFonts w:ascii="Times New Roman"/>
          <w:b w:val="false"/>
          <w:i w:val="false"/>
          <w:color w:val="000000"/>
          <w:sz w:val="28"/>
        </w:rPr>
        <w:t>
      7-1) пестициды;</w:t>
      </w:r>
    </w:p>
    <w:bookmarkEnd w:id="7056"/>
    <w:bookmarkStart w:name="z16681" w:id="7057"/>
    <w:p>
      <w:pPr>
        <w:spacing w:after="0"/>
        <w:ind w:left="0"/>
        <w:jc w:val="both"/>
      </w:pPr>
      <w:r>
        <w:rPr>
          <w:rFonts w:ascii="Times New Roman"/>
          <w:b w:val="false"/>
          <w:i w:val="false"/>
          <w:color w:val="000000"/>
          <w:sz w:val="28"/>
        </w:rPr>
        <w:t>
      7-2) племенные животные и оборудование для искусственного осеменения;</w:t>
      </w:r>
    </w:p>
    <w:bookmarkEnd w:id="7057"/>
    <w:bookmarkStart w:name="z16682" w:id="7058"/>
    <w:p>
      <w:pPr>
        <w:spacing w:after="0"/>
        <w:ind w:left="0"/>
        <w:jc w:val="both"/>
      </w:pPr>
      <w:r>
        <w:rPr>
          <w:rFonts w:ascii="Times New Roman"/>
          <w:b w:val="false"/>
          <w:i w:val="false"/>
          <w:color w:val="000000"/>
          <w:sz w:val="28"/>
        </w:rPr>
        <w:t>
      7-3) крупный рогатый скот живой.</w:t>
      </w:r>
    </w:p>
    <w:bookmarkEnd w:id="70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32" w:id="7059"/>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059"/>
    <w:bookmarkStart w:name="z7933" w:id="7060"/>
    <w:p>
      <w:pPr>
        <w:spacing w:after="0"/>
        <w:ind w:left="0"/>
        <w:jc w:val="both"/>
      </w:pPr>
      <w:r>
        <w:rPr>
          <w:rFonts w:ascii="Times New Roman"/>
          <w:b w:val="false"/>
          <w:i w:val="false"/>
          <w:color w:val="000000"/>
          <w:sz w:val="28"/>
        </w:rPr>
        <w:t>
      В данный перечень включаются товары, производство которых отсутствует на территории Республики Казахстан.</w:t>
      </w:r>
    </w:p>
    <w:bookmarkEnd w:id="7060"/>
    <w:bookmarkStart w:name="z16683" w:id="7061"/>
    <w:p>
      <w:pPr>
        <w:spacing w:after="0"/>
        <w:ind w:left="0"/>
        <w:jc w:val="both"/>
      </w:pPr>
      <w:r>
        <w:rPr>
          <w:rFonts w:ascii="Times New Roman"/>
          <w:b w:val="false"/>
          <w:i w:val="false"/>
          <w:color w:val="000000"/>
          <w:sz w:val="28"/>
        </w:rPr>
        <w:t>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bookmarkEnd w:id="7061"/>
    <w:bookmarkStart w:name="z7934" w:id="7062"/>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w:t>
      </w:r>
    </w:p>
    <w:bookmarkEnd w:id="7062"/>
    <w:bookmarkStart w:name="z7935" w:id="7063"/>
    <w:p>
      <w:pPr>
        <w:spacing w:after="0"/>
        <w:ind w:left="0"/>
        <w:jc w:val="both"/>
      </w:pPr>
      <w:r>
        <w:rPr>
          <w:rFonts w:ascii="Times New Roman"/>
          <w:b w:val="false"/>
          <w:i w:val="false"/>
          <w:color w:val="000000"/>
          <w:sz w:val="28"/>
        </w:rPr>
        <w:t>
      1) не предназначенных для дальнейшей реализации;</w:t>
      </w:r>
    </w:p>
    <w:bookmarkEnd w:id="7063"/>
    <w:bookmarkStart w:name="z7936" w:id="7064"/>
    <w:p>
      <w:pPr>
        <w:spacing w:after="0"/>
        <w:ind w:left="0"/>
        <w:jc w:val="both"/>
      </w:pPr>
      <w:r>
        <w:rPr>
          <w:rFonts w:ascii="Times New Roman"/>
          <w:b w:val="false"/>
          <w:i w:val="false"/>
          <w:color w:val="000000"/>
          <w:sz w:val="28"/>
        </w:rPr>
        <w:t xml:space="preserve">
      2) с целью передачи в финансовый лизинг, за исключением передачи в международный финансовый лизинг; </w:t>
      </w:r>
    </w:p>
    <w:bookmarkEnd w:id="7064"/>
    <w:bookmarkStart w:name="z7937" w:id="7065"/>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065"/>
    <w:bookmarkStart w:name="z7938" w:id="7066"/>
    <w:p>
      <w:pPr>
        <w:spacing w:after="0"/>
        <w:ind w:left="0"/>
        <w:jc w:val="both"/>
      </w:pPr>
      <w:r>
        <w:rPr>
          <w:rFonts w:ascii="Times New Roman"/>
          <w:b w:val="false"/>
          <w:i w:val="false"/>
          <w:color w:val="000000"/>
          <w:sz w:val="28"/>
        </w:rPr>
        <w:t>
      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bookmarkEnd w:id="7066"/>
    <w:bookmarkStart w:name="z7939" w:id="7067"/>
    <w:p>
      <w:pPr>
        <w:spacing w:after="0"/>
        <w:ind w:left="0"/>
        <w:jc w:val="both"/>
      </w:pPr>
      <w:r>
        <w:rPr>
          <w:rFonts w:ascii="Times New Roman"/>
          <w:b w:val="false"/>
          <w:i w:val="false"/>
          <w:color w:val="000000"/>
          <w:sz w:val="28"/>
        </w:rPr>
        <w:t>
      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067"/>
    <w:bookmarkStart w:name="z7940" w:id="7068"/>
    <w:p>
      <w:pPr>
        <w:spacing w:after="0"/>
        <w:ind w:left="0"/>
        <w:jc w:val="both"/>
      </w:pPr>
      <w:r>
        <w:rPr>
          <w:rFonts w:ascii="Times New Roman"/>
          <w:b w:val="false"/>
          <w:i w:val="false"/>
          <w:color w:val="000000"/>
          <w:sz w:val="28"/>
        </w:rPr>
        <w:t>
      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7068"/>
    <w:bookmarkStart w:name="z7941" w:id="7069"/>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684" w:id="7070"/>
    <w:p>
      <w:pPr>
        <w:spacing w:after="0"/>
        <w:ind w:left="0"/>
        <w:jc w:val="both"/>
      </w:pPr>
      <w:r>
        <w:rPr>
          <w:rFonts w:ascii="Times New Roman"/>
          <w:b w:val="false"/>
          <w:i w:val="false"/>
          <w:color w:val="000000"/>
          <w:sz w:val="28"/>
        </w:rPr>
        <w:t>
      1-1) 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bookmarkEnd w:id="70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bookmarkStart w:name="z7943" w:id="7071"/>
    <w:p>
      <w:pPr>
        <w:spacing w:after="0"/>
        <w:ind w:left="0"/>
        <w:jc w:val="both"/>
      </w:pPr>
      <w:r>
        <w:rPr>
          <w:rFonts w:ascii="Times New Roman"/>
          <w:b w:val="false"/>
          <w:i w:val="false"/>
          <w:color w:val="000000"/>
          <w:sz w:val="28"/>
        </w:rPr>
        <w:t>
      2) вывоз в соответствии с процедурой реэкспорта ранее ввезенных товаров;</w:t>
      </w:r>
    </w:p>
    <w:bookmarkEnd w:id="7071"/>
    <w:bookmarkStart w:name="z7944" w:id="7072"/>
    <w:p>
      <w:pPr>
        <w:spacing w:after="0"/>
        <w:ind w:left="0"/>
        <w:jc w:val="both"/>
      </w:pPr>
      <w:r>
        <w:rPr>
          <w:rFonts w:ascii="Times New Roman"/>
          <w:b w:val="false"/>
          <w:i w:val="false"/>
          <w:color w:val="000000"/>
          <w:sz w:val="28"/>
        </w:rPr>
        <w:t>
      3) снятие с регистрационного учета по налогу на добавленную стоимость после выпуска товаров;</w:t>
      </w:r>
    </w:p>
    <w:bookmarkEnd w:id="7072"/>
    <w:bookmarkStart w:name="z16158" w:id="7073"/>
    <w:p>
      <w:pPr>
        <w:spacing w:after="0"/>
        <w:ind w:left="0"/>
        <w:jc w:val="both"/>
      </w:pPr>
      <w:r>
        <w:rPr>
          <w:rFonts w:ascii="Times New Roman"/>
          <w:b w:val="false"/>
          <w:i w:val="false"/>
          <w:color w:val="000000"/>
          <w:sz w:val="28"/>
        </w:rPr>
        <w:t>
      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073"/>
    <w:bookmarkStart w:name="z7945" w:id="7074"/>
    <w:p>
      <w:pPr>
        <w:spacing w:after="0"/>
        <w:ind w:left="0"/>
        <w:jc w:val="both"/>
      </w:pPr>
      <w:r>
        <w:rPr>
          <w:rFonts w:ascii="Times New Roman"/>
          <w:b w:val="false"/>
          <w:i w:val="false"/>
          <w:color w:val="000000"/>
          <w:sz w:val="28"/>
        </w:rPr>
        <w:t>
      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bookmarkEnd w:id="7074"/>
    <w:bookmarkStart w:name="z7946" w:id="7075"/>
    <w:p>
      <w:pPr>
        <w:spacing w:after="0"/>
        <w:ind w:left="0"/>
        <w:jc w:val="both"/>
      </w:pPr>
      <w:r>
        <w:rPr>
          <w:rFonts w:ascii="Times New Roman"/>
          <w:b w:val="false"/>
          <w:i w:val="false"/>
          <w:color w:val="000000"/>
          <w:sz w:val="28"/>
        </w:rPr>
        <w:t>
      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bookmarkEnd w:id="7075"/>
    <w:bookmarkStart w:name="z7947" w:id="7076"/>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076"/>
    <w:bookmarkStart w:name="z7948" w:id="7077"/>
    <w:p>
      <w:pPr>
        <w:spacing w:after="0"/>
        <w:ind w:left="0"/>
        <w:jc w:val="both"/>
      </w:pPr>
      <w:r>
        <w:rPr>
          <w:rFonts w:ascii="Times New Roman"/>
          <w:b w:val="false"/>
          <w:i w:val="false"/>
          <w:color w:val="000000"/>
          <w:sz w:val="28"/>
        </w:rPr>
        <w:t>
      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7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427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428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bookmarkStart w:name="z7949" w:id="7078"/>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по следующим товарам, импортируемым на территорию Республики Казахстан с территории государств-членов Евразийского экономического союза:</w:t>
      </w:r>
    </w:p>
    <w:bookmarkEnd w:id="7078"/>
    <w:bookmarkStart w:name="z7950" w:id="7079"/>
    <w:p>
      <w:pPr>
        <w:spacing w:after="0"/>
        <w:ind w:left="0"/>
        <w:jc w:val="both"/>
      </w:pPr>
      <w:r>
        <w:rPr>
          <w:rFonts w:ascii="Times New Roman"/>
          <w:b w:val="false"/>
          <w:i w:val="false"/>
          <w:color w:val="000000"/>
          <w:sz w:val="28"/>
        </w:rPr>
        <w:t>
      1) оборудование;</w:t>
      </w:r>
    </w:p>
    <w:bookmarkEnd w:id="7079"/>
    <w:bookmarkStart w:name="z7951" w:id="7080"/>
    <w:p>
      <w:pPr>
        <w:spacing w:after="0"/>
        <w:ind w:left="0"/>
        <w:jc w:val="both"/>
      </w:pPr>
      <w:r>
        <w:rPr>
          <w:rFonts w:ascii="Times New Roman"/>
          <w:b w:val="false"/>
          <w:i w:val="false"/>
          <w:color w:val="000000"/>
          <w:sz w:val="28"/>
        </w:rPr>
        <w:t>
      2) сельскохозяйственная техника;</w:t>
      </w:r>
    </w:p>
    <w:bookmarkEnd w:id="7080"/>
    <w:bookmarkStart w:name="z7952" w:id="7081"/>
    <w:p>
      <w:pPr>
        <w:spacing w:after="0"/>
        <w:ind w:left="0"/>
        <w:jc w:val="both"/>
      </w:pPr>
      <w:r>
        <w:rPr>
          <w:rFonts w:ascii="Times New Roman"/>
          <w:b w:val="false"/>
          <w:i w:val="false"/>
          <w:color w:val="000000"/>
          <w:sz w:val="28"/>
        </w:rPr>
        <w:t xml:space="preserve">
      3) грузовой подвижной состав автомобильного транспорта; </w:t>
      </w:r>
    </w:p>
    <w:bookmarkEnd w:id="7081"/>
    <w:bookmarkStart w:name="z7953" w:id="7082"/>
    <w:p>
      <w:pPr>
        <w:spacing w:after="0"/>
        <w:ind w:left="0"/>
        <w:jc w:val="both"/>
      </w:pPr>
      <w:r>
        <w:rPr>
          <w:rFonts w:ascii="Times New Roman"/>
          <w:b w:val="false"/>
          <w:i w:val="false"/>
          <w:color w:val="000000"/>
          <w:sz w:val="28"/>
        </w:rPr>
        <w:t>
      4) вертолеты и самолеты;</w:t>
      </w:r>
    </w:p>
    <w:bookmarkEnd w:id="7082"/>
    <w:bookmarkStart w:name="z7954" w:id="7083"/>
    <w:p>
      <w:pPr>
        <w:spacing w:after="0"/>
        <w:ind w:left="0"/>
        <w:jc w:val="both"/>
      </w:pPr>
      <w:r>
        <w:rPr>
          <w:rFonts w:ascii="Times New Roman"/>
          <w:b w:val="false"/>
          <w:i w:val="false"/>
          <w:color w:val="000000"/>
          <w:sz w:val="28"/>
        </w:rPr>
        <w:t>
      5) локомотивы железнодорожные и вагоны;</w:t>
      </w:r>
    </w:p>
    <w:bookmarkEnd w:id="7083"/>
    <w:bookmarkStart w:name="z7955" w:id="7084"/>
    <w:p>
      <w:pPr>
        <w:spacing w:after="0"/>
        <w:ind w:left="0"/>
        <w:jc w:val="both"/>
      </w:pPr>
      <w:r>
        <w:rPr>
          <w:rFonts w:ascii="Times New Roman"/>
          <w:b w:val="false"/>
          <w:i w:val="false"/>
          <w:color w:val="000000"/>
          <w:sz w:val="28"/>
        </w:rPr>
        <w:t xml:space="preserve">
      6) морские суда; </w:t>
      </w:r>
    </w:p>
    <w:bookmarkEnd w:id="7084"/>
    <w:bookmarkStart w:name="z7956" w:id="7085"/>
    <w:p>
      <w:pPr>
        <w:spacing w:after="0"/>
        <w:ind w:left="0"/>
        <w:jc w:val="both"/>
      </w:pPr>
      <w:r>
        <w:rPr>
          <w:rFonts w:ascii="Times New Roman"/>
          <w:b w:val="false"/>
          <w:i w:val="false"/>
          <w:color w:val="000000"/>
          <w:sz w:val="28"/>
        </w:rPr>
        <w:t>
      7) запасные части;</w:t>
      </w:r>
    </w:p>
    <w:bookmarkEnd w:id="7085"/>
    <w:bookmarkStart w:name="z16686" w:id="7086"/>
    <w:p>
      <w:pPr>
        <w:spacing w:after="0"/>
        <w:ind w:left="0"/>
        <w:jc w:val="both"/>
      </w:pPr>
      <w:r>
        <w:rPr>
          <w:rFonts w:ascii="Times New Roman"/>
          <w:b w:val="false"/>
          <w:i w:val="false"/>
          <w:color w:val="000000"/>
          <w:sz w:val="28"/>
        </w:rPr>
        <w:t>
      7-1) пестициды;</w:t>
      </w:r>
    </w:p>
    <w:bookmarkEnd w:id="7086"/>
    <w:bookmarkStart w:name="z16687" w:id="7087"/>
    <w:p>
      <w:pPr>
        <w:spacing w:after="0"/>
        <w:ind w:left="0"/>
        <w:jc w:val="both"/>
      </w:pPr>
      <w:r>
        <w:rPr>
          <w:rFonts w:ascii="Times New Roman"/>
          <w:b w:val="false"/>
          <w:i w:val="false"/>
          <w:color w:val="000000"/>
          <w:sz w:val="28"/>
        </w:rPr>
        <w:t>
      7-2) племенные животные и оборудование для искусственного осеменения;</w:t>
      </w:r>
    </w:p>
    <w:bookmarkEnd w:id="7087"/>
    <w:bookmarkStart w:name="z16688" w:id="7088"/>
    <w:p>
      <w:pPr>
        <w:spacing w:after="0"/>
        <w:ind w:left="0"/>
        <w:jc w:val="both"/>
      </w:pPr>
      <w:r>
        <w:rPr>
          <w:rFonts w:ascii="Times New Roman"/>
          <w:b w:val="false"/>
          <w:i w:val="false"/>
          <w:color w:val="000000"/>
          <w:sz w:val="28"/>
        </w:rPr>
        <w:t>
      7-3) крупный рогатый скот живой.</w:t>
      </w:r>
    </w:p>
    <w:bookmarkEnd w:id="7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60" w:id="7089"/>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089"/>
    <w:bookmarkStart w:name="z7961" w:id="7090"/>
    <w:p>
      <w:pPr>
        <w:spacing w:after="0"/>
        <w:ind w:left="0"/>
        <w:jc w:val="both"/>
      </w:pPr>
      <w:r>
        <w:rPr>
          <w:rFonts w:ascii="Times New Roman"/>
          <w:b w:val="false"/>
          <w:i w:val="false"/>
          <w:color w:val="000000"/>
          <w:sz w:val="28"/>
        </w:rPr>
        <w:t>
      В данный перечень включаются товары, производство которых отсутствует на территории Республики Казахстан.</w:t>
      </w:r>
    </w:p>
    <w:bookmarkEnd w:id="7090"/>
    <w:bookmarkStart w:name="z16689" w:id="7091"/>
    <w:p>
      <w:pPr>
        <w:spacing w:after="0"/>
        <w:ind w:left="0"/>
        <w:jc w:val="both"/>
      </w:pPr>
      <w:r>
        <w:rPr>
          <w:rFonts w:ascii="Times New Roman"/>
          <w:b w:val="false"/>
          <w:i w:val="false"/>
          <w:color w:val="000000"/>
          <w:sz w:val="28"/>
        </w:rPr>
        <w:t>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bookmarkEnd w:id="7091"/>
    <w:bookmarkStart w:name="z7962" w:id="7092"/>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p>
    <w:bookmarkEnd w:id="7092"/>
    <w:bookmarkStart w:name="z7963" w:id="7093"/>
    <w:p>
      <w:pPr>
        <w:spacing w:after="0"/>
        <w:ind w:left="0"/>
        <w:jc w:val="both"/>
      </w:pPr>
      <w:r>
        <w:rPr>
          <w:rFonts w:ascii="Times New Roman"/>
          <w:b w:val="false"/>
          <w:i w:val="false"/>
          <w:color w:val="000000"/>
          <w:sz w:val="28"/>
        </w:rPr>
        <w:t>
      1) не предназначенных для дальнейшей реализации;</w:t>
      </w:r>
    </w:p>
    <w:bookmarkEnd w:id="7093"/>
    <w:bookmarkStart w:name="z7964" w:id="7094"/>
    <w:p>
      <w:pPr>
        <w:spacing w:after="0"/>
        <w:ind w:left="0"/>
        <w:jc w:val="both"/>
      </w:pPr>
      <w:r>
        <w:rPr>
          <w:rFonts w:ascii="Times New Roman"/>
          <w:b w:val="false"/>
          <w:i w:val="false"/>
          <w:color w:val="000000"/>
          <w:sz w:val="28"/>
        </w:rPr>
        <w:t>
      2) с целью передачи в финансовый лизинг, за исключением передачи в международный финансовый лизинг;</w:t>
      </w:r>
    </w:p>
    <w:bookmarkEnd w:id="7094"/>
    <w:bookmarkStart w:name="z7965" w:id="7095"/>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095"/>
    <w:bookmarkStart w:name="z7966" w:id="7096"/>
    <w:p>
      <w:pPr>
        <w:spacing w:after="0"/>
        <w:ind w:left="0"/>
        <w:jc w:val="both"/>
      </w:pPr>
      <w:r>
        <w:rPr>
          <w:rFonts w:ascii="Times New Roman"/>
          <w:b w:val="false"/>
          <w:i w:val="false"/>
          <w:color w:val="000000"/>
          <w:sz w:val="28"/>
        </w:rPr>
        <w:t xml:space="preserve">
      3.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одновременно с заявлением о ввозе товаров и уплате косвенных налогов представляет в налоговый орган:</w:t>
      </w:r>
    </w:p>
    <w:bookmarkEnd w:id="7096"/>
    <w:bookmarkStart w:name="z7967" w:id="7097"/>
    <w:p>
      <w:pPr>
        <w:spacing w:after="0"/>
        <w:ind w:left="0"/>
        <w:jc w:val="both"/>
      </w:pPr>
      <w:r>
        <w:rPr>
          <w:rFonts w:ascii="Times New Roman"/>
          <w:b w:val="false"/>
          <w:i w:val="false"/>
          <w:color w:val="000000"/>
          <w:sz w:val="28"/>
        </w:rPr>
        <w:t xml:space="preserve">
      1)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456 настоящего Кодекса;</w:t>
      </w:r>
    </w:p>
    <w:bookmarkEnd w:id="7097"/>
    <w:bookmarkStart w:name="z7968" w:id="7098"/>
    <w:p>
      <w:pPr>
        <w:spacing w:after="0"/>
        <w:ind w:left="0"/>
        <w:jc w:val="both"/>
      </w:pPr>
      <w:r>
        <w:rPr>
          <w:rFonts w:ascii="Times New Roman"/>
          <w:b w:val="false"/>
          <w:i w:val="false"/>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bookmarkEnd w:id="7098"/>
    <w:bookmarkStart w:name="z7969" w:id="7099"/>
    <w:p>
      <w:pPr>
        <w:spacing w:after="0"/>
        <w:ind w:left="0"/>
        <w:jc w:val="both"/>
      </w:pPr>
      <w:r>
        <w:rPr>
          <w:rFonts w:ascii="Times New Roman"/>
          <w:b w:val="false"/>
          <w:i w:val="false"/>
          <w:color w:val="000000"/>
          <w:sz w:val="28"/>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bookmarkEnd w:id="7099"/>
    <w:bookmarkStart w:name="z7970" w:id="7100"/>
    <w:p>
      <w:pPr>
        <w:spacing w:after="0"/>
        <w:ind w:left="0"/>
        <w:jc w:val="both"/>
      </w:pPr>
      <w:r>
        <w:rPr>
          <w:rFonts w:ascii="Times New Roman"/>
          <w:b w:val="false"/>
          <w:i w:val="false"/>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100"/>
    <w:bookmarkStart w:name="z7971" w:id="7101"/>
    <w:p>
      <w:pPr>
        <w:spacing w:after="0"/>
        <w:ind w:left="0"/>
        <w:jc w:val="both"/>
      </w:pPr>
      <w:r>
        <w:rPr>
          <w:rFonts w:ascii="Times New Roman"/>
          <w:b w:val="false"/>
          <w:i w:val="false"/>
          <w:color w:val="000000"/>
          <w:sz w:val="28"/>
        </w:rPr>
        <w:t>
      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bookmarkEnd w:id="7101"/>
    <w:bookmarkStart w:name="z7972" w:id="7102"/>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690" w:id="7103"/>
    <w:p>
      <w:pPr>
        <w:spacing w:after="0"/>
        <w:ind w:left="0"/>
        <w:jc w:val="both"/>
      </w:pPr>
      <w:r>
        <w:rPr>
          <w:rFonts w:ascii="Times New Roman"/>
          <w:b w:val="false"/>
          <w:i w:val="false"/>
          <w:color w:val="000000"/>
          <w:sz w:val="28"/>
        </w:rPr>
        <w:t>
      1-1) 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bookmarkEnd w:id="7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bookmarkStart w:name="z7974" w:id="7104"/>
    <w:p>
      <w:pPr>
        <w:spacing w:after="0"/>
        <w:ind w:left="0"/>
        <w:jc w:val="both"/>
      </w:pPr>
      <w:r>
        <w:rPr>
          <w:rFonts w:ascii="Times New Roman"/>
          <w:b w:val="false"/>
          <w:i w:val="false"/>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Pr>
          <w:rFonts w:ascii="Times New Roman"/>
          <w:b w:val="false"/>
          <w:i w:val="false"/>
          <w:color w:val="000000"/>
          <w:sz w:val="28"/>
        </w:rPr>
        <w:t>статьей 442</w:t>
      </w:r>
      <w:r>
        <w:rPr>
          <w:rFonts w:ascii="Times New Roman"/>
          <w:b w:val="false"/>
          <w:i w:val="false"/>
          <w:color w:val="000000"/>
          <w:sz w:val="28"/>
        </w:rPr>
        <w:t xml:space="preserve"> настоящего Кодекса;</w:t>
      </w:r>
    </w:p>
    <w:bookmarkEnd w:id="7104"/>
    <w:bookmarkStart w:name="z16159" w:id="7105"/>
    <w:p>
      <w:pPr>
        <w:spacing w:after="0"/>
        <w:ind w:left="0"/>
        <w:jc w:val="both"/>
      </w:pPr>
      <w:r>
        <w:rPr>
          <w:rFonts w:ascii="Times New Roman"/>
          <w:b w:val="false"/>
          <w:i w:val="false"/>
          <w:color w:val="000000"/>
          <w:sz w:val="28"/>
        </w:rPr>
        <w:t>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105"/>
    <w:bookmarkStart w:name="z7975" w:id="7106"/>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106"/>
    <w:bookmarkStart w:name="z7976" w:id="7107"/>
    <w:p>
      <w:pPr>
        <w:spacing w:after="0"/>
        <w:ind w:left="0"/>
        <w:jc w:val="both"/>
      </w:pPr>
      <w:r>
        <w:rPr>
          <w:rFonts w:ascii="Times New Roman"/>
          <w:b w:val="false"/>
          <w:i w:val="false"/>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bookmarkEnd w:id="7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428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ст.3</w:t>
      </w:r>
      <w:r>
        <w:rPr>
          <w:rFonts w:ascii="Times New Roman"/>
          <w:b w:val="false"/>
          <w:i w:val="false"/>
          <w:color w:val="ff0000"/>
          <w:sz w:val="28"/>
        </w:rPr>
        <w:t>).</w:t>
      </w:r>
      <w:r>
        <w:br/>
      </w:r>
      <w:r>
        <w:rPr>
          <w:rFonts w:ascii="Times New Roman"/>
          <w:b w:val="false"/>
          <w:i w:val="false"/>
          <w:color w:val="000000"/>
          <w:sz w:val="28"/>
        </w:rPr>
        <w:t>
</w:t>
      </w:r>
    </w:p>
    <w:bookmarkStart w:name="z7977" w:id="7108"/>
    <w:p>
      <w:pPr>
        <w:spacing w:after="0"/>
        <w:ind w:left="0"/>
        <w:jc w:val="left"/>
      </w:pPr>
      <w:r>
        <w:rPr>
          <w:rFonts w:ascii="Times New Roman"/>
          <w:b/>
          <w:i w:val="false"/>
          <w:color w:val="000000"/>
        </w:rPr>
        <w:t xml:space="preserve"> Глава 49. ВЗАИМООТНОШЕНИЯ С БЮДЖЕТОМ ПО НАЛОГУ НА ДОБАВЛЕННУЮ СТОИМОСТЬ</w:t>
      </w:r>
    </w:p>
    <w:bookmarkEnd w:id="7108"/>
    <w:p>
      <w:pPr>
        <w:spacing w:after="0"/>
        <w:ind w:left="0"/>
        <w:jc w:val="both"/>
      </w:pPr>
      <w:r>
        <w:rPr>
          <w:rFonts w:ascii="Times New Roman"/>
          <w:b/>
          <w:i w:val="false"/>
          <w:color w:val="000000"/>
          <w:sz w:val="28"/>
        </w:rPr>
        <w:t>Статья 429. Превышение суммы налога на добавленную стоимость, относимого в зачет, над суммой начисленного налога за налоговый период</w:t>
      </w:r>
    </w:p>
    <w:bookmarkStart w:name="z7978" w:id="7109"/>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bookmarkEnd w:id="7109"/>
    <w:bookmarkStart w:name="z7979" w:id="7110"/>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bookmarkEnd w:id="7110"/>
    <w:bookmarkStart w:name="z7980" w:id="7111"/>
    <w:p>
      <w:pPr>
        <w:spacing w:after="0"/>
        <w:ind w:left="0"/>
        <w:jc w:val="both"/>
      </w:pPr>
      <w:r>
        <w:rPr>
          <w:rFonts w:ascii="Times New Roman"/>
          <w:b w:val="false"/>
          <w:i w:val="false"/>
          <w:color w:val="000000"/>
          <w:sz w:val="28"/>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 если одновременно выполняются следующие условия:</w:t>
      </w:r>
    </w:p>
    <w:bookmarkEnd w:id="7111"/>
    <w:bookmarkStart w:name="z7981" w:id="7112"/>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bookmarkEnd w:id="7112"/>
    <w:bookmarkStart w:name="z7982" w:id="7113"/>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bookmarkEnd w:id="7113"/>
    <w:bookmarkStart w:name="z7983" w:id="7114"/>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bookmarkEnd w:id="7114"/>
    <w:bookmarkStart w:name="z7984" w:id="7115"/>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bookmarkEnd w:id="7115"/>
    <w:bookmarkStart w:name="z7985" w:id="7116"/>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bookmarkEnd w:id="7116"/>
    <w:bookmarkStart w:name="z7986" w:id="7117"/>
    <w:p>
      <w:pPr>
        <w:spacing w:after="0"/>
        <w:ind w:left="0"/>
        <w:jc w:val="both"/>
      </w:pPr>
      <w:r>
        <w:rPr>
          <w:rFonts w:ascii="Times New Roman"/>
          <w:b w:val="false"/>
          <w:i w:val="false"/>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7117"/>
    <w:bookmarkStart w:name="z7987" w:id="7118"/>
    <w:p>
      <w:pPr>
        <w:spacing w:after="0"/>
        <w:ind w:left="0"/>
        <w:jc w:val="both"/>
      </w:pPr>
      <w:r>
        <w:rPr>
          <w:rFonts w:ascii="Times New Roman"/>
          <w:b w:val="false"/>
          <w:i w:val="false"/>
          <w:color w:val="000000"/>
          <w:sz w:val="28"/>
        </w:rPr>
        <w:t xml:space="preserve">
      5. Превышение налога на добавленную стоимость, указанное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bookmarkEnd w:id="7118"/>
    <w:bookmarkStart w:name="z14652" w:id="7119"/>
    <w:p>
      <w:pPr>
        <w:spacing w:after="0"/>
        <w:ind w:left="0"/>
        <w:jc w:val="both"/>
      </w:pPr>
      <w:r>
        <w:rPr>
          <w:rFonts w:ascii="Times New Roman"/>
          <w:b w:val="false"/>
          <w:i w:val="false"/>
          <w:color w:val="000000"/>
          <w:sz w:val="28"/>
        </w:rPr>
        <w:t xml:space="preserve">
      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w:t>
      </w:r>
      <w:r>
        <w:rPr>
          <w:rFonts w:ascii="Times New Roman"/>
          <w:b w:val="false"/>
          <w:i w:val="false"/>
          <w:color w:val="000000"/>
          <w:sz w:val="28"/>
        </w:rPr>
        <w:t>статьями 431</w:t>
      </w:r>
      <w:r>
        <w:rPr>
          <w:rFonts w:ascii="Times New Roman"/>
          <w:b w:val="false"/>
          <w:i w:val="false"/>
          <w:color w:val="000000"/>
          <w:sz w:val="28"/>
        </w:rPr>
        <w:t xml:space="preserve"> и (или)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119"/>
    <w:bookmarkStart w:name="z14653" w:id="7120"/>
    <w:p>
      <w:pPr>
        <w:spacing w:after="0"/>
        <w:ind w:left="0"/>
        <w:jc w:val="both"/>
      </w:pPr>
      <w:r>
        <w:rPr>
          <w:rFonts w:ascii="Times New Roman"/>
          <w:b w:val="false"/>
          <w:i w:val="false"/>
          <w:color w:val="000000"/>
          <w:sz w:val="28"/>
        </w:rPr>
        <w:t xml:space="preserve">
      В случае выбора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на оставшуюся часть превышения налога на добавленную стоимость налогоплательщик вправе применить </w:t>
      </w:r>
      <w:r>
        <w:rPr>
          <w:rFonts w:ascii="Times New Roman"/>
          <w:b w:val="false"/>
          <w:i w:val="false"/>
          <w:color w:val="000000"/>
          <w:sz w:val="28"/>
        </w:rPr>
        <w:t>статью 431</w:t>
      </w:r>
      <w:r>
        <w:rPr>
          <w:rFonts w:ascii="Times New Roman"/>
          <w:b w:val="false"/>
          <w:i w:val="false"/>
          <w:color w:val="000000"/>
          <w:sz w:val="28"/>
        </w:rPr>
        <w:t xml:space="preserve"> настоящего Кодекса.</w:t>
      </w:r>
    </w:p>
    <w:bookmarkEnd w:id="7120"/>
    <w:bookmarkStart w:name="z7988" w:id="7121"/>
    <w:p>
      <w:pPr>
        <w:spacing w:after="0"/>
        <w:ind w:left="0"/>
        <w:jc w:val="both"/>
      </w:pPr>
      <w:r>
        <w:rPr>
          <w:rFonts w:ascii="Times New Roman"/>
          <w:b w:val="false"/>
          <w:i w:val="false"/>
          <w:color w:val="000000"/>
          <w:sz w:val="28"/>
        </w:rPr>
        <w:t>
      6. Положения пунктов 2, 3 и 4 настоящей статьи не применяются:</w:t>
      </w:r>
    </w:p>
    <w:bookmarkEnd w:id="7121"/>
    <w:bookmarkStart w:name="z7989" w:id="7122"/>
    <w:p>
      <w:pPr>
        <w:spacing w:after="0"/>
        <w:ind w:left="0"/>
        <w:jc w:val="both"/>
      </w:pPr>
      <w:r>
        <w:rPr>
          <w:rFonts w:ascii="Times New Roman"/>
          <w:b w:val="false"/>
          <w:i w:val="false"/>
          <w:color w:val="000000"/>
          <w:sz w:val="28"/>
        </w:rPr>
        <w:t xml:space="preserve">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w:t>
      </w:r>
    </w:p>
    <w:bookmarkEnd w:id="7122"/>
    <w:bookmarkStart w:name="z7990" w:id="7123"/>
    <w:p>
      <w:pPr>
        <w:spacing w:after="0"/>
        <w:ind w:left="0"/>
        <w:jc w:val="both"/>
      </w:pPr>
      <w:r>
        <w:rPr>
          <w:rFonts w:ascii="Times New Roman"/>
          <w:b w:val="false"/>
          <w:i w:val="false"/>
          <w:color w:val="000000"/>
          <w:sz w:val="28"/>
        </w:rPr>
        <w:t xml:space="preserve">
      к налогоплательщикам, указанным в подпункте 1) пункта 2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имеющим право на применение упрощенного порядка возврата превышения налога на добавленную стоимость.</w:t>
      </w:r>
    </w:p>
    <w:bookmarkEnd w:id="7123"/>
    <w:bookmarkStart w:name="z7991" w:id="7124"/>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bookmarkEnd w:id="7124"/>
    <w:bookmarkStart w:name="z7992" w:id="7125"/>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bookmarkEnd w:id="7125"/>
    <w:bookmarkStart w:name="z7993" w:id="7126"/>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bookmarkEnd w:id="7126"/>
    <w:bookmarkStart w:name="z7994" w:id="7127"/>
    <w:p>
      <w:pPr>
        <w:spacing w:after="0"/>
        <w:ind w:left="0"/>
        <w:jc w:val="both"/>
      </w:pPr>
      <w:r>
        <w:rPr>
          <w:rFonts w:ascii="Times New Roman"/>
          <w:b w:val="false"/>
          <w:i w:val="false"/>
          <w:color w:val="000000"/>
          <w:sz w:val="28"/>
        </w:rPr>
        <w:t>
      8. 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bookmarkEnd w:id="7127"/>
    <w:bookmarkStart w:name="z16160" w:id="7128"/>
    <w:p>
      <w:pPr>
        <w:spacing w:after="0"/>
        <w:ind w:left="0"/>
        <w:jc w:val="both"/>
      </w:pPr>
      <w:r>
        <w:rPr>
          <w:rFonts w:ascii="Times New Roman"/>
          <w:b w:val="false"/>
          <w:i w:val="false"/>
          <w:color w:val="000000"/>
          <w:sz w:val="28"/>
        </w:rPr>
        <w:t xml:space="preserve">
      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7128"/>
    <w:bookmarkStart w:name="z16161" w:id="7129"/>
    <w:p>
      <w:pPr>
        <w:spacing w:after="0"/>
        <w:ind w:left="0"/>
        <w:jc w:val="both"/>
      </w:pPr>
      <w:r>
        <w:rPr>
          <w:rFonts w:ascii="Times New Roman"/>
          <w:b w:val="false"/>
          <w:i w:val="false"/>
          <w:color w:val="000000"/>
          <w:sz w:val="28"/>
        </w:rPr>
        <w:t xml:space="preserve">
      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bookmarkEnd w:id="7129"/>
    <w:bookmarkStart w:name="z16162" w:id="7130"/>
    <w:p>
      <w:pPr>
        <w:spacing w:after="0"/>
        <w:ind w:left="0"/>
        <w:jc w:val="both"/>
      </w:pPr>
      <w:r>
        <w:rPr>
          <w:rFonts w:ascii="Times New Roman"/>
          <w:b w:val="false"/>
          <w:i w:val="false"/>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bookmarkEnd w:id="7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997" w:id="7131"/>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bookmarkEnd w:id="7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430. Возврат налога на добавленную стоимость по отдельным основаниям</w:t>
      </w:r>
    </w:p>
    <w:bookmarkStart w:name="z7998" w:id="7132"/>
    <w:p>
      <w:pPr>
        <w:spacing w:after="0"/>
        <w:ind w:left="0"/>
        <w:jc w:val="both"/>
      </w:pPr>
      <w:r>
        <w:rPr>
          <w:rFonts w:ascii="Times New Roman"/>
          <w:b w:val="false"/>
          <w:i w:val="false"/>
          <w:color w:val="000000"/>
          <w:sz w:val="28"/>
        </w:rPr>
        <w:t>
      Возврату из бюджета подлежит налог на добавленную стоимость: </w:t>
      </w:r>
    </w:p>
    <w:bookmarkEnd w:id="7132"/>
    <w:bookmarkStart w:name="z7999" w:id="7133"/>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bookmarkEnd w:id="7133"/>
    <w:bookmarkStart w:name="z8000" w:id="7134"/>
    <w:p>
      <w:pPr>
        <w:spacing w:after="0"/>
        <w:ind w:left="0"/>
        <w:jc w:val="both"/>
      </w:pPr>
      <w:r>
        <w:rPr>
          <w:rFonts w:ascii="Times New Roman"/>
          <w:b w:val="false"/>
          <w:i w:val="false"/>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bookmarkEnd w:id="7134"/>
    <w:bookmarkStart w:name="z8001" w:id="7135"/>
    <w:p>
      <w:pPr>
        <w:spacing w:after="0"/>
        <w:ind w:left="0"/>
        <w:jc w:val="both"/>
      </w:pPr>
      <w:r>
        <w:rPr>
          <w:rFonts w:ascii="Times New Roman"/>
          <w:b w:val="false"/>
          <w:i w:val="false"/>
          <w:color w:val="000000"/>
          <w:sz w:val="28"/>
        </w:rPr>
        <w:t xml:space="preserve">
      3) излишне уплаченный в бюджет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135"/>
    <w:p>
      <w:pPr>
        <w:spacing w:after="0"/>
        <w:ind w:left="0"/>
        <w:jc w:val="both"/>
      </w:pPr>
      <w:r>
        <w:rPr>
          <w:rFonts w:ascii="Times New Roman"/>
          <w:b/>
          <w:i w:val="false"/>
          <w:color w:val="000000"/>
          <w:sz w:val="28"/>
        </w:rPr>
        <w:t>Статья 431. Порядок и сроки возврата превышения налога на добавленную стоимость</w:t>
      </w:r>
    </w:p>
    <w:bookmarkStart w:name="z8002" w:id="7136"/>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bookmarkEnd w:id="7136"/>
    <w:bookmarkStart w:name="z8003" w:id="7137"/>
    <w:p>
      <w:pPr>
        <w:spacing w:after="0"/>
        <w:ind w:left="0"/>
        <w:jc w:val="both"/>
      </w:pPr>
      <w:r>
        <w:rPr>
          <w:rFonts w:ascii="Times New Roman"/>
          <w:b w:val="false"/>
          <w:i w:val="false"/>
          <w:color w:val="000000"/>
          <w:sz w:val="28"/>
        </w:rPr>
        <w:t xml:space="preserve">
      1) в порядке и сроки, которые установлены настоящей статьей,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137"/>
    <w:bookmarkStart w:name="z8004" w:id="7138"/>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End w:id="7138"/>
    <w:bookmarkStart w:name="z8005" w:id="7139"/>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bookmarkEnd w:id="7139"/>
    <w:bookmarkStart w:name="z8007" w:id="7140"/>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bookmarkEnd w:id="7140"/>
    <w:bookmarkStart w:name="z8008" w:id="7141"/>
    <w:p>
      <w:pPr>
        <w:spacing w:after="0"/>
        <w:ind w:left="0"/>
        <w:jc w:val="both"/>
      </w:pPr>
      <w:r>
        <w:rPr>
          <w:rFonts w:ascii="Times New Roman"/>
          <w:b w:val="false"/>
          <w:i w:val="false"/>
          <w:color w:val="000000"/>
          <w:sz w:val="28"/>
        </w:rPr>
        <w:t>
      в остальных случаях – в течение семидесяти пяти рабочих дней.</w:t>
      </w:r>
    </w:p>
    <w:bookmarkEnd w:id="7141"/>
    <w:bookmarkStart w:name="z8009" w:id="7142"/>
    <w:p>
      <w:pPr>
        <w:spacing w:after="0"/>
        <w:ind w:left="0"/>
        <w:jc w:val="both"/>
      </w:pPr>
      <w:r>
        <w:rPr>
          <w:rFonts w:ascii="Times New Roman"/>
          <w:b w:val="false"/>
          <w:i w:val="false"/>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bookmarkEnd w:id="7142"/>
    <w:bookmarkStart w:name="z8010" w:id="7143"/>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bookmarkEnd w:id="7143"/>
    <w:bookmarkStart w:name="z8011" w:id="7144"/>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bookmarkEnd w:id="7144"/>
    <w:bookmarkStart w:name="z8012" w:id="7145"/>
    <w:p>
      <w:pPr>
        <w:spacing w:after="0"/>
        <w:ind w:left="0"/>
        <w:jc w:val="both"/>
      </w:pPr>
      <w:r>
        <w:rPr>
          <w:rFonts w:ascii="Times New Roman"/>
          <w:b w:val="false"/>
          <w:i w:val="false"/>
          <w:color w:val="000000"/>
          <w:sz w:val="28"/>
        </w:rPr>
        <w:t xml:space="preserve">
      2) заключение к акту налоговой проверки, оформленное в случае, предусмотренном </w:t>
      </w:r>
      <w:r>
        <w:rPr>
          <w:rFonts w:ascii="Times New Roman"/>
          <w:b w:val="false"/>
          <w:i w:val="false"/>
          <w:color w:val="000000"/>
          <w:sz w:val="28"/>
        </w:rPr>
        <w:t>пунктом 13</w:t>
      </w:r>
      <w:r>
        <w:rPr>
          <w:rFonts w:ascii="Times New Roman"/>
          <w:b w:val="false"/>
          <w:i w:val="false"/>
          <w:color w:val="000000"/>
          <w:sz w:val="28"/>
        </w:rPr>
        <w:t xml:space="preserve"> статьи 152 настоящего Кодекса.</w:t>
      </w:r>
    </w:p>
    <w:bookmarkEnd w:id="7145"/>
    <w:bookmarkStart w:name="z8013" w:id="7146"/>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bookmarkEnd w:id="7146"/>
    <w:bookmarkStart w:name="z8014" w:id="7147"/>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bookmarkEnd w:id="7147"/>
    <w:bookmarkStart w:name="z8015" w:id="7148"/>
    <w:p>
      <w:pPr>
        <w:spacing w:after="0"/>
        <w:ind w:left="0"/>
        <w:jc w:val="both"/>
      </w:pPr>
      <w:r>
        <w:rPr>
          <w:rFonts w:ascii="Times New Roman"/>
          <w:b w:val="false"/>
          <w:i w:val="false"/>
          <w:color w:val="000000"/>
          <w:sz w:val="28"/>
        </w:rPr>
        <w:t xml:space="preserve">
      субъектов малого бизнеса; </w:t>
      </w:r>
    </w:p>
    <w:bookmarkEnd w:id="7148"/>
    <w:bookmarkStart w:name="z8016" w:id="7149"/>
    <w:p>
      <w:pPr>
        <w:spacing w:after="0"/>
        <w:ind w:left="0"/>
        <w:jc w:val="both"/>
      </w:pPr>
      <w:r>
        <w:rPr>
          <w:rFonts w:ascii="Times New Roman"/>
          <w:b w:val="false"/>
          <w:i w:val="false"/>
          <w:color w:val="000000"/>
          <w:sz w:val="28"/>
        </w:rPr>
        <w:t>
      крестьянских или фермерских хозяйств;</w:t>
      </w:r>
    </w:p>
    <w:bookmarkEnd w:id="7149"/>
    <w:bookmarkStart w:name="z8017" w:id="7150"/>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End w:id="7150"/>
    <w:bookmarkStart w:name="z8018" w:id="7151"/>
    <w:p>
      <w:pPr>
        <w:spacing w:after="0"/>
        <w:ind w:left="0"/>
        <w:jc w:val="both"/>
      </w:pPr>
      <w:r>
        <w:rPr>
          <w:rFonts w:ascii="Times New Roman"/>
          <w:b w:val="false"/>
          <w:i w:val="false"/>
          <w:color w:val="000000"/>
          <w:sz w:val="28"/>
        </w:rPr>
        <w:t xml:space="preserve">
      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настоящего Кодекса.</w:t>
      </w:r>
    </w:p>
    <w:bookmarkEnd w:id="7151"/>
    <w:bookmarkStart w:name="z8019" w:id="7152"/>
    <w:p>
      <w:pPr>
        <w:spacing w:after="0"/>
        <w:ind w:left="0"/>
        <w:jc w:val="both"/>
      </w:pPr>
      <w:r>
        <w:rPr>
          <w:rFonts w:ascii="Times New Roman"/>
          <w:b w:val="false"/>
          <w:i w:val="false"/>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7152"/>
    <w:bookmarkStart w:name="z8020" w:id="7153"/>
    <w:p>
      <w:pPr>
        <w:spacing w:after="0"/>
        <w:ind w:left="0"/>
        <w:jc w:val="both"/>
      </w:pPr>
      <w:r>
        <w:rPr>
          <w:rFonts w:ascii="Times New Roman"/>
          <w:b w:val="false"/>
          <w:i w:val="false"/>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153"/>
    <w:bookmarkStart w:name="z8021" w:id="7154"/>
    <w:p>
      <w:pPr>
        <w:spacing w:after="0"/>
        <w:ind w:left="0"/>
        <w:jc w:val="both"/>
      </w:pPr>
      <w:r>
        <w:rPr>
          <w:rFonts w:ascii="Times New Roman"/>
          <w:b w:val="false"/>
          <w:i w:val="false"/>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154"/>
    <w:bookmarkStart w:name="z8022" w:id="7155"/>
    <w:p>
      <w:pPr>
        <w:spacing w:after="0"/>
        <w:ind w:left="0"/>
        <w:jc w:val="both"/>
      </w:pPr>
      <w:r>
        <w:rPr>
          <w:rFonts w:ascii="Times New Roman"/>
          <w:b w:val="false"/>
          <w:i w:val="false"/>
          <w:color w:val="000000"/>
          <w:sz w:val="28"/>
        </w:rPr>
        <w:t xml:space="preserve">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104 настоящего Кодекса.</w:t>
      </w:r>
    </w:p>
    <w:bookmarkEnd w:id="7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432. Особенности возврата превышения налога на добавленную стоимость отдельным категориям налогоплательщиков </w:t>
      </w:r>
    </w:p>
    <w:bookmarkStart w:name="z8023" w:id="7156"/>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bookmarkEnd w:id="7156"/>
    <w:bookmarkStart w:name="z8024" w:id="7157"/>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bookmarkEnd w:id="7157"/>
    <w:bookmarkStart w:name="z8025" w:id="7158"/>
    <w:p>
      <w:pPr>
        <w:spacing w:after="0"/>
        <w:ind w:left="0"/>
        <w:jc w:val="both"/>
      </w:pPr>
      <w:r>
        <w:rPr>
          <w:rFonts w:ascii="Times New Roman"/>
          <w:b w:val="false"/>
          <w:i w:val="false"/>
          <w:color w:val="000000"/>
          <w:sz w:val="28"/>
        </w:rPr>
        <w:t>
      1) промышленные здания и склады;</w:t>
      </w:r>
    </w:p>
    <w:bookmarkEnd w:id="7158"/>
    <w:bookmarkStart w:name="z8026" w:id="7159"/>
    <w:p>
      <w:pPr>
        <w:spacing w:after="0"/>
        <w:ind w:left="0"/>
        <w:jc w:val="both"/>
      </w:pPr>
      <w:r>
        <w:rPr>
          <w:rFonts w:ascii="Times New Roman"/>
          <w:b w:val="false"/>
          <w:i w:val="false"/>
          <w:color w:val="000000"/>
          <w:sz w:val="28"/>
        </w:rPr>
        <w:t>
      2) здания транспорта, связи и коммуникаций;</w:t>
      </w:r>
    </w:p>
    <w:bookmarkEnd w:id="7159"/>
    <w:bookmarkStart w:name="z8027" w:id="7160"/>
    <w:p>
      <w:pPr>
        <w:spacing w:after="0"/>
        <w:ind w:left="0"/>
        <w:jc w:val="both"/>
      </w:pPr>
      <w:r>
        <w:rPr>
          <w:rFonts w:ascii="Times New Roman"/>
          <w:b w:val="false"/>
          <w:i w:val="false"/>
          <w:color w:val="000000"/>
          <w:sz w:val="28"/>
        </w:rPr>
        <w:t>
      3) нежилые сельскохозяйственные здания.</w:t>
      </w:r>
    </w:p>
    <w:bookmarkEnd w:id="7160"/>
    <w:bookmarkStart w:name="z8028" w:id="7161"/>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bookmarkEnd w:id="7161"/>
    <w:bookmarkStart w:name="z8029" w:id="7162"/>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bookmarkEnd w:id="7162"/>
    <w:bookmarkStart w:name="z8030" w:id="7163"/>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bookmarkEnd w:id="7163"/>
    <w:bookmarkStart w:name="z8031" w:id="7164"/>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bookmarkEnd w:id="7164"/>
    <w:bookmarkStart w:name="z8032" w:id="7165"/>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bookmarkEnd w:id="7165"/>
    <w:bookmarkStart w:name="z8033" w:id="7166"/>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bookmarkEnd w:id="7166"/>
    <w:bookmarkStart w:name="z8034" w:id="7167"/>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bookmarkEnd w:id="7167"/>
    <w:bookmarkStart w:name="z8035" w:id="7168"/>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bookmarkEnd w:id="7168"/>
    <w:bookmarkStart w:name="z8036" w:id="7169"/>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bookmarkEnd w:id="7169"/>
    <w:bookmarkStart w:name="z8037" w:id="7170"/>
    <w:p>
      <w:pPr>
        <w:spacing w:after="0"/>
        <w:ind w:left="0"/>
        <w:jc w:val="both"/>
      </w:pPr>
      <w:r>
        <w:rPr>
          <w:rFonts w:ascii="Times New Roman"/>
          <w:b w:val="false"/>
          <w:i w:val="false"/>
          <w:color w:val="000000"/>
          <w:sz w:val="28"/>
        </w:rPr>
        <w:t xml:space="preserve">
      2) строительство осуществляется на основании долгосрочного контракта,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282 настоящего Кодекса;</w:t>
      </w:r>
    </w:p>
    <w:bookmarkEnd w:id="7170"/>
    <w:bookmarkStart w:name="z8038" w:id="7171"/>
    <w:p>
      <w:pPr>
        <w:spacing w:after="0"/>
        <w:ind w:left="0"/>
        <w:jc w:val="both"/>
      </w:pPr>
      <w:r>
        <w:rPr>
          <w:rFonts w:ascii="Times New Roman"/>
          <w:b w:val="false"/>
          <w:i w:val="false"/>
          <w:color w:val="000000"/>
          <w:sz w:val="28"/>
        </w:rPr>
        <w:t>
      3) здания, сооружения признаны основными средствами;</w:t>
      </w:r>
    </w:p>
    <w:bookmarkEnd w:id="7171"/>
    <w:bookmarkStart w:name="z8039" w:id="7172"/>
    <w:p>
      <w:pPr>
        <w:spacing w:after="0"/>
        <w:ind w:left="0"/>
        <w:jc w:val="both"/>
      </w:pPr>
      <w:r>
        <w:rPr>
          <w:rFonts w:ascii="Times New Roman"/>
          <w:b w:val="false"/>
          <w:i w:val="false"/>
          <w:color w:val="000000"/>
          <w:sz w:val="28"/>
        </w:rPr>
        <w:t>
      4) здания, сооружения приняты в эксплуатацию.</w:t>
      </w:r>
    </w:p>
    <w:bookmarkEnd w:id="7172"/>
    <w:bookmarkStart w:name="z8040" w:id="7173"/>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173"/>
    <w:bookmarkStart w:name="z8041" w:id="7174"/>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bookmarkEnd w:id="7174"/>
    <w:bookmarkStart w:name="z8042" w:id="7175"/>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bookmarkEnd w:id="7175"/>
    <w:bookmarkStart w:name="z8043" w:id="7176"/>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bookmarkEnd w:id="7176"/>
    <w:bookmarkStart w:name="z8044" w:id="7177"/>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177"/>
    <w:bookmarkStart w:name="z8045" w:id="7178"/>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7178"/>
    <w:bookmarkStart w:name="z8046" w:id="7179"/>
    <w:p>
      <w:pPr>
        <w:spacing w:after="0"/>
        <w:ind w:left="0"/>
        <w:jc w:val="both"/>
      </w:pPr>
      <w:r>
        <w:rPr>
          <w:rFonts w:ascii="Times New Roman"/>
          <w:b w:val="false"/>
          <w:i w:val="false"/>
          <w:color w:val="000000"/>
          <w:sz w:val="28"/>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429</w:t>
      </w:r>
      <w:r>
        <w:rPr>
          <w:rFonts w:ascii="Times New Roman"/>
          <w:b w:val="false"/>
          <w:i w:val="false"/>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w:t>
      </w:r>
    </w:p>
    <w:bookmarkEnd w:id="7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432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bookmarkStart w:name="z14160" w:id="7180"/>
    <w:p>
      <w:pPr>
        <w:spacing w:after="0"/>
        <w:ind w:left="0"/>
        <w:jc w:val="both"/>
      </w:pPr>
      <w:r>
        <w:rPr>
          <w:rFonts w:ascii="Times New Roman"/>
          <w:b w:val="false"/>
          <w:i w:val="false"/>
          <w:color w:val="ff0000"/>
          <w:sz w:val="28"/>
        </w:rPr>
        <w:t xml:space="preserve">
      Сноска. Статья 433 исключена,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End w:id="7180"/>
    <w:p>
      <w:pPr>
        <w:spacing w:after="0"/>
        <w:ind w:left="0"/>
        <w:jc w:val="both"/>
      </w:pPr>
      <w:r>
        <w:rPr>
          <w:rFonts w:ascii="Times New Roman"/>
          <w:b/>
          <w:i w:val="false"/>
          <w:color w:val="000000"/>
          <w:sz w:val="28"/>
        </w:rPr>
        <w:t>Статья 434. Упрощенный порядок возврата превышения налога на добавленную стоимость</w:t>
      </w:r>
    </w:p>
    <w:bookmarkStart w:name="z8077" w:id="7181"/>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bookmarkEnd w:id="7181"/>
    <w:bookmarkStart w:name="z8078" w:id="7182"/>
    <w:p>
      <w:pPr>
        <w:spacing w:after="0"/>
        <w:ind w:left="0"/>
        <w:jc w:val="both"/>
      </w:pPr>
      <w:r>
        <w:rPr>
          <w:rFonts w:ascii="Times New Roman"/>
          <w:b w:val="false"/>
          <w:i w:val="false"/>
          <w:color w:val="000000"/>
          <w:sz w:val="28"/>
        </w:rPr>
        <w:t>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bookmarkEnd w:id="7182"/>
    <w:bookmarkStart w:name="z16164" w:id="7183"/>
    <w:p>
      <w:pPr>
        <w:spacing w:after="0"/>
        <w:ind w:left="0"/>
        <w:jc w:val="both"/>
      </w:pPr>
      <w:r>
        <w:rPr>
          <w:rFonts w:ascii="Times New Roman"/>
          <w:b w:val="false"/>
          <w:i w:val="false"/>
          <w:color w:val="000000"/>
          <w:sz w:val="28"/>
        </w:rPr>
        <w:t>
      1) состоящие не менее двенадцати последовательных месяцев на налоговом мониторинге;</w:t>
      </w:r>
    </w:p>
    <w:bookmarkEnd w:id="7183"/>
    <w:bookmarkStart w:name="z16165" w:id="7184"/>
    <w:p>
      <w:pPr>
        <w:spacing w:after="0"/>
        <w:ind w:left="0"/>
        <w:jc w:val="both"/>
      </w:pPr>
      <w:r>
        <w:rPr>
          <w:rFonts w:ascii="Times New Roman"/>
          <w:b w:val="false"/>
          <w:i w:val="false"/>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bookmarkEnd w:id="7184"/>
    <w:bookmarkStart w:name="z16611" w:id="7185"/>
    <w:p>
      <w:pPr>
        <w:spacing w:after="0"/>
        <w:ind w:left="0"/>
        <w:jc w:val="both"/>
      </w:pPr>
      <w:r>
        <w:rPr>
          <w:rFonts w:ascii="Times New Roman"/>
          <w:b w:val="false"/>
          <w:i w:val="false"/>
          <w:color w:val="000000"/>
          <w:sz w:val="28"/>
        </w:rPr>
        <w:t>
      3) экспортеры сырья при конвертации не менее 50 процентов валютной выручки, поступившей за налоговый период.</w:t>
      </w:r>
    </w:p>
    <w:bookmarkEnd w:id="7185"/>
    <w:bookmarkStart w:name="z16612" w:id="7186"/>
    <w:p>
      <w:pPr>
        <w:spacing w:after="0"/>
        <w:ind w:left="0"/>
        <w:jc w:val="both"/>
      </w:pPr>
      <w:r>
        <w:rPr>
          <w:rFonts w:ascii="Times New Roman"/>
          <w:b w:val="false"/>
          <w:i w:val="false"/>
          <w:color w:val="000000"/>
          <w:sz w:val="28"/>
        </w:rPr>
        <w:t>
      Перечень экспортеров сырья, предусмотренных настоящим подпунктом, утверждается Правительством Республики Казахстан.</w:t>
      </w:r>
    </w:p>
    <w:bookmarkEnd w:id="7186"/>
    <w:bookmarkStart w:name="z16613" w:id="7187"/>
    <w:p>
      <w:pPr>
        <w:spacing w:after="0"/>
        <w:ind w:left="0"/>
        <w:jc w:val="both"/>
      </w:pPr>
      <w:r>
        <w:rPr>
          <w:rFonts w:ascii="Times New Roman"/>
          <w:b w:val="false"/>
          <w:i w:val="false"/>
          <w:color w:val="000000"/>
          <w:sz w:val="28"/>
        </w:rPr>
        <w:t>
      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7187"/>
    <w:bookmarkStart w:name="z16614" w:id="7188"/>
    <w:p>
      <w:pPr>
        <w:spacing w:after="0"/>
        <w:ind w:left="0"/>
        <w:jc w:val="both"/>
      </w:pPr>
      <w:r>
        <w:rPr>
          <w:rFonts w:ascii="Times New Roman"/>
          <w:b w:val="false"/>
          <w:i w:val="false"/>
          <w:color w:val="000000"/>
          <w:sz w:val="28"/>
        </w:rPr>
        <w:t>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bookmarkEnd w:id="7188"/>
    <w:bookmarkStart w:name="z8079" w:id="7189"/>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bookmarkEnd w:id="7189"/>
    <w:bookmarkStart w:name="z8080" w:id="7190"/>
    <w:p>
      <w:pPr>
        <w:spacing w:after="0"/>
        <w:ind w:left="0"/>
        <w:jc w:val="both"/>
      </w:pPr>
      <w:r>
        <w:rPr>
          <w:rFonts w:ascii="Times New Roman"/>
          <w:b w:val="false"/>
          <w:i w:val="false"/>
          <w:color w:val="000000"/>
          <w:sz w:val="28"/>
        </w:rPr>
        <w:t>
      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bookmarkEnd w:id="7190"/>
    <w:bookmarkStart w:name="z8081" w:id="7191"/>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bookmarkEnd w:id="7191"/>
    <w:bookmarkStart w:name="z8082" w:id="7192"/>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bookmarkEnd w:id="7192"/>
    <w:bookmarkStart w:name="z8083" w:id="7193"/>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bookmarkEnd w:id="7193"/>
    <w:bookmarkStart w:name="z8084" w:id="7194"/>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bookmarkEnd w:id="7194"/>
    <w:bookmarkStart w:name="z16166" w:id="7195"/>
    <w:p>
      <w:pPr>
        <w:spacing w:after="0"/>
        <w:ind w:left="0"/>
        <w:jc w:val="both"/>
      </w:pPr>
      <w:r>
        <w:rPr>
          <w:rFonts w:ascii="Times New Roman"/>
          <w:b w:val="false"/>
          <w:i w:val="false"/>
          <w:color w:val="000000"/>
          <w:sz w:val="28"/>
        </w:rPr>
        <w:t xml:space="preserve">
      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bookmarkEnd w:id="7195"/>
    <w:bookmarkStart w:name="z8085" w:id="7196"/>
    <w:p>
      <w:pPr>
        <w:spacing w:after="0"/>
        <w:ind w:left="0"/>
        <w:jc w:val="both"/>
      </w:pPr>
      <w:r>
        <w:rPr>
          <w:rFonts w:ascii="Times New Roman"/>
          <w:b w:val="false"/>
          <w:i w:val="false"/>
          <w:color w:val="000000"/>
          <w:sz w:val="28"/>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bookmarkEnd w:id="7196"/>
    <w:bookmarkStart w:name="z8086" w:id="7197"/>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bookmarkEnd w:id="7197"/>
    <w:bookmarkStart w:name="z8087" w:id="7198"/>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7198"/>
    <w:bookmarkStart w:name="z8088" w:id="7199"/>
    <w:p>
      <w:pPr>
        <w:spacing w:after="0"/>
        <w:ind w:left="0"/>
        <w:jc w:val="both"/>
      </w:pPr>
      <w:r>
        <w:rPr>
          <w:rFonts w:ascii="Times New Roman"/>
          <w:b w:val="false"/>
          <w:i w:val="false"/>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bookmarkEnd w:id="7199"/>
    <w:bookmarkStart w:name="z16167" w:id="7200"/>
    <w:p>
      <w:pPr>
        <w:spacing w:after="0"/>
        <w:ind w:left="0"/>
        <w:jc w:val="both"/>
      </w:pPr>
      <w:r>
        <w:rPr>
          <w:rFonts w:ascii="Times New Roman"/>
          <w:b w:val="false"/>
          <w:i w:val="false"/>
          <w:color w:val="000000"/>
          <w:sz w:val="28"/>
        </w:rPr>
        <w:t>
      для налогоплательщиков, являющихся производителями товаров собственного производства обрабатывающей промышленности:</w:t>
      </w:r>
    </w:p>
    <w:bookmarkEnd w:id="7200"/>
    <w:bookmarkStart w:name="z17244" w:id="7201"/>
    <w:p>
      <w:pPr>
        <w:spacing w:after="0"/>
        <w:ind w:left="0"/>
        <w:jc w:val="both"/>
      </w:pPr>
      <w:r>
        <w:rPr>
          <w:rFonts w:ascii="Times New Roman"/>
          <w:b w:val="false"/>
          <w:i w:val="false"/>
          <w:color w:val="000000"/>
          <w:sz w:val="28"/>
        </w:rPr>
        <w:t>
      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bookmarkEnd w:id="7201"/>
    <w:bookmarkStart w:name="z17245" w:id="7202"/>
    <w:p>
      <w:pPr>
        <w:spacing w:after="0"/>
        <w:ind w:left="0"/>
        <w:jc w:val="both"/>
      </w:pPr>
      <w:r>
        <w:rPr>
          <w:rFonts w:ascii="Times New Roman"/>
          <w:b w:val="false"/>
          <w:i w:val="false"/>
          <w:color w:val="000000"/>
          <w:sz w:val="28"/>
        </w:rPr>
        <w:t>
      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bookmarkEnd w:id="7202"/>
    <w:bookmarkStart w:name="z16615" w:id="7203"/>
    <w:p>
      <w:pPr>
        <w:spacing w:after="0"/>
        <w:ind w:left="0"/>
        <w:jc w:val="both"/>
      </w:pPr>
      <w:r>
        <w:rPr>
          <w:rFonts w:ascii="Times New Roman"/>
          <w:b w:val="false"/>
          <w:i w:val="false"/>
          <w:color w:val="000000"/>
          <w:sz w:val="28"/>
        </w:rPr>
        <w:t xml:space="preserve">
      для экспортеров сырья при конвертации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bookmarkEnd w:id="7203"/>
    <w:bookmarkStart w:name="z8089" w:id="7204"/>
    <w:p>
      <w:pPr>
        <w:spacing w:after="0"/>
        <w:ind w:left="0"/>
        <w:jc w:val="both"/>
      </w:pPr>
      <w:r>
        <w:rPr>
          <w:rFonts w:ascii="Times New Roman"/>
          <w:b w:val="false"/>
          <w:i w:val="false"/>
          <w:color w:val="000000"/>
          <w:sz w:val="28"/>
        </w:rPr>
        <w:t>
      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7204"/>
    <w:bookmarkStart w:name="z16168" w:id="7205"/>
    <w:p>
      <w:pPr>
        <w:spacing w:after="0"/>
        <w:ind w:left="0"/>
        <w:jc w:val="both"/>
      </w:pPr>
      <w:r>
        <w:rPr>
          <w:rFonts w:ascii="Times New Roman"/>
          <w:b w:val="false"/>
          <w:i w:val="false"/>
          <w:color w:val="000000"/>
          <w:sz w:val="28"/>
        </w:rPr>
        <w:t xml:space="preserve">
      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bookmarkEnd w:id="7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bookmarkStart w:name="z8090" w:id="7206"/>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bookmarkEnd w:id="7206"/>
    <w:bookmarkStart w:name="z8091" w:id="7207"/>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bookmarkEnd w:id="7207"/>
    <w:bookmarkStart w:name="z8092" w:id="7208"/>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bookmarkEnd w:id="7208"/>
    <w:bookmarkStart w:name="z8093" w:id="7209"/>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bookmarkEnd w:id="7209"/>
    <w:bookmarkStart w:name="z8094" w:id="7210"/>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bookmarkEnd w:id="7210"/>
    <w:bookmarkStart w:name="z8095" w:id="7211"/>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bookmarkEnd w:id="7211"/>
    <w:bookmarkStart w:name="z8096" w:id="7212"/>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bookmarkEnd w:id="7212"/>
    <w:bookmarkStart w:name="z8097" w:id="7213"/>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 на основании документов, подтверждающих уплату налога на добавленную стоимость из средств гранта. </w:t>
      </w:r>
    </w:p>
    <w:bookmarkEnd w:id="7213"/>
    <w:bookmarkStart w:name="z8098" w:id="7214"/>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bookmarkEnd w:id="7214"/>
    <w:bookmarkStart w:name="z8099" w:id="7215"/>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bookmarkEnd w:id="7215"/>
    <w:bookmarkStart w:name="z8100" w:id="7216"/>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7216"/>
    <w:bookmarkStart w:name="z8101" w:id="7217"/>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7217"/>
    <w:bookmarkStart w:name="z8102" w:id="7218"/>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7218"/>
    <w:bookmarkStart w:name="z8103" w:id="7219"/>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7219"/>
    <w:bookmarkStart w:name="z8104" w:id="7220"/>
    <w:p>
      <w:pPr>
        <w:spacing w:after="0"/>
        <w:ind w:left="0"/>
        <w:jc w:val="both"/>
      </w:pPr>
      <w:r>
        <w:rPr>
          <w:rFonts w:ascii="Times New Roman"/>
          <w:b w:val="false"/>
          <w:i w:val="false"/>
          <w:color w:val="000000"/>
          <w:sz w:val="28"/>
        </w:rPr>
        <w:t xml:space="preserve">
      6) накладную, товарно-транспортную накладную; </w:t>
      </w:r>
    </w:p>
    <w:bookmarkEnd w:id="7220"/>
    <w:bookmarkStart w:name="z8105" w:id="7221"/>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7221"/>
    <w:bookmarkStart w:name="z8106" w:id="7222"/>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7222"/>
    <w:bookmarkStart w:name="z8107" w:id="7223"/>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bookmarkEnd w:id="7223"/>
    <w:bookmarkStart w:name="z8108" w:id="7224"/>
    <w:p>
      <w:pPr>
        <w:spacing w:after="0"/>
        <w:ind w:left="0"/>
        <w:jc w:val="both"/>
      </w:pPr>
      <w:r>
        <w:rPr>
          <w:rFonts w:ascii="Times New Roman"/>
          <w:b w:val="false"/>
          <w:i w:val="false"/>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7224"/>
    <w:p>
      <w:pPr>
        <w:spacing w:after="0"/>
        <w:ind w:left="0"/>
        <w:jc w:val="both"/>
      </w:pPr>
      <w:r>
        <w:rPr>
          <w:rFonts w:ascii="Times New Roman"/>
          <w:b/>
          <w:i w:val="false"/>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Start w:name="z8109" w:id="7225"/>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bookmarkEnd w:id="7225"/>
    <w:bookmarkStart w:name="z8110" w:id="7226"/>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bookmarkEnd w:id="7226"/>
    <w:bookmarkStart w:name="z8111" w:id="7227"/>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bookmarkEnd w:id="7227"/>
    <w:bookmarkStart w:name="z8112" w:id="7228"/>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bookmarkEnd w:id="7228"/>
    <w:bookmarkStart w:name="z8113" w:id="7229"/>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bookmarkEnd w:id="7229"/>
    <w:bookmarkStart w:name="z8114" w:id="7230"/>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bookmarkEnd w:id="7230"/>
    <w:bookmarkStart w:name="z8115" w:id="7231"/>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231"/>
    <w:bookmarkStart w:name="z8116" w:id="7232"/>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bookmarkEnd w:id="7232"/>
    <w:bookmarkStart w:name="z8117" w:id="7233"/>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bookmarkEnd w:id="7233"/>
    <w:bookmarkStart w:name="z8118" w:id="7234"/>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bookmarkEnd w:id="7234"/>
    <w:bookmarkStart w:name="z8119" w:id="7235"/>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235"/>
    <w:bookmarkStart w:name="z8120" w:id="7236"/>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7236"/>
    <w:bookmarkStart w:name="z8121" w:id="7237"/>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bookmarkEnd w:id="7237"/>
    <w:bookmarkStart w:name="z8122" w:id="7238"/>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bookmarkEnd w:id="7238"/>
    <w:bookmarkStart w:name="z8123" w:id="7239"/>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bookmarkEnd w:id="7239"/>
    <w:bookmarkStart w:name="z8124" w:id="7240"/>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bookmarkEnd w:id="7240"/>
    <w:bookmarkStart w:name="z8125" w:id="7241"/>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241"/>
    <w:bookmarkStart w:name="z8126" w:id="7242"/>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242"/>
    <w:bookmarkStart w:name="z8127" w:id="7243"/>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bookmarkEnd w:id="7243"/>
    <w:bookmarkStart w:name="z8128" w:id="7244"/>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bookmarkEnd w:id="7244"/>
    <w:bookmarkStart w:name="z8129" w:id="7245"/>
    <w:p>
      <w:pPr>
        <w:spacing w:after="0"/>
        <w:ind w:left="0"/>
        <w:jc w:val="both"/>
      </w:pPr>
      <w:r>
        <w:rPr>
          <w:rFonts w:ascii="Times New Roman"/>
          <w:b w:val="false"/>
          <w:i w:val="false"/>
          <w:color w:val="000000"/>
          <w:sz w:val="28"/>
        </w:rPr>
        <w:t xml:space="preserve">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bookmarkEnd w:id="7245"/>
    <w:bookmarkStart w:name="z8130" w:id="7246"/>
    <w:p>
      <w:pPr>
        <w:spacing w:after="0"/>
        <w:ind w:left="0"/>
        <w:jc w:val="left"/>
      </w:pPr>
      <w:r>
        <w:rPr>
          <w:rFonts w:ascii="Times New Roman"/>
          <w:b/>
          <w:i w:val="false"/>
          <w:color w:val="000000"/>
        </w:rPr>
        <w:t xml:space="preserve"> 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bookmarkEnd w:id="7246"/>
    <w:p>
      <w:pPr>
        <w:spacing w:after="0"/>
        <w:ind w:left="0"/>
        <w:jc w:val="both"/>
      </w:pPr>
      <w:r>
        <w:rPr>
          <w:rFonts w:ascii="Times New Roman"/>
          <w:b/>
          <w:i w:val="false"/>
          <w:color w:val="000000"/>
          <w:sz w:val="28"/>
        </w:rPr>
        <w:t xml:space="preserve">Статья 437. Общие положения </w:t>
      </w:r>
    </w:p>
    <w:bookmarkStart w:name="z8131" w:id="7247"/>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bookmarkEnd w:id="7247"/>
    <w:bookmarkStart w:name="z8132" w:id="7248"/>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bookmarkEnd w:id="7248"/>
    <w:bookmarkStart w:name="z8133" w:id="7249"/>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bookmarkEnd w:id="7249"/>
    <w:bookmarkStart w:name="z8134" w:id="7250"/>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bookmarkEnd w:id="7250"/>
    <w:bookmarkStart w:name="z8135" w:id="7251"/>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bookmarkEnd w:id="7251"/>
    <w:bookmarkStart w:name="z8136" w:id="7252"/>
    <w:p>
      <w:pPr>
        <w:spacing w:after="0"/>
        <w:ind w:left="0"/>
        <w:jc w:val="both"/>
      </w:pPr>
      <w:r>
        <w:rPr>
          <w:rFonts w:ascii="Times New Roman"/>
          <w:b w:val="false"/>
          <w:i w:val="false"/>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применяемой к размеру облагаемого импорта.</w:t>
      </w:r>
    </w:p>
    <w:bookmarkEnd w:id="7252"/>
    <w:bookmarkStart w:name="z8137" w:id="7253"/>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bookmarkEnd w:id="7253"/>
    <w:bookmarkStart w:name="z8138" w:id="7254"/>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bookmarkEnd w:id="7254"/>
    <w:bookmarkStart w:name="z8139" w:id="7255"/>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bookmarkEnd w:id="7255"/>
    <w:bookmarkStart w:name="z8140" w:id="7256"/>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bookmarkEnd w:id="7256"/>
    <w:bookmarkStart w:name="z8141" w:id="7257"/>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bookmarkEnd w:id="7257"/>
    <w:bookmarkStart w:name="z8142" w:id="7258"/>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bookmarkEnd w:id="7258"/>
    <w:bookmarkStart w:name="z8143" w:id="7259"/>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bookmarkEnd w:id="7259"/>
    <w:bookmarkStart w:name="z8144" w:id="7260"/>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bookmarkEnd w:id="7260"/>
    <w:bookmarkStart w:name="z8145" w:id="7261"/>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bookmarkEnd w:id="7261"/>
    <w:bookmarkStart w:name="z8146" w:id="7262"/>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262"/>
    <w:p>
      <w:pPr>
        <w:spacing w:after="0"/>
        <w:ind w:left="0"/>
        <w:jc w:val="both"/>
      </w:pPr>
      <w:r>
        <w:rPr>
          <w:rFonts w:ascii="Times New Roman"/>
          <w:b/>
          <w:i w:val="false"/>
          <w:color w:val="000000"/>
          <w:sz w:val="28"/>
        </w:rPr>
        <w:t>Статья 438. Плательщики налога на добавленную стоимость в Евразийском экономическом союзе</w:t>
      </w:r>
    </w:p>
    <w:bookmarkStart w:name="z8147" w:id="7263"/>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bookmarkEnd w:id="7263"/>
    <w:bookmarkStart w:name="z8148" w:id="7264"/>
    <w:p>
      <w:pPr>
        <w:spacing w:after="0"/>
        <w:ind w:left="0"/>
        <w:jc w:val="both"/>
      </w:pPr>
      <w:r>
        <w:rPr>
          <w:rFonts w:ascii="Times New Roman"/>
          <w:b w:val="false"/>
          <w:i w:val="false"/>
          <w:color w:val="000000"/>
          <w:sz w:val="28"/>
        </w:rPr>
        <w:t xml:space="preserve">
      1) лица,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264"/>
    <w:bookmarkStart w:name="z8149" w:id="7265"/>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bookmarkEnd w:id="7265"/>
    <w:bookmarkStart w:name="z8150" w:id="7266"/>
    <w:p>
      <w:pPr>
        <w:spacing w:after="0"/>
        <w:ind w:left="0"/>
        <w:jc w:val="both"/>
      </w:pPr>
      <w:r>
        <w:rPr>
          <w:rFonts w:ascii="Times New Roman"/>
          <w:b w:val="false"/>
          <w:i w:val="false"/>
          <w:color w:val="000000"/>
          <w:sz w:val="28"/>
        </w:rPr>
        <w:t>
      юридическое лицо-резидент;</w:t>
      </w:r>
    </w:p>
    <w:bookmarkEnd w:id="7266"/>
    <w:bookmarkStart w:name="z8151" w:id="7267"/>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bookmarkEnd w:id="7267"/>
    <w:bookmarkStart w:name="z8152" w:id="7268"/>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bookmarkEnd w:id="7268"/>
    <w:bookmarkStart w:name="z8153" w:id="7269"/>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bookmarkEnd w:id="7269"/>
    <w:bookmarkStart w:name="z8154" w:id="7270"/>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bookmarkEnd w:id="7270"/>
    <w:bookmarkStart w:name="z8155" w:id="7271"/>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bookmarkEnd w:id="7271"/>
    <w:bookmarkStart w:name="z8156" w:id="7272"/>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bookmarkEnd w:id="7272"/>
    <w:bookmarkStart w:name="z8157" w:id="7273"/>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bookmarkEnd w:id="7273"/>
    <w:bookmarkStart w:name="z8158" w:id="7274"/>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bookmarkEnd w:id="7274"/>
    <w:bookmarkStart w:name="z8159" w:id="7275"/>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bookmarkEnd w:id="7275"/>
    <w:bookmarkStart w:name="z8160" w:id="7276"/>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276"/>
    <w:p>
      <w:pPr>
        <w:spacing w:after="0"/>
        <w:ind w:left="0"/>
        <w:jc w:val="both"/>
      </w:pPr>
      <w:r>
        <w:rPr>
          <w:rFonts w:ascii="Times New Roman"/>
          <w:b/>
          <w:i w:val="false"/>
          <w:color w:val="000000"/>
          <w:sz w:val="28"/>
        </w:rPr>
        <w:t>Статья 439. Объекты налогообложения, определение облагаемого оборота</w:t>
      </w:r>
    </w:p>
    <w:bookmarkStart w:name="z8161" w:id="7277"/>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статьей 440</w:t>
      </w:r>
      <w:r>
        <w:rPr>
          <w:rFonts w:ascii="Times New Roman"/>
          <w:b w:val="false"/>
          <w:i w:val="false"/>
          <w:color w:val="000000"/>
          <w:sz w:val="28"/>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r>
        <w:rPr>
          <w:rFonts w:ascii="Times New Roman"/>
          <w:b w:val="false"/>
          <w:i w:val="false"/>
          <w:color w:val="000000"/>
          <w:sz w:val="28"/>
        </w:rPr>
        <w:t>статьями 368</w:t>
      </w:r>
      <w:r>
        <w:rPr>
          <w:rFonts w:ascii="Times New Roman"/>
          <w:b w:val="false"/>
          <w:i w:val="false"/>
          <w:color w:val="000000"/>
          <w:sz w:val="28"/>
        </w:rPr>
        <w:t xml:space="preserve">, </w:t>
      </w:r>
      <w:r>
        <w:rPr>
          <w:rFonts w:ascii="Times New Roman"/>
          <w:b w:val="false"/>
          <w:i w:val="false"/>
          <w:color w:val="000000"/>
          <w:sz w:val="28"/>
        </w:rPr>
        <w:t>369</w:t>
      </w:r>
      <w:r>
        <w:rPr>
          <w:rFonts w:ascii="Times New Roman"/>
          <w:b w:val="false"/>
          <w:i w:val="false"/>
          <w:color w:val="000000"/>
          <w:sz w:val="28"/>
        </w:rPr>
        <w:t xml:space="preserve"> и </w:t>
      </w:r>
      <w:r>
        <w:rPr>
          <w:rFonts w:ascii="Times New Roman"/>
          <w:b w:val="false"/>
          <w:i w:val="false"/>
          <w:color w:val="000000"/>
          <w:sz w:val="28"/>
        </w:rPr>
        <w:t>373</w:t>
      </w:r>
      <w:r>
        <w:rPr>
          <w:rFonts w:ascii="Times New Roman"/>
          <w:b w:val="false"/>
          <w:i w:val="false"/>
          <w:color w:val="000000"/>
          <w:sz w:val="28"/>
        </w:rPr>
        <w:t xml:space="preserve"> настоящего Кодекса.</w:t>
      </w:r>
    </w:p>
    <w:bookmarkEnd w:id="7277"/>
    <w:p>
      <w:pPr>
        <w:spacing w:after="0"/>
        <w:ind w:left="0"/>
        <w:jc w:val="both"/>
      </w:pPr>
      <w:r>
        <w:rPr>
          <w:rFonts w:ascii="Times New Roman"/>
          <w:b/>
          <w:i w:val="false"/>
          <w:color w:val="000000"/>
          <w:sz w:val="28"/>
        </w:rPr>
        <w:t>Статья 440. Определение оборота по реализации товаров, работ, услуг и облагаемого импорта в Евразийском экономическом союзе</w:t>
      </w:r>
    </w:p>
    <w:bookmarkStart w:name="z8162" w:id="7278"/>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bookmarkEnd w:id="7278"/>
    <w:bookmarkStart w:name="z8163" w:id="7279"/>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bookmarkEnd w:id="7279"/>
    <w:bookmarkStart w:name="z8164" w:id="7280"/>
    <w:p>
      <w:pPr>
        <w:spacing w:after="0"/>
        <w:ind w:left="0"/>
        <w:jc w:val="both"/>
      </w:pPr>
      <w:r>
        <w:rPr>
          <w:rFonts w:ascii="Times New Roman"/>
          <w:b w:val="false"/>
          <w:i w:val="false"/>
          <w:color w:val="000000"/>
          <w:sz w:val="28"/>
        </w:rPr>
        <w:t xml:space="preserve">
      3. Оборотом по реализации работ, услуг в Евразийском экономическом союзе являются обороты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372 настоящего Кодекса, если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441 настоящего Кодекса местом реализации работ, услуг признается Республика Казахстан.</w:t>
      </w:r>
    </w:p>
    <w:bookmarkEnd w:id="7280"/>
    <w:bookmarkStart w:name="z8165" w:id="7281"/>
    <w:p>
      <w:pPr>
        <w:spacing w:after="0"/>
        <w:ind w:left="0"/>
        <w:jc w:val="both"/>
      </w:pPr>
      <w:r>
        <w:rPr>
          <w:rFonts w:ascii="Times New Roman"/>
          <w:b w:val="false"/>
          <w:i w:val="false"/>
          <w:color w:val="000000"/>
          <w:sz w:val="28"/>
        </w:rPr>
        <w:t>
      4. Облагаемым импортом являются:</w:t>
      </w:r>
    </w:p>
    <w:bookmarkEnd w:id="7281"/>
    <w:bookmarkStart w:name="z8166" w:id="7282"/>
    <w:p>
      <w:pPr>
        <w:spacing w:after="0"/>
        <w:ind w:left="0"/>
        <w:jc w:val="both"/>
      </w:pPr>
      <w:r>
        <w:rPr>
          <w:rFonts w:ascii="Times New Roman"/>
          <w:b w:val="false"/>
          <w:i w:val="false"/>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w:t>
      </w:r>
    </w:p>
    <w:bookmarkEnd w:id="7282"/>
    <w:bookmarkStart w:name="z8167" w:id="7283"/>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bookmarkEnd w:id="7283"/>
    <w:bookmarkStart w:name="z8168" w:id="7284"/>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bookmarkEnd w:id="7284"/>
    <w:bookmarkStart w:name="z8169" w:id="7285"/>
    <w:p>
      <w:pPr>
        <w:spacing w:after="0"/>
        <w:ind w:left="0"/>
        <w:jc w:val="both"/>
      </w:pPr>
      <w:r>
        <w:rPr>
          <w:rFonts w:ascii="Times New Roman"/>
          <w:b w:val="false"/>
          <w:i w:val="false"/>
          <w:color w:val="000000"/>
          <w:sz w:val="28"/>
        </w:rPr>
        <w:t>
      5. Не является облагаемым импортом:</w:t>
      </w:r>
    </w:p>
    <w:bookmarkEnd w:id="7285"/>
    <w:bookmarkStart w:name="z8170" w:id="7286"/>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bookmarkEnd w:id="7286"/>
    <w:bookmarkStart w:name="z8171" w:id="7287"/>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bookmarkEnd w:id="7287"/>
    <w:bookmarkStart w:name="z8172" w:id="7288"/>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bookmarkEnd w:id="7288"/>
    <w:bookmarkStart w:name="z8173" w:id="7289"/>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bookmarkEnd w:id="7289"/>
    <w:bookmarkStart w:name="z8174" w:id="7290"/>
    <w:p>
      <w:pPr>
        <w:spacing w:after="0"/>
        <w:ind w:left="0"/>
        <w:jc w:val="both"/>
      </w:pPr>
      <w:r>
        <w:rPr>
          <w:rFonts w:ascii="Times New Roman"/>
          <w:b w:val="false"/>
          <w:i w:val="false"/>
          <w:color w:val="000000"/>
          <w:sz w:val="28"/>
        </w:rPr>
        <w:t xml:space="preserve">
      2) на выставки и ярмарки. </w:t>
      </w:r>
    </w:p>
    <w:bookmarkEnd w:id="7290"/>
    <w:bookmarkStart w:name="z8175" w:id="7291"/>
    <w:p>
      <w:pPr>
        <w:spacing w:after="0"/>
        <w:ind w:left="0"/>
        <w:jc w:val="both"/>
      </w:pPr>
      <w:r>
        <w:rPr>
          <w:rFonts w:ascii="Times New Roman"/>
          <w:b w:val="false"/>
          <w:i w:val="false"/>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r>
        <w:rPr>
          <w:rFonts w:ascii="Times New Roman"/>
          <w:b w:val="false"/>
          <w:i w:val="false"/>
          <w:color w:val="000000"/>
          <w:sz w:val="28"/>
        </w:rPr>
        <w:t>пунктом 2</w:t>
      </w:r>
      <w:r>
        <w:rPr>
          <w:rFonts w:ascii="Times New Roman"/>
          <w:b w:val="false"/>
          <w:i w:val="false"/>
          <w:color w:val="000000"/>
          <w:sz w:val="28"/>
        </w:rPr>
        <w:t xml:space="preserve"> статьи 387 настоящего Кодекса.</w:t>
      </w:r>
    </w:p>
    <w:bookmarkEnd w:id="7291"/>
    <w:bookmarkStart w:name="z8176" w:id="7292"/>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292"/>
    <w:bookmarkStart w:name="z17246" w:id="7293"/>
    <w:p>
      <w:pPr>
        <w:spacing w:after="0"/>
        <w:ind w:left="0"/>
        <w:jc w:val="both"/>
      </w:pPr>
      <w:r>
        <w:rPr>
          <w:rFonts w:ascii="Times New Roman"/>
          <w:b w:val="false"/>
          <w:i w:val="false"/>
          <w:color w:val="000000"/>
          <w:sz w:val="28"/>
        </w:rPr>
        <w:t>
      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293"/>
    <w:bookmarkStart w:name="z8177" w:id="7294"/>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bookmarkEnd w:id="7294"/>
    <w:bookmarkStart w:name="z8178" w:id="7295"/>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bookmarkEnd w:id="7295"/>
    <w:bookmarkStart w:name="z8179" w:id="7296"/>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bookmarkEnd w:id="7296"/>
    <w:bookmarkStart w:name="z8180" w:id="7297"/>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bookmarkEnd w:id="7297"/>
    <w:bookmarkStart w:name="z8181" w:id="7298"/>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bookmarkEnd w:id="7298"/>
    <w:bookmarkStart w:name="z8182" w:id="7299"/>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bookmarkEnd w:id="7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441. Место реализации товаров, работ, услуг</w:t>
      </w:r>
    </w:p>
    <w:bookmarkStart w:name="z8183" w:id="7300"/>
    <w:p>
      <w:pPr>
        <w:spacing w:after="0"/>
        <w:ind w:left="0"/>
        <w:jc w:val="both"/>
      </w:pPr>
      <w:r>
        <w:rPr>
          <w:rFonts w:ascii="Times New Roman"/>
          <w:b w:val="false"/>
          <w:i w:val="false"/>
          <w:color w:val="000000"/>
          <w:sz w:val="28"/>
        </w:rPr>
        <w:t xml:space="preserve">
      1. Место реализации товаров определяется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378 настоящего Кодекса.</w:t>
      </w:r>
    </w:p>
    <w:bookmarkEnd w:id="7300"/>
    <w:bookmarkStart w:name="z8184" w:id="7301"/>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bookmarkEnd w:id="7301"/>
    <w:bookmarkStart w:name="z8185" w:id="7302"/>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bookmarkEnd w:id="7302"/>
    <w:bookmarkStart w:name="z8186" w:id="7303"/>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bookmarkEnd w:id="7303"/>
    <w:bookmarkStart w:name="z8187" w:id="7304"/>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bookmarkEnd w:id="7304"/>
    <w:bookmarkStart w:name="z8188" w:id="7305"/>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bookmarkEnd w:id="7305"/>
    <w:bookmarkStart w:name="z8189" w:id="7306"/>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bookmarkEnd w:id="7306"/>
    <w:bookmarkStart w:name="z8190" w:id="7307"/>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bookmarkEnd w:id="7307"/>
    <w:bookmarkStart w:name="z8191" w:id="7308"/>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bookmarkEnd w:id="7308"/>
    <w:bookmarkStart w:name="z8192" w:id="7309"/>
    <w:p>
      <w:pPr>
        <w:spacing w:after="0"/>
        <w:ind w:left="0"/>
        <w:jc w:val="both"/>
      </w:pPr>
      <w:r>
        <w:rPr>
          <w:rFonts w:ascii="Times New Roman"/>
          <w:b w:val="false"/>
          <w:i w:val="false"/>
          <w:color w:val="000000"/>
          <w:sz w:val="28"/>
        </w:rPr>
        <w:t>
      4) налогоплательщиком этого государства приобретаются:</w:t>
      </w:r>
    </w:p>
    <w:bookmarkEnd w:id="7309"/>
    <w:bookmarkStart w:name="z8193" w:id="7310"/>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bookmarkEnd w:id="7310"/>
    <w:bookmarkStart w:name="z8194" w:id="7311"/>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bookmarkEnd w:id="7311"/>
    <w:bookmarkStart w:name="z8195" w:id="7312"/>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bookmarkEnd w:id="7312"/>
    <w:bookmarkStart w:name="z8196" w:id="7313"/>
    <w:p>
      <w:pPr>
        <w:spacing w:after="0"/>
        <w:ind w:left="0"/>
        <w:jc w:val="both"/>
      </w:pPr>
      <w:r>
        <w:rPr>
          <w:rFonts w:ascii="Times New Roman"/>
          <w:b w:val="false"/>
          <w:i w:val="false"/>
          <w:color w:val="000000"/>
          <w:sz w:val="28"/>
        </w:rPr>
        <w:t>
      Положения настоящего подпункта применяются также при:</w:t>
      </w:r>
    </w:p>
    <w:bookmarkEnd w:id="7313"/>
    <w:bookmarkStart w:name="z8197" w:id="7314"/>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bookmarkEnd w:id="7314"/>
    <w:bookmarkStart w:name="z8198" w:id="7315"/>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bookmarkEnd w:id="7315"/>
    <w:bookmarkStart w:name="z8199" w:id="7316"/>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bookmarkEnd w:id="7316"/>
    <w:bookmarkStart w:name="z8200" w:id="7317"/>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bookmarkEnd w:id="7317"/>
    <w:bookmarkStart w:name="z8201" w:id="7318"/>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bookmarkEnd w:id="7318"/>
    <w:bookmarkStart w:name="z8202" w:id="7319"/>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bookmarkEnd w:id="7319"/>
    <w:bookmarkStart w:name="z8203" w:id="7320"/>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bookmarkEnd w:id="7320"/>
    <w:bookmarkStart w:name="z8204" w:id="7321"/>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bookmarkEnd w:id="7321"/>
    <w:bookmarkStart w:name="z8205" w:id="7322"/>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bookmarkEnd w:id="7322"/>
    <w:bookmarkStart w:name="z8206" w:id="7323"/>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7323"/>
    <w:bookmarkStart w:name="z16353" w:id="7324"/>
    <w:p>
      <w:pPr>
        <w:spacing w:after="0"/>
        <w:ind w:left="0"/>
        <w:jc w:val="both"/>
      </w:pPr>
      <w:r>
        <w:rPr>
          <w:rFonts w:ascii="Times New Roman"/>
          <w:b w:val="false"/>
          <w:i w:val="false"/>
          <w:color w:val="000000"/>
          <w:sz w:val="28"/>
        </w:rPr>
        <w:t>
      5. Положения настоящей статьи не применяются в случаях, установленных разделом 25 настоящего Кодекса.</w:t>
      </w:r>
    </w:p>
    <w:bookmarkEnd w:id="7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442. Дата совершения оборота по реализации товаров, работ, услуг, облагаемого импорта</w:t>
      </w:r>
    </w:p>
    <w:bookmarkStart w:name="z8207" w:id="7325"/>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bookmarkEnd w:id="7325"/>
    <w:bookmarkStart w:name="z8208" w:id="7326"/>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bookmarkEnd w:id="7326"/>
    <w:bookmarkStart w:name="z8209" w:id="7327"/>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bookmarkEnd w:id="7327"/>
    <w:bookmarkStart w:name="z8210" w:id="7328"/>
    <w:p>
      <w:pPr>
        <w:spacing w:after="0"/>
        <w:ind w:left="0"/>
        <w:jc w:val="both"/>
      </w:pPr>
      <w:r>
        <w:rPr>
          <w:rFonts w:ascii="Times New Roman"/>
          <w:b w:val="false"/>
          <w:i w:val="false"/>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328"/>
    <w:bookmarkStart w:name="z8211" w:id="7329"/>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bookmarkEnd w:id="7329"/>
    <w:bookmarkStart w:name="z8212" w:id="7330"/>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bookmarkEnd w:id="7330"/>
    <w:bookmarkStart w:name="z8213" w:id="7331"/>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bookmarkEnd w:id="7331"/>
    <w:bookmarkStart w:name="z8214" w:id="7332"/>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bookmarkEnd w:id="7332"/>
    <w:bookmarkStart w:name="z8215" w:id="7333"/>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bookmarkEnd w:id="7333"/>
    <w:bookmarkStart w:name="z8216" w:id="7334"/>
    <w:p>
      <w:pPr>
        <w:spacing w:after="0"/>
        <w:ind w:left="0"/>
        <w:jc w:val="both"/>
      </w:pPr>
      <w:r>
        <w:rPr>
          <w:rFonts w:ascii="Times New Roman"/>
          <w:b w:val="false"/>
          <w:i w:val="false"/>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bookmarkEnd w:id="7334"/>
    <w:bookmarkStart w:name="z8217" w:id="7335"/>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bookmarkEnd w:id="7335"/>
    <w:bookmarkStart w:name="z8218" w:id="7336"/>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bookmarkEnd w:id="7336"/>
    <w:bookmarkStart w:name="z8219" w:id="7337"/>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bookmarkEnd w:id="7337"/>
    <w:bookmarkStart w:name="z8220" w:id="7338"/>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bookmarkEnd w:id="7338"/>
    <w:bookmarkStart w:name="z8221" w:id="7339"/>
    <w:p>
      <w:pPr>
        <w:spacing w:after="0"/>
        <w:ind w:left="0"/>
        <w:jc w:val="both"/>
      </w:pPr>
      <w:r>
        <w:rPr>
          <w:rFonts w:ascii="Times New Roman"/>
          <w:b w:val="false"/>
          <w:i w:val="false"/>
          <w:color w:val="000000"/>
          <w:sz w:val="28"/>
        </w:rPr>
        <w:t>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bookmarkEnd w:id="7339"/>
    <w:bookmarkStart w:name="z8222" w:id="7340"/>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bookmarkEnd w:id="7340"/>
    <w:bookmarkStart w:name="z8223" w:id="7341"/>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bookmarkEnd w:id="7341"/>
    <w:bookmarkStart w:name="z8224" w:id="7342"/>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bookmarkEnd w:id="7342"/>
    <w:bookmarkStart w:name="z8225" w:id="7343"/>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bookmarkEnd w:id="7343"/>
    <w:bookmarkStart w:name="z8226" w:id="7344"/>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bookmarkEnd w:id="7344"/>
    <w:bookmarkStart w:name="z8227" w:id="7345"/>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bookmarkEnd w:id="7345"/>
    <w:bookmarkStart w:name="z8228" w:id="7346"/>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bookmarkEnd w:id="7346"/>
    <w:bookmarkStart w:name="z8229" w:id="7347"/>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bookmarkEnd w:id="7347"/>
    <w:bookmarkStart w:name="z8230" w:id="7348"/>
    <w:p>
      <w:pPr>
        <w:spacing w:after="0"/>
        <w:ind w:left="0"/>
        <w:jc w:val="both"/>
      </w:pPr>
      <w:r>
        <w:rPr>
          <w:rFonts w:ascii="Times New Roman"/>
          <w:b w:val="false"/>
          <w:i w:val="false"/>
          <w:color w:val="000000"/>
          <w:sz w:val="28"/>
        </w:rPr>
        <w:t>
      дата выписки счета-фактуры;</w:t>
      </w:r>
    </w:p>
    <w:bookmarkEnd w:id="7348"/>
    <w:bookmarkStart w:name="z8231" w:id="7349"/>
    <w:p>
      <w:pPr>
        <w:spacing w:after="0"/>
        <w:ind w:left="0"/>
        <w:jc w:val="both"/>
      </w:pPr>
      <w:r>
        <w:rPr>
          <w:rFonts w:ascii="Times New Roman"/>
          <w:b w:val="false"/>
          <w:i w:val="false"/>
          <w:color w:val="000000"/>
          <w:sz w:val="28"/>
        </w:rPr>
        <w:t>
      дата получения каждого платежа (независимо от формы расчета).</w:t>
      </w:r>
    </w:p>
    <w:bookmarkEnd w:id="7349"/>
    <w:bookmarkStart w:name="z8232" w:id="7350"/>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bookmarkEnd w:id="7350"/>
    <w:bookmarkStart w:name="z8233" w:id="7351"/>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443. Определение размера облагаемого оборота при экспорте товаров</w:t>
      </w:r>
    </w:p>
    <w:bookmarkStart w:name="z8234" w:id="7352"/>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bookmarkEnd w:id="7352"/>
    <w:bookmarkStart w:name="z8235" w:id="7353"/>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bookmarkEnd w:id="7353"/>
    <w:bookmarkStart w:name="z8236" w:id="7354"/>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bookmarkEnd w:id="7354"/>
    <w:bookmarkStart w:name="z8237" w:id="7355"/>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bookmarkEnd w:id="7355"/>
    <w:bookmarkStart w:name="z8238" w:id="7356"/>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bookmarkEnd w:id="7356"/>
    <w:bookmarkStart w:name="z8239" w:id="7357"/>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7357"/>
    <w:p>
      <w:pPr>
        <w:spacing w:after="0"/>
        <w:ind w:left="0"/>
        <w:jc w:val="both"/>
      </w:pPr>
      <w:r>
        <w:rPr>
          <w:rFonts w:ascii="Times New Roman"/>
          <w:b/>
          <w:i w:val="false"/>
          <w:color w:val="000000"/>
          <w:sz w:val="28"/>
        </w:rPr>
        <w:t>Статья 444. Определение размера облагаемого импорта</w:t>
      </w:r>
    </w:p>
    <w:bookmarkStart w:name="z8240" w:id="7358"/>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bookmarkEnd w:id="7358"/>
    <w:bookmarkStart w:name="z8241" w:id="7359"/>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bookmarkEnd w:id="7359"/>
    <w:bookmarkStart w:name="z8242" w:id="7360"/>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bookmarkEnd w:id="7360"/>
    <w:bookmarkStart w:name="z8243" w:id="7361"/>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bookmarkEnd w:id="7361"/>
    <w:bookmarkStart w:name="z8244" w:id="7362"/>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bookmarkEnd w:id="7362"/>
    <w:bookmarkStart w:name="z16498" w:id="7363"/>
    <w:p>
      <w:pPr>
        <w:spacing w:after="0"/>
        <w:ind w:left="0"/>
        <w:jc w:val="both"/>
      </w:pPr>
      <w:r>
        <w:rPr>
          <w:rFonts w:ascii="Times New Roman"/>
          <w:b w:val="false"/>
          <w:i w:val="false"/>
          <w:color w:val="000000"/>
          <w:sz w:val="28"/>
        </w:rPr>
        <w:t>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bookmarkEnd w:id="7363"/>
    <w:bookmarkStart w:name="z16499" w:id="7364"/>
    <w:p>
      <w:pPr>
        <w:spacing w:after="0"/>
        <w:ind w:left="0"/>
        <w:jc w:val="both"/>
      </w:pPr>
      <w:r>
        <w:rPr>
          <w:rFonts w:ascii="Times New Roman"/>
          <w:b w:val="false"/>
          <w:i w:val="false"/>
          <w:color w:val="000000"/>
          <w:sz w:val="28"/>
        </w:rPr>
        <w:t>
      Перечень отдельных видов товаров, в отношении которых применяется минимальный уровень цен, утверждается Правительством Республики Казахстан.</w:t>
      </w:r>
    </w:p>
    <w:bookmarkEnd w:id="7364"/>
    <w:bookmarkStart w:name="z8245" w:id="7365"/>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bookmarkEnd w:id="7365"/>
    <w:bookmarkStart w:name="z8246" w:id="7366"/>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bookmarkEnd w:id="7366"/>
    <w:bookmarkStart w:name="z8247" w:id="7367"/>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bookmarkEnd w:id="7367"/>
    <w:bookmarkStart w:name="z8248" w:id="7368"/>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bookmarkEnd w:id="7368"/>
    <w:bookmarkStart w:name="z8249" w:id="7369"/>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bookmarkEnd w:id="7369"/>
    <w:bookmarkStart w:name="z8250" w:id="7370"/>
    <w:p>
      <w:pPr>
        <w:spacing w:after="0"/>
        <w:ind w:left="0"/>
        <w:jc w:val="both"/>
      </w:pPr>
      <w:r>
        <w:rPr>
          <w:rFonts w:ascii="Times New Roman"/>
          <w:b w:val="false"/>
          <w:i w:val="false"/>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w:t>
      </w:r>
      <w:r>
        <w:rPr>
          <w:rFonts w:ascii="Times New Roman"/>
          <w:b w:val="false"/>
          <w:i w:val="false"/>
          <w:color w:val="000000"/>
          <w:sz w:val="28"/>
        </w:rPr>
        <w:t>пунктом 3</w:t>
      </w:r>
      <w:r>
        <w:rPr>
          <w:rFonts w:ascii="Times New Roman"/>
          <w:b w:val="false"/>
          <w:i w:val="false"/>
          <w:color w:val="000000"/>
          <w:sz w:val="28"/>
        </w:rPr>
        <w:t xml:space="preserve">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bookmarkEnd w:id="7370"/>
    <w:bookmarkStart w:name="z8251" w:id="7371"/>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bookmarkEnd w:id="7371"/>
    <w:bookmarkStart w:name="z8252" w:id="7372"/>
    <w:p>
      <w:pPr>
        <w:spacing w:after="0"/>
        <w:ind w:left="0"/>
        <w:jc w:val="both"/>
      </w:pPr>
      <w:r>
        <w:rPr>
          <w:rFonts w:ascii="Times New Roman"/>
          <w:b w:val="false"/>
          <w:i w:val="false"/>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w:t>
      </w:r>
      <w:r>
        <w:rPr>
          <w:rFonts w:ascii="Times New Roman"/>
          <w:b w:val="false"/>
          <w:i w:val="false"/>
          <w:color w:val="000000"/>
          <w:sz w:val="28"/>
        </w:rPr>
        <w:t>пункта 2</w:t>
      </w:r>
      <w:r>
        <w:rPr>
          <w:rFonts w:ascii="Times New Roman"/>
          <w:b w:val="false"/>
          <w:i w:val="false"/>
          <w:color w:val="000000"/>
          <w:sz w:val="28"/>
        </w:rPr>
        <w:t xml:space="preserve">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bookmarkEnd w:id="7372"/>
    <w:bookmarkStart w:name="z8253" w:id="7373"/>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bookmarkEnd w:id="7373"/>
    <w:bookmarkStart w:name="z8254" w:id="7374"/>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bookmarkEnd w:id="7374"/>
    <w:bookmarkStart w:name="z8255" w:id="7375"/>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bookmarkEnd w:id="7375"/>
    <w:bookmarkStart w:name="z8256" w:id="7376"/>
    <w:p>
      <w:pPr>
        <w:spacing w:after="0"/>
        <w:ind w:left="0"/>
        <w:jc w:val="both"/>
      </w:pPr>
      <w:r>
        <w:rPr>
          <w:rFonts w:ascii="Times New Roman"/>
          <w:b w:val="false"/>
          <w:i w:val="false"/>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444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445. Определение размера облагаемого оборота по реализации работ, услуг</w:t>
      </w:r>
    </w:p>
    <w:bookmarkStart w:name="z8257" w:id="7377"/>
    <w:p>
      <w:pPr>
        <w:spacing w:after="0"/>
        <w:ind w:left="0"/>
        <w:jc w:val="both"/>
      </w:pPr>
      <w:r>
        <w:rPr>
          <w:rFonts w:ascii="Times New Roman"/>
          <w:b w:val="false"/>
          <w:i w:val="false"/>
          <w:color w:val="000000"/>
          <w:sz w:val="28"/>
        </w:rPr>
        <w:t xml:space="preserve">
      Если иное не установлено настоящей главой, размер облагаемого оборота по реализации работ, услуг определяется в соответствии со </w:t>
      </w:r>
      <w:r>
        <w:rPr>
          <w:rFonts w:ascii="Times New Roman"/>
          <w:b w:val="false"/>
          <w:i w:val="false"/>
          <w:color w:val="000000"/>
          <w:sz w:val="28"/>
        </w:rPr>
        <w:t>статьями 380</w:t>
      </w:r>
      <w:r>
        <w:rPr>
          <w:rFonts w:ascii="Times New Roman"/>
          <w:b w:val="false"/>
          <w:i w:val="false"/>
          <w:color w:val="000000"/>
          <w:sz w:val="28"/>
        </w:rPr>
        <w:t xml:space="preserve">, </w:t>
      </w:r>
      <w:r>
        <w:rPr>
          <w:rFonts w:ascii="Times New Roman"/>
          <w:b w:val="false"/>
          <w:i w:val="false"/>
          <w:color w:val="000000"/>
          <w:sz w:val="28"/>
        </w:rPr>
        <w:t>381</w:t>
      </w:r>
      <w:r>
        <w:rPr>
          <w:rFonts w:ascii="Times New Roman"/>
          <w:b w:val="false"/>
          <w:i w:val="false"/>
          <w:color w:val="000000"/>
          <w:sz w:val="28"/>
        </w:rPr>
        <w:t xml:space="preserve"> и </w:t>
      </w:r>
      <w:r>
        <w:rPr>
          <w:rFonts w:ascii="Times New Roman"/>
          <w:b w:val="false"/>
          <w:i w:val="false"/>
          <w:color w:val="000000"/>
          <w:sz w:val="28"/>
        </w:rPr>
        <w:t>382</w:t>
      </w:r>
      <w:r>
        <w:rPr>
          <w:rFonts w:ascii="Times New Roman"/>
          <w:b w:val="false"/>
          <w:i w:val="false"/>
          <w:color w:val="000000"/>
          <w:sz w:val="28"/>
        </w:rPr>
        <w:t xml:space="preserve"> настоящего Кодекса.</w:t>
      </w:r>
    </w:p>
    <w:bookmarkEnd w:id="7377"/>
    <w:p>
      <w:pPr>
        <w:spacing w:after="0"/>
        <w:ind w:left="0"/>
        <w:jc w:val="both"/>
      </w:pPr>
      <w:r>
        <w:rPr>
          <w:rFonts w:ascii="Times New Roman"/>
          <w:b/>
          <w:i w:val="false"/>
          <w:color w:val="000000"/>
          <w:sz w:val="28"/>
        </w:rPr>
        <w:t>Статья 446. Экспорт товаров в Евразийском экономическом союзе</w:t>
      </w:r>
    </w:p>
    <w:bookmarkStart w:name="z8258" w:id="7378"/>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bookmarkEnd w:id="7378"/>
    <w:bookmarkStart w:name="z8259" w:id="7379"/>
    <w:p>
      <w:pPr>
        <w:spacing w:after="0"/>
        <w:ind w:left="0"/>
        <w:jc w:val="both"/>
      </w:pPr>
      <w:r>
        <w:rPr>
          <w:rFonts w:ascii="Times New Roman"/>
          <w:b w:val="false"/>
          <w:i w:val="false"/>
          <w:color w:val="000000"/>
          <w:sz w:val="28"/>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379"/>
    <w:bookmarkStart w:name="z8260" w:id="7380"/>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bookmarkEnd w:id="7380"/>
    <w:bookmarkStart w:name="z8261" w:id="7381"/>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7381"/>
    <w:p>
      <w:pPr>
        <w:spacing w:after="0"/>
        <w:ind w:left="0"/>
        <w:jc w:val="both"/>
      </w:pPr>
      <w:r>
        <w:rPr>
          <w:rFonts w:ascii="Times New Roman"/>
          <w:b/>
          <w:i w:val="false"/>
          <w:color w:val="000000"/>
          <w:sz w:val="28"/>
        </w:rPr>
        <w:t>Статья 447. Подтверждение экспорта товаров</w:t>
      </w:r>
    </w:p>
    <w:bookmarkStart w:name="z8262" w:id="7382"/>
    <w:p>
      <w:pPr>
        <w:spacing w:after="0"/>
        <w:ind w:left="0"/>
        <w:jc w:val="both"/>
      </w:pPr>
      <w:r>
        <w:rPr>
          <w:rFonts w:ascii="Times New Roman"/>
          <w:b w:val="false"/>
          <w:i w:val="false"/>
          <w:color w:val="000000"/>
          <w:sz w:val="28"/>
        </w:rPr>
        <w:t>
      1. Документами, подтверждающими экспорт товаров, являются:</w:t>
      </w:r>
    </w:p>
    <w:bookmarkEnd w:id="7382"/>
    <w:bookmarkStart w:name="z8263" w:id="7383"/>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7383"/>
    <w:bookmarkStart w:name="z8264" w:id="7384"/>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384"/>
    <w:bookmarkStart w:name="z8265" w:id="7385"/>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7385"/>
    <w:bookmarkStart w:name="z8266" w:id="7386"/>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386"/>
    <w:bookmarkStart w:name="z8267" w:id="7387"/>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7387"/>
    <w:bookmarkStart w:name="z8268" w:id="7388"/>
    <w:p>
      <w:pPr>
        <w:spacing w:after="0"/>
        <w:ind w:left="0"/>
        <w:jc w:val="both"/>
      </w:pPr>
      <w:r>
        <w:rPr>
          <w:rFonts w:ascii="Times New Roman"/>
          <w:b w:val="false"/>
          <w:i w:val="false"/>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 подтверждение экспорта продуктов переработки осуществляется на основании следующих документов:</w:t>
      </w:r>
    </w:p>
    <w:bookmarkEnd w:id="7388"/>
    <w:bookmarkStart w:name="z8269" w:id="7389"/>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389"/>
    <w:bookmarkStart w:name="z8270" w:id="7390"/>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390"/>
    <w:bookmarkStart w:name="z8271" w:id="7391"/>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391"/>
    <w:bookmarkStart w:name="z8272" w:id="7392"/>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392"/>
    <w:bookmarkStart w:name="z8273" w:id="7393"/>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393"/>
    <w:bookmarkStart w:name="z8274" w:id="7394"/>
    <w:p>
      <w:pPr>
        <w:spacing w:after="0"/>
        <w:ind w:left="0"/>
        <w:jc w:val="both"/>
      </w:pPr>
      <w:r>
        <w:rPr>
          <w:rFonts w:ascii="Times New Roman"/>
          <w:b w:val="false"/>
          <w:i w:val="false"/>
          <w:color w:val="000000"/>
          <w:sz w:val="28"/>
        </w:rPr>
        <w:t>
      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394"/>
    <w:bookmarkStart w:name="z8275" w:id="7395"/>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7395"/>
    <w:bookmarkStart w:name="z8276" w:id="7396"/>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7396"/>
    <w:bookmarkStart w:name="z8277" w:id="7397"/>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397"/>
    <w:bookmarkStart w:name="z8278" w:id="7398"/>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398"/>
    <w:bookmarkStart w:name="z8279" w:id="7399"/>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399"/>
    <w:bookmarkStart w:name="z8280" w:id="7400"/>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7400"/>
    <w:bookmarkStart w:name="z8281" w:id="7401"/>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401"/>
    <w:bookmarkStart w:name="z8282" w:id="7402"/>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402"/>
    <w:bookmarkStart w:name="z8283" w:id="7403"/>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403"/>
    <w:bookmarkStart w:name="z8284" w:id="7404"/>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404"/>
    <w:bookmarkStart w:name="z8285" w:id="7405"/>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05"/>
    <w:bookmarkStart w:name="z8286" w:id="7406"/>
    <w:p>
      <w:pPr>
        <w:spacing w:after="0"/>
        <w:ind w:left="0"/>
        <w:jc w:val="both"/>
      </w:pPr>
      <w:r>
        <w:rPr>
          <w:rFonts w:ascii="Times New Roman"/>
          <w:b w:val="false"/>
          <w:i w:val="false"/>
          <w:color w:val="000000"/>
          <w:sz w:val="28"/>
        </w:rPr>
        <w:t>
      5) копий товаросопроводительных документов.</w:t>
      </w:r>
    </w:p>
    <w:bookmarkEnd w:id="7406"/>
    <w:bookmarkStart w:name="z8287" w:id="7407"/>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407"/>
    <w:bookmarkStart w:name="z8288" w:id="7408"/>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7408"/>
    <w:bookmarkStart w:name="z8289" w:id="7409"/>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7409"/>
    <w:bookmarkStart w:name="z8290" w:id="7410"/>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7410"/>
    <w:bookmarkStart w:name="z8292" w:id="7411"/>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7411"/>
    <w:bookmarkStart w:name="z14662" w:id="7412"/>
    <w:p>
      <w:pPr>
        <w:spacing w:after="0"/>
        <w:ind w:left="0"/>
        <w:jc w:val="both"/>
      </w:pPr>
      <w:r>
        <w:rPr>
          <w:rFonts w:ascii="Times New Roman"/>
          <w:b w:val="false"/>
          <w:i w:val="false"/>
          <w:color w:val="000000"/>
          <w:sz w:val="28"/>
        </w:rPr>
        <w:t>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7412"/>
    <w:bookmarkStart w:name="z8293" w:id="7413"/>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bookmarkEnd w:id="7413"/>
    <w:bookmarkStart w:name="z8294" w:id="7414"/>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14"/>
    <w:bookmarkStart w:name="z8295" w:id="7415"/>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448. Налогообложение международных перевозок в Евразийском экономическом союзе</w:t>
      </w:r>
    </w:p>
    <w:bookmarkStart w:name="z8296" w:id="7416"/>
    <w:p>
      <w:pPr>
        <w:spacing w:after="0"/>
        <w:ind w:left="0"/>
        <w:jc w:val="both"/>
      </w:pPr>
      <w:r>
        <w:rPr>
          <w:rFonts w:ascii="Times New Roman"/>
          <w:b w:val="false"/>
          <w:i w:val="false"/>
          <w:color w:val="000000"/>
          <w:sz w:val="28"/>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416"/>
    <w:bookmarkStart w:name="z8297" w:id="7417"/>
    <w:p>
      <w:pPr>
        <w:spacing w:after="0"/>
        <w:ind w:left="0"/>
        <w:jc w:val="both"/>
      </w:pPr>
      <w:r>
        <w:rPr>
          <w:rFonts w:ascii="Times New Roman"/>
          <w:b w:val="false"/>
          <w:i w:val="false"/>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bookmarkEnd w:id="7417"/>
    <w:bookmarkStart w:name="z8298" w:id="7418"/>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bookmarkEnd w:id="7418"/>
    <w:bookmarkStart w:name="z8299" w:id="7419"/>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7419"/>
    <w:bookmarkStart w:name="z8300" w:id="7420"/>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7420"/>
    <w:bookmarkStart w:name="z8301" w:id="7421"/>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421"/>
    <w:bookmarkStart w:name="z8302" w:id="7422"/>
    <w:p>
      <w:pPr>
        <w:spacing w:after="0"/>
        <w:ind w:left="0"/>
        <w:jc w:val="both"/>
      </w:pPr>
      <w:r>
        <w:rPr>
          <w:rFonts w:ascii="Times New Roman"/>
          <w:b w:val="false"/>
          <w:i w:val="false"/>
          <w:color w:val="000000"/>
          <w:sz w:val="28"/>
        </w:rPr>
        <w:t>
      4) счета-фактуры.</w:t>
      </w:r>
    </w:p>
    <w:bookmarkEnd w:id="7422"/>
    <w:bookmarkStart w:name="z8303" w:id="7423"/>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bookmarkEnd w:id="7423"/>
    <w:bookmarkStart w:name="z8304" w:id="7424"/>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424"/>
    <w:bookmarkStart w:name="z8305" w:id="7425"/>
    <w:p>
      <w:pPr>
        <w:spacing w:after="0"/>
        <w:ind w:left="0"/>
        <w:jc w:val="both"/>
      </w:pPr>
      <w:r>
        <w:rPr>
          <w:rFonts w:ascii="Times New Roman"/>
          <w:b w:val="false"/>
          <w:i w:val="false"/>
          <w:color w:val="000000"/>
          <w:sz w:val="28"/>
        </w:rPr>
        <w:t>
      2) счетами-фактурами.</w:t>
      </w:r>
    </w:p>
    <w:bookmarkEnd w:id="7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449. Налогообложение работ по переработке давальческого сырья в Евразийском экономическом союзе</w:t>
      </w:r>
    </w:p>
    <w:bookmarkStart w:name="z8306" w:id="7426"/>
    <w:p>
      <w:pPr>
        <w:spacing w:after="0"/>
        <w:ind w:left="0"/>
        <w:jc w:val="both"/>
      </w:pPr>
      <w:r>
        <w:rPr>
          <w:rFonts w:ascii="Times New Roman"/>
          <w:b w:val="false"/>
          <w:i w:val="false"/>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r>
        <w:rPr>
          <w:rFonts w:ascii="Times New Roman"/>
          <w:b w:val="false"/>
          <w:i w:val="false"/>
          <w:color w:val="000000"/>
          <w:sz w:val="28"/>
        </w:rPr>
        <w:t>статьей 450</w:t>
      </w:r>
      <w:r>
        <w:rPr>
          <w:rFonts w:ascii="Times New Roman"/>
          <w:b w:val="false"/>
          <w:i w:val="false"/>
          <w:color w:val="000000"/>
          <w:sz w:val="28"/>
        </w:rPr>
        <w:t xml:space="preserve"> настоящего Кодекса.</w:t>
      </w:r>
    </w:p>
    <w:bookmarkEnd w:id="7426"/>
    <w:bookmarkStart w:name="z8307" w:id="7427"/>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7427"/>
    <w:bookmarkStart w:name="z8308" w:id="7428"/>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428"/>
    <w:bookmarkStart w:name="z8309" w:id="7429"/>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429"/>
    <w:bookmarkStart w:name="z8310" w:id="7430"/>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430"/>
    <w:bookmarkStart w:name="z8311" w:id="7431"/>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431"/>
    <w:bookmarkStart w:name="z8312" w:id="7432"/>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bookmarkEnd w:id="7432"/>
    <w:bookmarkStart w:name="z8313" w:id="7433"/>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bookmarkEnd w:id="7433"/>
    <w:bookmarkStart w:name="z8314" w:id="7434"/>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34"/>
    <w:bookmarkStart w:name="z8315" w:id="7435"/>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435"/>
    <w:bookmarkStart w:name="z8316" w:id="7436"/>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436"/>
    <w:bookmarkStart w:name="z8317" w:id="7437"/>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7437"/>
    <w:bookmarkStart w:name="z8318" w:id="7438"/>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438"/>
    <w:bookmarkStart w:name="z8319" w:id="7439"/>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7439"/>
    <w:bookmarkStart w:name="z8320" w:id="7440"/>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440"/>
    <w:bookmarkStart w:name="z8321" w:id="7441"/>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441"/>
    <w:bookmarkStart w:name="z8322" w:id="7442"/>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7442"/>
    <w:bookmarkStart w:name="z8323" w:id="7443"/>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443"/>
    <w:bookmarkStart w:name="z8324" w:id="7444"/>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44"/>
    <w:bookmarkStart w:name="z8325" w:id="7445"/>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445"/>
    <w:bookmarkStart w:name="z8326" w:id="7446"/>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446"/>
    <w:bookmarkStart w:name="z8327" w:id="7447"/>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447"/>
    <w:bookmarkStart w:name="z8328" w:id="7448"/>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448"/>
    <w:bookmarkStart w:name="z8329" w:id="7449"/>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449"/>
    <w:bookmarkStart w:name="z8330" w:id="7450"/>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7450"/>
    <w:bookmarkStart w:name="z8331" w:id="7451"/>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bookmarkEnd w:id="7451"/>
    <w:bookmarkStart w:name="z8332" w:id="7452"/>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452"/>
    <w:bookmarkStart w:name="z8333" w:id="7453"/>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7453"/>
    <w:bookmarkStart w:name="z8334" w:id="7454"/>
    <w:p>
      <w:pPr>
        <w:spacing w:after="0"/>
        <w:ind w:left="0"/>
        <w:jc w:val="both"/>
      </w:pPr>
      <w:r>
        <w:rPr>
          <w:rFonts w:ascii="Times New Roman"/>
          <w:b w:val="false"/>
          <w:i w:val="false"/>
          <w:color w:val="000000"/>
          <w:sz w:val="28"/>
        </w:rPr>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w:t>
      </w:r>
    </w:p>
    <w:bookmarkEnd w:id="7454"/>
    <w:bookmarkStart w:name="z8335" w:id="7455"/>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455"/>
    <w:bookmarkStart w:name="z8336" w:id="7456"/>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bookmarkEnd w:id="7456"/>
    <w:bookmarkStart w:name="z8337" w:id="7457"/>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7457"/>
    <w:bookmarkStart w:name="z8338" w:id="7458"/>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7458"/>
    <w:bookmarkStart w:name="z8339" w:id="7459"/>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7459"/>
    <w:bookmarkStart w:name="z8340" w:id="7460"/>
    <w:p>
      <w:pPr>
        <w:spacing w:after="0"/>
        <w:ind w:left="0"/>
        <w:jc w:val="both"/>
      </w:pPr>
      <w:r>
        <w:rPr>
          <w:rFonts w:ascii="Times New Roman"/>
          <w:b w:val="false"/>
          <w:i w:val="false"/>
          <w:color w:val="000000"/>
          <w:sz w:val="28"/>
        </w:rPr>
        <w:t xml:space="preserve">
      3) нормы выхода продуктов переработки; </w:t>
      </w:r>
    </w:p>
    <w:bookmarkEnd w:id="7460"/>
    <w:bookmarkStart w:name="z8341" w:id="7461"/>
    <w:p>
      <w:pPr>
        <w:spacing w:after="0"/>
        <w:ind w:left="0"/>
        <w:jc w:val="both"/>
      </w:pPr>
      <w:r>
        <w:rPr>
          <w:rFonts w:ascii="Times New Roman"/>
          <w:b w:val="false"/>
          <w:i w:val="false"/>
          <w:color w:val="000000"/>
          <w:sz w:val="28"/>
        </w:rPr>
        <w:t>
      4) характер переработки;</w:t>
      </w:r>
    </w:p>
    <w:bookmarkEnd w:id="7461"/>
    <w:bookmarkStart w:name="z8342" w:id="7462"/>
    <w:p>
      <w:pPr>
        <w:spacing w:after="0"/>
        <w:ind w:left="0"/>
        <w:jc w:val="both"/>
      </w:pPr>
      <w:r>
        <w:rPr>
          <w:rFonts w:ascii="Times New Roman"/>
          <w:b w:val="false"/>
          <w:i w:val="false"/>
          <w:color w:val="000000"/>
          <w:sz w:val="28"/>
        </w:rPr>
        <w:t>
      5) сведения о лице, осуществляющем переработку.</w:t>
      </w:r>
    </w:p>
    <w:bookmarkEnd w:id="7462"/>
    <w:bookmarkStart w:name="z8343" w:id="7463"/>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450. Срок переработки давальческого сырья</w:t>
      </w:r>
    </w:p>
    <w:bookmarkStart w:name="z8344" w:id="7464"/>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464"/>
    <w:bookmarkStart w:name="z8345" w:id="7465"/>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bookmarkEnd w:id="7465"/>
    <w:bookmarkStart w:name="z8346" w:id="7466"/>
    <w:p>
      <w:pPr>
        <w:spacing w:after="0"/>
        <w:ind w:left="0"/>
        <w:jc w:val="both"/>
      </w:pPr>
      <w:r>
        <w:rPr>
          <w:rFonts w:ascii="Times New Roman"/>
          <w:b w:val="false"/>
          <w:i w:val="false"/>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за исключением случаев, установленных пунктом 3 статьи 393 настоящего Кодекса и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447 настоящего Кодекса.</w:t>
      </w:r>
    </w:p>
    <w:bookmarkEnd w:id="7466"/>
    <w:bookmarkStart w:name="z8347" w:id="7467"/>
    <w:p>
      <w:pPr>
        <w:spacing w:after="0"/>
        <w:ind w:left="0"/>
        <w:jc w:val="both"/>
      </w:pPr>
      <w:r>
        <w:rPr>
          <w:rFonts w:ascii="Times New Roman"/>
          <w:b w:val="false"/>
          <w:i w:val="false"/>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467"/>
    <w:bookmarkStart w:name="z8348" w:id="7468"/>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451. Обороты и импорт, освобожденные от налога на добавленную стоимость в Евразийском экономическом союзе</w:t>
      </w:r>
    </w:p>
    <w:bookmarkStart w:name="z8349" w:id="7469"/>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bookmarkEnd w:id="7469"/>
    <w:bookmarkStart w:name="z8350" w:id="7470"/>
    <w:p>
      <w:pPr>
        <w:spacing w:after="0"/>
        <w:ind w:left="0"/>
        <w:jc w:val="both"/>
      </w:pPr>
      <w:r>
        <w:rPr>
          <w:rFonts w:ascii="Times New Roman"/>
          <w:b w:val="false"/>
          <w:i w:val="false"/>
          <w:color w:val="000000"/>
          <w:sz w:val="28"/>
        </w:rPr>
        <w:t xml:space="preserve">
      1) работ, услуг, указанных в </w:t>
      </w:r>
      <w:r>
        <w:rPr>
          <w:rFonts w:ascii="Times New Roman"/>
          <w:b w:val="false"/>
          <w:i w:val="false"/>
          <w:color w:val="000000"/>
          <w:sz w:val="28"/>
        </w:rPr>
        <w:t>главе 45</w:t>
      </w:r>
      <w:r>
        <w:rPr>
          <w:rFonts w:ascii="Times New Roman"/>
          <w:b w:val="false"/>
          <w:i w:val="false"/>
          <w:color w:val="000000"/>
          <w:sz w:val="28"/>
        </w:rPr>
        <w:t xml:space="preserve"> настоящего Кодекса, если местом их реализации является Республика Казахстан;</w:t>
      </w:r>
    </w:p>
    <w:bookmarkEnd w:id="7470"/>
    <w:bookmarkStart w:name="z8351" w:id="7471"/>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bookmarkEnd w:id="7471"/>
    <w:bookmarkStart w:name="z8352" w:id="7472"/>
    <w:p>
      <w:pPr>
        <w:spacing w:after="0"/>
        <w:ind w:left="0"/>
        <w:jc w:val="both"/>
      </w:pPr>
      <w:r>
        <w:rPr>
          <w:rFonts w:ascii="Times New Roman"/>
          <w:b w:val="false"/>
          <w:i w:val="false"/>
          <w:color w:val="000000"/>
          <w:sz w:val="28"/>
        </w:rPr>
        <w:t xml:space="preserve">
      Документами, подтверждающими оказание услуг, указанных в настоящем подпункте, являются документы,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441 настоящего Кодекса.</w:t>
      </w:r>
    </w:p>
    <w:bookmarkEnd w:id="7472"/>
    <w:bookmarkStart w:name="z8353" w:id="7473"/>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bookmarkEnd w:id="7473"/>
    <w:bookmarkStart w:name="z8354" w:id="7474"/>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bookmarkEnd w:id="7474"/>
    <w:bookmarkStart w:name="z8355" w:id="7475"/>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bookmarkEnd w:id="7475"/>
    <w:bookmarkStart w:name="z8356" w:id="7476"/>
    <w:p>
      <w:pPr>
        <w:spacing w:after="0"/>
        <w:ind w:left="0"/>
        <w:jc w:val="both"/>
      </w:pPr>
      <w:r>
        <w:rPr>
          <w:rFonts w:ascii="Times New Roman"/>
          <w:b w:val="false"/>
          <w:i w:val="false"/>
          <w:color w:val="000000"/>
          <w:sz w:val="28"/>
        </w:rPr>
        <w:t xml:space="preserve">
      1)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1 статьи 399 настоящего Кодекса.</w:t>
      </w:r>
    </w:p>
    <w:bookmarkEnd w:id="7476"/>
    <w:bookmarkStart w:name="z8357" w:id="7477"/>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bookmarkEnd w:id="7477"/>
    <w:bookmarkStart w:name="z8358" w:id="7478"/>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bookmarkEnd w:id="7478"/>
    <w:bookmarkStart w:name="z8359" w:id="7479"/>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bookmarkEnd w:id="7479"/>
    <w:bookmarkStart w:name="z8360" w:id="7480"/>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bookmarkEnd w:id="7480"/>
    <w:bookmarkStart w:name="z8361" w:id="7481"/>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bookmarkEnd w:id="7481"/>
    <w:bookmarkStart w:name="z8362" w:id="7482"/>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7482"/>
    <w:bookmarkStart w:name="z8363" w:id="7483"/>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7483"/>
    <w:bookmarkStart w:name="z8364" w:id="7484"/>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bookmarkEnd w:id="7484"/>
    <w:bookmarkStart w:name="z8365" w:id="7485"/>
    <w:p>
      <w:pPr>
        <w:spacing w:after="0"/>
        <w:ind w:left="0"/>
        <w:jc w:val="both"/>
      </w:pPr>
      <w:r>
        <w:rPr>
          <w:rFonts w:ascii="Times New Roman"/>
          <w:b w:val="false"/>
          <w:i w:val="false"/>
          <w:color w:val="000000"/>
          <w:sz w:val="28"/>
        </w:rPr>
        <w:t>
      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7485"/>
    <w:bookmarkStart w:name="z15365" w:id="7486"/>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7486"/>
    <w:bookmarkStart w:name="z15366" w:id="7487"/>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7487"/>
    <w:bookmarkStart w:name="z15367" w:id="7488"/>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7488"/>
    <w:bookmarkStart w:name="z8368" w:id="7489"/>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bookmarkEnd w:id="7489"/>
    <w:bookmarkStart w:name="z8369" w:id="7490"/>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bookmarkEnd w:id="7490"/>
    <w:bookmarkStart w:name="z8370" w:id="7491"/>
    <w:p>
      <w:pPr>
        <w:spacing w:after="0"/>
        <w:ind w:left="0"/>
        <w:jc w:val="both"/>
      </w:pPr>
      <w:r>
        <w:rPr>
          <w:rFonts w:ascii="Times New Roman"/>
          <w:b w:val="false"/>
          <w:i w:val="false"/>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7491"/>
    <w:bookmarkStart w:name="z8371" w:id="7492"/>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7492"/>
    <w:bookmarkStart w:name="z8372" w:id="7493"/>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7493"/>
    <w:bookmarkStart w:name="z8373" w:id="7494"/>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452. Порядок отнесения в зачет сумм налога на добавленную стоимость в Евразийском экономическом союзе</w:t>
      </w:r>
    </w:p>
    <w:bookmarkStart w:name="z8374" w:id="7495"/>
    <w:p>
      <w:pPr>
        <w:spacing w:after="0"/>
        <w:ind w:left="0"/>
        <w:jc w:val="both"/>
      </w:pPr>
      <w:r>
        <w:rPr>
          <w:rFonts w:ascii="Times New Roman"/>
          <w:b w:val="false"/>
          <w:i w:val="false"/>
          <w:color w:val="000000"/>
          <w:sz w:val="28"/>
        </w:rPr>
        <w:t xml:space="preserve">
      1. Если иное не установлено настоящей статьей, налог на добавленную стоимость относится в зачет в порядке, определенном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495"/>
    <w:bookmarkStart w:name="z8375" w:id="7496"/>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bookmarkEnd w:id="7496"/>
    <w:bookmarkStart w:name="z8376" w:id="7497"/>
    <w:p>
      <w:pPr>
        <w:spacing w:after="0"/>
        <w:ind w:left="0"/>
        <w:jc w:val="both"/>
      </w:pPr>
      <w:r>
        <w:rPr>
          <w:rFonts w:ascii="Times New Roman"/>
          <w:b w:val="false"/>
          <w:i w:val="false"/>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текущем налоговом периоде, подлежат зачету в текущем налоговом периоде.</w:t>
      </w:r>
    </w:p>
    <w:bookmarkEnd w:id="7497"/>
    <w:bookmarkStart w:name="z8377" w:id="7498"/>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498"/>
    <w:p>
      <w:pPr>
        <w:spacing w:after="0"/>
        <w:ind w:left="0"/>
        <w:jc w:val="both"/>
      </w:pPr>
      <w:r>
        <w:rPr>
          <w:rFonts w:ascii="Times New Roman"/>
          <w:b/>
          <w:i w:val="false"/>
          <w:color w:val="000000"/>
          <w:sz w:val="28"/>
        </w:rPr>
        <w:t xml:space="preserve">Статья 453. Счет-фактура </w:t>
      </w:r>
    </w:p>
    <w:bookmarkStart w:name="z8378" w:id="7499"/>
    <w:p>
      <w:pPr>
        <w:spacing w:after="0"/>
        <w:ind w:left="0"/>
        <w:jc w:val="both"/>
      </w:pPr>
      <w:r>
        <w:rPr>
          <w:rFonts w:ascii="Times New Roman"/>
          <w:b w:val="false"/>
          <w:i w:val="false"/>
          <w:color w:val="000000"/>
          <w:sz w:val="28"/>
        </w:rPr>
        <w:t xml:space="preserve">
      1. Порядок выписки счетов-фактур определяется в соответствии с </w:t>
      </w:r>
      <w:r>
        <w:rPr>
          <w:rFonts w:ascii="Times New Roman"/>
          <w:b w:val="false"/>
          <w:i w:val="false"/>
          <w:color w:val="000000"/>
          <w:sz w:val="28"/>
        </w:rPr>
        <w:t>главой 47</w:t>
      </w:r>
      <w:r>
        <w:rPr>
          <w:rFonts w:ascii="Times New Roman"/>
          <w:b w:val="false"/>
          <w:i w:val="false"/>
          <w:color w:val="000000"/>
          <w:sz w:val="28"/>
        </w:rPr>
        <w:t xml:space="preserve"> настоящего Кодекса, если иное не установлено настоящей статьей.</w:t>
      </w:r>
    </w:p>
    <w:bookmarkEnd w:id="7499"/>
    <w:bookmarkStart w:name="z8379" w:id="7500"/>
    <w:p>
      <w:pPr>
        <w:spacing w:after="0"/>
        <w:ind w:left="0"/>
        <w:jc w:val="both"/>
      </w:pPr>
      <w:r>
        <w:rPr>
          <w:rFonts w:ascii="Times New Roman"/>
          <w:b w:val="false"/>
          <w:i w:val="false"/>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bookmarkEnd w:id="7500"/>
    <w:bookmarkStart w:name="z8382" w:id="7501"/>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bookmarkEnd w:id="7501"/>
    <w:bookmarkStart w:name="z8383" w:id="7502"/>
    <w:p>
      <w:pPr>
        <w:spacing w:after="0"/>
        <w:ind w:left="0"/>
        <w:jc w:val="both"/>
      </w:pPr>
      <w:r>
        <w:rPr>
          <w:rFonts w:ascii="Times New Roman"/>
          <w:b w:val="false"/>
          <w:i w:val="false"/>
          <w:color w:val="000000"/>
          <w:sz w:val="28"/>
        </w:rPr>
        <w:t xml:space="preserve">
      4. Счет-фактура, выписываемый в случаях, указанных в пунктах 2 и 3 настоящей статьи, должен соответствовать требованиям,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412 настоящего Кодекса, а также отражать:</w:t>
      </w:r>
    </w:p>
    <w:bookmarkEnd w:id="7502"/>
    <w:bookmarkStart w:name="z8384" w:id="7503"/>
    <w:p>
      <w:pPr>
        <w:spacing w:after="0"/>
        <w:ind w:left="0"/>
        <w:jc w:val="both"/>
      </w:pPr>
      <w:r>
        <w:rPr>
          <w:rFonts w:ascii="Times New Roman"/>
          <w:b w:val="false"/>
          <w:i w:val="false"/>
          <w:color w:val="000000"/>
          <w:sz w:val="28"/>
        </w:rPr>
        <w:t>
      1) дату совершения оборота по реализации;</w:t>
      </w:r>
    </w:p>
    <w:bookmarkEnd w:id="7503"/>
    <w:bookmarkStart w:name="z8385" w:id="7504"/>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bookmarkEnd w:id="7504"/>
    <w:bookmarkStart w:name="z8386" w:id="7505"/>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bookmarkEnd w:id="7505"/>
    <w:bookmarkStart w:name="z8387" w:id="7506"/>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bookmarkEnd w:id="7506"/>
    <w:bookmarkStart w:name="z8388" w:id="7507"/>
    <w:p>
      <w:pPr>
        <w:spacing w:after="0"/>
        <w:ind w:left="0"/>
        <w:jc w:val="both"/>
      </w:pPr>
      <w:r>
        <w:rPr>
          <w:rFonts w:ascii="Times New Roman"/>
          <w:b w:val="false"/>
          <w:i w:val="false"/>
          <w:color w:val="000000"/>
          <w:sz w:val="28"/>
        </w:rPr>
        <w:t>
      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bookmarkEnd w:id="7507"/>
    <w:bookmarkStart w:name="z17247" w:id="7508"/>
    <w:p>
      <w:pPr>
        <w:spacing w:after="0"/>
        <w:ind w:left="0"/>
        <w:jc w:val="both"/>
      </w:pPr>
      <w:r>
        <w:rPr>
          <w:rFonts w:ascii="Times New Roman"/>
          <w:b w:val="false"/>
          <w:i w:val="false"/>
          <w:color w:val="000000"/>
          <w:sz w:val="28"/>
        </w:rPr>
        <w:t>
      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bookmarkEnd w:id="7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454. Особенности определения плательщиков налога на добавленную стоимость при импорте товаров</w:t>
      </w:r>
    </w:p>
    <w:bookmarkStart w:name="z8389" w:id="7509"/>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bookmarkEnd w:id="7509"/>
    <w:bookmarkStart w:name="z8390" w:id="7510"/>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bookmarkEnd w:id="7510"/>
    <w:bookmarkStart w:name="z8391" w:id="7511"/>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bookmarkEnd w:id="7511"/>
    <w:bookmarkStart w:name="z8392" w:id="7512"/>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bookmarkEnd w:id="7512"/>
    <w:bookmarkStart w:name="z8393" w:id="7513"/>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bookmarkEnd w:id="7513"/>
    <w:bookmarkStart w:name="z8394" w:id="7514"/>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bookmarkEnd w:id="7514"/>
    <w:bookmarkStart w:name="z8395" w:id="7515"/>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bookmarkEnd w:id="7515"/>
    <w:bookmarkStart w:name="z8396" w:id="7516"/>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bookmarkEnd w:id="7516"/>
    <w:bookmarkStart w:name="z8397" w:id="7517"/>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bookmarkEnd w:id="7517"/>
    <w:bookmarkStart w:name="z8398" w:id="7518"/>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518"/>
    <w:p>
      <w:pPr>
        <w:spacing w:after="0"/>
        <w:ind w:left="0"/>
        <w:jc w:val="both"/>
      </w:pPr>
      <w:r>
        <w:rPr>
          <w:rFonts w:ascii="Times New Roman"/>
          <w:b/>
          <w:i w:val="false"/>
          <w:color w:val="000000"/>
          <w:sz w:val="28"/>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455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8399" w:id="7519"/>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bookmarkEnd w:id="7519"/>
    <w:bookmarkStart w:name="z8400" w:id="7520"/>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пунктом 7</w:t>
      </w:r>
      <w:r>
        <w:rPr>
          <w:rFonts w:ascii="Times New Roman"/>
          <w:b w:val="false"/>
          <w:i w:val="false"/>
          <w:color w:val="000000"/>
          <w:sz w:val="28"/>
        </w:rPr>
        <w:t xml:space="preserve"> статьи 456 настоящего Кодекса.</w:t>
      </w:r>
    </w:p>
    <w:bookmarkEnd w:id="7520"/>
    <w:bookmarkStart w:name="z8401" w:id="7521"/>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bookmarkEnd w:id="7521"/>
    <w:bookmarkStart w:name="z8402" w:id="7522"/>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bookmarkEnd w:id="7522"/>
    <w:bookmarkStart w:name="z8403" w:id="7523"/>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bookmarkEnd w:id="7523"/>
    <w:bookmarkStart w:name="z8404" w:id="7524"/>
    <w:p>
      <w:pPr>
        <w:spacing w:after="0"/>
        <w:ind w:left="0"/>
        <w:jc w:val="both"/>
      </w:pPr>
      <w:r>
        <w:rPr>
          <w:rFonts w:ascii="Times New Roman"/>
          <w:b w:val="false"/>
          <w:i w:val="false"/>
          <w:color w:val="000000"/>
          <w:sz w:val="28"/>
        </w:rPr>
        <w:t xml:space="preserve">
      В счете-фактуре, выписываемом комиссионером (поверенным) покупателю, должны быть указаны реквизиты, установленные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bookmarkEnd w:id="7524"/>
    <w:bookmarkStart w:name="z8405" w:id="7525"/>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bookmarkEnd w:id="7525"/>
    <w:bookmarkStart w:name="z8406" w:id="7526"/>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bookmarkEnd w:id="7526"/>
    <w:bookmarkStart w:name="z8407" w:id="7527"/>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bookmarkEnd w:id="7527"/>
    <w:bookmarkStart w:name="z8408" w:id="7528"/>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bookmarkEnd w:id="7528"/>
    <w:bookmarkStart w:name="z8409" w:id="7529"/>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bookmarkEnd w:id="7529"/>
    <w:bookmarkStart w:name="z8410" w:id="7530"/>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5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456. Порядок исчисления и уплаты налога на добавленную стоимость при импорте товаров в Евразийском экономическом союзе</w:t>
      </w:r>
    </w:p>
    <w:bookmarkStart w:name="z16169" w:id="7531"/>
    <w:p>
      <w:pPr>
        <w:spacing w:after="0"/>
        <w:ind w:left="0"/>
        <w:jc w:val="both"/>
      </w:pPr>
      <w:r>
        <w:rPr>
          <w:rFonts w:ascii="Times New Roman"/>
          <w:b w:val="false"/>
          <w:i w:val="false"/>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bookmarkEnd w:id="7531"/>
    <w:bookmarkStart w:name="z16170" w:id="7532"/>
    <w:p>
      <w:pPr>
        <w:spacing w:after="0"/>
        <w:ind w:left="0"/>
        <w:jc w:val="both"/>
      </w:pPr>
      <w:r>
        <w:rPr>
          <w:rFonts w:ascii="Times New Roman"/>
          <w:b w:val="false"/>
          <w:i w:val="false"/>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bookmarkEnd w:id="7532"/>
    <w:bookmarkStart w:name="z16171" w:id="7533"/>
    <w:p>
      <w:pPr>
        <w:spacing w:after="0"/>
        <w:ind w:left="0"/>
        <w:jc w:val="both"/>
      </w:pPr>
      <w:r>
        <w:rPr>
          <w:rFonts w:ascii="Times New Roman"/>
          <w:b w:val="false"/>
          <w:i w:val="false"/>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bookmarkEnd w:id="7533"/>
    <w:bookmarkStart w:name="z16172" w:id="7534"/>
    <w:p>
      <w:pPr>
        <w:spacing w:after="0"/>
        <w:ind w:left="0"/>
        <w:jc w:val="both"/>
      </w:pPr>
      <w:r>
        <w:rPr>
          <w:rFonts w:ascii="Times New Roman"/>
          <w:b w:val="false"/>
          <w:i w:val="false"/>
          <w:color w:val="000000"/>
          <w:sz w:val="28"/>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bookmarkEnd w:id="7534"/>
    <w:bookmarkStart w:name="z16173" w:id="7535"/>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7535"/>
    <w:bookmarkStart w:name="z16174" w:id="7536"/>
    <w:p>
      <w:pPr>
        <w:spacing w:after="0"/>
        <w:ind w:left="0"/>
        <w:jc w:val="both"/>
      </w:pPr>
      <w:r>
        <w:rPr>
          <w:rFonts w:ascii="Times New Roman"/>
          <w:b w:val="false"/>
          <w:i w:val="false"/>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bookmarkEnd w:id="7536"/>
    <w:bookmarkStart w:name="z16175" w:id="7537"/>
    <w:p>
      <w:pPr>
        <w:spacing w:after="0"/>
        <w:ind w:left="0"/>
        <w:jc w:val="both"/>
      </w:pPr>
      <w:r>
        <w:rPr>
          <w:rFonts w:ascii="Times New Roman"/>
          <w:b w:val="false"/>
          <w:i w:val="false"/>
          <w:color w:val="000000"/>
          <w:sz w:val="28"/>
        </w:rPr>
        <w:t>
      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7537"/>
    <w:bookmarkStart w:name="z16176" w:id="7538"/>
    <w:p>
      <w:pPr>
        <w:spacing w:after="0"/>
        <w:ind w:left="0"/>
        <w:jc w:val="both"/>
      </w:pPr>
      <w:r>
        <w:rPr>
          <w:rFonts w:ascii="Times New Roman"/>
          <w:b w:val="false"/>
          <w:i w:val="false"/>
          <w:color w:val="000000"/>
          <w:sz w:val="28"/>
        </w:rPr>
        <w:t>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7538"/>
    <w:bookmarkStart w:name="z16177" w:id="7539"/>
    <w:p>
      <w:pPr>
        <w:spacing w:after="0"/>
        <w:ind w:left="0"/>
        <w:jc w:val="both"/>
      </w:pPr>
      <w:r>
        <w:rPr>
          <w:rFonts w:ascii="Times New Roman"/>
          <w:b w:val="false"/>
          <w:i w:val="false"/>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bookmarkEnd w:id="7539"/>
    <w:bookmarkStart w:name="z16178" w:id="7540"/>
    <w:p>
      <w:pPr>
        <w:spacing w:after="0"/>
        <w:ind w:left="0"/>
        <w:jc w:val="both"/>
      </w:pPr>
      <w:r>
        <w:rPr>
          <w:rFonts w:ascii="Times New Roman"/>
          <w:b w:val="false"/>
          <w:i w:val="false"/>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7540"/>
    <w:bookmarkStart w:name="z16179" w:id="7541"/>
    <w:p>
      <w:pPr>
        <w:spacing w:after="0"/>
        <w:ind w:left="0"/>
        <w:jc w:val="both"/>
      </w:pPr>
      <w:r>
        <w:rPr>
          <w:rFonts w:ascii="Times New Roman"/>
          <w:b w:val="false"/>
          <w:i w:val="false"/>
          <w:color w:val="000000"/>
          <w:sz w:val="28"/>
        </w:rPr>
        <w:t xml:space="preserve">
      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7541"/>
    <w:bookmarkStart w:name="z16180" w:id="7542"/>
    <w:p>
      <w:pPr>
        <w:spacing w:after="0"/>
        <w:ind w:left="0"/>
        <w:jc w:val="both"/>
      </w:pPr>
      <w:r>
        <w:rPr>
          <w:rFonts w:ascii="Times New Roman"/>
          <w:b w:val="false"/>
          <w:i w:val="false"/>
          <w:color w:val="000000"/>
          <w:sz w:val="28"/>
        </w:rPr>
        <w:t>
      номер, идентифицирующий лицо в качестве налогоплательщика государства-члена Евразийского экономического союза;</w:t>
      </w:r>
    </w:p>
    <w:bookmarkEnd w:id="7542"/>
    <w:bookmarkStart w:name="z16181" w:id="7543"/>
    <w:p>
      <w:pPr>
        <w:spacing w:after="0"/>
        <w:ind w:left="0"/>
        <w:jc w:val="both"/>
      </w:pPr>
      <w:r>
        <w:rPr>
          <w:rFonts w:ascii="Times New Roman"/>
          <w:b w:val="false"/>
          <w:i w:val="false"/>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bookmarkEnd w:id="7543"/>
    <w:bookmarkStart w:name="z16182" w:id="7544"/>
    <w:p>
      <w:pPr>
        <w:spacing w:after="0"/>
        <w:ind w:left="0"/>
        <w:jc w:val="both"/>
      </w:pPr>
      <w:r>
        <w:rPr>
          <w:rFonts w:ascii="Times New Roman"/>
          <w:b w:val="false"/>
          <w:i w:val="false"/>
          <w:color w:val="000000"/>
          <w:sz w:val="28"/>
        </w:rPr>
        <w:t>
      место нахождения (жительства) налогоплательщика государства-члена Евразийского экономического союза;</w:t>
      </w:r>
    </w:p>
    <w:bookmarkEnd w:id="7544"/>
    <w:bookmarkStart w:name="z16183" w:id="7545"/>
    <w:p>
      <w:pPr>
        <w:spacing w:after="0"/>
        <w:ind w:left="0"/>
        <w:jc w:val="both"/>
      </w:pPr>
      <w:r>
        <w:rPr>
          <w:rFonts w:ascii="Times New Roman"/>
          <w:b w:val="false"/>
          <w:i w:val="false"/>
          <w:color w:val="000000"/>
          <w:sz w:val="28"/>
        </w:rPr>
        <w:t>
      номер и дата контракта (договора);</w:t>
      </w:r>
    </w:p>
    <w:bookmarkEnd w:id="7545"/>
    <w:bookmarkStart w:name="z16184" w:id="7546"/>
    <w:p>
      <w:pPr>
        <w:spacing w:after="0"/>
        <w:ind w:left="0"/>
        <w:jc w:val="both"/>
      </w:pPr>
      <w:r>
        <w:rPr>
          <w:rFonts w:ascii="Times New Roman"/>
          <w:b w:val="false"/>
          <w:i w:val="false"/>
          <w:color w:val="000000"/>
          <w:sz w:val="28"/>
        </w:rPr>
        <w:t>
      номер и дата спецификации.</w:t>
      </w:r>
    </w:p>
    <w:bookmarkEnd w:id="7546"/>
    <w:bookmarkStart w:name="z16185" w:id="7547"/>
    <w:p>
      <w:pPr>
        <w:spacing w:after="0"/>
        <w:ind w:left="0"/>
        <w:jc w:val="both"/>
      </w:pPr>
      <w:r>
        <w:rPr>
          <w:rFonts w:ascii="Times New Roman"/>
          <w:b w:val="false"/>
          <w:i w:val="false"/>
          <w:color w:val="000000"/>
          <w:sz w:val="28"/>
        </w:rPr>
        <w:t>
      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bookmarkEnd w:id="7547"/>
    <w:bookmarkStart w:name="z16186" w:id="7548"/>
    <w:p>
      <w:pPr>
        <w:spacing w:after="0"/>
        <w:ind w:left="0"/>
        <w:jc w:val="both"/>
      </w:pPr>
      <w:r>
        <w:rPr>
          <w:rFonts w:ascii="Times New Roman"/>
          <w:b w:val="false"/>
          <w:i w:val="false"/>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bookmarkEnd w:id="7548"/>
    <w:bookmarkStart w:name="z16187" w:id="7549"/>
    <w:p>
      <w:pPr>
        <w:spacing w:after="0"/>
        <w:ind w:left="0"/>
        <w:jc w:val="both"/>
      </w:pPr>
      <w:r>
        <w:rPr>
          <w:rFonts w:ascii="Times New Roman"/>
          <w:b w:val="false"/>
          <w:i w:val="false"/>
          <w:color w:val="000000"/>
          <w:sz w:val="28"/>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bookmarkEnd w:id="7549"/>
    <w:bookmarkStart w:name="z16188" w:id="7550"/>
    <w:p>
      <w:pPr>
        <w:spacing w:after="0"/>
        <w:ind w:left="0"/>
        <w:jc w:val="both"/>
      </w:pPr>
      <w:r>
        <w:rPr>
          <w:rFonts w:ascii="Times New Roman"/>
          <w:b w:val="false"/>
          <w:i w:val="false"/>
          <w:color w:val="000000"/>
          <w:sz w:val="28"/>
        </w:rPr>
        <w:t>
      6) договоры (контракты) комиссии или поручения (в случаях их заключения);</w:t>
      </w:r>
    </w:p>
    <w:bookmarkEnd w:id="7550"/>
    <w:bookmarkStart w:name="z16189" w:id="7551"/>
    <w:p>
      <w:pPr>
        <w:spacing w:after="0"/>
        <w:ind w:left="0"/>
        <w:jc w:val="both"/>
      </w:pPr>
      <w:r>
        <w:rPr>
          <w:rFonts w:ascii="Times New Roman"/>
          <w:b w:val="false"/>
          <w:i w:val="false"/>
          <w:color w:val="000000"/>
          <w:sz w:val="28"/>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bookmarkEnd w:id="7551"/>
    <w:bookmarkStart w:name="z16190" w:id="7552"/>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7552"/>
    <w:bookmarkStart w:name="z16191" w:id="7553"/>
    <w:p>
      <w:pPr>
        <w:spacing w:after="0"/>
        <w:ind w:left="0"/>
        <w:jc w:val="both"/>
      </w:pPr>
      <w:r>
        <w:rPr>
          <w:rFonts w:ascii="Times New Roman"/>
          <w:b w:val="false"/>
          <w:i w:val="false"/>
          <w:color w:val="000000"/>
          <w:sz w:val="28"/>
        </w:rPr>
        <w:t>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553"/>
    <w:bookmarkStart w:name="z16192" w:id="7554"/>
    <w:p>
      <w:pPr>
        <w:spacing w:after="0"/>
        <w:ind w:left="0"/>
        <w:jc w:val="both"/>
      </w:pPr>
      <w:r>
        <w:rPr>
          <w:rFonts w:ascii="Times New Roman"/>
          <w:b w:val="false"/>
          <w:i w:val="false"/>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554"/>
    <w:bookmarkStart w:name="z16193" w:id="7555"/>
    <w:p>
      <w:pPr>
        <w:spacing w:after="0"/>
        <w:ind w:left="0"/>
        <w:jc w:val="both"/>
      </w:pPr>
      <w:r>
        <w:rPr>
          <w:rFonts w:ascii="Times New Roman"/>
          <w:b w:val="false"/>
          <w:i w:val="false"/>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555"/>
    <w:bookmarkStart w:name="z16194" w:id="7556"/>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bookmarkEnd w:id="7556"/>
    <w:bookmarkStart w:name="z16195" w:id="7557"/>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bookmarkEnd w:id="7557"/>
    <w:bookmarkStart w:name="z16196" w:id="7558"/>
    <w:p>
      <w:pPr>
        <w:spacing w:after="0"/>
        <w:ind w:left="0"/>
        <w:jc w:val="both"/>
      </w:pPr>
      <w:r>
        <w:rPr>
          <w:rFonts w:ascii="Times New Roman"/>
          <w:b w:val="false"/>
          <w:i w:val="false"/>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5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заявления о ввозе товаров и уплате косвенных налогов, правила ее заполнения и представления утверждаются уполномоченным органом.</w:t>
      </w:r>
    </w:p>
    <w:bookmarkStart w:name="z16198" w:id="7559"/>
    <w:p>
      <w:pPr>
        <w:spacing w:after="0"/>
        <w:ind w:left="0"/>
        <w:jc w:val="both"/>
      </w:pPr>
      <w:r>
        <w:rPr>
          <w:rFonts w:ascii="Times New Roman"/>
          <w:b w:val="false"/>
          <w:i w:val="false"/>
          <w:color w:val="000000"/>
          <w:sz w:val="28"/>
        </w:rPr>
        <w:t>
      3. Заявление о ввозе товаров и уплате косвенных налогов на бумажном носителе (в четырех экземплярах) и в электронной форме представляются:</w:t>
      </w:r>
    </w:p>
    <w:bookmarkEnd w:id="7559"/>
    <w:bookmarkStart w:name="z16199" w:id="7560"/>
    <w:p>
      <w:pPr>
        <w:spacing w:after="0"/>
        <w:ind w:left="0"/>
        <w:jc w:val="both"/>
      </w:pPr>
      <w:r>
        <w:rPr>
          <w:rFonts w:ascii="Times New Roman"/>
          <w:b w:val="false"/>
          <w:i w:val="false"/>
          <w:color w:val="000000"/>
          <w:sz w:val="28"/>
        </w:rPr>
        <w:t xml:space="preserve">
      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bookmarkEnd w:id="7560"/>
    <w:bookmarkStart w:name="z16200" w:id="7561"/>
    <w:p>
      <w:pPr>
        <w:spacing w:after="0"/>
        <w:ind w:left="0"/>
        <w:jc w:val="both"/>
      </w:pPr>
      <w:r>
        <w:rPr>
          <w:rFonts w:ascii="Times New Roman"/>
          <w:b w:val="false"/>
          <w:i w:val="false"/>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bookmarkEnd w:id="7561"/>
    <w:bookmarkStart w:name="z16201" w:id="7562"/>
    <w:p>
      <w:pPr>
        <w:spacing w:after="0"/>
        <w:ind w:left="0"/>
        <w:jc w:val="both"/>
      </w:pPr>
      <w:r>
        <w:rPr>
          <w:rFonts w:ascii="Times New Roman"/>
          <w:b w:val="false"/>
          <w:i w:val="false"/>
          <w:color w:val="000000"/>
          <w:sz w:val="28"/>
        </w:rPr>
        <w:t>
      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bookmarkEnd w:id="7562"/>
    <w:bookmarkStart w:name="z16202" w:id="7563"/>
    <w:p>
      <w:pPr>
        <w:spacing w:after="0"/>
        <w:ind w:left="0"/>
        <w:jc w:val="both"/>
      </w:pPr>
      <w:r>
        <w:rPr>
          <w:rFonts w:ascii="Times New Roman"/>
          <w:b w:val="false"/>
          <w:i w:val="false"/>
          <w:color w:val="000000"/>
          <w:sz w:val="28"/>
        </w:rPr>
        <w:t>
      Положение настоящего пункта не применяется в случаях, установленных пунктом 3 настоящей статьи.</w:t>
      </w:r>
    </w:p>
    <w:bookmarkEnd w:id="7563"/>
    <w:bookmarkStart w:name="z16203" w:id="7564"/>
    <w:p>
      <w:pPr>
        <w:spacing w:after="0"/>
        <w:ind w:left="0"/>
        <w:jc w:val="both"/>
      </w:pPr>
      <w:r>
        <w:rPr>
          <w:rFonts w:ascii="Times New Roman"/>
          <w:b w:val="false"/>
          <w:i w:val="false"/>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bookmarkEnd w:id="7564"/>
    <w:bookmarkStart w:name="z16204" w:id="7565"/>
    <w:p>
      <w:pPr>
        <w:spacing w:after="0"/>
        <w:ind w:left="0"/>
        <w:jc w:val="both"/>
      </w:pPr>
      <w:r>
        <w:rPr>
          <w:rFonts w:ascii="Times New Roman"/>
          <w:b w:val="false"/>
          <w:i w:val="false"/>
          <w:color w:val="000000"/>
          <w:sz w:val="28"/>
        </w:rPr>
        <w:t xml:space="preserve">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bookmarkEnd w:id="7565"/>
    <w:bookmarkStart w:name="z16205" w:id="7566"/>
    <w:p>
      <w:pPr>
        <w:spacing w:after="0"/>
        <w:ind w:left="0"/>
        <w:jc w:val="both"/>
      </w:pPr>
      <w:r>
        <w:rPr>
          <w:rFonts w:ascii="Times New Roman"/>
          <w:b w:val="false"/>
          <w:i w:val="false"/>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bookmarkEnd w:id="7566"/>
    <w:bookmarkStart w:name="z16206" w:id="7567"/>
    <w:p>
      <w:pPr>
        <w:spacing w:after="0"/>
        <w:ind w:left="0"/>
        <w:jc w:val="both"/>
      </w:pPr>
      <w:r>
        <w:rPr>
          <w:rFonts w:ascii="Times New Roman"/>
          <w:b w:val="false"/>
          <w:i w:val="false"/>
          <w:color w:val="000000"/>
          <w:sz w:val="28"/>
        </w:rPr>
        <w:t>
      При этом допускается исполнение налогового обязательства в течение налогового периода.</w:t>
      </w:r>
    </w:p>
    <w:bookmarkEnd w:id="7567"/>
    <w:bookmarkStart w:name="z16207" w:id="7568"/>
    <w:p>
      <w:pPr>
        <w:spacing w:after="0"/>
        <w:ind w:left="0"/>
        <w:jc w:val="both"/>
      </w:pPr>
      <w:r>
        <w:rPr>
          <w:rFonts w:ascii="Times New Roman"/>
          <w:b w:val="false"/>
          <w:i w:val="false"/>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bookmarkEnd w:id="7568"/>
    <w:bookmarkStart w:name="z16208" w:id="7569"/>
    <w:p>
      <w:pPr>
        <w:spacing w:after="0"/>
        <w:ind w:left="0"/>
        <w:jc w:val="both"/>
      </w:pPr>
      <w:r>
        <w:rPr>
          <w:rFonts w:ascii="Times New Roman"/>
          <w:b w:val="false"/>
          <w:i w:val="false"/>
          <w:color w:val="000000"/>
          <w:sz w:val="28"/>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bookmarkEnd w:id="7569"/>
    <w:bookmarkStart w:name="z16209" w:id="7570"/>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bookmarkEnd w:id="7570"/>
    <w:bookmarkStart w:name="z16210" w:id="7571"/>
    <w:p>
      <w:pPr>
        <w:spacing w:after="0"/>
        <w:ind w:left="0"/>
        <w:jc w:val="both"/>
      </w:pPr>
      <w:r>
        <w:rPr>
          <w:rFonts w:ascii="Times New Roman"/>
          <w:b w:val="false"/>
          <w:i w:val="false"/>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bookmarkEnd w:id="7571"/>
    <w:bookmarkStart w:name="z16211" w:id="7572"/>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bookmarkEnd w:id="7572"/>
    <w:bookmarkStart w:name="z16212" w:id="7573"/>
    <w:p>
      <w:pPr>
        <w:spacing w:after="0"/>
        <w:ind w:left="0"/>
        <w:jc w:val="both"/>
      </w:pPr>
      <w:r>
        <w:rPr>
          <w:rFonts w:ascii="Times New Roman"/>
          <w:b w:val="false"/>
          <w:i w:val="false"/>
          <w:color w:val="000000"/>
          <w:sz w:val="28"/>
        </w:rPr>
        <w:t>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bookmarkEnd w:id="7573"/>
    <w:bookmarkStart w:name="z16213" w:id="7574"/>
    <w:p>
      <w:pPr>
        <w:spacing w:after="0"/>
        <w:ind w:left="0"/>
        <w:jc w:val="both"/>
      </w:pPr>
      <w:r>
        <w:rPr>
          <w:rFonts w:ascii="Times New Roman"/>
          <w:b w:val="false"/>
          <w:i w:val="false"/>
          <w:color w:val="000000"/>
          <w:sz w:val="28"/>
        </w:rPr>
        <w:t xml:space="preserve">
      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bookmarkEnd w:id="7574"/>
    <w:bookmarkStart w:name="z16214" w:id="7575"/>
    <w:p>
      <w:pPr>
        <w:spacing w:after="0"/>
        <w:ind w:left="0"/>
        <w:jc w:val="both"/>
      </w:pPr>
      <w:r>
        <w:rPr>
          <w:rFonts w:ascii="Times New Roman"/>
          <w:b w:val="false"/>
          <w:i w:val="false"/>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bookmarkEnd w:id="7575"/>
    <w:bookmarkStart w:name="z16215" w:id="7576"/>
    <w:p>
      <w:pPr>
        <w:spacing w:after="0"/>
        <w:ind w:left="0"/>
        <w:jc w:val="both"/>
      </w:pPr>
      <w:r>
        <w:rPr>
          <w:rFonts w:ascii="Times New Roman"/>
          <w:b w:val="false"/>
          <w:i w:val="false"/>
          <w:color w:val="000000"/>
          <w:sz w:val="28"/>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457. Порядок исчисления и уплаты налога на добавленную стоимость при экспорте товаров в Евразийском экономическом союзе</w:t>
      </w:r>
    </w:p>
    <w:bookmarkStart w:name="z8464" w:id="7577"/>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7577"/>
    <w:bookmarkStart w:name="z8465" w:id="7578"/>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bookmarkEnd w:id="7578"/>
    <w:bookmarkStart w:name="z8466" w:id="7579"/>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bookmarkEnd w:id="7579"/>
    <w:bookmarkStart w:name="z8467" w:id="7580"/>
    <w:p>
      <w:pPr>
        <w:spacing w:after="0"/>
        <w:ind w:left="0"/>
        <w:jc w:val="both"/>
      </w:pPr>
      <w:r>
        <w:rPr>
          <w:rFonts w:ascii="Times New Roman"/>
          <w:b w:val="false"/>
          <w:i w:val="false"/>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обязан уплатить налог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в срок, предусмотренный </w:t>
      </w:r>
      <w:r>
        <w:rPr>
          <w:rFonts w:ascii="Times New Roman"/>
          <w:b w:val="false"/>
          <w:i w:val="false"/>
          <w:color w:val="000000"/>
          <w:sz w:val="28"/>
        </w:rPr>
        <w:t>статьей 425</w:t>
      </w:r>
      <w:r>
        <w:rPr>
          <w:rFonts w:ascii="Times New Roman"/>
          <w:b w:val="false"/>
          <w:i w:val="false"/>
          <w:color w:val="000000"/>
          <w:sz w:val="28"/>
        </w:rPr>
        <w:t xml:space="preserve"> настоящего Кодекса.</w:t>
      </w:r>
    </w:p>
    <w:bookmarkEnd w:id="7580"/>
    <w:bookmarkStart w:name="z8468" w:id="7581"/>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bookmarkEnd w:id="7581"/>
    <w:bookmarkStart w:name="z8469" w:id="7582"/>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bookmarkEnd w:id="7582"/>
    <w:bookmarkStart w:name="z8470" w:id="7583"/>
    <w:p>
      <w:pPr>
        <w:spacing w:after="0"/>
        <w:ind w:left="0"/>
        <w:jc w:val="both"/>
      </w:pPr>
      <w:r>
        <w:rPr>
          <w:rFonts w:ascii="Times New Roman"/>
          <w:b w:val="false"/>
          <w:i w:val="false"/>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583"/>
    <w:bookmarkStart w:name="z8471" w:id="7584"/>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bookmarkEnd w:id="7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458. Отзыв заявления о ввозе товаров и уплате косвенных налогов при импорте товаров в Евразийском экономическом союзе</w:t>
      </w:r>
    </w:p>
    <w:bookmarkStart w:name="z8472" w:id="7585"/>
    <w:p>
      <w:pPr>
        <w:spacing w:after="0"/>
        <w:ind w:left="0"/>
        <w:jc w:val="both"/>
      </w:pPr>
      <w:r>
        <w:rPr>
          <w:rFonts w:ascii="Times New Roman"/>
          <w:b w:val="false"/>
          <w:i w:val="false"/>
          <w:color w:val="000000"/>
          <w:sz w:val="28"/>
        </w:rPr>
        <w:t>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bookmarkEnd w:id="7585"/>
    <w:bookmarkStart w:name="z8473" w:id="7586"/>
    <w:p>
      <w:pPr>
        <w:spacing w:after="0"/>
        <w:ind w:left="0"/>
        <w:jc w:val="both"/>
      </w:pPr>
      <w:r>
        <w:rPr>
          <w:rFonts w:ascii="Times New Roman"/>
          <w:b w:val="false"/>
          <w:i w:val="false"/>
          <w:color w:val="000000"/>
          <w:sz w:val="28"/>
        </w:rPr>
        <w:t>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bookmarkEnd w:id="7586"/>
    <w:bookmarkStart w:name="z8477" w:id="7587"/>
    <w:p>
      <w:pPr>
        <w:spacing w:after="0"/>
        <w:ind w:left="0"/>
        <w:jc w:val="both"/>
      </w:pPr>
      <w:r>
        <w:rPr>
          <w:rFonts w:ascii="Times New Roman"/>
          <w:b w:val="false"/>
          <w:i w:val="false"/>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bookmarkEnd w:id="7587"/>
    <w:bookmarkStart w:name="z16216" w:id="7588"/>
    <w:p>
      <w:pPr>
        <w:spacing w:after="0"/>
        <w:ind w:left="0"/>
        <w:jc w:val="both"/>
      </w:pPr>
      <w:r>
        <w:rPr>
          <w:rFonts w:ascii="Times New Roman"/>
          <w:b w:val="false"/>
          <w:i w:val="false"/>
          <w:color w:val="000000"/>
          <w:sz w:val="28"/>
        </w:rPr>
        <w:t>
      1) ошибочного представления заявления о ввозе товаров и уплате косвенных налогов;</w:t>
      </w:r>
    </w:p>
    <w:bookmarkEnd w:id="7588"/>
    <w:bookmarkStart w:name="z16217" w:id="7589"/>
    <w:p>
      <w:pPr>
        <w:spacing w:after="0"/>
        <w:ind w:left="0"/>
        <w:jc w:val="both"/>
      </w:pPr>
      <w:r>
        <w:rPr>
          <w:rFonts w:ascii="Times New Roman"/>
          <w:b w:val="false"/>
          <w:i w:val="false"/>
          <w:color w:val="000000"/>
          <w:sz w:val="28"/>
        </w:rPr>
        <w:t>
      2) установления налоговым органом факта отсутствия импорта товара;</w:t>
      </w:r>
    </w:p>
    <w:bookmarkEnd w:id="7589"/>
    <w:bookmarkStart w:name="z16218" w:id="7590"/>
    <w:p>
      <w:pPr>
        <w:spacing w:after="0"/>
        <w:ind w:left="0"/>
        <w:jc w:val="both"/>
      </w:pPr>
      <w:r>
        <w:rPr>
          <w:rFonts w:ascii="Times New Roman"/>
          <w:b w:val="false"/>
          <w:i w:val="false"/>
          <w:color w:val="000000"/>
          <w:sz w:val="28"/>
        </w:rPr>
        <w:t xml:space="preserve">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bookmarkEnd w:id="7590"/>
    <w:bookmarkStart w:name="z8481" w:id="7591"/>
    <w:p>
      <w:pPr>
        <w:spacing w:after="0"/>
        <w:ind w:left="0"/>
        <w:jc w:val="both"/>
      </w:pPr>
      <w:r>
        <w:rPr>
          <w:rFonts w:ascii="Times New Roman"/>
          <w:b w:val="false"/>
          <w:i w:val="false"/>
          <w:color w:val="000000"/>
          <w:sz w:val="28"/>
        </w:rPr>
        <w:t>
      4. Отзыв заявления о ввозе товаров и уплате косвенных налогов производится одним из следующих методов:</w:t>
      </w:r>
    </w:p>
    <w:bookmarkEnd w:id="7591"/>
    <w:bookmarkStart w:name="z16219" w:id="7592"/>
    <w:p>
      <w:pPr>
        <w:spacing w:after="0"/>
        <w:ind w:left="0"/>
        <w:jc w:val="both"/>
      </w:pPr>
      <w:r>
        <w:rPr>
          <w:rFonts w:ascii="Times New Roman"/>
          <w:b w:val="false"/>
          <w:i w:val="false"/>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bookmarkEnd w:id="7592"/>
    <w:bookmarkStart w:name="z16220" w:id="7593"/>
    <w:p>
      <w:pPr>
        <w:spacing w:after="0"/>
        <w:ind w:left="0"/>
        <w:jc w:val="both"/>
      </w:pPr>
      <w:r>
        <w:rPr>
          <w:rFonts w:ascii="Times New Roman"/>
          <w:b w:val="false"/>
          <w:i w:val="false"/>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bookmarkEnd w:id="7593"/>
    <w:bookmarkStart w:name="z16221" w:id="7594"/>
    <w:p>
      <w:pPr>
        <w:spacing w:after="0"/>
        <w:ind w:left="0"/>
        <w:jc w:val="both"/>
      </w:pPr>
      <w:r>
        <w:rPr>
          <w:rFonts w:ascii="Times New Roman"/>
          <w:b w:val="false"/>
          <w:i w:val="false"/>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bookmarkEnd w:id="7594"/>
    <w:bookmarkStart w:name="z16222" w:id="7595"/>
    <w:p>
      <w:pPr>
        <w:spacing w:after="0"/>
        <w:ind w:left="0"/>
        <w:jc w:val="both"/>
      </w:pPr>
      <w:r>
        <w:rPr>
          <w:rFonts w:ascii="Times New Roman"/>
          <w:b w:val="false"/>
          <w:i w:val="false"/>
          <w:color w:val="000000"/>
          <w:sz w:val="28"/>
        </w:rPr>
        <w:t>
      3) изменения в случае направления заявления о ввозе товаров и уплате косвенных налогов в налоговый орган не по месту нахождения (жительства).</w:t>
      </w:r>
    </w:p>
    <w:bookmarkEnd w:id="7595"/>
    <w:bookmarkStart w:name="z16223" w:id="7596"/>
    <w:p>
      <w:pPr>
        <w:spacing w:after="0"/>
        <w:ind w:left="0"/>
        <w:jc w:val="both"/>
      </w:pPr>
      <w:r>
        <w:rPr>
          <w:rFonts w:ascii="Times New Roman"/>
          <w:b w:val="false"/>
          <w:i w:val="false"/>
          <w:color w:val="000000"/>
          <w:sz w:val="28"/>
        </w:rPr>
        <w:t>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bookmarkEnd w:id="7596"/>
    <w:bookmarkStart w:name="z8484" w:id="7597"/>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bookmarkEnd w:id="7597"/>
    <w:bookmarkStart w:name="z8485" w:id="7598"/>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bookmarkEnd w:id="7598"/>
    <w:bookmarkStart w:name="z8486" w:id="7599"/>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bookmarkEnd w:id="7599"/>
    <w:bookmarkStart w:name="z8487" w:id="7600"/>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bookmarkEnd w:id="7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459. Порядок корректировки сумм налога на добавленную стоимость, уплаченного при импорте товаров</w:t>
      </w:r>
    </w:p>
    <w:bookmarkStart w:name="z8488" w:id="7601"/>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bookmarkEnd w:id="7601"/>
    <w:bookmarkStart w:name="z8489" w:id="7602"/>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bookmarkEnd w:id="7602"/>
    <w:bookmarkStart w:name="z8490" w:id="7603"/>
    <w:p>
      <w:pPr>
        <w:spacing w:after="0"/>
        <w:ind w:left="0"/>
        <w:jc w:val="both"/>
      </w:pPr>
      <w:r>
        <w:rPr>
          <w:rFonts w:ascii="Times New Roman"/>
          <w:b w:val="false"/>
          <w:i w:val="false"/>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bookmarkEnd w:id="7603"/>
    <w:bookmarkStart w:name="z8491" w:id="7604"/>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bookmarkEnd w:id="7604"/>
    <w:bookmarkStart w:name="z8492" w:id="7605"/>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bookmarkEnd w:id="7605"/>
    <w:bookmarkStart w:name="z8493" w:id="7606"/>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bookmarkEnd w:id="7606"/>
    <w:bookmarkStart w:name="z8494" w:id="7607"/>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bookmarkEnd w:id="7607"/>
    <w:bookmarkStart w:name="z8495" w:id="7608"/>
    <w:p>
      <w:pPr>
        <w:spacing w:after="0"/>
        <w:ind w:left="0"/>
        <w:jc w:val="both"/>
      </w:pPr>
      <w:r>
        <w:rPr>
          <w:rFonts w:ascii="Times New Roman"/>
          <w:b w:val="false"/>
          <w:i w:val="false"/>
          <w:color w:val="000000"/>
          <w:sz w:val="28"/>
        </w:rPr>
        <w:t>
      4) акты уничтожения (в случае уничтожения товаров).</w:t>
      </w:r>
    </w:p>
    <w:bookmarkEnd w:id="7608"/>
    <w:bookmarkStart w:name="z8496" w:id="7609"/>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второй пункта 2 статьи 456 настоящего Кодекса.</w:t>
      </w:r>
    </w:p>
    <w:bookmarkEnd w:id="7609"/>
    <w:bookmarkStart w:name="z8497" w:id="7610"/>
    <w:p>
      <w:pPr>
        <w:spacing w:after="0"/>
        <w:ind w:left="0"/>
        <w:jc w:val="both"/>
      </w:pPr>
      <w:r>
        <w:rPr>
          <w:rFonts w:ascii="Times New Roman"/>
          <w:b w:val="false"/>
          <w:i w:val="false"/>
          <w:color w:val="000000"/>
          <w:sz w:val="28"/>
        </w:rPr>
        <w:t>
      5. Не подлежит обложению налогом на добавленную стоимость:</w:t>
      </w:r>
    </w:p>
    <w:bookmarkEnd w:id="7610"/>
    <w:bookmarkStart w:name="z8498" w:id="7611"/>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bookmarkEnd w:id="7611"/>
    <w:bookmarkStart w:name="z8499" w:id="7612"/>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bookmarkEnd w:id="7612"/>
    <w:bookmarkStart w:name="z8500" w:id="7613"/>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7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501" w:id="7614"/>
    <w:p>
      <w:pPr>
        <w:spacing w:after="0"/>
        <w:ind w:left="0"/>
        <w:jc w:val="left"/>
      </w:pPr>
      <w:r>
        <w:rPr>
          <w:rFonts w:ascii="Times New Roman"/>
          <w:b/>
          <w:i w:val="false"/>
          <w:color w:val="000000"/>
        </w:rPr>
        <w:t xml:space="preserve"> РАЗДЕЛ 11. АКЦИЗЫ</w:t>
      </w:r>
    </w:p>
    <w:bookmarkEnd w:id="7614"/>
    <w:bookmarkStart w:name="z8502" w:id="7615"/>
    <w:p>
      <w:pPr>
        <w:spacing w:after="0"/>
        <w:ind w:left="0"/>
        <w:jc w:val="left"/>
      </w:pPr>
      <w:r>
        <w:rPr>
          <w:rFonts w:ascii="Times New Roman"/>
          <w:b/>
          <w:i w:val="false"/>
          <w:color w:val="000000"/>
        </w:rPr>
        <w:t xml:space="preserve"> Глава 51. ОБЩИЕ ПОЛОЖЕНИЯ</w:t>
      </w:r>
    </w:p>
    <w:bookmarkEnd w:id="7615"/>
    <w:p>
      <w:pPr>
        <w:spacing w:after="0"/>
        <w:ind w:left="0"/>
        <w:jc w:val="both"/>
      </w:pPr>
      <w:r>
        <w:rPr>
          <w:rFonts w:ascii="Times New Roman"/>
          <w:b/>
          <w:i w:val="false"/>
          <w:color w:val="000000"/>
          <w:sz w:val="28"/>
        </w:rPr>
        <w:t xml:space="preserve">Статья 460. Применение акцизов </w:t>
      </w:r>
    </w:p>
    <w:bookmarkStart w:name="z8503" w:id="7616"/>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w:t>
      </w:r>
    </w:p>
    <w:bookmarkEnd w:id="7616"/>
    <w:p>
      <w:pPr>
        <w:spacing w:after="0"/>
        <w:ind w:left="0"/>
        <w:jc w:val="both"/>
      </w:pPr>
      <w:r>
        <w:rPr>
          <w:rFonts w:ascii="Times New Roman"/>
          <w:b/>
          <w:i w:val="false"/>
          <w:color w:val="000000"/>
          <w:sz w:val="28"/>
        </w:rPr>
        <w:t xml:space="preserve">Статья 461. Плательщики </w:t>
      </w:r>
    </w:p>
    <w:bookmarkStart w:name="z8504" w:id="7617"/>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bookmarkEnd w:id="7617"/>
    <w:bookmarkStart w:name="z8505" w:id="7618"/>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p>
    <w:bookmarkEnd w:id="7618"/>
    <w:bookmarkStart w:name="z8506" w:id="7619"/>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bookmarkEnd w:id="7619"/>
    <w:bookmarkStart w:name="z8507" w:id="7620"/>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bookmarkEnd w:id="7620"/>
    <w:bookmarkStart w:name="z8508" w:id="7621"/>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bookmarkEnd w:id="7621"/>
    <w:bookmarkStart w:name="z8509" w:id="7622"/>
    <w:p>
      <w:pPr>
        <w:spacing w:after="0"/>
        <w:ind w:left="0"/>
        <w:jc w:val="both"/>
      </w:pPr>
      <w:r>
        <w:rPr>
          <w:rFonts w:ascii="Times New Roman"/>
          <w:b w:val="false"/>
          <w:i w:val="false"/>
          <w:color w:val="000000"/>
          <w:sz w:val="28"/>
        </w:rPr>
        <w:t xml:space="preserve">
      5) осуществляют реализацию имущественной массы подакцизных товаров, указанных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bookmarkEnd w:id="7622"/>
    <w:bookmarkStart w:name="z8510" w:id="7623"/>
    <w:p>
      <w:pPr>
        <w:spacing w:after="0"/>
        <w:ind w:left="0"/>
        <w:jc w:val="both"/>
      </w:pPr>
      <w:r>
        <w:rPr>
          <w:rFonts w:ascii="Times New Roman"/>
          <w:b w:val="false"/>
          <w:i w:val="false"/>
          <w:color w:val="000000"/>
          <w:sz w:val="28"/>
        </w:rPr>
        <w:t xml:space="preserve">
      6) осуществляют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bookmarkEnd w:id="7623"/>
    <w:bookmarkStart w:name="z8511" w:id="7624"/>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bookmarkEnd w:id="7624"/>
    <w:bookmarkStart w:name="z8512" w:id="7625"/>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bookmarkEnd w:id="7625"/>
    <w:bookmarkStart w:name="z8513" w:id="7626"/>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bookmarkEnd w:id="7626"/>
    <w:bookmarkStart w:name="z8514" w:id="7627"/>
    <w:p>
      <w:pPr>
        <w:spacing w:after="0"/>
        <w:ind w:left="0"/>
        <w:jc w:val="both"/>
      </w:pPr>
      <w:r>
        <w:rPr>
          <w:rFonts w:ascii="Times New Roman"/>
          <w:b w:val="false"/>
          <w:i w:val="false"/>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w:t>
      </w:r>
    </w:p>
    <w:bookmarkEnd w:id="7627"/>
    <w:p>
      <w:pPr>
        <w:spacing w:after="0"/>
        <w:ind w:left="0"/>
        <w:jc w:val="both"/>
      </w:pPr>
      <w:r>
        <w:rPr>
          <w:rFonts w:ascii="Times New Roman"/>
          <w:b/>
          <w:i w:val="false"/>
          <w:color w:val="000000"/>
          <w:sz w:val="28"/>
        </w:rPr>
        <w:t>Статья 462. Перечень подакцизных товаров</w:t>
      </w:r>
    </w:p>
    <w:bookmarkStart w:name="z8515" w:id="7628"/>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bookmarkEnd w:id="7628"/>
    <w:bookmarkStart w:name="z8516" w:id="7629"/>
    <w:p>
      <w:pPr>
        <w:spacing w:after="0"/>
        <w:ind w:left="0"/>
        <w:jc w:val="both"/>
      </w:pPr>
      <w:r>
        <w:rPr>
          <w:rFonts w:ascii="Times New Roman"/>
          <w:b w:val="false"/>
          <w:i w:val="false"/>
          <w:color w:val="000000"/>
          <w:sz w:val="28"/>
        </w:rPr>
        <w:t>
      1) все виды спирта;</w:t>
      </w:r>
    </w:p>
    <w:bookmarkEnd w:id="7629"/>
    <w:bookmarkStart w:name="z8517" w:id="7630"/>
    <w:p>
      <w:pPr>
        <w:spacing w:after="0"/>
        <w:ind w:left="0"/>
        <w:jc w:val="both"/>
      </w:pPr>
      <w:r>
        <w:rPr>
          <w:rFonts w:ascii="Times New Roman"/>
          <w:b w:val="false"/>
          <w:i w:val="false"/>
          <w:color w:val="000000"/>
          <w:sz w:val="28"/>
        </w:rPr>
        <w:t>
      2) алкогольная продукция;</w:t>
      </w:r>
    </w:p>
    <w:bookmarkEnd w:id="7630"/>
    <w:bookmarkStart w:name="z8518" w:id="7631"/>
    <w:p>
      <w:pPr>
        <w:spacing w:after="0"/>
        <w:ind w:left="0"/>
        <w:jc w:val="both"/>
      </w:pPr>
      <w:r>
        <w:rPr>
          <w:rFonts w:ascii="Times New Roman"/>
          <w:b w:val="false"/>
          <w:i w:val="false"/>
          <w:color w:val="000000"/>
          <w:sz w:val="28"/>
        </w:rPr>
        <w:t>
      3) табачные изделия;</w:t>
      </w:r>
    </w:p>
    <w:bookmarkEnd w:id="7631"/>
    <w:bookmarkStart w:name="z8519" w:id="7632"/>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bookmarkEnd w:id="7632"/>
    <w:bookmarkStart w:name="z8520" w:id="7633"/>
    <w:p>
      <w:pPr>
        <w:spacing w:after="0"/>
        <w:ind w:left="0"/>
        <w:jc w:val="both"/>
      </w:pPr>
      <w:r>
        <w:rPr>
          <w:rFonts w:ascii="Times New Roman"/>
          <w:b w:val="false"/>
          <w:i w:val="false"/>
          <w:color w:val="000000"/>
          <w:sz w:val="28"/>
        </w:rPr>
        <w:t>
      5) бензин (за исключением авиационного), дизельное топливо, газохол, бензанол, нефрас, смесь легких углеводородов, экологическое топливо;</w:t>
      </w:r>
    </w:p>
    <w:bookmarkEnd w:id="7633"/>
    <w:bookmarkStart w:name="z8521" w:id="7634"/>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bookmarkEnd w:id="7634"/>
    <w:bookmarkStart w:name="z8522" w:id="7635"/>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635"/>
    <w:bookmarkStart w:name="z8523" w:id="7636"/>
    <w:p>
      <w:pPr>
        <w:spacing w:after="0"/>
        <w:ind w:left="0"/>
        <w:jc w:val="both"/>
      </w:pPr>
      <w:r>
        <w:rPr>
          <w:rFonts w:ascii="Times New Roman"/>
          <w:b w:val="false"/>
          <w:i w:val="false"/>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636"/>
    <w:bookmarkStart w:name="z8524" w:id="7637"/>
    <w:p>
      <w:pPr>
        <w:spacing w:after="0"/>
        <w:ind w:left="0"/>
        <w:jc w:val="both"/>
      </w:pPr>
      <w:r>
        <w:rPr>
          <w:rFonts w:ascii="Times New Roman"/>
          <w:b w:val="false"/>
          <w:i w:val="false"/>
          <w:color w:val="000000"/>
          <w:sz w:val="28"/>
        </w:rPr>
        <w:t>
      7) сырая нефть, газовый конденсат;</w:t>
      </w:r>
    </w:p>
    <w:bookmarkEnd w:id="7637"/>
    <w:bookmarkStart w:name="z8525" w:id="7638"/>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bookmarkEnd w:id="7638"/>
    <w:bookmarkStart w:name="z8526" w:id="7639"/>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bookmarkEnd w:id="7639"/>
    <w:bookmarkStart w:name="z8527" w:id="7640"/>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7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463. Ставки акцизов</w:t>
      </w:r>
    </w:p>
    <w:bookmarkStart w:name="z8528" w:id="7641"/>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bookmarkEnd w:id="7641"/>
    <w:bookmarkStart w:name="z16224" w:id="7642"/>
    <w:p>
      <w:pPr>
        <w:spacing w:after="0"/>
        <w:ind w:left="0"/>
        <w:jc w:val="both"/>
      </w:pPr>
      <w:r>
        <w:rPr>
          <w:rFonts w:ascii="Times New Roman"/>
          <w:b w:val="false"/>
          <w:i w:val="false"/>
          <w:color w:val="000000"/>
          <w:sz w:val="28"/>
        </w:rPr>
        <w:t>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bookmarkEnd w:id="7642"/>
    <w:bookmarkStart w:name="z8529" w:id="7643"/>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bookmarkEnd w:id="7643"/>
    <w:bookmarkStart w:name="z8530" w:id="7644"/>
    <w:p>
      <w:pPr>
        <w:spacing w:after="0"/>
        <w:ind w:left="0"/>
        <w:jc w:val="both"/>
      </w:pPr>
      <w:r>
        <w:rPr>
          <w:rFonts w:ascii="Times New Roman"/>
          <w:b w:val="false"/>
          <w:i w:val="false"/>
          <w:color w:val="000000"/>
          <w:sz w:val="28"/>
        </w:rPr>
        <w:t>
      3. На все виды спирта и вино наливом ставки акциза дифференцируются в зависимости от целей дальнейшего использования спирта и вина наливом.</w:t>
      </w:r>
    </w:p>
    <w:bookmarkEnd w:id="7644"/>
    <w:bookmarkStart w:name="z8531" w:id="7645"/>
    <w:p>
      <w:pPr>
        <w:spacing w:after="0"/>
        <w:ind w:left="0"/>
        <w:jc w:val="both"/>
      </w:pPr>
      <w:r>
        <w:rPr>
          <w:rFonts w:ascii="Times New Roman"/>
          <w:b w:val="false"/>
          <w:i w:val="false"/>
          <w:color w:val="000000"/>
          <w:sz w:val="28"/>
        </w:rPr>
        <w:t>
      4. Исчисление суммы акциза производится по следующим ставкам:</w:t>
      </w:r>
    </w:p>
    <w:bookmarkEnd w:id="7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таблицу подпункта 1) предусмотрены изменения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на подакцизные товары, указанные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части первой статьи 462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7646"/>
          <w:p>
            <w:pPr>
              <w:spacing w:after="20"/>
              <w:ind w:left="20"/>
              <w:jc w:val="both"/>
            </w:pPr>
            <w:r>
              <w:rPr>
                <w:rFonts w:ascii="Times New Roman"/>
                <w:b w:val="false"/>
                <w:i w:val="false"/>
                <w:color w:val="000000"/>
                <w:sz w:val="20"/>
              </w:rPr>
              <w:t>
№ п/п</w:t>
            </w:r>
          </w:p>
          <w:bookmarkEnd w:id="76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647"/>
          <w:p>
            <w:pPr>
              <w:spacing w:after="20"/>
              <w:ind w:left="20"/>
              <w:jc w:val="both"/>
            </w:pPr>
            <w:r>
              <w:rPr>
                <w:rFonts w:ascii="Times New Roman"/>
                <w:b w:val="false"/>
                <w:i w:val="false"/>
                <w:color w:val="000000"/>
                <w:sz w:val="20"/>
              </w:rPr>
              <w:t>
1</w:t>
            </w:r>
          </w:p>
          <w:bookmarkEnd w:id="76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7648"/>
          <w:p>
            <w:pPr>
              <w:spacing w:after="20"/>
              <w:ind w:left="20"/>
              <w:jc w:val="both"/>
            </w:pPr>
            <w:r>
              <w:rPr>
                <w:rFonts w:ascii="Times New Roman"/>
                <w:b w:val="false"/>
                <w:i w:val="false"/>
                <w:color w:val="000000"/>
                <w:sz w:val="20"/>
              </w:rPr>
              <w:t>
1.</w:t>
            </w:r>
          </w:p>
          <w:bookmarkEnd w:id="76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7649"/>
          <w:p>
            <w:pPr>
              <w:spacing w:after="20"/>
              <w:ind w:left="20"/>
              <w:jc w:val="both"/>
            </w:pPr>
            <w:r>
              <w:rPr>
                <w:rFonts w:ascii="Times New Roman"/>
                <w:b w:val="false"/>
                <w:i w:val="false"/>
                <w:color w:val="000000"/>
                <w:sz w:val="20"/>
              </w:rPr>
              <w:t>
2.</w:t>
            </w:r>
          </w:p>
          <w:bookmarkEnd w:id="76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7" w:id="7650"/>
          <w:p>
            <w:pPr>
              <w:spacing w:after="20"/>
              <w:ind w:left="20"/>
              <w:jc w:val="both"/>
            </w:pPr>
            <w:r>
              <w:rPr>
                <w:rFonts w:ascii="Times New Roman"/>
                <w:b w:val="false"/>
                <w:i w:val="false"/>
                <w:color w:val="000000"/>
                <w:sz w:val="20"/>
              </w:rPr>
              <w:t xml:space="preserve">
3. </w:t>
            </w:r>
          </w:p>
          <w:bookmarkEnd w:id="76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7651"/>
          <w:p>
            <w:pPr>
              <w:spacing w:after="20"/>
              <w:ind w:left="20"/>
              <w:jc w:val="both"/>
            </w:pPr>
            <w:r>
              <w:rPr>
                <w:rFonts w:ascii="Times New Roman"/>
                <w:b w:val="false"/>
                <w:i w:val="false"/>
                <w:color w:val="000000"/>
                <w:sz w:val="20"/>
              </w:rPr>
              <w:t>
4.</w:t>
            </w:r>
          </w:p>
          <w:bookmarkEnd w:id="76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652"/>
          <w:p>
            <w:pPr>
              <w:spacing w:after="20"/>
              <w:ind w:left="20"/>
              <w:jc w:val="both"/>
            </w:pPr>
            <w:r>
              <w:rPr>
                <w:rFonts w:ascii="Times New Roman"/>
                <w:b w:val="false"/>
                <w:i w:val="false"/>
                <w:color w:val="000000"/>
                <w:sz w:val="20"/>
              </w:rPr>
              <w:t>
5.</w:t>
            </w:r>
          </w:p>
          <w:bookmarkEnd w:id="76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7653"/>
          <w:p>
            <w:pPr>
              <w:spacing w:after="20"/>
              <w:ind w:left="20"/>
              <w:jc w:val="both"/>
            </w:pPr>
            <w:r>
              <w:rPr>
                <w:rFonts w:ascii="Times New Roman"/>
                <w:b w:val="false"/>
                <w:i w:val="false"/>
                <w:color w:val="000000"/>
                <w:sz w:val="20"/>
              </w:rPr>
              <w:t>
6.</w:t>
            </w:r>
          </w:p>
          <w:bookmarkEnd w:id="76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7654"/>
          <w:p>
            <w:pPr>
              <w:spacing w:after="20"/>
              <w:ind w:left="20"/>
              <w:jc w:val="both"/>
            </w:pPr>
            <w:r>
              <w:rPr>
                <w:rFonts w:ascii="Times New Roman"/>
                <w:b w:val="false"/>
                <w:i w:val="false"/>
                <w:color w:val="000000"/>
                <w:sz w:val="20"/>
              </w:rPr>
              <w:t>
7.</w:t>
            </w:r>
          </w:p>
          <w:bookmarkEnd w:id="76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2205, 2206 00 и 2208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Алкогольная продукция (кроме коньяка, бренди, вин, вина наливом, пивоваренной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7655"/>
          <w:p>
            <w:pPr>
              <w:spacing w:after="20"/>
              <w:ind w:left="20"/>
              <w:jc w:val="both"/>
            </w:pPr>
            <w:r>
              <w:rPr>
                <w:rFonts w:ascii="Times New Roman"/>
                <w:b w:val="false"/>
                <w:i w:val="false"/>
                <w:color w:val="000000"/>
                <w:sz w:val="20"/>
              </w:rPr>
              <w:t>
8.</w:t>
            </w:r>
          </w:p>
          <w:bookmarkEnd w:id="76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656"/>
          <w:p>
            <w:pPr>
              <w:spacing w:after="20"/>
              <w:ind w:left="20"/>
              <w:jc w:val="both"/>
            </w:pPr>
            <w:r>
              <w:rPr>
                <w:rFonts w:ascii="Times New Roman"/>
                <w:b w:val="false"/>
                <w:i w:val="false"/>
                <w:color w:val="000000"/>
                <w:sz w:val="20"/>
              </w:rPr>
              <w:t>
9.</w:t>
            </w:r>
          </w:p>
          <w:bookmarkEnd w:id="76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7657"/>
          <w:p>
            <w:pPr>
              <w:spacing w:after="20"/>
              <w:ind w:left="20"/>
              <w:jc w:val="both"/>
            </w:pPr>
            <w:r>
              <w:rPr>
                <w:rFonts w:ascii="Times New Roman"/>
                <w:b w:val="false"/>
                <w:i w:val="false"/>
                <w:color w:val="000000"/>
                <w:sz w:val="20"/>
              </w:rPr>
              <w:t>
10.</w:t>
            </w:r>
          </w:p>
          <w:bookmarkEnd w:id="76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7658"/>
          <w:p>
            <w:pPr>
              <w:spacing w:after="20"/>
              <w:ind w:left="20"/>
              <w:jc w:val="both"/>
            </w:pPr>
            <w:r>
              <w:rPr>
                <w:rFonts w:ascii="Times New Roman"/>
                <w:b w:val="false"/>
                <w:i w:val="false"/>
                <w:color w:val="000000"/>
                <w:sz w:val="20"/>
              </w:rPr>
              <w:t>
11.</w:t>
            </w:r>
          </w:p>
          <w:bookmarkEnd w:id="76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7659"/>
          <w:p>
            <w:pPr>
              <w:spacing w:after="20"/>
              <w:ind w:left="20"/>
              <w:jc w:val="both"/>
            </w:pPr>
            <w:r>
              <w:rPr>
                <w:rFonts w:ascii="Times New Roman"/>
                <w:b w:val="false"/>
                <w:i w:val="false"/>
                <w:color w:val="000000"/>
                <w:sz w:val="20"/>
              </w:rPr>
              <w:t>
12.</w:t>
            </w:r>
          </w:p>
          <w:bookmarkEnd w:id="76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 и пивной напиток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7" w:id="7660"/>
          <w:p>
            <w:pPr>
              <w:spacing w:after="20"/>
              <w:ind w:left="20"/>
              <w:jc w:val="both"/>
            </w:pPr>
            <w:r>
              <w:rPr>
                <w:rFonts w:ascii="Times New Roman"/>
                <w:b w:val="false"/>
                <w:i w:val="false"/>
                <w:color w:val="000000"/>
                <w:sz w:val="20"/>
              </w:rPr>
              <w:t>
13.</w:t>
            </w:r>
          </w:p>
          <w:bookmarkEnd w:id="76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8" w:id="7661"/>
          <w:p>
            <w:pPr>
              <w:spacing w:after="20"/>
              <w:ind w:left="20"/>
              <w:jc w:val="both"/>
            </w:pPr>
            <w:r>
              <w:rPr>
                <w:rFonts w:ascii="Times New Roman"/>
                <w:b w:val="false"/>
                <w:i w:val="false"/>
                <w:color w:val="000000"/>
                <w:sz w:val="20"/>
              </w:rPr>
              <w:t>
14.</w:t>
            </w:r>
          </w:p>
          <w:bookmarkEnd w:id="76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с фильтром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7662"/>
          <w:p>
            <w:pPr>
              <w:spacing w:after="20"/>
              <w:ind w:left="20"/>
              <w:jc w:val="both"/>
            </w:pPr>
            <w:r>
              <w:rPr>
                <w:rFonts w:ascii="Times New Roman"/>
                <w:b w:val="false"/>
                <w:i w:val="false"/>
                <w:color w:val="000000"/>
                <w:sz w:val="20"/>
              </w:rPr>
              <w:t>
15.</w:t>
            </w:r>
          </w:p>
          <w:bookmarkEnd w:id="76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без фильтра, папиросы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663"/>
          <w:p>
            <w:pPr>
              <w:spacing w:after="20"/>
              <w:ind w:left="20"/>
              <w:jc w:val="both"/>
            </w:pPr>
            <w:r>
              <w:rPr>
                <w:rFonts w:ascii="Times New Roman"/>
                <w:b w:val="false"/>
                <w:i w:val="false"/>
                <w:color w:val="000000"/>
                <w:sz w:val="20"/>
              </w:rPr>
              <w:t>
16.</w:t>
            </w:r>
          </w:p>
          <w:bookmarkEnd w:id="76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7664"/>
          <w:p>
            <w:pPr>
              <w:spacing w:after="20"/>
              <w:ind w:left="20"/>
              <w:jc w:val="both"/>
            </w:pPr>
            <w:r>
              <w:rPr>
                <w:rFonts w:ascii="Times New Roman"/>
                <w:b w:val="false"/>
                <w:i w:val="false"/>
                <w:color w:val="000000"/>
                <w:sz w:val="20"/>
              </w:rPr>
              <w:t>
17.</w:t>
            </w:r>
          </w:p>
          <w:bookmarkEnd w:id="76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тенге/штука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7665"/>
          <w:p>
            <w:pPr>
              <w:spacing w:after="20"/>
              <w:ind w:left="20"/>
              <w:jc w:val="both"/>
            </w:pPr>
            <w:r>
              <w:rPr>
                <w:rFonts w:ascii="Times New Roman"/>
                <w:b w:val="false"/>
                <w:i w:val="false"/>
                <w:color w:val="000000"/>
                <w:sz w:val="20"/>
              </w:rPr>
              <w:t>
18.</w:t>
            </w:r>
          </w:p>
          <w:bookmarkEnd w:id="76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 тенге/килограмм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7666"/>
          <w:p>
            <w:pPr>
              <w:spacing w:after="20"/>
              <w:ind w:left="20"/>
              <w:jc w:val="both"/>
            </w:pPr>
            <w:r>
              <w:rPr>
                <w:rFonts w:ascii="Times New Roman"/>
                <w:b w:val="false"/>
                <w:i w:val="false"/>
                <w:color w:val="000000"/>
                <w:sz w:val="20"/>
              </w:rPr>
              <w:t>
19.</w:t>
            </w:r>
          </w:p>
          <w:bookmarkEnd w:id="76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4" w:id="7667"/>
          <w:p>
            <w:pPr>
              <w:spacing w:after="20"/>
              <w:ind w:left="20"/>
              <w:jc w:val="both"/>
            </w:pPr>
            <w:r>
              <w:rPr>
                <w:rFonts w:ascii="Times New Roman"/>
                <w:b w:val="false"/>
                <w:i w:val="false"/>
                <w:color w:val="000000"/>
                <w:sz w:val="20"/>
              </w:rPr>
              <w:t>
20.</w:t>
            </w:r>
          </w:p>
          <w:bookmarkEnd w:id="76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куб.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668"/>
          <w:p>
            <w:pPr>
              <w:spacing w:after="20"/>
              <w:ind w:left="20"/>
              <w:jc w:val="both"/>
            </w:pPr>
            <w:r>
              <w:rPr>
                <w:rFonts w:ascii="Times New Roman"/>
                <w:b w:val="false"/>
                <w:i w:val="false"/>
                <w:color w:val="000000"/>
                <w:sz w:val="20"/>
              </w:rPr>
              <w:t>
21.</w:t>
            </w:r>
          </w:p>
          <w:bookmarkEnd w:id="76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669"/>
          <w:p>
            <w:pPr>
              <w:spacing w:after="20"/>
              <w:ind w:left="20"/>
              <w:jc w:val="both"/>
            </w:pPr>
            <w:r>
              <w:rPr>
                <w:rFonts w:ascii="Times New Roman"/>
                <w:b w:val="false"/>
                <w:i w:val="false"/>
                <w:color w:val="000000"/>
                <w:sz w:val="20"/>
              </w:rPr>
              <w:t>
22.</w:t>
            </w:r>
          </w:p>
          <w:bookmarkEnd w:id="76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тенге/миллилитр жидкости</w:t>
            </w:r>
          </w:p>
        </w:tc>
      </w:tr>
    </w:tbl>
    <w:bookmarkStart w:name="z8559" w:id="7670"/>
    <w:p>
      <w:pPr>
        <w:spacing w:after="0"/>
        <w:ind w:left="0"/>
        <w:jc w:val="both"/>
      </w:pPr>
      <w:r>
        <w:rPr>
          <w:rFonts w:ascii="Times New Roman"/>
          <w:b w:val="false"/>
          <w:i w:val="false"/>
          <w:color w:val="000000"/>
          <w:sz w:val="28"/>
        </w:rPr>
        <w:t xml:space="preserve">
      2) ставки акцизов на подакцизные товары, указанные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статьи 462 настоящего Кодекса, утверждаются Правительством Республики Казахстан.</w:t>
      </w:r>
    </w:p>
    <w:bookmarkEnd w:id="7670"/>
    <w:bookmarkStart w:name="z8560" w:id="7671"/>
    <w:p>
      <w:pPr>
        <w:spacing w:after="0"/>
        <w:ind w:left="0"/>
        <w:jc w:val="both"/>
      </w:pPr>
      <w:r>
        <w:rPr>
          <w:rFonts w:ascii="Times New Roman"/>
          <w:b w:val="false"/>
          <w:i w:val="false"/>
          <w:color w:val="000000"/>
          <w:sz w:val="28"/>
        </w:rPr>
        <w:t xml:space="preserve">
      Примечание. </w:t>
      </w:r>
    </w:p>
    <w:bookmarkEnd w:id="7671"/>
    <w:bookmarkStart w:name="z8561" w:id="7672"/>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8562" w:id="7673"/>
    <w:p>
      <w:pPr>
        <w:spacing w:after="0"/>
        <w:ind w:left="0"/>
        <w:jc w:val="left"/>
      </w:pPr>
      <w:r>
        <w:rPr>
          <w:rFonts w:ascii="Times New Roman"/>
          <w:b/>
          <w:i w:val="false"/>
          <w:color w:val="000000"/>
        </w:rPr>
        <w:t xml:space="preserve"> Глава 52. НАЛОГООБЛОЖЕНИЕ ПОДАКЦИЗНЫХ ТОВАРОВ, ПРОИЗВОДИМЫХ, РЕАЛИЗУЕМЫХ В РЕСПУБЛИКЕ КАЗАХСТАН</w:t>
      </w:r>
    </w:p>
    <w:bookmarkEnd w:id="7673"/>
    <w:p>
      <w:pPr>
        <w:spacing w:after="0"/>
        <w:ind w:left="0"/>
        <w:jc w:val="both"/>
      </w:pPr>
      <w:r>
        <w:rPr>
          <w:rFonts w:ascii="Times New Roman"/>
          <w:b/>
          <w:i w:val="false"/>
          <w:color w:val="000000"/>
          <w:sz w:val="28"/>
        </w:rPr>
        <w:t>Статья 464. Объект налогообложения</w:t>
      </w:r>
    </w:p>
    <w:bookmarkStart w:name="z8563" w:id="7674"/>
    <w:p>
      <w:pPr>
        <w:spacing w:after="0"/>
        <w:ind w:left="0"/>
        <w:jc w:val="both"/>
      </w:pPr>
      <w:r>
        <w:rPr>
          <w:rFonts w:ascii="Times New Roman"/>
          <w:b w:val="false"/>
          <w:i w:val="false"/>
          <w:color w:val="000000"/>
          <w:sz w:val="28"/>
        </w:rPr>
        <w:t xml:space="preserve">
      1. Объектом обложения акцизом являются: </w:t>
      </w:r>
    </w:p>
    <w:bookmarkEnd w:id="7674"/>
    <w:bookmarkStart w:name="z8564" w:id="7675"/>
    <w:p>
      <w:pPr>
        <w:spacing w:after="0"/>
        <w:ind w:left="0"/>
        <w:jc w:val="both"/>
      </w:pPr>
      <w:r>
        <w:rPr>
          <w:rFonts w:ascii="Times New Roman"/>
          <w:b w:val="false"/>
          <w:i w:val="false"/>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bookmarkEnd w:id="7675"/>
    <w:bookmarkStart w:name="z8565" w:id="7676"/>
    <w:p>
      <w:pPr>
        <w:spacing w:after="0"/>
        <w:ind w:left="0"/>
        <w:jc w:val="both"/>
      </w:pPr>
      <w:r>
        <w:rPr>
          <w:rFonts w:ascii="Times New Roman"/>
          <w:b w:val="false"/>
          <w:i w:val="false"/>
          <w:color w:val="000000"/>
          <w:sz w:val="28"/>
        </w:rPr>
        <w:t xml:space="preserve">
      реализация подакцизных товаров; </w:t>
      </w:r>
    </w:p>
    <w:bookmarkEnd w:id="7676"/>
    <w:bookmarkStart w:name="z8566" w:id="7677"/>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bookmarkEnd w:id="7677"/>
    <w:bookmarkStart w:name="z8567" w:id="7678"/>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bookmarkEnd w:id="7678"/>
    <w:bookmarkStart w:name="z8568" w:id="7679"/>
    <w:p>
      <w:pPr>
        <w:spacing w:after="0"/>
        <w:ind w:left="0"/>
        <w:jc w:val="both"/>
      </w:pPr>
      <w:r>
        <w:rPr>
          <w:rFonts w:ascii="Times New Roman"/>
          <w:b w:val="false"/>
          <w:i w:val="false"/>
          <w:color w:val="000000"/>
          <w:sz w:val="28"/>
        </w:rPr>
        <w:t xml:space="preserve">
      взнос в уставный капитал; </w:t>
      </w:r>
    </w:p>
    <w:bookmarkEnd w:id="7679"/>
    <w:bookmarkStart w:name="z8569" w:id="7680"/>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bookmarkEnd w:id="7680"/>
    <w:bookmarkStart w:name="z8570" w:id="7681"/>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bookmarkEnd w:id="7681"/>
    <w:bookmarkStart w:name="z8571" w:id="7682"/>
    <w:p>
      <w:pPr>
        <w:spacing w:after="0"/>
        <w:ind w:left="0"/>
        <w:jc w:val="both"/>
      </w:pPr>
      <w:r>
        <w:rPr>
          <w:rFonts w:ascii="Times New Roman"/>
          <w:b w:val="false"/>
          <w:i w:val="false"/>
          <w:color w:val="000000"/>
          <w:sz w:val="28"/>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bookmarkEnd w:id="7682"/>
    <w:bookmarkStart w:name="z8572" w:id="7683"/>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bookmarkEnd w:id="7683"/>
    <w:bookmarkStart w:name="z8573" w:id="7684"/>
    <w:p>
      <w:pPr>
        <w:spacing w:after="0"/>
        <w:ind w:left="0"/>
        <w:jc w:val="both"/>
      </w:pPr>
      <w:r>
        <w:rPr>
          <w:rFonts w:ascii="Times New Roman"/>
          <w:b w:val="false"/>
          <w:i w:val="false"/>
          <w:color w:val="000000"/>
          <w:sz w:val="28"/>
        </w:rPr>
        <w:t xml:space="preserve">
      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684"/>
    <w:bookmarkStart w:name="z8574" w:id="7685"/>
    <w:p>
      <w:pPr>
        <w:spacing w:after="0"/>
        <w:ind w:left="0"/>
        <w:jc w:val="both"/>
      </w:pPr>
      <w:r>
        <w:rPr>
          <w:rFonts w:ascii="Times New Roman"/>
          <w:b w:val="false"/>
          <w:i w:val="false"/>
          <w:color w:val="000000"/>
          <w:sz w:val="28"/>
        </w:rPr>
        <w:t xml:space="preserve">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685"/>
    <w:bookmarkStart w:name="z8575" w:id="7686"/>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7686"/>
    <w:bookmarkStart w:name="z8576" w:id="7687"/>
    <w:p>
      <w:pPr>
        <w:spacing w:after="0"/>
        <w:ind w:left="0"/>
        <w:jc w:val="both"/>
      </w:pPr>
      <w:r>
        <w:rPr>
          <w:rFonts w:ascii="Times New Roman"/>
          <w:b w:val="false"/>
          <w:i w:val="false"/>
          <w:color w:val="000000"/>
          <w:sz w:val="28"/>
        </w:rPr>
        <w:t>
      5) порча, утрата подакцизных товаров;</w:t>
      </w:r>
    </w:p>
    <w:bookmarkEnd w:id="7687"/>
    <w:bookmarkStart w:name="z8577" w:id="7688"/>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bookmarkEnd w:id="7688"/>
    <w:bookmarkStart w:name="z8578" w:id="7689"/>
    <w:p>
      <w:pPr>
        <w:spacing w:after="0"/>
        <w:ind w:left="0"/>
        <w:jc w:val="both"/>
      </w:pPr>
      <w:r>
        <w:rPr>
          <w:rFonts w:ascii="Times New Roman"/>
          <w:b w:val="false"/>
          <w:i w:val="false"/>
          <w:color w:val="000000"/>
          <w:sz w:val="28"/>
        </w:rPr>
        <w:t>
      2. Порча, утрата средств идентификации, учетно-контрольных марок рассматривается как реализация подакцизных товаров.</w:t>
      </w:r>
    </w:p>
    <w:bookmarkEnd w:id="7689"/>
    <w:bookmarkStart w:name="z8579" w:id="7690"/>
    <w:p>
      <w:pPr>
        <w:spacing w:after="0"/>
        <w:ind w:left="0"/>
        <w:jc w:val="both"/>
      </w:pPr>
      <w:r>
        <w:rPr>
          <w:rFonts w:ascii="Times New Roman"/>
          <w:b w:val="false"/>
          <w:i w:val="false"/>
          <w:color w:val="000000"/>
          <w:sz w:val="28"/>
        </w:rPr>
        <w:t>
      3. Освобождаются от обложения акцизом:</w:t>
      </w:r>
    </w:p>
    <w:bookmarkEnd w:id="7690"/>
    <w:bookmarkStart w:name="z8580" w:id="7691"/>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w:t>
      </w:r>
      <w:r>
        <w:rPr>
          <w:rFonts w:ascii="Times New Roman"/>
          <w:b w:val="false"/>
          <w:i w:val="false"/>
          <w:color w:val="000000"/>
          <w:sz w:val="28"/>
        </w:rPr>
        <w:t>статьей 471</w:t>
      </w:r>
      <w:r>
        <w:rPr>
          <w:rFonts w:ascii="Times New Roman"/>
          <w:b w:val="false"/>
          <w:i w:val="false"/>
          <w:color w:val="000000"/>
          <w:sz w:val="28"/>
        </w:rPr>
        <w:t xml:space="preserve"> настоящего Кодекса; </w:t>
      </w:r>
    </w:p>
    <w:bookmarkEnd w:id="7691"/>
    <w:bookmarkStart w:name="z8581" w:id="7692"/>
    <w:p>
      <w:pPr>
        <w:spacing w:after="0"/>
        <w:ind w:left="0"/>
        <w:jc w:val="both"/>
      </w:pPr>
      <w:r>
        <w:rPr>
          <w:rFonts w:ascii="Times New Roman"/>
          <w:b w:val="false"/>
          <w:i w:val="false"/>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bookmarkEnd w:id="7692"/>
    <w:bookmarkStart w:name="z8582" w:id="76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подакцизные товары,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bookmarkEnd w:id="7693"/>
    <w:bookmarkStart w:name="z8585" w:id="7694"/>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7694"/>
    <w:bookmarkStart w:name="z16616" w:id="7695"/>
    <w:p>
      <w:pPr>
        <w:spacing w:after="0"/>
        <w:ind w:left="0"/>
        <w:jc w:val="both"/>
      </w:pPr>
      <w:r>
        <w:rPr>
          <w:rFonts w:ascii="Times New Roman"/>
          <w:b w:val="false"/>
          <w:i w:val="false"/>
          <w:color w:val="000000"/>
          <w:sz w:val="28"/>
        </w:rPr>
        <w:t>
      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bookmarkEnd w:id="7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464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465. Дата совершения операции </w:t>
      </w:r>
    </w:p>
    <w:bookmarkStart w:name="z8586" w:id="7696"/>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bookmarkEnd w:id="7696"/>
    <w:bookmarkStart w:name="z8587" w:id="7697"/>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bookmarkEnd w:id="7697"/>
    <w:bookmarkStart w:name="z8588" w:id="7698"/>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bookmarkEnd w:id="7698"/>
    <w:bookmarkStart w:name="z8589" w:id="7699"/>
    <w:p>
      <w:pPr>
        <w:spacing w:after="0"/>
        <w:ind w:left="0"/>
        <w:jc w:val="both"/>
      </w:pPr>
      <w:r>
        <w:rPr>
          <w:rFonts w:ascii="Times New Roman"/>
          <w:b w:val="false"/>
          <w:i w:val="false"/>
          <w:color w:val="000000"/>
          <w:sz w:val="28"/>
        </w:rPr>
        <w:t xml:space="preserve">
      При изготовлении подакцизных товаров, указанных в </w:t>
      </w:r>
      <w:r>
        <w:rPr>
          <w:rFonts w:ascii="Times New Roman"/>
          <w:b w:val="false"/>
          <w:i w:val="false"/>
          <w:color w:val="000000"/>
          <w:sz w:val="28"/>
        </w:rPr>
        <w:t>подпункте 5)</w:t>
      </w:r>
      <w:r>
        <w:rPr>
          <w:rFonts w:ascii="Times New Roman"/>
          <w:b w:val="false"/>
          <w:i w:val="false"/>
          <w:color w:val="000000"/>
          <w:sz w:val="28"/>
        </w:rPr>
        <w:t xml:space="preserve">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bookmarkEnd w:id="7699"/>
    <w:bookmarkStart w:name="z8590" w:id="7700"/>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700"/>
    <w:bookmarkStart w:name="z8591" w:id="7701"/>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bookmarkEnd w:id="7701"/>
    <w:bookmarkStart w:name="z8592" w:id="7702"/>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702"/>
    <w:bookmarkStart w:name="z8593" w:id="7703"/>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bookmarkEnd w:id="7703"/>
    <w:bookmarkStart w:name="z8594" w:id="7704"/>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bookmarkEnd w:id="7704"/>
    <w:bookmarkStart w:name="z8595" w:id="7705"/>
    <w:p>
      <w:pPr>
        <w:spacing w:after="0"/>
        <w:ind w:left="0"/>
        <w:jc w:val="both"/>
      </w:pPr>
      <w:r>
        <w:rPr>
          <w:rFonts w:ascii="Times New Roman"/>
          <w:b w:val="false"/>
          <w:i w:val="false"/>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bookmarkEnd w:id="7705"/>
    <w:bookmarkStart w:name="z8596" w:id="7706"/>
    <w:p>
      <w:pPr>
        <w:spacing w:after="0"/>
        <w:ind w:left="0"/>
        <w:jc w:val="both"/>
      </w:pPr>
      <w:r>
        <w:rPr>
          <w:rFonts w:ascii="Times New Roman"/>
          <w:b w:val="false"/>
          <w:i w:val="false"/>
          <w:color w:val="000000"/>
          <w:sz w:val="28"/>
        </w:rPr>
        <w:t>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bookmarkEnd w:id="7706"/>
    <w:bookmarkStart w:name="z8597" w:id="7707"/>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bookmarkEnd w:id="7707"/>
    <w:bookmarkStart w:name="z8598" w:id="7708"/>
    <w:p>
      <w:pPr>
        <w:spacing w:after="0"/>
        <w:ind w:left="0"/>
        <w:jc w:val="both"/>
      </w:pPr>
      <w:r>
        <w:rPr>
          <w:rFonts w:ascii="Times New Roman"/>
          <w:b w:val="false"/>
          <w:i w:val="false"/>
          <w:color w:val="000000"/>
          <w:sz w:val="28"/>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466. Налоговая база </w:t>
      </w:r>
    </w:p>
    <w:bookmarkStart w:name="z8599" w:id="7709"/>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bookmarkEnd w:id="7709"/>
    <w:bookmarkStart w:name="z8600" w:id="7710"/>
    <w:p>
      <w:pPr>
        <w:spacing w:after="0"/>
        <w:ind w:left="0"/>
        <w:jc w:val="both"/>
      </w:pPr>
      <w:r>
        <w:rPr>
          <w:rFonts w:ascii="Times New Roman"/>
          <w:b w:val="false"/>
          <w:i w:val="false"/>
          <w:color w:val="000000"/>
          <w:sz w:val="28"/>
        </w:rPr>
        <w:t>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7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467. Особенности налогообложения всех видов спирта и вина наливом в случае установления разных ставок </w:t>
      </w:r>
    </w:p>
    <w:p>
      <w:pPr>
        <w:spacing w:after="0"/>
        <w:ind w:left="0"/>
        <w:jc w:val="both"/>
      </w:pPr>
      <w:r>
        <w:rPr>
          <w:rFonts w:ascii="Times New Roman"/>
          <w:b w:val="false"/>
          <w:i w:val="false"/>
          <w:color w:val="ff0000"/>
          <w:sz w:val="28"/>
        </w:rPr>
        <w:t xml:space="preserve">
      Сноска.Заголовок статьи 467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01" w:id="7711"/>
    <w:p>
      <w:pPr>
        <w:spacing w:after="0"/>
        <w:ind w:left="0"/>
        <w:jc w:val="both"/>
      </w:pPr>
      <w:r>
        <w:rPr>
          <w:rFonts w:ascii="Times New Roman"/>
          <w:b w:val="false"/>
          <w:i w:val="false"/>
          <w:color w:val="000000"/>
          <w:sz w:val="28"/>
        </w:rPr>
        <w:t xml:space="preserve">
      1. В случае установления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 </w:t>
      </w:r>
    </w:p>
    <w:bookmarkEnd w:id="7711"/>
    <w:bookmarkStart w:name="z8602" w:id="7712"/>
    <w:p>
      <w:pPr>
        <w:spacing w:after="0"/>
        <w:ind w:left="0"/>
        <w:jc w:val="both"/>
      </w:pPr>
      <w:r>
        <w:rPr>
          <w:rFonts w:ascii="Times New Roman"/>
          <w:b w:val="false"/>
          <w:i w:val="false"/>
          <w:color w:val="000000"/>
          <w:sz w:val="28"/>
        </w:rPr>
        <w:t>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реализуемых лицам, не являющимся производителями алкогольной продукции. Пересчет и уплата акциза производятся получателем спирта или вина наливом.</w:t>
      </w:r>
    </w:p>
    <w:bookmarkEnd w:id="7712"/>
    <w:bookmarkStart w:name="z8603" w:id="7713"/>
    <w:p>
      <w:pPr>
        <w:spacing w:after="0"/>
        <w:ind w:left="0"/>
        <w:jc w:val="both"/>
      </w:pPr>
      <w:r>
        <w:rPr>
          <w:rFonts w:ascii="Times New Roman"/>
          <w:b w:val="false"/>
          <w:i w:val="false"/>
          <w:color w:val="000000"/>
          <w:sz w:val="28"/>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77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468. Порча, утрата подакцизных товаров </w:t>
      </w:r>
    </w:p>
    <w:bookmarkStart w:name="z8604" w:id="7714"/>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 </w:t>
      </w:r>
    </w:p>
    <w:bookmarkEnd w:id="7714"/>
    <w:bookmarkStart w:name="z8605" w:id="7715"/>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bookmarkEnd w:id="7715"/>
    <w:bookmarkStart w:name="z8606" w:id="7716"/>
    <w:p>
      <w:pPr>
        <w:spacing w:after="0"/>
        <w:ind w:left="0"/>
        <w:jc w:val="both"/>
      </w:pPr>
      <w:r>
        <w:rPr>
          <w:rFonts w:ascii="Times New Roman"/>
          <w:b w:val="false"/>
          <w:i w:val="false"/>
          <w:color w:val="000000"/>
          <w:sz w:val="28"/>
        </w:rPr>
        <w:t xml:space="preserve">
      2. Для целей настоящей статьи: </w:t>
      </w:r>
    </w:p>
    <w:bookmarkEnd w:id="7716"/>
    <w:bookmarkStart w:name="z8607" w:id="7717"/>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bookmarkEnd w:id="7717"/>
    <w:bookmarkStart w:name="z8608" w:id="7718"/>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bookmarkEnd w:id="7718"/>
    <w:bookmarkStart w:name="z8609" w:id="7719"/>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468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469. Порча, утрата средств идентификации, учетно-контрольных марок</w:t>
      </w:r>
    </w:p>
    <w:p>
      <w:pPr>
        <w:spacing w:after="0"/>
        <w:ind w:left="0"/>
        <w:jc w:val="both"/>
      </w:pPr>
      <w:r>
        <w:rPr>
          <w:rFonts w:ascii="Times New Roman"/>
          <w:b w:val="false"/>
          <w:i w:val="false"/>
          <w:color w:val="ff0000"/>
          <w:sz w:val="28"/>
        </w:rPr>
        <w:t xml:space="preserve">
      Сноска. Заголовок статьи 469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10" w:id="7720"/>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bookmarkEnd w:id="7720"/>
    <w:bookmarkStart w:name="z8611" w:id="7721"/>
    <w:p>
      <w:pPr>
        <w:spacing w:after="0"/>
        <w:ind w:left="0"/>
        <w:jc w:val="both"/>
      </w:pPr>
      <w:r>
        <w:rPr>
          <w:rFonts w:ascii="Times New Roman"/>
          <w:b w:val="false"/>
          <w:i w:val="false"/>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производится исходя из установленных ставок, применяемых к объему емкости (тары), указанному на марке.</w:t>
      </w:r>
    </w:p>
    <w:bookmarkEnd w:id="7721"/>
    <w:bookmarkStart w:name="z8612" w:id="7722"/>
    <w:p>
      <w:pPr>
        <w:spacing w:after="0"/>
        <w:ind w:left="0"/>
        <w:jc w:val="both"/>
      </w:pPr>
      <w:r>
        <w:rPr>
          <w:rFonts w:ascii="Times New Roman"/>
          <w:b w:val="false"/>
          <w:i w:val="false"/>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bookmarkEnd w:id="7722"/>
    <w:bookmarkStart w:name="z8613" w:id="7723"/>
    <w:p>
      <w:pPr>
        <w:spacing w:after="0"/>
        <w:ind w:left="0"/>
        <w:jc w:val="both"/>
      </w:pPr>
      <w:r>
        <w:rPr>
          <w:rFonts w:ascii="Times New Roman"/>
          <w:b w:val="false"/>
          <w:i w:val="false"/>
          <w:color w:val="000000"/>
          <w:sz w:val="28"/>
        </w:rPr>
        <w:t>
      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bookmarkEnd w:id="7723"/>
    <w:bookmarkStart w:name="z8614" w:id="7724"/>
    <w:p>
      <w:pPr>
        <w:spacing w:after="0"/>
        <w:ind w:left="0"/>
        <w:jc w:val="both"/>
      </w:pPr>
      <w:r>
        <w:rPr>
          <w:rFonts w:ascii="Times New Roman"/>
          <w:b w:val="false"/>
          <w:i w:val="false"/>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bookmarkEnd w:id="7724"/>
    <w:bookmarkStart w:name="z8615" w:id="7725"/>
    <w:p>
      <w:pPr>
        <w:spacing w:after="0"/>
        <w:ind w:left="0"/>
        <w:jc w:val="both"/>
      </w:pPr>
      <w:r>
        <w:rPr>
          <w:rFonts w:ascii="Times New Roman"/>
          <w:b w:val="false"/>
          <w:i w:val="false"/>
          <w:color w:val="000000"/>
          <w:sz w:val="28"/>
        </w:rPr>
        <w:t>
      3. При порче, утрате средств идентификации, выданных на табачные изделия, акциз не уплачивается в следующих случаях:</w:t>
      </w:r>
    </w:p>
    <w:bookmarkEnd w:id="7725"/>
    <w:bookmarkStart w:name="z8616" w:id="7726"/>
    <w:p>
      <w:pPr>
        <w:spacing w:after="0"/>
        <w:ind w:left="0"/>
        <w:jc w:val="both"/>
      </w:pPr>
      <w:r>
        <w:rPr>
          <w:rFonts w:ascii="Times New Roman"/>
          <w:b w:val="false"/>
          <w:i w:val="false"/>
          <w:color w:val="000000"/>
          <w:sz w:val="28"/>
        </w:rPr>
        <w:t>
      1) порча, утрата средств идентификации возникли в результате чрезвычайных ситуаций и (или) в период действия чрезвычайного положения;</w:t>
      </w:r>
    </w:p>
    <w:bookmarkEnd w:id="7726"/>
    <w:bookmarkStart w:name="z8617" w:id="7727"/>
    <w:p>
      <w:pPr>
        <w:spacing w:after="0"/>
        <w:ind w:left="0"/>
        <w:jc w:val="both"/>
      </w:pPr>
      <w:r>
        <w:rPr>
          <w:rFonts w:ascii="Times New Roman"/>
          <w:b w:val="false"/>
          <w:i w:val="false"/>
          <w:color w:val="000000"/>
          <w:sz w:val="28"/>
        </w:rPr>
        <w:t>
      2) испорченные средства идентификации приняты налоговыми органами на основании акта о списании и уничтожении.</w:t>
      </w:r>
    </w:p>
    <w:bookmarkEnd w:id="77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469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Республики Казахстан </w:t>
      </w:r>
    </w:p>
    <w:p>
      <w:pPr>
        <w:spacing w:after="0"/>
        <w:ind w:left="0"/>
        <w:jc w:val="both"/>
      </w:pPr>
      <w:r>
        <w:rPr>
          <w:rFonts w:ascii="Times New Roman"/>
          <w:b w:val="false"/>
          <w:i w:val="false"/>
          <w:color w:val="ff0000"/>
          <w:sz w:val="28"/>
        </w:rPr>
        <w:t xml:space="preserve">
      Сноска. Заголовок с изменениями, внесенными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01.01.2022).</w:t>
      </w:r>
    </w:p>
    <w:bookmarkStart w:name="z8618" w:id="7728"/>
    <w:p>
      <w:pPr>
        <w:spacing w:after="0"/>
        <w:ind w:left="0"/>
        <w:jc w:val="both"/>
      </w:pPr>
      <w:r>
        <w:rPr>
          <w:rFonts w:ascii="Times New Roman"/>
          <w:b w:val="false"/>
          <w:i w:val="false"/>
          <w:color w:val="000000"/>
          <w:sz w:val="28"/>
        </w:rPr>
        <w:t>
      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bookmarkEnd w:id="7728"/>
    <w:bookmarkStart w:name="z8619" w:id="7729"/>
    <w:p>
      <w:pPr>
        <w:spacing w:after="0"/>
        <w:ind w:left="0"/>
        <w:jc w:val="both"/>
      </w:pPr>
      <w:r>
        <w:rPr>
          <w:rFonts w:ascii="Times New Roman"/>
          <w:b w:val="false"/>
          <w:i w:val="false"/>
          <w:color w:val="000000"/>
          <w:sz w:val="28"/>
        </w:rPr>
        <w:t xml:space="preserve">
      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 </w:t>
      </w:r>
    </w:p>
    <w:bookmarkEnd w:id="7729"/>
    <w:bookmarkStart w:name="z8620" w:id="7730"/>
    <w:p>
      <w:pPr>
        <w:spacing w:after="0"/>
        <w:ind w:left="0"/>
        <w:jc w:val="both"/>
      </w:pPr>
      <w:r>
        <w:rPr>
          <w:rFonts w:ascii="Times New Roman"/>
          <w:b w:val="false"/>
          <w:i w:val="false"/>
          <w:color w:val="000000"/>
          <w:sz w:val="28"/>
        </w:rPr>
        <w:t>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bookmarkEnd w:id="7730"/>
    <w:bookmarkStart w:name="z8621" w:id="7731"/>
    <w:p>
      <w:pPr>
        <w:spacing w:after="0"/>
        <w:ind w:left="0"/>
        <w:jc w:val="both"/>
      </w:pPr>
      <w:r>
        <w:rPr>
          <w:rFonts w:ascii="Times New Roman"/>
          <w:b w:val="false"/>
          <w:i w:val="false"/>
          <w:color w:val="000000"/>
          <w:sz w:val="28"/>
        </w:rPr>
        <w:t xml:space="preserve">
      3) налогоплательщик, состоящий на регистрационном учете по отдельным видам деятельности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bookmarkEnd w:id="7731"/>
    <w:bookmarkStart w:name="z8622" w:id="7732"/>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bookmarkEnd w:id="7732"/>
    <w:bookmarkStart w:name="z8623" w:id="7733"/>
    <w:p>
      <w:pPr>
        <w:spacing w:after="0"/>
        <w:ind w:left="0"/>
        <w:jc w:val="both"/>
      </w:pPr>
      <w:r>
        <w:rPr>
          <w:rFonts w:ascii="Times New Roman"/>
          <w:b w:val="false"/>
          <w:i w:val="false"/>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 </w:t>
      </w:r>
    </w:p>
    <w:bookmarkEnd w:id="7733"/>
    <w:bookmarkStart w:name="z8624" w:id="7734"/>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bookmarkEnd w:id="7734"/>
    <w:bookmarkStart w:name="z8625" w:id="7735"/>
    <w:p>
      <w:pPr>
        <w:spacing w:after="0"/>
        <w:ind w:left="0"/>
        <w:jc w:val="both"/>
      </w:pPr>
      <w:r>
        <w:rPr>
          <w:rFonts w:ascii="Times New Roman"/>
          <w:b w:val="false"/>
          <w:i w:val="false"/>
          <w:color w:val="000000"/>
          <w:sz w:val="28"/>
        </w:rPr>
        <w:t xml:space="preserve">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 </w:t>
      </w:r>
    </w:p>
    <w:bookmarkEnd w:id="7735"/>
    <w:bookmarkStart w:name="z8626" w:id="7736"/>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7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471. Подтверждение экспорта подакцизных товаров </w:t>
      </w:r>
    </w:p>
    <w:bookmarkStart w:name="z8627" w:id="7737"/>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bookmarkEnd w:id="7737"/>
    <w:bookmarkStart w:name="z8628" w:id="7738"/>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bookmarkEnd w:id="7738"/>
    <w:bookmarkStart w:name="z8629" w:id="7739"/>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bookmarkEnd w:id="7739"/>
    <w:bookmarkStart w:name="z8630" w:id="7740"/>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bookmarkEnd w:id="7740"/>
    <w:bookmarkStart w:name="z8631" w:id="7741"/>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bookmarkEnd w:id="7741"/>
    <w:bookmarkStart w:name="z8632" w:id="7742"/>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bookmarkEnd w:id="7742"/>
    <w:bookmarkStart w:name="z8633" w:id="7743"/>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bookmarkEnd w:id="7743"/>
    <w:bookmarkStart w:name="z8634" w:id="7744"/>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bookmarkEnd w:id="7744"/>
    <w:bookmarkStart w:name="z8635" w:id="7745"/>
    <w:p>
      <w:pPr>
        <w:spacing w:after="0"/>
        <w:ind w:left="0"/>
        <w:jc w:val="both"/>
      </w:pPr>
      <w:r>
        <w:rPr>
          <w:rFonts w:ascii="Times New Roman"/>
          <w:b w:val="false"/>
          <w:i w:val="false"/>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r>
        <w:rPr>
          <w:rFonts w:ascii="Times New Roman"/>
          <w:b w:val="false"/>
          <w:i w:val="false"/>
          <w:color w:val="000000"/>
          <w:sz w:val="28"/>
        </w:rPr>
        <w:t>статьей 447</w:t>
      </w:r>
      <w:r>
        <w:rPr>
          <w:rFonts w:ascii="Times New Roman"/>
          <w:b w:val="false"/>
          <w:i w:val="false"/>
          <w:color w:val="000000"/>
          <w:sz w:val="28"/>
        </w:rPr>
        <w:t xml:space="preserve"> настоящего Кодекса, за исключением документов,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447 настоящего Кодекса.</w:t>
      </w:r>
    </w:p>
    <w:bookmarkEnd w:id="7745"/>
    <w:bookmarkStart w:name="z8636" w:id="7746"/>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bookmarkEnd w:id="7746"/>
    <w:bookmarkStart w:name="z8637" w:id="7747"/>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bookmarkEnd w:id="7747"/>
    <w:bookmarkStart w:name="z8638" w:id="7748"/>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bookmarkEnd w:id="7748"/>
    <w:bookmarkStart w:name="z8639" w:id="7749"/>
    <w:p>
      <w:pPr>
        <w:spacing w:after="0"/>
        <w:ind w:left="0"/>
        <w:jc w:val="both"/>
      </w:pPr>
      <w:r>
        <w:rPr>
          <w:rFonts w:ascii="Times New Roman"/>
          <w:b w:val="false"/>
          <w:i w:val="false"/>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749"/>
    <w:bookmarkStart w:name="z8640" w:id="7750"/>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7750"/>
    <w:p>
      <w:pPr>
        <w:spacing w:after="0"/>
        <w:ind w:left="0"/>
        <w:jc w:val="both"/>
      </w:pPr>
      <w:r>
        <w:rPr>
          <w:rFonts w:ascii="Times New Roman"/>
          <w:b/>
          <w:i w:val="false"/>
          <w:color w:val="000000"/>
          <w:sz w:val="28"/>
        </w:rPr>
        <w:t xml:space="preserve">Статья 472. Исчисление суммы акциза </w:t>
      </w:r>
    </w:p>
    <w:bookmarkStart w:name="z8641" w:id="7751"/>
    <w:p>
      <w:pPr>
        <w:spacing w:after="0"/>
        <w:ind w:left="0"/>
        <w:jc w:val="both"/>
      </w:pPr>
      <w:r>
        <w:rPr>
          <w:rFonts w:ascii="Times New Roman"/>
          <w:b w:val="false"/>
          <w:i w:val="false"/>
          <w:color w:val="000000"/>
          <w:sz w:val="28"/>
        </w:rPr>
        <w:t xml:space="preserve">
      Исчисление суммы акциза производится путем применения установленной ставки акциза к налоговой базе. </w:t>
      </w:r>
    </w:p>
    <w:bookmarkEnd w:id="7751"/>
    <w:p>
      <w:pPr>
        <w:spacing w:after="0"/>
        <w:ind w:left="0"/>
        <w:jc w:val="both"/>
      </w:pPr>
      <w:r>
        <w:rPr>
          <w:rFonts w:ascii="Times New Roman"/>
          <w:b/>
          <w:i w:val="false"/>
          <w:color w:val="000000"/>
          <w:sz w:val="28"/>
        </w:rPr>
        <w:t>Статья 473. Корректировка налоговой базы</w:t>
      </w:r>
    </w:p>
    <w:bookmarkStart w:name="z8642" w:id="7752"/>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bookmarkEnd w:id="7752"/>
    <w:bookmarkStart w:name="z8643" w:id="7753"/>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bookmarkEnd w:id="7753"/>
    <w:bookmarkStart w:name="z8644" w:id="7754"/>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bookmarkEnd w:id="7754"/>
    <w:bookmarkStart w:name="z8645" w:id="7755"/>
    <w:p>
      <w:pPr>
        <w:spacing w:after="0"/>
        <w:ind w:left="0"/>
        <w:jc w:val="both"/>
      </w:pPr>
      <w:r>
        <w:rPr>
          <w:rFonts w:ascii="Times New Roman"/>
          <w:b w:val="false"/>
          <w:i w:val="false"/>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459 настоящего Кодекса.</w:t>
      </w:r>
    </w:p>
    <w:bookmarkEnd w:id="7755"/>
    <w:bookmarkStart w:name="z8646" w:id="7756"/>
    <w:p>
      <w:pPr>
        <w:spacing w:after="0"/>
        <w:ind w:left="0"/>
        <w:jc w:val="both"/>
      </w:pPr>
      <w:r>
        <w:rPr>
          <w:rFonts w:ascii="Times New Roman"/>
          <w:b w:val="false"/>
          <w:i w:val="false"/>
          <w:color w:val="000000"/>
          <w:sz w:val="28"/>
        </w:rPr>
        <w:t xml:space="preserve">
      2. Налоговая база по 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bookmarkEnd w:id="7756"/>
    <w:bookmarkStart w:name="z8647" w:id="7757"/>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bookmarkEnd w:id="7757"/>
    <w:bookmarkStart w:name="z8648" w:id="7758"/>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bookmarkEnd w:id="7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474. Вычет из налога </w:t>
      </w:r>
    </w:p>
    <w:bookmarkStart w:name="z8649" w:id="7759"/>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w:t>
      </w:r>
      <w:r>
        <w:rPr>
          <w:rFonts w:ascii="Times New Roman"/>
          <w:b w:val="false"/>
          <w:i w:val="false"/>
          <w:color w:val="000000"/>
          <w:sz w:val="28"/>
        </w:rPr>
        <w:t>статьей 472</w:t>
      </w:r>
      <w:r>
        <w:rPr>
          <w:rFonts w:ascii="Times New Roman"/>
          <w:b w:val="false"/>
          <w:i w:val="false"/>
          <w:color w:val="000000"/>
          <w:sz w:val="28"/>
        </w:rPr>
        <w:t xml:space="preserve"> настоящего Кодекса, на установленные настоящей статьей вычеты. </w:t>
      </w:r>
    </w:p>
    <w:bookmarkEnd w:id="7759"/>
    <w:bookmarkStart w:name="z8650" w:id="7760"/>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bookmarkEnd w:id="7760"/>
    <w:bookmarkStart w:name="z8651" w:id="7761"/>
    <w:p>
      <w:pPr>
        <w:spacing w:after="0"/>
        <w:ind w:left="0"/>
        <w:jc w:val="both"/>
      </w:pPr>
      <w:r>
        <w:rPr>
          <w:rFonts w:ascii="Times New Roman"/>
          <w:b w:val="false"/>
          <w:i w:val="false"/>
          <w:color w:val="000000"/>
          <w:sz w:val="28"/>
        </w:rPr>
        <w:t>
      3. Вычету подлежат суммы акциза, уплаченные:</w:t>
      </w:r>
    </w:p>
    <w:bookmarkEnd w:id="7761"/>
    <w:bookmarkStart w:name="z8652" w:id="7762"/>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bookmarkEnd w:id="7762"/>
    <w:bookmarkStart w:name="z8653" w:id="7763"/>
    <w:p>
      <w:pPr>
        <w:spacing w:after="0"/>
        <w:ind w:left="0"/>
        <w:jc w:val="both"/>
      </w:pPr>
      <w:r>
        <w:rPr>
          <w:rFonts w:ascii="Times New Roman"/>
          <w:b w:val="false"/>
          <w:i w:val="false"/>
          <w:color w:val="000000"/>
          <w:sz w:val="28"/>
        </w:rPr>
        <w:t>
      2) за подакцизное сырье собственного производства;</w:t>
      </w:r>
    </w:p>
    <w:bookmarkEnd w:id="7763"/>
    <w:bookmarkStart w:name="z8654" w:id="7764"/>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bookmarkEnd w:id="7764"/>
    <w:bookmarkStart w:name="z8655" w:id="7765"/>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bookmarkEnd w:id="7765"/>
    <w:bookmarkStart w:name="z8656" w:id="7766"/>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bookmarkEnd w:id="7766"/>
    <w:bookmarkStart w:name="z8657" w:id="7767"/>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bookmarkEnd w:id="7767"/>
    <w:bookmarkStart w:name="z8658" w:id="7768"/>
    <w:p>
      <w:pPr>
        <w:spacing w:after="0"/>
        <w:ind w:left="0"/>
        <w:jc w:val="both"/>
      </w:pPr>
      <w:r>
        <w:rPr>
          <w:rFonts w:ascii="Times New Roman"/>
          <w:b w:val="false"/>
          <w:i w:val="false"/>
          <w:color w:val="000000"/>
          <w:sz w:val="28"/>
        </w:rPr>
        <w:t>
      1) договора купли-продажи подакцизного сырья;</w:t>
      </w:r>
    </w:p>
    <w:bookmarkEnd w:id="7768"/>
    <w:bookmarkStart w:name="z8659" w:id="7769"/>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bookmarkEnd w:id="7769"/>
    <w:bookmarkStart w:name="z8660" w:id="7770"/>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bookmarkEnd w:id="7770"/>
    <w:bookmarkStart w:name="z8661" w:id="7771"/>
    <w:p>
      <w:pPr>
        <w:spacing w:after="0"/>
        <w:ind w:left="0"/>
        <w:jc w:val="both"/>
      </w:pPr>
      <w:r>
        <w:rPr>
          <w:rFonts w:ascii="Times New Roman"/>
          <w:b w:val="false"/>
          <w:i w:val="false"/>
          <w:color w:val="000000"/>
          <w:sz w:val="28"/>
        </w:rPr>
        <w:t>
      4) счета-фактуры с выделенной отдельной строкой суммой акциза;</w:t>
      </w:r>
    </w:p>
    <w:bookmarkEnd w:id="7771"/>
    <w:bookmarkStart w:name="z8662" w:id="7772"/>
    <w:p>
      <w:pPr>
        <w:spacing w:after="0"/>
        <w:ind w:left="0"/>
        <w:jc w:val="both"/>
      </w:pPr>
      <w:r>
        <w:rPr>
          <w:rFonts w:ascii="Times New Roman"/>
          <w:b w:val="false"/>
          <w:i w:val="false"/>
          <w:color w:val="000000"/>
          <w:sz w:val="28"/>
        </w:rPr>
        <w:t>
      5) купажных листов (при производстве алкогольной продукции);</w:t>
      </w:r>
    </w:p>
    <w:bookmarkEnd w:id="7772"/>
    <w:bookmarkStart w:name="z8663" w:id="7773"/>
    <w:p>
      <w:pPr>
        <w:spacing w:after="0"/>
        <w:ind w:left="0"/>
        <w:jc w:val="both"/>
      </w:pPr>
      <w:r>
        <w:rPr>
          <w:rFonts w:ascii="Times New Roman"/>
          <w:b w:val="false"/>
          <w:i w:val="false"/>
          <w:color w:val="000000"/>
          <w:sz w:val="28"/>
        </w:rPr>
        <w:t xml:space="preserve">
      6) акта о списании подакцизного сырья в производство. </w:t>
      </w:r>
    </w:p>
    <w:bookmarkEnd w:id="7773"/>
    <w:bookmarkStart w:name="z8664" w:id="7774"/>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bookmarkEnd w:id="7774"/>
    <w:bookmarkStart w:name="z8665" w:id="7775"/>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bookmarkEnd w:id="7775"/>
    <w:bookmarkStart w:name="z8666" w:id="7776"/>
    <w:p>
      <w:pPr>
        <w:spacing w:after="0"/>
        <w:ind w:left="0"/>
        <w:jc w:val="both"/>
      </w:pPr>
      <w:r>
        <w:rPr>
          <w:rFonts w:ascii="Times New Roman"/>
          <w:b w:val="false"/>
          <w:i w:val="false"/>
          <w:color w:val="000000"/>
          <w:sz w:val="28"/>
        </w:rPr>
        <w:t>
      2) купажных листов (при производстве алкогольной продукции);</w:t>
      </w:r>
    </w:p>
    <w:bookmarkEnd w:id="7776"/>
    <w:bookmarkStart w:name="z8667" w:id="7777"/>
    <w:p>
      <w:pPr>
        <w:spacing w:after="0"/>
        <w:ind w:left="0"/>
        <w:jc w:val="both"/>
      </w:pPr>
      <w:r>
        <w:rPr>
          <w:rFonts w:ascii="Times New Roman"/>
          <w:b w:val="false"/>
          <w:i w:val="false"/>
          <w:color w:val="000000"/>
          <w:sz w:val="28"/>
        </w:rPr>
        <w:t xml:space="preserve">
      3) акта о списании подакцизного сырья в производство. </w:t>
      </w:r>
    </w:p>
    <w:bookmarkEnd w:id="7777"/>
    <w:bookmarkStart w:name="z8668" w:id="7778"/>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bookmarkEnd w:id="7778"/>
    <w:bookmarkStart w:name="z8669" w:id="7779"/>
    <w:p>
      <w:pPr>
        <w:spacing w:after="0"/>
        <w:ind w:left="0"/>
        <w:jc w:val="both"/>
      </w:pPr>
      <w:r>
        <w:rPr>
          <w:rFonts w:ascii="Times New Roman"/>
          <w:b w:val="false"/>
          <w:i w:val="false"/>
          <w:color w:val="000000"/>
          <w:sz w:val="28"/>
        </w:rPr>
        <w:t>
      1) договора купли-продажи подакцизного сырья;</w:t>
      </w:r>
    </w:p>
    <w:bookmarkEnd w:id="7779"/>
    <w:bookmarkStart w:name="z8670" w:id="7780"/>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bookmarkEnd w:id="7780"/>
    <w:bookmarkStart w:name="z8671" w:id="7781"/>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bookmarkEnd w:id="7781"/>
    <w:bookmarkStart w:name="z8672" w:id="7782"/>
    <w:p>
      <w:pPr>
        <w:spacing w:after="0"/>
        <w:ind w:left="0"/>
        <w:jc w:val="both"/>
      </w:pPr>
      <w:r>
        <w:rPr>
          <w:rFonts w:ascii="Times New Roman"/>
          <w:b w:val="false"/>
          <w:i w:val="false"/>
          <w:color w:val="000000"/>
          <w:sz w:val="28"/>
        </w:rPr>
        <w:t>
      4) купажных листов (при производстве алкогольной продукции);</w:t>
      </w:r>
    </w:p>
    <w:bookmarkEnd w:id="7782"/>
    <w:bookmarkStart w:name="z8673" w:id="7783"/>
    <w:p>
      <w:pPr>
        <w:spacing w:after="0"/>
        <w:ind w:left="0"/>
        <w:jc w:val="both"/>
      </w:pPr>
      <w:r>
        <w:rPr>
          <w:rFonts w:ascii="Times New Roman"/>
          <w:b w:val="false"/>
          <w:i w:val="false"/>
          <w:color w:val="000000"/>
          <w:sz w:val="28"/>
        </w:rPr>
        <w:t>
      5) акта о списании подакцизного сырья в производство.</w:t>
      </w:r>
    </w:p>
    <w:bookmarkEnd w:id="7783"/>
    <w:bookmarkStart w:name="z8674" w:id="7784"/>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bookmarkEnd w:id="7784"/>
    <w:bookmarkStart w:name="z8675" w:id="7785"/>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bookmarkEnd w:id="7785"/>
    <w:bookmarkStart w:name="z8676" w:id="7786"/>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bookmarkEnd w:id="7786"/>
    <w:bookmarkStart w:name="z8677" w:id="7787"/>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bookmarkEnd w:id="7787"/>
    <w:bookmarkStart w:name="z8678" w:id="7788"/>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788"/>
    <w:p>
      <w:pPr>
        <w:spacing w:after="0"/>
        <w:ind w:left="0"/>
        <w:jc w:val="both"/>
      </w:pPr>
      <w:r>
        <w:rPr>
          <w:rFonts w:ascii="Times New Roman"/>
          <w:b/>
          <w:i w:val="false"/>
          <w:color w:val="000000"/>
          <w:sz w:val="28"/>
        </w:rPr>
        <w:t xml:space="preserve">Статья 475. Сроки уплаты акциза </w:t>
      </w:r>
    </w:p>
    <w:bookmarkStart w:name="z8679" w:id="7789"/>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bookmarkEnd w:id="7789"/>
    <w:bookmarkStart w:name="z8680" w:id="7790"/>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bookmarkEnd w:id="7790"/>
    <w:bookmarkStart w:name="z8681" w:id="7791"/>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bookmarkEnd w:id="7791"/>
    <w:bookmarkStart w:name="z8682" w:id="7792"/>
    <w:p>
      <w:pPr>
        <w:spacing w:after="0"/>
        <w:ind w:left="0"/>
        <w:jc w:val="both"/>
      </w:pPr>
      <w:r>
        <w:rPr>
          <w:rFonts w:ascii="Times New Roman"/>
          <w:b w:val="false"/>
          <w:i w:val="false"/>
          <w:color w:val="000000"/>
          <w:sz w:val="28"/>
        </w:rPr>
        <w:t xml:space="preserve">
      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bookmarkEnd w:id="7792"/>
    <w:bookmarkStart w:name="z224" w:id="7793"/>
    <w:p>
      <w:pPr>
        <w:spacing w:after="0"/>
        <w:ind w:left="0"/>
        <w:jc w:val="both"/>
      </w:pPr>
      <w:r>
        <w:rPr>
          <w:rFonts w:ascii="Times New Roman"/>
          <w:b w:val="false"/>
          <w:i w:val="false"/>
          <w:color w:val="000000"/>
          <w:sz w:val="28"/>
        </w:rPr>
        <w:t>
      до получения учетно-контрольных марок;</w:t>
      </w:r>
    </w:p>
    <w:bookmarkEnd w:id="7793"/>
    <w:p>
      <w:pPr>
        <w:spacing w:after="0"/>
        <w:ind w:left="0"/>
        <w:jc w:val="both"/>
      </w:pPr>
      <w:r>
        <w:rPr>
          <w:rFonts w:ascii="Times New Roman"/>
          <w:b w:val="false"/>
          <w:i w:val="false"/>
          <w:color w:val="000000"/>
          <w:sz w:val="28"/>
        </w:rPr>
        <w:t xml:space="preserve">
      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Start w:name="z8683" w:id="7794"/>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bookmarkEnd w:id="77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476. Место уплаты акциза </w:t>
      </w:r>
    </w:p>
    <w:bookmarkStart w:name="z8684" w:id="7795"/>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bookmarkEnd w:id="7795"/>
    <w:bookmarkStart w:name="z8685" w:id="7796"/>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bookmarkEnd w:id="7796"/>
    <w:bookmarkStart w:name="z8686" w:id="7797"/>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7797"/>
    <w:p>
      <w:pPr>
        <w:spacing w:after="0"/>
        <w:ind w:left="0"/>
        <w:jc w:val="both"/>
      </w:pPr>
      <w:r>
        <w:rPr>
          <w:rFonts w:ascii="Times New Roman"/>
          <w:b/>
          <w:i w:val="false"/>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bookmarkStart w:name="z8687" w:id="7798"/>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bookmarkEnd w:id="7798"/>
    <w:bookmarkStart w:name="z8688" w:id="7799"/>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bookmarkEnd w:id="7799"/>
    <w:bookmarkStart w:name="z8689" w:id="7800"/>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w:t>
      </w:r>
      <w:r>
        <w:rPr>
          <w:rFonts w:ascii="Times New Roman"/>
          <w:b w:val="false"/>
          <w:i w:val="false"/>
          <w:color w:val="000000"/>
          <w:sz w:val="28"/>
        </w:rPr>
        <w:t>статьей 478</w:t>
      </w:r>
      <w:r>
        <w:rPr>
          <w:rFonts w:ascii="Times New Roman"/>
          <w:b w:val="false"/>
          <w:i w:val="false"/>
          <w:color w:val="000000"/>
          <w:sz w:val="28"/>
        </w:rPr>
        <w:t xml:space="preserve"> настоящего Кодекса. </w:t>
      </w:r>
    </w:p>
    <w:bookmarkEnd w:id="7800"/>
    <w:bookmarkStart w:name="z8690" w:id="7801"/>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bookmarkEnd w:id="7801"/>
    <w:bookmarkStart w:name="z8691" w:id="7802"/>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bookmarkEnd w:id="7802"/>
    <w:bookmarkStart w:name="z8692" w:id="7803"/>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7803"/>
    <w:p>
      <w:pPr>
        <w:spacing w:after="0"/>
        <w:ind w:left="0"/>
        <w:jc w:val="both"/>
      </w:pPr>
      <w:r>
        <w:rPr>
          <w:rFonts w:ascii="Times New Roman"/>
          <w:b/>
          <w:i w:val="false"/>
          <w:color w:val="000000"/>
          <w:sz w:val="28"/>
        </w:rPr>
        <w:t xml:space="preserve">Статья 478. Налоговый период и налоговая декларация по акцизу </w:t>
      </w:r>
    </w:p>
    <w:bookmarkStart w:name="z8693" w:id="7804"/>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bookmarkEnd w:id="7804"/>
    <w:bookmarkStart w:name="z8694" w:id="7805"/>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bookmarkEnd w:id="7805"/>
    <w:bookmarkStart w:name="z8695" w:id="7806"/>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bookmarkEnd w:id="7806"/>
    <w:bookmarkStart w:name="z8696" w:id="7807"/>
    <w:p>
      <w:pPr>
        <w:spacing w:after="0"/>
        <w:ind w:left="0"/>
        <w:jc w:val="both"/>
      </w:pPr>
      <w:r>
        <w:rPr>
          <w:rFonts w:ascii="Times New Roman"/>
          <w:b w:val="false"/>
          <w:i w:val="false"/>
          <w:color w:val="000000"/>
          <w:sz w:val="28"/>
        </w:rPr>
        <w:t>
      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7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698" w:id="7808"/>
    <w:p>
      <w:pPr>
        <w:spacing w:after="0"/>
        <w:ind w:left="0"/>
        <w:jc w:val="left"/>
      </w:pPr>
      <w:r>
        <w:rPr>
          <w:rFonts w:ascii="Times New Roman"/>
          <w:b/>
          <w:i w:val="false"/>
          <w:color w:val="000000"/>
        </w:rPr>
        <w:t xml:space="preserve"> Глава 53. НАЛОГООБЛОЖЕНИЕ ИМПОРТА ПОДАКЦИЗНЫХ ТОВАРОВ</w:t>
      </w:r>
    </w:p>
    <w:bookmarkEnd w:id="7808"/>
    <w:p>
      <w:pPr>
        <w:spacing w:after="0"/>
        <w:ind w:left="0"/>
        <w:jc w:val="both"/>
      </w:pPr>
      <w:r>
        <w:rPr>
          <w:rFonts w:ascii="Times New Roman"/>
          <w:b/>
          <w:i w:val="false"/>
          <w:color w:val="000000"/>
          <w:sz w:val="28"/>
        </w:rPr>
        <w:t xml:space="preserve">Статья 479. Налоговая база импортируемых подакцизных товаров </w:t>
      </w:r>
    </w:p>
    <w:bookmarkStart w:name="z8699" w:id="7809"/>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7809"/>
    <w:p>
      <w:pPr>
        <w:spacing w:after="0"/>
        <w:ind w:left="0"/>
        <w:jc w:val="both"/>
      </w:pPr>
      <w:r>
        <w:rPr>
          <w:rFonts w:ascii="Times New Roman"/>
          <w:b/>
          <w:i w:val="false"/>
          <w:color w:val="000000"/>
          <w:sz w:val="28"/>
        </w:rPr>
        <w:t xml:space="preserve">Статья 480. Сроки уплаты акциза на импортируемые подакцизные товары </w:t>
      </w:r>
    </w:p>
    <w:bookmarkStart w:name="z8700" w:id="7810"/>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bookmarkEnd w:id="7810"/>
    <w:bookmarkStart w:name="z8701" w:id="7811"/>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уплачивается до получения средств идентификации, учетно-контрольных марок. </w:t>
      </w:r>
    </w:p>
    <w:bookmarkEnd w:id="7811"/>
    <w:bookmarkStart w:name="z8702" w:id="7812"/>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bookmarkEnd w:id="7812"/>
    <w:bookmarkStart w:name="z8703" w:id="7813"/>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bookmarkEnd w:id="7813"/>
    <w:bookmarkStart w:name="z8704" w:id="7814"/>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bookmarkEnd w:id="7814"/>
    <w:bookmarkStart w:name="z8705" w:id="7815"/>
    <w:p>
      <w:pPr>
        <w:spacing w:after="0"/>
        <w:ind w:left="0"/>
        <w:jc w:val="both"/>
      </w:pPr>
      <w:r>
        <w:rPr>
          <w:rFonts w:ascii="Times New Roman"/>
          <w:b w:val="false"/>
          <w:i w:val="false"/>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r>
        <w:rPr>
          <w:rFonts w:ascii="Times New Roman"/>
          <w:b w:val="false"/>
          <w:i w:val="false"/>
          <w:color w:val="000000"/>
          <w:sz w:val="28"/>
        </w:rPr>
        <w:t>статьями 463</w:t>
      </w:r>
      <w:r>
        <w:rPr>
          <w:rFonts w:ascii="Times New Roman"/>
          <w:b w:val="false"/>
          <w:i w:val="false"/>
          <w:color w:val="000000"/>
          <w:sz w:val="28"/>
        </w:rPr>
        <w:t xml:space="preserve"> и </w:t>
      </w:r>
      <w:r>
        <w:rPr>
          <w:rFonts w:ascii="Times New Roman"/>
          <w:b w:val="false"/>
          <w:i w:val="false"/>
          <w:color w:val="000000"/>
          <w:sz w:val="28"/>
        </w:rPr>
        <w:t>479</w:t>
      </w:r>
      <w:r>
        <w:rPr>
          <w:rFonts w:ascii="Times New Roman"/>
          <w:b w:val="false"/>
          <w:i w:val="false"/>
          <w:color w:val="000000"/>
          <w:sz w:val="28"/>
        </w:rPr>
        <w:t xml:space="preserve"> настоящего Кодекса и постановлением Правительства Республики Казахстан.</w:t>
      </w:r>
    </w:p>
    <w:bookmarkEnd w:id="7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481. Импорт подакцизных товаров, освобожденных от акциза </w:t>
      </w:r>
    </w:p>
    <w:bookmarkStart w:name="z8706" w:id="7816"/>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bookmarkEnd w:id="7816"/>
    <w:bookmarkStart w:name="z8707" w:id="7817"/>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bookmarkEnd w:id="7817"/>
    <w:bookmarkStart w:name="z8708" w:id="7818"/>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bookmarkEnd w:id="7818"/>
    <w:bookmarkStart w:name="z8709" w:id="7819"/>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bookmarkEnd w:id="7819"/>
    <w:bookmarkStart w:name="z8710" w:id="7820"/>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bookmarkEnd w:id="7820"/>
    <w:bookmarkStart w:name="z8711" w:id="7821"/>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bookmarkEnd w:id="7821"/>
    <w:bookmarkStart w:name="z8712" w:id="7822"/>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bookmarkEnd w:id="7822"/>
    <w:bookmarkStart w:name="z8713" w:id="7823"/>
    <w:p>
      <w:pPr>
        <w:spacing w:after="0"/>
        <w:ind w:left="0"/>
        <w:jc w:val="left"/>
      </w:pPr>
      <w:r>
        <w:rPr>
          <w:rFonts w:ascii="Times New Roman"/>
          <w:b/>
          <w:i w:val="false"/>
          <w:color w:val="000000"/>
        </w:rPr>
        <w:t xml:space="preserve"> РАЗДЕЛ 12. СОЦИАЛЬНЫЙ НАЛОГ</w:t>
      </w:r>
    </w:p>
    <w:bookmarkEnd w:id="7823"/>
    <w:bookmarkStart w:name="z8714" w:id="7824"/>
    <w:p>
      <w:pPr>
        <w:spacing w:after="0"/>
        <w:ind w:left="0"/>
        <w:jc w:val="left"/>
      </w:pPr>
      <w:r>
        <w:rPr>
          <w:rFonts w:ascii="Times New Roman"/>
          <w:b/>
          <w:i w:val="false"/>
          <w:color w:val="000000"/>
        </w:rPr>
        <w:t xml:space="preserve"> Глава 54. ОБЩИЕ ПОЛОЖЕНИЯ</w:t>
      </w:r>
    </w:p>
    <w:bookmarkEnd w:id="7824"/>
    <w:p>
      <w:pPr>
        <w:spacing w:after="0"/>
        <w:ind w:left="0"/>
        <w:jc w:val="both"/>
      </w:pPr>
      <w:r>
        <w:rPr>
          <w:rFonts w:ascii="Times New Roman"/>
          <w:b/>
          <w:i w:val="false"/>
          <w:color w:val="000000"/>
          <w:sz w:val="28"/>
        </w:rPr>
        <w:t xml:space="preserve">Статья 482. Плательщики </w:t>
      </w:r>
    </w:p>
    <w:bookmarkStart w:name="z8715" w:id="7825"/>
    <w:p>
      <w:pPr>
        <w:spacing w:after="0"/>
        <w:ind w:left="0"/>
        <w:jc w:val="both"/>
      </w:pPr>
      <w:r>
        <w:rPr>
          <w:rFonts w:ascii="Times New Roman"/>
          <w:b w:val="false"/>
          <w:i w:val="false"/>
          <w:color w:val="000000"/>
          <w:sz w:val="28"/>
        </w:rPr>
        <w:t xml:space="preserve">
      1. Плательщиками социального налога являются: </w:t>
      </w:r>
    </w:p>
    <w:bookmarkEnd w:id="7825"/>
    <w:bookmarkStart w:name="z8716" w:id="7826"/>
    <w:p>
      <w:pPr>
        <w:spacing w:after="0"/>
        <w:ind w:left="0"/>
        <w:jc w:val="both"/>
      </w:pPr>
      <w:r>
        <w:rPr>
          <w:rFonts w:ascii="Times New Roman"/>
          <w:b w:val="false"/>
          <w:i w:val="false"/>
          <w:color w:val="000000"/>
          <w:sz w:val="28"/>
        </w:rPr>
        <w:t>
      1) индивидуальные предприниматели;</w:t>
      </w:r>
    </w:p>
    <w:bookmarkEnd w:id="7826"/>
    <w:bookmarkStart w:name="z8717" w:id="7827"/>
    <w:p>
      <w:pPr>
        <w:spacing w:after="0"/>
        <w:ind w:left="0"/>
        <w:jc w:val="both"/>
      </w:pPr>
      <w:r>
        <w:rPr>
          <w:rFonts w:ascii="Times New Roman"/>
          <w:b w:val="false"/>
          <w:i w:val="false"/>
          <w:color w:val="000000"/>
          <w:sz w:val="28"/>
        </w:rPr>
        <w:t>
      2) лица, занимающиеся частной практикой;</w:t>
      </w:r>
    </w:p>
    <w:bookmarkEnd w:id="7827"/>
    <w:bookmarkStart w:name="z8718" w:id="7828"/>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bookmarkEnd w:id="7828"/>
    <w:bookmarkStart w:name="z8719" w:id="7829"/>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bookmarkEnd w:id="7829"/>
    <w:bookmarkStart w:name="z8720" w:id="7830"/>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bookmarkEnd w:id="7830"/>
    <w:bookmarkStart w:name="z8721" w:id="7831"/>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bookmarkEnd w:id="7831"/>
    <w:bookmarkStart w:name="z8722" w:id="7832"/>
    <w:p>
      <w:pPr>
        <w:spacing w:after="0"/>
        <w:ind w:left="0"/>
        <w:jc w:val="both"/>
      </w:pPr>
      <w:r>
        <w:rPr>
          <w:rFonts w:ascii="Times New Roman"/>
          <w:b w:val="false"/>
          <w:i w:val="false"/>
          <w:color w:val="000000"/>
          <w:sz w:val="28"/>
        </w:rPr>
        <w:t>
      1) применяющие специальный налоговый режим:</w:t>
      </w:r>
    </w:p>
    <w:bookmarkEnd w:id="7832"/>
    <w:bookmarkStart w:name="z8723" w:id="7833"/>
    <w:p>
      <w:pPr>
        <w:spacing w:after="0"/>
        <w:ind w:left="0"/>
        <w:jc w:val="both"/>
      </w:pPr>
      <w:r>
        <w:rPr>
          <w:rFonts w:ascii="Times New Roman"/>
          <w:b w:val="false"/>
          <w:i w:val="false"/>
          <w:color w:val="000000"/>
          <w:sz w:val="28"/>
        </w:rPr>
        <w:t>
      на основе патента;</w:t>
      </w:r>
    </w:p>
    <w:bookmarkEnd w:id="7833"/>
    <w:bookmarkStart w:name="z8724" w:id="7834"/>
    <w:p>
      <w:pPr>
        <w:spacing w:after="0"/>
        <w:ind w:left="0"/>
        <w:jc w:val="both"/>
      </w:pPr>
      <w:r>
        <w:rPr>
          <w:rFonts w:ascii="Times New Roman"/>
          <w:b w:val="false"/>
          <w:i w:val="false"/>
          <w:color w:val="000000"/>
          <w:sz w:val="28"/>
        </w:rPr>
        <w:t>
      для крестьянских или фермерских хозяйств;</w:t>
      </w:r>
    </w:p>
    <w:bookmarkEnd w:id="7834"/>
    <w:bookmarkStart w:name="z16225" w:id="7835"/>
    <w:p>
      <w:pPr>
        <w:spacing w:after="0"/>
        <w:ind w:left="0"/>
        <w:jc w:val="both"/>
      </w:pPr>
      <w:r>
        <w:rPr>
          <w:rFonts w:ascii="Times New Roman"/>
          <w:b w:val="false"/>
          <w:i w:val="false"/>
          <w:color w:val="000000"/>
          <w:sz w:val="28"/>
        </w:rPr>
        <w:t>
      розничного налога;</w:t>
      </w:r>
    </w:p>
    <w:bookmarkEnd w:id="7835"/>
    <w:bookmarkStart w:name="z16500" w:id="7836"/>
    <w:p>
      <w:pPr>
        <w:spacing w:after="0"/>
        <w:ind w:left="0"/>
        <w:jc w:val="both"/>
      </w:pPr>
      <w:r>
        <w:rPr>
          <w:rFonts w:ascii="Times New Roman"/>
          <w:b w:val="false"/>
          <w:i w:val="false"/>
          <w:color w:val="000000"/>
          <w:sz w:val="28"/>
        </w:rPr>
        <w:t>
      с использованием специального мобильного приложения;</w:t>
      </w:r>
    </w:p>
    <w:bookmarkEnd w:id="7836"/>
    <w:bookmarkStart w:name="z8725" w:id="7837"/>
    <w:p>
      <w:pPr>
        <w:spacing w:after="0"/>
        <w:ind w:left="0"/>
        <w:jc w:val="both"/>
      </w:pPr>
      <w:r>
        <w:rPr>
          <w:rFonts w:ascii="Times New Roman"/>
          <w:b w:val="false"/>
          <w:i w:val="false"/>
          <w:color w:val="000000"/>
          <w:sz w:val="28"/>
        </w:rPr>
        <w:t xml:space="preserve">
      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w:t>
      </w:r>
      <w:r>
        <w:rPr>
          <w:rFonts w:ascii="Times New Roman"/>
          <w:b w:val="false"/>
          <w:i w:val="false"/>
          <w:color w:val="000000"/>
          <w:sz w:val="28"/>
        </w:rPr>
        <w:t>пункта 3</w:t>
      </w:r>
      <w:r>
        <w:rPr>
          <w:rFonts w:ascii="Times New Roman"/>
          <w:b w:val="false"/>
          <w:i w:val="false"/>
          <w:color w:val="000000"/>
          <w:sz w:val="28"/>
        </w:rPr>
        <w:t xml:space="preserve"> статьи 290 настоящего Кодекса.</w:t>
      </w:r>
    </w:p>
    <w:bookmarkEnd w:id="7837"/>
    <w:bookmarkStart w:name="z8726" w:id="7838"/>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bookmarkEnd w:id="7838"/>
    <w:bookmarkStart w:name="z8727" w:id="7839"/>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7839"/>
    <w:bookmarkStart w:name="z8728" w:id="7840"/>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7840"/>
    <w:bookmarkStart w:name="z8729" w:id="7841"/>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bookmarkEnd w:id="7841"/>
    <w:bookmarkStart w:name="z8730" w:id="7842"/>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7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bookmarkStart w:name="z8731" w:id="7843"/>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bookmarkEnd w:id="7843"/>
    <w:bookmarkStart w:name="z8732" w:id="7844"/>
    <w:p>
      <w:pPr>
        <w:spacing w:after="0"/>
        <w:ind w:left="0"/>
        <w:jc w:val="both"/>
      </w:pPr>
      <w:r>
        <w:rPr>
          <w:rFonts w:ascii="Times New Roman"/>
          <w:b w:val="false"/>
          <w:i w:val="false"/>
          <w:color w:val="000000"/>
          <w:sz w:val="28"/>
        </w:rPr>
        <w:t xml:space="preserve">
      1) для производителей сельскохозяйственной продукции, –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7844"/>
    <w:bookmarkStart w:name="z8733" w:id="7845"/>
    <w:p>
      <w:pPr>
        <w:spacing w:after="0"/>
        <w:ind w:left="0"/>
        <w:jc w:val="both"/>
      </w:pPr>
      <w:r>
        <w:rPr>
          <w:rFonts w:ascii="Times New Roman"/>
          <w:b w:val="false"/>
          <w:i w:val="false"/>
          <w:color w:val="000000"/>
          <w:sz w:val="28"/>
        </w:rPr>
        <w:t xml:space="preserve">
      2) на основе упрощенной декларации, – в соответствии со </w:t>
      </w:r>
      <w:r>
        <w:rPr>
          <w:rFonts w:ascii="Times New Roman"/>
          <w:b w:val="false"/>
          <w:i w:val="false"/>
          <w:color w:val="000000"/>
          <w:sz w:val="28"/>
        </w:rPr>
        <w:t>статьями 687</w:t>
      </w:r>
      <w:r>
        <w:rPr>
          <w:rFonts w:ascii="Times New Roman"/>
          <w:b w:val="false"/>
          <w:i w:val="false"/>
          <w:color w:val="000000"/>
          <w:sz w:val="28"/>
        </w:rPr>
        <w:t xml:space="preserve"> – </w:t>
      </w:r>
      <w:r>
        <w:rPr>
          <w:rFonts w:ascii="Times New Roman"/>
          <w:b w:val="false"/>
          <w:i w:val="false"/>
          <w:color w:val="000000"/>
          <w:sz w:val="28"/>
        </w:rPr>
        <w:t>689</w:t>
      </w:r>
      <w:r>
        <w:rPr>
          <w:rFonts w:ascii="Times New Roman"/>
          <w:b w:val="false"/>
          <w:i w:val="false"/>
          <w:color w:val="000000"/>
          <w:sz w:val="28"/>
        </w:rPr>
        <w:t xml:space="preserve"> настоящего Кодекса.</w:t>
      </w:r>
    </w:p>
    <w:bookmarkEnd w:id="7845"/>
    <w:bookmarkStart w:name="z8734" w:id="7846"/>
    <w:p>
      <w:pPr>
        <w:spacing w:after="0"/>
        <w:ind w:left="0"/>
        <w:jc w:val="both"/>
      </w:pPr>
      <w:r>
        <w:rPr>
          <w:rFonts w:ascii="Times New Roman"/>
          <w:b w:val="false"/>
          <w:i w:val="false"/>
          <w:color w:val="000000"/>
          <w:sz w:val="28"/>
        </w:rPr>
        <w:t xml:space="preserve">
      Положения </w:t>
      </w:r>
      <w:r>
        <w:rPr>
          <w:rFonts w:ascii="Times New Roman"/>
          <w:b w:val="false"/>
          <w:i w:val="false"/>
          <w:color w:val="000000"/>
          <w:sz w:val="28"/>
        </w:rPr>
        <w:t>статей 484</w:t>
      </w:r>
      <w:r>
        <w:rPr>
          <w:rFonts w:ascii="Times New Roman"/>
          <w:b w:val="false"/>
          <w:i w:val="false"/>
          <w:color w:val="000000"/>
          <w:sz w:val="28"/>
        </w:rPr>
        <w:t xml:space="preserve"> – </w:t>
      </w:r>
      <w:r>
        <w:rPr>
          <w:rFonts w:ascii="Times New Roman"/>
          <w:b w:val="false"/>
          <w:i w:val="false"/>
          <w:color w:val="000000"/>
          <w:sz w:val="28"/>
        </w:rPr>
        <w:t>488</w:t>
      </w:r>
      <w:r>
        <w:rPr>
          <w:rFonts w:ascii="Times New Roman"/>
          <w:b w:val="false"/>
          <w:i w:val="false"/>
          <w:color w:val="000000"/>
          <w:sz w:val="28"/>
        </w:rPr>
        <w:t xml:space="preserve"> настоящего Кодекса не применяются плательщиками, указанными в подпункте 2) части первой настоящей статьи.</w:t>
      </w:r>
    </w:p>
    <w:bookmarkEnd w:id="7846"/>
    <w:p>
      <w:pPr>
        <w:spacing w:after="0"/>
        <w:ind w:left="0"/>
        <w:jc w:val="both"/>
      </w:pPr>
      <w:r>
        <w:rPr>
          <w:rFonts w:ascii="Times New Roman"/>
          <w:b/>
          <w:i w:val="false"/>
          <w:color w:val="000000"/>
          <w:sz w:val="28"/>
        </w:rPr>
        <w:t>Статья 484. Объект налогообложения</w:t>
      </w:r>
    </w:p>
    <w:bookmarkStart w:name="z8735" w:id="7847"/>
    <w:p>
      <w:pPr>
        <w:spacing w:after="0"/>
        <w:ind w:left="0"/>
        <w:jc w:val="both"/>
      </w:pPr>
      <w:r>
        <w:rPr>
          <w:rFonts w:ascii="Times New Roman"/>
          <w:b w:val="false"/>
          <w:i w:val="false"/>
          <w:color w:val="000000"/>
          <w:sz w:val="28"/>
        </w:rPr>
        <w:t>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bookmarkEnd w:id="7847"/>
    <w:bookmarkStart w:name="z8736" w:id="7848"/>
    <w:p>
      <w:pPr>
        <w:spacing w:after="0"/>
        <w:ind w:left="0"/>
        <w:jc w:val="both"/>
      </w:pPr>
      <w:r>
        <w:rPr>
          <w:rFonts w:ascii="Times New Roman"/>
          <w:b w:val="false"/>
          <w:i w:val="false"/>
          <w:color w:val="000000"/>
          <w:sz w:val="28"/>
        </w:rPr>
        <w:t xml:space="preserve">
      2. Объектом налогообложения для плательщиков,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482 настоящего Кодекса, являются расходы:</w:t>
      </w:r>
    </w:p>
    <w:bookmarkEnd w:id="7848"/>
    <w:bookmarkStart w:name="z8737" w:id="7849"/>
    <w:p>
      <w:pPr>
        <w:spacing w:after="0"/>
        <w:ind w:left="0"/>
        <w:jc w:val="both"/>
      </w:pPr>
      <w:r>
        <w:rPr>
          <w:rFonts w:ascii="Times New Roman"/>
          <w:b w:val="false"/>
          <w:i w:val="false"/>
          <w:color w:val="000000"/>
          <w:sz w:val="28"/>
        </w:rPr>
        <w:t xml:space="preserve">
      1) работодателя по доходам работника,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указанные в </w:t>
      </w:r>
      <w:r>
        <w:rPr>
          <w:rFonts w:ascii="Times New Roman"/>
          <w:b w:val="false"/>
          <w:i w:val="false"/>
          <w:color w:val="000000"/>
          <w:sz w:val="28"/>
        </w:rPr>
        <w:t>подпунктах 20)</w:t>
      </w:r>
      <w:r>
        <w:rPr>
          <w:rFonts w:ascii="Times New Roman"/>
          <w:b w:val="false"/>
          <w:i w:val="false"/>
          <w:color w:val="000000"/>
          <w:sz w:val="28"/>
        </w:rPr>
        <w:t xml:space="preserve">, 22),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w:t>
      </w:r>
    </w:p>
    <w:bookmarkEnd w:id="7849"/>
    <w:bookmarkStart w:name="z8738" w:id="7850"/>
    <w:p>
      <w:pPr>
        <w:spacing w:after="0"/>
        <w:ind w:left="0"/>
        <w:jc w:val="both"/>
      </w:pPr>
      <w:r>
        <w:rPr>
          <w:rFonts w:ascii="Times New Roman"/>
          <w:b w:val="false"/>
          <w:i w:val="false"/>
          <w:color w:val="000000"/>
          <w:sz w:val="28"/>
        </w:rPr>
        <w:t xml:space="preserve">
      2) налогового агента по доходам иностранного персонала, указанного в </w:t>
      </w:r>
      <w:r>
        <w:rPr>
          <w:rFonts w:ascii="Times New Roman"/>
          <w:b w:val="false"/>
          <w:i w:val="false"/>
          <w:color w:val="000000"/>
          <w:sz w:val="28"/>
        </w:rPr>
        <w:t>пункте 7</w:t>
      </w:r>
      <w:r>
        <w:rPr>
          <w:rFonts w:ascii="Times New Roman"/>
          <w:b w:val="false"/>
          <w:i w:val="false"/>
          <w:color w:val="000000"/>
          <w:sz w:val="28"/>
        </w:rPr>
        <w:t xml:space="preserve"> статьи 220 настоящего Кодекса.</w:t>
      </w:r>
    </w:p>
    <w:bookmarkEnd w:id="7850"/>
    <w:bookmarkStart w:name="z8739" w:id="7851"/>
    <w:p>
      <w:pPr>
        <w:spacing w:after="0"/>
        <w:ind w:left="0"/>
        <w:jc w:val="both"/>
      </w:pPr>
      <w:r>
        <w:rPr>
          <w:rFonts w:ascii="Times New Roman"/>
          <w:b w:val="false"/>
          <w:i w:val="false"/>
          <w:color w:val="000000"/>
          <w:sz w:val="28"/>
        </w:rPr>
        <w:t>
      3. Из объекта налогообложения исключаются:</w:t>
      </w:r>
    </w:p>
    <w:bookmarkEnd w:id="7851"/>
    <w:bookmarkStart w:name="z8740" w:id="7852"/>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End w:id="7852"/>
    <w:bookmarkStart w:name="z8741" w:id="7853"/>
    <w:p>
      <w:pPr>
        <w:spacing w:after="0"/>
        <w:ind w:left="0"/>
        <w:jc w:val="both"/>
      </w:pPr>
      <w:r>
        <w:rPr>
          <w:rFonts w:ascii="Times New Roman"/>
          <w:b w:val="false"/>
          <w:i w:val="false"/>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bookmarkEnd w:id="7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Внесенное изменение в подпункт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установленные в </w:t>
      </w:r>
      <w:r>
        <w:rPr>
          <w:rFonts w:ascii="Times New Roman"/>
          <w:b w:val="false"/>
          <w:i w:val="false"/>
          <w:color w:val="000000"/>
          <w:sz w:val="28"/>
        </w:rPr>
        <w:t>пункте 1</w:t>
      </w:r>
      <w:r>
        <w:rPr>
          <w:rFonts w:ascii="Times New Roman"/>
          <w:b w:val="false"/>
          <w:i w:val="false"/>
          <w:color w:val="000000"/>
          <w:sz w:val="28"/>
        </w:rPr>
        <w:t xml:space="preserve"> статьи 341 настоящего Кодекса, за исключением доходов, установленных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341 настоящего Кодекса, а также доходов, установленных в </w:t>
      </w:r>
      <w:r>
        <w:rPr>
          <w:rFonts w:ascii="Times New Roman"/>
          <w:b w:val="false"/>
          <w:i w:val="false"/>
          <w:color w:val="000000"/>
          <w:sz w:val="28"/>
        </w:rPr>
        <w:t>подпункте 50)</w:t>
      </w:r>
      <w:r>
        <w:rPr>
          <w:rFonts w:ascii="Times New Roman"/>
          <w:b w:val="false"/>
          <w:i w:val="false"/>
          <w:color w:val="000000"/>
          <w:sz w:val="28"/>
        </w:rPr>
        <w:t xml:space="preserve"> пункта 1 статьи 341 настоящего Кодекса в части доходов работников, являющихся гражданами Республики Казахстан; </w:t>
      </w:r>
    </w:p>
    <w:bookmarkStart w:name="z8743" w:id="7854"/>
    <w:p>
      <w:pPr>
        <w:spacing w:after="0"/>
        <w:ind w:left="0"/>
        <w:jc w:val="both"/>
      </w:pPr>
      <w:r>
        <w:rPr>
          <w:rFonts w:ascii="Times New Roman"/>
          <w:b w:val="false"/>
          <w:i w:val="false"/>
          <w:color w:val="000000"/>
          <w:sz w:val="28"/>
        </w:rPr>
        <w:t xml:space="preserve">
      4) доходы, установленные в </w:t>
      </w:r>
      <w:r>
        <w:rPr>
          <w:rFonts w:ascii="Times New Roman"/>
          <w:b w:val="false"/>
          <w:i w:val="false"/>
          <w:color w:val="000000"/>
          <w:sz w:val="28"/>
        </w:rPr>
        <w:t>подпункте 10)</w:t>
      </w:r>
      <w:r>
        <w:rPr>
          <w:rFonts w:ascii="Times New Roman"/>
          <w:b w:val="false"/>
          <w:i w:val="false"/>
          <w:color w:val="000000"/>
          <w:sz w:val="28"/>
        </w:rPr>
        <w:t xml:space="preserve"> статьи 654 настоящего Кодекса;</w:t>
      </w:r>
    </w:p>
    <w:bookmarkEnd w:id="7854"/>
    <w:bookmarkStart w:name="z8744" w:id="7855"/>
    <w:p>
      <w:pPr>
        <w:spacing w:after="0"/>
        <w:ind w:left="0"/>
        <w:jc w:val="both"/>
      </w:pPr>
      <w:r>
        <w:rPr>
          <w:rFonts w:ascii="Times New Roman"/>
          <w:b w:val="false"/>
          <w:i w:val="false"/>
          <w:color w:val="000000"/>
          <w:sz w:val="28"/>
        </w:rPr>
        <w:t>
      5) выплаты, производимые за счет средств грантов.</w:t>
      </w:r>
    </w:p>
    <w:bookmarkEnd w:id="7855"/>
    <w:bookmarkStart w:name="z8745" w:id="7856"/>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bookmarkEnd w:id="7856"/>
    <w:bookmarkStart w:name="z8746" w:id="7857"/>
    <w:p>
      <w:pPr>
        <w:spacing w:after="0"/>
        <w:ind w:left="0"/>
        <w:jc w:val="both"/>
      </w:pPr>
      <w:r>
        <w:rPr>
          <w:rFonts w:ascii="Times New Roman"/>
          <w:b w:val="false"/>
          <w:i w:val="false"/>
          <w:color w:val="000000"/>
          <w:sz w:val="28"/>
        </w:rPr>
        <w:t>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7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485. Ставки налога </w:t>
      </w:r>
    </w:p>
    <w:bookmarkStart w:name="z8747" w:id="7858"/>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bookmarkEnd w:id="7858"/>
    <w:bookmarkStart w:name="z8748" w:id="7859"/>
    <w:p>
      <w:pPr>
        <w:spacing w:after="0"/>
        <w:ind w:left="0"/>
        <w:jc w:val="both"/>
      </w:pPr>
      <w:r>
        <w:rPr>
          <w:rFonts w:ascii="Times New Roman"/>
          <w:b w:val="false"/>
          <w:i w:val="false"/>
          <w:color w:val="000000"/>
          <w:sz w:val="28"/>
        </w:rPr>
        <w:t>
      с 1 января 2018 года – 9,5 процента;</w:t>
      </w:r>
    </w:p>
    <w:bookmarkEnd w:id="7859"/>
    <w:bookmarkStart w:name="z8749" w:id="7860"/>
    <w:p>
      <w:pPr>
        <w:spacing w:after="0"/>
        <w:ind w:left="0"/>
        <w:jc w:val="both"/>
      </w:pPr>
      <w:r>
        <w:rPr>
          <w:rFonts w:ascii="Times New Roman"/>
          <w:b w:val="false"/>
          <w:i w:val="false"/>
          <w:color w:val="000000"/>
          <w:sz w:val="28"/>
        </w:rPr>
        <w:t>
      с 1 января 2025 года – 11 процентов.</w:t>
      </w:r>
    </w:p>
    <w:bookmarkEnd w:id="7860"/>
    <w:bookmarkStart w:name="z8750" w:id="7861"/>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bookmarkEnd w:id="7861"/>
    <w:bookmarkStart w:name="z8751" w:id="7862"/>
    <w:p>
      <w:pPr>
        <w:spacing w:after="0"/>
        <w:ind w:left="0"/>
        <w:jc w:val="both"/>
      </w:pPr>
      <w:r>
        <w:rPr>
          <w:rFonts w:ascii="Times New Roman"/>
          <w:b w:val="false"/>
          <w:i w:val="false"/>
          <w:color w:val="000000"/>
          <w:sz w:val="28"/>
        </w:rPr>
        <w:t>
      Положение настоящего пункта не распространяется на:</w:t>
      </w:r>
    </w:p>
    <w:bookmarkEnd w:id="7862"/>
    <w:bookmarkStart w:name="z8752" w:id="7863"/>
    <w:p>
      <w:pPr>
        <w:spacing w:after="0"/>
        <w:ind w:left="0"/>
        <w:jc w:val="both"/>
      </w:pPr>
      <w:r>
        <w:rPr>
          <w:rFonts w:ascii="Times New Roman"/>
          <w:b w:val="false"/>
          <w:i w:val="false"/>
          <w:color w:val="000000"/>
          <w:sz w:val="28"/>
        </w:rPr>
        <w:t xml:space="preserve">
      1) налогоплательщиков в период временного приостановления ими представления налоговой отчетности в соответствии со </w:t>
      </w:r>
      <w:r>
        <w:rPr>
          <w:rFonts w:ascii="Times New Roman"/>
          <w:b w:val="false"/>
          <w:i w:val="false"/>
          <w:color w:val="000000"/>
          <w:sz w:val="28"/>
        </w:rPr>
        <w:t>статьей 213</w:t>
      </w:r>
      <w:r>
        <w:rPr>
          <w:rFonts w:ascii="Times New Roman"/>
          <w:b w:val="false"/>
          <w:i w:val="false"/>
          <w:color w:val="000000"/>
          <w:sz w:val="28"/>
        </w:rPr>
        <w:t xml:space="preserve"> настоящего Кодекса;</w:t>
      </w:r>
    </w:p>
    <w:bookmarkEnd w:id="7863"/>
    <w:bookmarkStart w:name="z8753" w:id="7864"/>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bookmarkEnd w:id="7864"/>
    <w:bookmarkStart w:name="z8754" w:id="7865"/>
    <w:p>
      <w:pPr>
        <w:spacing w:after="0"/>
        <w:ind w:left="0"/>
        <w:jc w:val="both"/>
      </w:pPr>
      <w:r>
        <w:rPr>
          <w:rFonts w:ascii="Times New Roman"/>
          <w:b w:val="false"/>
          <w:i w:val="false"/>
          <w:color w:val="000000"/>
          <w:sz w:val="28"/>
        </w:rPr>
        <w:t xml:space="preserve">
      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bookmarkEnd w:id="7865"/>
    <w:bookmarkStart w:name="z8755" w:id="7866"/>
    <w:p>
      <w:pPr>
        <w:spacing w:after="0"/>
        <w:ind w:left="0"/>
        <w:jc w:val="both"/>
      </w:pPr>
      <w:r>
        <w:rPr>
          <w:rFonts w:ascii="Times New Roman"/>
          <w:b w:val="false"/>
          <w:i w:val="false"/>
          <w:color w:val="000000"/>
          <w:sz w:val="28"/>
        </w:rPr>
        <w:t>
      3. Ставки социального 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7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8756" w:id="7867"/>
    <w:p>
      <w:pPr>
        <w:spacing w:after="0"/>
        <w:ind w:left="0"/>
        <w:jc w:val="left"/>
      </w:pPr>
      <w:r>
        <w:rPr>
          <w:rFonts w:ascii="Times New Roman"/>
          <w:b/>
          <w:i w:val="false"/>
          <w:color w:val="000000"/>
        </w:rPr>
        <w:t xml:space="preserve"> Глава 55. ПОРЯДОК ИСЧИСЛЕНИЯ И УПЛАТЫ НАЛОГА</w:t>
      </w:r>
    </w:p>
    <w:bookmarkEnd w:id="7867"/>
    <w:p>
      <w:pPr>
        <w:spacing w:after="0"/>
        <w:ind w:left="0"/>
        <w:jc w:val="both"/>
      </w:pPr>
      <w:r>
        <w:rPr>
          <w:rFonts w:ascii="Times New Roman"/>
          <w:b/>
          <w:i w:val="false"/>
          <w:color w:val="000000"/>
          <w:sz w:val="28"/>
        </w:rPr>
        <w:t xml:space="preserve">Статья 486. Порядок исчисления социального налога </w:t>
      </w:r>
    </w:p>
    <w:bookmarkStart w:name="z8757" w:id="7868"/>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w:t>
      </w:r>
      <w:r>
        <w:rPr>
          <w:rFonts w:ascii="Times New Roman"/>
          <w:b w:val="false"/>
          <w:i w:val="false"/>
          <w:color w:val="000000"/>
          <w:sz w:val="28"/>
        </w:rPr>
        <w:t>пункте 1</w:t>
      </w:r>
      <w:r>
        <w:rPr>
          <w:rFonts w:ascii="Times New Roman"/>
          <w:b w:val="false"/>
          <w:i w:val="false"/>
          <w:color w:val="000000"/>
          <w:sz w:val="28"/>
        </w:rPr>
        <w:t xml:space="preserve"> статьи 485 настоящего Кодекса, к объекту налогообложения, определенному </w:t>
      </w:r>
      <w:r>
        <w:rPr>
          <w:rFonts w:ascii="Times New Roman"/>
          <w:b w:val="false"/>
          <w:i w:val="false"/>
          <w:color w:val="000000"/>
          <w:sz w:val="28"/>
        </w:rPr>
        <w:t>пунктом 2</w:t>
      </w:r>
      <w:r>
        <w:rPr>
          <w:rFonts w:ascii="Times New Roman"/>
          <w:b w:val="false"/>
          <w:i w:val="false"/>
          <w:color w:val="000000"/>
          <w:sz w:val="28"/>
        </w:rPr>
        <w:t xml:space="preserve"> статьи 484 настоящего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484 настоящего Кодекса. </w:t>
      </w:r>
    </w:p>
    <w:bookmarkEnd w:id="7868"/>
    <w:bookmarkStart w:name="z8758" w:id="7869"/>
    <w:p>
      <w:pPr>
        <w:spacing w:after="0"/>
        <w:ind w:left="0"/>
        <w:jc w:val="both"/>
      </w:pPr>
      <w:r>
        <w:rPr>
          <w:rFonts w:ascii="Times New Roman"/>
          <w:b w:val="false"/>
          <w:i w:val="false"/>
          <w:color w:val="000000"/>
          <w:sz w:val="28"/>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w:t>
      </w:r>
      <w:r>
        <w:rPr>
          <w:rFonts w:ascii="Times New Roman"/>
          <w:b w:val="false"/>
          <w:i w:val="false"/>
          <w:color w:val="000000"/>
          <w:sz w:val="28"/>
        </w:rPr>
        <w:t>пункте 2</w:t>
      </w:r>
      <w:r>
        <w:rPr>
          <w:rFonts w:ascii="Times New Roman"/>
          <w:b w:val="false"/>
          <w:i w:val="false"/>
          <w:color w:val="000000"/>
          <w:sz w:val="28"/>
        </w:rPr>
        <w:t xml:space="preserve"> статьи 485 настоящего Кодекса, к объекту обложения социальным налогом, определенному </w:t>
      </w:r>
      <w:r>
        <w:rPr>
          <w:rFonts w:ascii="Times New Roman"/>
          <w:b w:val="false"/>
          <w:i w:val="false"/>
          <w:color w:val="000000"/>
          <w:sz w:val="28"/>
        </w:rPr>
        <w:t>пунктом 1</w:t>
      </w:r>
      <w:r>
        <w:rPr>
          <w:rFonts w:ascii="Times New Roman"/>
          <w:b w:val="false"/>
          <w:i w:val="false"/>
          <w:color w:val="000000"/>
          <w:sz w:val="28"/>
        </w:rPr>
        <w:t xml:space="preserve"> статьи 484 настоящего Кодекса.</w:t>
      </w:r>
    </w:p>
    <w:bookmarkEnd w:id="7869"/>
    <w:bookmarkStart w:name="z8759" w:id="7870"/>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Социальным кодексом Республики Казахстан.</w:t>
      </w:r>
    </w:p>
    <w:bookmarkEnd w:id="7870"/>
    <w:bookmarkStart w:name="z8760" w:id="7871"/>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bookmarkEnd w:id="7871"/>
    <w:bookmarkStart w:name="z8761" w:id="7872"/>
    <w:p>
      <w:pPr>
        <w:spacing w:after="0"/>
        <w:ind w:left="0"/>
        <w:jc w:val="both"/>
      </w:pPr>
      <w:r>
        <w:rPr>
          <w:rFonts w:ascii="Times New Roman"/>
          <w:b w:val="false"/>
          <w:i w:val="false"/>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статьи 709 настоящего Кодекса.</w:t>
      </w:r>
    </w:p>
    <w:bookmarkEnd w:id="7872"/>
    <w:bookmarkStart w:name="z8762" w:id="7873"/>
    <w:p>
      <w:pPr>
        <w:spacing w:after="0"/>
        <w:ind w:left="0"/>
        <w:jc w:val="both"/>
      </w:pPr>
      <w:r>
        <w:rPr>
          <w:rFonts w:ascii="Times New Roman"/>
          <w:b w:val="false"/>
          <w:i w:val="false"/>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bookmarkEnd w:id="7873"/>
    <w:bookmarkStart w:name="z16226" w:id="7874"/>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7874"/>
    <w:bookmarkStart w:name="z16227" w:id="7875"/>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7875"/>
    <w:bookmarkStart w:name="z8765" w:id="7876"/>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bookmarkEnd w:id="7876"/>
    <w:bookmarkStart w:name="z8766" w:id="7877"/>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7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487. Уплата социального налога </w:t>
      </w:r>
    </w:p>
    <w:bookmarkStart w:name="z8767" w:id="7878"/>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bookmarkEnd w:id="7878"/>
    <w:bookmarkStart w:name="z8768" w:id="7879"/>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bookmarkEnd w:id="7879"/>
    <w:bookmarkStart w:name="z8769" w:id="7880"/>
    <w:p>
      <w:pPr>
        <w:spacing w:after="0"/>
        <w:ind w:left="0"/>
        <w:jc w:val="left"/>
      </w:pPr>
      <w:r>
        <w:rPr>
          <w:rFonts w:ascii="Times New Roman"/>
          <w:b/>
          <w:i w:val="false"/>
          <w:color w:val="000000"/>
        </w:rPr>
        <w:t xml:space="preserve"> Глава 56. НАЛОГОВЫЙ ПЕРИОД И НАЛОГОВАЯ ДЕКЛАРАЦИЯ</w:t>
      </w:r>
    </w:p>
    <w:bookmarkEnd w:id="7880"/>
    <w:p>
      <w:pPr>
        <w:spacing w:after="0"/>
        <w:ind w:left="0"/>
        <w:jc w:val="both"/>
      </w:pPr>
      <w:r>
        <w:rPr>
          <w:rFonts w:ascii="Times New Roman"/>
          <w:b/>
          <w:i w:val="false"/>
          <w:color w:val="000000"/>
          <w:sz w:val="28"/>
        </w:rPr>
        <w:t xml:space="preserve">Статья 488. Налоговый период </w:t>
      </w:r>
    </w:p>
    <w:bookmarkStart w:name="z8770" w:id="7881"/>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bookmarkEnd w:id="7881"/>
    <w:bookmarkStart w:name="z8771" w:id="7882"/>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7882"/>
    <w:p>
      <w:pPr>
        <w:spacing w:after="0"/>
        <w:ind w:left="0"/>
        <w:jc w:val="both"/>
      </w:pPr>
      <w:r>
        <w:rPr>
          <w:rFonts w:ascii="Times New Roman"/>
          <w:b/>
          <w:i w:val="false"/>
          <w:color w:val="000000"/>
          <w:sz w:val="28"/>
        </w:rPr>
        <w:t xml:space="preserve">Статья 489. Декларация по индивидуальному подоходному налогу и социальному налогу </w:t>
      </w:r>
    </w:p>
    <w:bookmarkStart w:name="z8772" w:id="7883"/>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bookmarkEnd w:id="7883"/>
    <w:bookmarkStart w:name="z8773" w:id="7884"/>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bookmarkEnd w:id="7884"/>
    <w:bookmarkStart w:name="z8774" w:id="7885"/>
    <w:p>
      <w:pPr>
        <w:spacing w:after="0"/>
        <w:ind w:left="0"/>
        <w:jc w:val="left"/>
      </w:pPr>
      <w:r>
        <w:rPr>
          <w:rFonts w:ascii="Times New Roman"/>
          <w:b/>
          <w:i w:val="false"/>
          <w:color w:val="000000"/>
        </w:rPr>
        <w:t xml:space="preserve"> РАЗДЕЛ 13. НАЛОГ НА ТРАНСПОРТНЫЕ СРЕДСТВА</w:t>
      </w:r>
    </w:p>
    <w:bookmarkEnd w:id="7885"/>
    <w:bookmarkStart w:name="z8775" w:id="7886"/>
    <w:p>
      <w:pPr>
        <w:spacing w:after="0"/>
        <w:ind w:left="0"/>
        <w:jc w:val="left"/>
      </w:pPr>
      <w:r>
        <w:rPr>
          <w:rFonts w:ascii="Times New Roman"/>
          <w:b/>
          <w:i w:val="false"/>
          <w:color w:val="000000"/>
        </w:rPr>
        <w:t xml:space="preserve"> Глава 57. ОБЩИЕ ПОЛОЖЕНИЯ</w:t>
      </w:r>
    </w:p>
    <w:bookmarkEnd w:id="7886"/>
    <w:p>
      <w:pPr>
        <w:spacing w:after="0"/>
        <w:ind w:left="0"/>
        <w:jc w:val="both"/>
      </w:pPr>
      <w:r>
        <w:rPr>
          <w:rFonts w:ascii="Times New Roman"/>
          <w:b/>
          <w:i w:val="false"/>
          <w:color w:val="000000"/>
          <w:sz w:val="28"/>
        </w:rPr>
        <w:t xml:space="preserve">Статья 490. Налогоплательщики </w:t>
      </w:r>
    </w:p>
    <w:bookmarkStart w:name="z8776" w:id="7887"/>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bookmarkEnd w:id="7887"/>
    <w:bookmarkStart w:name="z8777" w:id="7888"/>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bookmarkEnd w:id="7888"/>
    <w:bookmarkStart w:name="z8778" w:id="7889"/>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7889"/>
    <w:bookmarkStart w:name="z8779" w:id="7890"/>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7890"/>
    <w:bookmarkStart w:name="z8780" w:id="7891"/>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bookmarkEnd w:id="7891"/>
    <w:bookmarkStart w:name="z8781" w:id="7892"/>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bookmarkEnd w:id="7892"/>
    <w:bookmarkStart w:name="z8782" w:id="7893"/>
    <w:p>
      <w:pPr>
        <w:spacing w:after="0"/>
        <w:ind w:left="0"/>
        <w:jc w:val="both"/>
      </w:pPr>
      <w:r>
        <w:rPr>
          <w:rFonts w:ascii="Times New Roman"/>
          <w:b w:val="false"/>
          <w:i w:val="false"/>
          <w:color w:val="000000"/>
          <w:sz w:val="28"/>
        </w:rPr>
        <w:t xml:space="preserve">
      1) юридические лица-производители сельскохозяйственной продукции, указанные в </w:t>
      </w:r>
      <w:r>
        <w:rPr>
          <w:rFonts w:ascii="Times New Roman"/>
          <w:b w:val="false"/>
          <w:i w:val="false"/>
          <w:color w:val="000000"/>
          <w:sz w:val="28"/>
        </w:rPr>
        <w:t>статье 697</w:t>
      </w:r>
      <w:r>
        <w:rPr>
          <w:rFonts w:ascii="Times New Roman"/>
          <w:b w:val="false"/>
          <w:i w:val="false"/>
          <w:color w:val="000000"/>
          <w:sz w:val="28"/>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893"/>
    <w:bookmarkStart w:name="z8783" w:id="7894"/>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bookmarkEnd w:id="7894"/>
    <w:bookmarkStart w:name="z8784" w:id="7895"/>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bookmarkEnd w:id="7895"/>
    <w:bookmarkStart w:name="z8785" w:id="7896"/>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bookmarkEnd w:id="7896"/>
    <w:bookmarkStart w:name="z8786" w:id="7897"/>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bookmarkEnd w:id="7897"/>
    <w:bookmarkStart w:name="z8787" w:id="7898"/>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bookmarkEnd w:id="7898"/>
    <w:bookmarkStart w:name="z8788" w:id="7899"/>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bookmarkEnd w:id="7899"/>
    <w:bookmarkStart w:name="z8789" w:id="7900"/>
    <w:p>
      <w:pPr>
        <w:spacing w:after="0"/>
        <w:ind w:left="0"/>
        <w:jc w:val="both"/>
      </w:pPr>
      <w:r>
        <w:rPr>
          <w:rFonts w:ascii="Times New Roman"/>
          <w:b w:val="false"/>
          <w:i w:val="false"/>
          <w:color w:val="000000"/>
          <w:sz w:val="28"/>
        </w:rPr>
        <w:t xml:space="preserve">
      4) общественные объединения лиц с инвалидностью, соответствующие </w:t>
      </w:r>
      <w:r>
        <w:rPr>
          <w:rFonts w:ascii="Times New Roman"/>
          <w:b w:val="false"/>
          <w:i w:val="false"/>
          <w:color w:val="000000"/>
          <w:sz w:val="28"/>
        </w:rPr>
        <w:t>пункту 1</w:t>
      </w:r>
      <w:r>
        <w:rPr>
          <w:rFonts w:ascii="Times New Roman"/>
          <w:b w:val="false"/>
          <w:i w:val="false"/>
          <w:color w:val="000000"/>
          <w:sz w:val="28"/>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bookmarkEnd w:id="7900"/>
    <w:bookmarkStart w:name="z8790" w:id="790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bookmarkEnd w:id="7901"/>
    <w:bookmarkStart w:name="z8791" w:id="7902"/>
    <w:p>
      <w:pPr>
        <w:spacing w:after="0"/>
        <w:ind w:left="0"/>
        <w:jc w:val="both"/>
      </w:pPr>
      <w:r>
        <w:rPr>
          <w:rFonts w:ascii="Times New Roman"/>
          <w:b w:val="false"/>
          <w:i w:val="false"/>
          <w:color w:val="000000"/>
          <w:sz w:val="28"/>
        </w:rPr>
        <w:t>
      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bookmarkEnd w:id="7902"/>
    <w:bookmarkStart w:name="z8792" w:id="7903"/>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bookmarkEnd w:id="7903"/>
    <w:bookmarkStart w:name="z8793" w:id="7904"/>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bookmarkEnd w:id="7904"/>
    <w:bookmarkStart w:name="z8794" w:id="7905"/>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bookmarkEnd w:id="7905"/>
    <w:bookmarkStart w:name="z8795" w:id="7906"/>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bookmarkEnd w:id="7906"/>
    <w:bookmarkStart w:name="z8796" w:id="7907"/>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bookmarkEnd w:id="7907"/>
    <w:bookmarkStart w:name="z8797" w:id="7908"/>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7908"/>
    <w:bookmarkStart w:name="z8798" w:id="7909"/>
    <w:p>
      <w:pPr>
        <w:spacing w:after="0"/>
        <w:ind w:left="0"/>
        <w:jc w:val="both"/>
      </w:pPr>
      <w:r>
        <w:rPr>
          <w:rFonts w:ascii="Times New Roman"/>
          <w:b w:val="false"/>
          <w:i w:val="false"/>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7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491. Объекты налогообложения </w:t>
      </w:r>
    </w:p>
    <w:bookmarkStart w:name="z8799" w:id="7910"/>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bookmarkEnd w:id="7910"/>
    <w:bookmarkStart w:name="z8800" w:id="7911"/>
    <w:p>
      <w:pPr>
        <w:spacing w:after="0"/>
        <w:ind w:left="0"/>
        <w:jc w:val="both"/>
      </w:pPr>
      <w:r>
        <w:rPr>
          <w:rFonts w:ascii="Times New Roman"/>
          <w:b w:val="false"/>
          <w:i w:val="false"/>
          <w:color w:val="000000"/>
          <w:sz w:val="28"/>
        </w:rPr>
        <w:t xml:space="preserve">
      2. Не являются объектами налогообложения: </w:t>
      </w:r>
    </w:p>
    <w:bookmarkEnd w:id="7911"/>
    <w:bookmarkStart w:name="z8801" w:id="7912"/>
    <w:p>
      <w:pPr>
        <w:spacing w:after="0"/>
        <w:ind w:left="0"/>
        <w:jc w:val="both"/>
      </w:pPr>
      <w:r>
        <w:rPr>
          <w:rFonts w:ascii="Times New Roman"/>
          <w:b w:val="false"/>
          <w:i w:val="false"/>
          <w:color w:val="000000"/>
          <w:sz w:val="28"/>
        </w:rPr>
        <w:t xml:space="preserve">
      1) карьерные автосамосвалы грузоподъемностью 40 тонн и выше; </w:t>
      </w:r>
    </w:p>
    <w:bookmarkEnd w:id="7912"/>
    <w:bookmarkStart w:name="z8802" w:id="7913"/>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bookmarkEnd w:id="7913"/>
    <w:bookmarkStart w:name="z8803" w:id="7914"/>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bookmarkEnd w:id="7914"/>
    <w:bookmarkStart w:name="z8804" w:id="7915"/>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bookmarkEnd w:id="7915"/>
    <w:bookmarkStart w:name="z8805" w:id="7916"/>
    <w:p>
      <w:pPr>
        <w:spacing w:after="0"/>
        <w:ind w:left="0"/>
        <w:jc w:val="left"/>
      </w:pPr>
      <w:r>
        <w:rPr>
          <w:rFonts w:ascii="Times New Roman"/>
          <w:b/>
          <w:i w:val="false"/>
          <w:color w:val="000000"/>
        </w:rPr>
        <w:t xml:space="preserve"> Глава 58. НАЛОГОВЫЕ СТАВКИ, ПОРЯДОК ИСЧИСЛЕНИЯ И СРОКИ УПЛАТЫ НАЛОГА</w:t>
      </w:r>
    </w:p>
    <w:bookmarkEnd w:id="7916"/>
    <w:p>
      <w:pPr>
        <w:spacing w:after="0"/>
        <w:ind w:left="0"/>
        <w:jc w:val="both"/>
      </w:pPr>
      <w:r>
        <w:rPr>
          <w:rFonts w:ascii="Times New Roman"/>
          <w:b/>
          <w:i w:val="false"/>
          <w:color w:val="000000"/>
          <w:sz w:val="28"/>
        </w:rPr>
        <w:t>Статья 492. Налоговые ставки</w:t>
      </w:r>
    </w:p>
    <w:bookmarkStart w:name="z8806" w:id="7917"/>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bookmarkEnd w:id="7917"/>
    <w:bookmarkStart w:name="z8807" w:id="7918"/>
    <w:p>
      <w:pPr>
        <w:spacing w:after="0"/>
        <w:ind w:left="0"/>
        <w:jc w:val="both"/>
      </w:pPr>
      <w:r>
        <w:rPr>
          <w:rFonts w:ascii="Times New Roman"/>
          <w:b w:val="false"/>
          <w:i w:val="false"/>
          <w:color w:val="000000"/>
          <w:sz w:val="28"/>
        </w:rPr>
        <w:t>
       </w:t>
      </w:r>
    </w:p>
    <w:bookmarkEnd w:id="7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8" w:id="7919"/>
          <w:p>
            <w:pPr>
              <w:spacing w:after="20"/>
              <w:ind w:left="20"/>
              <w:jc w:val="both"/>
            </w:pPr>
            <w:r>
              <w:rPr>
                <w:rFonts w:ascii="Times New Roman"/>
                <w:b w:val="false"/>
                <w:i w:val="false"/>
                <w:color w:val="000000"/>
                <w:sz w:val="20"/>
              </w:rPr>
              <w:t>
№</w:t>
            </w:r>
          </w:p>
          <w:bookmarkEnd w:id="791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9" w:id="7920"/>
          <w:p>
            <w:pPr>
              <w:spacing w:after="20"/>
              <w:ind w:left="20"/>
              <w:jc w:val="both"/>
            </w:pPr>
            <w:r>
              <w:rPr>
                <w:rFonts w:ascii="Times New Roman"/>
                <w:b w:val="false"/>
                <w:i w:val="false"/>
                <w:color w:val="000000"/>
                <w:sz w:val="20"/>
              </w:rPr>
              <w:t>
1</w:t>
            </w:r>
          </w:p>
          <w:bookmarkEnd w:id="7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0" w:id="7921"/>
          <w:p>
            <w:pPr>
              <w:spacing w:after="20"/>
              <w:ind w:left="20"/>
              <w:jc w:val="both"/>
            </w:pPr>
            <w:r>
              <w:rPr>
                <w:rFonts w:ascii="Times New Roman"/>
                <w:b w:val="false"/>
                <w:i w:val="false"/>
                <w:color w:val="000000"/>
                <w:sz w:val="20"/>
              </w:rPr>
              <w:t>
1.</w:t>
            </w:r>
          </w:p>
          <w:bookmarkEnd w:id="7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7922"/>
          <w:p>
            <w:pPr>
              <w:spacing w:after="20"/>
              <w:ind w:left="20"/>
              <w:jc w:val="both"/>
            </w:pPr>
            <w:r>
              <w:rPr>
                <w:rFonts w:ascii="Times New Roman"/>
                <w:b w:val="false"/>
                <w:i w:val="false"/>
                <w:color w:val="000000"/>
                <w:sz w:val="20"/>
              </w:rPr>
              <w:t>
2.</w:t>
            </w:r>
          </w:p>
          <w:bookmarkEnd w:id="7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3" w:id="7923"/>
          <w:p>
            <w:pPr>
              <w:spacing w:after="20"/>
              <w:ind w:left="20"/>
              <w:jc w:val="both"/>
            </w:pPr>
            <w:r>
              <w:rPr>
                <w:rFonts w:ascii="Times New Roman"/>
                <w:b w:val="false"/>
                <w:i w:val="false"/>
                <w:color w:val="000000"/>
                <w:sz w:val="20"/>
              </w:rPr>
              <w:t>
3</w:t>
            </w:r>
          </w:p>
          <w:bookmarkEnd w:id="7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4" w:id="7924"/>
          <w:p>
            <w:pPr>
              <w:spacing w:after="20"/>
              <w:ind w:left="20"/>
              <w:jc w:val="both"/>
            </w:pPr>
            <w:r>
              <w:rPr>
                <w:rFonts w:ascii="Times New Roman"/>
                <w:b w:val="false"/>
                <w:i w:val="false"/>
                <w:color w:val="000000"/>
                <w:sz w:val="20"/>
              </w:rPr>
              <w:t>
4.</w:t>
            </w:r>
          </w:p>
          <w:bookmarkEnd w:id="7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8" w:id="7925"/>
          <w:p>
            <w:pPr>
              <w:spacing w:after="20"/>
              <w:ind w:left="20"/>
              <w:jc w:val="both"/>
            </w:pPr>
            <w:r>
              <w:rPr>
                <w:rFonts w:ascii="Times New Roman"/>
                <w:b w:val="false"/>
                <w:i w:val="false"/>
                <w:color w:val="000000"/>
                <w:sz w:val="20"/>
              </w:rPr>
              <w:t>
5.</w:t>
            </w:r>
          </w:p>
          <w:bookmarkEnd w:id="7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1" w:id="7926"/>
          <w:p>
            <w:pPr>
              <w:spacing w:after="20"/>
              <w:ind w:left="20"/>
              <w:jc w:val="both"/>
            </w:pPr>
            <w:r>
              <w:rPr>
                <w:rFonts w:ascii="Times New Roman"/>
                <w:b w:val="false"/>
                <w:i w:val="false"/>
                <w:color w:val="000000"/>
                <w:sz w:val="20"/>
              </w:rPr>
              <w:t>
6.</w:t>
            </w:r>
          </w:p>
          <w:bookmarkEnd w:id="7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6" w:id="7927"/>
          <w:p>
            <w:pPr>
              <w:spacing w:after="20"/>
              <w:ind w:left="20"/>
              <w:jc w:val="both"/>
            </w:pPr>
            <w:r>
              <w:rPr>
                <w:rFonts w:ascii="Times New Roman"/>
                <w:b w:val="false"/>
                <w:i w:val="false"/>
                <w:color w:val="000000"/>
                <w:sz w:val="20"/>
              </w:rPr>
              <w:t>
7.</w:t>
            </w:r>
          </w:p>
          <w:bookmarkEnd w:id="7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7928"/>
          <w:p>
            <w:pPr>
              <w:spacing w:after="20"/>
              <w:ind w:left="20"/>
              <w:jc w:val="both"/>
            </w:pPr>
            <w:r>
              <w:rPr>
                <w:rFonts w:ascii="Times New Roman"/>
                <w:b w:val="false"/>
                <w:i w:val="false"/>
                <w:color w:val="000000"/>
                <w:sz w:val="20"/>
              </w:rPr>
              <w:t>
8.</w:t>
            </w:r>
          </w:p>
          <w:bookmarkEnd w:id="7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left"/>
      </w:pPr>
      <w:r>
        <w:br/>
      </w:r>
      <w:r>
        <w:rPr>
          <w:rFonts w:ascii="Times New Roman"/>
          <w:b w:val="false"/>
          <w:i w:val="false"/>
          <w:color w:val="000000"/>
          <w:sz w:val="28"/>
        </w:rPr>
        <w:t>
</w:t>
      </w:r>
    </w:p>
    <w:bookmarkStart w:name="z8839" w:id="7929"/>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bookmarkEnd w:id="7929"/>
    <w:bookmarkStart w:name="z8840" w:id="7930"/>
    <w:p>
      <w:pPr>
        <w:spacing w:after="0"/>
        <w:ind w:left="0"/>
        <w:jc w:val="both"/>
      </w:pPr>
      <w:r>
        <w:rPr>
          <w:rFonts w:ascii="Times New Roman"/>
          <w:b w:val="false"/>
          <w:i w:val="false"/>
          <w:color w:val="000000"/>
          <w:sz w:val="28"/>
        </w:rPr>
        <w:t>
       </w:t>
      </w:r>
    </w:p>
    <w:bookmarkEnd w:id="7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7931"/>
          <w:p>
            <w:pPr>
              <w:spacing w:after="20"/>
              <w:ind w:left="20"/>
              <w:jc w:val="both"/>
            </w:pPr>
            <w:r>
              <w:rPr>
                <w:rFonts w:ascii="Times New Roman"/>
                <w:b w:val="false"/>
                <w:i w:val="false"/>
                <w:color w:val="000000"/>
                <w:sz w:val="20"/>
              </w:rPr>
              <w:t>
№ п/п</w:t>
            </w:r>
          </w:p>
          <w:bookmarkEnd w:id="7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2" w:id="7932"/>
          <w:p>
            <w:pPr>
              <w:spacing w:after="20"/>
              <w:ind w:left="20"/>
              <w:jc w:val="both"/>
            </w:pPr>
            <w:r>
              <w:rPr>
                <w:rFonts w:ascii="Times New Roman"/>
                <w:b w:val="false"/>
                <w:i w:val="false"/>
                <w:color w:val="000000"/>
                <w:sz w:val="20"/>
              </w:rPr>
              <w:t>
1</w:t>
            </w:r>
          </w:p>
          <w:bookmarkEnd w:id="7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3" w:id="7933"/>
          <w:p>
            <w:pPr>
              <w:spacing w:after="20"/>
              <w:ind w:left="20"/>
              <w:jc w:val="both"/>
            </w:pPr>
            <w:r>
              <w:rPr>
                <w:rFonts w:ascii="Times New Roman"/>
                <w:b w:val="false"/>
                <w:i w:val="false"/>
                <w:color w:val="000000"/>
                <w:sz w:val="20"/>
              </w:rPr>
              <w:t>
1.</w:t>
            </w:r>
          </w:p>
          <w:bookmarkEnd w:id="7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8849" w:id="7934"/>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7934"/>
    <w:bookmarkStart w:name="z8850" w:id="7935"/>
    <w:p>
      <w:pPr>
        <w:spacing w:after="0"/>
        <w:ind w:left="0"/>
        <w:jc w:val="both"/>
      </w:pPr>
      <w:r>
        <w:rPr>
          <w:rFonts w:ascii="Times New Roman"/>
          <w:b w:val="false"/>
          <w:i w:val="false"/>
          <w:color w:val="000000"/>
          <w:sz w:val="28"/>
        </w:rPr>
        <w:t>
      4. Для целей настоящего Кодекса:</w:t>
      </w:r>
    </w:p>
    <w:bookmarkEnd w:id="7935"/>
    <w:bookmarkStart w:name="z8851" w:id="7936"/>
    <w:p>
      <w:pPr>
        <w:spacing w:after="0"/>
        <w:ind w:left="0"/>
        <w:jc w:val="both"/>
      </w:pPr>
      <w:r>
        <w:rPr>
          <w:rFonts w:ascii="Times New Roman"/>
          <w:b w:val="false"/>
          <w:i w:val="false"/>
          <w:color w:val="000000"/>
          <w:sz w:val="28"/>
        </w:rPr>
        <w:t xml:space="preserve">
      1) к легковым автомобилям относятся: </w:t>
      </w:r>
    </w:p>
    <w:bookmarkEnd w:id="7936"/>
    <w:bookmarkStart w:name="z8852" w:id="7937"/>
    <w:p>
      <w:pPr>
        <w:spacing w:after="0"/>
        <w:ind w:left="0"/>
        <w:jc w:val="both"/>
      </w:pPr>
      <w:r>
        <w:rPr>
          <w:rFonts w:ascii="Times New Roman"/>
          <w:b w:val="false"/>
          <w:i w:val="false"/>
          <w:color w:val="000000"/>
          <w:sz w:val="28"/>
        </w:rPr>
        <w:t>
      автомобили категории В (включая BE, B1), если иное не установлено подпунктом 2) настоящего пункта;</w:t>
      </w:r>
    </w:p>
    <w:bookmarkEnd w:id="7937"/>
    <w:bookmarkStart w:name="z8853" w:id="7938"/>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bookmarkEnd w:id="7938"/>
    <w:bookmarkStart w:name="z8854" w:id="7939"/>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bookmarkEnd w:id="7939"/>
    <w:bookmarkStart w:name="z8855" w:id="7940"/>
    <w:p>
      <w:pPr>
        <w:spacing w:after="0"/>
        <w:ind w:left="0"/>
        <w:jc w:val="both"/>
      </w:pPr>
      <w:r>
        <w:rPr>
          <w:rFonts w:ascii="Times New Roman"/>
          <w:b w:val="false"/>
          <w:i w:val="false"/>
          <w:color w:val="000000"/>
          <w:sz w:val="28"/>
        </w:rPr>
        <w:t xml:space="preserve">
      2) к грузовым автомобилям относятся: </w:t>
      </w:r>
    </w:p>
    <w:bookmarkEnd w:id="7940"/>
    <w:bookmarkStart w:name="z233" w:id="7941"/>
    <w:p>
      <w:pPr>
        <w:spacing w:after="0"/>
        <w:ind w:left="0"/>
        <w:jc w:val="both"/>
      </w:pPr>
      <w:r>
        <w:rPr>
          <w:rFonts w:ascii="Times New Roman"/>
          <w:b w:val="false"/>
          <w:i w:val="false"/>
          <w:color w:val="000000"/>
          <w:sz w:val="28"/>
        </w:rPr>
        <w:t>
      автомобили категории С (включая СЕ, С1Е, С1), если иное не установлено подпунктом 1) настоящего пункта;</w:t>
      </w:r>
    </w:p>
    <w:bookmarkEnd w:id="7941"/>
    <w:bookmarkStart w:name="z234" w:id="7942"/>
    <w:p>
      <w:pPr>
        <w:spacing w:after="0"/>
        <w:ind w:left="0"/>
        <w:jc w:val="both"/>
      </w:pPr>
      <w:r>
        <w:rPr>
          <w:rFonts w:ascii="Times New Roman"/>
          <w:b w:val="false"/>
          <w:i w:val="false"/>
          <w:color w:val="000000"/>
          <w:sz w:val="28"/>
        </w:rPr>
        <w:t xml:space="preserve">
      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bookmarkEnd w:id="7942"/>
    <w:bookmarkStart w:name="z235" w:id="7943"/>
    <w:p>
      <w:pPr>
        <w:spacing w:after="0"/>
        <w:ind w:left="0"/>
        <w:jc w:val="both"/>
      </w:pPr>
      <w:r>
        <w:rPr>
          <w:rFonts w:ascii="Times New Roman"/>
          <w:b w:val="false"/>
          <w:i w:val="false"/>
          <w:color w:val="000000"/>
          <w:sz w:val="28"/>
        </w:rPr>
        <w:t>
      грузовые автомобили категории В общего назначения с бортовой платформой (за исключением автомобилей-пикапов);</w:t>
      </w:r>
    </w:p>
    <w:bookmarkEnd w:id="7943"/>
    <w:bookmarkStart w:name="z8856" w:id="7944"/>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bookmarkEnd w:id="7944"/>
    <w:bookmarkStart w:name="z8857" w:id="7945"/>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bookmarkEnd w:id="7945"/>
    <w:bookmarkStart w:name="z8858" w:id="7946"/>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bookmarkEnd w:id="7946"/>
    <w:bookmarkStart w:name="z8859" w:id="7947"/>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bookmarkEnd w:id="7947"/>
    <w:bookmarkStart w:name="z8860" w:id="7948"/>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bookmarkEnd w:id="7948"/>
    <w:bookmarkStart w:name="z8861" w:id="7949"/>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bookmarkEnd w:id="7949"/>
    <w:bookmarkStart w:name="z8862" w:id="7950"/>
    <w:p>
      <w:pPr>
        <w:spacing w:after="0"/>
        <w:ind w:left="0"/>
        <w:jc w:val="both"/>
      </w:pPr>
      <w:r>
        <w:rPr>
          <w:rFonts w:ascii="Times New Roman"/>
          <w:b w:val="false"/>
          <w:i w:val="false"/>
          <w:color w:val="000000"/>
          <w:sz w:val="28"/>
        </w:rPr>
        <w:t xml:space="preserve">
      свыше 5 до 15 лет эксплуатации включительно – 2,0; </w:t>
      </w:r>
    </w:p>
    <w:bookmarkEnd w:id="7950"/>
    <w:bookmarkStart w:name="z8863" w:id="7951"/>
    <w:p>
      <w:pPr>
        <w:spacing w:after="0"/>
        <w:ind w:left="0"/>
        <w:jc w:val="both"/>
      </w:pPr>
      <w:r>
        <w:rPr>
          <w:rFonts w:ascii="Times New Roman"/>
          <w:b w:val="false"/>
          <w:i w:val="false"/>
          <w:color w:val="000000"/>
          <w:sz w:val="28"/>
        </w:rPr>
        <w:t>
      свыше 15 лет эксплуатации – 3,0.</w:t>
      </w:r>
    </w:p>
    <w:bookmarkEnd w:id="7951"/>
    <w:bookmarkStart w:name="z8864" w:id="7952"/>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bookmarkEnd w:id="7952"/>
    <w:bookmarkStart w:name="z8865" w:id="7953"/>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7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493.Порядок исчисления налога </w:t>
      </w:r>
    </w:p>
    <w:bookmarkStart w:name="z8866" w:id="7954"/>
    <w:p>
      <w:pPr>
        <w:spacing w:after="0"/>
        <w:ind w:left="0"/>
        <w:jc w:val="both"/>
      </w:pPr>
      <w:r>
        <w:rPr>
          <w:rFonts w:ascii="Times New Roman"/>
          <w:b w:val="false"/>
          <w:i w:val="false"/>
          <w:color w:val="000000"/>
          <w:sz w:val="28"/>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настоящего Кодекса.</w:t>
      </w:r>
    </w:p>
    <w:bookmarkEnd w:id="7954"/>
    <w:bookmarkStart w:name="z8867" w:id="7955"/>
    <w:p>
      <w:pPr>
        <w:spacing w:after="0"/>
        <w:ind w:left="0"/>
        <w:jc w:val="both"/>
      </w:pPr>
      <w:r>
        <w:rPr>
          <w:rFonts w:ascii="Times New Roman"/>
          <w:b w:val="false"/>
          <w:i w:val="false"/>
          <w:color w:val="000000"/>
          <w:sz w:val="28"/>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490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7955"/>
    <w:bookmarkStart w:name="z8868" w:id="7956"/>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bookmarkEnd w:id="7956"/>
    <w:bookmarkStart w:name="z8869" w:id="7957"/>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bookmarkEnd w:id="7957"/>
    <w:bookmarkStart w:name="z8870" w:id="7958"/>
    <w:p>
      <w:pPr>
        <w:spacing w:after="0"/>
        <w:ind w:left="0"/>
        <w:jc w:val="both"/>
      </w:pPr>
      <w:r>
        <w:rPr>
          <w:rFonts w:ascii="Times New Roman"/>
          <w:b w:val="false"/>
          <w:i w:val="false"/>
          <w:color w:val="000000"/>
          <w:sz w:val="28"/>
        </w:rPr>
        <w:t xml:space="preserve">
      1) для передающей стороны: </w:t>
      </w:r>
    </w:p>
    <w:bookmarkEnd w:id="7958"/>
    <w:bookmarkStart w:name="z8871" w:id="7959"/>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bookmarkEnd w:id="7959"/>
    <w:bookmarkStart w:name="z8872" w:id="7960"/>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bookmarkEnd w:id="7960"/>
    <w:bookmarkStart w:name="z8873" w:id="7961"/>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bookmarkEnd w:id="7961"/>
    <w:bookmarkStart w:name="z8874" w:id="7962"/>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bookmarkEnd w:id="7962"/>
    <w:bookmarkStart w:name="z8875" w:id="7963"/>
    <w:p>
      <w:pPr>
        <w:spacing w:after="0"/>
        <w:ind w:left="0"/>
        <w:jc w:val="both"/>
      </w:pPr>
      <w:r>
        <w:rPr>
          <w:rFonts w:ascii="Times New Roman"/>
          <w:b w:val="false"/>
          <w:i w:val="false"/>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bookmarkEnd w:id="7963"/>
    <w:bookmarkStart w:name="z8876" w:id="7964"/>
    <w:p>
      <w:pPr>
        <w:spacing w:after="0"/>
        <w:ind w:left="0"/>
        <w:jc w:val="both"/>
      </w:pPr>
      <w:r>
        <w:rPr>
          <w:rFonts w:ascii="Times New Roman"/>
          <w:b w:val="false"/>
          <w:i w:val="false"/>
          <w:color w:val="000000"/>
          <w:sz w:val="28"/>
        </w:rPr>
        <w:t>
      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bookmarkEnd w:id="7964"/>
    <w:bookmarkStart w:name="z8877" w:id="7965"/>
    <w:p>
      <w:pPr>
        <w:spacing w:after="0"/>
        <w:ind w:left="0"/>
        <w:jc w:val="both"/>
      </w:pPr>
      <w:r>
        <w:rPr>
          <w:rFonts w:ascii="Times New Roman"/>
          <w:b w:val="false"/>
          <w:i w:val="false"/>
          <w:color w:val="000000"/>
          <w:sz w:val="28"/>
        </w:rPr>
        <w:t>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bookmarkEnd w:id="7965"/>
    <w:bookmarkStart w:name="z8878" w:id="7966"/>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bookmarkEnd w:id="7966"/>
    <w:bookmarkStart w:name="z8879" w:id="7967"/>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bookmarkEnd w:id="7967"/>
    <w:bookmarkStart w:name="z8880" w:id="7968"/>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bookmarkEnd w:id="7968"/>
    <w:bookmarkStart w:name="z8881" w:id="7969"/>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bookmarkEnd w:id="7969"/>
    <w:bookmarkStart w:name="z8882" w:id="7970"/>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bookmarkEnd w:id="7970"/>
    <w:bookmarkStart w:name="z8883" w:id="7971"/>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bookmarkEnd w:id="7971"/>
    <w:bookmarkStart w:name="z8884" w:id="7972"/>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bookmarkEnd w:id="7972"/>
    <w:bookmarkStart w:name="z8885" w:id="7973"/>
    <w:p>
      <w:pPr>
        <w:spacing w:after="0"/>
        <w:ind w:left="0"/>
        <w:jc w:val="both"/>
      </w:pPr>
      <w:r>
        <w:rPr>
          <w:rFonts w:ascii="Times New Roman"/>
          <w:b w:val="false"/>
          <w:i w:val="false"/>
          <w:color w:val="000000"/>
          <w:sz w:val="28"/>
        </w:rPr>
        <w:t>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7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494. Сроки и порядок уплаты налога</w:t>
      </w:r>
    </w:p>
    <w:bookmarkStart w:name="z8886" w:id="7974"/>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bookmarkEnd w:id="7974"/>
    <w:bookmarkStart w:name="z8887" w:id="7975"/>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End w:id="7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0" w:id="7976"/>
    <w:p>
      <w:pPr>
        <w:spacing w:after="0"/>
        <w:ind w:left="0"/>
        <w:jc w:val="both"/>
      </w:pPr>
      <w:r>
        <w:rPr>
          <w:rFonts w:ascii="Times New Roman"/>
          <w:b w:val="false"/>
          <w:i w:val="false"/>
          <w:color w:val="000000"/>
          <w:sz w:val="28"/>
        </w:rPr>
        <w:t>
      4. Уплата налога физическими лицами производится в бюджет по месту жительства не позднее 1 апреля года, следующего за отчетным налоговым периодом.</w:t>
      </w:r>
    </w:p>
    <w:bookmarkEnd w:id="7976"/>
    <w:bookmarkStart w:name="z8891" w:id="7977"/>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7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2" w:id="7978"/>
    <w:p>
      <w:pPr>
        <w:spacing w:after="0"/>
        <w:ind w:left="0"/>
        <w:jc w:val="left"/>
      </w:pPr>
      <w:r>
        <w:rPr>
          <w:rFonts w:ascii="Times New Roman"/>
          <w:b/>
          <w:i w:val="false"/>
          <w:color w:val="000000"/>
        </w:rPr>
        <w:t xml:space="preserve"> Глава 59. НАЛОГОВЫЙ ПЕРИОД И НАЛОГОВАЯ ОТЧЕТНОСТЬ</w:t>
      </w:r>
    </w:p>
    <w:bookmarkEnd w:id="7978"/>
    <w:p>
      <w:pPr>
        <w:spacing w:after="0"/>
        <w:ind w:left="0"/>
        <w:jc w:val="both"/>
      </w:pPr>
      <w:r>
        <w:rPr>
          <w:rFonts w:ascii="Times New Roman"/>
          <w:b/>
          <w:i w:val="false"/>
          <w:color w:val="000000"/>
          <w:sz w:val="28"/>
        </w:rPr>
        <w:t xml:space="preserve">Статья 495. Налоговый период </w:t>
      </w:r>
    </w:p>
    <w:bookmarkStart w:name="z8893" w:id="7979"/>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bookmarkEnd w:id="7979"/>
    <w:p>
      <w:pPr>
        <w:spacing w:after="0"/>
        <w:ind w:left="0"/>
        <w:jc w:val="both"/>
      </w:pPr>
      <w:r>
        <w:rPr>
          <w:rFonts w:ascii="Times New Roman"/>
          <w:b/>
          <w:i w:val="false"/>
          <w:color w:val="000000"/>
          <w:sz w:val="28"/>
        </w:rPr>
        <w:t xml:space="preserve">Статья 496. Налоговая отчетность </w:t>
      </w:r>
    </w:p>
    <w:bookmarkStart w:name="z8894" w:id="7980"/>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bookmarkEnd w:id="7980"/>
    <w:bookmarkStart w:name="z8895" w:id="7981"/>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bookmarkEnd w:id="7981"/>
    <w:bookmarkStart w:name="z8896" w:id="7982"/>
    <w:p>
      <w:pPr>
        <w:spacing w:after="0"/>
        <w:ind w:left="0"/>
        <w:jc w:val="left"/>
      </w:pPr>
      <w:r>
        <w:rPr>
          <w:rFonts w:ascii="Times New Roman"/>
          <w:b/>
          <w:i w:val="false"/>
          <w:color w:val="000000"/>
        </w:rPr>
        <w:t xml:space="preserve"> РАЗДЕЛ 14. ЗЕМЕЛЬНЫЙ НАЛОГ</w:t>
      </w:r>
    </w:p>
    <w:bookmarkEnd w:id="7982"/>
    <w:bookmarkStart w:name="z8897" w:id="7983"/>
    <w:p>
      <w:pPr>
        <w:spacing w:after="0"/>
        <w:ind w:left="0"/>
        <w:jc w:val="left"/>
      </w:pPr>
      <w:r>
        <w:rPr>
          <w:rFonts w:ascii="Times New Roman"/>
          <w:b/>
          <w:i w:val="false"/>
          <w:color w:val="000000"/>
        </w:rPr>
        <w:t xml:space="preserve"> Глава 60. ОБЩИЕ ПОЛОЖЕНИЯ</w:t>
      </w:r>
    </w:p>
    <w:bookmarkEnd w:id="7983"/>
    <w:p>
      <w:pPr>
        <w:spacing w:after="0"/>
        <w:ind w:left="0"/>
        <w:jc w:val="both"/>
      </w:pPr>
      <w:r>
        <w:rPr>
          <w:rFonts w:ascii="Times New Roman"/>
          <w:b/>
          <w:i w:val="false"/>
          <w:color w:val="000000"/>
          <w:sz w:val="28"/>
        </w:rPr>
        <w:t>Статья 497. Общие положения</w:t>
      </w:r>
    </w:p>
    <w:bookmarkStart w:name="z8898" w:id="7984"/>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bookmarkEnd w:id="7984"/>
    <w:bookmarkStart w:name="z8899" w:id="7985"/>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bookmarkEnd w:id="7985"/>
    <w:bookmarkStart w:name="z8900" w:id="7986"/>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bookmarkEnd w:id="7986"/>
    <w:bookmarkStart w:name="z8901" w:id="7987"/>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bookmarkEnd w:id="7987"/>
    <w:bookmarkStart w:name="z8902" w:id="7988"/>
    <w:p>
      <w:pPr>
        <w:spacing w:after="0"/>
        <w:ind w:left="0"/>
        <w:jc w:val="both"/>
      </w:pPr>
      <w:r>
        <w:rPr>
          <w:rFonts w:ascii="Times New Roman"/>
          <w:b w:val="false"/>
          <w:i w:val="false"/>
          <w:color w:val="000000"/>
          <w:sz w:val="28"/>
        </w:rPr>
        <w:t>
      3. Налогообложению не подлежат следующие категории земель:</w:t>
      </w:r>
    </w:p>
    <w:bookmarkEnd w:id="7988"/>
    <w:bookmarkStart w:name="z8903" w:id="7989"/>
    <w:p>
      <w:pPr>
        <w:spacing w:after="0"/>
        <w:ind w:left="0"/>
        <w:jc w:val="both"/>
      </w:pPr>
      <w:r>
        <w:rPr>
          <w:rFonts w:ascii="Times New Roman"/>
          <w:b w:val="false"/>
          <w:i w:val="false"/>
          <w:color w:val="000000"/>
          <w:sz w:val="28"/>
        </w:rPr>
        <w:t>
      1) земли особо охраняемых природных территорий;</w:t>
      </w:r>
    </w:p>
    <w:bookmarkEnd w:id="7989"/>
    <w:bookmarkStart w:name="z8904" w:id="7990"/>
    <w:p>
      <w:pPr>
        <w:spacing w:after="0"/>
        <w:ind w:left="0"/>
        <w:jc w:val="both"/>
      </w:pPr>
      <w:r>
        <w:rPr>
          <w:rFonts w:ascii="Times New Roman"/>
          <w:b w:val="false"/>
          <w:i w:val="false"/>
          <w:color w:val="000000"/>
          <w:sz w:val="28"/>
        </w:rPr>
        <w:t>
      2) земли лесного фонда;</w:t>
      </w:r>
    </w:p>
    <w:bookmarkEnd w:id="7990"/>
    <w:bookmarkStart w:name="z8905" w:id="7991"/>
    <w:p>
      <w:pPr>
        <w:spacing w:after="0"/>
        <w:ind w:left="0"/>
        <w:jc w:val="both"/>
      </w:pPr>
      <w:r>
        <w:rPr>
          <w:rFonts w:ascii="Times New Roman"/>
          <w:b w:val="false"/>
          <w:i w:val="false"/>
          <w:color w:val="000000"/>
          <w:sz w:val="28"/>
        </w:rPr>
        <w:t>
      3) земли водного фонда;</w:t>
      </w:r>
    </w:p>
    <w:bookmarkEnd w:id="7991"/>
    <w:bookmarkStart w:name="z8906" w:id="7992"/>
    <w:p>
      <w:pPr>
        <w:spacing w:after="0"/>
        <w:ind w:left="0"/>
        <w:jc w:val="both"/>
      </w:pPr>
      <w:r>
        <w:rPr>
          <w:rFonts w:ascii="Times New Roman"/>
          <w:b w:val="false"/>
          <w:i w:val="false"/>
          <w:color w:val="000000"/>
          <w:sz w:val="28"/>
        </w:rPr>
        <w:t>
      4) земли запаса.</w:t>
      </w:r>
    </w:p>
    <w:bookmarkEnd w:id="7992"/>
    <w:bookmarkStart w:name="z16345" w:id="7993"/>
    <w:p>
      <w:pPr>
        <w:spacing w:after="0"/>
        <w:ind w:left="0"/>
        <w:jc w:val="both"/>
      </w:pPr>
      <w:r>
        <w:rPr>
          <w:rFonts w:ascii="Times New Roman"/>
          <w:b w:val="false"/>
          <w:i w:val="false"/>
          <w:color w:val="000000"/>
          <w:sz w:val="28"/>
        </w:rPr>
        <w:t>
      5) земли зоны ядерной безопасности.</w:t>
      </w:r>
    </w:p>
    <w:bookmarkEnd w:id="7993"/>
    <w:bookmarkStart w:name="z8907" w:id="7994"/>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r>
        <w:rPr>
          <w:rFonts w:ascii="Times New Roman"/>
          <w:b w:val="false"/>
          <w:i w:val="false"/>
          <w:color w:val="000000"/>
          <w:sz w:val="28"/>
        </w:rPr>
        <w:t>статьей 508</w:t>
      </w:r>
      <w:r>
        <w:rPr>
          <w:rFonts w:ascii="Times New Roman"/>
          <w:b w:val="false"/>
          <w:i w:val="false"/>
          <w:color w:val="000000"/>
          <w:sz w:val="28"/>
        </w:rPr>
        <w:t xml:space="preserve"> настоящего Кодекса.</w:t>
      </w:r>
    </w:p>
    <w:bookmarkEnd w:id="7994"/>
    <w:bookmarkStart w:name="z8908" w:id="7995"/>
    <w:p>
      <w:pPr>
        <w:spacing w:after="0"/>
        <w:ind w:left="0"/>
        <w:jc w:val="both"/>
      </w:pPr>
      <w:r>
        <w:rPr>
          <w:rFonts w:ascii="Times New Roman"/>
          <w:b w:val="false"/>
          <w:i w:val="false"/>
          <w:color w:val="000000"/>
          <w:sz w:val="28"/>
        </w:rPr>
        <w:t>
      4. Земельный налог исчисляется на основании:</w:t>
      </w:r>
    </w:p>
    <w:bookmarkEnd w:id="7995"/>
    <w:bookmarkStart w:name="z8909" w:id="7996"/>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bookmarkEnd w:id="7996"/>
    <w:bookmarkStart w:name="z8910" w:id="7997"/>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7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498. Плательщики</w:t>
      </w:r>
    </w:p>
    <w:bookmarkStart w:name="z8911" w:id="7998"/>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bookmarkEnd w:id="7998"/>
    <w:bookmarkStart w:name="z8912" w:id="7999"/>
    <w:p>
      <w:pPr>
        <w:spacing w:after="0"/>
        <w:ind w:left="0"/>
        <w:jc w:val="both"/>
      </w:pPr>
      <w:r>
        <w:rPr>
          <w:rFonts w:ascii="Times New Roman"/>
          <w:b w:val="false"/>
          <w:i w:val="false"/>
          <w:color w:val="000000"/>
          <w:sz w:val="28"/>
        </w:rPr>
        <w:t>
      1) на праве собственности;</w:t>
      </w:r>
    </w:p>
    <w:bookmarkEnd w:id="7999"/>
    <w:bookmarkStart w:name="z8913" w:id="8000"/>
    <w:p>
      <w:pPr>
        <w:spacing w:after="0"/>
        <w:ind w:left="0"/>
        <w:jc w:val="both"/>
      </w:pPr>
      <w:r>
        <w:rPr>
          <w:rFonts w:ascii="Times New Roman"/>
          <w:b w:val="false"/>
          <w:i w:val="false"/>
          <w:color w:val="000000"/>
          <w:sz w:val="28"/>
        </w:rPr>
        <w:t>
      2) на праве постоянного землепользования;</w:t>
      </w:r>
    </w:p>
    <w:bookmarkEnd w:id="8000"/>
    <w:bookmarkStart w:name="z8914" w:id="8001"/>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bookmarkEnd w:id="8001"/>
    <w:bookmarkStart w:name="z8915" w:id="8002"/>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bookmarkEnd w:id="8002"/>
    <w:bookmarkStart w:name="z8916" w:id="8003"/>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003"/>
    <w:bookmarkStart w:name="z8917" w:id="8004"/>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004"/>
    <w:bookmarkStart w:name="z8918" w:id="8005"/>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bookmarkEnd w:id="8005"/>
    <w:bookmarkStart w:name="z8919" w:id="8006"/>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bookmarkEnd w:id="8006"/>
    <w:bookmarkStart w:name="z8920" w:id="8007"/>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007"/>
    <w:bookmarkStart w:name="z8921" w:id="8008"/>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33" w:id="8009"/>
    <w:p>
      <w:pPr>
        <w:spacing w:after="0"/>
        <w:ind w:left="0"/>
        <w:jc w:val="both"/>
      </w:pPr>
      <w:r>
        <w:rPr>
          <w:rFonts w:ascii="Times New Roman"/>
          <w:b w:val="false"/>
          <w:i w:val="false"/>
          <w:color w:val="000000"/>
          <w:sz w:val="28"/>
        </w:rPr>
        <w:t>
      7) религиозные объединения.</w:t>
      </w:r>
    </w:p>
    <w:bookmarkEnd w:id="8009"/>
    <w:bookmarkStart w:name="z8935" w:id="8010"/>
    <w:p>
      <w:pPr>
        <w:spacing w:after="0"/>
        <w:ind w:left="0"/>
        <w:jc w:val="both"/>
      </w:pPr>
      <w:r>
        <w:rPr>
          <w:rFonts w:ascii="Times New Roman"/>
          <w:b w:val="false"/>
          <w:i w:val="false"/>
          <w:color w:val="000000"/>
          <w:sz w:val="28"/>
        </w:rPr>
        <w:t>
      4. Налогоплательщики, указанные в подпунктах 3) и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bookmarkEnd w:id="8010"/>
    <w:bookmarkStart w:name="z8936" w:id="8011"/>
    <w:p>
      <w:pPr>
        <w:spacing w:after="0"/>
        <w:ind w:left="0"/>
        <w:jc w:val="both"/>
      </w:pPr>
      <w:r>
        <w:rPr>
          <w:rFonts w:ascii="Times New Roman"/>
          <w:b w:val="false"/>
          <w:i w:val="false"/>
          <w:color w:val="000000"/>
          <w:sz w:val="28"/>
        </w:rPr>
        <w:t>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8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498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499. Определение плательщика в отдельных случаях</w:t>
      </w:r>
    </w:p>
    <w:bookmarkStart w:name="z8937" w:id="8012"/>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bookmarkEnd w:id="8012"/>
    <w:bookmarkStart w:name="z8938" w:id="8013"/>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bookmarkEnd w:id="8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41" w:id="8014"/>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bookmarkEnd w:id="8014"/>
    <w:bookmarkStart w:name="z8942" w:id="8015"/>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015"/>
    <w:bookmarkStart w:name="z8943" w:id="8016"/>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016"/>
    <w:bookmarkStart w:name="z8944" w:id="8017"/>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500. Объект налогообложения</w:t>
      </w:r>
    </w:p>
    <w:bookmarkStart w:name="z8945" w:id="8018"/>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bookmarkEnd w:id="8018"/>
    <w:bookmarkStart w:name="z8946" w:id="8019"/>
    <w:p>
      <w:pPr>
        <w:spacing w:after="0"/>
        <w:ind w:left="0"/>
        <w:jc w:val="both"/>
      </w:pPr>
      <w:r>
        <w:rPr>
          <w:rFonts w:ascii="Times New Roman"/>
          <w:b w:val="false"/>
          <w:i w:val="false"/>
          <w:color w:val="000000"/>
          <w:sz w:val="28"/>
        </w:rPr>
        <w:t>
      2. Не являются объектом налогообложения:</w:t>
      </w:r>
    </w:p>
    <w:bookmarkEnd w:id="8019"/>
    <w:bookmarkStart w:name="z8947" w:id="8020"/>
    <w:p>
      <w:pPr>
        <w:spacing w:after="0"/>
        <w:ind w:left="0"/>
        <w:jc w:val="both"/>
      </w:pPr>
      <w:r>
        <w:rPr>
          <w:rFonts w:ascii="Times New Roman"/>
          <w:b w:val="false"/>
          <w:i w:val="false"/>
          <w:color w:val="000000"/>
          <w:sz w:val="28"/>
        </w:rPr>
        <w:t>
      1) земельные участки общего пользования населенных пунктов.</w:t>
      </w:r>
    </w:p>
    <w:bookmarkEnd w:id="8020"/>
    <w:bookmarkStart w:name="z8948" w:id="8021"/>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bookmarkEnd w:id="8021"/>
    <w:bookmarkStart w:name="z8949" w:id="8022"/>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bookmarkEnd w:id="8022"/>
    <w:bookmarkStart w:name="z8950" w:id="8023"/>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bookmarkEnd w:id="8023"/>
    <w:bookmarkStart w:name="z8951" w:id="8024"/>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bookmarkEnd w:id="8024"/>
    <w:bookmarkStart w:name="z8952" w:id="8025"/>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bookmarkEnd w:id="8025"/>
    <w:bookmarkStart w:name="z8953" w:id="8026"/>
    <w:p>
      <w:pPr>
        <w:spacing w:after="0"/>
        <w:ind w:left="0"/>
        <w:jc w:val="both"/>
      </w:pPr>
      <w:r>
        <w:rPr>
          <w:rFonts w:ascii="Times New Roman"/>
          <w:b w:val="false"/>
          <w:i w:val="false"/>
          <w:color w:val="000000"/>
          <w:sz w:val="28"/>
        </w:rPr>
        <w:t xml:space="preserve">
      5) земельные участки, занятые зданиями, сооружениями,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w:t>
      </w:r>
    </w:p>
    <w:bookmarkEnd w:id="8026"/>
    <w:p>
      <w:pPr>
        <w:spacing w:after="0"/>
        <w:ind w:left="0"/>
        <w:jc w:val="both"/>
      </w:pPr>
      <w:r>
        <w:rPr>
          <w:rFonts w:ascii="Times New Roman"/>
          <w:b/>
          <w:i w:val="false"/>
          <w:color w:val="000000"/>
          <w:sz w:val="28"/>
        </w:rPr>
        <w:t>Статья 501. Определение объекта налогообложения в отдельных случаях</w:t>
      </w:r>
    </w:p>
    <w:bookmarkStart w:name="z8954" w:id="8027"/>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bookmarkEnd w:id="8027"/>
    <w:bookmarkStart w:name="z8955" w:id="8028"/>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bookmarkEnd w:id="8028"/>
    <w:bookmarkStart w:name="z8956" w:id="8029"/>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bookmarkEnd w:id="8029"/>
    <w:bookmarkStart w:name="z8957" w:id="8030"/>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030"/>
    <w:p>
      <w:pPr>
        <w:spacing w:after="0"/>
        <w:ind w:left="0"/>
        <w:jc w:val="both"/>
      </w:pPr>
      <w:r>
        <w:rPr>
          <w:rFonts w:ascii="Times New Roman"/>
          <w:b/>
          <w:i w:val="false"/>
          <w:color w:val="000000"/>
          <w:sz w:val="28"/>
        </w:rPr>
        <w:t>Статья 502. Налоговая база</w:t>
      </w:r>
    </w:p>
    <w:bookmarkStart w:name="z8958" w:id="8031"/>
    <w:p>
      <w:pPr>
        <w:spacing w:after="0"/>
        <w:ind w:left="0"/>
        <w:jc w:val="both"/>
      </w:pPr>
      <w:r>
        <w:rPr>
          <w:rFonts w:ascii="Times New Roman"/>
          <w:b w:val="false"/>
          <w:i w:val="false"/>
          <w:color w:val="000000"/>
          <w:sz w:val="28"/>
        </w:rPr>
        <w:t>
      Налоговой базой для определения земельного налога является площадь земельного участка и (или) земельной доли. </w:t>
      </w:r>
    </w:p>
    <w:bookmarkEnd w:id="8031"/>
    <w:bookmarkStart w:name="z8959" w:id="8032"/>
    <w:p>
      <w:pPr>
        <w:spacing w:after="0"/>
        <w:ind w:left="0"/>
        <w:jc w:val="left"/>
      </w:pPr>
      <w:r>
        <w:rPr>
          <w:rFonts w:ascii="Times New Roman"/>
          <w:b/>
          <w:i w:val="false"/>
          <w:color w:val="000000"/>
        </w:rPr>
        <w:t xml:space="preserve"> Глава 61. НАЛОГОВЫЕ СТАВКИ</w:t>
      </w:r>
    </w:p>
    <w:bookmarkEnd w:id="8032"/>
    <w:p>
      <w:pPr>
        <w:spacing w:after="0"/>
        <w:ind w:left="0"/>
        <w:jc w:val="both"/>
      </w:pPr>
      <w:r>
        <w:rPr>
          <w:rFonts w:ascii="Times New Roman"/>
          <w:b/>
          <w:i w:val="false"/>
          <w:color w:val="000000"/>
          <w:sz w:val="28"/>
        </w:rPr>
        <w:t>Статья 503. Базовые налоговые ставки на земли сельскохозяйственного назначения</w:t>
      </w:r>
    </w:p>
    <w:bookmarkStart w:name="z8960" w:id="8033"/>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bookmarkEnd w:id="8033"/>
    <w:bookmarkStart w:name="z8961" w:id="8034"/>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80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035"/>
          <w:p>
            <w:pPr>
              <w:spacing w:after="20"/>
              <w:ind w:left="20"/>
              <w:jc w:val="both"/>
            </w:pPr>
            <w:r>
              <w:rPr>
                <w:rFonts w:ascii="Times New Roman"/>
                <w:b w:val="false"/>
                <w:i w:val="false"/>
                <w:color w:val="000000"/>
                <w:sz w:val="20"/>
              </w:rPr>
              <w:t>
№ п/п</w:t>
            </w:r>
          </w:p>
          <w:bookmarkEnd w:id="8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036"/>
          <w:p>
            <w:pPr>
              <w:spacing w:after="20"/>
              <w:ind w:left="20"/>
              <w:jc w:val="both"/>
            </w:pPr>
            <w:r>
              <w:rPr>
                <w:rFonts w:ascii="Times New Roman"/>
                <w:b w:val="false"/>
                <w:i w:val="false"/>
                <w:color w:val="000000"/>
                <w:sz w:val="20"/>
              </w:rPr>
              <w:t>
1</w:t>
            </w:r>
          </w:p>
          <w:bookmarkEnd w:id="8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037"/>
          <w:p>
            <w:pPr>
              <w:spacing w:after="20"/>
              <w:ind w:left="20"/>
              <w:jc w:val="both"/>
            </w:pPr>
            <w:r>
              <w:rPr>
                <w:rFonts w:ascii="Times New Roman"/>
                <w:b w:val="false"/>
                <w:i w:val="false"/>
                <w:color w:val="000000"/>
                <w:sz w:val="20"/>
              </w:rPr>
              <w:t>
1.</w:t>
            </w:r>
          </w:p>
          <w:bookmarkEnd w:id="8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038"/>
          <w:p>
            <w:pPr>
              <w:spacing w:after="20"/>
              <w:ind w:left="20"/>
              <w:jc w:val="both"/>
            </w:pPr>
            <w:r>
              <w:rPr>
                <w:rFonts w:ascii="Times New Roman"/>
                <w:b w:val="false"/>
                <w:i w:val="false"/>
                <w:color w:val="000000"/>
                <w:sz w:val="20"/>
              </w:rPr>
              <w:t>
2.</w:t>
            </w:r>
          </w:p>
          <w:bookmarkEnd w:id="80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039"/>
          <w:p>
            <w:pPr>
              <w:spacing w:after="20"/>
              <w:ind w:left="20"/>
              <w:jc w:val="both"/>
            </w:pPr>
            <w:r>
              <w:rPr>
                <w:rFonts w:ascii="Times New Roman"/>
                <w:b w:val="false"/>
                <w:i w:val="false"/>
                <w:color w:val="000000"/>
                <w:sz w:val="20"/>
              </w:rPr>
              <w:t>
3.</w:t>
            </w:r>
          </w:p>
          <w:bookmarkEnd w:id="80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040"/>
          <w:p>
            <w:pPr>
              <w:spacing w:after="20"/>
              <w:ind w:left="20"/>
              <w:jc w:val="both"/>
            </w:pPr>
            <w:r>
              <w:rPr>
                <w:rFonts w:ascii="Times New Roman"/>
                <w:b w:val="false"/>
                <w:i w:val="false"/>
                <w:color w:val="000000"/>
                <w:sz w:val="20"/>
              </w:rPr>
              <w:t>
4.</w:t>
            </w:r>
          </w:p>
          <w:bookmarkEnd w:id="8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041"/>
          <w:p>
            <w:pPr>
              <w:spacing w:after="20"/>
              <w:ind w:left="20"/>
              <w:jc w:val="both"/>
            </w:pPr>
            <w:r>
              <w:rPr>
                <w:rFonts w:ascii="Times New Roman"/>
                <w:b w:val="false"/>
                <w:i w:val="false"/>
                <w:color w:val="000000"/>
                <w:sz w:val="20"/>
              </w:rPr>
              <w:t>
5.</w:t>
            </w:r>
          </w:p>
          <w:bookmarkEnd w:id="8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042"/>
          <w:p>
            <w:pPr>
              <w:spacing w:after="20"/>
              <w:ind w:left="20"/>
              <w:jc w:val="both"/>
            </w:pPr>
            <w:r>
              <w:rPr>
                <w:rFonts w:ascii="Times New Roman"/>
                <w:b w:val="false"/>
                <w:i w:val="false"/>
                <w:color w:val="000000"/>
                <w:sz w:val="20"/>
              </w:rPr>
              <w:t>
6.</w:t>
            </w:r>
          </w:p>
          <w:bookmarkEnd w:id="8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043"/>
          <w:p>
            <w:pPr>
              <w:spacing w:after="20"/>
              <w:ind w:left="20"/>
              <w:jc w:val="both"/>
            </w:pPr>
            <w:r>
              <w:rPr>
                <w:rFonts w:ascii="Times New Roman"/>
                <w:b w:val="false"/>
                <w:i w:val="false"/>
                <w:color w:val="000000"/>
                <w:sz w:val="20"/>
              </w:rPr>
              <w:t>
7.</w:t>
            </w:r>
          </w:p>
          <w:bookmarkEnd w:id="8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044"/>
          <w:p>
            <w:pPr>
              <w:spacing w:after="20"/>
              <w:ind w:left="20"/>
              <w:jc w:val="both"/>
            </w:pPr>
            <w:r>
              <w:rPr>
                <w:rFonts w:ascii="Times New Roman"/>
                <w:b w:val="false"/>
                <w:i w:val="false"/>
                <w:color w:val="000000"/>
                <w:sz w:val="20"/>
              </w:rPr>
              <w:t>
8.</w:t>
            </w:r>
          </w:p>
          <w:bookmarkEnd w:id="8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045"/>
          <w:p>
            <w:pPr>
              <w:spacing w:after="20"/>
              <w:ind w:left="20"/>
              <w:jc w:val="both"/>
            </w:pPr>
            <w:r>
              <w:rPr>
                <w:rFonts w:ascii="Times New Roman"/>
                <w:b w:val="false"/>
                <w:i w:val="false"/>
                <w:color w:val="000000"/>
                <w:sz w:val="20"/>
              </w:rPr>
              <w:t>
9.</w:t>
            </w:r>
          </w:p>
          <w:bookmarkEnd w:id="8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046"/>
          <w:p>
            <w:pPr>
              <w:spacing w:after="20"/>
              <w:ind w:left="20"/>
              <w:jc w:val="both"/>
            </w:pPr>
            <w:r>
              <w:rPr>
                <w:rFonts w:ascii="Times New Roman"/>
                <w:b w:val="false"/>
                <w:i w:val="false"/>
                <w:color w:val="000000"/>
                <w:sz w:val="20"/>
              </w:rPr>
              <w:t>
10.</w:t>
            </w:r>
          </w:p>
          <w:bookmarkEnd w:id="8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047"/>
          <w:p>
            <w:pPr>
              <w:spacing w:after="20"/>
              <w:ind w:left="20"/>
              <w:jc w:val="both"/>
            </w:pPr>
            <w:r>
              <w:rPr>
                <w:rFonts w:ascii="Times New Roman"/>
                <w:b w:val="false"/>
                <w:i w:val="false"/>
                <w:color w:val="000000"/>
                <w:sz w:val="20"/>
              </w:rPr>
              <w:t>
11.</w:t>
            </w:r>
          </w:p>
          <w:bookmarkEnd w:id="8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048"/>
          <w:p>
            <w:pPr>
              <w:spacing w:after="20"/>
              <w:ind w:left="20"/>
              <w:jc w:val="both"/>
            </w:pPr>
            <w:r>
              <w:rPr>
                <w:rFonts w:ascii="Times New Roman"/>
                <w:b w:val="false"/>
                <w:i w:val="false"/>
                <w:color w:val="000000"/>
                <w:sz w:val="20"/>
              </w:rPr>
              <w:t>
12.</w:t>
            </w:r>
          </w:p>
          <w:bookmarkEnd w:id="8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049"/>
          <w:p>
            <w:pPr>
              <w:spacing w:after="20"/>
              <w:ind w:left="20"/>
              <w:jc w:val="both"/>
            </w:pPr>
            <w:r>
              <w:rPr>
                <w:rFonts w:ascii="Times New Roman"/>
                <w:b w:val="false"/>
                <w:i w:val="false"/>
                <w:color w:val="000000"/>
                <w:sz w:val="20"/>
              </w:rPr>
              <w:t>
13.</w:t>
            </w:r>
          </w:p>
          <w:bookmarkEnd w:id="8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050"/>
          <w:p>
            <w:pPr>
              <w:spacing w:after="20"/>
              <w:ind w:left="20"/>
              <w:jc w:val="both"/>
            </w:pPr>
            <w:r>
              <w:rPr>
                <w:rFonts w:ascii="Times New Roman"/>
                <w:b w:val="false"/>
                <w:i w:val="false"/>
                <w:color w:val="000000"/>
                <w:sz w:val="20"/>
              </w:rPr>
              <w:t>
14.</w:t>
            </w:r>
          </w:p>
          <w:bookmarkEnd w:id="8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051"/>
          <w:p>
            <w:pPr>
              <w:spacing w:after="20"/>
              <w:ind w:left="20"/>
              <w:jc w:val="both"/>
            </w:pPr>
            <w:r>
              <w:rPr>
                <w:rFonts w:ascii="Times New Roman"/>
                <w:b w:val="false"/>
                <w:i w:val="false"/>
                <w:color w:val="000000"/>
                <w:sz w:val="20"/>
              </w:rPr>
              <w:t>
15.</w:t>
            </w:r>
          </w:p>
          <w:bookmarkEnd w:id="80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052"/>
          <w:p>
            <w:pPr>
              <w:spacing w:after="20"/>
              <w:ind w:left="20"/>
              <w:jc w:val="both"/>
            </w:pPr>
            <w:r>
              <w:rPr>
                <w:rFonts w:ascii="Times New Roman"/>
                <w:b w:val="false"/>
                <w:i w:val="false"/>
                <w:color w:val="000000"/>
                <w:sz w:val="20"/>
              </w:rPr>
              <w:t>
16.</w:t>
            </w:r>
          </w:p>
          <w:bookmarkEnd w:id="80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053"/>
          <w:p>
            <w:pPr>
              <w:spacing w:after="20"/>
              <w:ind w:left="20"/>
              <w:jc w:val="both"/>
            </w:pPr>
            <w:r>
              <w:rPr>
                <w:rFonts w:ascii="Times New Roman"/>
                <w:b w:val="false"/>
                <w:i w:val="false"/>
                <w:color w:val="000000"/>
                <w:sz w:val="20"/>
              </w:rPr>
              <w:t>
17.</w:t>
            </w:r>
          </w:p>
          <w:bookmarkEnd w:id="80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054"/>
          <w:p>
            <w:pPr>
              <w:spacing w:after="20"/>
              <w:ind w:left="20"/>
              <w:jc w:val="both"/>
            </w:pPr>
            <w:r>
              <w:rPr>
                <w:rFonts w:ascii="Times New Roman"/>
                <w:b w:val="false"/>
                <w:i w:val="false"/>
                <w:color w:val="000000"/>
                <w:sz w:val="20"/>
              </w:rPr>
              <w:t>
18.</w:t>
            </w:r>
          </w:p>
          <w:bookmarkEnd w:id="8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055"/>
          <w:p>
            <w:pPr>
              <w:spacing w:after="20"/>
              <w:ind w:left="20"/>
              <w:jc w:val="both"/>
            </w:pPr>
            <w:r>
              <w:rPr>
                <w:rFonts w:ascii="Times New Roman"/>
                <w:b w:val="false"/>
                <w:i w:val="false"/>
                <w:color w:val="000000"/>
                <w:sz w:val="20"/>
              </w:rPr>
              <w:t>
19.</w:t>
            </w:r>
          </w:p>
          <w:bookmarkEnd w:id="8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056"/>
          <w:p>
            <w:pPr>
              <w:spacing w:after="20"/>
              <w:ind w:left="20"/>
              <w:jc w:val="both"/>
            </w:pPr>
            <w:r>
              <w:rPr>
                <w:rFonts w:ascii="Times New Roman"/>
                <w:b w:val="false"/>
                <w:i w:val="false"/>
                <w:color w:val="000000"/>
                <w:sz w:val="20"/>
              </w:rPr>
              <w:t>
20.</w:t>
            </w:r>
          </w:p>
          <w:bookmarkEnd w:id="8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057"/>
          <w:p>
            <w:pPr>
              <w:spacing w:after="20"/>
              <w:ind w:left="20"/>
              <w:jc w:val="both"/>
            </w:pPr>
            <w:r>
              <w:rPr>
                <w:rFonts w:ascii="Times New Roman"/>
                <w:b w:val="false"/>
                <w:i w:val="false"/>
                <w:color w:val="000000"/>
                <w:sz w:val="20"/>
              </w:rPr>
              <w:t>
21.</w:t>
            </w:r>
          </w:p>
          <w:bookmarkEnd w:id="8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058"/>
          <w:p>
            <w:pPr>
              <w:spacing w:after="20"/>
              <w:ind w:left="20"/>
              <w:jc w:val="both"/>
            </w:pPr>
            <w:r>
              <w:rPr>
                <w:rFonts w:ascii="Times New Roman"/>
                <w:b w:val="false"/>
                <w:i w:val="false"/>
                <w:color w:val="000000"/>
                <w:sz w:val="20"/>
              </w:rPr>
              <w:t>
22.</w:t>
            </w:r>
          </w:p>
          <w:bookmarkEnd w:id="8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059"/>
          <w:p>
            <w:pPr>
              <w:spacing w:after="20"/>
              <w:ind w:left="20"/>
              <w:jc w:val="both"/>
            </w:pPr>
            <w:r>
              <w:rPr>
                <w:rFonts w:ascii="Times New Roman"/>
                <w:b w:val="false"/>
                <w:i w:val="false"/>
                <w:color w:val="000000"/>
                <w:sz w:val="20"/>
              </w:rPr>
              <w:t>
23.</w:t>
            </w:r>
          </w:p>
          <w:bookmarkEnd w:id="8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060"/>
          <w:p>
            <w:pPr>
              <w:spacing w:after="20"/>
              <w:ind w:left="20"/>
              <w:jc w:val="both"/>
            </w:pPr>
            <w:r>
              <w:rPr>
                <w:rFonts w:ascii="Times New Roman"/>
                <w:b w:val="false"/>
                <w:i w:val="false"/>
                <w:color w:val="000000"/>
                <w:sz w:val="20"/>
              </w:rPr>
              <w:t>
24.</w:t>
            </w:r>
          </w:p>
          <w:bookmarkEnd w:id="80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061"/>
          <w:p>
            <w:pPr>
              <w:spacing w:after="20"/>
              <w:ind w:left="20"/>
              <w:jc w:val="both"/>
            </w:pPr>
            <w:r>
              <w:rPr>
                <w:rFonts w:ascii="Times New Roman"/>
                <w:b w:val="false"/>
                <w:i w:val="false"/>
                <w:color w:val="000000"/>
                <w:sz w:val="20"/>
              </w:rPr>
              <w:t>
25.</w:t>
            </w:r>
          </w:p>
          <w:bookmarkEnd w:id="80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062"/>
          <w:p>
            <w:pPr>
              <w:spacing w:after="20"/>
              <w:ind w:left="20"/>
              <w:jc w:val="both"/>
            </w:pPr>
            <w:r>
              <w:rPr>
                <w:rFonts w:ascii="Times New Roman"/>
                <w:b w:val="false"/>
                <w:i w:val="false"/>
                <w:color w:val="000000"/>
                <w:sz w:val="20"/>
              </w:rPr>
              <w:t>
26.</w:t>
            </w:r>
          </w:p>
          <w:bookmarkEnd w:id="80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063"/>
          <w:p>
            <w:pPr>
              <w:spacing w:after="20"/>
              <w:ind w:left="20"/>
              <w:jc w:val="both"/>
            </w:pPr>
            <w:r>
              <w:rPr>
                <w:rFonts w:ascii="Times New Roman"/>
                <w:b w:val="false"/>
                <w:i w:val="false"/>
                <w:color w:val="000000"/>
                <w:sz w:val="20"/>
              </w:rPr>
              <w:t>
27.</w:t>
            </w:r>
          </w:p>
          <w:bookmarkEnd w:id="8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064"/>
          <w:p>
            <w:pPr>
              <w:spacing w:after="20"/>
              <w:ind w:left="20"/>
              <w:jc w:val="both"/>
            </w:pPr>
            <w:r>
              <w:rPr>
                <w:rFonts w:ascii="Times New Roman"/>
                <w:b w:val="false"/>
                <w:i w:val="false"/>
                <w:color w:val="000000"/>
                <w:sz w:val="20"/>
              </w:rPr>
              <w:t>
28.</w:t>
            </w:r>
          </w:p>
          <w:bookmarkEnd w:id="80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065"/>
          <w:p>
            <w:pPr>
              <w:spacing w:after="20"/>
              <w:ind w:left="20"/>
              <w:jc w:val="both"/>
            </w:pPr>
            <w:r>
              <w:rPr>
                <w:rFonts w:ascii="Times New Roman"/>
                <w:b w:val="false"/>
                <w:i w:val="false"/>
                <w:color w:val="000000"/>
                <w:sz w:val="20"/>
              </w:rPr>
              <w:t>
29.</w:t>
            </w:r>
          </w:p>
          <w:bookmarkEnd w:id="8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066"/>
          <w:p>
            <w:pPr>
              <w:spacing w:after="20"/>
              <w:ind w:left="20"/>
              <w:jc w:val="both"/>
            </w:pPr>
            <w:r>
              <w:rPr>
                <w:rFonts w:ascii="Times New Roman"/>
                <w:b w:val="false"/>
                <w:i w:val="false"/>
                <w:color w:val="000000"/>
                <w:sz w:val="20"/>
              </w:rPr>
              <w:t>
30.</w:t>
            </w:r>
          </w:p>
          <w:bookmarkEnd w:id="80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067"/>
          <w:p>
            <w:pPr>
              <w:spacing w:after="20"/>
              <w:ind w:left="20"/>
              <w:jc w:val="both"/>
            </w:pPr>
            <w:r>
              <w:rPr>
                <w:rFonts w:ascii="Times New Roman"/>
                <w:b w:val="false"/>
                <w:i w:val="false"/>
                <w:color w:val="000000"/>
                <w:sz w:val="20"/>
              </w:rPr>
              <w:t>
31.</w:t>
            </w:r>
          </w:p>
          <w:bookmarkEnd w:id="8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068"/>
          <w:p>
            <w:pPr>
              <w:spacing w:after="20"/>
              <w:ind w:left="20"/>
              <w:jc w:val="both"/>
            </w:pPr>
            <w:r>
              <w:rPr>
                <w:rFonts w:ascii="Times New Roman"/>
                <w:b w:val="false"/>
                <w:i w:val="false"/>
                <w:color w:val="000000"/>
                <w:sz w:val="20"/>
              </w:rPr>
              <w:t>
32.</w:t>
            </w:r>
          </w:p>
          <w:bookmarkEnd w:id="8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069"/>
          <w:p>
            <w:pPr>
              <w:spacing w:after="20"/>
              <w:ind w:left="20"/>
              <w:jc w:val="both"/>
            </w:pPr>
            <w:r>
              <w:rPr>
                <w:rFonts w:ascii="Times New Roman"/>
                <w:b w:val="false"/>
                <w:i w:val="false"/>
                <w:color w:val="000000"/>
                <w:sz w:val="20"/>
              </w:rPr>
              <w:t>
33.</w:t>
            </w:r>
          </w:p>
          <w:bookmarkEnd w:id="8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070"/>
          <w:p>
            <w:pPr>
              <w:spacing w:after="20"/>
              <w:ind w:left="20"/>
              <w:jc w:val="both"/>
            </w:pPr>
            <w:r>
              <w:rPr>
                <w:rFonts w:ascii="Times New Roman"/>
                <w:b w:val="false"/>
                <w:i w:val="false"/>
                <w:color w:val="000000"/>
                <w:sz w:val="20"/>
              </w:rPr>
              <w:t>
34.</w:t>
            </w:r>
          </w:p>
          <w:bookmarkEnd w:id="8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071"/>
          <w:p>
            <w:pPr>
              <w:spacing w:after="20"/>
              <w:ind w:left="20"/>
              <w:jc w:val="both"/>
            </w:pPr>
            <w:r>
              <w:rPr>
                <w:rFonts w:ascii="Times New Roman"/>
                <w:b w:val="false"/>
                <w:i w:val="false"/>
                <w:color w:val="000000"/>
                <w:sz w:val="20"/>
              </w:rPr>
              <w:t>
35.</w:t>
            </w:r>
          </w:p>
          <w:bookmarkEnd w:id="8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072"/>
          <w:p>
            <w:pPr>
              <w:spacing w:after="20"/>
              <w:ind w:left="20"/>
              <w:jc w:val="both"/>
            </w:pPr>
            <w:r>
              <w:rPr>
                <w:rFonts w:ascii="Times New Roman"/>
                <w:b w:val="false"/>
                <w:i w:val="false"/>
                <w:color w:val="000000"/>
                <w:sz w:val="20"/>
              </w:rPr>
              <w:t>
36.</w:t>
            </w:r>
          </w:p>
          <w:bookmarkEnd w:id="8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073"/>
          <w:p>
            <w:pPr>
              <w:spacing w:after="20"/>
              <w:ind w:left="20"/>
              <w:jc w:val="both"/>
            </w:pPr>
            <w:r>
              <w:rPr>
                <w:rFonts w:ascii="Times New Roman"/>
                <w:b w:val="false"/>
                <w:i w:val="false"/>
                <w:color w:val="000000"/>
                <w:sz w:val="20"/>
              </w:rPr>
              <w:t>
37.</w:t>
            </w:r>
          </w:p>
          <w:bookmarkEnd w:id="8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074"/>
          <w:p>
            <w:pPr>
              <w:spacing w:after="20"/>
              <w:ind w:left="20"/>
              <w:jc w:val="both"/>
            </w:pPr>
            <w:r>
              <w:rPr>
                <w:rFonts w:ascii="Times New Roman"/>
                <w:b w:val="false"/>
                <w:i w:val="false"/>
                <w:color w:val="000000"/>
                <w:sz w:val="20"/>
              </w:rPr>
              <w:t>
38.</w:t>
            </w:r>
          </w:p>
          <w:bookmarkEnd w:id="80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075"/>
          <w:p>
            <w:pPr>
              <w:spacing w:after="20"/>
              <w:ind w:left="20"/>
              <w:jc w:val="both"/>
            </w:pPr>
            <w:r>
              <w:rPr>
                <w:rFonts w:ascii="Times New Roman"/>
                <w:b w:val="false"/>
                <w:i w:val="false"/>
                <w:color w:val="000000"/>
                <w:sz w:val="20"/>
              </w:rPr>
              <w:t>
39.</w:t>
            </w:r>
          </w:p>
          <w:bookmarkEnd w:id="8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3" w:id="8076"/>
          <w:p>
            <w:pPr>
              <w:spacing w:after="20"/>
              <w:ind w:left="20"/>
              <w:jc w:val="both"/>
            </w:pPr>
            <w:r>
              <w:rPr>
                <w:rFonts w:ascii="Times New Roman"/>
                <w:b w:val="false"/>
                <w:i w:val="false"/>
                <w:color w:val="000000"/>
                <w:sz w:val="20"/>
              </w:rPr>
              <w:t>
40.</w:t>
            </w:r>
          </w:p>
          <w:bookmarkEnd w:id="8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077"/>
          <w:p>
            <w:pPr>
              <w:spacing w:after="20"/>
              <w:ind w:left="20"/>
              <w:jc w:val="both"/>
            </w:pPr>
            <w:r>
              <w:rPr>
                <w:rFonts w:ascii="Times New Roman"/>
                <w:b w:val="false"/>
                <w:i w:val="false"/>
                <w:color w:val="000000"/>
                <w:sz w:val="20"/>
              </w:rPr>
              <w:t>
41.</w:t>
            </w:r>
          </w:p>
          <w:bookmarkEnd w:id="8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078"/>
          <w:p>
            <w:pPr>
              <w:spacing w:after="20"/>
              <w:ind w:left="20"/>
              <w:jc w:val="both"/>
            </w:pPr>
            <w:r>
              <w:rPr>
                <w:rFonts w:ascii="Times New Roman"/>
                <w:b w:val="false"/>
                <w:i w:val="false"/>
                <w:color w:val="000000"/>
                <w:sz w:val="20"/>
              </w:rPr>
              <w:t>
42.</w:t>
            </w:r>
          </w:p>
          <w:bookmarkEnd w:id="8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079"/>
          <w:p>
            <w:pPr>
              <w:spacing w:after="20"/>
              <w:ind w:left="20"/>
              <w:jc w:val="both"/>
            </w:pPr>
            <w:r>
              <w:rPr>
                <w:rFonts w:ascii="Times New Roman"/>
                <w:b w:val="false"/>
                <w:i w:val="false"/>
                <w:color w:val="000000"/>
                <w:sz w:val="20"/>
              </w:rPr>
              <w:t>
43.</w:t>
            </w:r>
          </w:p>
          <w:bookmarkEnd w:id="8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080"/>
          <w:p>
            <w:pPr>
              <w:spacing w:after="20"/>
              <w:ind w:left="20"/>
              <w:jc w:val="both"/>
            </w:pPr>
            <w:r>
              <w:rPr>
                <w:rFonts w:ascii="Times New Roman"/>
                <w:b w:val="false"/>
                <w:i w:val="false"/>
                <w:color w:val="000000"/>
                <w:sz w:val="20"/>
              </w:rPr>
              <w:t>
44.</w:t>
            </w:r>
          </w:p>
          <w:bookmarkEnd w:id="8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081"/>
          <w:p>
            <w:pPr>
              <w:spacing w:after="20"/>
              <w:ind w:left="20"/>
              <w:jc w:val="both"/>
            </w:pPr>
            <w:r>
              <w:rPr>
                <w:rFonts w:ascii="Times New Roman"/>
                <w:b w:val="false"/>
                <w:i w:val="false"/>
                <w:color w:val="000000"/>
                <w:sz w:val="20"/>
              </w:rPr>
              <w:t>
45.</w:t>
            </w:r>
          </w:p>
          <w:bookmarkEnd w:id="8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082"/>
          <w:p>
            <w:pPr>
              <w:spacing w:after="20"/>
              <w:ind w:left="20"/>
              <w:jc w:val="both"/>
            </w:pPr>
            <w:r>
              <w:rPr>
                <w:rFonts w:ascii="Times New Roman"/>
                <w:b w:val="false"/>
                <w:i w:val="false"/>
                <w:color w:val="000000"/>
                <w:sz w:val="20"/>
              </w:rPr>
              <w:t>
46.</w:t>
            </w:r>
          </w:p>
          <w:bookmarkEnd w:id="8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083"/>
          <w:p>
            <w:pPr>
              <w:spacing w:after="20"/>
              <w:ind w:left="20"/>
              <w:jc w:val="both"/>
            </w:pPr>
            <w:r>
              <w:rPr>
                <w:rFonts w:ascii="Times New Roman"/>
                <w:b w:val="false"/>
                <w:i w:val="false"/>
                <w:color w:val="000000"/>
                <w:sz w:val="20"/>
              </w:rPr>
              <w:t>
47.</w:t>
            </w:r>
          </w:p>
          <w:bookmarkEnd w:id="8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084"/>
          <w:p>
            <w:pPr>
              <w:spacing w:after="20"/>
              <w:ind w:left="20"/>
              <w:jc w:val="both"/>
            </w:pPr>
            <w:r>
              <w:rPr>
                <w:rFonts w:ascii="Times New Roman"/>
                <w:b w:val="false"/>
                <w:i w:val="false"/>
                <w:color w:val="000000"/>
                <w:sz w:val="20"/>
              </w:rPr>
              <w:t>
48.</w:t>
            </w:r>
          </w:p>
          <w:bookmarkEnd w:id="8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085"/>
          <w:p>
            <w:pPr>
              <w:spacing w:after="20"/>
              <w:ind w:left="20"/>
              <w:jc w:val="both"/>
            </w:pPr>
            <w:r>
              <w:rPr>
                <w:rFonts w:ascii="Times New Roman"/>
                <w:b w:val="false"/>
                <w:i w:val="false"/>
                <w:color w:val="000000"/>
                <w:sz w:val="20"/>
              </w:rPr>
              <w:t>
49.</w:t>
            </w:r>
          </w:p>
          <w:bookmarkEnd w:id="8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086"/>
          <w:p>
            <w:pPr>
              <w:spacing w:after="20"/>
              <w:ind w:left="20"/>
              <w:jc w:val="both"/>
            </w:pPr>
            <w:r>
              <w:rPr>
                <w:rFonts w:ascii="Times New Roman"/>
                <w:b w:val="false"/>
                <w:i w:val="false"/>
                <w:color w:val="000000"/>
                <w:sz w:val="20"/>
              </w:rPr>
              <w:t>
50.</w:t>
            </w:r>
          </w:p>
          <w:bookmarkEnd w:id="8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087"/>
          <w:p>
            <w:pPr>
              <w:spacing w:after="20"/>
              <w:ind w:left="20"/>
              <w:jc w:val="both"/>
            </w:pPr>
            <w:r>
              <w:rPr>
                <w:rFonts w:ascii="Times New Roman"/>
                <w:b w:val="false"/>
                <w:i w:val="false"/>
                <w:color w:val="000000"/>
                <w:sz w:val="20"/>
              </w:rPr>
              <w:t>
51.</w:t>
            </w:r>
          </w:p>
          <w:bookmarkEnd w:id="8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088"/>
          <w:p>
            <w:pPr>
              <w:spacing w:after="20"/>
              <w:ind w:left="20"/>
              <w:jc w:val="both"/>
            </w:pPr>
            <w:r>
              <w:rPr>
                <w:rFonts w:ascii="Times New Roman"/>
                <w:b w:val="false"/>
                <w:i w:val="false"/>
                <w:color w:val="000000"/>
                <w:sz w:val="20"/>
              </w:rPr>
              <w:t>
52.</w:t>
            </w:r>
          </w:p>
          <w:bookmarkEnd w:id="8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089"/>
          <w:p>
            <w:pPr>
              <w:spacing w:after="20"/>
              <w:ind w:left="20"/>
              <w:jc w:val="both"/>
            </w:pPr>
            <w:r>
              <w:rPr>
                <w:rFonts w:ascii="Times New Roman"/>
                <w:b w:val="false"/>
                <w:i w:val="false"/>
                <w:color w:val="000000"/>
                <w:sz w:val="20"/>
              </w:rPr>
              <w:t>
53.</w:t>
            </w:r>
          </w:p>
          <w:bookmarkEnd w:id="8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090"/>
          <w:p>
            <w:pPr>
              <w:spacing w:after="20"/>
              <w:ind w:left="20"/>
              <w:jc w:val="both"/>
            </w:pPr>
            <w:r>
              <w:rPr>
                <w:rFonts w:ascii="Times New Roman"/>
                <w:b w:val="false"/>
                <w:i w:val="false"/>
                <w:color w:val="000000"/>
                <w:sz w:val="20"/>
              </w:rPr>
              <w:t>
54.</w:t>
            </w:r>
          </w:p>
          <w:bookmarkEnd w:id="8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091"/>
          <w:p>
            <w:pPr>
              <w:spacing w:after="20"/>
              <w:ind w:left="20"/>
              <w:jc w:val="both"/>
            </w:pPr>
            <w:r>
              <w:rPr>
                <w:rFonts w:ascii="Times New Roman"/>
                <w:b w:val="false"/>
                <w:i w:val="false"/>
                <w:color w:val="000000"/>
                <w:sz w:val="20"/>
              </w:rPr>
              <w:t>
55.</w:t>
            </w:r>
          </w:p>
          <w:bookmarkEnd w:id="8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9" w:id="8092"/>
          <w:p>
            <w:pPr>
              <w:spacing w:after="20"/>
              <w:ind w:left="20"/>
              <w:jc w:val="both"/>
            </w:pPr>
            <w:r>
              <w:rPr>
                <w:rFonts w:ascii="Times New Roman"/>
                <w:b w:val="false"/>
                <w:i w:val="false"/>
                <w:color w:val="000000"/>
                <w:sz w:val="20"/>
              </w:rPr>
              <w:t>
56.</w:t>
            </w:r>
          </w:p>
          <w:bookmarkEnd w:id="8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8093"/>
          <w:p>
            <w:pPr>
              <w:spacing w:after="20"/>
              <w:ind w:left="20"/>
              <w:jc w:val="both"/>
            </w:pPr>
            <w:r>
              <w:rPr>
                <w:rFonts w:ascii="Times New Roman"/>
                <w:b w:val="false"/>
                <w:i w:val="false"/>
                <w:color w:val="000000"/>
                <w:sz w:val="20"/>
              </w:rPr>
              <w:t>
57.</w:t>
            </w:r>
          </w:p>
          <w:bookmarkEnd w:id="8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094"/>
          <w:p>
            <w:pPr>
              <w:spacing w:after="20"/>
              <w:ind w:left="20"/>
              <w:jc w:val="both"/>
            </w:pPr>
            <w:r>
              <w:rPr>
                <w:rFonts w:ascii="Times New Roman"/>
                <w:b w:val="false"/>
                <w:i w:val="false"/>
                <w:color w:val="000000"/>
                <w:sz w:val="20"/>
              </w:rPr>
              <w:t>
58.</w:t>
            </w:r>
          </w:p>
          <w:bookmarkEnd w:id="8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095"/>
          <w:p>
            <w:pPr>
              <w:spacing w:after="20"/>
              <w:ind w:left="20"/>
              <w:jc w:val="both"/>
            </w:pPr>
            <w:r>
              <w:rPr>
                <w:rFonts w:ascii="Times New Roman"/>
                <w:b w:val="false"/>
                <w:i w:val="false"/>
                <w:color w:val="000000"/>
                <w:sz w:val="20"/>
              </w:rPr>
              <w:t>
59.</w:t>
            </w:r>
          </w:p>
          <w:bookmarkEnd w:id="80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096"/>
          <w:p>
            <w:pPr>
              <w:spacing w:after="20"/>
              <w:ind w:left="20"/>
              <w:jc w:val="both"/>
            </w:pPr>
            <w:r>
              <w:rPr>
                <w:rFonts w:ascii="Times New Roman"/>
                <w:b w:val="false"/>
                <w:i w:val="false"/>
                <w:color w:val="000000"/>
                <w:sz w:val="20"/>
              </w:rPr>
              <w:t>
60.</w:t>
            </w:r>
          </w:p>
          <w:bookmarkEnd w:id="80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4" w:id="8097"/>
          <w:p>
            <w:pPr>
              <w:spacing w:after="20"/>
              <w:ind w:left="20"/>
              <w:jc w:val="both"/>
            </w:pPr>
            <w:r>
              <w:rPr>
                <w:rFonts w:ascii="Times New Roman"/>
                <w:b w:val="false"/>
                <w:i w:val="false"/>
                <w:color w:val="000000"/>
                <w:sz w:val="20"/>
              </w:rPr>
              <w:t>
61.</w:t>
            </w:r>
          </w:p>
          <w:bookmarkEnd w:id="8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5" w:id="8098"/>
          <w:p>
            <w:pPr>
              <w:spacing w:after="20"/>
              <w:ind w:left="20"/>
              <w:jc w:val="both"/>
            </w:pPr>
            <w:r>
              <w:rPr>
                <w:rFonts w:ascii="Times New Roman"/>
                <w:b w:val="false"/>
                <w:i w:val="false"/>
                <w:color w:val="000000"/>
                <w:sz w:val="20"/>
              </w:rPr>
              <w:t>
62.</w:t>
            </w:r>
          </w:p>
          <w:bookmarkEnd w:id="8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8099"/>
          <w:p>
            <w:pPr>
              <w:spacing w:after="20"/>
              <w:ind w:left="20"/>
              <w:jc w:val="both"/>
            </w:pPr>
            <w:r>
              <w:rPr>
                <w:rFonts w:ascii="Times New Roman"/>
                <w:b w:val="false"/>
                <w:i w:val="false"/>
                <w:color w:val="000000"/>
                <w:sz w:val="20"/>
              </w:rPr>
              <w:t>
63.</w:t>
            </w:r>
          </w:p>
          <w:bookmarkEnd w:id="8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100"/>
          <w:p>
            <w:pPr>
              <w:spacing w:after="20"/>
              <w:ind w:left="20"/>
              <w:jc w:val="both"/>
            </w:pPr>
            <w:r>
              <w:rPr>
                <w:rFonts w:ascii="Times New Roman"/>
                <w:b w:val="false"/>
                <w:i w:val="false"/>
                <w:color w:val="000000"/>
                <w:sz w:val="20"/>
              </w:rPr>
              <w:t>
64.</w:t>
            </w:r>
          </w:p>
          <w:bookmarkEnd w:id="8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101"/>
          <w:p>
            <w:pPr>
              <w:spacing w:after="20"/>
              <w:ind w:left="20"/>
              <w:jc w:val="both"/>
            </w:pPr>
            <w:r>
              <w:rPr>
                <w:rFonts w:ascii="Times New Roman"/>
                <w:b w:val="false"/>
                <w:i w:val="false"/>
                <w:color w:val="000000"/>
                <w:sz w:val="20"/>
              </w:rPr>
              <w:t>
65.</w:t>
            </w:r>
          </w:p>
          <w:bookmarkEnd w:id="8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102"/>
          <w:p>
            <w:pPr>
              <w:spacing w:after="20"/>
              <w:ind w:left="20"/>
              <w:jc w:val="both"/>
            </w:pPr>
            <w:r>
              <w:rPr>
                <w:rFonts w:ascii="Times New Roman"/>
                <w:b w:val="false"/>
                <w:i w:val="false"/>
                <w:color w:val="000000"/>
                <w:sz w:val="20"/>
              </w:rPr>
              <w:t>
66.</w:t>
            </w:r>
          </w:p>
          <w:bookmarkEnd w:id="8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103"/>
          <w:p>
            <w:pPr>
              <w:spacing w:after="20"/>
              <w:ind w:left="20"/>
              <w:jc w:val="both"/>
            </w:pPr>
            <w:r>
              <w:rPr>
                <w:rFonts w:ascii="Times New Roman"/>
                <w:b w:val="false"/>
                <w:i w:val="false"/>
                <w:color w:val="000000"/>
                <w:sz w:val="20"/>
              </w:rPr>
              <w:t>
67.</w:t>
            </w:r>
          </w:p>
          <w:bookmarkEnd w:id="8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104"/>
          <w:p>
            <w:pPr>
              <w:spacing w:after="20"/>
              <w:ind w:left="20"/>
              <w:jc w:val="both"/>
            </w:pPr>
            <w:r>
              <w:rPr>
                <w:rFonts w:ascii="Times New Roman"/>
                <w:b w:val="false"/>
                <w:i w:val="false"/>
                <w:color w:val="000000"/>
                <w:sz w:val="20"/>
              </w:rPr>
              <w:t>
68.</w:t>
            </w:r>
          </w:p>
          <w:bookmarkEnd w:id="8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105"/>
          <w:p>
            <w:pPr>
              <w:spacing w:after="20"/>
              <w:ind w:left="20"/>
              <w:jc w:val="both"/>
            </w:pPr>
            <w:r>
              <w:rPr>
                <w:rFonts w:ascii="Times New Roman"/>
                <w:b w:val="false"/>
                <w:i w:val="false"/>
                <w:color w:val="000000"/>
                <w:sz w:val="20"/>
              </w:rPr>
              <w:t>
69.</w:t>
            </w:r>
          </w:p>
          <w:bookmarkEnd w:id="8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106"/>
          <w:p>
            <w:pPr>
              <w:spacing w:after="20"/>
              <w:ind w:left="20"/>
              <w:jc w:val="both"/>
            </w:pPr>
            <w:r>
              <w:rPr>
                <w:rFonts w:ascii="Times New Roman"/>
                <w:b w:val="false"/>
                <w:i w:val="false"/>
                <w:color w:val="000000"/>
                <w:sz w:val="20"/>
              </w:rPr>
              <w:t>
70.</w:t>
            </w:r>
          </w:p>
          <w:bookmarkEnd w:id="8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107"/>
          <w:p>
            <w:pPr>
              <w:spacing w:after="20"/>
              <w:ind w:left="20"/>
              <w:jc w:val="both"/>
            </w:pPr>
            <w:r>
              <w:rPr>
                <w:rFonts w:ascii="Times New Roman"/>
                <w:b w:val="false"/>
                <w:i w:val="false"/>
                <w:color w:val="000000"/>
                <w:sz w:val="20"/>
              </w:rPr>
              <w:t>
71.</w:t>
            </w:r>
          </w:p>
          <w:bookmarkEnd w:id="8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108"/>
          <w:p>
            <w:pPr>
              <w:spacing w:after="20"/>
              <w:ind w:left="20"/>
              <w:jc w:val="both"/>
            </w:pPr>
            <w:r>
              <w:rPr>
                <w:rFonts w:ascii="Times New Roman"/>
                <w:b w:val="false"/>
                <w:i w:val="false"/>
                <w:color w:val="000000"/>
                <w:sz w:val="20"/>
              </w:rPr>
              <w:t>
72.</w:t>
            </w:r>
          </w:p>
          <w:bookmarkEnd w:id="8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109"/>
          <w:p>
            <w:pPr>
              <w:spacing w:after="20"/>
              <w:ind w:left="20"/>
              <w:jc w:val="both"/>
            </w:pPr>
            <w:r>
              <w:rPr>
                <w:rFonts w:ascii="Times New Roman"/>
                <w:b w:val="false"/>
                <w:i w:val="false"/>
                <w:color w:val="000000"/>
                <w:sz w:val="20"/>
              </w:rPr>
              <w:t>
73.</w:t>
            </w:r>
          </w:p>
          <w:bookmarkEnd w:id="8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110"/>
          <w:p>
            <w:pPr>
              <w:spacing w:after="20"/>
              <w:ind w:left="20"/>
              <w:jc w:val="both"/>
            </w:pPr>
            <w:r>
              <w:rPr>
                <w:rFonts w:ascii="Times New Roman"/>
                <w:b w:val="false"/>
                <w:i w:val="false"/>
                <w:color w:val="000000"/>
                <w:sz w:val="20"/>
              </w:rPr>
              <w:t>
74.</w:t>
            </w:r>
          </w:p>
          <w:bookmarkEnd w:id="8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111"/>
          <w:p>
            <w:pPr>
              <w:spacing w:after="20"/>
              <w:ind w:left="20"/>
              <w:jc w:val="both"/>
            </w:pPr>
            <w:r>
              <w:rPr>
                <w:rFonts w:ascii="Times New Roman"/>
                <w:b w:val="false"/>
                <w:i w:val="false"/>
                <w:color w:val="000000"/>
                <w:sz w:val="20"/>
              </w:rPr>
              <w:t>
75.</w:t>
            </w:r>
          </w:p>
          <w:bookmarkEnd w:id="8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112"/>
          <w:p>
            <w:pPr>
              <w:spacing w:after="20"/>
              <w:ind w:left="20"/>
              <w:jc w:val="both"/>
            </w:pPr>
            <w:r>
              <w:rPr>
                <w:rFonts w:ascii="Times New Roman"/>
                <w:b w:val="false"/>
                <w:i w:val="false"/>
                <w:color w:val="000000"/>
                <w:sz w:val="20"/>
              </w:rPr>
              <w:t>
76.</w:t>
            </w:r>
          </w:p>
          <w:bookmarkEnd w:id="8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113"/>
          <w:p>
            <w:pPr>
              <w:spacing w:after="20"/>
              <w:ind w:left="20"/>
              <w:jc w:val="both"/>
            </w:pPr>
            <w:r>
              <w:rPr>
                <w:rFonts w:ascii="Times New Roman"/>
                <w:b w:val="false"/>
                <w:i w:val="false"/>
                <w:color w:val="000000"/>
                <w:sz w:val="20"/>
              </w:rPr>
              <w:t>
77.</w:t>
            </w:r>
          </w:p>
          <w:bookmarkEnd w:id="8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1" w:id="8114"/>
          <w:p>
            <w:pPr>
              <w:spacing w:after="20"/>
              <w:ind w:left="20"/>
              <w:jc w:val="both"/>
            </w:pPr>
            <w:r>
              <w:rPr>
                <w:rFonts w:ascii="Times New Roman"/>
                <w:b w:val="false"/>
                <w:i w:val="false"/>
                <w:color w:val="000000"/>
                <w:sz w:val="20"/>
              </w:rPr>
              <w:t>
78.</w:t>
            </w:r>
          </w:p>
          <w:bookmarkEnd w:id="8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2" w:id="8115"/>
          <w:p>
            <w:pPr>
              <w:spacing w:after="20"/>
              <w:ind w:left="20"/>
              <w:jc w:val="both"/>
            </w:pPr>
            <w:r>
              <w:rPr>
                <w:rFonts w:ascii="Times New Roman"/>
                <w:b w:val="false"/>
                <w:i w:val="false"/>
                <w:color w:val="000000"/>
                <w:sz w:val="20"/>
              </w:rPr>
              <w:t>
79.</w:t>
            </w:r>
          </w:p>
          <w:bookmarkEnd w:id="8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8116"/>
          <w:p>
            <w:pPr>
              <w:spacing w:after="20"/>
              <w:ind w:left="20"/>
              <w:jc w:val="both"/>
            </w:pPr>
            <w:r>
              <w:rPr>
                <w:rFonts w:ascii="Times New Roman"/>
                <w:b w:val="false"/>
                <w:i w:val="false"/>
                <w:color w:val="000000"/>
                <w:sz w:val="20"/>
              </w:rPr>
              <w:t>
80.</w:t>
            </w:r>
          </w:p>
          <w:bookmarkEnd w:id="8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4" w:id="8117"/>
          <w:p>
            <w:pPr>
              <w:spacing w:after="20"/>
              <w:ind w:left="20"/>
              <w:jc w:val="both"/>
            </w:pPr>
            <w:r>
              <w:rPr>
                <w:rFonts w:ascii="Times New Roman"/>
                <w:b w:val="false"/>
                <w:i w:val="false"/>
                <w:color w:val="000000"/>
                <w:sz w:val="20"/>
              </w:rPr>
              <w:t>
81.</w:t>
            </w:r>
          </w:p>
          <w:bookmarkEnd w:id="8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5" w:id="8118"/>
          <w:p>
            <w:pPr>
              <w:spacing w:after="20"/>
              <w:ind w:left="20"/>
              <w:jc w:val="both"/>
            </w:pPr>
            <w:r>
              <w:rPr>
                <w:rFonts w:ascii="Times New Roman"/>
                <w:b w:val="false"/>
                <w:i w:val="false"/>
                <w:color w:val="000000"/>
                <w:sz w:val="20"/>
              </w:rPr>
              <w:t>
82.</w:t>
            </w:r>
          </w:p>
          <w:bookmarkEnd w:id="8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119"/>
          <w:p>
            <w:pPr>
              <w:spacing w:after="20"/>
              <w:ind w:left="20"/>
              <w:jc w:val="both"/>
            </w:pPr>
            <w:r>
              <w:rPr>
                <w:rFonts w:ascii="Times New Roman"/>
                <w:b w:val="false"/>
                <w:i w:val="false"/>
                <w:color w:val="000000"/>
                <w:sz w:val="20"/>
              </w:rPr>
              <w:t>
83.</w:t>
            </w:r>
          </w:p>
          <w:bookmarkEnd w:id="8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7" w:id="8120"/>
          <w:p>
            <w:pPr>
              <w:spacing w:after="20"/>
              <w:ind w:left="20"/>
              <w:jc w:val="both"/>
            </w:pPr>
            <w:r>
              <w:rPr>
                <w:rFonts w:ascii="Times New Roman"/>
                <w:b w:val="false"/>
                <w:i w:val="false"/>
                <w:color w:val="000000"/>
                <w:sz w:val="20"/>
              </w:rPr>
              <w:t>
84.</w:t>
            </w:r>
          </w:p>
          <w:bookmarkEnd w:id="8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8121"/>
          <w:p>
            <w:pPr>
              <w:spacing w:after="20"/>
              <w:ind w:left="20"/>
              <w:jc w:val="both"/>
            </w:pPr>
            <w:r>
              <w:rPr>
                <w:rFonts w:ascii="Times New Roman"/>
                <w:b w:val="false"/>
                <w:i w:val="false"/>
                <w:color w:val="000000"/>
                <w:sz w:val="20"/>
              </w:rPr>
              <w:t>
85.</w:t>
            </w:r>
          </w:p>
          <w:bookmarkEnd w:id="8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8122"/>
          <w:p>
            <w:pPr>
              <w:spacing w:after="20"/>
              <w:ind w:left="20"/>
              <w:jc w:val="both"/>
            </w:pPr>
            <w:r>
              <w:rPr>
                <w:rFonts w:ascii="Times New Roman"/>
                <w:b w:val="false"/>
                <w:i w:val="false"/>
                <w:color w:val="000000"/>
                <w:sz w:val="20"/>
              </w:rPr>
              <w:t>
86.</w:t>
            </w:r>
          </w:p>
          <w:bookmarkEnd w:id="8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8123"/>
          <w:p>
            <w:pPr>
              <w:spacing w:after="20"/>
              <w:ind w:left="20"/>
              <w:jc w:val="both"/>
            </w:pPr>
            <w:r>
              <w:rPr>
                <w:rFonts w:ascii="Times New Roman"/>
                <w:b w:val="false"/>
                <w:i w:val="false"/>
                <w:color w:val="000000"/>
                <w:sz w:val="20"/>
              </w:rPr>
              <w:t>
87.</w:t>
            </w:r>
          </w:p>
          <w:bookmarkEnd w:id="8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1" w:id="8124"/>
          <w:p>
            <w:pPr>
              <w:spacing w:after="20"/>
              <w:ind w:left="20"/>
              <w:jc w:val="both"/>
            </w:pPr>
            <w:r>
              <w:rPr>
                <w:rFonts w:ascii="Times New Roman"/>
                <w:b w:val="false"/>
                <w:i w:val="false"/>
                <w:color w:val="000000"/>
                <w:sz w:val="20"/>
              </w:rPr>
              <w:t>
88.</w:t>
            </w:r>
          </w:p>
          <w:bookmarkEnd w:id="81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125"/>
          <w:p>
            <w:pPr>
              <w:spacing w:after="20"/>
              <w:ind w:left="20"/>
              <w:jc w:val="both"/>
            </w:pPr>
            <w:r>
              <w:rPr>
                <w:rFonts w:ascii="Times New Roman"/>
                <w:b w:val="false"/>
                <w:i w:val="false"/>
                <w:color w:val="000000"/>
                <w:sz w:val="20"/>
              </w:rPr>
              <w:t>
89.</w:t>
            </w:r>
          </w:p>
          <w:bookmarkEnd w:id="8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3" w:id="8126"/>
          <w:p>
            <w:pPr>
              <w:spacing w:after="20"/>
              <w:ind w:left="20"/>
              <w:jc w:val="both"/>
            </w:pPr>
            <w:r>
              <w:rPr>
                <w:rFonts w:ascii="Times New Roman"/>
                <w:b w:val="false"/>
                <w:i w:val="false"/>
                <w:color w:val="000000"/>
                <w:sz w:val="20"/>
              </w:rPr>
              <w:t>
90.</w:t>
            </w:r>
          </w:p>
          <w:bookmarkEnd w:id="8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8127"/>
          <w:p>
            <w:pPr>
              <w:spacing w:after="20"/>
              <w:ind w:left="20"/>
              <w:jc w:val="both"/>
            </w:pPr>
            <w:r>
              <w:rPr>
                <w:rFonts w:ascii="Times New Roman"/>
                <w:b w:val="false"/>
                <w:i w:val="false"/>
                <w:color w:val="000000"/>
                <w:sz w:val="20"/>
              </w:rPr>
              <w:t>
91.</w:t>
            </w:r>
          </w:p>
          <w:bookmarkEnd w:id="8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8128"/>
          <w:p>
            <w:pPr>
              <w:spacing w:after="20"/>
              <w:ind w:left="20"/>
              <w:jc w:val="both"/>
            </w:pPr>
            <w:r>
              <w:rPr>
                <w:rFonts w:ascii="Times New Roman"/>
                <w:b w:val="false"/>
                <w:i w:val="false"/>
                <w:color w:val="000000"/>
                <w:sz w:val="20"/>
              </w:rPr>
              <w:t>
92.</w:t>
            </w:r>
          </w:p>
          <w:bookmarkEnd w:id="8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6" w:id="8129"/>
          <w:p>
            <w:pPr>
              <w:spacing w:after="20"/>
              <w:ind w:left="20"/>
              <w:jc w:val="both"/>
            </w:pPr>
            <w:r>
              <w:rPr>
                <w:rFonts w:ascii="Times New Roman"/>
                <w:b w:val="false"/>
                <w:i w:val="false"/>
                <w:color w:val="000000"/>
                <w:sz w:val="20"/>
              </w:rPr>
              <w:t>
93.</w:t>
            </w:r>
          </w:p>
          <w:bookmarkEnd w:id="8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7" w:id="8130"/>
          <w:p>
            <w:pPr>
              <w:spacing w:after="20"/>
              <w:ind w:left="20"/>
              <w:jc w:val="both"/>
            </w:pPr>
            <w:r>
              <w:rPr>
                <w:rFonts w:ascii="Times New Roman"/>
                <w:b w:val="false"/>
                <w:i w:val="false"/>
                <w:color w:val="000000"/>
                <w:sz w:val="20"/>
              </w:rPr>
              <w:t>
94.</w:t>
            </w:r>
          </w:p>
          <w:bookmarkEnd w:id="8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8131"/>
          <w:p>
            <w:pPr>
              <w:spacing w:after="20"/>
              <w:ind w:left="20"/>
              <w:jc w:val="both"/>
            </w:pPr>
            <w:r>
              <w:rPr>
                <w:rFonts w:ascii="Times New Roman"/>
                <w:b w:val="false"/>
                <w:i w:val="false"/>
                <w:color w:val="000000"/>
                <w:sz w:val="20"/>
              </w:rPr>
              <w:t>
95.</w:t>
            </w:r>
          </w:p>
          <w:bookmarkEnd w:id="8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132"/>
          <w:p>
            <w:pPr>
              <w:spacing w:after="20"/>
              <w:ind w:left="20"/>
              <w:jc w:val="both"/>
            </w:pPr>
            <w:r>
              <w:rPr>
                <w:rFonts w:ascii="Times New Roman"/>
                <w:b w:val="false"/>
                <w:i w:val="false"/>
                <w:color w:val="000000"/>
                <w:sz w:val="20"/>
              </w:rPr>
              <w:t>
96.</w:t>
            </w:r>
          </w:p>
          <w:bookmarkEnd w:id="8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133"/>
          <w:p>
            <w:pPr>
              <w:spacing w:after="20"/>
              <w:ind w:left="20"/>
              <w:jc w:val="both"/>
            </w:pPr>
            <w:r>
              <w:rPr>
                <w:rFonts w:ascii="Times New Roman"/>
                <w:b w:val="false"/>
                <w:i w:val="false"/>
                <w:color w:val="000000"/>
                <w:sz w:val="20"/>
              </w:rPr>
              <w:t>
97.</w:t>
            </w:r>
          </w:p>
          <w:bookmarkEnd w:id="8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134"/>
          <w:p>
            <w:pPr>
              <w:spacing w:after="20"/>
              <w:ind w:left="20"/>
              <w:jc w:val="both"/>
            </w:pPr>
            <w:r>
              <w:rPr>
                <w:rFonts w:ascii="Times New Roman"/>
                <w:b w:val="false"/>
                <w:i w:val="false"/>
                <w:color w:val="000000"/>
                <w:sz w:val="20"/>
              </w:rPr>
              <w:t>
98.</w:t>
            </w:r>
          </w:p>
          <w:bookmarkEnd w:id="8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8135"/>
          <w:p>
            <w:pPr>
              <w:spacing w:after="20"/>
              <w:ind w:left="20"/>
              <w:jc w:val="both"/>
            </w:pPr>
            <w:r>
              <w:rPr>
                <w:rFonts w:ascii="Times New Roman"/>
                <w:b w:val="false"/>
                <w:i w:val="false"/>
                <w:color w:val="000000"/>
                <w:sz w:val="20"/>
              </w:rPr>
              <w:t>
99.</w:t>
            </w:r>
          </w:p>
          <w:bookmarkEnd w:id="8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3" w:id="8136"/>
          <w:p>
            <w:pPr>
              <w:spacing w:after="20"/>
              <w:ind w:left="20"/>
              <w:jc w:val="both"/>
            </w:pPr>
            <w:r>
              <w:rPr>
                <w:rFonts w:ascii="Times New Roman"/>
                <w:b w:val="false"/>
                <w:i w:val="false"/>
                <w:color w:val="000000"/>
                <w:sz w:val="20"/>
              </w:rPr>
              <w:t>
100.</w:t>
            </w:r>
          </w:p>
          <w:bookmarkEnd w:id="8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8137"/>
          <w:p>
            <w:pPr>
              <w:spacing w:after="20"/>
              <w:ind w:left="20"/>
              <w:jc w:val="both"/>
            </w:pPr>
            <w:r>
              <w:rPr>
                <w:rFonts w:ascii="Times New Roman"/>
                <w:b w:val="false"/>
                <w:i w:val="false"/>
                <w:color w:val="000000"/>
                <w:sz w:val="20"/>
              </w:rPr>
              <w:t>
101.</w:t>
            </w:r>
          </w:p>
          <w:bookmarkEnd w:id="8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p>
      <w:pPr>
        <w:spacing w:after="0"/>
        <w:ind w:left="0"/>
        <w:jc w:val="left"/>
      </w:pPr>
      <w:r>
        <w:br/>
      </w:r>
      <w:r>
        <w:rPr>
          <w:rFonts w:ascii="Times New Roman"/>
          <w:b w:val="false"/>
          <w:i w:val="false"/>
          <w:color w:val="000000"/>
          <w:sz w:val="28"/>
        </w:rPr>
        <w:t>
</w:t>
      </w:r>
    </w:p>
    <w:bookmarkStart w:name="z9065" w:id="8138"/>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bookmarkEnd w:id="8138"/>
    <w:bookmarkStart w:name="z9066" w:id="8139"/>
    <w:p>
      <w:pPr>
        <w:spacing w:after="0"/>
        <w:ind w:left="0"/>
        <w:jc w:val="both"/>
      </w:pPr>
      <w:r>
        <w:rPr>
          <w:rFonts w:ascii="Times New Roman"/>
          <w:b w:val="false"/>
          <w:i w:val="false"/>
          <w:color w:val="000000"/>
          <w:sz w:val="28"/>
        </w:rPr>
        <w:t>
       </w:t>
      </w:r>
    </w:p>
    <w:bookmarkEnd w:id="8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8140"/>
          <w:p>
            <w:pPr>
              <w:spacing w:after="20"/>
              <w:ind w:left="20"/>
              <w:jc w:val="both"/>
            </w:pPr>
            <w:r>
              <w:rPr>
                <w:rFonts w:ascii="Times New Roman"/>
                <w:b w:val="false"/>
                <w:i w:val="false"/>
                <w:color w:val="000000"/>
                <w:sz w:val="20"/>
              </w:rPr>
              <w:t>
№ п/п</w:t>
            </w:r>
          </w:p>
          <w:bookmarkEnd w:id="8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8141"/>
          <w:p>
            <w:pPr>
              <w:spacing w:after="20"/>
              <w:ind w:left="20"/>
              <w:jc w:val="both"/>
            </w:pPr>
            <w:r>
              <w:rPr>
                <w:rFonts w:ascii="Times New Roman"/>
                <w:b w:val="false"/>
                <w:i w:val="false"/>
                <w:color w:val="000000"/>
                <w:sz w:val="20"/>
              </w:rPr>
              <w:t>
1</w:t>
            </w:r>
          </w:p>
          <w:bookmarkEnd w:id="8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8142"/>
          <w:p>
            <w:pPr>
              <w:spacing w:after="20"/>
              <w:ind w:left="20"/>
              <w:jc w:val="both"/>
            </w:pPr>
            <w:r>
              <w:rPr>
                <w:rFonts w:ascii="Times New Roman"/>
                <w:b w:val="false"/>
                <w:i w:val="false"/>
                <w:color w:val="000000"/>
                <w:sz w:val="20"/>
              </w:rPr>
              <w:t>
1.</w:t>
            </w:r>
          </w:p>
          <w:bookmarkEnd w:id="8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8143"/>
          <w:p>
            <w:pPr>
              <w:spacing w:after="20"/>
              <w:ind w:left="20"/>
              <w:jc w:val="both"/>
            </w:pPr>
            <w:r>
              <w:rPr>
                <w:rFonts w:ascii="Times New Roman"/>
                <w:b w:val="false"/>
                <w:i w:val="false"/>
                <w:color w:val="000000"/>
                <w:sz w:val="20"/>
              </w:rPr>
              <w:t>
2.</w:t>
            </w:r>
          </w:p>
          <w:bookmarkEnd w:id="8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8144"/>
          <w:p>
            <w:pPr>
              <w:spacing w:after="20"/>
              <w:ind w:left="20"/>
              <w:jc w:val="both"/>
            </w:pPr>
            <w:r>
              <w:rPr>
                <w:rFonts w:ascii="Times New Roman"/>
                <w:b w:val="false"/>
                <w:i w:val="false"/>
                <w:color w:val="000000"/>
                <w:sz w:val="20"/>
              </w:rPr>
              <w:t>
3.</w:t>
            </w:r>
          </w:p>
          <w:bookmarkEnd w:id="8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8145"/>
          <w:p>
            <w:pPr>
              <w:spacing w:after="20"/>
              <w:ind w:left="20"/>
              <w:jc w:val="both"/>
            </w:pPr>
            <w:r>
              <w:rPr>
                <w:rFonts w:ascii="Times New Roman"/>
                <w:b w:val="false"/>
                <w:i w:val="false"/>
                <w:color w:val="000000"/>
                <w:sz w:val="20"/>
              </w:rPr>
              <w:t>
4.</w:t>
            </w:r>
          </w:p>
          <w:bookmarkEnd w:id="8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8146"/>
          <w:p>
            <w:pPr>
              <w:spacing w:after="20"/>
              <w:ind w:left="20"/>
              <w:jc w:val="both"/>
            </w:pPr>
            <w:r>
              <w:rPr>
                <w:rFonts w:ascii="Times New Roman"/>
                <w:b w:val="false"/>
                <w:i w:val="false"/>
                <w:color w:val="000000"/>
                <w:sz w:val="20"/>
              </w:rPr>
              <w:t>
5.</w:t>
            </w:r>
          </w:p>
          <w:bookmarkEnd w:id="8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8147"/>
          <w:p>
            <w:pPr>
              <w:spacing w:after="20"/>
              <w:ind w:left="20"/>
              <w:jc w:val="both"/>
            </w:pPr>
            <w:r>
              <w:rPr>
                <w:rFonts w:ascii="Times New Roman"/>
                <w:b w:val="false"/>
                <w:i w:val="false"/>
                <w:color w:val="000000"/>
                <w:sz w:val="20"/>
              </w:rPr>
              <w:t>
6.</w:t>
            </w:r>
          </w:p>
          <w:bookmarkEnd w:id="8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8148"/>
          <w:p>
            <w:pPr>
              <w:spacing w:after="20"/>
              <w:ind w:left="20"/>
              <w:jc w:val="both"/>
            </w:pPr>
            <w:r>
              <w:rPr>
                <w:rFonts w:ascii="Times New Roman"/>
                <w:b w:val="false"/>
                <w:i w:val="false"/>
                <w:color w:val="000000"/>
                <w:sz w:val="20"/>
              </w:rPr>
              <w:t>
7.</w:t>
            </w:r>
          </w:p>
          <w:bookmarkEnd w:id="8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6" w:id="8149"/>
          <w:p>
            <w:pPr>
              <w:spacing w:after="20"/>
              <w:ind w:left="20"/>
              <w:jc w:val="both"/>
            </w:pPr>
            <w:r>
              <w:rPr>
                <w:rFonts w:ascii="Times New Roman"/>
                <w:b w:val="false"/>
                <w:i w:val="false"/>
                <w:color w:val="000000"/>
                <w:sz w:val="20"/>
              </w:rPr>
              <w:t>
8.</w:t>
            </w:r>
          </w:p>
          <w:bookmarkEnd w:id="8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8150"/>
          <w:p>
            <w:pPr>
              <w:spacing w:after="20"/>
              <w:ind w:left="20"/>
              <w:jc w:val="both"/>
            </w:pPr>
            <w:r>
              <w:rPr>
                <w:rFonts w:ascii="Times New Roman"/>
                <w:b w:val="false"/>
                <w:i w:val="false"/>
                <w:color w:val="000000"/>
                <w:sz w:val="20"/>
              </w:rPr>
              <w:t>
9.</w:t>
            </w:r>
          </w:p>
          <w:bookmarkEnd w:id="8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8151"/>
          <w:p>
            <w:pPr>
              <w:spacing w:after="20"/>
              <w:ind w:left="20"/>
              <w:jc w:val="both"/>
            </w:pPr>
            <w:r>
              <w:rPr>
                <w:rFonts w:ascii="Times New Roman"/>
                <w:b w:val="false"/>
                <w:i w:val="false"/>
                <w:color w:val="000000"/>
                <w:sz w:val="20"/>
              </w:rPr>
              <w:t>
10.</w:t>
            </w:r>
          </w:p>
          <w:bookmarkEnd w:id="8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8152"/>
          <w:p>
            <w:pPr>
              <w:spacing w:after="20"/>
              <w:ind w:left="20"/>
              <w:jc w:val="both"/>
            </w:pPr>
            <w:r>
              <w:rPr>
                <w:rFonts w:ascii="Times New Roman"/>
                <w:b w:val="false"/>
                <w:i w:val="false"/>
                <w:color w:val="000000"/>
                <w:sz w:val="20"/>
              </w:rPr>
              <w:t>
11.</w:t>
            </w:r>
          </w:p>
          <w:bookmarkEnd w:id="8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0" w:id="8153"/>
          <w:p>
            <w:pPr>
              <w:spacing w:after="20"/>
              <w:ind w:left="20"/>
              <w:jc w:val="both"/>
            </w:pPr>
            <w:r>
              <w:rPr>
                <w:rFonts w:ascii="Times New Roman"/>
                <w:b w:val="false"/>
                <w:i w:val="false"/>
                <w:color w:val="000000"/>
                <w:sz w:val="20"/>
              </w:rPr>
              <w:t>
12.</w:t>
            </w:r>
          </w:p>
          <w:bookmarkEnd w:id="8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8154"/>
          <w:p>
            <w:pPr>
              <w:spacing w:after="20"/>
              <w:ind w:left="20"/>
              <w:jc w:val="both"/>
            </w:pPr>
            <w:r>
              <w:rPr>
                <w:rFonts w:ascii="Times New Roman"/>
                <w:b w:val="false"/>
                <w:i w:val="false"/>
                <w:color w:val="000000"/>
                <w:sz w:val="20"/>
              </w:rPr>
              <w:t>
13.</w:t>
            </w:r>
          </w:p>
          <w:bookmarkEnd w:id="8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2" w:id="8155"/>
          <w:p>
            <w:pPr>
              <w:spacing w:after="20"/>
              <w:ind w:left="20"/>
              <w:jc w:val="both"/>
            </w:pPr>
            <w:r>
              <w:rPr>
                <w:rFonts w:ascii="Times New Roman"/>
                <w:b w:val="false"/>
                <w:i w:val="false"/>
                <w:color w:val="000000"/>
                <w:sz w:val="20"/>
              </w:rPr>
              <w:t>
14.</w:t>
            </w:r>
          </w:p>
          <w:bookmarkEnd w:id="8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8156"/>
          <w:p>
            <w:pPr>
              <w:spacing w:after="20"/>
              <w:ind w:left="20"/>
              <w:jc w:val="both"/>
            </w:pPr>
            <w:r>
              <w:rPr>
                <w:rFonts w:ascii="Times New Roman"/>
                <w:b w:val="false"/>
                <w:i w:val="false"/>
                <w:color w:val="000000"/>
                <w:sz w:val="20"/>
              </w:rPr>
              <w:t>
15.</w:t>
            </w:r>
          </w:p>
          <w:bookmarkEnd w:id="8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8157"/>
          <w:p>
            <w:pPr>
              <w:spacing w:after="20"/>
              <w:ind w:left="20"/>
              <w:jc w:val="both"/>
            </w:pPr>
            <w:r>
              <w:rPr>
                <w:rFonts w:ascii="Times New Roman"/>
                <w:b w:val="false"/>
                <w:i w:val="false"/>
                <w:color w:val="000000"/>
                <w:sz w:val="20"/>
              </w:rPr>
              <w:t>
16.</w:t>
            </w:r>
          </w:p>
          <w:bookmarkEnd w:id="8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8158"/>
          <w:p>
            <w:pPr>
              <w:spacing w:after="20"/>
              <w:ind w:left="20"/>
              <w:jc w:val="both"/>
            </w:pPr>
            <w:r>
              <w:rPr>
                <w:rFonts w:ascii="Times New Roman"/>
                <w:b w:val="false"/>
                <w:i w:val="false"/>
                <w:color w:val="000000"/>
                <w:sz w:val="20"/>
              </w:rPr>
              <w:t>
17.</w:t>
            </w:r>
          </w:p>
          <w:bookmarkEnd w:id="8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6" w:id="8159"/>
          <w:p>
            <w:pPr>
              <w:spacing w:after="20"/>
              <w:ind w:left="20"/>
              <w:jc w:val="both"/>
            </w:pPr>
            <w:r>
              <w:rPr>
                <w:rFonts w:ascii="Times New Roman"/>
                <w:b w:val="false"/>
                <w:i w:val="false"/>
                <w:color w:val="000000"/>
                <w:sz w:val="20"/>
              </w:rPr>
              <w:t>
18.</w:t>
            </w:r>
          </w:p>
          <w:bookmarkEnd w:id="8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8160"/>
          <w:p>
            <w:pPr>
              <w:spacing w:after="20"/>
              <w:ind w:left="20"/>
              <w:jc w:val="both"/>
            </w:pPr>
            <w:r>
              <w:rPr>
                <w:rFonts w:ascii="Times New Roman"/>
                <w:b w:val="false"/>
                <w:i w:val="false"/>
                <w:color w:val="000000"/>
                <w:sz w:val="20"/>
              </w:rPr>
              <w:t>
19.</w:t>
            </w:r>
          </w:p>
          <w:bookmarkEnd w:id="8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161"/>
          <w:p>
            <w:pPr>
              <w:spacing w:after="20"/>
              <w:ind w:left="20"/>
              <w:jc w:val="both"/>
            </w:pPr>
            <w:r>
              <w:rPr>
                <w:rFonts w:ascii="Times New Roman"/>
                <w:b w:val="false"/>
                <w:i w:val="false"/>
                <w:color w:val="000000"/>
                <w:sz w:val="20"/>
              </w:rPr>
              <w:t>
20.</w:t>
            </w:r>
          </w:p>
          <w:bookmarkEnd w:id="8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162"/>
          <w:p>
            <w:pPr>
              <w:spacing w:after="20"/>
              <w:ind w:left="20"/>
              <w:jc w:val="both"/>
            </w:pPr>
            <w:r>
              <w:rPr>
                <w:rFonts w:ascii="Times New Roman"/>
                <w:b w:val="false"/>
                <w:i w:val="false"/>
                <w:color w:val="000000"/>
                <w:sz w:val="20"/>
              </w:rPr>
              <w:t>
21.</w:t>
            </w:r>
          </w:p>
          <w:bookmarkEnd w:id="8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163"/>
          <w:p>
            <w:pPr>
              <w:spacing w:after="20"/>
              <w:ind w:left="20"/>
              <w:jc w:val="both"/>
            </w:pPr>
            <w:r>
              <w:rPr>
                <w:rFonts w:ascii="Times New Roman"/>
                <w:b w:val="false"/>
                <w:i w:val="false"/>
                <w:color w:val="000000"/>
                <w:sz w:val="20"/>
              </w:rPr>
              <w:t>
22.</w:t>
            </w:r>
          </w:p>
          <w:bookmarkEnd w:id="8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164"/>
          <w:p>
            <w:pPr>
              <w:spacing w:after="20"/>
              <w:ind w:left="20"/>
              <w:jc w:val="both"/>
            </w:pPr>
            <w:r>
              <w:rPr>
                <w:rFonts w:ascii="Times New Roman"/>
                <w:b w:val="false"/>
                <w:i w:val="false"/>
                <w:color w:val="000000"/>
                <w:sz w:val="20"/>
              </w:rPr>
              <w:t>
23.</w:t>
            </w:r>
          </w:p>
          <w:bookmarkEnd w:id="8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165"/>
          <w:p>
            <w:pPr>
              <w:spacing w:after="20"/>
              <w:ind w:left="20"/>
              <w:jc w:val="both"/>
            </w:pPr>
            <w:r>
              <w:rPr>
                <w:rFonts w:ascii="Times New Roman"/>
                <w:b w:val="false"/>
                <w:i w:val="false"/>
                <w:color w:val="000000"/>
                <w:sz w:val="20"/>
              </w:rPr>
              <w:t>
24.</w:t>
            </w:r>
          </w:p>
          <w:bookmarkEnd w:id="8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166"/>
          <w:p>
            <w:pPr>
              <w:spacing w:after="20"/>
              <w:ind w:left="20"/>
              <w:jc w:val="both"/>
            </w:pPr>
            <w:r>
              <w:rPr>
                <w:rFonts w:ascii="Times New Roman"/>
                <w:b w:val="false"/>
                <w:i w:val="false"/>
                <w:color w:val="000000"/>
                <w:sz w:val="20"/>
              </w:rPr>
              <w:t>
25.</w:t>
            </w:r>
          </w:p>
          <w:bookmarkEnd w:id="8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167"/>
          <w:p>
            <w:pPr>
              <w:spacing w:after="20"/>
              <w:ind w:left="20"/>
              <w:jc w:val="both"/>
            </w:pPr>
            <w:r>
              <w:rPr>
                <w:rFonts w:ascii="Times New Roman"/>
                <w:b w:val="false"/>
                <w:i w:val="false"/>
                <w:color w:val="000000"/>
                <w:sz w:val="20"/>
              </w:rPr>
              <w:t>
26.</w:t>
            </w:r>
          </w:p>
          <w:bookmarkEnd w:id="8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168"/>
          <w:p>
            <w:pPr>
              <w:spacing w:after="20"/>
              <w:ind w:left="20"/>
              <w:jc w:val="both"/>
            </w:pPr>
            <w:r>
              <w:rPr>
                <w:rFonts w:ascii="Times New Roman"/>
                <w:b w:val="false"/>
                <w:i w:val="false"/>
                <w:color w:val="000000"/>
                <w:sz w:val="20"/>
              </w:rPr>
              <w:t>
27.</w:t>
            </w:r>
          </w:p>
          <w:bookmarkEnd w:id="8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8169"/>
          <w:p>
            <w:pPr>
              <w:spacing w:after="20"/>
              <w:ind w:left="20"/>
              <w:jc w:val="both"/>
            </w:pPr>
            <w:r>
              <w:rPr>
                <w:rFonts w:ascii="Times New Roman"/>
                <w:b w:val="false"/>
                <w:i w:val="false"/>
                <w:color w:val="000000"/>
                <w:sz w:val="20"/>
              </w:rPr>
              <w:t>
28.</w:t>
            </w:r>
          </w:p>
          <w:bookmarkEnd w:id="8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8170"/>
          <w:p>
            <w:pPr>
              <w:spacing w:after="20"/>
              <w:ind w:left="20"/>
              <w:jc w:val="both"/>
            </w:pPr>
            <w:r>
              <w:rPr>
                <w:rFonts w:ascii="Times New Roman"/>
                <w:b w:val="false"/>
                <w:i w:val="false"/>
                <w:color w:val="000000"/>
                <w:sz w:val="20"/>
              </w:rPr>
              <w:t>
29.</w:t>
            </w:r>
          </w:p>
          <w:bookmarkEnd w:id="8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171"/>
          <w:p>
            <w:pPr>
              <w:spacing w:after="20"/>
              <w:ind w:left="20"/>
              <w:jc w:val="both"/>
            </w:pPr>
            <w:r>
              <w:rPr>
                <w:rFonts w:ascii="Times New Roman"/>
                <w:b w:val="false"/>
                <w:i w:val="false"/>
                <w:color w:val="000000"/>
                <w:sz w:val="20"/>
              </w:rPr>
              <w:t>
30.</w:t>
            </w:r>
          </w:p>
          <w:bookmarkEnd w:id="8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172"/>
          <w:p>
            <w:pPr>
              <w:spacing w:after="20"/>
              <w:ind w:left="20"/>
              <w:jc w:val="both"/>
            </w:pPr>
            <w:r>
              <w:rPr>
                <w:rFonts w:ascii="Times New Roman"/>
                <w:b w:val="false"/>
                <w:i w:val="false"/>
                <w:color w:val="000000"/>
                <w:sz w:val="20"/>
              </w:rPr>
              <w:t>
31.</w:t>
            </w:r>
          </w:p>
          <w:bookmarkEnd w:id="8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173"/>
          <w:p>
            <w:pPr>
              <w:spacing w:after="20"/>
              <w:ind w:left="20"/>
              <w:jc w:val="both"/>
            </w:pPr>
            <w:r>
              <w:rPr>
                <w:rFonts w:ascii="Times New Roman"/>
                <w:b w:val="false"/>
                <w:i w:val="false"/>
                <w:color w:val="000000"/>
                <w:sz w:val="20"/>
              </w:rPr>
              <w:t>
32.</w:t>
            </w:r>
          </w:p>
          <w:bookmarkEnd w:id="8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8174"/>
          <w:p>
            <w:pPr>
              <w:spacing w:after="20"/>
              <w:ind w:left="20"/>
              <w:jc w:val="both"/>
            </w:pPr>
            <w:r>
              <w:rPr>
                <w:rFonts w:ascii="Times New Roman"/>
                <w:b w:val="false"/>
                <w:i w:val="false"/>
                <w:color w:val="000000"/>
                <w:sz w:val="20"/>
              </w:rPr>
              <w:t>
33.</w:t>
            </w:r>
          </w:p>
          <w:bookmarkEnd w:id="8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8175"/>
          <w:p>
            <w:pPr>
              <w:spacing w:after="20"/>
              <w:ind w:left="20"/>
              <w:jc w:val="both"/>
            </w:pPr>
            <w:r>
              <w:rPr>
                <w:rFonts w:ascii="Times New Roman"/>
                <w:b w:val="false"/>
                <w:i w:val="false"/>
                <w:color w:val="000000"/>
                <w:sz w:val="20"/>
              </w:rPr>
              <w:t>
34.</w:t>
            </w:r>
          </w:p>
          <w:bookmarkEnd w:id="8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3" w:id="8176"/>
          <w:p>
            <w:pPr>
              <w:spacing w:after="20"/>
              <w:ind w:left="20"/>
              <w:jc w:val="both"/>
            </w:pPr>
            <w:r>
              <w:rPr>
                <w:rFonts w:ascii="Times New Roman"/>
                <w:b w:val="false"/>
                <w:i w:val="false"/>
                <w:color w:val="000000"/>
                <w:sz w:val="20"/>
              </w:rPr>
              <w:t>
35.</w:t>
            </w:r>
          </w:p>
          <w:bookmarkEnd w:id="8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177"/>
          <w:p>
            <w:pPr>
              <w:spacing w:after="20"/>
              <w:ind w:left="20"/>
              <w:jc w:val="both"/>
            </w:pPr>
            <w:r>
              <w:rPr>
                <w:rFonts w:ascii="Times New Roman"/>
                <w:b w:val="false"/>
                <w:i w:val="false"/>
                <w:color w:val="000000"/>
                <w:sz w:val="20"/>
              </w:rPr>
              <w:t>
36.</w:t>
            </w:r>
          </w:p>
          <w:bookmarkEnd w:id="8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178"/>
          <w:p>
            <w:pPr>
              <w:spacing w:after="20"/>
              <w:ind w:left="20"/>
              <w:jc w:val="both"/>
            </w:pPr>
            <w:r>
              <w:rPr>
                <w:rFonts w:ascii="Times New Roman"/>
                <w:b w:val="false"/>
                <w:i w:val="false"/>
                <w:color w:val="000000"/>
                <w:sz w:val="20"/>
              </w:rPr>
              <w:t>
37.</w:t>
            </w:r>
          </w:p>
          <w:bookmarkEnd w:id="8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179"/>
          <w:p>
            <w:pPr>
              <w:spacing w:after="20"/>
              <w:ind w:left="20"/>
              <w:jc w:val="both"/>
            </w:pPr>
            <w:r>
              <w:rPr>
                <w:rFonts w:ascii="Times New Roman"/>
                <w:b w:val="false"/>
                <w:i w:val="false"/>
                <w:color w:val="000000"/>
                <w:sz w:val="20"/>
              </w:rPr>
              <w:t>
38.</w:t>
            </w:r>
          </w:p>
          <w:bookmarkEnd w:id="8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180"/>
          <w:p>
            <w:pPr>
              <w:spacing w:after="20"/>
              <w:ind w:left="20"/>
              <w:jc w:val="both"/>
            </w:pPr>
            <w:r>
              <w:rPr>
                <w:rFonts w:ascii="Times New Roman"/>
                <w:b w:val="false"/>
                <w:i w:val="false"/>
                <w:color w:val="000000"/>
                <w:sz w:val="20"/>
              </w:rPr>
              <w:t>
39.</w:t>
            </w:r>
          </w:p>
          <w:bookmarkEnd w:id="8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181"/>
          <w:p>
            <w:pPr>
              <w:spacing w:after="20"/>
              <w:ind w:left="20"/>
              <w:jc w:val="both"/>
            </w:pPr>
            <w:r>
              <w:rPr>
                <w:rFonts w:ascii="Times New Roman"/>
                <w:b w:val="false"/>
                <w:i w:val="false"/>
                <w:color w:val="000000"/>
                <w:sz w:val="20"/>
              </w:rPr>
              <w:t>
40.</w:t>
            </w:r>
          </w:p>
          <w:bookmarkEnd w:id="8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182"/>
          <w:p>
            <w:pPr>
              <w:spacing w:after="20"/>
              <w:ind w:left="20"/>
              <w:jc w:val="both"/>
            </w:pPr>
            <w:r>
              <w:rPr>
                <w:rFonts w:ascii="Times New Roman"/>
                <w:b w:val="false"/>
                <w:i w:val="false"/>
                <w:color w:val="000000"/>
                <w:sz w:val="20"/>
              </w:rPr>
              <w:t>
41.</w:t>
            </w:r>
          </w:p>
          <w:bookmarkEnd w:id="8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8183"/>
          <w:p>
            <w:pPr>
              <w:spacing w:after="20"/>
              <w:ind w:left="20"/>
              <w:jc w:val="both"/>
            </w:pPr>
            <w:r>
              <w:rPr>
                <w:rFonts w:ascii="Times New Roman"/>
                <w:b w:val="false"/>
                <w:i w:val="false"/>
                <w:color w:val="000000"/>
                <w:sz w:val="20"/>
              </w:rPr>
              <w:t>
42.</w:t>
            </w:r>
          </w:p>
          <w:bookmarkEnd w:id="8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8184"/>
          <w:p>
            <w:pPr>
              <w:spacing w:after="20"/>
              <w:ind w:left="20"/>
              <w:jc w:val="both"/>
            </w:pPr>
            <w:r>
              <w:rPr>
                <w:rFonts w:ascii="Times New Roman"/>
                <w:b w:val="false"/>
                <w:i w:val="false"/>
                <w:color w:val="000000"/>
                <w:sz w:val="20"/>
              </w:rPr>
              <w:t>
43.</w:t>
            </w:r>
          </w:p>
          <w:bookmarkEnd w:id="8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8185"/>
          <w:p>
            <w:pPr>
              <w:spacing w:after="20"/>
              <w:ind w:left="20"/>
              <w:jc w:val="both"/>
            </w:pPr>
            <w:r>
              <w:rPr>
                <w:rFonts w:ascii="Times New Roman"/>
                <w:b w:val="false"/>
                <w:i w:val="false"/>
                <w:color w:val="000000"/>
                <w:sz w:val="20"/>
              </w:rPr>
              <w:t>
44.</w:t>
            </w:r>
          </w:p>
          <w:bookmarkEnd w:id="8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8186"/>
          <w:p>
            <w:pPr>
              <w:spacing w:after="20"/>
              <w:ind w:left="20"/>
              <w:jc w:val="both"/>
            </w:pPr>
            <w:r>
              <w:rPr>
                <w:rFonts w:ascii="Times New Roman"/>
                <w:b w:val="false"/>
                <w:i w:val="false"/>
                <w:color w:val="000000"/>
                <w:sz w:val="20"/>
              </w:rPr>
              <w:t>
45.</w:t>
            </w:r>
          </w:p>
          <w:bookmarkEnd w:id="8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8187"/>
          <w:p>
            <w:pPr>
              <w:spacing w:after="20"/>
              <w:ind w:left="20"/>
              <w:jc w:val="both"/>
            </w:pPr>
            <w:r>
              <w:rPr>
                <w:rFonts w:ascii="Times New Roman"/>
                <w:b w:val="false"/>
                <w:i w:val="false"/>
                <w:color w:val="000000"/>
                <w:sz w:val="20"/>
              </w:rPr>
              <w:t>
46.</w:t>
            </w:r>
          </w:p>
          <w:bookmarkEnd w:id="81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8188"/>
          <w:p>
            <w:pPr>
              <w:spacing w:after="20"/>
              <w:ind w:left="20"/>
              <w:jc w:val="both"/>
            </w:pPr>
            <w:r>
              <w:rPr>
                <w:rFonts w:ascii="Times New Roman"/>
                <w:b w:val="false"/>
                <w:i w:val="false"/>
                <w:color w:val="000000"/>
                <w:sz w:val="20"/>
              </w:rPr>
              <w:t>
47.</w:t>
            </w:r>
          </w:p>
          <w:bookmarkEnd w:id="8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8189"/>
          <w:p>
            <w:pPr>
              <w:spacing w:after="20"/>
              <w:ind w:left="20"/>
              <w:jc w:val="both"/>
            </w:pPr>
            <w:r>
              <w:rPr>
                <w:rFonts w:ascii="Times New Roman"/>
                <w:b w:val="false"/>
                <w:i w:val="false"/>
                <w:color w:val="000000"/>
                <w:sz w:val="20"/>
              </w:rPr>
              <w:t>
48.</w:t>
            </w:r>
          </w:p>
          <w:bookmarkEnd w:id="8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8190"/>
          <w:p>
            <w:pPr>
              <w:spacing w:after="20"/>
              <w:ind w:left="20"/>
              <w:jc w:val="both"/>
            </w:pPr>
            <w:r>
              <w:rPr>
                <w:rFonts w:ascii="Times New Roman"/>
                <w:b w:val="false"/>
                <w:i w:val="false"/>
                <w:color w:val="000000"/>
                <w:sz w:val="20"/>
              </w:rPr>
              <w:t>
49.</w:t>
            </w:r>
          </w:p>
          <w:bookmarkEnd w:id="8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8191"/>
          <w:p>
            <w:pPr>
              <w:spacing w:after="20"/>
              <w:ind w:left="20"/>
              <w:jc w:val="both"/>
            </w:pPr>
            <w:r>
              <w:rPr>
                <w:rFonts w:ascii="Times New Roman"/>
                <w:b w:val="false"/>
                <w:i w:val="false"/>
                <w:color w:val="000000"/>
                <w:sz w:val="20"/>
              </w:rPr>
              <w:t>
50.</w:t>
            </w:r>
          </w:p>
          <w:bookmarkEnd w:id="8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8192"/>
          <w:p>
            <w:pPr>
              <w:spacing w:after="20"/>
              <w:ind w:left="20"/>
              <w:jc w:val="both"/>
            </w:pPr>
            <w:r>
              <w:rPr>
                <w:rFonts w:ascii="Times New Roman"/>
                <w:b w:val="false"/>
                <w:i w:val="false"/>
                <w:color w:val="000000"/>
                <w:sz w:val="20"/>
              </w:rPr>
              <w:t>
51.</w:t>
            </w:r>
          </w:p>
          <w:bookmarkEnd w:id="8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8193"/>
          <w:p>
            <w:pPr>
              <w:spacing w:after="20"/>
              <w:ind w:left="20"/>
              <w:jc w:val="both"/>
            </w:pPr>
            <w:r>
              <w:rPr>
                <w:rFonts w:ascii="Times New Roman"/>
                <w:b w:val="false"/>
                <w:i w:val="false"/>
                <w:color w:val="000000"/>
                <w:sz w:val="20"/>
              </w:rPr>
              <w:t>
52.</w:t>
            </w:r>
          </w:p>
          <w:bookmarkEnd w:id="8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8194"/>
          <w:p>
            <w:pPr>
              <w:spacing w:after="20"/>
              <w:ind w:left="20"/>
              <w:jc w:val="both"/>
            </w:pPr>
            <w:r>
              <w:rPr>
                <w:rFonts w:ascii="Times New Roman"/>
                <w:b w:val="false"/>
                <w:i w:val="false"/>
                <w:color w:val="000000"/>
                <w:sz w:val="20"/>
              </w:rPr>
              <w:t>
53.</w:t>
            </w:r>
          </w:p>
          <w:bookmarkEnd w:id="8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8195"/>
          <w:p>
            <w:pPr>
              <w:spacing w:after="20"/>
              <w:ind w:left="20"/>
              <w:jc w:val="both"/>
            </w:pPr>
            <w:r>
              <w:rPr>
                <w:rFonts w:ascii="Times New Roman"/>
                <w:b w:val="false"/>
                <w:i w:val="false"/>
                <w:color w:val="000000"/>
                <w:sz w:val="20"/>
              </w:rPr>
              <w:t>
54.</w:t>
            </w:r>
          </w:p>
          <w:bookmarkEnd w:id="8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8196"/>
          <w:p>
            <w:pPr>
              <w:spacing w:after="20"/>
              <w:ind w:left="20"/>
              <w:jc w:val="both"/>
            </w:pPr>
            <w:r>
              <w:rPr>
                <w:rFonts w:ascii="Times New Roman"/>
                <w:b w:val="false"/>
                <w:i w:val="false"/>
                <w:color w:val="000000"/>
                <w:sz w:val="20"/>
              </w:rPr>
              <w:t>
55.</w:t>
            </w:r>
          </w:p>
          <w:bookmarkEnd w:id="8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8197"/>
          <w:p>
            <w:pPr>
              <w:spacing w:after="20"/>
              <w:ind w:left="20"/>
              <w:jc w:val="both"/>
            </w:pPr>
            <w:r>
              <w:rPr>
                <w:rFonts w:ascii="Times New Roman"/>
                <w:b w:val="false"/>
                <w:i w:val="false"/>
                <w:color w:val="000000"/>
                <w:sz w:val="20"/>
              </w:rPr>
              <w:t>
56.</w:t>
            </w:r>
          </w:p>
          <w:bookmarkEnd w:id="8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8198"/>
          <w:p>
            <w:pPr>
              <w:spacing w:after="20"/>
              <w:ind w:left="20"/>
              <w:jc w:val="both"/>
            </w:pPr>
            <w:r>
              <w:rPr>
                <w:rFonts w:ascii="Times New Roman"/>
                <w:b w:val="false"/>
                <w:i w:val="false"/>
                <w:color w:val="000000"/>
                <w:sz w:val="20"/>
              </w:rPr>
              <w:t>
57.</w:t>
            </w:r>
          </w:p>
          <w:bookmarkEnd w:id="8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8199"/>
          <w:p>
            <w:pPr>
              <w:spacing w:after="20"/>
              <w:ind w:left="20"/>
              <w:jc w:val="both"/>
            </w:pPr>
            <w:r>
              <w:rPr>
                <w:rFonts w:ascii="Times New Roman"/>
                <w:b w:val="false"/>
                <w:i w:val="false"/>
                <w:color w:val="000000"/>
                <w:sz w:val="20"/>
              </w:rPr>
              <w:t>
58.</w:t>
            </w:r>
          </w:p>
          <w:bookmarkEnd w:id="8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8200"/>
          <w:p>
            <w:pPr>
              <w:spacing w:after="20"/>
              <w:ind w:left="20"/>
              <w:jc w:val="both"/>
            </w:pPr>
            <w:r>
              <w:rPr>
                <w:rFonts w:ascii="Times New Roman"/>
                <w:b w:val="false"/>
                <w:i w:val="false"/>
                <w:color w:val="000000"/>
                <w:sz w:val="20"/>
              </w:rPr>
              <w:t>
59.</w:t>
            </w:r>
          </w:p>
          <w:bookmarkEnd w:id="8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8201"/>
          <w:p>
            <w:pPr>
              <w:spacing w:after="20"/>
              <w:ind w:left="20"/>
              <w:jc w:val="both"/>
            </w:pPr>
            <w:r>
              <w:rPr>
                <w:rFonts w:ascii="Times New Roman"/>
                <w:b w:val="false"/>
                <w:i w:val="false"/>
                <w:color w:val="000000"/>
                <w:sz w:val="20"/>
              </w:rPr>
              <w:t>
60.</w:t>
            </w:r>
          </w:p>
          <w:bookmarkEnd w:id="8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8202"/>
          <w:p>
            <w:pPr>
              <w:spacing w:after="20"/>
              <w:ind w:left="20"/>
              <w:jc w:val="both"/>
            </w:pPr>
            <w:r>
              <w:rPr>
                <w:rFonts w:ascii="Times New Roman"/>
                <w:b w:val="false"/>
                <w:i w:val="false"/>
                <w:color w:val="000000"/>
                <w:sz w:val="20"/>
              </w:rPr>
              <w:t>
61.</w:t>
            </w:r>
          </w:p>
          <w:bookmarkEnd w:id="8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8203"/>
          <w:p>
            <w:pPr>
              <w:spacing w:after="20"/>
              <w:ind w:left="20"/>
              <w:jc w:val="both"/>
            </w:pPr>
            <w:r>
              <w:rPr>
                <w:rFonts w:ascii="Times New Roman"/>
                <w:b w:val="false"/>
                <w:i w:val="false"/>
                <w:color w:val="000000"/>
                <w:sz w:val="20"/>
              </w:rPr>
              <w:t>
62.</w:t>
            </w:r>
          </w:p>
          <w:bookmarkEnd w:id="8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8204"/>
          <w:p>
            <w:pPr>
              <w:spacing w:after="20"/>
              <w:ind w:left="20"/>
              <w:jc w:val="both"/>
            </w:pPr>
            <w:r>
              <w:rPr>
                <w:rFonts w:ascii="Times New Roman"/>
                <w:b w:val="false"/>
                <w:i w:val="false"/>
                <w:color w:val="000000"/>
                <w:sz w:val="20"/>
              </w:rPr>
              <w:t>
63.</w:t>
            </w:r>
          </w:p>
          <w:bookmarkEnd w:id="8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8205"/>
          <w:p>
            <w:pPr>
              <w:spacing w:after="20"/>
              <w:ind w:left="20"/>
              <w:jc w:val="both"/>
            </w:pPr>
            <w:r>
              <w:rPr>
                <w:rFonts w:ascii="Times New Roman"/>
                <w:b w:val="false"/>
                <w:i w:val="false"/>
                <w:color w:val="000000"/>
                <w:sz w:val="20"/>
              </w:rPr>
              <w:t>
64.</w:t>
            </w:r>
          </w:p>
          <w:bookmarkEnd w:id="8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8206"/>
          <w:p>
            <w:pPr>
              <w:spacing w:after="20"/>
              <w:ind w:left="20"/>
              <w:jc w:val="both"/>
            </w:pPr>
            <w:r>
              <w:rPr>
                <w:rFonts w:ascii="Times New Roman"/>
                <w:b w:val="false"/>
                <w:i w:val="false"/>
                <w:color w:val="000000"/>
                <w:sz w:val="20"/>
              </w:rPr>
              <w:t>
65.</w:t>
            </w:r>
          </w:p>
          <w:bookmarkEnd w:id="8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8207"/>
          <w:p>
            <w:pPr>
              <w:spacing w:after="20"/>
              <w:ind w:left="20"/>
              <w:jc w:val="both"/>
            </w:pPr>
            <w:r>
              <w:rPr>
                <w:rFonts w:ascii="Times New Roman"/>
                <w:b w:val="false"/>
                <w:i w:val="false"/>
                <w:color w:val="000000"/>
                <w:sz w:val="20"/>
              </w:rPr>
              <w:t>
66.</w:t>
            </w:r>
          </w:p>
          <w:bookmarkEnd w:id="8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8208"/>
          <w:p>
            <w:pPr>
              <w:spacing w:after="20"/>
              <w:ind w:left="20"/>
              <w:jc w:val="both"/>
            </w:pPr>
            <w:r>
              <w:rPr>
                <w:rFonts w:ascii="Times New Roman"/>
                <w:b w:val="false"/>
                <w:i w:val="false"/>
                <w:color w:val="000000"/>
                <w:sz w:val="20"/>
              </w:rPr>
              <w:t>
67.</w:t>
            </w:r>
          </w:p>
          <w:bookmarkEnd w:id="8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8209"/>
          <w:p>
            <w:pPr>
              <w:spacing w:after="20"/>
              <w:ind w:left="20"/>
              <w:jc w:val="both"/>
            </w:pPr>
            <w:r>
              <w:rPr>
                <w:rFonts w:ascii="Times New Roman"/>
                <w:b w:val="false"/>
                <w:i w:val="false"/>
                <w:color w:val="000000"/>
                <w:sz w:val="20"/>
              </w:rPr>
              <w:t>
68.</w:t>
            </w:r>
          </w:p>
          <w:bookmarkEnd w:id="8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8210"/>
          <w:p>
            <w:pPr>
              <w:spacing w:after="20"/>
              <w:ind w:left="20"/>
              <w:jc w:val="both"/>
            </w:pPr>
            <w:r>
              <w:rPr>
                <w:rFonts w:ascii="Times New Roman"/>
                <w:b w:val="false"/>
                <w:i w:val="false"/>
                <w:color w:val="000000"/>
                <w:sz w:val="20"/>
              </w:rPr>
              <w:t>
69.</w:t>
            </w:r>
          </w:p>
          <w:bookmarkEnd w:id="8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8211"/>
          <w:p>
            <w:pPr>
              <w:spacing w:after="20"/>
              <w:ind w:left="20"/>
              <w:jc w:val="both"/>
            </w:pPr>
            <w:r>
              <w:rPr>
                <w:rFonts w:ascii="Times New Roman"/>
                <w:b w:val="false"/>
                <w:i w:val="false"/>
                <w:color w:val="000000"/>
                <w:sz w:val="20"/>
              </w:rPr>
              <w:t>
70.</w:t>
            </w:r>
          </w:p>
          <w:bookmarkEnd w:id="8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8212"/>
          <w:p>
            <w:pPr>
              <w:spacing w:after="20"/>
              <w:ind w:left="20"/>
              <w:jc w:val="both"/>
            </w:pPr>
            <w:r>
              <w:rPr>
                <w:rFonts w:ascii="Times New Roman"/>
                <w:b w:val="false"/>
                <w:i w:val="false"/>
                <w:color w:val="000000"/>
                <w:sz w:val="20"/>
              </w:rPr>
              <w:t>
71.</w:t>
            </w:r>
          </w:p>
          <w:bookmarkEnd w:id="8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213"/>
          <w:p>
            <w:pPr>
              <w:spacing w:after="20"/>
              <w:ind w:left="20"/>
              <w:jc w:val="both"/>
            </w:pPr>
            <w:r>
              <w:rPr>
                <w:rFonts w:ascii="Times New Roman"/>
                <w:b w:val="false"/>
                <w:i w:val="false"/>
                <w:color w:val="000000"/>
                <w:sz w:val="20"/>
              </w:rPr>
              <w:t>
72.</w:t>
            </w:r>
          </w:p>
          <w:bookmarkEnd w:id="8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214"/>
          <w:p>
            <w:pPr>
              <w:spacing w:after="20"/>
              <w:ind w:left="20"/>
              <w:jc w:val="both"/>
            </w:pPr>
            <w:r>
              <w:rPr>
                <w:rFonts w:ascii="Times New Roman"/>
                <w:b w:val="false"/>
                <w:i w:val="false"/>
                <w:color w:val="000000"/>
                <w:sz w:val="20"/>
              </w:rPr>
              <w:t>
73.</w:t>
            </w:r>
          </w:p>
          <w:bookmarkEnd w:id="8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215"/>
          <w:p>
            <w:pPr>
              <w:spacing w:after="20"/>
              <w:ind w:left="20"/>
              <w:jc w:val="both"/>
            </w:pPr>
            <w:r>
              <w:rPr>
                <w:rFonts w:ascii="Times New Roman"/>
                <w:b w:val="false"/>
                <w:i w:val="false"/>
                <w:color w:val="000000"/>
                <w:sz w:val="20"/>
              </w:rPr>
              <w:t>
74.</w:t>
            </w:r>
          </w:p>
          <w:bookmarkEnd w:id="8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8216"/>
          <w:p>
            <w:pPr>
              <w:spacing w:after="20"/>
              <w:ind w:left="20"/>
              <w:jc w:val="both"/>
            </w:pPr>
            <w:r>
              <w:rPr>
                <w:rFonts w:ascii="Times New Roman"/>
                <w:b w:val="false"/>
                <w:i w:val="false"/>
                <w:color w:val="000000"/>
                <w:sz w:val="20"/>
              </w:rPr>
              <w:t>
75.</w:t>
            </w:r>
          </w:p>
          <w:bookmarkEnd w:id="8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8217"/>
          <w:p>
            <w:pPr>
              <w:spacing w:after="20"/>
              <w:ind w:left="20"/>
              <w:jc w:val="both"/>
            </w:pPr>
            <w:r>
              <w:rPr>
                <w:rFonts w:ascii="Times New Roman"/>
                <w:b w:val="false"/>
                <w:i w:val="false"/>
                <w:color w:val="000000"/>
                <w:sz w:val="20"/>
              </w:rPr>
              <w:t>
76.</w:t>
            </w:r>
          </w:p>
          <w:bookmarkEnd w:id="8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8218"/>
          <w:p>
            <w:pPr>
              <w:spacing w:after="20"/>
              <w:ind w:left="20"/>
              <w:jc w:val="both"/>
            </w:pPr>
            <w:r>
              <w:rPr>
                <w:rFonts w:ascii="Times New Roman"/>
                <w:b w:val="false"/>
                <w:i w:val="false"/>
                <w:color w:val="000000"/>
                <w:sz w:val="20"/>
              </w:rPr>
              <w:t>
77.</w:t>
            </w:r>
          </w:p>
          <w:bookmarkEnd w:id="8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6" w:id="8219"/>
          <w:p>
            <w:pPr>
              <w:spacing w:after="20"/>
              <w:ind w:left="20"/>
              <w:jc w:val="both"/>
            </w:pPr>
            <w:r>
              <w:rPr>
                <w:rFonts w:ascii="Times New Roman"/>
                <w:b w:val="false"/>
                <w:i w:val="false"/>
                <w:color w:val="000000"/>
                <w:sz w:val="20"/>
              </w:rPr>
              <w:t>
78.</w:t>
            </w:r>
          </w:p>
          <w:bookmarkEnd w:id="8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7" w:id="8220"/>
          <w:p>
            <w:pPr>
              <w:spacing w:after="20"/>
              <w:ind w:left="20"/>
              <w:jc w:val="both"/>
            </w:pPr>
            <w:r>
              <w:rPr>
                <w:rFonts w:ascii="Times New Roman"/>
                <w:b w:val="false"/>
                <w:i w:val="false"/>
                <w:color w:val="000000"/>
                <w:sz w:val="20"/>
              </w:rPr>
              <w:t>
79.</w:t>
            </w:r>
          </w:p>
          <w:bookmarkEnd w:id="8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8" w:id="8221"/>
          <w:p>
            <w:pPr>
              <w:spacing w:after="20"/>
              <w:ind w:left="20"/>
              <w:jc w:val="both"/>
            </w:pPr>
            <w:r>
              <w:rPr>
                <w:rFonts w:ascii="Times New Roman"/>
                <w:b w:val="false"/>
                <w:i w:val="false"/>
                <w:color w:val="000000"/>
                <w:sz w:val="20"/>
              </w:rPr>
              <w:t>
80.</w:t>
            </w:r>
          </w:p>
          <w:bookmarkEnd w:id="8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8222"/>
          <w:p>
            <w:pPr>
              <w:spacing w:after="20"/>
              <w:ind w:left="20"/>
              <w:jc w:val="both"/>
            </w:pPr>
            <w:r>
              <w:rPr>
                <w:rFonts w:ascii="Times New Roman"/>
                <w:b w:val="false"/>
                <w:i w:val="false"/>
                <w:color w:val="000000"/>
                <w:sz w:val="20"/>
              </w:rPr>
              <w:t>
81.</w:t>
            </w:r>
          </w:p>
          <w:bookmarkEnd w:id="8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0" w:id="8223"/>
          <w:p>
            <w:pPr>
              <w:spacing w:after="20"/>
              <w:ind w:left="20"/>
              <w:jc w:val="both"/>
            </w:pPr>
            <w:r>
              <w:rPr>
                <w:rFonts w:ascii="Times New Roman"/>
                <w:b w:val="false"/>
                <w:i w:val="false"/>
                <w:color w:val="000000"/>
                <w:sz w:val="20"/>
              </w:rPr>
              <w:t>
82.</w:t>
            </w:r>
          </w:p>
          <w:bookmarkEnd w:id="8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1" w:id="8224"/>
          <w:p>
            <w:pPr>
              <w:spacing w:after="20"/>
              <w:ind w:left="20"/>
              <w:jc w:val="both"/>
            </w:pPr>
            <w:r>
              <w:rPr>
                <w:rFonts w:ascii="Times New Roman"/>
                <w:b w:val="false"/>
                <w:i w:val="false"/>
                <w:color w:val="000000"/>
                <w:sz w:val="20"/>
              </w:rPr>
              <w:t>
83.</w:t>
            </w:r>
          </w:p>
          <w:bookmarkEnd w:id="8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2" w:id="8225"/>
          <w:p>
            <w:pPr>
              <w:spacing w:after="20"/>
              <w:ind w:left="20"/>
              <w:jc w:val="both"/>
            </w:pPr>
            <w:r>
              <w:rPr>
                <w:rFonts w:ascii="Times New Roman"/>
                <w:b w:val="false"/>
                <w:i w:val="false"/>
                <w:color w:val="000000"/>
                <w:sz w:val="20"/>
              </w:rPr>
              <w:t>
84.</w:t>
            </w:r>
          </w:p>
          <w:bookmarkEnd w:id="8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8226"/>
          <w:p>
            <w:pPr>
              <w:spacing w:after="20"/>
              <w:ind w:left="20"/>
              <w:jc w:val="both"/>
            </w:pPr>
            <w:r>
              <w:rPr>
                <w:rFonts w:ascii="Times New Roman"/>
                <w:b w:val="false"/>
                <w:i w:val="false"/>
                <w:color w:val="000000"/>
                <w:sz w:val="20"/>
              </w:rPr>
              <w:t>
85.</w:t>
            </w:r>
          </w:p>
          <w:bookmarkEnd w:id="8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4" w:id="8227"/>
          <w:p>
            <w:pPr>
              <w:spacing w:after="20"/>
              <w:ind w:left="20"/>
              <w:jc w:val="both"/>
            </w:pPr>
            <w:r>
              <w:rPr>
                <w:rFonts w:ascii="Times New Roman"/>
                <w:b w:val="false"/>
                <w:i w:val="false"/>
                <w:color w:val="000000"/>
                <w:sz w:val="20"/>
              </w:rPr>
              <w:t>
86.</w:t>
            </w:r>
          </w:p>
          <w:bookmarkEnd w:id="8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5" w:id="8228"/>
          <w:p>
            <w:pPr>
              <w:spacing w:after="20"/>
              <w:ind w:left="20"/>
              <w:jc w:val="both"/>
            </w:pPr>
            <w:r>
              <w:rPr>
                <w:rFonts w:ascii="Times New Roman"/>
                <w:b w:val="false"/>
                <w:i w:val="false"/>
                <w:color w:val="000000"/>
                <w:sz w:val="20"/>
              </w:rPr>
              <w:t>
87.</w:t>
            </w:r>
          </w:p>
          <w:bookmarkEnd w:id="8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6" w:id="8229"/>
          <w:p>
            <w:pPr>
              <w:spacing w:after="20"/>
              <w:ind w:left="20"/>
              <w:jc w:val="both"/>
            </w:pPr>
            <w:r>
              <w:rPr>
                <w:rFonts w:ascii="Times New Roman"/>
                <w:b w:val="false"/>
                <w:i w:val="false"/>
                <w:color w:val="000000"/>
                <w:sz w:val="20"/>
              </w:rPr>
              <w:t>
88.</w:t>
            </w:r>
          </w:p>
          <w:bookmarkEnd w:id="8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8230"/>
          <w:p>
            <w:pPr>
              <w:spacing w:after="20"/>
              <w:ind w:left="20"/>
              <w:jc w:val="both"/>
            </w:pPr>
            <w:r>
              <w:rPr>
                <w:rFonts w:ascii="Times New Roman"/>
                <w:b w:val="false"/>
                <w:i w:val="false"/>
                <w:color w:val="000000"/>
                <w:sz w:val="20"/>
              </w:rPr>
              <w:t>
89.</w:t>
            </w:r>
          </w:p>
          <w:bookmarkEnd w:id="8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8231"/>
          <w:p>
            <w:pPr>
              <w:spacing w:after="20"/>
              <w:ind w:left="20"/>
              <w:jc w:val="both"/>
            </w:pPr>
            <w:r>
              <w:rPr>
                <w:rFonts w:ascii="Times New Roman"/>
                <w:b w:val="false"/>
                <w:i w:val="false"/>
                <w:color w:val="000000"/>
                <w:sz w:val="20"/>
              </w:rPr>
              <w:t>
90.</w:t>
            </w:r>
          </w:p>
          <w:bookmarkEnd w:id="8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8232"/>
          <w:p>
            <w:pPr>
              <w:spacing w:after="20"/>
              <w:ind w:left="20"/>
              <w:jc w:val="both"/>
            </w:pPr>
            <w:r>
              <w:rPr>
                <w:rFonts w:ascii="Times New Roman"/>
                <w:b w:val="false"/>
                <w:i w:val="false"/>
                <w:color w:val="000000"/>
                <w:sz w:val="20"/>
              </w:rPr>
              <w:t>
91.</w:t>
            </w:r>
          </w:p>
          <w:bookmarkEnd w:id="8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8233"/>
          <w:p>
            <w:pPr>
              <w:spacing w:after="20"/>
              <w:ind w:left="20"/>
              <w:jc w:val="both"/>
            </w:pPr>
            <w:r>
              <w:rPr>
                <w:rFonts w:ascii="Times New Roman"/>
                <w:b w:val="false"/>
                <w:i w:val="false"/>
                <w:color w:val="000000"/>
                <w:sz w:val="20"/>
              </w:rPr>
              <w:t>
92.</w:t>
            </w:r>
          </w:p>
          <w:bookmarkEnd w:id="8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8234"/>
          <w:p>
            <w:pPr>
              <w:spacing w:after="20"/>
              <w:ind w:left="20"/>
              <w:jc w:val="both"/>
            </w:pPr>
            <w:r>
              <w:rPr>
                <w:rFonts w:ascii="Times New Roman"/>
                <w:b w:val="false"/>
                <w:i w:val="false"/>
                <w:color w:val="000000"/>
                <w:sz w:val="20"/>
              </w:rPr>
              <w:t>
93.</w:t>
            </w:r>
          </w:p>
          <w:bookmarkEnd w:id="8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8235"/>
          <w:p>
            <w:pPr>
              <w:spacing w:after="20"/>
              <w:ind w:left="20"/>
              <w:jc w:val="both"/>
            </w:pPr>
            <w:r>
              <w:rPr>
                <w:rFonts w:ascii="Times New Roman"/>
                <w:b w:val="false"/>
                <w:i w:val="false"/>
                <w:color w:val="000000"/>
                <w:sz w:val="20"/>
              </w:rPr>
              <w:t>
94.</w:t>
            </w:r>
          </w:p>
          <w:bookmarkEnd w:id="8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8236"/>
          <w:p>
            <w:pPr>
              <w:spacing w:after="20"/>
              <w:ind w:left="20"/>
              <w:jc w:val="both"/>
            </w:pPr>
            <w:r>
              <w:rPr>
                <w:rFonts w:ascii="Times New Roman"/>
                <w:b w:val="false"/>
                <w:i w:val="false"/>
                <w:color w:val="000000"/>
                <w:sz w:val="20"/>
              </w:rPr>
              <w:t>
95.</w:t>
            </w:r>
          </w:p>
          <w:bookmarkEnd w:id="8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8237"/>
          <w:p>
            <w:pPr>
              <w:spacing w:after="20"/>
              <w:ind w:left="20"/>
              <w:jc w:val="both"/>
            </w:pPr>
            <w:r>
              <w:rPr>
                <w:rFonts w:ascii="Times New Roman"/>
                <w:b w:val="false"/>
                <w:i w:val="false"/>
                <w:color w:val="000000"/>
                <w:sz w:val="20"/>
              </w:rPr>
              <w:t>
96.</w:t>
            </w:r>
          </w:p>
          <w:bookmarkEnd w:id="8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8238"/>
          <w:p>
            <w:pPr>
              <w:spacing w:after="20"/>
              <w:ind w:left="20"/>
              <w:jc w:val="both"/>
            </w:pPr>
            <w:r>
              <w:rPr>
                <w:rFonts w:ascii="Times New Roman"/>
                <w:b w:val="false"/>
                <w:i w:val="false"/>
                <w:color w:val="000000"/>
                <w:sz w:val="20"/>
              </w:rPr>
              <w:t>
97.</w:t>
            </w:r>
          </w:p>
          <w:bookmarkEnd w:id="8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8239"/>
          <w:p>
            <w:pPr>
              <w:spacing w:after="20"/>
              <w:ind w:left="20"/>
              <w:jc w:val="both"/>
            </w:pPr>
            <w:r>
              <w:rPr>
                <w:rFonts w:ascii="Times New Roman"/>
                <w:b w:val="false"/>
                <w:i w:val="false"/>
                <w:color w:val="000000"/>
                <w:sz w:val="20"/>
              </w:rPr>
              <w:t>
98.</w:t>
            </w:r>
          </w:p>
          <w:bookmarkEnd w:id="8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8240"/>
          <w:p>
            <w:pPr>
              <w:spacing w:after="20"/>
              <w:ind w:left="20"/>
              <w:jc w:val="both"/>
            </w:pPr>
            <w:r>
              <w:rPr>
                <w:rFonts w:ascii="Times New Roman"/>
                <w:b w:val="false"/>
                <w:i w:val="false"/>
                <w:color w:val="000000"/>
                <w:sz w:val="20"/>
              </w:rPr>
              <w:t>
99.</w:t>
            </w:r>
          </w:p>
          <w:bookmarkEnd w:id="8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8241"/>
          <w:p>
            <w:pPr>
              <w:spacing w:after="20"/>
              <w:ind w:left="20"/>
              <w:jc w:val="both"/>
            </w:pPr>
            <w:r>
              <w:rPr>
                <w:rFonts w:ascii="Times New Roman"/>
                <w:b w:val="false"/>
                <w:i w:val="false"/>
                <w:color w:val="000000"/>
                <w:sz w:val="20"/>
              </w:rPr>
              <w:t>
100.</w:t>
            </w:r>
          </w:p>
          <w:bookmarkEnd w:id="8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8242"/>
          <w:p>
            <w:pPr>
              <w:spacing w:after="20"/>
              <w:ind w:left="20"/>
              <w:jc w:val="both"/>
            </w:pPr>
            <w:r>
              <w:rPr>
                <w:rFonts w:ascii="Times New Roman"/>
                <w:b w:val="false"/>
                <w:i w:val="false"/>
                <w:color w:val="000000"/>
                <w:sz w:val="20"/>
              </w:rPr>
              <w:t>
101.</w:t>
            </w:r>
          </w:p>
          <w:bookmarkEnd w:id="8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ff0000"/>
          <w:sz w:val="28"/>
        </w:rPr>
        <w:t xml:space="preserve">
      Сноска. Статья 504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505. Базовые налоговые ставки на земли населенных пунктов</w:t>
      </w:r>
    </w:p>
    <w:bookmarkStart w:name="z15368" w:id="8243"/>
    <w:p>
      <w:pPr>
        <w:spacing w:after="0"/>
        <w:ind w:left="0"/>
        <w:jc w:val="both"/>
      </w:pPr>
      <w:r>
        <w:rPr>
          <w:rFonts w:ascii="Times New Roman"/>
          <w:b w:val="false"/>
          <w:i w:val="false"/>
          <w:color w:val="000000"/>
          <w:sz w:val="28"/>
        </w:rPr>
        <w:t>
      Базовые налоговые ставки на земли населенных пунктов устанавливаются в расчете на один квадратный метр площади в следующих размерах:</w:t>
      </w:r>
    </w:p>
    <w:bookmarkEnd w:id="8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bl>
    <w:p>
      <w:pPr>
        <w:spacing w:after="0"/>
        <w:ind w:left="0"/>
        <w:jc w:val="left"/>
      </w:pPr>
      <w:r>
        <w:br/>
      </w:r>
      <w:r>
        <w:rPr>
          <w:rFonts w:ascii="Times New Roman"/>
          <w:b w:val="false"/>
          <w:i w:val="false"/>
          <w:color w:val="000000"/>
          <w:sz w:val="28"/>
        </w:rPr>
        <w:t>
</w:t>
      </w:r>
    </w:p>
    <w:bookmarkStart w:name="z15489" w:id="8244"/>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bookmarkStart w:name="z9215" w:id="8245"/>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bookmarkEnd w:id="8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246"/>
          <w:p>
            <w:pPr>
              <w:spacing w:after="20"/>
              <w:ind w:left="20"/>
              <w:jc w:val="both"/>
            </w:pPr>
            <w:r>
              <w:rPr>
                <w:rFonts w:ascii="Times New Roman"/>
                <w:b w:val="false"/>
                <w:i w:val="false"/>
                <w:color w:val="000000"/>
                <w:sz w:val="20"/>
              </w:rPr>
              <w:t>
№ п/п</w:t>
            </w:r>
          </w:p>
          <w:bookmarkEnd w:id="82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247"/>
          <w:p>
            <w:pPr>
              <w:spacing w:after="20"/>
              <w:ind w:left="20"/>
              <w:jc w:val="both"/>
            </w:pPr>
            <w:r>
              <w:rPr>
                <w:rFonts w:ascii="Times New Roman"/>
                <w:b w:val="false"/>
                <w:i w:val="false"/>
                <w:color w:val="000000"/>
                <w:sz w:val="20"/>
              </w:rPr>
              <w:t>
1</w:t>
            </w:r>
          </w:p>
          <w:bookmarkEnd w:id="82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248"/>
          <w:p>
            <w:pPr>
              <w:spacing w:after="20"/>
              <w:ind w:left="20"/>
              <w:jc w:val="both"/>
            </w:pPr>
            <w:r>
              <w:rPr>
                <w:rFonts w:ascii="Times New Roman"/>
                <w:b w:val="false"/>
                <w:i w:val="false"/>
                <w:color w:val="000000"/>
                <w:sz w:val="20"/>
              </w:rPr>
              <w:t>
1.</w:t>
            </w:r>
          </w:p>
          <w:bookmarkEnd w:id="82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249"/>
          <w:p>
            <w:pPr>
              <w:spacing w:after="20"/>
              <w:ind w:left="20"/>
              <w:jc w:val="both"/>
            </w:pPr>
            <w:r>
              <w:rPr>
                <w:rFonts w:ascii="Times New Roman"/>
                <w:b w:val="false"/>
                <w:i w:val="false"/>
                <w:color w:val="000000"/>
                <w:sz w:val="20"/>
              </w:rPr>
              <w:t>
2.</w:t>
            </w:r>
          </w:p>
          <w:bookmarkEnd w:id="82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250"/>
          <w:p>
            <w:pPr>
              <w:spacing w:after="20"/>
              <w:ind w:left="20"/>
              <w:jc w:val="both"/>
            </w:pPr>
            <w:r>
              <w:rPr>
                <w:rFonts w:ascii="Times New Roman"/>
                <w:b w:val="false"/>
                <w:i w:val="false"/>
                <w:color w:val="000000"/>
                <w:sz w:val="20"/>
              </w:rPr>
              <w:t>
3.</w:t>
            </w:r>
          </w:p>
          <w:bookmarkEnd w:id="82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251"/>
          <w:p>
            <w:pPr>
              <w:spacing w:after="20"/>
              <w:ind w:left="20"/>
              <w:jc w:val="both"/>
            </w:pPr>
            <w:r>
              <w:rPr>
                <w:rFonts w:ascii="Times New Roman"/>
                <w:b w:val="false"/>
                <w:i w:val="false"/>
                <w:color w:val="000000"/>
                <w:sz w:val="20"/>
              </w:rPr>
              <w:t>
4.</w:t>
            </w:r>
          </w:p>
          <w:bookmarkEnd w:id="82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252"/>
          <w:p>
            <w:pPr>
              <w:spacing w:after="20"/>
              <w:ind w:left="20"/>
              <w:jc w:val="both"/>
            </w:pPr>
            <w:r>
              <w:rPr>
                <w:rFonts w:ascii="Times New Roman"/>
                <w:b w:val="false"/>
                <w:i w:val="false"/>
                <w:color w:val="000000"/>
                <w:sz w:val="20"/>
              </w:rPr>
              <w:t>
5.</w:t>
            </w:r>
          </w:p>
          <w:bookmarkEnd w:id="82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8253"/>
          <w:p>
            <w:pPr>
              <w:spacing w:after="20"/>
              <w:ind w:left="20"/>
              <w:jc w:val="both"/>
            </w:pPr>
            <w:r>
              <w:rPr>
                <w:rFonts w:ascii="Times New Roman"/>
                <w:b w:val="false"/>
                <w:i w:val="false"/>
                <w:color w:val="000000"/>
                <w:sz w:val="20"/>
              </w:rPr>
              <w:t>
6.</w:t>
            </w:r>
          </w:p>
          <w:bookmarkEnd w:id="82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4" w:id="8254"/>
          <w:p>
            <w:pPr>
              <w:spacing w:after="20"/>
              <w:ind w:left="20"/>
              <w:jc w:val="both"/>
            </w:pPr>
            <w:r>
              <w:rPr>
                <w:rFonts w:ascii="Times New Roman"/>
                <w:b w:val="false"/>
                <w:i w:val="false"/>
                <w:color w:val="000000"/>
                <w:sz w:val="20"/>
              </w:rPr>
              <w:t>
7.</w:t>
            </w:r>
          </w:p>
          <w:bookmarkEnd w:id="82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8255"/>
          <w:p>
            <w:pPr>
              <w:spacing w:after="20"/>
              <w:ind w:left="20"/>
              <w:jc w:val="both"/>
            </w:pPr>
            <w:r>
              <w:rPr>
                <w:rFonts w:ascii="Times New Roman"/>
                <w:b w:val="false"/>
                <w:i w:val="false"/>
                <w:color w:val="000000"/>
                <w:sz w:val="20"/>
              </w:rPr>
              <w:t>
8.</w:t>
            </w:r>
          </w:p>
          <w:bookmarkEnd w:id="82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8256"/>
          <w:p>
            <w:pPr>
              <w:spacing w:after="20"/>
              <w:ind w:left="20"/>
              <w:jc w:val="both"/>
            </w:pPr>
            <w:r>
              <w:rPr>
                <w:rFonts w:ascii="Times New Roman"/>
                <w:b w:val="false"/>
                <w:i w:val="false"/>
                <w:color w:val="000000"/>
                <w:sz w:val="20"/>
              </w:rPr>
              <w:t>
9.</w:t>
            </w:r>
          </w:p>
          <w:bookmarkEnd w:id="82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7" w:id="8257"/>
          <w:p>
            <w:pPr>
              <w:spacing w:after="20"/>
              <w:ind w:left="20"/>
              <w:jc w:val="both"/>
            </w:pPr>
            <w:r>
              <w:rPr>
                <w:rFonts w:ascii="Times New Roman"/>
                <w:b w:val="false"/>
                <w:i w:val="false"/>
                <w:color w:val="000000"/>
                <w:sz w:val="20"/>
              </w:rPr>
              <w:t>
10.</w:t>
            </w:r>
          </w:p>
          <w:bookmarkEnd w:id="82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8258"/>
          <w:p>
            <w:pPr>
              <w:spacing w:after="20"/>
              <w:ind w:left="20"/>
              <w:jc w:val="both"/>
            </w:pPr>
            <w:r>
              <w:rPr>
                <w:rFonts w:ascii="Times New Roman"/>
                <w:b w:val="false"/>
                <w:i w:val="false"/>
                <w:color w:val="000000"/>
                <w:sz w:val="20"/>
              </w:rPr>
              <w:t>
11.</w:t>
            </w:r>
          </w:p>
          <w:bookmarkEnd w:id="82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8259"/>
          <w:p>
            <w:pPr>
              <w:spacing w:after="20"/>
              <w:ind w:left="20"/>
              <w:jc w:val="both"/>
            </w:pPr>
            <w:r>
              <w:rPr>
                <w:rFonts w:ascii="Times New Roman"/>
                <w:b w:val="false"/>
                <w:i w:val="false"/>
                <w:color w:val="000000"/>
                <w:sz w:val="20"/>
              </w:rPr>
              <w:t>
12.</w:t>
            </w:r>
          </w:p>
          <w:bookmarkEnd w:id="82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8260"/>
          <w:p>
            <w:pPr>
              <w:spacing w:after="20"/>
              <w:ind w:left="20"/>
              <w:jc w:val="both"/>
            </w:pPr>
            <w:r>
              <w:rPr>
                <w:rFonts w:ascii="Times New Roman"/>
                <w:b w:val="false"/>
                <w:i w:val="false"/>
                <w:color w:val="000000"/>
                <w:sz w:val="20"/>
              </w:rPr>
              <w:t>
13.</w:t>
            </w:r>
          </w:p>
          <w:bookmarkEnd w:id="82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261"/>
          <w:p>
            <w:pPr>
              <w:spacing w:after="20"/>
              <w:ind w:left="20"/>
              <w:jc w:val="both"/>
            </w:pPr>
            <w:r>
              <w:rPr>
                <w:rFonts w:ascii="Times New Roman"/>
                <w:b w:val="false"/>
                <w:i w:val="false"/>
                <w:color w:val="000000"/>
                <w:sz w:val="20"/>
              </w:rPr>
              <w:t>
14.</w:t>
            </w:r>
          </w:p>
          <w:bookmarkEnd w:id="82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262"/>
          <w:p>
            <w:pPr>
              <w:spacing w:after="20"/>
              <w:ind w:left="20"/>
              <w:jc w:val="both"/>
            </w:pPr>
            <w:r>
              <w:rPr>
                <w:rFonts w:ascii="Times New Roman"/>
                <w:b w:val="false"/>
                <w:i w:val="false"/>
                <w:color w:val="000000"/>
                <w:sz w:val="20"/>
              </w:rPr>
              <w:t>
15.</w:t>
            </w:r>
          </w:p>
          <w:bookmarkEnd w:id="82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263"/>
          <w:p>
            <w:pPr>
              <w:spacing w:after="20"/>
              <w:ind w:left="20"/>
              <w:jc w:val="both"/>
            </w:pPr>
            <w:r>
              <w:rPr>
                <w:rFonts w:ascii="Times New Roman"/>
                <w:b w:val="false"/>
                <w:i w:val="false"/>
                <w:color w:val="000000"/>
                <w:sz w:val="20"/>
              </w:rPr>
              <w:t>
16.</w:t>
            </w:r>
          </w:p>
          <w:bookmarkEnd w:id="82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8264"/>
          <w:p>
            <w:pPr>
              <w:spacing w:after="20"/>
              <w:ind w:left="20"/>
              <w:jc w:val="both"/>
            </w:pPr>
            <w:r>
              <w:rPr>
                <w:rFonts w:ascii="Times New Roman"/>
                <w:b w:val="false"/>
                <w:i w:val="false"/>
                <w:color w:val="000000"/>
                <w:sz w:val="20"/>
              </w:rPr>
              <w:t>
17.</w:t>
            </w:r>
          </w:p>
          <w:bookmarkEnd w:id="82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8265"/>
          <w:p>
            <w:pPr>
              <w:spacing w:after="20"/>
              <w:ind w:left="20"/>
              <w:jc w:val="both"/>
            </w:pPr>
            <w:r>
              <w:rPr>
                <w:rFonts w:ascii="Times New Roman"/>
                <w:b w:val="false"/>
                <w:i w:val="false"/>
                <w:color w:val="000000"/>
                <w:sz w:val="20"/>
              </w:rPr>
              <w:t>
18.</w:t>
            </w:r>
          </w:p>
          <w:bookmarkEnd w:id="82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8266"/>
          <w:p>
            <w:pPr>
              <w:spacing w:after="20"/>
              <w:ind w:left="20"/>
              <w:jc w:val="both"/>
            </w:pPr>
            <w:r>
              <w:rPr>
                <w:rFonts w:ascii="Times New Roman"/>
                <w:b w:val="false"/>
                <w:i w:val="false"/>
                <w:color w:val="000000"/>
                <w:sz w:val="20"/>
              </w:rPr>
              <w:t>
19.</w:t>
            </w:r>
          </w:p>
          <w:bookmarkEnd w:id="82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8267"/>
          <w:p>
            <w:pPr>
              <w:spacing w:after="20"/>
              <w:ind w:left="20"/>
              <w:jc w:val="both"/>
            </w:pPr>
            <w:r>
              <w:rPr>
                <w:rFonts w:ascii="Times New Roman"/>
                <w:b w:val="false"/>
                <w:i w:val="false"/>
                <w:color w:val="000000"/>
                <w:sz w:val="20"/>
              </w:rPr>
              <w:t>
20.</w:t>
            </w:r>
          </w:p>
          <w:bookmarkEnd w:id="82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8268"/>
          <w:p>
            <w:pPr>
              <w:spacing w:after="20"/>
              <w:ind w:left="20"/>
              <w:jc w:val="both"/>
            </w:pPr>
            <w:r>
              <w:rPr>
                <w:rFonts w:ascii="Times New Roman"/>
                <w:b w:val="false"/>
                <w:i w:val="false"/>
                <w:color w:val="000000"/>
                <w:sz w:val="20"/>
              </w:rPr>
              <w:t>
21.</w:t>
            </w:r>
          </w:p>
          <w:bookmarkEnd w:id="82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8269"/>
          <w:p>
            <w:pPr>
              <w:spacing w:after="20"/>
              <w:ind w:left="20"/>
              <w:jc w:val="both"/>
            </w:pPr>
            <w:r>
              <w:rPr>
                <w:rFonts w:ascii="Times New Roman"/>
                <w:b w:val="false"/>
                <w:i w:val="false"/>
                <w:color w:val="000000"/>
                <w:sz w:val="20"/>
              </w:rPr>
              <w:t>
22.</w:t>
            </w:r>
          </w:p>
          <w:bookmarkEnd w:id="82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8270"/>
          <w:p>
            <w:pPr>
              <w:spacing w:after="20"/>
              <w:ind w:left="20"/>
              <w:jc w:val="both"/>
            </w:pPr>
            <w:r>
              <w:rPr>
                <w:rFonts w:ascii="Times New Roman"/>
                <w:b w:val="false"/>
                <w:i w:val="false"/>
                <w:color w:val="000000"/>
                <w:sz w:val="20"/>
              </w:rPr>
              <w:t>
23.</w:t>
            </w:r>
          </w:p>
          <w:bookmarkEnd w:id="82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8271"/>
          <w:p>
            <w:pPr>
              <w:spacing w:after="20"/>
              <w:ind w:left="20"/>
              <w:jc w:val="both"/>
            </w:pPr>
            <w:r>
              <w:rPr>
                <w:rFonts w:ascii="Times New Roman"/>
                <w:b w:val="false"/>
                <w:i w:val="false"/>
                <w:color w:val="000000"/>
                <w:sz w:val="20"/>
              </w:rPr>
              <w:t>
24.</w:t>
            </w:r>
          </w:p>
          <w:bookmarkEnd w:id="82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8272"/>
          <w:p>
            <w:pPr>
              <w:spacing w:after="20"/>
              <w:ind w:left="20"/>
              <w:jc w:val="both"/>
            </w:pPr>
            <w:r>
              <w:rPr>
                <w:rFonts w:ascii="Times New Roman"/>
                <w:b w:val="false"/>
                <w:i w:val="false"/>
                <w:color w:val="000000"/>
                <w:sz w:val="20"/>
              </w:rPr>
              <w:t>
25.</w:t>
            </w:r>
          </w:p>
          <w:bookmarkEnd w:id="82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8273"/>
          <w:p>
            <w:pPr>
              <w:spacing w:after="20"/>
              <w:ind w:left="20"/>
              <w:jc w:val="both"/>
            </w:pPr>
            <w:r>
              <w:rPr>
                <w:rFonts w:ascii="Times New Roman"/>
                <w:b w:val="false"/>
                <w:i w:val="false"/>
                <w:color w:val="000000"/>
                <w:sz w:val="20"/>
              </w:rPr>
              <w:t>
26.</w:t>
            </w:r>
          </w:p>
          <w:bookmarkEnd w:id="82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8274"/>
          <w:p>
            <w:pPr>
              <w:spacing w:after="20"/>
              <w:ind w:left="20"/>
              <w:jc w:val="both"/>
            </w:pPr>
            <w:r>
              <w:rPr>
                <w:rFonts w:ascii="Times New Roman"/>
                <w:b w:val="false"/>
                <w:i w:val="false"/>
                <w:color w:val="000000"/>
                <w:sz w:val="20"/>
              </w:rPr>
              <w:t>
27.</w:t>
            </w:r>
          </w:p>
          <w:bookmarkEnd w:id="82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8275"/>
          <w:p>
            <w:pPr>
              <w:spacing w:after="20"/>
              <w:ind w:left="20"/>
              <w:jc w:val="both"/>
            </w:pPr>
            <w:r>
              <w:rPr>
                <w:rFonts w:ascii="Times New Roman"/>
                <w:b w:val="false"/>
                <w:i w:val="false"/>
                <w:color w:val="000000"/>
                <w:sz w:val="20"/>
              </w:rPr>
              <w:t>
28.</w:t>
            </w:r>
          </w:p>
          <w:bookmarkEnd w:id="82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6" w:id="8276"/>
          <w:p>
            <w:pPr>
              <w:spacing w:after="20"/>
              <w:ind w:left="20"/>
              <w:jc w:val="both"/>
            </w:pPr>
            <w:r>
              <w:rPr>
                <w:rFonts w:ascii="Times New Roman"/>
                <w:b w:val="false"/>
                <w:i w:val="false"/>
                <w:color w:val="000000"/>
                <w:sz w:val="20"/>
              </w:rPr>
              <w:t>
29.</w:t>
            </w:r>
          </w:p>
          <w:bookmarkEnd w:id="82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8277"/>
          <w:p>
            <w:pPr>
              <w:spacing w:after="20"/>
              <w:ind w:left="20"/>
              <w:jc w:val="both"/>
            </w:pPr>
            <w:r>
              <w:rPr>
                <w:rFonts w:ascii="Times New Roman"/>
                <w:b w:val="false"/>
                <w:i w:val="false"/>
                <w:color w:val="000000"/>
                <w:sz w:val="20"/>
              </w:rPr>
              <w:t>
30.</w:t>
            </w:r>
          </w:p>
          <w:bookmarkEnd w:id="82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8" w:id="8278"/>
          <w:p>
            <w:pPr>
              <w:spacing w:after="20"/>
              <w:ind w:left="20"/>
              <w:jc w:val="both"/>
            </w:pPr>
            <w:r>
              <w:rPr>
                <w:rFonts w:ascii="Times New Roman"/>
                <w:b w:val="false"/>
                <w:i w:val="false"/>
                <w:color w:val="000000"/>
                <w:sz w:val="20"/>
              </w:rPr>
              <w:t>
31.</w:t>
            </w:r>
          </w:p>
          <w:bookmarkEnd w:id="82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8279"/>
          <w:p>
            <w:pPr>
              <w:spacing w:after="20"/>
              <w:ind w:left="20"/>
              <w:jc w:val="both"/>
            </w:pPr>
            <w:r>
              <w:rPr>
                <w:rFonts w:ascii="Times New Roman"/>
                <w:b w:val="false"/>
                <w:i w:val="false"/>
                <w:color w:val="000000"/>
                <w:sz w:val="20"/>
              </w:rPr>
              <w:t>
32.</w:t>
            </w:r>
          </w:p>
          <w:bookmarkEnd w:id="82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8280"/>
          <w:p>
            <w:pPr>
              <w:spacing w:after="20"/>
              <w:ind w:left="20"/>
              <w:jc w:val="both"/>
            </w:pPr>
            <w:r>
              <w:rPr>
                <w:rFonts w:ascii="Times New Roman"/>
                <w:b w:val="false"/>
                <w:i w:val="false"/>
                <w:color w:val="000000"/>
                <w:sz w:val="20"/>
              </w:rPr>
              <w:t>
33.</w:t>
            </w:r>
          </w:p>
          <w:bookmarkEnd w:id="82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8281"/>
          <w:p>
            <w:pPr>
              <w:spacing w:after="20"/>
              <w:ind w:left="20"/>
              <w:jc w:val="both"/>
            </w:pPr>
            <w:r>
              <w:rPr>
                <w:rFonts w:ascii="Times New Roman"/>
                <w:b w:val="false"/>
                <w:i w:val="false"/>
                <w:color w:val="000000"/>
                <w:sz w:val="20"/>
              </w:rPr>
              <w:t>
34.</w:t>
            </w:r>
          </w:p>
          <w:bookmarkEnd w:id="82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8282"/>
          <w:p>
            <w:pPr>
              <w:spacing w:after="20"/>
              <w:ind w:left="20"/>
              <w:jc w:val="both"/>
            </w:pPr>
            <w:r>
              <w:rPr>
                <w:rFonts w:ascii="Times New Roman"/>
                <w:b w:val="false"/>
                <w:i w:val="false"/>
                <w:color w:val="000000"/>
                <w:sz w:val="20"/>
              </w:rPr>
              <w:t>
35.</w:t>
            </w:r>
          </w:p>
          <w:bookmarkEnd w:id="82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8283"/>
          <w:p>
            <w:pPr>
              <w:spacing w:after="20"/>
              <w:ind w:left="20"/>
              <w:jc w:val="both"/>
            </w:pPr>
            <w:r>
              <w:rPr>
                <w:rFonts w:ascii="Times New Roman"/>
                <w:b w:val="false"/>
                <w:i w:val="false"/>
                <w:color w:val="000000"/>
                <w:sz w:val="20"/>
              </w:rPr>
              <w:t>
36.</w:t>
            </w:r>
          </w:p>
          <w:bookmarkEnd w:id="82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8284"/>
          <w:p>
            <w:pPr>
              <w:spacing w:after="20"/>
              <w:ind w:left="20"/>
              <w:jc w:val="both"/>
            </w:pPr>
            <w:r>
              <w:rPr>
                <w:rFonts w:ascii="Times New Roman"/>
                <w:b w:val="false"/>
                <w:i w:val="false"/>
                <w:color w:val="000000"/>
                <w:sz w:val="20"/>
              </w:rPr>
              <w:t>
37.</w:t>
            </w:r>
          </w:p>
          <w:bookmarkEnd w:id="82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8285"/>
          <w:p>
            <w:pPr>
              <w:spacing w:after="20"/>
              <w:ind w:left="20"/>
              <w:jc w:val="both"/>
            </w:pPr>
            <w:r>
              <w:rPr>
                <w:rFonts w:ascii="Times New Roman"/>
                <w:b w:val="false"/>
                <w:i w:val="false"/>
                <w:color w:val="000000"/>
                <w:sz w:val="20"/>
              </w:rPr>
              <w:t>
38.</w:t>
            </w:r>
          </w:p>
          <w:bookmarkEnd w:id="82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6" w:id="8286"/>
          <w:p>
            <w:pPr>
              <w:spacing w:after="20"/>
              <w:ind w:left="20"/>
              <w:jc w:val="both"/>
            </w:pPr>
            <w:r>
              <w:rPr>
                <w:rFonts w:ascii="Times New Roman"/>
                <w:b w:val="false"/>
                <w:i w:val="false"/>
                <w:color w:val="000000"/>
                <w:sz w:val="20"/>
              </w:rPr>
              <w:t>
39.</w:t>
            </w:r>
          </w:p>
          <w:bookmarkEnd w:id="82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8287"/>
          <w:p>
            <w:pPr>
              <w:spacing w:after="20"/>
              <w:ind w:left="20"/>
              <w:jc w:val="both"/>
            </w:pPr>
            <w:r>
              <w:rPr>
                <w:rFonts w:ascii="Times New Roman"/>
                <w:b w:val="false"/>
                <w:i w:val="false"/>
                <w:color w:val="000000"/>
                <w:sz w:val="20"/>
              </w:rPr>
              <w:t>
40.</w:t>
            </w:r>
          </w:p>
          <w:bookmarkEnd w:id="82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8" w:id="8288"/>
          <w:p>
            <w:pPr>
              <w:spacing w:after="20"/>
              <w:ind w:left="20"/>
              <w:jc w:val="both"/>
            </w:pPr>
            <w:r>
              <w:rPr>
                <w:rFonts w:ascii="Times New Roman"/>
                <w:b w:val="false"/>
                <w:i w:val="false"/>
                <w:color w:val="000000"/>
                <w:sz w:val="20"/>
              </w:rPr>
              <w:t>
41.</w:t>
            </w:r>
          </w:p>
          <w:bookmarkEnd w:id="82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8289"/>
          <w:p>
            <w:pPr>
              <w:spacing w:after="20"/>
              <w:ind w:left="20"/>
              <w:jc w:val="both"/>
            </w:pPr>
            <w:r>
              <w:rPr>
                <w:rFonts w:ascii="Times New Roman"/>
                <w:b w:val="false"/>
                <w:i w:val="false"/>
                <w:color w:val="000000"/>
                <w:sz w:val="20"/>
              </w:rPr>
              <w:t>
42.</w:t>
            </w:r>
          </w:p>
          <w:bookmarkEnd w:id="82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290"/>
          <w:p>
            <w:pPr>
              <w:spacing w:after="20"/>
              <w:ind w:left="20"/>
              <w:jc w:val="both"/>
            </w:pPr>
            <w:r>
              <w:rPr>
                <w:rFonts w:ascii="Times New Roman"/>
                <w:b w:val="false"/>
                <w:i w:val="false"/>
                <w:color w:val="000000"/>
                <w:sz w:val="20"/>
              </w:rPr>
              <w:t>
43.</w:t>
            </w:r>
          </w:p>
          <w:bookmarkEnd w:id="82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291"/>
          <w:p>
            <w:pPr>
              <w:spacing w:after="20"/>
              <w:ind w:left="20"/>
              <w:jc w:val="both"/>
            </w:pPr>
            <w:r>
              <w:rPr>
                <w:rFonts w:ascii="Times New Roman"/>
                <w:b w:val="false"/>
                <w:i w:val="false"/>
                <w:color w:val="000000"/>
                <w:sz w:val="20"/>
              </w:rPr>
              <w:t>
44.</w:t>
            </w:r>
          </w:p>
          <w:bookmarkEnd w:id="82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292"/>
          <w:p>
            <w:pPr>
              <w:spacing w:after="20"/>
              <w:ind w:left="20"/>
              <w:jc w:val="both"/>
            </w:pPr>
            <w:r>
              <w:rPr>
                <w:rFonts w:ascii="Times New Roman"/>
                <w:b w:val="false"/>
                <w:i w:val="false"/>
                <w:color w:val="000000"/>
                <w:sz w:val="20"/>
              </w:rPr>
              <w:t>
45.</w:t>
            </w:r>
          </w:p>
          <w:bookmarkEnd w:id="82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293"/>
          <w:p>
            <w:pPr>
              <w:spacing w:after="20"/>
              <w:ind w:left="20"/>
              <w:jc w:val="both"/>
            </w:pPr>
            <w:r>
              <w:rPr>
                <w:rFonts w:ascii="Times New Roman"/>
                <w:b w:val="false"/>
                <w:i w:val="false"/>
                <w:color w:val="000000"/>
                <w:sz w:val="20"/>
              </w:rPr>
              <w:t>
46.</w:t>
            </w:r>
          </w:p>
          <w:bookmarkEnd w:id="82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294"/>
          <w:p>
            <w:pPr>
              <w:spacing w:after="20"/>
              <w:ind w:left="20"/>
              <w:jc w:val="both"/>
            </w:pPr>
            <w:r>
              <w:rPr>
                <w:rFonts w:ascii="Times New Roman"/>
                <w:b w:val="false"/>
                <w:i w:val="false"/>
                <w:color w:val="000000"/>
                <w:sz w:val="20"/>
              </w:rPr>
              <w:t>
47.</w:t>
            </w:r>
          </w:p>
          <w:bookmarkEnd w:id="82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295"/>
          <w:p>
            <w:pPr>
              <w:spacing w:after="20"/>
              <w:ind w:left="20"/>
              <w:jc w:val="both"/>
            </w:pPr>
            <w:r>
              <w:rPr>
                <w:rFonts w:ascii="Times New Roman"/>
                <w:b w:val="false"/>
                <w:i w:val="false"/>
                <w:color w:val="000000"/>
                <w:sz w:val="20"/>
              </w:rPr>
              <w:t>
48.</w:t>
            </w:r>
          </w:p>
          <w:bookmarkEnd w:id="82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296"/>
          <w:p>
            <w:pPr>
              <w:spacing w:after="20"/>
              <w:ind w:left="20"/>
              <w:jc w:val="both"/>
            </w:pPr>
            <w:r>
              <w:rPr>
                <w:rFonts w:ascii="Times New Roman"/>
                <w:b w:val="false"/>
                <w:i w:val="false"/>
                <w:color w:val="000000"/>
                <w:sz w:val="20"/>
              </w:rPr>
              <w:t>
49.</w:t>
            </w:r>
          </w:p>
          <w:bookmarkEnd w:id="82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297"/>
          <w:p>
            <w:pPr>
              <w:spacing w:after="20"/>
              <w:ind w:left="20"/>
              <w:jc w:val="both"/>
            </w:pPr>
            <w:r>
              <w:rPr>
                <w:rFonts w:ascii="Times New Roman"/>
                <w:b w:val="false"/>
                <w:i w:val="false"/>
                <w:color w:val="000000"/>
                <w:sz w:val="20"/>
              </w:rPr>
              <w:t>
50.</w:t>
            </w:r>
          </w:p>
          <w:bookmarkEnd w:id="82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298"/>
          <w:p>
            <w:pPr>
              <w:spacing w:after="20"/>
              <w:ind w:left="20"/>
              <w:jc w:val="both"/>
            </w:pPr>
            <w:r>
              <w:rPr>
                <w:rFonts w:ascii="Times New Roman"/>
                <w:b w:val="false"/>
                <w:i w:val="false"/>
                <w:color w:val="000000"/>
                <w:sz w:val="20"/>
              </w:rPr>
              <w:t>
51.</w:t>
            </w:r>
          </w:p>
          <w:bookmarkEnd w:id="82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p>
      <w:pPr>
        <w:spacing w:after="0"/>
        <w:ind w:left="0"/>
        <w:jc w:val="left"/>
      </w:pPr>
      <w:r>
        <w:br/>
      </w:r>
      <w:r>
        <w:rPr>
          <w:rFonts w:ascii="Times New Roman"/>
          <w:b w:val="false"/>
          <w:i w:val="false"/>
          <w:color w:val="000000"/>
          <w:sz w:val="28"/>
        </w:rPr>
        <w:t>
</w:t>
      </w:r>
    </w:p>
    <w:bookmarkStart w:name="z9269" w:id="8299"/>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bookmarkEnd w:id="8299"/>
    <w:bookmarkStart w:name="z9270" w:id="8300"/>
    <w:p>
      <w:pPr>
        <w:spacing w:after="0"/>
        <w:ind w:left="0"/>
        <w:jc w:val="both"/>
      </w:pPr>
      <w:r>
        <w:rPr>
          <w:rFonts w:ascii="Times New Roman"/>
          <w:b w:val="false"/>
          <w:i w:val="false"/>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0"/>
    <w:bookmarkStart w:name="z9271" w:id="8301"/>
    <w:p>
      <w:pPr>
        <w:spacing w:after="0"/>
        <w:ind w:left="0"/>
        <w:jc w:val="both"/>
      </w:pPr>
      <w:r>
        <w:rPr>
          <w:rFonts w:ascii="Times New Roman"/>
          <w:b w:val="false"/>
          <w:i w:val="false"/>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1"/>
    <w:p>
      <w:pPr>
        <w:spacing w:after="0"/>
        <w:ind w:left="0"/>
        <w:jc w:val="both"/>
      </w:pPr>
      <w:r>
        <w:rPr>
          <w:rFonts w:ascii="Times New Roman"/>
          <w:b/>
          <w:i w:val="false"/>
          <w:color w:val="000000"/>
          <w:sz w:val="28"/>
        </w:rPr>
        <w:t>Статья 507. Налоговые ставки на земли промышленности, расположенные в черте населенных пунктов</w:t>
      </w:r>
    </w:p>
    <w:bookmarkStart w:name="z9272" w:id="8302"/>
    <w:p>
      <w:pPr>
        <w:spacing w:after="0"/>
        <w:ind w:left="0"/>
        <w:jc w:val="both"/>
      </w:pPr>
      <w:r>
        <w:rPr>
          <w:rFonts w:ascii="Times New Roman"/>
          <w:b w:val="false"/>
          <w:i w:val="false"/>
          <w:color w:val="000000"/>
          <w:sz w:val="28"/>
        </w:rPr>
        <w:t xml:space="preserve">
      1.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2"/>
    <w:bookmarkStart w:name="z9273" w:id="8303"/>
    <w:p>
      <w:pPr>
        <w:spacing w:after="0"/>
        <w:ind w:left="0"/>
        <w:jc w:val="both"/>
      </w:pPr>
      <w:r>
        <w:rPr>
          <w:rFonts w:ascii="Times New Roman"/>
          <w:b w:val="false"/>
          <w:i w:val="false"/>
          <w:color w:val="000000"/>
          <w:sz w:val="28"/>
        </w:rPr>
        <w:t xml:space="preserve">
      2. Базовые ставки на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510 настоящего Кодекса, не должно превышать 30 процентов базовой ставки.</w:t>
      </w:r>
    </w:p>
    <w:bookmarkEnd w:id="8303"/>
    <w:bookmarkStart w:name="z9274" w:id="8304"/>
    <w:p>
      <w:pPr>
        <w:spacing w:after="0"/>
        <w:ind w:left="0"/>
        <w:jc w:val="both"/>
      </w:pPr>
      <w:r>
        <w:rPr>
          <w:rFonts w:ascii="Times New Roman"/>
          <w:b w:val="false"/>
          <w:i w:val="false"/>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4"/>
    <w:bookmarkStart w:name="z9275" w:id="8305"/>
    <w:p>
      <w:pPr>
        <w:spacing w:after="0"/>
        <w:ind w:left="0"/>
        <w:jc w:val="both"/>
      </w:pPr>
      <w:r>
        <w:rPr>
          <w:rFonts w:ascii="Times New Roman"/>
          <w:b w:val="false"/>
          <w:i w:val="false"/>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5"/>
    <w:bookmarkStart w:name="z9276" w:id="8306"/>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306"/>
    <w:p>
      <w:pPr>
        <w:spacing w:after="0"/>
        <w:ind w:left="0"/>
        <w:jc w:val="both"/>
      </w:pPr>
      <w:r>
        <w:rPr>
          <w:rFonts w:ascii="Times New Roman"/>
          <w:b/>
          <w:i w:val="false"/>
          <w:color w:val="000000"/>
          <w:sz w:val="28"/>
        </w:rPr>
        <w:t>Статья 508. Налоговые ставки на земли особо охраняемых природных территорий, лесного фонда и водного фонда</w:t>
      </w:r>
    </w:p>
    <w:bookmarkStart w:name="z9277" w:id="8307"/>
    <w:p>
      <w:pPr>
        <w:spacing w:after="0"/>
        <w:ind w:left="0"/>
        <w:jc w:val="both"/>
      </w:pPr>
      <w:r>
        <w:rPr>
          <w:rFonts w:ascii="Times New Roman"/>
          <w:b w:val="false"/>
          <w:i w:val="false"/>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7"/>
    <w:bookmarkStart w:name="z9278" w:id="8308"/>
    <w:p>
      <w:pPr>
        <w:spacing w:after="0"/>
        <w:ind w:left="0"/>
        <w:jc w:val="both"/>
      </w:pPr>
      <w:r>
        <w:rPr>
          <w:rFonts w:ascii="Times New Roman"/>
          <w:b w:val="false"/>
          <w:i w:val="false"/>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308"/>
    <w:p>
      <w:pPr>
        <w:spacing w:after="0"/>
        <w:ind w:left="0"/>
        <w:jc w:val="both"/>
      </w:pPr>
      <w:r>
        <w:rPr>
          <w:rFonts w:ascii="Times New Roman"/>
          <w:b/>
          <w:i w:val="false"/>
          <w:color w:val="00000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bookmarkStart w:name="z9279" w:id="8309"/>
    <w:p>
      <w:pPr>
        <w:spacing w:after="0"/>
        <w:ind w:left="0"/>
        <w:jc w:val="both"/>
      </w:pPr>
      <w:r>
        <w:rPr>
          <w:rFonts w:ascii="Times New Roman"/>
          <w:b w:val="false"/>
          <w:i w:val="false"/>
          <w:color w:val="000000"/>
          <w:sz w:val="28"/>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w:t>
      </w:r>
    </w:p>
    <w:bookmarkEnd w:id="8309"/>
    <w:bookmarkStart w:name="z9280" w:id="8310"/>
    <w:p>
      <w:pPr>
        <w:spacing w:after="0"/>
        <w:ind w:left="0"/>
        <w:jc w:val="both"/>
      </w:pPr>
      <w:r>
        <w:rPr>
          <w:rFonts w:ascii="Times New Roman"/>
          <w:b w:val="false"/>
          <w:i w:val="false"/>
          <w:color w:val="000000"/>
          <w:sz w:val="28"/>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310"/>
    <w:bookmarkStart w:name="z9281" w:id="8311"/>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11"/>
    <w:bookmarkStart w:name="z9282" w:id="8312"/>
    <w:p>
      <w:pPr>
        <w:spacing w:after="0"/>
        <w:ind w:left="0"/>
        <w:jc w:val="both"/>
      </w:pPr>
      <w:r>
        <w:rPr>
          <w:rFonts w:ascii="Times New Roman"/>
          <w:b w:val="false"/>
          <w:i w:val="false"/>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312"/>
    <w:bookmarkStart w:name="z9283" w:id="8313"/>
    <w:p>
      <w:pPr>
        <w:spacing w:after="0"/>
        <w:ind w:left="0"/>
        <w:jc w:val="both"/>
      </w:pPr>
      <w:r>
        <w:rPr>
          <w:rFonts w:ascii="Times New Roman"/>
          <w:b w:val="false"/>
          <w:i w:val="false"/>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313"/>
    <w:bookmarkStart w:name="z9284" w:id="8314"/>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bookmarkEnd w:id="8314"/>
    <w:bookmarkStart w:name="z9285" w:id="8315"/>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15"/>
    <w:bookmarkStart w:name="z9286" w:id="8316"/>
    <w:p>
      <w:pPr>
        <w:spacing w:after="0"/>
        <w:ind w:left="0"/>
        <w:jc w:val="both"/>
      </w:pPr>
      <w:r>
        <w:rPr>
          <w:rFonts w:ascii="Times New Roman"/>
          <w:b w:val="false"/>
          <w:i w:val="false"/>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316"/>
    <w:bookmarkStart w:name="z9287" w:id="8317"/>
    <w:p>
      <w:pPr>
        <w:spacing w:after="0"/>
        <w:ind w:left="0"/>
        <w:jc w:val="both"/>
      </w:pPr>
      <w:r>
        <w:rPr>
          <w:rFonts w:ascii="Times New Roman"/>
          <w:b w:val="false"/>
          <w:i w:val="false"/>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317"/>
    <w:bookmarkStart w:name="z9288" w:id="8318"/>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bookmarkEnd w:id="8318"/>
    <w:bookmarkStart w:name="z9289" w:id="8319"/>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319"/>
    <w:bookmarkStart w:name="z9290" w:id="8320"/>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статьями 505</w:t>
      </w:r>
      <w:r>
        <w:rPr>
          <w:rFonts w:ascii="Times New Roman"/>
          <w:b w:val="false"/>
          <w:i w:val="false"/>
          <w:color w:val="000000"/>
          <w:sz w:val="28"/>
        </w:rPr>
        <w:t xml:space="preserve">, </w:t>
      </w:r>
      <w:r>
        <w:rPr>
          <w:rFonts w:ascii="Times New Roman"/>
          <w:b w:val="false"/>
          <w:i w:val="false"/>
          <w:color w:val="000000"/>
          <w:sz w:val="28"/>
        </w:rPr>
        <w:t>506</w:t>
      </w:r>
      <w:r>
        <w:rPr>
          <w:rFonts w:ascii="Times New Roman"/>
          <w:b w:val="false"/>
          <w:i w:val="false"/>
          <w:color w:val="000000"/>
          <w:sz w:val="28"/>
        </w:rPr>
        <w:t xml:space="preserve"> и </w:t>
      </w:r>
      <w:r>
        <w:rPr>
          <w:rFonts w:ascii="Times New Roman"/>
          <w:b w:val="false"/>
          <w:i w:val="false"/>
          <w:color w:val="000000"/>
          <w:sz w:val="28"/>
        </w:rPr>
        <w:t>507</w:t>
      </w:r>
      <w:r>
        <w:rPr>
          <w:rFonts w:ascii="Times New Roman"/>
          <w:b w:val="false"/>
          <w:i w:val="false"/>
          <w:color w:val="000000"/>
          <w:sz w:val="28"/>
        </w:rPr>
        <w:t xml:space="preserve"> настоящего Кодекса и настоящей статьей, кроме ставок, указанных в строках 24 – 27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8320"/>
    <w:bookmarkStart w:name="z9291" w:id="8321"/>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8321"/>
    <w:bookmarkStart w:name="z15490" w:id="8322"/>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322"/>
    <w:bookmarkStart w:name="z9292" w:id="8323"/>
    <w:p>
      <w:pPr>
        <w:spacing w:after="0"/>
        <w:ind w:left="0"/>
        <w:jc w:val="both"/>
      </w:pPr>
      <w:r>
        <w:rPr>
          <w:rFonts w:ascii="Times New Roman"/>
          <w:b w:val="false"/>
          <w:i w:val="false"/>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8323"/>
    <w:bookmarkStart w:name="z1629" w:id="8324"/>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324"/>
    <w:bookmarkStart w:name="z9294" w:id="8325"/>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8325"/>
    <w:bookmarkStart w:name="z16228" w:id="8326"/>
    <w:p>
      <w:pPr>
        <w:spacing w:after="0"/>
        <w:ind w:left="0"/>
        <w:jc w:val="both"/>
      </w:pPr>
      <w:r>
        <w:rPr>
          <w:rFonts w:ascii="Times New Roman"/>
          <w:b w:val="false"/>
          <w:i w:val="false"/>
          <w:color w:val="000000"/>
          <w:sz w:val="28"/>
        </w:rPr>
        <w:t>
      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510. Корректировка базовых налоговых ставок</w:t>
      </w:r>
    </w:p>
    <w:bookmarkStart w:name="z9295" w:id="8327"/>
    <w:p>
      <w:pPr>
        <w:spacing w:after="0"/>
        <w:ind w:left="0"/>
        <w:jc w:val="both"/>
      </w:pPr>
      <w:r>
        <w:rPr>
          <w:rFonts w:ascii="Times New Roman"/>
          <w:b w:val="false"/>
          <w:i w:val="false"/>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r>
        <w:rPr>
          <w:rFonts w:ascii="Times New Roman"/>
          <w:b w:val="false"/>
          <w:i w:val="false"/>
          <w:color w:val="000000"/>
          <w:sz w:val="28"/>
        </w:rPr>
        <w:t>статьями 505</w:t>
      </w:r>
      <w:r>
        <w:rPr>
          <w:rFonts w:ascii="Times New Roman"/>
          <w:b w:val="false"/>
          <w:i w:val="false"/>
          <w:color w:val="000000"/>
          <w:sz w:val="28"/>
        </w:rPr>
        <w:t xml:space="preserve"> и </w:t>
      </w:r>
      <w:r>
        <w:rPr>
          <w:rFonts w:ascii="Times New Roman"/>
          <w:b w:val="false"/>
          <w:i w:val="false"/>
          <w:color w:val="000000"/>
          <w:sz w:val="28"/>
        </w:rPr>
        <w:t>506</w:t>
      </w:r>
      <w:r>
        <w:rPr>
          <w:rFonts w:ascii="Times New Roman"/>
          <w:b w:val="false"/>
          <w:i w:val="false"/>
          <w:color w:val="000000"/>
          <w:sz w:val="28"/>
        </w:rPr>
        <w:t xml:space="preserve"> настоящего Кодекса.</w:t>
      </w:r>
    </w:p>
    <w:bookmarkEnd w:id="8327"/>
    <w:bookmarkStart w:name="z9296" w:id="8328"/>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328"/>
    <w:bookmarkStart w:name="z9297" w:id="8329"/>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329"/>
    <w:bookmarkStart w:name="z9298" w:id="8330"/>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bookmarkEnd w:id="8330"/>
    <w:bookmarkStart w:name="z9299" w:id="8331"/>
    <w:p>
      <w:pPr>
        <w:spacing w:after="0"/>
        <w:ind w:left="0"/>
        <w:jc w:val="both"/>
      </w:pPr>
      <w:r>
        <w:rPr>
          <w:rFonts w:ascii="Times New Roman"/>
          <w:b w:val="false"/>
          <w:i w:val="false"/>
          <w:color w:val="000000"/>
          <w:sz w:val="28"/>
        </w:rPr>
        <w:t xml:space="preserve">
      Положения части первой настоящего пункта не распространяются на земельные участки, указанные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w:t>
      </w:r>
    </w:p>
    <w:bookmarkEnd w:id="8331"/>
    <w:bookmarkStart w:name="z9300" w:id="8332"/>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bookmarkEnd w:id="8332"/>
    <w:bookmarkStart w:name="z9301" w:id="8333"/>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 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333"/>
    <w:bookmarkStart w:name="z9302" w:id="8334"/>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r>
        <w:rPr>
          <w:rFonts w:ascii="Times New Roman"/>
          <w:b w:val="false"/>
          <w:i w:val="false"/>
          <w:color w:val="000000"/>
          <w:sz w:val="28"/>
        </w:rPr>
        <w:t>статье 708</w:t>
      </w:r>
      <w:r>
        <w:rPr>
          <w:rFonts w:ascii="Times New Roman"/>
          <w:b w:val="false"/>
          <w:i w:val="false"/>
          <w:color w:val="000000"/>
          <w:sz w:val="28"/>
        </w:rPr>
        <w:t xml:space="preserve"> настоящего Кодекса,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334"/>
    <w:bookmarkStart w:name="z9303" w:id="8335"/>
    <w:p>
      <w:pPr>
        <w:spacing w:after="0"/>
        <w:ind w:left="0"/>
        <w:jc w:val="both"/>
      </w:pPr>
      <w:r>
        <w:rPr>
          <w:rFonts w:ascii="Times New Roman"/>
          <w:b w:val="false"/>
          <w:i w:val="false"/>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r>
        <w:rPr>
          <w:rFonts w:ascii="Times New Roman"/>
          <w:b w:val="false"/>
          <w:i w:val="false"/>
          <w:color w:val="000000"/>
          <w:sz w:val="28"/>
        </w:rPr>
        <w:t>статьей 712</w:t>
      </w:r>
      <w:r>
        <w:rPr>
          <w:rFonts w:ascii="Times New Roman"/>
          <w:b w:val="false"/>
          <w:i w:val="false"/>
          <w:color w:val="000000"/>
          <w:sz w:val="28"/>
        </w:rPr>
        <w:t xml:space="preserve"> настоящего Кодекса.</w:t>
      </w:r>
    </w:p>
    <w:bookmarkEnd w:id="8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229" w:id="8336"/>
    <w:p>
      <w:pPr>
        <w:spacing w:after="0"/>
        <w:ind w:left="0"/>
        <w:jc w:val="both"/>
      </w:pPr>
      <w:r>
        <w:rPr>
          <w:rFonts w:ascii="Times New Roman"/>
          <w:b w:val="false"/>
          <w:i w:val="false"/>
          <w:color w:val="000000"/>
          <w:sz w:val="28"/>
        </w:rPr>
        <w:t>
      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bookmarkEnd w:id="8336"/>
    <w:bookmarkStart w:name="z9305" w:id="8337"/>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bookmarkEnd w:id="8337"/>
    <w:bookmarkStart w:name="z9306" w:id="8338"/>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bookmarkEnd w:id="8338"/>
    <w:bookmarkStart w:name="z9307" w:id="8339"/>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bookmarkEnd w:id="8339"/>
    <w:bookmarkStart w:name="z9308" w:id="8340"/>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bookmarkEnd w:id="8340"/>
    <w:bookmarkStart w:name="z9309" w:id="8341"/>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bookmarkEnd w:id="8341"/>
    <w:bookmarkStart w:name="z9310" w:id="8342"/>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bookmarkEnd w:id="8342"/>
    <w:bookmarkStart w:name="z9311" w:id="8343"/>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343"/>
    <w:bookmarkStart w:name="z9312" w:id="8344"/>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344"/>
    <w:bookmarkStart w:name="z9313" w:id="8345"/>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345"/>
    <w:bookmarkStart w:name="z9314" w:id="8346"/>
    <w:p>
      <w:pPr>
        <w:spacing w:after="0"/>
        <w:ind w:left="0"/>
        <w:jc w:val="both"/>
      </w:pPr>
      <w:r>
        <w:rPr>
          <w:rFonts w:ascii="Times New Roman"/>
          <w:b w:val="false"/>
          <w:i w:val="false"/>
          <w:color w:val="000000"/>
          <w:sz w:val="28"/>
        </w:rPr>
        <w:t xml:space="preserve">
      6) некоммерческие организации, определенные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346"/>
    <w:bookmarkStart w:name="z9315" w:id="8347"/>
    <w:p>
      <w:pPr>
        <w:spacing w:after="0"/>
        <w:ind w:left="0"/>
        <w:jc w:val="both"/>
      </w:pPr>
      <w:r>
        <w:rPr>
          <w:rFonts w:ascii="Times New Roman"/>
          <w:b w:val="false"/>
          <w:i w:val="false"/>
          <w:color w:val="000000"/>
          <w:sz w:val="28"/>
        </w:rPr>
        <w:t xml:space="preserve">
      7) юридические лица,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по земельным участкам, используемым при осуществлении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8347"/>
    <w:bookmarkStart w:name="z9316" w:id="8348"/>
    <w:p>
      <w:pPr>
        <w:spacing w:after="0"/>
        <w:ind w:left="0"/>
        <w:jc w:val="both"/>
      </w:pPr>
      <w:r>
        <w:rPr>
          <w:rFonts w:ascii="Times New Roman"/>
          <w:b w:val="false"/>
          <w:i w:val="false"/>
          <w:color w:val="000000"/>
          <w:sz w:val="28"/>
        </w:rPr>
        <w:t>
      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bookmarkEnd w:id="8348"/>
    <w:bookmarkStart w:name="z9317" w:id="8349"/>
    <w:p>
      <w:pPr>
        <w:spacing w:after="0"/>
        <w:ind w:left="0"/>
        <w:jc w:val="both"/>
      </w:pPr>
      <w:r>
        <w:rPr>
          <w:rFonts w:ascii="Times New Roman"/>
          <w:b w:val="false"/>
          <w:i w:val="false"/>
          <w:color w:val="000000"/>
          <w:sz w:val="28"/>
        </w:rPr>
        <w:t>
      При применении положений части первой настоящего пункта:</w:t>
      </w:r>
    </w:p>
    <w:bookmarkEnd w:id="8349"/>
    <w:bookmarkStart w:name="z9318" w:id="8350"/>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bookmarkEnd w:id="8350"/>
    <w:bookmarkStart w:name="z9319" w:id="8351"/>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bookmarkEnd w:id="83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9320" w:id="8352"/>
    <w:p>
      <w:pPr>
        <w:spacing w:after="0"/>
        <w:ind w:left="0"/>
        <w:jc w:val="left"/>
      </w:pPr>
      <w:r>
        <w:rPr>
          <w:rFonts w:ascii="Times New Roman"/>
          <w:b/>
          <w:i w:val="false"/>
          <w:color w:val="000000"/>
        </w:rPr>
        <w:t xml:space="preserve"> Глава 62. ПОРЯДОК ИСЧИСЛЕНИЯ И СРОКИ УПЛАТЫ НАЛОГА</w:t>
      </w:r>
    </w:p>
    <w:bookmarkEnd w:id="8352"/>
    <w:p>
      <w:pPr>
        <w:spacing w:after="0"/>
        <w:ind w:left="0"/>
        <w:jc w:val="both"/>
      </w:pPr>
      <w:r>
        <w:rPr>
          <w:rFonts w:ascii="Times New Roman"/>
          <w:b/>
          <w:i w:val="false"/>
          <w:color w:val="000000"/>
          <w:sz w:val="28"/>
        </w:rPr>
        <w:t>Статья 511. Общий порядок исчисления и уплаты налога</w:t>
      </w:r>
    </w:p>
    <w:bookmarkStart w:name="z9321" w:id="8353"/>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bookmarkEnd w:id="8353"/>
    <w:bookmarkStart w:name="z9322" w:id="8354"/>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bookmarkEnd w:id="8354"/>
    <w:bookmarkStart w:name="z9323" w:id="8355"/>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bookmarkEnd w:id="8355"/>
    <w:bookmarkStart w:name="z9324" w:id="8356"/>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bookmarkEnd w:id="8356"/>
    <w:bookmarkStart w:name="z9325" w:id="8357"/>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357"/>
    <w:bookmarkStart w:name="z9326" w:id="8358"/>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bookmarkEnd w:id="8358"/>
    <w:bookmarkStart w:name="z9327" w:id="8359"/>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bookmarkEnd w:id="8359"/>
    <w:bookmarkStart w:name="z9328" w:id="8360"/>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bookmarkEnd w:id="8360"/>
    <w:bookmarkStart w:name="z9329" w:id="8361"/>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bookmarkEnd w:id="8361"/>
    <w:bookmarkStart w:name="z9330" w:id="8362"/>
    <w:p>
      <w:pPr>
        <w:spacing w:after="0"/>
        <w:ind w:left="0"/>
        <w:jc w:val="both"/>
      </w:pPr>
      <w:r>
        <w:rPr>
          <w:rFonts w:ascii="Times New Roman"/>
          <w:b w:val="false"/>
          <w:i w:val="false"/>
          <w:color w:val="000000"/>
          <w:sz w:val="28"/>
        </w:rPr>
        <w:t>
      При этом часть земельного участка, соответствующая:</w:t>
      </w:r>
    </w:p>
    <w:bookmarkEnd w:id="8362"/>
    <w:bookmarkStart w:name="z9331" w:id="8363"/>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r>
        <w:rPr>
          <w:rFonts w:ascii="Times New Roman"/>
          <w:b w:val="false"/>
          <w:i w:val="false"/>
          <w:color w:val="000000"/>
          <w:sz w:val="28"/>
        </w:rPr>
        <w:t>статье 505</w:t>
      </w:r>
      <w:r>
        <w:rPr>
          <w:rFonts w:ascii="Times New Roman"/>
          <w:b w:val="false"/>
          <w:i w:val="false"/>
          <w:color w:val="000000"/>
          <w:sz w:val="28"/>
        </w:rPr>
        <w:t xml:space="preserve"> настоящего Кодекса;</w:t>
      </w:r>
    </w:p>
    <w:bookmarkEnd w:id="8363"/>
    <w:bookmarkStart w:name="z9332" w:id="8364"/>
    <w:p>
      <w:pPr>
        <w:spacing w:after="0"/>
        <w:ind w:left="0"/>
        <w:jc w:val="both"/>
      </w:pPr>
      <w:r>
        <w:rPr>
          <w:rFonts w:ascii="Times New Roman"/>
          <w:b w:val="false"/>
          <w:i w:val="false"/>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512. Порядок исчисления и сроки уплаты налога юридическими лицами и индивидуальными предпринимателями </w:t>
      </w:r>
    </w:p>
    <w:bookmarkStart w:name="z9333" w:id="8365"/>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bookmarkEnd w:id="8365"/>
    <w:bookmarkStart w:name="z9334" w:id="8366"/>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bookmarkEnd w:id="8366"/>
    <w:bookmarkStart w:name="z9335" w:id="8367"/>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bookmarkEnd w:id="8367"/>
    <w:bookmarkStart w:name="z9336" w:id="8368"/>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368"/>
    <w:bookmarkStart w:name="z9337" w:id="8369"/>
    <w:p>
      <w:pPr>
        <w:spacing w:after="0"/>
        <w:ind w:left="0"/>
        <w:jc w:val="both"/>
      </w:pPr>
      <w:r>
        <w:rPr>
          <w:rFonts w:ascii="Times New Roman"/>
          <w:b w:val="false"/>
          <w:i w:val="false"/>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369"/>
    <w:bookmarkStart w:name="z9338" w:id="8370"/>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370"/>
    <w:bookmarkStart w:name="z9339" w:id="8371"/>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bookmarkEnd w:id="8371"/>
    <w:bookmarkStart w:name="z9340" w:id="8372"/>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bookmarkEnd w:id="8372"/>
    <w:bookmarkStart w:name="z9341" w:id="8373"/>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bookmarkEnd w:id="8373"/>
    <w:bookmarkStart w:name="z9342" w:id="8374"/>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bookmarkEnd w:id="8374"/>
    <w:bookmarkStart w:name="z9343" w:id="8375"/>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bookmarkEnd w:id="8375"/>
    <w:bookmarkStart w:name="z9344" w:id="8376"/>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8376"/>
    <w:p>
      <w:pPr>
        <w:spacing w:after="0"/>
        <w:ind w:left="0"/>
        <w:jc w:val="both"/>
      </w:pPr>
      <w:r>
        <w:rPr>
          <w:rFonts w:ascii="Times New Roman"/>
          <w:b/>
          <w:i w:val="false"/>
          <w:color w:val="000000"/>
          <w:sz w:val="28"/>
        </w:rPr>
        <w:t>Статья 513. Особенности исчисления, уплаты налога и представления отчетности по налогу в отдельных случаях</w:t>
      </w:r>
    </w:p>
    <w:bookmarkStart w:name="z9345" w:id="8377"/>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bookmarkEnd w:id="8377"/>
    <w:bookmarkStart w:name="z9346" w:id="8378"/>
    <w:p>
      <w:pPr>
        <w:spacing w:after="0"/>
        <w:ind w:left="0"/>
        <w:jc w:val="both"/>
      </w:pPr>
      <w:r>
        <w:rPr>
          <w:rFonts w:ascii="Times New Roman"/>
          <w:b w:val="false"/>
          <w:i w:val="false"/>
          <w:color w:val="000000"/>
          <w:sz w:val="28"/>
        </w:rPr>
        <w:t xml:space="preserve">
      2.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bookmarkEnd w:id="8378"/>
    <w:bookmarkStart w:name="z9347" w:id="8379"/>
    <w:p>
      <w:pPr>
        <w:spacing w:after="0"/>
        <w:ind w:left="0"/>
        <w:jc w:val="both"/>
      </w:pPr>
      <w:r>
        <w:rPr>
          <w:rFonts w:ascii="Times New Roman"/>
          <w:b w:val="false"/>
          <w:i w:val="false"/>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379"/>
    <w:p>
      <w:pPr>
        <w:spacing w:after="0"/>
        <w:ind w:left="0"/>
        <w:jc w:val="both"/>
      </w:pPr>
      <w:r>
        <w:rPr>
          <w:rFonts w:ascii="Times New Roman"/>
          <w:b/>
          <w:i w:val="false"/>
          <w:color w:val="00000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ff0000"/>
          <w:sz w:val="28"/>
        </w:rPr>
        <w:t xml:space="preserve">
      Сноска. Статья 514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bookmarkStart w:name="z9359" w:id="8380"/>
    <w:p>
      <w:pPr>
        <w:spacing w:after="0"/>
        <w:ind w:left="0"/>
        <w:jc w:val="left"/>
      </w:pPr>
      <w:r>
        <w:rPr>
          <w:rFonts w:ascii="Times New Roman"/>
          <w:b/>
          <w:i w:val="false"/>
          <w:color w:val="000000"/>
        </w:rPr>
        <w:t xml:space="preserve"> Глава 63. НАЛОГОВЫЙ ПЕРИОД И НАЛОГОВАЯ ОТЧЕТНОСТЬ</w:t>
      </w:r>
    </w:p>
    <w:bookmarkEnd w:id="8380"/>
    <w:p>
      <w:pPr>
        <w:spacing w:after="0"/>
        <w:ind w:left="0"/>
        <w:jc w:val="both"/>
      </w:pPr>
      <w:r>
        <w:rPr>
          <w:rFonts w:ascii="Times New Roman"/>
          <w:b/>
          <w:i w:val="false"/>
          <w:color w:val="000000"/>
          <w:sz w:val="28"/>
        </w:rPr>
        <w:t>Статья 515. Налоговый период</w:t>
      </w:r>
    </w:p>
    <w:bookmarkStart w:name="z9360" w:id="8381"/>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bookmarkEnd w:id="8381"/>
    <w:p>
      <w:pPr>
        <w:spacing w:after="0"/>
        <w:ind w:left="0"/>
        <w:jc w:val="both"/>
      </w:pPr>
      <w:r>
        <w:rPr>
          <w:rFonts w:ascii="Times New Roman"/>
          <w:b/>
          <w:i w:val="false"/>
          <w:color w:val="000000"/>
          <w:sz w:val="28"/>
        </w:rPr>
        <w:t>Статья 516. Налоговая отчетность</w:t>
      </w:r>
    </w:p>
    <w:bookmarkStart w:name="z9361" w:id="8382"/>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382"/>
    <w:bookmarkStart w:name="z9362" w:id="8383"/>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383"/>
    <w:bookmarkStart w:name="z9363" w:id="8384"/>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384"/>
    <w:bookmarkStart w:name="z9364" w:id="8385"/>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bookmarkEnd w:id="8385"/>
    <w:bookmarkStart w:name="z9365" w:id="8386"/>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386"/>
    <w:bookmarkStart w:name="z14663" w:id="8387"/>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387"/>
    <w:bookmarkStart w:name="z9366" w:id="8388"/>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bookmarkEnd w:id="8388"/>
    <w:bookmarkStart w:name="z9367" w:id="8389"/>
    <w:p>
      <w:pPr>
        <w:spacing w:after="0"/>
        <w:ind w:left="0"/>
        <w:jc w:val="both"/>
      </w:pPr>
      <w:r>
        <w:rPr>
          <w:rFonts w:ascii="Times New Roman"/>
          <w:b w:val="false"/>
          <w:i w:val="false"/>
          <w:color w:val="000000"/>
          <w:sz w:val="28"/>
        </w:rPr>
        <w:t>
      1) юридическими лицами;</w:t>
      </w:r>
    </w:p>
    <w:bookmarkEnd w:id="8389"/>
    <w:bookmarkStart w:name="z9368" w:id="8390"/>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bookmarkEnd w:id="8390"/>
    <w:bookmarkStart w:name="z9369" w:id="8391"/>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8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516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70" w:id="8392"/>
    <w:p>
      <w:pPr>
        <w:spacing w:after="0"/>
        <w:ind w:left="0"/>
        <w:jc w:val="left"/>
      </w:pPr>
      <w:r>
        <w:rPr>
          <w:rFonts w:ascii="Times New Roman"/>
          <w:b/>
          <w:i w:val="false"/>
          <w:color w:val="000000"/>
        </w:rPr>
        <w:t xml:space="preserve"> РАЗДЕЛ 15. НАЛОГ НА ИМУЩЕСТВО</w:t>
      </w:r>
    </w:p>
    <w:bookmarkEnd w:id="8392"/>
    <w:bookmarkStart w:name="z9371" w:id="8393"/>
    <w:p>
      <w:pPr>
        <w:spacing w:after="0"/>
        <w:ind w:left="0"/>
        <w:jc w:val="left"/>
      </w:pPr>
      <w:r>
        <w:rPr>
          <w:rFonts w:ascii="Times New Roman"/>
          <w:b/>
          <w:i w:val="false"/>
          <w:color w:val="000000"/>
        </w:rPr>
        <w:t xml:space="preserve"> Глава 64. НАЛОГ НА ИМУЩЕСТВО ЮРИДИЧЕСКИХ ЛИЦ И ИНДИВИДУАЛЬНЫХ ПРЕДПРИНИМАТЕЛЕЙ</w:t>
      </w:r>
    </w:p>
    <w:bookmarkEnd w:id="8393"/>
    <w:p>
      <w:pPr>
        <w:spacing w:after="0"/>
        <w:ind w:left="0"/>
        <w:jc w:val="both"/>
      </w:pPr>
      <w:r>
        <w:rPr>
          <w:rFonts w:ascii="Times New Roman"/>
          <w:b/>
          <w:i w:val="false"/>
          <w:color w:val="000000"/>
          <w:sz w:val="28"/>
        </w:rPr>
        <w:t>Статья 517. Налогоплательщики</w:t>
      </w:r>
    </w:p>
    <w:bookmarkStart w:name="z9372" w:id="8394"/>
    <w:p>
      <w:pPr>
        <w:spacing w:after="0"/>
        <w:ind w:left="0"/>
        <w:jc w:val="both"/>
      </w:pPr>
      <w:r>
        <w:rPr>
          <w:rFonts w:ascii="Times New Roman"/>
          <w:b w:val="false"/>
          <w:i w:val="false"/>
          <w:color w:val="000000"/>
          <w:sz w:val="28"/>
        </w:rPr>
        <w:t>
      1. Плательщиками налога на имущество являются:</w:t>
      </w:r>
    </w:p>
    <w:bookmarkEnd w:id="8394"/>
    <w:bookmarkStart w:name="z9373" w:id="8395"/>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bookmarkEnd w:id="8395"/>
    <w:bookmarkStart w:name="z9374" w:id="8396"/>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bookmarkEnd w:id="8396"/>
    <w:bookmarkStart w:name="z9375" w:id="8397"/>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bookmarkEnd w:id="8397"/>
    <w:bookmarkStart w:name="z9376" w:id="8398"/>
    <w:p>
      <w:pPr>
        <w:spacing w:after="0"/>
        <w:ind w:left="0"/>
        <w:jc w:val="both"/>
      </w:pPr>
      <w:r>
        <w:rPr>
          <w:rFonts w:ascii="Times New Roman"/>
          <w:b w:val="false"/>
          <w:i w:val="false"/>
          <w:color w:val="000000"/>
          <w:sz w:val="28"/>
        </w:rPr>
        <w:t xml:space="preserve">
      4) лица, указанные в </w:t>
      </w:r>
      <w:r>
        <w:rPr>
          <w:rFonts w:ascii="Times New Roman"/>
          <w:b w:val="false"/>
          <w:i w:val="false"/>
          <w:color w:val="000000"/>
          <w:sz w:val="28"/>
        </w:rPr>
        <w:t>статье 518</w:t>
      </w:r>
      <w:r>
        <w:rPr>
          <w:rFonts w:ascii="Times New Roman"/>
          <w:b w:val="false"/>
          <w:i w:val="false"/>
          <w:color w:val="000000"/>
          <w:sz w:val="28"/>
        </w:rPr>
        <w:t xml:space="preserve"> настоящего Кодекса.</w:t>
      </w:r>
    </w:p>
    <w:bookmarkEnd w:id="8398"/>
    <w:bookmarkStart w:name="z9377" w:id="8399"/>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bookmarkEnd w:id="8399"/>
    <w:bookmarkStart w:name="z9378" w:id="8400"/>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400"/>
    <w:bookmarkStart w:name="z9379" w:id="8401"/>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401"/>
    <w:bookmarkStart w:name="z9380" w:id="8402"/>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bookmarkEnd w:id="8402"/>
    <w:bookmarkStart w:name="z9381" w:id="8403"/>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bookmarkEnd w:id="8403"/>
    <w:bookmarkStart w:name="z9382" w:id="8404"/>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bookmarkEnd w:id="8404"/>
    <w:bookmarkStart w:name="z9383" w:id="8405"/>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405"/>
    <w:bookmarkStart w:name="z9384" w:id="8406"/>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406"/>
    <w:bookmarkStart w:name="z9385" w:id="8407"/>
    <w:p>
      <w:pPr>
        <w:spacing w:after="0"/>
        <w:ind w:left="0"/>
        <w:jc w:val="both"/>
      </w:pPr>
      <w:r>
        <w:rPr>
          <w:rFonts w:ascii="Times New Roman"/>
          <w:b w:val="false"/>
          <w:i w:val="false"/>
          <w:color w:val="000000"/>
          <w:sz w:val="28"/>
        </w:rPr>
        <w:t>
      4) религиозные объединения.</w:t>
      </w:r>
    </w:p>
    <w:bookmarkEnd w:id="8407"/>
    <w:bookmarkStart w:name="z17248" w:id="8408"/>
    <w:p>
      <w:pPr>
        <w:spacing w:after="0"/>
        <w:ind w:left="0"/>
        <w:jc w:val="both"/>
      </w:pPr>
      <w:r>
        <w:rPr>
          <w:rFonts w:ascii="Times New Roman"/>
          <w:b w:val="false"/>
          <w:i w:val="false"/>
          <w:color w:val="000000"/>
          <w:sz w:val="28"/>
        </w:rPr>
        <w:t>
      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bookmarkEnd w:id="8408"/>
    <w:bookmarkStart w:name="z9386" w:id="8409"/>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518. Определение налогоплательщика в отдельных случаях</w:t>
      </w:r>
    </w:p>
    <w:bookmarkStart w:name="z9387" w:id="8410"/>
    <w:p>
      <w:pPr>
        <w:spacing w:after="0"/>
        <w:ind w:left="0"/>
        <w:jc w:val="both"/>
      </w:pPr>
      <w:r>
        <w:rPr>
          <w:rFonts w:ascii="Times New Roman"/>
          <w:b w:val="false"/>
          <w:i w:val="false"/>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410"/>
    <w:bookmarkStart w:name="z9388" w:id="8411"/>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bookmarkEnd w:id="8411"/>
    <w:bookmarkStart w:name="z9389" w:id="8412"/>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bookmarkEnd w:id="8412"/>
    <w:bookmarkStart w:name="z9390" w:id="8413"/>
    <w:p>
      <w:pPr>
        <w:spacing w:after="0"/>
        <w:ind w:left="0"/>
        <w:jc w:val="both"/>
      </w:pPr>
      <w:r>
        <w:rPr>
          <w:rFonts w:ascii="Times New Roman"/>
          <w:b w:val="false"/>
          <w:i w:val="false"/>
          <w:color w:val="000000"/>
          <w:sz w:val="28"/>
        </w:rPr>
        <w:t>
      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bookmarkEnd w:id="8413"/>
    <w:bookmarkStart w:name="z17249" w:id="8414"/>
    <w:p>
      <w:pPr>
        <w:spacing w:after="0"/>
        <w:ind w:left="0"/>
        <w:jc w:val="both"/>
      </w:pPr>
      <w:r>
        <w:rPr>
          <w:rFonts w:ascii="Times New Roman"/>
          <w:b w:val="false"/>
          <w:i w:val="false"/>
          <w:color w:val="000000"/>
          <w:sz w:val="28"/>
        </w:rPr>
        <w:t>
      Плательщиком налога по объектам, переданным в финансовый лизинг, является лизингополучатель.</w:t>
      </w:r>
    </w:p>
    <w:bookmarkEnd w:id="8414"/>
    <w:bookmarkStart w:name="z9391" w:id="8415"/>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bookmarkEnd w:id="8415"/>
    <w:bookmarkStart w:name="z9392" w:id="8416"/>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bookmarkEnd w:id="8416"/>
    <w:bookmarkStart w:name="z9393" w:id="8417"/>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bookmarkEnd w:id="8417"/>
    <w:bookmarkStart w:name="z9394" w:id="8418"/>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519. Объект налогообложения</w:t>
      </w:r>
    </w:p>
    <w:bookmarkStart w:name="z9395" w:id="8419"/>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End w:id="8419"/>
    <w:bookmarkStart w:name="z9396" w:id="8420"/>
    <w:p>
      <w:pPr>
        <w:spacing w:after="0"/>
        <w:ind w:left="0"/>
        <w:jc w:val="both"/>
      </w:pPr>
      <w:r>
        <w:rPr>
          <w:rFonts w:ascii="Times New Roman"/>
          <w:b w:val="false"/>
          <w:i w:val="false"/>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420"/>
    <w:bookmarkStart w:name="z9397" w:id="8421"/>
    <w:p>
      <w:pPr>
        <w:spacing w:after="0"/>
        <w:ind w:left="0"/>
        <w:jc w:val="both"/>
      </w:pPr>
      <w:r>
        <w:rPr>
          <w:rFonts w:ascii="Times New Roman"/>
          <w:b w:val="false"/>
          <w:i w:val="false"/>
          <w:color w:val="000000"/>
          <w:sz w:val="28"/>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bookmarkEnd w:id="8421"/>
    <w:bookmarkStart w:name="z9398" w:id="8422"/>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bookmarkEnd w:id="8422"/>
    <w:bookmarkStart w:name="z9399" w:id="8423"/>
    <w:p>
      <w:pPr>
        <w:spacing w:after="0"/>
        <w:ind w:left="0"/>
        <w:jc w:val="both"/>
      </w:pPr>
      <w:r>
        <w:rPr>
          <w:rFonts w:ascii="Times New Roman"/>
          <w:b w:val="false"/>
          <w:i w:val="false"/>
          <w:color w:val="000000"/>
          <w:sz w:val="28"/>
        </w:rPr>
        <w:t xml:space="preserve">
      4)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8423"/>
    <w:bookmarkStart w:name="z9400" w:id="8424"/>
    <w:p>
      <w:pPr>
        <w:spacing w:after="0"/>
        <w:ind w:left="0"/>
        <w:jc w:val="both"/>
      </w:pPr>
      <w:r>
        <w:rPr>
          <w:rFonts w:ascii="Times New Roman"/>
          <w:b w:val="false"/>
          <w:i w:val="false"/>
          <w:color w:val="000000"/>
          <w:sz w:val="28"/>
        </w:rPr>
        <w:t>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bookmarkEnd w:id="8424"/>
    <w:bookmarkStart w:name="z9401" w:id="8425"/>
    <w:p>
      <w:pPr>
        <w:spacing w:after="0"/>
        <w:ind w:left="0"/>
        <w:jc w:val="both"/>
      </w:pPr>
      <w:r>
        <w:rPr>
          <w:rFonts w:ascii="Times New Roman"/>
          <w:b w:val="false"/>
          <w:i w:val="false"/>
          <w:color w:val="000000"/>
          <w:sz w:val="28"/>
        </w:rPr>
        <w:t xml:space="preserve">
      6) здания, сооружения, указанные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w:t>
      </w:r>
    </w:p>
    <w:bookmarkEnd w:id="8425"/>
    <w:bookmarkStart w:name="z17250" w:id="8426"/>
    <w:p>
      <w:pPr>
        <w:spacing w:after="0"/>
        <w:ind w:left="0"/>
        <w:jc w:val="both"/>
      </w:pPr>
      <w:r>
        <w:rPr>
          <w:rFonts w:ascii="Times New Roman"/>
          <w:b w:val="false"/>
          <w:i w:val="false"/>
          <w:color w:val="000000"/>
          <w:sz w:val="28"/>
        </w:rPr>
        <w:t>
      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bookmarkEnd w:id="8426"/>
    <w:bookmarkStart w:name="z9402" w:id="8427"/>
    <w:p>
      <w:pPr>
        <w:spacing w:after="0"/>
        <w:ind w:left="0"/>
        <w:jc w:val="both"/>
      </w:pPr>
      <w:r>
        <w:rPr>
          <w:rFonts w:ascii="Times New Roman"/>
          <w:b w:val="false"/>
          <w:i w:val="false"/>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201 настоящего Кодекса.</w:t>
      </w:r>
    </w:p>
    <w:bookmarkEnd w:id="8427"/>
    <w:bookmarkStart w:name="z9403" w:id="8428"/>
    <w:p>
      <w:pPr>
        <w:spacing w:after="0"/>
        <w:ind w:left="0"/>
        <w:jc w:val="both"/>
      </w:pPr>
      <w:r>
        <w:rPr>
          <w:rFonts w:ascii="Times New Roman"/>
          <w:b w:val="false"/>
          <w:i w:val="false"/>
          <w:color w:val="000000"/>
          <w:sz w:val="28"/>
        </w:rPr>
        <w:t>
      3. Не являются объектами налогообложения:</w:t>
      </w:r>
    </w:p>
    <w:bookmarkEnd w:id="8428"/>
    <w:bookmarkStart w:name="z9404" w:id="8429"/>
    <w:p>
      <w:pPr>
        <w:spacing w:after="0"/>
        <w:ind w:left="0"/>
        <w:jc w:val="both"/>
      </w:pPr>
      <w:r>
        <w:rPr>
          <w:rFonts w:ascii="Times New Roman"/>
          <w:b w:val="false"/>
          <w:i w:val="false"/>
          <w:color w:val="000000"/>
          <w:sz w:val="28"/>
        </w:rPr>
        <w:t xml:space="preserve">
      1) земля как объект обложения земельным налогом в соответствии со </w:t>
      </w:r>
      <w:r>
        <w:rPr>
          <w:rFonts w:ascii="Times New Roman"/>
          <w:b w:val="false"/>
          <w:i w:val="false"/>
          <w:color w:val="000000"/>
          <w:sz w:val="28"/>
        </w:rPr>
        <w:t>статьями 500</w:t>
      </w:r>
      <w:r>
        <w:rPr>
          <w:rFonts w:ascii="Times New Roman"/>
          <w:b w:val="false"/>
          <w:i w:val="false"/>
          <w:color w:val="000000"/>
          <w:sz w:val="28"/>
        </w:rPr>
        <w:t xml:space="preserve"> и </w:t>
      </w:r>
      <w:r>
        <w:rPr>
          <w:rFonts w:ascii="Times New Roman"/>
          <w:b w:val="false"/>
          <w:i w:val="false"/>
          <w:color w:val="000000"/>
          <w:sz w:val="28"/>
        </w:rPr>
        <w:t>501</w:t>
      </w:r>
      <w:r>
        <w:rPr>
          <w:rFonts w:ascii="Times New Roman"/>
          <w:b w:val="false"/>
          <w:i w:val="false"/>
          <w:color w:val="000000"/>
          <w:sz w:val="28"/>
        </w:rPr>
        <w:t xml:space="preserve"> настоящего Кодекса;</w:t>
      </w:r>
    </w:p>
    <w:bookmarkEnd w:id="8429"/>
    <w:bookmarkStart w:name="z9405" w:id="8430"/>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bookmarkEnd w:id="8430"/>
    <w:bookmarkStart w:name="z9406" w:id="8431"/>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bookmarkEnd w:id="8431"/>
    <w:bookmarkStart w:name="z9407" w:id="8432"/>
    <w:p>
      <w:pPr>
        <w:spacing w:after="0"/>
        <w:ind w:left="0"/>
        <w:jc w:val="both"/>
      </w:pPr>
      <w:r>
        <w:rPr>
          <w:rFonts w:ascii="Times New Roman"/>
          <w:b w:val="false"/>
          <w:i w:val="false"/>
          <w:color w:val="000000"/>
          <w:sz w:val="28"/>
        </w:rPr>
        <w:t>
      полоса отвода;</w:t>
      </w:r>
    </w:p>
    <w:bookmarkEnd w:id="8432"/>
    <w:bookmarkStart w:name="z9408" w:id="8433"/>
    <w:p>
      <w:pPr>
        <w:spacing w:after="0"/>
        <w:ind w:left="0"/>
        <w:jc w:val="both"/>
      </w:pPr>
      <w:r>
        <w:rPr>
          <w:rFonts w:ascii="Times New Roman"/>
          <w:b w:val="false"/>
          <w:i w:val="false"/>
          <w:color w:val="000000"/>
          <w:sz w:val="28"/>
        </w:rPr>
        <w:t>
      конструктивные элементы дорог;</w:t>
      </w:r>
    </w:p>
    <w:bookmarkEnd w:id="8433"/>
    <w:bookmarkStart w:name="z9409" w:id="8434"/>
    <w:p>
      <w:pPr>
        <w:spacing w:after="0"/>
        <w:ind w:left="0"/>
        <w:jc w:val="both"/>
      </w:pPr>
      <w:r>
        <w:rPr>
          <w:rFonts w:ascii="Times New Roman"/>
          <w:b w:val="false"/>
          <w:i w:val="false"/>
          <w:color w:val="000000"/>
          <w:sz w:val="28"/>
        </w:rPr>
        <w:t>
      обстановка и обустройство дорог;</w:t>
      </w:r>
    </w:p>
    <w:bookmarkEnd w:id="8434"/>
    <w:bookmarkStart w:name="z9410" w:id="8435"/>
    <w:p>
      <w:pPr>
        <w:spacing w:after="0"/>
        <w:ind w:left="0"/>
        <w:jc w:val="both"/>
      </w:pPr>
      <w:r>
        <w:rPr>
          <w:rFonts w:ascii="Times New Roman"/>
          <w:b w:val="false"/>
          <w:i w:val="false"/>
          <w:color w:val="000000"/>
          <w:sz w:val="28"/>
        </w:rPr>
        <w:t>
      мосты;</w:t>
      </w:r>
    </w:p>
    <w:bookmarkEnd w:id="8435"/>
    <w:bookmarkStart w:name="z9411" w:id="8436"/>
    <w:p>
      <w:pPr>
        <w:spacing w:after="0"/>
        <w:ind w:left="0"/>
        <w:jc w:val="both"/>
      </w:pPr>
      <w:r>
        <w:rPr>
          <w:rFonts w:ascii="Times New Roman"/>
          <w:b w:val="false"/>
          <w:i w:val="false"/>
          <w:color w:val="000000"/>
          <w:sz w:val="28"/>
        </w:rPr>
        <w:t>
      путепроводы;</w:t>
      </w:r>
    </w:p>
    <w:bookmarkEnd w:id="8436"/>
    <w:bookmarkStart w:name="z9412" w:id="8437"/>
    <w:p>
      <w:pPr>
        <w:spacing w:after="0"/>
        <w:ind w:left="0"/>
        <w:jc w:val="both"/>
      </w:pPr>
      <w:r>
        <w:rPr>
          <w:rFonts w:ascii="Times New Roman"/>
          <w:b w:val="false"/>
          <w:i w:val="false"/>
          <w:color w:val="000000"/>
          <w:sz w:val="28"/>
        </w:rPr>
        <w:t>
      виадуки;</w:t>
      </w:r>
    </w:p>
    <w:bookmarkEnd w:id="8437"/>
    <w:bookmarkStart w:name="z9413" w:id="8438"/>
    <w:p>
      <w:pPr>
        <w:spacing w:after="0"/>
        <w:ind w:left="0"/>
        <w:jc w:val="both"/>
      </w:pPr>
      <w:r>
        <w:rPr>
          <w:rFonts w:ascii="Times New Roman"/>
          <w:b w:val="false"/>
          <w:i w:val="false"/>
          <w:color w:val="000000"/>
          <w:sz w:val="28"/>
        </w:rPr>
        <w:t>
      транспортные развязки;</w:t>
      </w:r>
    </w:p>
    <w:bookmarkEnd w:id="8438"/>
    <w:bookmarkStart w:name="z9414" w:id="8439"/>
    <w:p>
      <w:pPr>
        <w:spacing w:after="0"/>
        <w:ind w:left="0"/>
        <w:jc w:val="both"/>
      </w:pPr>
      <w:r>
        <w:rPr>
          <w:rFonts w:ascii="Times New Roman"/>
          <w:b w:val="false"/>
          <w:i w:val="false"/>
          <w:color w:val="000000"/>
          <w:sz w:val="28"/>
        </w:rPr>
        <w:t>
      тоннели;</w:t>
      </w:r>
    </w:p>
    <w:bookmarkEnd w:id="8439"/>
    <w:bookmarkStart w:name="z9415" w:id="8440"/>
    <w:p>
      <w:pPr>
        <w:spacing w:after="0"/>
        <w:ind w:left="0"/>
        <w:jc w:val="both"/>
      </w:pPr>
      <w:r>
        <w:rPr>
          <w:rFonts w:ascii="Times New Roman"/>
          <w:b w:val="false"/>
          <w:i w:val="false"/>
          <w:color w:val="000000"/>
          <w:sz w:val="28"/>
        </w:rPr>
        <w:t>
      защитные галереи;</w:t>
      </w:r>
    </w:p>
    <w:bookmarkEnd w:id="8440"/>
    <w:bookmarkStart w:name="z9416" w:id="8441"/>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bookmarkEnd w:id="8441"/>
    <w:bookmarkStart w:name="z9417" w:id="8442"/>
    <w:p>
      <w:pPr>
        <w:spacing w:after="0"/>
        <w:ind w:left="0"/>
        <w:jc w:val="both"/>
      </w:pPr>
      <w:r>
        <w:rPr>
          <w:rFonts w:ascii="Times New Roman"/>
          <w:b w:val="false"/>
          <w:i w:val="false"/>
          <w:color w:val="000000"/>
          <w:sz w:val="28"/>
        </w:rPr>
        <w:t>
      водоотводные и водопропускные сооружения;</w:t>
      </w:r>
    </w:p>
    <w:bookmarkEnd w:id="8442"/>
    <w:bookmarkStart w:name="z9418" w:id="8443"/>
    <w:p>
      <w:pPr>
        <w:spacing w:after="0"/>
        <w:ind w:left="0"/>
        <w:jc w:val="both"/>
      </w:pPr>
      <w:r>
        <w:rPr>
          <w:rFonts w:ascii="Times New Roman"/>
          <w:b w:val="false"/>
          <w:i w:val="false"/>
          <w:color w:val="000000"/>
          <w:sz w:val="28"/>
        </w:rPr>
        <w:t>
      лесополосы вдоль дорог;</w:t>
      </w:r>
    </w:p>
    <w:bookmarkEnd w:id="8443"/>
    <w:bookmarkStart w:name="z9419" w:id="8444"/>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bookmarkEnd w:id="8444"/>
    <w:bookmarkStart w:name="z9420" w:id="8445"/>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bookmarkEnd w:id="8445"/>
    <w:bookmarkStart w:name="z9421" w:id="8446"/>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bookmarkEnd w:id="8446"/>
    <w:bookmarkStart w:name="z9422" w:id="8447"/>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bookmarkEnd w:id="8447"/>
    <w:bookmarkStart w:name="z9423" w:id="8448"/>
    <w:p>
      <w:pPr>
        <w:spacing w:after="0"/>
        <w:ind w:left="0"/>
        <w:jc w:val="both"/>
      </w:pPr>
      <w:r>
        <w:rPr>
          <w:rFonts w:ascii="Times New Roman"/>
          <w:b w:val="false"/>
          <w:i w:val="false"/>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448"/>
    <w:bookmarkStart w:name="z9424" w:id="8449"/>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8449"/>
    <w:bookmarkStart w:name="z16346" w:id="8450"/>
    <w:p>
      <w:pPr>
        <w:spacing w:after="0"/>
        <w:ind w:left="0"/>
        <w:jc w:val="both"/>
      </w:pPr>
      <w:r>
        <w:rPr>
          <w:rFonts w:ascii="Times New Roman"/>
          <w:b w:val="false"/>
          <w:i w:val="false"/>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520. Налоговая база</w:t>
      </w:r>
    </w:p>
    <w:bookmarkStart w:name="z9425" w:id="8451"/>
    <w:p>
      <w:pPr>
        <w:spacing w:after="0"/>
        <w:ind w:left="0"/>
        <w:jc w:val="both"/>
      </w:pPr>
      <w:r>
        <w:rPr>
          <w:rFonts w:ascii="Times New Roman"/>
          <w:b w:val="false"/>
          <w:i w:val="false"/>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bookmarkEnd w:id="8451"/>
    <w:bookmarkStart w:name="z9426" w:id="8452"/>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bookmarkEnd w:id="8452"/>
    <w:bookmarkStart w:name="z9427" w:id="8453"/>
    <w:p>
      <w:pPr>
        <w:spacing w:after="0"/>
        <w:ind w:left="0"/>
        <w:jc w:val="both"/>
      </w:pPr>
      <w:r>
        <w:rPr>
          <w:rFonts w:ascii="Times New Roman"/>
          <w:b w:val="false"/>
          <w:i w:val="false"/>
          <w:color w:val="000000"/>
          <w:sz w:val="28"/>
        </w:rPr>
        <w:t>
      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453"/>
    <w:bookmarkStart w:name="z9428" w:id="8454"/>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bookmarkEnd w:id="8454"/>
    <w:bookmarkStart w:name="z9429" w:id="8455"/>
    <w:p>
      <w:pPr>
        <w:spacing w:after="0"/>
        <w:ind w:left="0"/>
        <w:jc w:val="both"/>
      </w:pPr>
      <w:r>
        <w:rPr>
          <w:rFonts w:ascii="Times New Roman"/>
          <w:b w:val="false"/>
          <w:i w:val="false"/>
          <w:color w:val="000000"/>
          <w:sz w:val="28"/>
        </w:rPr>
        <w:t>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bookmarkEnd w:id="8455"/>
    <w:bookmarkStart w:name="z9430" w:id="8456"/>
    <w:p>
      <w:pPr>
        <w:spacing w:after="0"/>
        <w:ind w:left="0"/>
        <w:jc w:val="both"/>
      </w:pPr>
      <w:r>
        <w:rPr>
          <w:rFonts w:ascii="Times New Roman"/>
          <w:b w:val="false"/>
          <w:i w:val="false"/>
          <w:color w:val="000000"/>
          <w:sz w:val="28"/>
        </w:rPr>
        <w:t>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bookmarkEnd w:id="8456"/>
    <w:bookmarkStart w:name="z9431" w:id="8457"/>
    <w:p>
      <w:pPr>
        <w:spacing w:after="0"/>
        <w:ind w:left="0"/>
        <w:jc w:val="both"/>
      </w:pPr>
      <w:r>
        <w:rPr>
          <w:rFonts w:ascii="Times New Roman"/>
          <w:b w:val="false"/>
          <w:i w:val="false"/>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13-1 Закона Республики Казахстан "Об электроэнергетике".</w:t>
      </w:r>
    </w:p>
    <w:bookmarkEnd w:id="8457"/>
    <w:bookmarkStart w:name="z9432" w:id="8458"/>
    <w:p>
      <w:pPr>
        <w:spacing w:after="0"/>
        <w:ind w:left="0"/>
        <w:jc w:val="both"/>
      </w:pPr>
      <w:r>
        <w:rPr>
          <w:rFonts w:ascii="Times New Roman"/>
          <w:b w:val="false"/>
          <w:i w:val="false"/>
          <w:color w:val="000000"/>
          <w:sz w:val="28"/>
        </w:rPr>
        <w:t>
      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bookmarkEnd w:id="8458"/>
    <w:bookmarkStart w:name="z9433" w:id="8459"/>
    <w:p>
      <w:pPr>
        <w:spacing w:after="0"/>
        <w:ind w:left="0"/>
        <w:jc w:val="both"/>
      </w:pPr>
      <w:r>
        <w:rPr>
          <w:rFonts w:ascii="Times New Roman"/>
          <w:b w:val="false"/>
          <w:i w:val="false"/>
          <w:color w:val="000000"/>
          <w:sz w:val="28"/>
        </w:rPr>
        <w:t xml:space="preserve">
      5. По объектам налогообложения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bookmarkEnd w:id="8459"/>
    <w:bookmarkStart w:name="z9434" w:id="8460"/>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bookmarkEnd w:id="8460"/>
    <w:bookmarkStart w:name="z9435" w:id="8461"/>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269 настоящего Кодекса.</w:t>
      </w:r>
    </w:p>
    <w:bookmarkEnd w:id="8461"/>
    <w:bookmarkStart w:name="z9436" w:id="8462"/>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bookmarkEnd w:id="8462"/>
    <w:bookmarkStart w:name="z9437" w:id="8463"/>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bookmarkEnd w:id="8463"/>
    <w:bookmarkStart w:name="z9438" w:id="8464"/>
    <w:p>
      <w:pPr>
        <w:spacing w:after="0"/>
        <w:ind w:left="0"/>
        <w:jc w:val="both"/>
      </w:pPr>
      <w:r>
        <w:rPr>
          <w:rFonts w:ascii="Times New Roman"/>
          <w:b w:val="false"/>
          <w:i w:val="false"/>
          <w:color w:val="000000"/>
          <w:sz w:val="28"/>
        </w:rPr>
        <w:t xml:space="preserve">
      2) объекта налогообложения плательщиков, указанных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 на дату признания плательщиками по таким объектам.</w:t>
      </w:r>
    </w:p>
    <w:bookmarkEnd w:id="8464"/>
    <w:bookmarkStart w:name="z9439" w:id="8465"/>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8465"/>
    <w:bookmarkStart w:name="z9440" w:id="8466"/>
    <w:p>
      <w:pPr>
        <w:spacing w:after="0"/>
        <w:ind w:left="0"/>
        <w:jc w:val="both"/>
      </w:pPr>
      <w:r>
        <w:rPr>
          <w:rFonts w:ascii="Times New Roman"/>
          <w:b w:val="false"/>
          <w:i w:val="false"/>
          <w:color w:val="000000"/>
          <w:sz w:val="28"/>
        </w:rPr>
        <w:t xml:space="preserve">
      7. В случае, когда в соответствии с положениями </w:t>
      </w:r>
      <w:r>
        <w:rPr>
          <w:rFonts w:ascii="Times New Roman"/>
          <w:b w:val="false"/>
          <w:i w:val="false"/>
          <w:color w:val="000000"/>
          <w:sz w:val="28"/>
        </w:rPr>
        <w:t>статьи 41</w:t>
      </w:r>
      <w:r>
        <w:rPr>
          <w:rFonts w:ascii="Times New Roman"/>
          <w:b w:val="false"/>
          <w:i w:val="false"/>
          <w:color w:val="000000"/>
          <w:sz w:val="28"/>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bookmarkEnd w:id="8466"/>
    <w:bookmarkStart w:name="z9441" w:id="8467"/>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bookmarkEnd w:id="8467"/>
    <w:bookmarkStart w:name="z9442" w:id="8468"/>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bookmarkEnd w:id="8468"/>
    <w:bookmarkStart w:name="z9443" w:id="8469"/>
    <w:p>
      <w:pPr>
        <w:spacing w:after="0"/>
        <w:ind w:left="0"/>
        <w:jc w:val="both"/>
      </w:pPr>
      <w:r>
        <w:rPr>
          <w:rFonts w:ascii="Times New Roman"/>
          <w:b w:val="false"/>
          <w:i w:val="false"/>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41 настоящего Кодекса в акте приема-передачи.</w:t>
      </w:r>
    </w:p>
    <w:bookmarkEnd w:id="8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521. Налоговые ставки</w:t>
      </w:r>
    </w:p>
    <w:bookmarkStart w:name="z9444" w:id="8470"/>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bookmarkEnd w:id="8470"/>
    <w:bookmarkStart w:name="z9445" w:id="8471"/>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bookmarkEnd w:id="8471"/>
    <w:bookmarkStart w:name="z9446" w:id="8472"/>
    <w:p>
      <w:pPr>
        <w:spacing w:after="0"/>
        <w:ind w:left="0"/>
        <w:jc w:val="both"/>
      </w:pPr>
      <w:r>
        <w:rPr>
          <w:rFonts w:ascii="Times New Roman"/>
          <w:b w:val="false"/>
          <w:i w:val="false"/>
          <w:color w:val="000000"/>
          <w:sz w:val="28"/>
        </w:rPr>
        <w:t>
      1) индивидуальные предприниматели;</w:t>
      </w:r>
    </w:p>
    <w:bookmarkEnd w:id="8472"/>
    <w:bookmarkStart w:name="z9447" w:id="8473"/>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bookmarkEnd w:id="8473"/>
    <w:bookmarkStart w:name="z16501" w:id="8474"/>
    <w:p>
      <w:pPr>
        <w:spacing w:after="0"/>
        <w:ind w:left="0"/>
        <w:jc w:val="both"/>
      </w:pPr>
      <w:r>
        <w:rPr>
          <w:rFonts w:ascii="Times New Roman"/>
          <w:b w:val="false"/>
          <w:i w:val="false"/>
          <w:color w:val="000000"/>
          <w:sz w:val="28"/>
        </w:rPr>
        <w:t>
      3) субъекты социального предпринимательства.</w:t>
      </w:r>
    </w:p>
    <w:bookmarkEnd w:id="8474"/>
    <w:bookmarkStart w:name="z9448" w:id="8475"/>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bookmarkEnd w:id="8475"/>
    <w:bookmarkStart w:name="z9449" w:id="8476"/>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476"/>
    <w:bookmarkStart w:name="z9450" w:id="8477"/>
    <w:p>
      <w:pPr>
        <w:spacing w:after="0"/>
        <w:ind w:left="0"/>
        <w:jc w:val="both"/>
      </w:pPr>
      <w:r>
        <w:rPr>
          <w:rFonts w:ascii="Times New Roman"/>
          <w:b w:val="false"/>
          <w:i w:val="false"/>
          <w:color w:val="000000"/>
          <w:sz w:val="28"/>
        </w:rPr>
        <w:t xml:space="preserve">
      2) юридические лица, определенные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8477"/>
    <w:bookmarkStart w:name="z9451" w:id="8478"/>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bookmarkEnd w:id="8478"/>
    <w:bookmarkStart w:name="z9452" w:id="8479"/>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bookmarkEnd w:id="8479"/>
    <w:bookmarkStart w:name="z9453" w:id="8480"/>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bookmarkEnd w:id="8480"/>
    <w:bookmarkStart w:name="z9454" w:id="8481"/>
    <w:p>
      <w:pPr>
        <w:spacing w:after="0"/>
        <w:ind w:left="0"/>
        <w:jc w:val="both"/>
      </w:pPr>
      <w:r>
        <w:rPr>
          <w:rFonts w:ascii="Times New Roman"/>
          <w:b w:val="false"/>
          <w:i w:val="false"/>
          <w:color w:val="000000"/>
          <w:sz w:val="28"/>
        </w:rPr>
        <w:t>
      6) юридические лица по объектам питьевого водоснабжения;</w:t>
      </w:r>
    </w:p>
    <w:bookmarkEnd w:id="8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57" w:id="8482"/>
    <w:p>
      <w:pPr>
        <w:spacing w:after="0"/>
        <w:ind w:left="0"/>
        <w:jc w:val="both"/>
      </w:pPr>
      <w:r>
        <w:rPr>
          <w:rFonts w:ascii="Times New Roman"/>
          <w:b w:val="false"/>
          <w:i w:val="false"/>
          <w:color w:val="000000"/>
          <w:sz w:val="28"/>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bookmarkEnd w:id="8482"/>
    <w:bookmarkStart w:name="z9458" w:id="8483"/>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bookmarkEnd w:id="8483"/>
    <w:bookmarkStart w:name="z9459" w:id="8484"/>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484"/>
    <w:bookmarkStart w:name="z9460" w:id="8485"/>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485"/>
    <w:bookmarkStart w:name="z9461" w:id="8486"/>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486"/>
    <w:bookmarkStart w:name="z9462" w:id="8487"/>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9464" w:id="8488"/>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bookmarkEnd w:id="8488"/>
    <w:bookmarkStart w:name="z9465" w:id="848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в случае, если плата за такое пользование, доверительное управление или аренду поступает в государственный бюджет;</w:t>
      </w:r>
    </w:p>
    <w:bookmarkEnd w:id="8489"/>
    <w:bookmarkStart w:name="z9466" w:id="849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w:t>
      </w:r>
    </w:p>
    <w:bookmarkEnd w:id="8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9467" w:id="8491"/>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bookmarkEnd w:id="8491"/>
    <w:bookmarkStart w:name="z9468" w:id="8492"/>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492"/>
    <w:bookmarkStart w:name="z9469" w:id="8493"/>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493"/>
    <w:bookmarkStart w:name="z16230" w:id="8494"/>
    <w:p>
      <w:pPr>
        <w:spacing w:after="0"/>
        <w:ind w:left="0"/>
        <w:jc w:val="both"/>
      </w:pPr>
      <w:r>
        <w:rPr>
          <w:rFonts w:ascii="Times New Roman"/>
          <w:b w:val="false"/>
          <w:i w:val="false"/>
          <w:color w:val="000000"/>
          <w:sz w:val="28"/>
        </w:rPr>
        <w:t>
      3) лицо, заключившее соглашение об инвестициях с учетом положений главы 80-1 настоящего Кодекса.</w:t>
      </w:r>
    </w:p>
    <w:bookmarkEnd w:id="8494"/>
    <w:bookmarkStart w:name="z9470" w:id="8495"/>
    <w:p>
      <w:pPr>
        <w:spacing w:after="0"/>
        <w:ind w:left="0"/>
        <w:jc w:val="both"/>
      </w:pPr>
      <w:r>
        <w:rPr>
          <w:rFonts w:ascii="Times New Roman"/>
          <w:b w:val="false"/>
          <w:i w:val="false"/>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bookmarkEnd w:id="8495"/>
    <w:bookmarkStart w:name="z16502" w:id="8496"/>
    <w:p>
      <w:pPr>
        <w:spacing w:after="0"/>
        <w:ind w:left="0"/>
        <w:jc w:val="both"/>
      </w:pPr>
      <w:r>
        <w:rPr>
          <w:rFonts w:ascii="Times New Roman"/>
          <w:b w:val="false"/>
          <w:i w:val="false"/>
          <w:color w:val="000000"/>
          <w:sz w:val="28"/>
        </w:rPr>
        <w:t>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521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522. Порядок исчисления и уплаты налога</w:t>
      </w:r>
    </w:p>
    <w:bookmarkStart w:name="z9471" w:id="8497"/>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bookmarkEnd w:id="8497"/>
    <w:bookmarkStart w:name="z9472" w:id="8498"/>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w:t>
      </w:r>
      <w:r>
        <w:rPr>
          <w:rFonts w:ascii="Times New Roman"/>
          <w:b w:val="false"/>
          <w:i w:val="false"/>
          <w:color w:val="000000"/>
          <w:sz w:val="28"/>
        </w:rPr>
        <w:t>параграфа 1</w:t>
      </w:r>
      <w:r>
        <w:rPr>
          <w:rFonts w:ascii="Times New Roman"/>
          <w:b w:val="false"/>
          <w:i w:val="false"/>
          <w:color w:val="000000"/>
          <w:sz w:val="28"/>
        </w:rPr>
        <w:t xml:space="preserve"> главы 78 настоящего Кодекса.</w:t>
      </w:r>
    </w:p>
    <w:bookmarkEnd w:id="8498"/>
    <w:bookmarkStart w:name="z9473" w:id="8499"/>
    <w:p>
      <w:pPr>
        <w:spacing w:after="0"/>
        <w:ind w:left="0"/>
        <w:jc w:val="both"/>
      </w:pPr>
      <w:r>
        <w:rPr>
          <w:rFonts w:ascii="Times New Roman"/>
          <w:b w:val="false"/>
          <w:i w:val="false"/>
          <w:color w:val="000000"/>
          <w:sz w:val="28"/>
        </w:rPr>
        <w:t xml:space="preserve">
      2. Лица, определенные в </w:t>
      </w:r>
      <w:r>
        <w:rPr>
          <w:rFonts w:ascii="Times New Roman"/>
          <w:b w:val="false"/>
          <w:i w:val="false"/>
          <w:color w:val="000000"/>
          <w:sz w:val="28"/>
        </w:rPr>
        <w:t>пункте 6</w:t>
      </w:r>
      <w:r>
        <w:rPr>
          <w:rFonts w:ascii="Times New Roman"/>
          <w:b w:val="false"/>
          <w:i w:val="false"/>
          <w:color w:val="000000"/>
          <w:sz w:val="28"/>
        </w:rPr>
        <w:t xml:space="preserve"> статьи 521 настоящего Кодекса, исчисляют сумму налога путем применения ставок, установленных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к налоговой базе, определяемой отдельно по каждому объекту в соответствии:</w:t>
      </w:r>
    </w:p>
    <w:bookmarkEnd w:id="8499"/>
    <w:bookmarkStart w:name="z9474" w:id="8500"/>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1</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bookmarkEnd w:id="8500"/>
    <w:bookmarkStart w:name="z9475" w:id="8501"/>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2</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bookmarkEnd w:id="8501"/>
    <w:bookmarkStart w:name="z9476" w:id="8502"/>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bookmarkEnd w:id="8502"/>
    <w:bookmarkStart w:name="z9477" w:id="8503"/>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bookmarkEnd w:id="8503"/>
    <w:bookmarkStart w:name="z9478" w:id="8504"/>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bookmarkEnd w:id="8504"/>
    <w:bookmarkStart w:name="z9479" w:id="8505"/>
    <w:p>
      <w:pPr>
        <w:spacing w:after="0"/>
        <w:ind w:left="0"/>
        <w:jc w:val="both"/>
      </w:pPr>
      <w:r>
        <w:rPr>
          <w:rFonts w:ascii="Times New Roman"/>
          <w:b w:val="false"/>
          <w:i w:val="false"/>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bookmarkEnd w:id="8505"/>
    <w:bookmarkStart w:name="z9480" w:id="8506"/>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506"/>
    <w:bookmarkStart w:name="z9481" w:id="8507"/>
    <w:p>
      <w:pPr>
        <w:spacing w:after="0"/>
        <w:ind w:left="0"/>
        <w:jc w:val="both"/>
      </w:pPr>
      <w:r>
        <w:rPr>
          <w:rFonts w:ascii="Times New Roman"/>
          <w:b w:val="false"/>
          <w:i w:val="false"/>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507"/>
    <w:bookmarkStart w:name="z9482" w:id="8508"/>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508"/>
    <w:bookmarkStart w:name="z9483" w:id="8509"/>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bookmarkEnd w:id="8509"/>
    <w:bookmarkStart w:name="z9484" w:id="8510"/>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bookmarkEnd w:id="8510"/>
    <w:bookmarkStart w:name="z9485" w:id="8511"/>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bookmarkEnd w:id="8511"/>
    <w:bookmarkStart w:name="z9486" w:id="8512"/>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bookmarkEnd w:id="8512"/>
    <w:bookmarkStart w:name="z9487" w:id="8513"/>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bookmarkEnd w:id="8513"/>
    <w:bookmarkStart w:name="z9488" w:id="8514"/>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bookmarkEnd w:id="8514"/>
    <w:bookmarkStart w:name="z9489" w:id="8515"/>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bookmarkEnd w:id="8515"/>
    <w:bookmarkStart w:name="z9490" w:id="8516"/>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bookmarkEnd w:id="8516"/>
    <w:bookmarkStart w:name="z9491" w:id="8517"/>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bookmarkEnd w:id="8517"/>
    <w:bookmarkStart w:name="z9492" w:id="8518"/>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bookmarkEnd w:id="8518"/>
    <w:bookmarkStart w:name="z9493" w:id="8519"/>
    <w:p>
      <w:pPr>
        <w:spacing w:after="0"/>
        <w:ind w:left="0"/>
        <w:jc w:val="both"/>
      </w:pPr>
      <w:r>
        <w:rPr>
          <w:rFonts w:ascii="Times New Roman"/>
          <w:b w:val="false"/>
          <w:i w:val="false"/>
          <w:color w:val="000000"/>
          <w:sz w:val="28"/>
        </w:rPr>
        <w:t xml:space="preserve">
      13. Для лица, являющегося плательщиком налога на основании </w:t>
      </w:r>
      <w:r>
        <w:rPr>
          <w:rFonts w:ascii="Times New Roman"/>
          <w:b w:val="false"/>
          <w:i w:val="false"/>
          <w:color w:val="000000"/>
          <w:sz w:val="28"/>
        </w:rPr>
        <w:t>подпункта 2)</w:t>
      </w:r>
      <w:r>
        <w:rPr>
          <w:rFonts w:ascii="Times New Roman"/>
          <w:b w:val="false"/>
          <w:i w:val="false"/>
          <w:color w:val="000000"/>
          <w:sz w:val="28"/>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bookmarkEnd w:id="8519"/>
    <w:bookmarkStart w:name="z9494" w:id="8520"/>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bookmarkEnd w:id="8520"/>
    <w:bookmarkStart w:name="z9495" w:id="8521"/>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523. Исчисление и уплата налога в отдельных случаях</w:t>
      </w:r>
    </w:p>
    <w:bookmarkStart w:name="z9496" w:id="8522"/>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bookmarkEnd w:id="8522"/>
    <w:bookmarkStart w:name="z9497" w:id="8523"/>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bookmarkEnd w:id="8523"/>
    <w:bookmarkStart w:name="z9498" w:id="8524"/>
    <w:p>
      <w:pPr>
        <w:spacing w:after="0"/>
        <w:ind w:left="0"/>
        <w:jc w:val="both"/>
      </w:pPr>
      <w:r>
        <w:rPr>
          <w:rFonts w:ascii="Times New Roman"/>
          <w:b w:val="false"/>
          <w:i w:val="false"/>
          <w:color w:val="000000"/>
          <w:sz w:val="28"/>
        </w:rPr>
        <w:t xml:space="preserve">
      является жилищем, по которому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w:t>
      </w:r>
    </w:p>
    <w:bookmarkEnd w:id="8524"/>
    <w:bookmarkStart w:name="z9499" w:id="8525"/>
    <w:p>
      <w:pPr>
        <w:spacing w:after="0"/>
        <w:ind w:left="0"/>
        <w:jc w:val="both"/>
      </w:pPr>
      <w:r>
        <w:rPr>
          <w:rFonts w:ascii="Times New Roman"/>
          <w:b w:val="false"/>
          <w:i w:val="false"/>
          <w:color w:val="000000"/>
          <w:sz w:val="28"/>
        </w:rPr>
        <w:t xml:space="preserve">
      предоставлен в аренду (пользование) исключительно для целей проживания и не выведен из жилого фонда. </w:t>
      </w:r>
    </w:p>
    <w:bookmarkEnd w:id="8525"/>
    <w:p>
      <w:pPr>
        <w:spacing w:after="0"/>
        <w:ind w:left="0"/>
        <w:jc w:val="both"/>
      </w:pPr>
      <w:r>
        <w:rPr>
          <w:rFonts w:ascii="Times New Roman"/>
          <w:b/>
          <w:i w:val="false"/>
          <w:color w:val="000000"/>
          <w:sz w:val="28"/>
        </w:rPr>
        <w:t>Статья 524. Налоговый период</w:t>
      </w:r>
    </w:p>
    <w:bookmarkStart w:name="z9500" w:id="8526"/>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bookmarkEnd w:id="8526"/>
    <w:bookmarkStart w:name="z9501" w:id="8527"/>
    <w:p>
      <w:pPr>
        <w:spacing w:after="0"/>
        <w:ind w:left="0"/>
        <w:jc w:val="both"/>
      </w:pPr>
      <w:r>
        <w:rPr>
          <w:rFonts w:ascii="Times New Roman"/>
          <w:b w:val="false"/>
          <w:i w:val="false"/>
          <w:color w:val="000000"/>
          <w:sz w:val="28"/>
        </w:rPr>
        <w:t xml:space="preserve">
      2. Для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8527"/>
    <w:p>
      <w:pPr>
        <w:spacing w:after="0"/>
        <w:ind w:left="0"/>
        <w:jc w:val="both"/>
      </w:pPr>
      <w:r>
        <w:rPr>
          <w:rFonts w:ascii="Times New Roman"/>
          <w:b/>
          <w:i w:val="false"/>
          <w:color w:val="000000"/>
          <w:sz w:val="28"/>
        </w:rPr>
        <w:t>Статья 525. Налоговая отчетность</w:t>
      </w:r>
    </w:p>
    <w:bookmarkStart w:name="z9502" w:id="8528"/>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528"/>
    <w:bookmarkStart w:name="z9503" w:id="8529"/>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529"/>
    <w:bookmarkStart w:name="z9504" w:id="8530"/>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530"/>
    <w:bookmarkStart w:name="z9505" w:id="8531"/>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bookmarkEnd w:id="8531"/>
    <w:bookmarkStart w:name="z14664" w:id="8532"/>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532"/>
    <w:bookmarkStart w:name="z9506" w:id="8533"/>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533"/>
    <w:bookmarkStart w:name="z9507" w:id="8534"/>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bookmarkEnd w:id="8534"/>
    <w:bookmarkStart w:name="z9508" w:id="8535"/>
    <w:p>
      <w:pPr>
        <w:spacing w:after="0"/>
        <w:ind w:left="0"/>
        <w:jc w:val="both"/>
      </w:pPr>
      <w:r>
        <w:rPr>
          <w:rFonts w:ascii="Times New Roman"/>
          <w:b w:val="false"/>
          <w:i w:val="false"/>
          <w:color w:val="000000"/>
          <w:sz w:val="28"/>
        </w:rPr>
        <w:t>
      1) юридическими лицами;</w:t>
      </w:r>
    </w:p>
    <w:bookmarkEnd w:id="8535"/>
    <w:bookmarkStart w:name="z9509" w:id="8536"/>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bookmarkEnd w:id="8536"/>
    <w:bookmarkStart w:name="z9510" w:id="8537"/>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525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9511" w:id="8538"/>
    <w:p>
      <w:pPr>
        <w:spacing w:after="0"/>
        <w:ind w:left="0"/>
        <w:jc w:val="left"/>
      </w:pPr>
      <w:r>
        <w:rPr>
          <w:rFonts w:ascii="Times New Roman"/>
          <w:b/>
          <w:i w:val="false"/>
          <w:color w:val="000000"/>
        </w:rPr>
        <w:t xml:space="preserve"> Глава 65. НАЛОГ НА ИМУЩЕСТВО ФИЗИЧЕСКИХ ЛИЦ</w:t>
      </w:r>
    </w:p>
    <w:bookmarkEnd w:id="8538"/>
    <w:p>
      <w:pPr>
        <w:spacing w:after="0"/>
        <w:ind w:left="0"/>
        <w:jc w:val="both"/>
      </w:pPr>
      <w:r>
        <w:rPr>
          <w:rFonts w:ascii="Times New Roman"/>
          <w:b/>
          <w:i w:val="false"/>
          <w:color w:val="000000"/>
          <w:sz w:val="28"/>
        </w:rPr>
        <w:t>Статья 526. Налогоплательщики</w:t>
      </w:r>
    </w:p>
    <w:bookmarkStart w:name="z9512" w:id="8539"/>
    <w:p>
      <w:pPr>
        <w:spacing w:after="0"/>
        <w:ind w:left="0"/>
        <w:jc w:val="both"/>
      </w:pPr>
      <w:r>
        <w:rPr>
          <w:rFonts w:ascii="Times New Roman"/>
          <w:b w:val="false"/>
          <w:i w:val="false"/>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w:t>
      </w:r>
      <w:r>
        <w:rPr>
          <w:rFonts w:ascii="Times New Roman"/>
          <w:b w:val="false"/>
          <w:i w:val="false"/>
          <w:color w:val="000000"/>
          <w:sz w:val="28"/>
        </w:rPr>
        <w:t>статьей 528</w:t>
      </w:r>
      <w:r>
        <w:rPr>
          <w:rFonts w:ascii="Times New Roman"/>
          <w:b w:val="false"/>
          <w:i w:val="false"/>
          <w:color w:val="000000"/>
          <w:sz w:val="28"/>
        </w:rPr>
        <w:t xml:space="preserve"> настоящего Кодекса.</w:t>
      </w:r>
    </w:p>
    <w:bookmarkEnd w:id="8539"/>
    <w:bookmarkStart w:name="z9513" w:id="8540"/>
    <w:p>
      <w:pPr>
        <w:spacing w:after="0"/>
        <w:ind w:left="0"/>
        <w:jc w:val="both"/>
      </w:pPr>
      <w:r>
        <w:rPr>
          <w:rFonts w:ascii="Times New Roman"/>
          <w:b w:val="false"/>
          <w:i w:val="false"/>
          <w:color w:val="000000"/>
          <w:sz w:val="28"/>
        </w:rPr>
        <w:t>
      2. Плательщиками налога на имущество физических лиц не являются:</w:t>
      </w:r>
    </w:p>
    <w:bookmarkEnd w:id="8540"/>
    <w:bookmarkStart w:name="z15494" w:id="8541"/>
    <w:p>
      <w:pPr>
        <w:spacing w:after="0"/>
        <w:ind w:left="0"/>
        <w:jc w:val="both"/>
      </w:pPr>
      <w:r>
        <w:rPr>
          <w:rFonts w:ascii="Times New Roman"/>
          <w:b w:val="false"/>
          <w:i w:val="false"/>
          <w:color w:val="000000"/>
          <w:sz w:val="28"/>
        </w:rPr>
        <w:t xml:space="preserve">
      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541"/>
    <w:bookmarkStart w:name="z15495" w:id="8542"/>
    <w:p>
      <w:pPr>
        <w:spacing w:after="0"/>
        <w:ind w:left="0"/>
        <w:jc w:val="both"/>
      </w:pPr>
      <w:r>
        <w:rPr>
          <w:rFonts w:ascii="Times New Roman"/>
          <w:b w:val="false"/>
          <w:i w:val="false"/>
          <w:color w:val="000000"/>
          <w:sz w:val="28"/>
        </w:rPr>
        <w:t>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bookmarkEnd w:id="8542"/>
    <w:bookmarkStart w:name="z15496" w:id="8543"/>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43"/>
    <w:bookmarkStart w:name="z15497" w:id="8544"/>
    <w:p>
      <w:pPr>
        <w:spacing w:after="0"/>
        <w:ind w:left="0"/>
        <w:jc w:val="both"/>
      </w:pPr>
      <w:r>
        <w:rPr>
          <w:rFonts w:ascii="Times New Roman"/>
          <w:b w:val="false"/>
          <w:i w:val="false"/>
          <w:color w:val="000000"/>
          <w:sz w:val="28"/>
        </w:rPr>
        <w:t>
      придомовым земельным участкам;</w:t>
      </w:r>
    </w:p>
    <w:bookmarkEnd w:id="8544"/>
    <w:bookmarkStart w:name="z15498" w:id="8545"/>
    <w:p>
      <w:pPr>
        <w:spacing w:after="0"/>
        <w:ind w:left="0"/>
        <w:jc w:val="both"/>
      </w:pPr>
      <w:r>
        <w:rPr>
          <w:rFonts w:ascii="Times New Roman"/>
          <w:b w:val="false"/>
          <w:i w:val="false"/>
          <w:color w:val="000000"/>
          <w:sz w:val="28"/>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bookmarkEnd w:id="8545"/>
    <w:bookmarkStart w:name="z15499" w:id="8546"/>
    <w:p>
      <w:pPr>
        <w:spacing w:after="0"/>
        <w:ind w:left="0"/>
        <w:jc w:val="both"/>
      </w:pPr>
      <w:r>
        <w:rPr>
          <w:rFonts w:ascii="Times New Roman"/>
          <w:b w:val="false"/>
          <w:i w:val="false"/>
          <w:color w:val="000000"/>
          <w:sz w:val="28"/>
        </w:rPr>
        <w:t>
      земельным участкам, занятым под гаражи;</w:t>
      </w:r>
    </w:p>
    <w:bookmarkEnd w:id="8546"/>
    <w:bookmarkStart w:name="z15500" w:id="8547"/>
    <w:p>
      <w:pPr>
        <w:spacing w:after="0"/>
        <w:ind w:left="0"/>
        <w:jc w:val="both"/>
      </w:pPr>
      <w:r>
        <w:rPr>
          <w:rFonts w:ascii="Times New Roman"/>
          <w:b w:val="false"/>
          <w:i w:val="false"/>
          <w:color w:val="000000"/>
          <w:sz w:val="28"/>
        </w:rPr>
        <w:t xml:space="preserve">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bookmarkEnd w:id="8547"/>
    <w:bookmarkStart w:name="z15501" w:id="8548"/>
    <w:p>
      <w:pPr>
        <w:spacing w:after="0"/>
        <w:ind w:left="0"/>
        <w:jc w:val="both"/>
      </w:pPr>
      <w:r>
        <w:rPr>
          <w:rFonts w:ascii="Times New Roman"/>
          <w:b w:val="false"/>
          <w:i w:val="false"/>
          <w:color w:val="000000"/>
          <w:sz w:val="28"/>
        </w:rPr>
        <w:t>
      3) дети-сироты и дети, оставшиеся без попечения родителей, на период до достижения ими 18-летнего возраста по:</w:t>
      </w:r>
    </w:p>
    <w:bookmarkEnd w:id="8548"/>
    <w:bookmarkStart w:name="z15502" w:id="8549"/>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49"/>
    <w:bookmarkStart w:name="z15503" w:id="8550"/>
    <w:p>
      <w:pPr>
        <w:spacing w:after="0"/>
        <w:ind w:left="0"/>
        <w:jc w:val="both"/>
      </w:pPr>
      <w:r>
        <w:rPr>
          <w:rFonts w:ascii="Times New Roman"/>
          <w:b w:val="false"/>
          <w:i w:val="false"/>
          <w:color w:val="000000"/>
          <w:sz w:val="28"/>
        </w:rPr>
        <w:t>
      придомовым земельным участкам;</w:t>
      </w:r>
    </w:p>
    <w:bookmarkEnd w:id="8550"/>
    <w:bookmarkStart w:name="z15504" w:id="8551"/>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551"/>
    <w:bookmarkStart w:name="z15505" w:id="8552"/>
    <w:p>
      <w:pPr>
        <w:spacing w:after="0"/>
        <w:ind w:left="0"/>
        <w:jc w:val="both"/>
      </w:pPr>
      <w:r>
        <w:rPr>
          <w:rFonts w:ascii="Times New Roman"/>
          <w:b w:val="false"/>
          <w:i w:val="false"/>
          <w:color w:val="000000"/>
          <w:sz w:val="28"/>
        </w:rPr>
        <w:t xml:space="preserve">
      земельным участкам, занятым под гаражи; </w:t>
      </w:r>
    </w:p>
    <w:bookmarkEnd w:id="8552"/>
    <w:bookmarkStart w:name="z15506" w:id="8553"/>
    <w:p>
      <w:pPr>
        <w:spacing w:after="0"/>
        <w:ind w:left="0"/>
        <w:jc w:val="both"/>
      </w:pPr>
      <w:r>
        <w:rPr>
          <w:rFonts w:ascii="Times New Roman"/>
          <w:b w:val="false"/>
          <w:i w:val="false"/>
          <w:color w:val="000000"/>
          <w:sz w:val="28"/>
        </w:rPr>
        <w:t xml:space="preserve">
      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553"/>
    <w:bookmarkStart w:name="z15507" w:id="8554"/>
    <w:p>
      <w:pPr>
        <w:spacing w:after="0"/>
        <w:ind w:left="0"/>
        <w:jc w:val="both"/>
      </w:pPr>
      <w:r>
        <w:rPr>
          <w:rFonts w:ascii="Times New Roman"/>
          <w:b w:val="false"/>
          <w:i w:val="false"/>
          <w:color w:val="000000"/>
          <w:sz w:val="28"/>
        </w:rPr>
        <w:t>
      4) один из родителей лица с инвалидностью с детства, ребенка с инвалидностью по:</w:t>
      </w:r>
    </w:p>
    <w:bookmarkEnd w:id="8554"/>
    <w:bookmarkStart w:name="z15508" w:id="8555"/>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55"/>
    <w:bookmarkStart w:name="z15509" w:id="8556"/>
    <w:p>
      <w:pPr>
        <w:spacing w:after="0"/>
        <w:ind w:left="0"/>
        <w:jc w:val="both"/>
      </w:pPr>
      <w:r>
        <w:rPr>
          <w:rFonts w:ascii="Times New Roman"/>
          <w:b w:val="false"/>
          <w:i w:val="false"/>
          <w:color w:val="000000"/>
          <w:sz w:val="28"/>
        </w:rPr>
        <w:t>
      придомовым земельным участкам;</w:t>
      </w:r>
    </w:p>
    <w:bookmarkEnd w:id="8556"/>
    <w:bookmarkStart w:name="z15510" w:id="8557"/>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557"/>
    <w:bookmarkStart w:name="z15511" w:id="8558"/>
    <w:p>
      <w:pPr>
        <w:spacing w:after="0"/>
        <w:ind w:left="0"/>
        <w:jc w:val="both"/>
      </w:pPr>
      <w:r>
        <w:rPr>
          <w:rFonts w:ascii="Times New Roman"/>
          <w:b w:val="false"/>
          <w:i w:val="false"/>
          <w:color w:val="000000"/>
          <w:sz w:val="28"/>
        </w:rPr>
        <w:t xml:space="preserve">
      земельным участкам, занятым под гаражи; </w:t>
      </w:r>
    </w:p>
    <w:bookmarkEnd w:id="8558"/>
    <w:bookmarkStart w:name="z15512" w:id="8559"/>
    <w:p>
      <w:pPr>
        <w:spacing w:after="0"/>
        <w:ind w:left="0"/>
        <w:jc w:val="both"/>
      </w:pPr>
      <w:r>
        <w:rPr>
          <w:rFonts w:ascii="Times New Roman"/>
          <w:b w:val="false"/>
          <w:i w:val="false"/>
          <w:color w:val="000000"/>
          <w:sz w:val="28"/>
        </w:rPr>
        <w:t>
      5) многодетные матери, удостоенные звания "Мать-героиня", награжденные подвеской "Алтын алқа", отдельно проживающие пенсионеры по:</w:t>
      </w:r>
    </w:p>
    <w:bookmarkEnd w:id="8559"/>
    <w:bookmarkStart w:name="z15513" w:id="8560"/>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560"/>
    <w:bookmarkStart w:name="z15514" w:id="8561"/>
    <w:p>
      <w:pPr>
        <w:spacing w:after="0"/>
        <w:ind w:left="0"/>
        <w:jc w:val="both"/>
      </w:pPr>
      <w:r>
        <w:rPr>
          <w:rFonts w:ascii="Times New Roman"/>
          <w:b w:val="false"/>
          <w:i w:val="false"/>
          <w:color w:val="000000"/>
          <w:sz w:val="28"/>
        </w:rPr>
        <w:t>
      придомовым земельным участкам;</w:t>
      </w:r>
    </w:p>
    <w:bookmarkEnd w:id="8561"/>
    <w:bookmarkStart w:name="z15515" w:id="8562"/>
    <w:p>
      <w:pPr>
        <w:spacing w:after="0"/>
        <w:ind w:left="0"/>
        <w:jc w:val="both"/>
      </w:pPr>
      <w:r>
        <w:rPr>
          <w:rFonts w:ascii="Times New Roman"/>
          <w:b w:val="false"/>
          <w:i w:val="false"/>
          <w:color w:val="000000"/>
          <w:sz w:val="28"/>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562"/>
    <w:bookmarkStart w:name="z15516" w:id="8563"/>
    <w:p>
      <w:pPr>
        <w:spacing w:after="0"/>
        <w:ind w:left="0"/>
        <w:jc w:val="both"/>
      </w:pPr>
      <w:r>
        <w:rPr>
          <w:rFonts w:ascii="Times New Roman"/>
          <w:b w:val="false"/>
          <w:i w:val="false"/>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bookmarkEnd w:id="8563"/>
    <w:bookmarkStart w:name="z15517" w:id="8564"/>
    <w:p>
      <w:pPr>
        <w:spacing w:after="0"/>
        <w:ind w:left="0"/>
        <w:jc w:val="both"/>
      </w:pPr>
      <w:r>
        <w:rPr>
          <w:rFonts w:ascii="Times New Roman"/>
          <w:b w:val="false"/>
          <w:i w:val="false"/>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564"/>
    <w:bookmarkStart w:name="z15518" w:id="8565"/>
    <w:p>
      <w:pPr>
        <w:spacing w:after="0"/>
        <w:ind w:left="0"/>
        <w:jc w:val="both"/>
      </w:pPr>
      <w:r>
        <w:rPr>
          <w:rFonts w:ascii="Times New Roman"/>
          <w:b w:val="false"/>
          <w:i w:val="false"/>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bookmarkEnd w:id="8565"/>
    <w:bookmarkStart w:name="z9518" w:id="8566"/>
    <w:p>
      <w:pPr>
        <w:spacing w:after="0"/>
        <w:ind w:left="0"/>
        <w:jc w:val="both"/>
      </w:pPr>
      <w:r>
        <w:rPr>
          <w:rFonts w:ascii="Times New Roman"/>
          <w:b w:val="false"/>
          <w:i w:val="false"/>
          <w:color w:val="000000"/>
          <w:sz w:val="28"/>
        </w:rPr>
        <w:t>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526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527. Определение налогоплательщика в отдельных случаях</w:t>
      </w:r>
    </w:p>
    <w:bookmarkStart w:name="z9519" w:id="8567"/>
    <w:p>
      <w:pPr>
        <w:spacing w:after="0"/>
        <w:ind w:left="0"/>
        <w:jc w:val="both"/>
      </w:pPr>
      <w:r>
        <w:rPr>
          <w:rFonts w:ascii="Times New Roman"/>
          <w:b w:val="false"/>
          <w:i w:val="false"/>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567"/>
    <w:bookmarkStart w:name="z9520" w:id="8568"/>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bookmarkEnd w:id="8568"/>
    <w:bookmarkStart w:name="z9521" w:id="8569"/>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bookmarkEnd w:id="8569"/>
    <w:bookmarkStart w:name="z9522" w:id="8570"/>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570"/>
    <w:bookmarkStart w:name="z15519" w:id="8571"/>
    <w:p>
      <w:pPr>
        <w:spacing w:after="0"/>
        <w:ind w:left="0"/>
        <w:jc w:val="both"/>
      </w:pPr>
      <w:r>
        <w:rPr>
          <w:rFonts w:ascii="Times New Roman"/>
          <w:b w:val="false"/>
          <w:i w:val="false"/>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bookmarkEnd w:id="8571"/>
    <w:bookmarkStart w:name="z15520" w:id="8572"/>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572"/>
    <w:bookmarkStart w:name="z15521" w:id="8573"/>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5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528. Объект налогообложения</w:t>
      </w:r>
    </w:p>
    <w:bookmarkStart w:name="z15522" w:id="8574"/>
    <w:p>
      <w:pPr>
        <w:spacing w:after="0"/>
        <w:ind w:left="0"/>
        <w:jc w:val="both"/>
      </w:pPr>
      <w:r>
        <w:rPr>
          <w:rFonts w:ascii="Times New Roman"/>
          <w:b w:val="false"/>
          <w:i w:val="false"/>
          <w:color w:val="000000"/>
          <w:sz w:val="28"/>
        </w:rPr>
        <w:t>
      Объектом обложения налогом на имущество физических лиц являются находящиеся на территории Республики Казахстан:</w:t>
      </w:r>
    </w:p>
    <w:bookmarkEnd w:id="8574"/>
    <w:bookmarkStart w:name="z15523" w:id="8575"/>
    <w:p>
      <w:pPr>
        <w:spacing w:after="0"/>
        <w:ind w:left="0"/>
        <w:jc w:val="both"/>
      </w:pPr>
      <w:r>
        <w:rPr>
          <w:rFonts w:ascii="Times New Roman"/>
          <w:b w:val="false"/>
          <w:i w:val="false"/>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bookmarkEnd w:id="8575"/>
    <w:bookmarkStart w:name="z15524" w:id="8576"/>
    <w:p>
      <w:pPr>
        <w:spacing w:after="0"/>
        <w:ind w:left="0"/>
        <w:jc w:val="both"/>
      </w:pPr>
      <w:r>
        <w:rPr>
          <w:rFonts w:ascii="Times New Roman"/>
          <w:b w:val="false"/>
          <w:i w:val="false"/>
          <w:color w:val="000000"/>
          <w:sz w:val="28"/>
        </w:rPr>
        <w:t>
      2) земельные участки, принадлежащие физическим лицам на праве собственности.</w:t>
      </w:r>
    </w:p>
    <w:bookmarkEnd w:id="8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528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529. Налоговая база</w:t>
      </w:r>
    </w:p>
    <w:bookmarkStart w:name="z9524" w:id="8577"/>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bookmarkEnd w:id="8577"/>
    <w:bookmarkStart w:name="z9525" w:id="8578"/>
    <w:p>
      <w:pPr>
        <w:spacing w:after="0"/>
        <w:ind w:left="0"/>
        <w:jc w:val="both"/>
      </w:pPr>
      <w:r>
        <w:rPr>
          <w:rFonts w:ascii="Times New Roman"/>
          <w:b w:val="false"/>
          <w:i w:val="false"/>
          <w:color w:val="000000"/>
          <w:sz w:val="28"/>
        </w:rPr>
        <w:t>
      C = C б x S x K физ х К функц х К зон х К изм. Мрп, где:</w:t>
      </w:r>
    </w:p>
    <w:bookmarkEnd w:id="8578"/>
    <w:bookmarkStart w:name="z9526" w:id="8579"/>
    <w:p>
      <w:pPr>
        <w:spacing w:after="0"/>
        <w:ind w:left="0"/>
        <w:jc w:val="both"/>
      </w:pPr>
      <w:r>
        <w:rPr>
          <w:rFonts w:ascii="Times New Roman"/>
          <w:b w:val="false"/>
          <w:i w:val="false"/>
          <w:color w:val="000000"/>
          <w:sz w:val="28"/>
        </w:rPr>
        <w:t>
      С – стоимость имущества для целей налогообложения;</w:t>
      </w:r>
    </w:p>
    <w:bookmarkEnd w:id="8579"/>
    <w:bookmarkStart w:name="z9527" w:id="8580"/>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bookmarkEnd w:id="8580"/>
    <w:bookmarkStart w:name="z9528" w:id="8581"/>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bookmarkEnd w:id="8581"/>
    <w:bookmarkStart w:name="z9529" w:id="8582"/>
    <w:p>
      <w:pPr>
        <w:spacing w:after="0"/>
        <w:ind w:left="0"/>
        <w:jc w:val="both"/>
      </w:pPr>
      <w:r>
        <w:rPr>
          <w:rFonts w:ascii="Times New Roman"/>
          <w:b w:val="false"/>
          <w:i w:val="false"/>
          <w:color w:val="000000"/>
          <w:sz w:val="28"/>
        </w:rPr>
        <w:t>
      К физ – коэффициент физического износа;</w:t>
      </w:r>
    </w:p>
    <w:bookmarkEnd w:id="8582"/>
    <w:bookmarkStart w:name="z9530" w:id="8583"/>
    <w:p>
      <w:pPr>
        <w:spacing w:after="0"/>
        <w:ind w:left="0"/>
        <w:jc w:val="both"/>
      </w:pPr>
      <w:r>
        <w:rPr>
          <w:rFonts w:ascii="Times New Roman"/>
          <w:b w:val="false"/>
          <w:i w:val="false"/>
          <w:color w:val="000000"/>
          <w:sz w:val="28"/>
        </w:rPr>
        <w:t>
      К функц – коэффициент функционального износа;</w:t>
      </w:r>
    </w:p>
    <w:bookmarkEnd w:id="8583"/>
    <w:bookmarkStart w:name="z9531" w:id="8584"/>
    <w:p>
      <w:pPr>
        <w:spacing w:after="0"/>
        <w:ind w:left="0"/>
        <w:jc w:val="both"/>
      </w:pPr>
      <w:r>
        <w:rPr>
          <w:rFonts w:ascii="Times New Roman"/>
          <w:b w:val="false"/>
          <w:i w:val="false"/>
          <w:color w:val="000000"/>
          <w:sz w:val="28"/>
        </w:rPr>
        <w:t>
      К зон – коэффициент зонирования;</w:t>
      </w:r>
    </w:p>
    <w:bookmarkEnd w:id="8584"/>
    <w:bookmarkStart w:name="z9532" w:id="8585"/>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bookmarkEnd w:id="8585"/>
    <w:bookmarkStart w:name="z14927" w:id="8586"/>
    <w:p>
      <w:pPr>
        <w:spacing w:after="0"/>
        <w:ind w:left="0"/>
        <w:jc w:val="both"/>
      </w:pPr>
      <w:r>
        <w:rPr>
          <w:rFonts w:ascii="Times New Roman"/>
          <w:b w:val="false"/>
          <w:i w:val="false"/>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bookmarkEnd w:id="8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стоимость в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r>
    </w:tbl>
    <w:bookmarkStart w:name="z14928" w:id="8587"/>
    <w:p>
      <w:pPr>
        <w:spacing w:after="0"/>
        <w:ind w:left="0"/>
        <w:jc w:val="both"/>
      </w:pPr>
      <w:r>
        <w:rPr>
          <w:rFonts w:ascii="Times New Roman"/>
          <w:b w:val="false"/>
          <w:i w:val="false"/>
          <w:color w:val="000000"/>
          <w:sz w:val="28"/>
        </w:rPr>
        <w:t>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587"/>
    <w:bookmarkStart w:name="z9560" w:id="8588"/>
    <w:p>
      <w:pPr>
        <w:spacing w:after="0"/>
        <w:ind w:left="0"/>
        <w:jc w:val="both"/>
      </w:pPr>
      <w:r>
        <w:rPr>
          <w:rFonts w:ascii="Times New Roman"/>
          <w:b w:val="false"/>
          <w:i w:val="false"/>
          <w:color w:val="000000"/>
          <w:sz w:val="28"/>
        </w:rPr>
        <w:t>
      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bookmarkEnd w:id="8588"/>
    <w:bookmarkStart w:name="z9561" w:id="8589"/>
    <w:p>
      <w:pPr>
        <w:spacing w:after="0"/>
        <w:ind w:left="0"/>
        <w:jc w:val="both"/>
      </w:pPr>
      <w:r>
        <w:rPr>
          <w:rFonts w:ascii="Times New Roman"/>
          <w:b w:val="false"/>
          <w:i w:val="false"/>
          <w:color w:val="000000"/>
          <w:sz w:val="28"/>
        </w:rPr>
        <w:t>
      C = C б × S × К физ × К изм. мрп × К зон, где:</w:t>
      </w:r>
    </w:p>
    <w:bookmarkEnd w:id="8589"/>
    <w:bookmarkStart w:name="z9562" w:id="8590"/>
    <w:p>
      <w:pPr>
        <w:spacing w:after="0"/>
        <w:ind w:left="0"/>
        <w:jc w:val="both"/>
      </w:pPr>
      <w:r>
        <w:rPr>
          <w:rFonts w:ascii="Times New Roman"/>
          <w:b w:val="false"/>
          <w:i w:val="false"/>
          <w:color w:val="000000"/>
          <w:sz w:val="28"/>
        </w:rPr>
        <w:t>
      С – стоимость для целей налогообложения;</w:t>
      </w:r>
    </w:p>
    <w:bookmarkEnd w:id="8590"/>
    <w:bookmarkStart w:name="z9563" w:id="8591"/>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bookmarkEnd w:id="8591"/>
    <w:bookmarkStart w:name="z9564" w:id="8592"/>
    <w:p>
      <w:pPr>
        <w:spacing w:after="0"/>
        <w:ind w:left="0"/>
        <w:jc w:val="both"/>
      </w:pPr>
      <w:r>
        <w:rPr>
          <w:rFonts w:ascii="Times New Roman"/>
          <w:b w:val="false"/>
          <w:i w:val="false"/>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bookmarkEnd w:id="8592"/>
    <w:bookmarkStart w:name="z9565" w:id="8593"/>
    <w:p>
      <w:pPr>
        <w:spacing w:after="0"/>
        <w:ind w:left="0"/>
        <w:jc w:val="both"/>
      </w:pPr>
      <w:r>
        <w:rPr>
          <w:rFonts w:ascii="Times New Roman"/>
          <w:b w:val="false"/>
          <w:i w:val="false"/>
          <w:color w:val="000000"/>
          <w:sz w:val="28"/>
        </w:rPr>
        <w:t>
      по гаражу, парковочному месту – 15 процентов;</w:t>
      </w:r>
    </w:p>
    <w:bookmarkEnd w:id="8593"/>
    <w:bookmarkStart w:name="z9566" w:id="8594"/>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bookmarkEnd w:id="8594"/>
    <w:bookmarkStart w:name="z9567" w:id="8595"/>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bookmarkEnd w:id="8595"/>
    <w:bookmarkStart w:name="z9568" w:id="8596"/>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bookmarkEnd w:id="8596"/>
    <w:bookmarkStart w:name="z9569" w:id="8597"/>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bookmarkEnd w:id="8597"/>
    <w:bookmarkStart w:name="z9570" w:id="8598"/>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bookmarkEnd w:id="8598"/>
    <w:bookmarkStart w:name="z9571" w:id="8599"/>
    <w:p>
      <w:pPr>
        <w:spacing w:after="0"/>
        <w:ind w:left="0"/>
        <w:jc w:val="both"/>
      </w:pPr>
      <w:r>
        <w:rPr>
          <w:rFonts w:ascii="Times New Roman"/>
          <w:b w:val="false"/>
          <w:i w:val="false"/>
          <w:color w:val="000000"/>
          <w:sz w:val="28"/>
        </w:rPr>
        <w:t>
      К физ = 1 - И физ, где:</w:t>
      </w:r>
    </w:p>
    <w:bookmarkEnd w:id="8599"/>
    <w:bookmarkStart w:name="z9572" w:id="8600"/>
    <w:p>
      <w:pPr>
        <w:spacing w:after="0"/>
        <w:ind w:left="0"/>
        <w:jc w:val="both"/>
      </w:pPr>
      <w:r>
        <w:rPr>
          <w:rFonts w:ascii="Times New Roman"/>
          <w:b w:val="false"/>
          <w:i w:val="false"/>
          <w:color w:val="000000"/>
          <w:sz w:val="28"/>
        </w:rPr>
        <w:t xml:space="preserve">
      И физ – физический износ жилища, дачной постройки. </w:t>
      </w:r>
    </w:p>
    <w:bookmarkEnd w:id="8600"/>
    <w:bookmarkStart w:name="z9573" w:id="8601"/>
    <w:p>
      <w:pPr>
        <w:spacing w:after="0"/>
        <w:ind w:left="0"/>
        <w:jc w:val="both"/>
      </w:pPr>
      <w:r>
        <w:rPr>
          <w:rFonts w:ascii="Times New Roman"/>
          <w:b w:val="false"/>
          <w:i w:val="false"/>
          <w:color w:val="000000"/>
          <w:sz w:val="28"/>
        </w:rPr>
        <w:t xml:space="preserve">
      Физический износ определяется по формуле: </w:t>
      </w:r>
    </w:p>
    <w:bookmarkEnd w:id="8601"/>
    <w:bookmarkStart w:name="z9574" w:id="8602"/>
    <w:p>
      <w:pPr>
        <w:spacing w:after="0"/>
        <w:ind w:left="0"/>
        <w:jc w:val="both"/>
      </w:pPr>
      <w:r>
        <w:rPr>
          <w:rFonts w:ascii="Times New Roman"/>
          <w:b w:val="false"/>
          <w:i w:val="false"/>
          <w:color w:val="000000"/>
          <w:sz w:val="28"/>
        </w:rPr>
        <w:t xml:space="preserve">
      И физ = (Т баз - Т ввода) х Н аморт/100, где: </w:t>
      </w:r>
    </w:p>
    <w:bookmarkEnd w:id="8602"/>
    <w:bookmarkStart w:name="z9575" w:id="8603"/>
    <w:p>
      <w:pPr>
        <w:spacing w:after="0"/>
        <w:ind w:left="0"/>
        <w:jc w:val="both"/>
      </w:pPr>
      <w:r>
        <w:rPr>
          <w:rFonts w:ascii="Times New Roman"/>
          <w:b w:val="false"/>
          <w:i w:val="false"/>
          <w:color w:val="000000"/>
          <w:sz w:val="28"/>
        </w:rPr>
        <w:t>
      Т баз – год начисления налога;</w:t>
      </w:r>
    </w:p>
    <w:bookmarkEnd w:id="8603"/>
    <w:bookmarkStart w:name="z9576" w:id="8604"/>
    <w:p>
      <w:pPr>
        <w:spacing w:after="0"/>
        <w:ind w:left="0"/>
        <w:jc w:val="both"/>
      </w:pPr>
      <w:r>
        <w:rPr>
          <w:rFonts w:ascii="Times New Roman"/>
          <w:b w:val="false"/>
          <w:i w:val="false"/>
          <w:color w:val="000000"/>
          <w:sz w:val="28"/>
        </w:rPr>
        <w:t>
      Т ввода – год ввода объекта налогообложения в эксплуатацию;</w:t>
      </w:r>
    </w:p>
    <w:bookmarkEnd w:id="8604"/>
    <w:bookmarkStart w:name="z9577" w:id="8605"/>
    <w:p>
      <w:pPr>
        <w:spacing w:after="0"/>
        <w:ind w:left="0"/>
        <w:jc w:val="both"/>
      </w:pPr>
      <w:r>
        <w:rPr>
          <w:rFonts w:ascii="Times New Roman"/>
          <w:b w:val="false"/>
          <w:i w:val="false"/>
          <w:color w:val="000000"/>
          <w:sz w:val="28"/>
        </w:rPr>
        <w:t>
      Н аморт – норма амортизации.</w:t>
      </w:r>
    </w:p>
    <w:bookmarkEnd w:id="8605"/>
    <w:bookmarkStart w:name="z9578" w:id="8606"/>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bookmarkEnd w:id="8606"/>
    <w:bookmarkStart w:name="z9579" w:id="8607"/>
    <w:p>
      <w:pPr>
        <w:spacing w:after="0"/>
        <w:ind w:left="0"/>
        <w:jc w:val="both"/>
      </w:pPr>
      <w:r>
        <w:rPr>
          <w:rFonts w:ascii="Times New Roman"/>
          <w:b w:val="false"/>
          <w:i w:val="false"/>
          <w:color w:val="000000"/>
          <w:sz w:val="28"/>
        </w:rPr>
        <w:t>
       </w:t>
      </w:r>
    </w:p>
    <w:bookmarkEnd w:id="8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608"/>
          <w:p>
            <w:pPr>
              <w:spacing w:after="20"/>
              <w:ind w:left="20"/>
              <w:jc w:val="both"/>
            </w:pPr>
            <w:r>
              <w:rPr>
                <w:rFonts w:ascii="Times New Roman"/>
                <w:b w:val="false"/>
                <w:i w:val="false"/>
                <w:color w:val="000000"/>
                <w:sz w:val="20"/>
              </w:rPr>
              <w:t>
№ п/п</w:t>
            </w:r>
          </w:p>
          <w:bookmarkEnd w:id="86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1" w:id="8609"/>
          <w:p>
            <w:pPr>
              <w:spacing w:after="20"/>
              <w:ind w:left="20"/>
              <w:jc w:val="both"/>
            </w:pPr>
            <w:r>
              <w:rPr>
                <w:rFonts w:ascii="Times New Roman"/>
                <w:b w:val="false"/>
                <w:i w:val="false"/>
                <w:color w:val="000000"/>
                <w:sz w:val="20"/>
              </w:rPr>
              <w:t>
1</w:t>
            </w:r>
          </w:p>
          <w:bookmarkEnd w:id="86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2" w:id="8610"/>
          <w:p>
            <w:pPr>
              <w:spacing w:after="20"/>
              <w:ind w:left="20"/>
              <w:jc w:val="both"/>
            </w:pPr>
            <w:r>
              <w:rPr>
                <w:rFonts w:ascii="Times New Roman"/>
                <w:b w:val="false"/>
                <w:i w:val="false"/>
                <w:color w:val="000000"/>
                <w:sz w:val="20"/>
              </w:rPr>
              <w:t>
1.</w:t>
            </w:r>
          </w:p>
          <w:bookmarkEnd w:id="86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3" w:id="8611"/>
          <w:p>
            <w:pPr>
              <w:spacing w:after="20"/>
              <w:ind w:left="20"/>
              <w:jc w:val="both"/>
            </w:pPr>
            <w:r>
              <w:rPr>
                <w:rFonts w:ascii="Times New Roman"/>
                <w:b w:val="false"/>
                <w:i w:val="false"/>
                <w:color w:val="000000"/>
                <w:sz w:val="20"/>
              </w:rPr>
              <w:t>
2.</w:t>
            </w:r>
          </w:p>
          <w:bookmarkEnd w:id="86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4" w:id="8612"/>
          <w:p>
            <w:pPr>
              <w:spacing w:after="20"/>
              <w:ind w:left="20"/>
              <w:jc w:val="both"/>
            </w:pPr>
            <w:r>
              <w:rPr>
                <w:rFonts w:ascii="Times New Roman"/>
                <w:b w:val="false"/>
                <w:i w:val="false"/>
                <w:color w:val="000000"/>
                <w:sz w:val="20"/>
              </w:rPr>
              <w:t>
3.</w:t>
            </w:r>
          </w:p>
          <w:bookmarkEnd w:id="86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613"/>
          <w:p>
            <w:pPr>
              <w:spacing w:after="20"/>
              <w:ind w:left="20"/>
              <w:jc w:val="both"/>
            </w:pPr>
            <w:r>
              <w:rPr>
                <w:rFonts w:ascii="Times New Roman"/>
                <w:b w:val="false"/>
                <w:i w:val="false"/>
                <w:color w:val="000000"/>
                <w:sz w:val="20"/>
              </w:rPr>
              <w:t>
4.</w:t>
            </w:r>
          </w:p>
          <w:bookmarkEnd w:id="86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6" w:id="8614"/>
          <w:p>
            <w:pPr>
              <w:spacing w:after="20"/>
              <w:ind w:left="20"/>
              <w:jc w:val="both"/>
            </w:pPr>
            <w:r>
              <w:rPr>
                <w:rFonts w:ascii="Times New Roman"/>
                <w:b w:val="false"/>
                <w:i w:val="false"/>
                <w:color w:val="000000"/>
                <w:sz w:val="20"/>
              </w:rPr>
              <w:t>
5.</w:t>
            </w:r>
          </w:p>
          <w:bookmarkEnd w:id="86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8615"/>
          <w:p>
            <w:pPr>
              <w:spacing w:after="20"/>
              <w:ind w:left="20"/>
              <w:jc w:val="both"/>
            </w:pPr>
            <w:r>
              <w:rPr>
                <w:rFonts w:ascii="Times New Roman"/>
                <w:b w:val="false"/>
                <w:i w:val="false"/>
                <w:color w:val="000000"/>
                <w:sz w:val="20"/>
              </w:rPr>
              <w:t>
6.</w:t>
            </w:r>
          </w:p>
          <w:bookmarkEnd w:id="86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588" w:id="8616"/>
    <w:p>
      <w:pPr>
        <w:spacing w:after="0"/>
        <w:ind w:left="0"/>
        <w:jc w:val="both"/>
      </w:pPr>
      <w:r>
        <w:rPr>
          <w:rFonts w:ascii="Times New Roman"/>
          <w:b w:val="false"/>
          <w:i w:val="false"/>
          <w:color w:val="000000"/>
          <w:sz w:val="28"/>
        </w:rPr>
        <w:t>
       </w:t>
      </w:r>
    </w:p>
    <w:bookmarkEnd w:id="8616"/>
    <w:bookmarkStart w:name="z9589" w:id="8617"/>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bookmarkEnd w:id="8617"/>
    <w:bookmarkStart w:name="z9590" w:id="8618"/>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bookmarkEnd w:id="8618"/>
    <w:bookmarkStart w:name="z9591" w:id="8619"/>
    <w:p>
      <w:pPr>
        <w:spacing w:after="0"/>
        <w:ind w:left="0"/>
        <w:jc w:val="both"/>
      </w:pPr>
      <w:r>
        <w:rPr>
          <w:rFonts w:ascii="Times New Roman"/>
          <w:b w:val="false"/>
          <w:i w:val="false"/>
          <w:color w:val="000000"/>
          <w:sz w:val="28"/>
        </w:rPr>
        <w:t>
      К функц = К этаж х К угл х К мат. ст х К благ х К отопл, где:</w:t>
      </w:r>
    </w:p>
    <w:bookmarkEnd w:id="8619"/>
    <w:bookmarkStart w:name="z9592" w:id="8620"/>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bookmarkEnd w:id="8620"/>
    <w:bookmarkStart w:name="z9593" w:id="8621"/>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bookmarkEnd w:id="8621"/>
    <w:bookmarkStart w:name="z9594" w:id="8622"/>
    <w:p>
      <w:pPr>
        <w:spacing w:after="0"/>
        <w:ind w:left="0"/>
        <w:jc w:val="both"/>
      </w:pPr>
      <w:r>
        <w:rPr>
          <w:rFonts w:ascii="Times New Roman"/>
          <w:b w:val="false"/>
          <w:i w:val="false"/>
          <w:color w:val="000000"/>
          <w:sz w:val="28"/>
        </w:rPr>
        <w:t>
      К мат.ст – коэффициент, учитывающий материал стен;</w:t>
      </w:r>
    </w:p>
    <w:bookmarkEnd w:id="8622"/>
    <w:bookmarkStart w:name="z9595" w:id="8623"/>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bookmarkEnd w:id="8623"/>
    <w:bookmarkStart w:name="z9596" w:id="8624"/>
    <w:p>
      <w:pPr>
        <w:spacing w:after="0"/>
        <w:ind w:left="0"/>
        <w:jc w:val="both"/>
      </w:pPr>
      <w:r>
        <w:rPr>
          <w:rFonts w:ascii="Times New Roman"/>
          <w:b w:val="false"/>
          <w:i w:val="false"/>
          <w:color w:val="000000"/>
          <w:sz w:val="28"/>
        </w:rPr>
        <w:t>
      К отопл – коэффициент, учитывающий вид отопления.</w:t>
      </w:r>
    </w:p>
    <w:bookmarkEnd w:id="8624"/>
    <w:bookmarkStart w:name="z9597" w:id="8625"/>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bookmarkEnd w:id="8625"/>
    <w:bookmarkStart w:name="z9598" w:id="8626"/>
    <w:p>
      <w:pPr>
        <w:spacing w:after="0"/>
        <w:ind w:left="0"/>
        <w:jc w:val="both"/>
      </w:pPr>
      <w:r>
        <w:rPr>
          <w:rFonts w:ascii="Times New Roman"/>
          <w:b w:val="false"/>
          <w:i w:val="false"/>
          <w:color w:val="000000"/>
          <w:sz w:val="28"/>
        </w:rPr>
        <w:t>
       </w:t>
      </w:r>
    </w:p>
    <w:bookmarkEnd w:id="8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627"/>
          <w:p>
            <w:pPr>
              <w:spacing w:after="20"/>
              <w:ind w:left="20"/>
              <w:jc w:val="both"/>
            </w:pPr>
            <w:r>
              <w:rPr>
                <w:rFonts w:ascii="Times New Roman"/>
                <w:b w:val="false"/>
                <w:i w:val="false"/>
                <w:color w:val="000000"/>
                <w:sz w:val="20"/>
              </w:rPr>
              <w:t>
№ п/п</w:t>
            </w:r>
          </w:p>
          <w:bookmarkEnd w:id="86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628"/>
          <w:p>
            <w:pPr>
              <w:spacing w:after="20"/>
              <w:ind w:left="20"/>
              <w:jc w:val="both"/>
            </w:pPr>
            <w:r>
              <w:rPr>
                <w:rFonts w:ascii="Times New Roman"/>
                <w:b w:val="false"/>
                <w:i w:val="false"/>
                <w:color w:val="000000"/>
                <w:sz w:val="20"/>
              </w:rPr>
              <w:t>
1</w:t>
            </w:r>
          </w:p>
          <w:bookmarkEnd w:id="86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629"/>
          <w:p>
            <w:pPr>
              <w:spacing w:after="20"/>
              <w:ind w:left="20"/>
              <w:jc w:val="both"/>
            </w:pPr>
            <w:r>
              <w:rPr>
                <w:rFonts w:ascii="Times New Roman"/>
                <w:b w:val="false"/>
                <w:i w:val="false"/>
                <w:color w:val="000000"/>
                <w:sz w:val="20"/>
              </w:rPr>
              <w:t>
1.</w:t>
            </w:r>
          </w:p>
          <w:bookmarkEnd w:id="86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8630"/>
          <w:p>
            <w:pPr>
              <w:spacing w:after="20"/>
              <w:ind w:left="20"/>
              <w:jc w:val="both"/>
            </w:pPr>
            <w:r>
              <w:rPr>
                <w:rFonts w:ascii="Times New Roman"/>
                <w:b w:val="false"/>
                <w:i w:val="false"/>
                <w:color w:val="000000"/>
                <w:sz w:val="20"/>
              </w:rPr>
              <w:t>
2.</w:t>
            </w:r>
          </w:p>
          <w:bookmarkEnd w:id="86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631"/>
          <w:p>
            <w:pPr>
              <w:spacing w:after="20"/>
              <w:ind w:left="20"/>
              <w:jc w:val="both"/>
            </w:pPr>
            <w:r>
              <w:rPr>
                <w:rFonts w:ascii="Times New Roman"/>
                <w:b w:val="false"/>
                <w:i w:val="false"/>
                <w:color w:val="000000"/>
                <w:sz w:val="20"/>
              </w:rPr>
              <w:t>
3.</w:t>
            </w:r>
          </w:p>
          <w:bookmarkEnd w:id="86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604" w:id="8632"/>
    <w:p>
      <w:pPr>
        <w:spacing w:after="0"/>
        <w:ind w:left="0"/>
        <w:jc w:val="both"/>
      </w:pPr>
      <w:r>
        <w:rPr>
          <w:rFonts w:ascii="Times New Roman"/>
          <w:b w:val="false"/>
          <w:i w:val="false"/>
          <w:color w:val="000000"/>
          <w:sz w:val="28"/>
        </w:rPr>
        <w:t>
       </w:t>
      </w:r>
    </w:p>
    <w:bookmarkEnd w:id="8632"/>
    <w:bookmarkStart w:name="z9605" w:id="8633"/>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bookmarkEnd w:id="8633"/>
    <w:bookmarkStart w:name="z9606" w:id="8634"/>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bookmarkEnd w:id="8634"/>
    <w:bookmarkStart w:name="z9607" w:id="8635"/>
    <w:p>
      <w:pPr>
        <w:spacing w:after="0"/>
        <w:ind w:left="0"/>
        <w:jc w:val="both"/>
      </w:pPr>
      <w:r>
        <w:rPr>
          <w:rFonts w:ascii="Times New Roman"/>
          <w:b w:val="false"/>
          <w:i w:val="false"/>
          <w:color w:val="000000"/>
          <w:sz w:val="28"/>
        </w:rPr>
        <w:t>
       </w:t>
      </w:r>
    </w:p>
    <w:bookmarkEnd w:id="8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636"/>
          <w:p>
            <w:pPr>
              <w:spacing w:after="20"/>
              <w:ind w:left="20"/>
              <w:jc w:val="both"/>
            </w:pPr>
            <w:r>
              <w:rPr>
                <w:rFonts w:ascii="Times New Roman"/>
                <w:b w:val="false"/>
                <w:i w:val="false"/>
                <w:color w:val="000000"/>
                <w:sz w:val="20"/>
              </w:rPr>
              <w:t>
№ п/п</w:t>
            </w:r>
          </w:p>
          <w:bookmarkEnd w:id="86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угл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8637"/>
          <w:p>
            <w:pPr>
              <w:spacing w:after="20"/>
              <w:ind w:left="20"/>
              <w:jc w:val="both"/>
            </w:pPr>
            <w:r>
              <w:rPr>
                <w:rFonts w:ascii="Times New Roman"/>
                <w:b w:val="false"/>
                <w:i w:val="false"/>
                <w:color w:val="000000"/>
                <w:sz w:val="20"/>
              </w:rPr>
              <w:t>
1</w:t>
            </w:r>
          </w:p>
          <w:bookmarkEnd w:id="86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8638"/>
          <w:p>
            <w:pPr>
              <w:spacing w:after="20"/>
              <w:ind w:left="20"/>
              <w:jc w:val="both"/>
            </w:pPr>
            <w:r>
              <w:rPr>
                <w:rFonts w:ascii="Times New Roman"/>
                <w:b w:val="false"/>
                <w:i w:val="false"/>
                <w:color w:val="000000"/>
                <w:sz w:val="20"/>
              </w:rPr>
              <w:t>
1.</w:t>
            </w:r>
          </w:p>
          <w:bookmarkEnd w:id="86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1" w:id="8639"/>
          <w:p>
            <w:pPr>
              <w:spacing w:after="20"/>
              <w:ind w:left="20"/>
              <w:jc w:val="both"/>
            </w:pPr>
            <w:r>
              <w:rPr>
                <w:rFonts w:ascii="Times New Roman"/>
                <w:b w:val="false"/>
                <w:i w:val="false"/>
                <w:color w:val="000000"/>
                <w:sz w:val="20"/>
              </w:rPr>
              <w:t>
2.</w:t>
            </w:r>
          </w:p>
          <w:bookmarkEnd w:id="86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13" w:id="8640"/>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bookmarkEnd w:id="8640"/>
    <w:bookmarkStart w:name="z9614" w:id="8641"/>
    <w:p>
      <w:pPr>
        <w:spacing w:after="0"/>
        <w:ind w:left="0"/>
        <w:jc w:val="both"/>
      </w:pPr>
      <w:r>
        <w:rPr>
          <w:rFonts w:ascii="Times New Roman"/>
          <w:b w:val="false"/>
          <w:i w:val="false"/>
          <w:color w:val="000000"/>
          <w:sz w:val="28"/>
        </w:rPr>
        <w:t>
       </w:t>
      </w:r>
    </w:p>
    <w:bookmarkEnd w:id="8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8642"/>
          <w:p>
            <w:pPr>
              <w:spacing w:after="20"/>
              <w:ind w:left="20"/>
              <w:jc w:val="both"/>
            </w:pPr>
            <w:r>
              <w:rPr>
                <w:rFonts w:ascii="Times New Roman"/>
                <w:b w:val="false"/>
                <w:i w:val="false"/>
                <w:color w:val="000000"/>
                <w:sz w:val="20"/>
              </w:rPr>
              <w:t>
№ п/п</w:t>
            </w:r>
          </w:p>
          <w:bookmarkEnd w:id="86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8643"/>
          <w:p>
            <w:pPr>
              <w:spacing w:after="20"/>
              <w:ind w:left="20"/>
              <w:jc w:val="both"/>
            </w:pPr>
            <w:r>
              <w:rPr>
                <w:rFonts w:ascii="Times New Roman"/>
                <w:b w:val="false"/>
                <w:i w:val="false"/>
                <w:color w:val="000000"/>
                <w:sz w:val="20"/>
              </w:rPr>
              <w:t>
1</w:t>
            </w:r>
          </w:p>
          <w:bookmarkEnd w:id="86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7" w:id="8644"/>
          <w:p>
            <w:pPr>
              <w:spacing w:after="20"/>
              <w:ind w:left="20"/>
              <w:jc w:val="both"/>
            </w:pPr>
            <w:r>
              <w:rPr>
                <w:rFonts w:ascii="Times New Roman"/>
                <w:b w:val="false"/>
                <w:i w:val="false"/>
                <w:color w:val="000000"/>
                <w:sz w:val="20"/>
              </w:rPr>
              <w:t>
1.</w:t>
            </w:r>
          </w:p>
          <w:bookmarkEnd w:id="86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645"/>
          <w:p>
            <w:pPr>
              <w:spacing w:after="20"/>
              <w:ind w:left="20"/>
              <w:jc w:val="both"/>
            </w:pPr>
            <w:r>
              <w:rPr>
                <w:rFonts w:ascii="Times New Roman"/>
                <w:b w:val="false"/>
                <w:i w:val="false"/>
                <w:color w:val="000000"/>
                <w:sz w:val="20"/>
              </w:rPr>
              <w:t>
2.</w:t>
            </w:r>
          </w:p>
          <w:bookmarkEnd w:id="86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9" w:id="8646"/>
          <w:p>
            <w:pPr>
              <w:spacing w:after="20"/>
              <w:ind w:left="20"/>
              <w:jc w:val="both"/>
            </w:pPr>
            <w:r>
              <w:rPr>
                <w:rFonts w:ascii="Times New Roman"/>
                <w:b w:val="false"/>
                <w:i w:val="false"/>
                <w:color w:val="000000"/>
                <w:sz w:val="20"/>
              </w:rPr>
              <w:t>
3.</w:t>
            </w:r>
          </w:p>
          <w:bookmarkEnd w:id="86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8647"/>
          <w:p>
            <w:pPr>
              <w:spacing w:after="20"/>
              <w:ind w:left="20"/>
              <w:jc w:val="both"/>
            </w:pPr>
            <w:r>
              <w:rPr>
                <w:rFonts w:ascii="Times New Roman"/>
                <w:b w:val="false"/>
                <w:i w:val="false"/>
                <w:color w:val="000000"/>
                <w:sz w:val="20"/>
              </w:rPr>
              <w:t>
4.</w:t>
            </w:r>
          </w:p>
          <w:bookmarkEnd w:id="86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1" w:id="8648"/>
          <w:p>
            <w:pPr>
              <w:spacing w:after="20"/>
              <w:ind w:left="20"/>
              <w:jc w:val="both"/>
            </w:pPr>
            <w:r>
              <w:rPr>
                <w:rFonts w:ascii="Times New Roman"/>
                <w:b w:val="false"/>
                <w:i w:val="false"/>
                <w:color w:val="000000"/>
                <w:sz w:val="20"/>
              </w:rPr>
              <w:t>
5.</w:t>
            </w:r>
          </w:p>
          <w:bookmarkEnd w:id="86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8649"/>
          <w:p>
            <w:pPr>
              <w:spacing w:after="20"/>
              <w:ind w:left="20"/>
              <w:jc w:val="both"/>
            </w:pPr>
            <w:r>
              <w:rPr>
                <w:rFonts w:ascii="Times New Roman"/>
                <w:b w:val="false"/>
                <w:i w:val="false"/>
                <w:color w:val="000000"/>
                <w:sz w:val="20"/>
              </w:rPr>
              <w:t>
6.</w:t>
            </w:r>
          </w:p>
          <w:bookmarkEnd w:id="86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650"/>
          <w:p>
            <w:pPr>
              <w:spacing w:after="20"/>
              <w:ind w:left="20"/>
              <w:jc w:val="both"/>
            </w:pPr>
            <w:r>
              <w:rPr>
                <w:rFonts w:ascii="Times New Roman"/>
                <w:b w:val="false"/>
                <w:i w:val="false"/>
                <w:color w:val="000000"/>
                <w:sz w:val="20"/>
              </w:rPr>
              <w:t>
7.</w:t>
            </w:r>
          </w:p>
          <w:bookmarkEnd w:id="86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8651"/>
          <w:p>
            <w:pPr>
              <w:spacing w:after="20"/>
              <w:ind w:left="20"/>
              <w:jc w:val="both"/>
            </w:pPr>
            <w:r>
              <w:rPr>
                <w:rFonts w:ascii="Times New Roman"/>
                <w:b w:val="false"/>
                <w:i w:val="false"/>
                <w:color w:val="000000"/>
                <w:sz w:val="20"/>
              </w:rPr>
              <w:t>
8.</w:t>
            </w:r>
          </w:p>
          <w:bookmarkEnd w:id="86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8652"/>
          <w:p>
            <w:pPr>
              <w:spacing w:after="20"/>
              <w:ind w:left="20"/>
              <w:jc w:val="both"/>
            </w:pPr>
            <w:r>
              <w:rPr>
                <w:rFonts w:ascii="Times New Roman"/>
                <w:b w:val="false"/>
                <w:i w:val="false"/>
                <w:color w:val="000000"/>
                <w:sz w:val="20"/>
              </w:rPr>
              <w:t>
9.</w:t>
            </w:r>
          </w:p>
          <w:bookmarkEnd w:id="86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8653"/>
          <w:p>
            <w:pPr>
              <w:spacing w:after="20"/>
              <w:ind w:left="20"/>
              <w:jc w:val="both"/>
            </w:pPr>
            <w:r>
              <w:rPr>
                <w:rFonts w:ascii="Times New Roman"/>
                <w:b w:val="false"/>
                <w:i w:val="false"/>
                <w:color w:val="000000"/>
                <w:sz w:val="20"/>
              </w:rPr>
              <w:t>
10.</w:t>
            </w:r>
          </w:p>
          <w:bookmarkEnd w:id="86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8654"/>
          <w:p>
            <w:pPr>
              <w:spacing w:after="20"/>
              <w:ind w:left="20"/>
              <w:jc w:val="both"/>
            </w:pPr>
            <w:r>
              <w:rPr>
                <w:rFonts w:ascii="Times New Roman"/>
                <w:b w:val="false"/>
                <w:i w:val="false"/>
                <w:color w:val="000000"/>
                <w:sz w:val="20"/>
              </w:rPr>
              <w:t>
11.</w:t>
            </w:r>
          </w:p>
          <w:bookmarkEnd w:id="86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8" w:id="8655"/>
          <w:p>
            <w:pPr>
              <w:spacing w:after="20"/>
              <w:ind w:left="20"/>
              <w:jc w:val="both"/>
            </w:pPr>
            <w:r>
              <w:rPr>
                <w:rFonts w:ascii="Times New Roman"/>
                <w:b w:val="false"/>
                <w:i w:val="false"/>
                <w:color w:val="000000"/>
                <w:sz w:val="20"/>
              </w:rPr>
              <w:t>
12.</w:t>
            </w:r>
          </w:p>
          <w:bookmarkEnd w:id="86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8656"/>
          <w:p>
            <w:pPr>
              <w:spacing w:after="20"/>
              <w:ind w:left="20"/>
              <w:jc w:val="both"/>
            </w:pPr>
            <w:r>
              <w:rPr>
                <w:rFonts w:ascii="Times New Roman"/>
                <w:b w:val="false"/>
                <w:i w:val="false"/>
                <w:color w:val="000000"/>
                <w:sz w:val="20"/>
              </w:rPr>
              <w:t>
13.</w:t>
            </w:r>
          </w:p>
          <w:bookmarkEnd w:id="86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0" w:id="8657"/>
          <w:p>
            <w:pPr>
              <w:spacing w:after="20"/>
              <w:ind w:left="20"/>
              <w:jc w:val="both"/>
            </w:pPr>
            <w:r>
              <w:rPr>
                <w:rFonts w:ascii="Times New Roman"/>
                <w:b w:val="false"/>
                <w:i w:val="false"/>
                <w:color w:val="000000"/>
                <w:sz w:val="20"/>
              </w:rPr>
              <w:t>
14.</w:t>
            </w:r>
          </w:p>
          <w:bookmarkEnd w:id="86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1" w:id="8658"/>
          <w:p>
            <w:pPr>
              <w:spacing w:after="20"/>
              <w:ind w:left="20"/>
              <w:jc w:val="both"/>
            </w:pPr>
            <w:r>
              <w:rPr>
                <w:rFonts w:ascii="Times New Roman"/>
                <w:b w:val="false"/>
                <w:i w:val="false"/>
                <w:color w:val="000000"/>
                <w:sz w:val="20"/>
              </w:rPr>
              <w:t>
15.</w:t>
            </w:r>
          </w:p>
          <w:bookmarkEnd w:id="86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659"/>
          <w:p>
            <w:pPr>
              <w:spacing w:after="20"/>
              <w:ind w:left="20"/>
              <w:jc w:val="both"/>
            </w:pPr>
            <w:r>
              <w:rPr>
                <w:rFonts w:ascii="Times New Roman"/>
                <w:b w:val="false"/>
                <w:i w:val="false"/>
                <w:color w:val="000000"/>
                <w:sz w:val="20"/>
              </w:rPr>
              <w:t>
16.</w:t>
            </w:r>
          </w:p>
          <w:bookmarkEnd w:id="86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33" w:id="8660"/>
    <w:p>
      <w:pPr>
        <w:spacing w:after="0"/>
        <w:ind w:left="0"/>
        <w:jc w:val="both"/>
      </w:pPr>
      <w:r>
        <w:rPr>
          <w:rFonts w:ascii="Times New Roman"/>
          <w:b w:val="false"/>
          <w:i w:val="false"/>
          <w:color w:val="000000"/>
          <w:sz w:val="28"/>
        </w:rPr>
        <w:t>
       </w:t>
      </w:r>
    </w:p>
    <w:bookmarkEnd w:id="8660"/>
    <w:bookmarkStart w:name="z9634" w:id="8661"/>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bookmarkEnd w:id="8661"/>
    <w:bookmarkStart w:name="z9635" w:id="8662"/>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bookmarkEnd w:id="8662"/>
    <w:bookmarkStart w:name="z9636" w:id="8663"/>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bookmarkEnd w:id="8663"/>
    <w:bookmarkStart w:name="z9637" w:id="8664"/>
    <w:p>
      <w:pPr>
        <w:spacing w:after="0"/>
        <w:ind w:left="0"/>
        <w:jc w:val="both"/>
      </w:pPr>
      <w:r>
        <w:rPr>
          <w:rFonts w:ascii="Times New Roman"/>
          <w:b w:val="false"/>
          <w:i w:val="false"/>
          <w:color w:val="000000"/>
          <w:sz w:val="28"/>
        </w:rPr>
        <w:t>
       </w:t>
      </w:r>
    </w:p>
    <w:bookmarkEnd w:id="8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665"/>
          <w:p>
            <w:pPr>
              <w:spacing w:after="20"/>
              <w:ind w:left="20"/>
              <w:jc w:val="both"/>
            </w:pPr>
            <w:r>
              <w:rPr>
                <w:rFonts w:ascii="Times New Roman"/>
                <w:b w:val="false"/>
                <w:i w:val="false"/>
                <w:color w:val="000000"/>
                <w:sz w:val="20"/>
              </w:rPr>
              <w:t>
№ п/п</w:t>
            </w:r>
          </w:p>
          <w:bookmarkEnd w:id="86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отопл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9" w:id="8666"/>
          <w:p>
            <w:pPr>
              <w:spacing w:after="20"/>
              <w:ind w:left="20"/>
              <w:jc w:val="both"/>
            </w:pPr>
            <w:r>
              <w:rPr>
                <w:rFonts w:ascii="Times New Roman"/>
                <w:b w:val="false"/>
                <w:i w:val="false"/>
                <w:color w:val="000000"/>
                <w:sz w:val="20"/>
              </w:rPr>
              <w:t>
1</w:t>
            </w:r>
          </w:p>
          <w:bookmarkEnd w:id="86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8667"/>
          <w:p>
            <w:pPr>
              <w:spacing w:after="20"/>
              <w:ind w:left="20"/>
              <w:jc w:val="both"/>
            </w:pPr>
            <w:r>
              <w:rPr>
                <w:rFonts w:ascii="Times New Roman"/>
                <w:b w:val="false"/>
                <w:i w:val="false"/>
                <w:color w:val="000000"/>
                <w:sz w:val="20"/>
              </w:rPr>
              <w:t>
1.</w:t>
            </w:r>
          </w:p>
          <w:bookmarkEnd w:id="86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8668"/>
          <w:p>
            <w:pPr>
              <w:spacing w:after="20"/>
              <w:ind w:left="20"/>
              <w:jc w:val="both"/>
            </w:pPr>
            <w:r>
              <w:rPr>
                <w:rFonts w:ascii="Times New Roman"/>
                <w:b w:val="false"/>
                <w:i w:val="false"/>
                <w:color w:val="000000"/>
                <w:sz w:val="20"/>
              </w:rPr>
              <w:t>
2.</w:t>
            </w:r>
          </w:p>
          <w:bookmarkEnd w:id="86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2" w:id="8669"/>
          <w:p>
            <w:pPr>
              <w:spacing w:after="20"/>
              <w:ind w:left="20"/>
              <w:jc w:val="both"/>
            </w:pPr>
            <w:r>
              <w:rPr>
                <w:rFonts w:ascii="Times New Roman"/>
                <w:b w:val="false"/>
                <w:i w:val="false"/>
                <w:color w:val="000000"/>
                <w:sz w:val="20"/>
              </w:rPr>
              <w:t>
3.</w:t>
            </w:r>
          </w:p>
          <w:bookmarkEnd w:id="86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3" w:id="8670"/>
          <w:p>
            <w:pPr>
              <w:spacing w:after="20"/>
              <w:ind w:left="20"/>
              <w:jc w:val="both"/>
            </w:pPr>
            <w:r>
              <w:rPr>
                <w:rFonts w:ascii="Times New Roman"/>
                <w:b w:val="false"/>
                <w:i w:val="false"/>
                <w:color w:val="000000"/>
                <w:sz w:val="20"/>
              </w:rPr>
              <w:t>
4.</w:t>
            </w:r>
          </w:p>
          <w:bookmarkEnd w:id="86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left"/>
      </w:pPr>
      <w:r>
        <w:br/>
      </w:r>
      <w:r>
        <w:rPr>
          <w:rFonts w:ascii="Times New Roman"/>
          <w:b w:val="false"/>
          <w:i w:val="false"/>
          <w:color w:val="000000"/>
          <w:sz w:val="28"/>
        </w:rPr>
        <w:t>
</w:t>
      </w:r>
    </w:p>
    <w:bookmarkStart w:name="z9644" w:id="8671"/>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bookmarkEnd w:id="8671"/>
    <w:bookmarkStart w:name="z9645" w:id="8672"/>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bookmarkEnd w:id="8672"/>
    <w:bookmarkStart w:name="z9646" w:id="8673"/>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bookmarkEnd w:id="8673"/>
    <w:bookmarkStart w:name="z9647" w:id="8674"/>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bookmarkEnd w:id="8674"/>
    <w:bookmarkStart w:name="z9648" w:id="8675"/>
    <w:p>
      <w:pPr>
        <w:spacing w:after="0"/>
        <w:ind w:left="0"/>
        <w:jc w:val="both"/>
      </w:pPr>
      <w:r>
        <w:rPr>
          <w:rFonts w:ascii="Times New Roman"/>
          <w:b w:val="false"/>
          <w:i w:val="false"/>
          <w:color w:val="000000"/>
          <w:sz w:val="28"/>
        </w:rPr>
        <w:t xml:space="preserve">
      К изм. мрп = мрп тек. г. / мрп предыд. г., </w:t>
      </w:r>
    </w:p>
    <w:bookmarkEnd w:id="8675"/>
    <w:bookmarkStart w:name="z9649" w:id="8676"/>
    <w:p>
      <w:pPr>
        <w:spacing w:after="0"/>
        <w:ind w:left="0"/>
        <w:jc w:val="both"/>
      </w:pPr>
      <w:r>
        <w:rPr>
          <w:rFonts w:ascii="Times New Roman"/>
          <w:b w:val="false"/>
          <w:i w:val="false"/>
          <w:color w:val="000000"/>
          <w:sz w:val="28"/>
        </w:rPr>
        <w:t>
      где:</w:t>
      </w:r>
    </w:p>
    <w:bookmarkEnd w:id="8676"/>
    <w:bookmarkStart w:name="z9650" w:id="8677"/>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677"/>
    <w:bookmarkStart w:name="z9651" w:id="8678"/>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bookmarkEnd w:id="8678"/>
    <w:bookmarkStart w:name="z9652" w:id="8679"/>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bookmarkEnd w:id="8679"/>
    <w:bookmarkStart w:name="z9653" w:id="8680"/>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End w:id="8680"/>
    <w:bookmarkStart w:name="z15525" w:id="8681"/>
    <w:p>
      <w:pPr>
        <w:spacing w:after="0"/>
        <w:ind w:left="0"/>
        <w:jc w:val="both"/>
      </w:pPr>
      <w:r>
        <w:rPr>
          <w:rFonts w:ascii="Times New Roman"/>
          <w:b w:val="false"/>
          <w:i w:val="false"/>
          <w:color w:val="000000"/>
          <w:sz w:val="28"/>
        </w:rPr>
        <w:t xml:space="preserve">
      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bookmarkEnd w:id="8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529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530. Исчисление и уплата налога в отдельных случаях</w:t>
      </w:r>
    </w:p>
    <w:bookmarkStart w:name="z15526" w:id="8682"/>
    <w:p>
      <w:pPr>
        <w:spacing w:after="0"/>
        <w:ind w:left="0"/>
        <w:jc w:val="both"/>
      </w:pPr>
      <w:r>
        <w:rPr>
          <w:rFonts w:ascii="Times New Roman"/>
          <w:b w:val="false"/>
          <w:i w:val="false"/>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bookmarkEnd w:id="8682"/>
    <w:bookmarkStart w:name="z15527" w:id="8683"/>
    <w:p>
      <w:pPr>
        <w:spacing w:after="0"/>
        <w:ind w:left="0"/>
        <w:jc w:val="both"/>
      </w:pPr>
      <w:r>
        <w:rPr>
          <w:rFonts w:ascii="Times New Roman"/>
          <w:b w:val="false"/>
          <w:i w:val="false"/>
          <w:color w:val="000000"/>
          <w:sz w:val="28"/>
        </w:rPr>
        <w:t xml:space="preserve">
      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bookmarkEnd w:id="8683"/>
    <w:bookmarkStart w:name="z15528" w:id="8684"/>
    <w:p>
      <w:pPr>
        <w:spacing w:after="0"/>
        <w:ind w:left="0"/>
        <w:jc w:val="both"/>
      </w:pPr>
      <w:r>
        <w:rPr>
          <w:rFonts w:ascii="Times New Roman"/>
          <w:b w:val="false"/>
          <w:i w:val="false"/>
          <w:color w:val="000000"/>
          <w:sz w:val="28"/>
        </w:rPr>
        <w:t>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bookmarkEnd w:id="8684"/>
    <w:bookmarkStart w:name="z15529" w:id="8685"/>
    <w:p>
      <w:pPr>
        <w:spacing w:after="0"/>
        <w:ind w:left="0"/>
        <w:jc w:val="both"/>
      </w:pPr>
      <w:r>
        <w:rPr>
          <w:rFonts w:ascii="Times New Roman"/>
          <w:b w:val="false"/>
          <w:i w:val="false"/>
          <w:color w:val="000000"/>
          <w:sz w:val="28"/>
        </w:rPr>
        <w:t xml:space="preserve">
      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bookmarkEnd w:id="8685"/>
    <w:bookmarkStart w:name="z15530" w:id="8686"/>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bookmarkEnd w:id="8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530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531. Налоговые ставки</w:t>
      </w:r>
    </w:p>
    <w:bookmarkStart w:name="z15531" w:id="8687"/>
    <w:p>
      <w:pPr>
        <w:spacing w:after="0"/>
        <w:ind w:left="0"/>
        <w:jc w:val="both"/>
      </w:pPr>
      <w:r>
        <w:rPr>
          <w:rFonts w:ascii="Times New Roman"/>
          <w:b w:val="false"/>
          <w:i w:val="false"/>
          <w:color w:val="000000"/>
          <w:sz w:val="28"/>
        </w:rPr>
        <w:t xml:space="preserve">
      1. Налог на имущество физических лиц,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исчисляется в зависимости от стоимости объектов налогообложения по следующим ставкам:</w:t>
      </w:r>
    </w:p>
    <w:bookmarkEnd w:id="8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процента от стоимости объектов налогообложения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тенге + 0,08 процента с суммы, превышающей 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тенге + 0,1 процента с суммы, превышающей 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тенге + 0,15 процента с суммы, превышающей 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 тенге + 0,2 процента с суммы, превышающей 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 тенге + 0,25 процента с суммы, превышающей 10 000 000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16 600 тенге + 0,3 процента с суммы, превышающей 12 000 000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22 600 тенге + 0,35 процента с суммы, превышающей 14 000 000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29 600 тенге + 0,4 процента с суммы, превышающей 16 000 000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 тенге + 0,45 процента с суммы, превышающей 18 000 000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 тенге + 0,5 процента с суммы, превышающей 20 000 000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321 600 тенге + 0,6 процента с суммы, превышающей 75 000 000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471 600 тенге + 0,65 процента с суммы, превышающей 100 000 000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796 600 тенге + 0,7 процента с суммы, превышающей 150 000 000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2 196 600 тенге + 0,75 процента с суммы, превышающей 350 000 000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450 000 000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2 946 600 тенге + 2 процента с суммы, превышающей 450 000 000 тенге</w:t>
            </w:r>
          </w:p>
        </w:tc>
      </w:tr>
    </w:tbl>
    <w:bookmarkStart w:name="z15600" w:id="8688"/>
    <w:p>
      <w:pPr>
        <w:spacing w:after="0"/>
        <w:ind w:left="0"/>
        <w:jc w:val="both"/>
      </w:pPr>
      <w:r>
        <w:rPr>
          <w:rFonts w:ascii="Times New Roman"/>
          <w:b w:val="false"/>
          <w:i w:val="false"/>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bookmarkEnd w:id="8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занятые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bl>
    <w:p>
      <w:pPr>
        <w:spacing w:after="0"/>
        <w:ind w:left="0"/>
        <w:jc w:val="left"/>
      </w:pPr>
      <w:r>
        <w:br/>
      </w:r>
      <w:r>
        <w:rPr>
          <w:rFonts w:ascii="Times New Roman"/>
          <w:b w:val="false"/>
          <w:i w:val="false"/>
          <w:color w:val="000000"/>
          <w:sz w:val="28"/>
        </w:rPr>
        <w:t>
</w:t>
      </w:r>
    </w:p>
    <w:bookmarkStart w:name="z15721" w:id="8689"/>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689"/>
    <w:bookmarkStart w:name="z15722" w:id="8690"/>
    <w:p>
      <w:pPr>
        <w:spacing w:after="0"/>
        <w:ind w:left="0"/>
        <w:jc w:val="both"/>
      </w:pPr>
      <w:r>
        <w:rPr>
          <w:rFonts w:ascii="Times New Roman"/>
          <w:b w:val="false"/>
          <w:i w:val="false"/>
          <w:color w:val="000000"/>
          <w:sz w:val="28"/>
        </w:rPr>
        <w:t>
      3. Придомовые земельные участки подлежат налогообложению по следующим базовым налоговым ставкам:</w:t>
      </w:r>
    </w:p>
    <w:bookmarkEnd w:id="8690"/>
    <w:bookmarkStart w:name="z15723" w:id="8691"/>
    <w:p>
      <w:pPr>
        <w:spacing w:after="0"/>
        <w:ind w:left="0"/>
        <w:jc w:val="both"/>
      </w:pPr>
      <w:r>
        <w:rPr>
          <w:rFonts w:ascii="Times New Roman"/>
          <w:b w:val="false"/>
          <w:i w:val="false"/>
          <w:color w:val="000000"/>
          <w:sz w:val="28"/>
        </w:rPr>
        <w:t>
      1) для городов республиканского значения, столицы и городов областного значения:</w:t>
      </w:r>
    </w:p>
    <w:bookmarkEnd w:id="8691"/>
    <w:bookmarkStart w:name="z15724" w:id="8692"/>
    <w:p>
      <w:pPr>
        <w:spacing w:after="0"/>
        <w:ind w:left="0"/>
        <w:jc w:val="both"/>
      </w:pPr>
      <w:r>
        <w:rPr>
          <w:rFonts w:ascii="Times New Roman"/>
          <w:b w:val="false"/>
          <w:i w:val="false"/>
          <w:color w:val="000000"/>
          <w:sz w:val="28"/>
        </w:rPr>
        <w:t>
      при площади до 1000 квадратных метров включительно – 0,20 тенге за 1 квадратный метр;</w:t>
      </w:r>
    </w:p>
    <w:bookmarkEnd w:id="8692"/>
    <w:bookmarkStart w:name="z15725" w:id="8693"/>
    <w:p>
      <w:pPr>
        <w:spacing w:after="0"/>
        <w:ind w:left="0"/>
        <w:jc w:val="both"/>
      </w:pPr>
      <w:r>
        <w:rPr>
          <w:rFonts w:ascii="Times New Roman"/>
          <w:b w:val="false"/>
          <w:i w:val="false"/>
          <w:color w:val="000000"/>
          <w:sz w:val="28"/>
        </w:rPr>
        <w:t>
      на площадь, превышающую 1000 квадратных метров, – 6,00 тенге за 1 квадратный метр.</w:t>
      </w:r>
    </w:p>
    <w:bookmarkEnd w:id="8693"/>
    <w:bookmarkStart w:name="z15726" w:id="8694"/>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bookmarkEnd w:id="8694"/>
    <w:bookmarkStart w:name="z15727" w:id="8695"/>
    <w:p>
      <w:pPr>
        <w:spacing w:after="0"/>
        <w:ind w:left="0"/>
        <w:jc w:val="both"/>
      </w:pPr>
      <w:r>
        <w:rPr>
          <w:rFonts w:ascii="Times New Roman"/>
          <w:b w:val="false"/>
          <w:i w:val="false"/>
          <w:color w:val="000000"/>
          <w:sz w:val="28"/>
        </w:rPr>
        <w:t>
      2) для остальных населенных пунктов:</w:t>
      </w:r>
    </w:p>
    <w:bookmarkEnd w:id="8695"/>
    <w:bookmarkStart w:name="z15728" w:id="8696"/>
    <w:p>
      <w:pPr>
        <w:spacing w:after="0"/>
        <w:ind w:left="0"/>
        <w:jc w:val="both"/>
      </w:pPr>
      <w:r>
        <w:rPr>
          <w:rFonts w:ascii="Times New Roman"/>
          <w:b w:val="false"/>
          <w:i w:val="false"/>
          <w:color w:val="000000"/>
          <w:sz w:val="28"/>
        </w:rPr>
        <w:t>
      при площади до 5000 квадратных метров включительно – 0,20 тенге за 1 квадратный метр;</w:t>
      </w:r>
    </w:p>
    <w:bookmarkEnd w:id="8696"/>
    <w:bookmarkStart w:name="z15729" w:id="8697"/>
    <w:p>
      <w:pPr>
        <w:spacing w:after="0"/>
        <w:ind w:left="0"/>
        <w:jc w:val="both"/>
      </w:pPr>
      <w:r>
        <w:rPr>
          <w:rFonts w:ascii="Times New Roman"/>
          <w:b w:val="false"/>
          <w:i w:val="false"/>
          <w:color w:val="000000"/>
          <w:sz w:val="28"/>
        </w:rPr>
        <w:t>
      на площадь, превышающую 5000 квадратных метров, – 1,00 тенге за 1 квадратный метр.</w:t>
      </w:r>
    </w:p>
    <w:bookmarkEnd w:id="8697"/>
    <w:bookmarkStart w:name="z15730" w:id="8698"/>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bookmarkEnd w:id="8698"/>
    <w:bookmarkStart w:name="z15731" w:id="8699"/>
    <w:p>
      <w:pPr>
        <w:spacing w:after="0"/>
        <w:ind w:left="0"/>
        <w:jc w:val="both"/>
      </w:pPr>
      <w:r>
        <w:rPr>
          <w:rFonts w:ascii="Times New Roman"/>
          <w:b w:val="false"/>
          <w:i w:val="false"/>
          <w:color w:val="000000"/>
          <w:sz w:val="28"/>
        </w:rPr>
        <w:t>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8699"/>
    <w:bookmarkStart w:name="z15732" w:id="8700"/>
    <w:p>
      <w:pPr>
        <w:spacing w:after="0"/>
        <w:ind w:left="0"/>
        <w:jc w:val="both"/>
      </w:pPr>
      <w:r>
        <w:rPr>
          <w:rFonts w:ascii="Times New Roman"/>
          <w:b w:val="false"/>
          <w:i w:val="false"/>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bookmarkEnd w:id="8700"/>
    <w:bookmarkStart w:name="z15733" w:id="8701"/>
    <w:p>
      <w:pPr>
        <w:spacing w:after="0"/>
        <w:ind w:left="0"/>
        <w:jc w:val="both"/>
      </w:pPr>
      <w:r>
        <w:rPr>
          <w:rFonts w:ascii="Times New Roman"/>
          <w:b w:val="false"/>
          <w:i w:val="false"/>
          <w:color w:val="000000"/>
          <w:sz w:val="28"/>
        </w:rPr>
        <w:t>
      1) при площади до 0,50 гектара включительно – 20 тенге за 0,01 гектара;</w:t>
      </w:r>
    </w:p>
    <w:bookmarkEnd w:id="8701"/>
    <w:bookmarkStart w:name="z15734" w:id="8702"/>
    <w:p>
      <w:pPr>
        <w:spacing w:after="0"/>
        <w:ind w:left="0"/>
        <w:jc w:val="both"/>
      </w:pPr>
      <w:r>
        <w:rPr>
          <w:rFonts w:ascii="Times New Roman"/>
          <w:b w:val="false"/>
          <w:i w:val="false"/>
          <w:color w:val="000000"/>
          <w:sz w:val="28"/>
        </w:rPr>
        <w:t xml:space="preserve">
      2) на площадь, превышающую 0,50 гектара, – 100 тенге за 0,01 гектара. </w:t>
      </w:r>
    </w:p>
    <w:bookmarkEnd w:id="8702"/>
    <w:bookmarkStart w:name="z15735" w:id="8703"/>
    <w:p>
      <w:pPr>
        <w:spacing w:after="0"/>
        <w:ind w:left="0"/>
        <w:jc w:val="both"/>
      </w:pPr>
      <w:r>
        <w:rPr>
          <w:rFonts w:ascii="Times New Roman"/>
          <w:b w:val="false"/>
          <w:i w:val="false"/>
          <w:color w:val="000000"/>
          <w:sz w:val="28"/>
        </w:rPr>
        <w:t>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bookmarkEnd w:id="8703"/>
    <w:bookmarkStart w:name="z15736" w:id="8704"/>
    <w:p>
      <w:pPr>
        <w:spacing w:after="0"/>
        <w:ind w:left="0"/>
        <w:jc w:val="both"/>
      </w:pPr>
      <w:r>
        <w:rPr>
          <w:rFonts w:ascii="Times New Roman"/>
          <w:b w:val="false"/>
          <w:i w:val="false"/>
          <w:color w:val="000000"/>
          <w:sz w:val="28"/>
        </w:rPr>
        <w:t>
      При этом запрещаются понижение или повышение ставок индивидуально для отдельных налогоплательщиков.</w:t>
      </w:r>
    </w:p>
    <w:bookmarkEnd w:id="8704"/>
    <w:bookmarkStart w:name="z15737" w:id="8705"/>
    <w:p>
      <w:pPr>
        <w:spacing w:after="0"/>
        <w:ind w:left="0"/>
        <w:jc w:val="both"/>
      </w:pPr>
      <w:r>
        <w:rPr>
          <w:rFonts w:ascii="Times New Roman"/>
          <w:b w:val="false"/>
          <w:i w:val="false"/>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705"/>
    <w:bookmarkStart w:name="z15738" w:id="8706"/>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подлежит официальному опубликованию.</w:t>
      </w:r>
    </w:p>
    <w:bookmarkEnd w:id="8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531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532. Порядок исчисления и уплаты налога</w:t>
      </w:r>
    </w:p>
    <w:bookmarkStart w:name="z9674" w:id="8707"/>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bookmarkEnd w:id="8707"/>
    <w:bookmarkStart w:name="z15739" w:id="8708"/>
    <w:p>
      <w:pPr>
        <w:spacing w:after="0"/>
        <w:ind w:left="0"/>
        <w:jc w:val="both"/>
      </w:pPr>
      <w:r>
        <w:rPr>
          <w:rFonts w:ascii="Times New Roman"/>
          <w:b w:val="false"/>
          <w:i w:val="false"/>
          <w:color w:val="000000"/>
          <w:sz w:val="28"/>
        </w:rPr>
        <w:t xml:space="preserve">
      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bookmarkEnd w:id="8708"/>
    <w:bookmarkStart w:name="z9675" w:id="8709"/>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bookmarkEnd w:id="8709"/>
    <w:bookmarkStart w:name="z9676" w:id="8710"/>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bookmarkEnd w:id="8710"/>
    <w:bookmarkStart w:name="z9677" w:id="8711"/>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bookmarkEnd w:id="8711"/>
    <w:bookmarkStart w:name="z9678" w:id="8712"/>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bookmarkEnd w:id="8712"/>
    <w:bookmarkStart w:name="z9679" w:id="8713"/>
    <w:p>
      <w:pPr>
        <w:spacing w:after="0"/>
        <w:ind w:left="0"/>
        <w:jc w:val="both"/>
      </w:pPr>
      <w:r>
        <w:rPr>
          <w:rFonts w:ascii="Times New Roman"/>
          <w:b w:val="false"/>
          <w:i w:val="false"/>
          <w:color w:val="000000"/>
          <w:sz w:val="28"/>
        </w:rPr>
        <w:t>
      5. В случае возникновения или прекращения в течение налогового периода права на применение положений подпунктов 1) – 5) пункта 2 статьи 526 настоящего Кодекса такие положения:</w:t>
      </w:r>
    </w:p>
    <w:bookmarkEnd w:id="8713"/>
    <w:bookmarkStart w:name="z9680" w:id="8714"/>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bookmarkEnd w:id="8714"/>
    <w:bookmarkStart w:name="z9681" w:id="8715"/>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8715"/>
    <w:bookmarkStart w:name="z9682" w:id="8716"/>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bookmarkEnd w:id="8716"/>
    <w:bookmarkStart w:name="z9683" w:id="8717"/>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bookmarkEnd w:id="8717"/>
    <w:bookmarkStart w:name="z9684" w:id="8718"/>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bookmarkEnd w:id="8718"/>
    <w:bookmarkStart w:name="z9685" w:id="8719"/>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End w:id="8719"/>
    <w:bookmarkStart w:name="z15740" w:id="8720"/>
    <w:p>
      <w:pPr>
        <w:spacing w:after="0"/>
        <w:ind w:left="0"/>
        <w:jc w:val="both"/>
      </w:pPr>
      <w:r>
        <w:rPr>
          <w:rFonts w:ascii="Times New Roman"/>
          <w:b w:val="false"/>
          <w:i w:val="false"/>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533. Налоговый период</w:t>
      </w:r>
    </w:p>
    <w:bookmarkStart w:name="z9686" w:id="8721"/>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bookmarkEnd w:id="8721"/>
    <w:bookmarkStart w:name="z9687" w:id="8722"/>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End w:id="8722"/>
    <w:bookmarkStart w:name="z9688" w:id="8723"/>
    <w:p>
      <w:pPr>
        <w:spacing w:after="0"/>
        <w:ind w:left="0"/>
        <w:jc w:val="left"/>
      </w:pPr>
      <w:r>
        <w:rPr>
          <w:rFonts w:ascii="Times New Roman"/>
          <w:b/>
          <w:i w:val="false"/>
          <w:color w:val="000000"/>
        </w:rPr>
        <w:t xml:space="preserve"> РАЗДЕЛ 16. НАЛОГ НА ИГОРНЫЙ БИЗНЕС</w:t>
      </w:r>
    </w:p>
    <w:bookmarkEnd w:id="8723"/>
    <w:bookmarkStart w:name="z9689" w:id="8724"/>
    <w:p>
      <w:pPr>
        <w:spacing w:after="0"/>
        <w:ind w:left="0"/>
        <w:jc w:val="left"/>
      </w:pPr>
      <w:r>
        <w:rPr>
          <w:rFonts w:ascii="Times New Roman"/>
          <w:b/>
          <w:i w:val="false"/>
          <w:color w:val="000000"/>
        </w:rPr>
        <w:t xml:space="preserve"> Глава 66. НАЛОГ НА ИГОРНЫЙ БИЗНЕС</w:t>
      </w:r>
    </w:p>
    <w:bookmarkEnd w:id="8724"/>
    <w:p>
      <w:pPr>
        <w:spacing w:after="0"/>
        <w:ind w:left="0"/>
        <w:jc w:val="both"/>
      </w:pPr>
      <w:r>
        <w:rPr>
          <w:rFonts w:ascii="Times New Roman"/>
          <w:b/>
          <w:i w:val="false"/>
          <w:color w:val="000000"/>
          <w:sz w:val="28"/>
        </w:rPr>
        <w:t>Статья 534. Плательщики</w:t>
      </w:r>
    </w:p>
    <w:bookmarkStart w:name="z9690" w:id="8725"/>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bookmarkEnd w:id="8725"/>
    <w:bookmarkStart w:name="z9691" w:id="8726"/>
    <w:p>
      <w:pPr>
        <w:spacing w:after="0"/>
        <w:ind w:left="0"/>
        <w:jc w:val="both"/>
      </w:pPr>
      <w:r>
        <w:rPr>
          <w:rFonts w:ascii="Times New Roman"/>
          <w:b w:val="false"/>
          <w:i w:val="false"/>
          <w:color w:val="000000"/>
          <w:sz w:val="28"/>
        </w:rPr>
        <w:t>
      1) казино;</w:t>
      </w:r>
    </w:p>
    <w:bookmarkEnd w:id="8726"/>
    <w:bookmarkStart w:name="z9692" w:id="8727"/>
    <w:p>
      <w:pPr>
        <w:spacing w:after="0"/>
        <w:ind w:left="0"/>
        <w:jc w:val="both"/>
      </w:pPr>
      <w:r>
        <w:rPr>
          <w:rFonts w:ascii="Times New Roman"/>
          <w:b w:val="false"/>
          <w:i w:val="false"/>
          <w:color w:val="000000"/>
          <w:sz w:val="28"/>
        </w:rPr>
        <w:t>
      2) зала игровых автоматов;</w:t>
      </w:r>
    </w:p>
    <w:bookmarkEnd w:id="8727"/>
    <w:bookmarkStart w:name="z9693" w:id="8728"/>
    <w:p>
      <w:pPr>
        <w:spacing w:after="0"/>
        <w:ind w:left="0"/>
        <w:jc w:val="both"/>
      </w:pPr>
      <w:r>
        <w:rPr>
          <w:rFonts w:ascii="Times New Roman"/>
          <w:b w:val="false"/>
          <w:i w:val="false"/>
          <w:color w:val="000000"/>
          <w:sz w:val="28"/>
        </w:rPr>
        <w:t>
      3) тотализатора;</w:t>
      </w:r>
    </w:p>
    <w:bookmarkEnd w:id="8728"/>
    <w:bookmarkStart w:name="z9694" w:id="8729"/>
    <w:p>
      <w:pPr>
        <w:spacing w:after="0"/>
        <w:ind w:left="0"/>
        <w:jc w:val="both"/>
      </w:pPr>
      <w:r>
        <w:rPr>
          <w:rFonts w:ascii="Times New Roman"/>
          <w:b w:val="false"/>
          <w:i w:val="false"/>
          <w:color w:val="000000"/>
          <w:sz w:val="28"/>
        </w:rPr>
        <w:t>
      4) букмекерской конторы.</w:t>
      </w:r>
    </w:p>
    <w:bookmarkEnd w:id="8729"/>
    <w:p>
      <w:pPr>
        <w:spacing w:after="0"/>
        <w:ind w:left="0"/>
        <w:jc w:val="both"/>
      </w:pPr>
      <w:r>
        <w:rPr>
          <w:rFonts w:ascii="Times New Roman"/>
          <w:b/>
          <w:i w:val="false"/>
          <w:color w:val="000000"/>
          <w:sz w:val="28"/>
        </w:rPr>
        <w:t>Статья 535. Объекты налогообложения</w:t>
      </w:r>
    </w:p>
    <w:bookmarkStart w:name="z9695" w:id="8730"/>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bookmarkEnd w:id="8730"/>
    <w:bookmarkStart w:name="z9696" w:id="8731"/>
    <w:p>
      <w:pPr>
        <w:spacing w:after="0"/>
        <w:ind w:left="0"/>
        <w:jc w:val="both"/>
      </w:pPr>
      <w:r>
        <w:rPr>
          <w:rFonts w:ascii="Times New Roman"/>
          <w:b w:val="false"/>
          <w:i w:val="false"/>
          <w:color w:val="000000"/>
          <w:sz w:val="28"/>
        </w:rPr>
        <w:t>
      1) игровой стол;</w:t>
      </w:r>
    </w:p>
    <w:bookmarkEnd w:id="8731"/>
    <w:bookmarkStart w:name="z9697" w:id="8732"/>
    <w:p>
      <w:pPr>
        <w:spacing w:after="0"/>
        <w:ind w:left="0"/>
        <w:jc w:val="both"/>
      </w:pPr>
      <w:r>
        <w:rPr>
          <w:rFonts w:ascii="Times New Roman"/>
          <w:b w:val="false"/>
          <w:i w:val="false"/>
          <w:color w:val="000000"/>
          <w:sz w:val="28"/>
        </w:rPr>
        <w:t>
      2) игровой автомат;</w:t>
      </w:r>
    </w:p>
    <w:bookmarkEnd w:id="8732"/>
    <w:bookmarkStart w:name="z9698" w:id="8733"/>
    <w:p>
      <w:pPr>
        <w:spacing w:after="0"/>
        <w:ind w:left="0"/>
        <w:jc w:val="both"/>
      </w:pPr>
      <w:r>
        <w:rPr>
          <w:rFonts w:ascii="Times New Roman"/>
          <w:b w:val="false"/>
          <w:i w:val="false"/>
          <w:color w:val="000000"/>
          <w:sz w:val="28"/>
        </w:rPr>
        <w:t xml:space="preserve">
      3) касса тотализатора; </w:t>
      </w:r>
    </w:p>
    <w:bookmarkEnd w:id="8733"/>
    <w:bookmarkStart w:name="z9699" w:id="8734"/>
    <w:p>
      <w:pPr>
        <w:spacing w:after="0"/>
        <w:ind w:left="0"/>
        <w:jc w:val="both"/>
      </w:pPr>
      <w:r>
        <w:rPr>
          <w:rFonts w:ascii="Times New Roman"/>
          <w:b w:val="false"/>
          <w:i w:val="false"/>
          <w:color w:val="000000"/>
          <w:sz w:val="28"/>
        </w:rPr>
        <w:t>
      4) электронная касса тотализатора;</w:t>
      </w:r>
    </w:p>
    <w:bookmarkEnd w:id="8734"/>
    <w:bookmarkStart w:name="z9700" w:id="8735"/>
    <w:p>
      <w:pPr>
        <w:spacing w:after="0"/>
        <w:ind w:left="0"/>
        <w:jc w:val="both"/>
      </w:pPr>
      <w:r>
        <w:rPr>
          <w:rFonts w:ascii="Times New Roman"/>
          <w:b w:val="false"/>
          <w:i w:val="false"/>
          <w:color w:val="000000"/>
          <w:sz w:val="28"/>
        </w:rPr>
        <w:t>
      5) касса букмекерской конторы;</w:t>
      </w:r>
    </w:p>
    <w:bookmarkEnd w:id="8735"/>
    <w:bookmarkStart w:name="z9701" w:id="8736"/>
    <w:p>
      <w:pPr>
        <w:spacing w:after="0"/>
        <w:ind w:left="0"/>
        <w:jc w:val="both"/>
      </w:pPr>
      <w:r>
        <w:rPr>
          <w:rFonts w:ascii="Times New Roman"/>
          <w:b w:val="false"/>
          <w:i w:val="false"/>
          <w:color w:val="000000"/>
          <w:sz w:val="28"/>
        </w:rPr>
        <w:t>
      6) электронная касса букмекерской конторы.</w:t>
      </w:r>
    </w:p>
    <w:bookmarkEnd w:id="8736"/>
    <w:p>
      <w:pPr>
        <w:spacing w:after="0"/>
        <w:ind w:left="0"/>
        <w:jc w:val="both"/>
      </w:pPr>
      <w:r>
        <w:rPr>
          <w:rFonts w:ascii="Times New Roman"/>
          <w:b/>
          <w:i w:val="false"/>
          <w:color w:val="000000"/>
          <w:sz w:val="28"/>
        </w:rPr>
        <w:t>Статья 536. Ставки налога</w:t>
      </w:r>
    </w:p>
    <w:bookmarkStart w:name="z9702" w:id="8737"/>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bookmarkEnd w:id="8737"/>
    <w:bookmarkStart w:name="z9703" w:id="8738"/>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bookmarkEnd w:id="8738"/>
    <w:bookmarkStart w:name="z9704" w:id="8739"/>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bookmarkEnd w:id="8739"/>
    <w:bookmarkStart w:name="z9705" w:id="8740"/>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bookmarkEnd w:id="8740"/>
    <w:bookmarkStart w:name="z9706" w:id="8741"/>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bookmarkEnd w:id="8741"/>
    <w:bookmarkStart w:name="z9707" w:id="8742"/>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bookmarkEnd w:id="8742"/>
    <w:bookmarkStart w:name="z9708" w:id="8743"/>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bookmarkEnd w:id="8743"/>
    <w:bookmarkStart w:name="z9709" w:id="8744"/>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8744"/>
    <w:p>
      <w:pPr>
        <w:spacing w:after="0"/>
        <w:ind w:left="0"/>
        <w:jc w:val="both"/>
      </w:pPr>
      <w:r>
        <w:rPr>
          <w:rFonts w:ascii="Times New Roman"/>
          <w:b/>
          <w:i w:val="false"/>
          <w:color w:val="000000"/>
          <w:sz w:val="28"/>
        </w:rPr>
        <w:t>Статья 537. Налоговый период</w:t>
      </w:r>
    </w:p>
    <w:bookmarkStart w:name="z9710" w:id="8745"/>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bookmarkEnd w:id="8745"/>
    <w:p>
      <w:pPr>
        <w:spacing w:after="0"/>
        <w:ind w:left="0"/>
        <w:jc w:val="both"/>
      </w:pPr>
      <w:r>
        <w:rPr>
          <w:rFonts w:ascii="Times New Roman"/>
          <w:b/>
          <w:i w:val="false"/>
          <w:color w:val="000000"/>
          <w:sz w:val="28"/>
        </w:rPr>
        <w:t>Статья 538. Порядок исчисления налога</w:t>
      </w:r>
    </w:p>
    <w:bookmarkStart w:name="z9711" w:id="8746"/>
    <w:p>
      <w:pPr>
        <w:spacing w:after="0"/>
        <w:ind w:left="0"/>
        <w:jc w:val="both"/>
      </w:pPr>
      <w:r>
        <w:rPr>
          <w:rFonts w:ascii="Times New Roman"/>
          <w:b w:val="false"/>
          <w:i w:val="false"/>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r>
        <w:rPr>
          <w:rFonts w:ascii="Times New Roman"/>
          <w:b w:val="false"/>
          <w:i w:val="false"/>
          <w:color w:val="000000"/>
          <w:sz w:val="28"/>
        </w:rPr>
        <w:t>статье 535</w:t>
      </w:r>
      <w:r>
        <w:rPr>
          <w:rFonts w:ascii="Times New Roman"/>
          <w:b w:val="false"/>
          <w:i w:val="false"/>
          <w:color w:val="000000"/>
          <w:sz w:val="28"/>
        </w:rPr>
        <w:t xml:space="preserve"> настоящего Кодекса, если иное не установлено пунктом 2 настоящей статьи.</w:t>
      </w:r>
    </w:p>
    <w:bookmarkEnd w:id="8746"/>
    <w:bookmarkStart w:name="z9712" w:id="8747"/>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bookmarkEnd w:id="8747"/>
    <w:bookmarkStart w:name="z9713" w:id="8748"/>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8748"/>
    <w:p>
      <w:pPr>
        <w:spacing w:after="0"/>
        <w:ind w:left="0"/>
        <w:jc w:val="both"/>
      </w:pPr>
      <w:r>
        <w:rPr>
          <w:rFonts w:ascii="Times New Roman"/>
          <w:b/>
          <w:i w:val="false"/>
          <w:color w:val="00000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ff0000"/>
          <w:sz w:val="28"/>
        </w:rPr>
        <w:t xml:space="preserve">
      Сноска. Статья 539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540. Порядок исчисления и уплаты дополнительного платежа</w:t>
      </w:r>
    </w:p>
    <w:p>
      <w:pPr>
        <w:spacing w:after="0"/>
        <w:ind w:left="0"/>
        <w:jc w:val="both"/>
      </w:pPr>
      <w:r>
        <w:rPr>
          <w:rFonts w:ascii="Times New Roman"/>
          <w:b w:val="false"/>
          <w:i w:val="false"/>
          <w:color w:val="ff0000"/>
          <w:sz w:val="28"/>
        </w:rPr>
        <w:t xml:space="preserve">
      Сноска. Статья 540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541. Срок представления налоговой декларации</w:t>
      </w:r>
    </w:p>
    <w:bookmarkStart w:name="z9725" w:id="8749"/>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bookmarkEnd w:id="8749"/>
    <w:p>
      <w:pPr>
        <w:spacing w:after="0"/>
        <w:ind w:left="0"/>
        <w:jc w:val="both"/>
      </w:pPr>
      <w:r>
        <w:rPr>
          <w:rFonts w:ascii="Times New Roman"/>
          <w:b/>
          <w:i w:val="false"/>
          <w:color w:val="000000"/>
          <w:sz w:val="28"/>
        </w:rPr>
        <w:t xml:space="preserve">Статья 542. Срок уплаты налога </w:t>
      </w:r>
    </w:p>
    <w:bookmarkStart w:name="z9726" w:id="8750"/>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bookmarkEnd w:id="8750"/>
    <w:bookmarkStart w:name="z14901" w:id="8751"/>
    <w:p>
      <w:pPr>
        <w:spacing w:after="0"/>
        <w:ind w:left="0"/>
        <w:jc w:val="left"/>
      </w:pPr>
      <w:r>
        <w:rPr>
          <w:rFonts w:ascii="Times New Roman"/>
          <w:b/>
          <w:i w:val="false"/>
          <w:color w:val="000000"/>
        </w:rPr>
        <w:t xml:space="preserve"> РАЗДЕЛ 17. ФИКСИРОВАННЫЙ НАЛОГ</w:t>
      </w:r>
    </w:p>
    <w:bookmarkEnd w:id="8751"/>
    <w:p>
      <w:pPr>
        <w:spacing w:after="0"/>
        <w:ind w:left="0"/>
        <w:jc w:val="both"/>
      </w:pPr>
      <w:r>
        <w:rPr>
          <w:rFonts w:ascii="Times New Roman"/>
          <w:b w:val="false"/>
          <w:i w:val="false"/>
          <w:color w:val="ff0000"/>
          <w:sz w:val="28"/>
        </w:rPr>
        <w:t xml:space="preserve">
      Сноска. Раздел 17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9776" w:id="8752"/>
    <w:p>
      <w:pPr>
        <w:spacing w:after="0"/>
        <w:ind w:left="0"/>
        <w:jc w:val="left"/>
      </w:pPr>
      <w:r>
        <w:rPr>
          <w:rFonts w:ascii="Times New Roman"/>
          <w:b/>
          <w:i w:val="false"/>
          <w:color w:val="000000"/>
        </w:rPr>
        <w:t xml:space="preserve"> РАЗДЕЛ 18. ПЛАТЕЖИ В БЮДЖЕТ</w:t>
      </w:r>
    </w:p>
    <w:bookmarkEnd w:id="8752"/>
    <w:bookmarkStart w:name="z9777" w:id="8753"/>
    <w:p>
      <w:pPr>
        <w:spacing w:after="0"/>
        <w:ind w:left="0"/>
        <w:jc w:val="left"/>
      </w:pPr>
      <w:r>
        <w:rPr>
          <w:rFonts w:ascii="Times New Roman"/>
          <w:b/>
          <w:i w:val="false"/>
          <w:color w:val="000000"/>
        </w:rPr>
        <w:t xml:space="preserve"> Глава 68. СБОРЫ</w:t>
      </w:r>
    </w:p>
    <w:bookmarkEnd w:id="8753"/>
    <w:p>
      <w:pPr>
        <w:spacing w:after="0"/>
        <w:ind w:left="0"/>
        <w:jc w:val="both"/>
      </w:pPr>
      <w:r>
        <w:rPr>
          <w:rFonts w:ascii="Times New Roman"/>
          <w:b/>
          <w:i w:val="false"/>
          <w:color w:val="000000"/>
          <w:sz w:val="28"/>
        </w:rPr>
        <w:t>Статья 550. Общие положения о сборах</w:t>
      </w:r>
    </w:p>
    <w:bookmarkStart w:name="z9778" w:id="8754"/>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bookmarkEnd w:id="8754"/>
    <w:bookmarkStart w:name="z17422" w:id="8755"/>
    <w:p>
      <w:pPr>
        <w:spacing w:after="0"/>
        <w:ind w:left="0"/>
        <w:jc w:val="both"/>
      </w:pPr>
      <w:r>
        <w:rPr>
          <w:rFonts w:ascii="Times New Roman"/>
          <w:b w:val="false"/>
          <w:i w:val="false"/>
          <w:color w:val="000000"/>
          <w:sz w:val="28"/>
        </w:rPr>
        <w:t xml:space="preserve">
      1) регистрационных действий; </w:t>
      </w:r>
    </w:p>
    <w:bookmarkEnd w:id="8755"/>
    <w:bookmarkStart w:name="z17423" w:id="8756"/>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bookmarkEnd w:id="8756"/>
    <w:bookmarkStart w:name="z17424" w:id="8757"/>
    <w:p>
      <w:pPr>
        <w:spacing w:after="0"/>
        <w:ind w:left="0"/>
        <w:jc w:val="both"/>
      </w:pPr>
      <w:r>
        <w:rPr>
          <w:rFonts w:ascii="Times New Roman"/>
          <w:b w:val="false"/>
          <w:i w:val="false"/>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bookmarkEnd w:id="8757"/>
    <w:bookmarkStart w:name="z9779" w:id="875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bookmarkEnd w:id="8758"/>
    <w:bookmarkStart w:name="z9783" w:id="8759"/>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bookmarkEnd w:id="87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785" w:id="8760"/>
    <w:p>
      <w:pPr>
        <w:spacing w:after="0"/>
        <w:ind w:left="0"/>
        <w:jc w:val="both"/>
      </w:pPr>
      <w:r>
        <w:rPr>
          <w:rFonts w:ascii="Times New Roman"/>
          <w:b w:val="false"/>
          <w:i w:val="false"/>
          <w:color w:val="000000"/>
          <w:sz w:val="28"/>
        </w:rPr>
        <w:t>
      3) государственной регистрации залога движимого имущества и ипотеки судна;</w:t>
      </w:r>
    </w:p>
    <w:bookmarkEnd w:id="8760"/>
    <w:bookmarkStart w:name="z9786" w:id="8761"/>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bookmarkEnd w:id="8761"/>
    <w:bookmarkStart w:name="z9787" w:id="8762"/>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bookmarkEnd w:id="8762"/>
    <w:bookmarkStart w:name="z9788" w:id="8763"/>
    <w:p>
      <w:pPr>
        <w:spacing w:after="0"/>
        <w:ind w:left="0"/>
        <w:jc w:val="both"/>
      </w:pPr>
      <w:r>
        <w:rPr>
          <w:rFonts w:ascii="Times New Roman"/>
          <w:b w:val="false"/>
          <w:i w:val="false"/>
          <w:color w:val="000000"/>
          <w:sz w:val="28"/>
        </w:rPr>
        <w:t>
      6) государственной регистрации лекарственных средств и медицинских изделий, а также их перерегистрации;</w:t>
      </w:r>
    </w:p>
    <w:bookmarkEnd w:id="8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790" w:id="8764"/>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bookmarkEnd w:id="8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9792" w:id="8765"/>
    <w:p>
      <w:pPr>
        <w:spacing w:after="0"/>
        <w:ind w:left="0"/>
        <w:jc w:val="both"/>
      </w:pPr>
      <w:r>
        <w:rPr>
          <w:rFonts w:ascii="Times New Roman"/>
          <w:b w:val="false"/>
          <w:i w:val="false"/>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bookmarkEnd w:id="8765"/>
    <w:bookmarkStart w:name="z9793" w:id="8766"/>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bookmarkEnd w:id="8766"/>
    <w:bookmarkStart w:name="z9794" w:id="8767"/>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bookmarkEnd w:id="8767"/>
    <w:bookmarkStart w:name="z9795" w:id="8768"/>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bookmarkEnd w:id="8768"/>
    <w:bookmarkStart w:name="z9796" w:id="8769"/>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bookmarkEnd w:id="8769"/>
    <w:bookmarkStart w:name="z9797" w:id="8770"/>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bookmarkEnd w:id="8770"/>
    <w:bookmarkStart w:name="z9798" w:id="8771"/>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bookmarkEnd w:id="8771"/>
    <w:bookmarkStart w:name="z9799" w:id="8772"/>
    <w:p>
      <w:pPr>
        <w:spacing w:after="0"/>
        <w:ind w:left="0"/>
        <w:jc w:val="both"/>
      </w:pPr>
      <w:r>
        <w:rPr>
          <w:rFonts w:ascii="Times New Roman"/>
          <w:b w:val="false"/>
          <w:i w:val="false"/>
          <w:color w:val="000000"/>
          <w:sz w:val="28"/>
        </w:rPr>
        <w:t>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bookmarkEnd w:id="8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9801" w:id="8773"/>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bookmarkEnd w:id="8773"/>
    <w:bookmarkStart w:name="z16231" w:id="8774"/>
    <w:p>
      <w:pPr>
        <w:spacing w:after="0"/>
        <w:ind w:left="0"/>
        <w:jc w:val="both"/>
      </w:pPr>
      <w:r>
        <w:rPr>
          <w:rFonts w:ascii="Times New Roman"/>
          <w:b w:val="false"/>
          <w:i w:val="false"/>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8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w:t>
      </w:r>
      <w:r>
        <w:rPr>
          <w:rFonts w:ascii="Times New Roman"/>
          <w:b w:val="false"/>
          <w:i w:val="false"/>
          <w:color w:val="ff0000"/>
          <w:sz w:val="28"/>
        </w:rPr>
        <w:t xml:space="preserve">Действовал с 01.04.2023 до 31.12.2023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bookmarkStart w:name="z9803" w:id="8775"/>
    <w:p>
      <w:pPr>
        <w:spacing w:after="0"/>
        <w:ind w:left="0"/>
        <w:jc w:val="both"/>
      </w:pPr>
      <w:r>
        <w:rPr>
          <w:rFonts w:ascii="Times New Roman"/>
          <w:b w:val="false"/>
          <w:i w:val="false"/>
          <w:color w:val="000000"/>
          <w:sz w:val="28"/>
        </w:rPr>
        <w:t xml:space="preserve">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w:t>
      </w:r>
    </w:p>
    <w:bookmarkEnd w:id="87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551. Плательщики сборов</w:t>
      </w:r>
    </w:p>
    <w:bookmarkStart w:name="z9804" w:id="8776"/>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bookmarkEnd w:id="8776"/>
    <w:bookmarkStart w:name="z9805" w:id="8777"/>
    <w:p>
      <w:pPr>
        <w:spacing w:after="0"/>
        <w:ind w:left="0"/>
        <w:jc w:val="both"/>
      </w:pPr>
      <w:r>
        <w:rPr>
          <w:rFonts w:ascii="Times New Roman"/>
          <w:b w:val="false"/>
          <w:i w:val="false"/>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в области миграции населения.</w:t>
      </w:r>
    </w:p>
    <w:bookmarkEnd w:id="8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552. Порядок исчисления и уплаты сборов</w:t>
      </w:r>
    </w:p>
    <w:bookmarkStart w:name="z9806" w:id="8778"/>
    <w:p>
      <w:pPr>
        <w:spacing w:after="0"/>
        <w:ind w:left="0"/>
        <w:jc w:val="both"/>
      </w:pPr>
      <w:r>
        <w:rPr>
          <w:rFonts w:ascii="Times New Roman"/>
          <w:b w:val="false"/>
          <w:i w:val="false"/>
          <w:color w:val="000000"/>
          <w:sz w:val="28"/>
        </w:rPr>
        <w:t>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bookmarkEnd w:id="8778"/>
    <w:bookmarkStart w:name="z9807" w:id="8779"/>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bookmarkEnd w:id="8779"/>
    <w:bookmarkStart w:name="z9808" w:id="8780"/>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bookmarkEnd w:id="8780"/>
    <w:bookmarkStart w:name="z9809" w:id="8781"/>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bookmarkEnd w:id="8781"/>
    <w:bookmarkStart w:name="z9810" w:id="8782"/>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bookmarkEnd w:id="8782"/>
    <w:bookmarkStart w:name="z9811" w:id="8783"/>
    <w:p>
      <w:pPr>
        <w:spacing w:after="0"/>
        <w:ind w:left="0"/>
        <w:jc w:val="both"/>
      </w:pPr>
      <w:r>
        <w:rPr>
          <w:rFonts w:ascii="Times New Roman"/>
          <w:b w:val="false"/>
          <w:i w:val="false"/>
          <w:color w:val="000000"/>
          <w:sz w:val="28"/>
        </w:rPr>
        <w:t>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в области миграции населения.</w:t>
      </w:r>
    </w:p>
    <w:bookmarkEnd w:id="8783"/>
    <w:bookmarkStart w:name="z16232" w:id="8784"/>
    <w:p>
      <w:pPr>
        <w:spacing w:after="0"/>
        <w:ind w:left="0"/>
        <w:jc w:val="both"/>
      </w:pPr>
      <w:r>
        <w:rPr>
          <w:rFonts w:ascii="Times New Roman"/>
          <w:b w:val="false"/>
          <w:i w:val="false"/>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87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553 предусмотрены изменения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553. Ставки регистрационных сборов</w:t>
      </w:r>
    </w:p>
    <w:bookmarkStart w:name="z9812" w:id="8785"/>
    <w:p>
      <w:pPr>
        <w:spacing w:after="0"/>
        <w:ind w:left="0"/>
        <w:jc w:val="both"/>
      </w:pPr>
      <w:r>
        <w:rPr>
          <w:rFonts w:ascii="Times New Roman"/>
          <w:b w:val="false"/>
          <w:i w:val="false"/>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bookmarkEnd w:id="8785"/>
    <w:bookmarkStart w:name="z9813" w:id="8786"/>
    <w:p>
      <w:pPr>
        <w:spacing w:after="0"/>
        <w:ind w:left="0"/>
        <w:jc w:val="both"/>
      </w:pPr>
      <w:r>
        <w:rPr>
          <w:rFonts w:ascii="Times New Roman"/>
          <w:b w:val="false"/>
          <w:i w:val="false"/>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bookmarkEnd w:id="8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829" w:id="8787"/>
    <w:p>
      <w:pPr>
        <w:spacing w:after="0"/>
        <w:ind w:left="0"/>
        <w:jc w:val="both"/>
      </w:pPr>
      <w:r>
        <w:rPr>
          <w:rFonts w:ascii="Times New Roman"/>
          <w:b w:val="false"/>
          <w:i w:val="false"/>
          <w:color w:val="000000"/>
          <w:sz w:val="28"/>
        </w:rPr>
        <w:t>
      3. Ставки сбора составляют:</w:t>
      </w:r>
    </w:p>
    <w:bookmarkEnd w:id="8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Исключены Законом РК от 24.05.2018 </w:t>
            </w:r>
            <w:r>
              <w:rPr>
                <w:rFonts w:ascii="Times New Roman"/>
                <w:b w:val="false"/>
                <w:i w:val="false"/>
                <w:color w:val="ff0000"/>
                <w:sz w:val="20"/>
              </w:rPr>
              <w:t>№ 156-VI</w:t>
            </w:r>
            <w:r>
              <w:rPr>
                <w:rFonts w:ascii="Times New Roman"/>
                <w:b w:val="false"/>
                <w:i w:val="false"/>
                <w:color w:val="ff0000"/>
                <w:sz w:val="20"/>
              </w:rPr>
              <w:t xml:space="preserve"> (вводится в действие с 01.07.2018)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9909" w:id="8788"/>
    <w:p>
      <w:pPr>
        <w:spacing w:after="0"/>
        <w:ind w:left="0"/>
        <w:jc w:val="both"/>
      </w:pPr>
      <w:r>
        <w:rPr>
          <w:rFonts w:ascii="Times New Roman"/>
          <w:b w:val="false"/>
          <w:i w:val="false"/>
          <w:color w:val="000000"/>
          <w:sz w:val="28"/>
        </w:rPr>
        <w:t>
      Примечание.</w:t>
      </w:r>
    </w:p>
    <w:bookmarkEnd w:id="8788"/>
    <w:bookmarkStart w:name="z9910" w:id="8789"/>
    <w:p>
      <w:pPr>
        <w:spacing w:after="0"/>
        <w:ind w:left="0"/>
        <w:jc w:val="both"/>
      </w:pPr>
      <w:r>
        <w:rPr>
          <w:rFonts w:ascii="Times New Roman"/>
          <w:b w:val="false"/>
          <w:i w:val="false"/>
          <w:color w:val="000000"/>
          <w:sz w:val="28"/>
        </w:rPr>
        <w:t>
      Нулевая ставка применяется при государственной регистрации:</w:t>
      </w:r>
    </w:p>
    <w:bookmarkEnd w:id="8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916" w:id="8790"/>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bookmarkEnd w:id="87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bookmarkStart w:name="z9918" w:id="8791"/>
    <w:p>
      <w:pPr>
        <w:spacing w:after="0"/>
        <w:ind w:left="0"/>
        <w:jc w:val="both"/>
      </w:pPr>
      <w:r>
        <w:rPr>
          <w:rFonts w:ascii="Times New Roman"/>
          <w:b w:val="false"/>
          <w:i w:val="false"/>
          <w:color w:val="000000"/>
          <w:sz w:val="28"/>
        </w:rPr>
        <w:t xml:space="preserve">
      кандасов. </w:t>
      </w:r>
    </w:p>
    <w:bookmarkEnd w:id="8791"/>
    <w:bookmarkStart w:name="z9919" w:id="8792"/>
    <w:p>
      <w:pPr>
        <w:spacing w:after="0"/>
        <w:ind w:left="0"/>
        <w:jc w:val="both"/>
      </w:pPr>
      <w:r>
        <w:rPr>
          <w:rFonts w:ascii="Times New Roman"/>
          <w:b w:val="false"/>
          <w:i w:val="false"/>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bookmarkEnd w:id="8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М2, М3, N1, N2, N3 (за исключением седельных тягачей):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5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N3 (седельные тягачи):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7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bookmarkStart w:name="z9972" w:id="8793"/>
    <w:p>
      <w:pPr>
        <w:spacing w:after="0"/>
        <w:ind w:left="0"/>
        <w:jc w:val="both"/>
      </w:pPr>
      <w:r>
        <w:rPr>
          <w:rFonts w:ascii="Times New Roman"/>
          <w:b w:val="false"/>
          <w:i w:val="false"/>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87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990" w:id="8794"/>
    <w:p>
      <w:pPr>
        <w:spacing w:after="0"/>
        <w:ind w:left="0"/>
        <w:jc w:val="both"/>
      </w:pPr>
      <w:r>
        <w:rPr>
          <w:rFonts w:ascii="Times New Roman"/>
          <w:b w:val="false"/>
          <w:i w:val="false"/>
          <w:color w:val="000000"/>
          <w:sz w:val="28"/>
        </w:rPr>
        <w:t>
      7. Ставки сбора за постановку на учет теле-, радиоканала, периодического печатного издания, информационного агентства и сетевого издания составляют:</w:t>
      </w:r>
    </w:p>
    <w:bookmarkEnd w:id="87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553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554. Ставки сборов за выдачу разрешительных документов </w:t>
      </w:r>
    </w:p>
    <w:bookmarkStart w:name="z10005" w:id="8795"/>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bookmarkEnd w:id="8795"/>
    <w:bookmarkStart w:name="z10006" w:id="8796"/>
    <w:p>
      <w:pPr>
        <w:spacing w:after="0"/>
        <w:ind w:left="0"/>
        <w:jc w:val="both"/>
      </w:pPr>
      <w:r>
        <w:rPr>
          <w:rFonts w:ascii="Times New Roman"/>
          <w:b w:val="false"/>
          <w:i w:val="false"/>
          <w:color w:val="000000"/>
          <w:sz w:val="28"/>
        </w:rPr>
        <w:t xml:space="preserve">
      2. Ставки сбора за проезд автотранспортных средств по территории Республики Казахстан составляют: </w:t>
      </w:r>
    </w:p>
    <w:bookmarkEnd w:id="8796"/>
    <w:bookmarkStart w:name="z10007" w:id="8797"/>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bookmarkEnd w:id="8797"/>
    <w:bookmarkStart w:name="z10008" w:id="8798"/>
    <w:p>
      <w:pPr>
        <w:spacing w:after="0"/>
        <w:ind w:left="0"/>
        <w:jc w:val="both"/>
      </w:pPr>
      <w:r>
        <w:rPr>
          <w:rFonts w:ascii="Times New Roman"/>
          <w:b w:val="false"/>
          <w:i w:val="false"/>
          <w:color w:val="000000"/>
          <w:sz w:val="28"/>
        </w:rPr>
        <w:t>
      пассажиров и грузов в международном сообщении, – 1-кратный размер МРП;</w:t>
      </w:r>
    </w:p>
    <w:bookmarkEnd w:id="8798"/>
    <w:bookmarkStart w:name="z10009" w:id="8799"/>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bookmarkEnd w:id="8799"/>
    <w:bookmarkStart w:name="z10010" w:id="8800"/>
    <w:p>
      <w:pPr>
        <w:spacing w:after="0"/>
        <w:ind w:left="0"/>
        <w:jc w:val="both"/>
      </w:pPr>
      <w:r>
        <w:rPr>
          <w:rFonts w:ascii="Times New Roman"/>
          <w:b w:val="false"/>
          <w:i w:val="false"/>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bookmarkEnd w:id="8800"/>
    <w:bookmarkStart w:name="z10011" w:id="8801"/>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bookmarkEnd w:id="8801"/>
    <w:bookmarkStart w:name="z10012" w:id="8802"/>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bookmarkEnd w:id="8802"/>
    <w:bookmarkStart w:name="z10013" w:id="8803"/>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bookmarkEnd w:id="8803"/>
    <w:bookmarkStart w:name="z10014" w:id="8804"/>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bookmarkEnd w:id="8804"/>
    <w:bookmarkStart w:name="z10015" w:id="8805"/>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bookmarkEnd w:id="8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8806"/>
          <w:p>
            <w:pPr>
              <w:spacing w:after="20"/>
              <w:ind w:left="20"/>
              <w:jc w:val="both"/>
            </w:pPr>
            <w:r>
              <w:rPr>
                <w:rFonts w:ascii="Times New Roman"/>
                <w:b w:val="false"/>
                <w:i w:val="false"/>
                <w:color w:val="000000"/>
                <w:sz w:val="20"/>
              </w:rPr>
              <w:t>
№</w:t>
            </w:r>
          </w:p>
          <w:bookmarkEnd w:id="880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8807"/>
          <w:p>
            <w:pPr>
              <w:spacing w:after="20"/>
              <w:ind w:left="20"/>
              <w:jc w:val="both"/>
            </w:pPr>
            <w:r>
              <w:rPr>
                <w:rFonts w:ascii="Times New Roman"/>
                <w:b w:val="false"/>
                <w:i w:val="false"/>
                <w:color w:val="000000"/>
                <w:sz w:val="20"/>
              </w:rPr>
              <w:t>
Тариф за превышение над допускаемыми осевыми нагрузками</w:t>
            </w:r>
          </w:p>
          <w:bookmarkEnd w:id="8807"/>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8808"/>
          <w:p>
            <w:pPr>
              <w:spacing w:after="20"/>
              <w:ind w:left="20"/>
              <w:jc w:val="both"/>
            </w:pPr>
            <w:r>
              <w:rPr>
                <w:rFonts w:ascii="Times New Roman"/>
                <w:b w:val="false"/>
                <w:i w:val="false"/>
                <w:color w:val="000000"/>
                <w:sz w:val="20"/>
              </w:rPr>
              <w:t>
1</w:t>
            </w:r>
          </w:p>
          <w:bookmarkEnd w:id="88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8809"/>
          <w:p>
            <w:pPr>
              <w:spacing w:after="20"/>
              <w:ind w:left="20"/>
              <w:jc w:val="both"/>
            </w:pPr>
            <w:r>
              <w:rPr>
                <w:rFonts w:ascii="Times New Roman"/>
                <w:b w:val="false"/>
                <w:i w:val="false"/>
                <w:color w:val="000000"/>
                <w:sz w:val="20"/>
              </w:rPr>
              <w:t>
1.</w:t>
            </w:r>
          </w:p>
          <w:bookmarkEnd w:id="88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0" w:id="8810"/>
          <w:p>
            <w:pPr>
              <w:spacing w:after="20"/>
              <w:ind w:left="20"/>
              <w:jc w:val="both"/>
            </w:pPr>
            <w:r>
              <w:rPr>
                <w:rFonts w:ascii="Times New Roman"/>
                <w:b w:val="false"/>
                <w:i w:val="false"/>
                <w:color w:val="000000"/>
                <w:sz w:val="20"/>
              </w:rPr>
              <w:t>
2.</w:t>
            </w:r>
          </w:p>
          <w:bookmarkEnd w:id="88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8811"/>
          <w:p>
            <w:pPr>
              <w:spacing w:after="20"/>
              <w:ind w:left="20"/>
              <w:jc w:val="both"/>
            </w:pPr>
            <w:r>
              <w:rPr>
                <w:rFonts w:ascii="Times New Roman"/>
                <w:b w:val="false"/>
                <w:i w:val="false"/>
                <w:color w:val="000000"/>
                <w:sz w:val="20"/>
              </w:rPr>
              <w:t>
3.</w:t>
            </w:r>
          </w:p>
          <w:bookmarkEnd w:id="88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8812"/>
          <w:p>
            <w:pPr>
              <w:spacing w:after="20"/>
              <w:ind w:left="20"/>
              <w:jc w:val="both"/>
            </w:pPr>
            <w:r>
              <w:rPr>
                <w:rFonts w:ascii="Times New Roman"/>
                <w:b w:val="false"/>
                <w:i w:val="false"/>
                <w:color w:val="000000"/>
                <w:sz w:val="20"/>
              </w:rPr>
              <w:t>
4.</w:t>
            </w:r>
          </w:p>
          <w:bookmarkEnd w:id="88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3" w:id="8813"/>
          <w:p>
            <w:pPr>
              <w:spacing w:after="20"/>
              <w:ind w:left="20"/>
              <w:jc w:val="both"/>
            </w:pPr>
            <w:r>
              <w:rPr>
                <w:rFonts w:ascii="Times New Roman"/>
                <w:b w:val="false"/>
                <w:i w:val="false"/>
                <w:color w:val="000000"/>
                <w:sz w:val="20"/>
              </w:rPr>
              <w:t>
5.</w:t>
            </w:r>
          </w:p>
          <w:bookmarkEnd w:id="8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8814"/>
          <w:p>
            <w:pPr>
              <w:spacing w:after="20"/>
              <w:ind w:left="20"/>
              <w:jc w:val="both"/>
            </w:pPr>
            <w:r>
              <w:rPr>
                <w:rFonts w:ascii="Times New Roman"/>
                <w:b w:val="false"/>
                <w:i w:val="false"/>
                <w:color w:val="000000"/>
                <w:sz w:val="20"/>
              </w:rPr>
              <w:t>
6.</w:t>
            </w:r>
          </w:p>
          <w:bookmarkEnd w:id="8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025" w:id="8815"/>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bookmarkEnd w:id="8815"/>
    <w:bookmarkStart w:name="z10026" w:id="8816"/>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bookmarkEnd w:id="88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7" w:id="8817"/>
          <w:p>
            <w:pPr>
              <w:spacing w:after="20"/>
              <w:ind w:left="20"/>
              <w:jc w:val="both"/>
            </w:pPr>
            <w:r>
              <w:rPr>
                <w:rFonts w:ascii="Times New Roman"/>
                <w:b w:val="false"/>
                <w:i w:val="false"/>
                <w:color w:val="000000"/>
                <w:sz w:val="20"/>
              </w:rPr>
              <w:t>
№</w:t>
            </w:r>
          </w:p>
          <w:bookmarkEnd w:id="881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8818"/>
          <w:p>
            <w:pPr>
              <w:spacing w:after="20"/>
              <w:ind w:left="20"/>
              <w:jc w:val="both"/>
            </w:pPr>
            <w:r>
              <w:rPr>
                <w:rFonts w:ascii="Times New Roman"/>
                <w:b w:val="false"/>
                <w:i w:val="false"/>
                <w:color w:val="000000"/>
                <w:sz w:val="20"/>
              </w:rPr>
              <w:t>
Габаритные параметры</w:t>
            </w:r>
          </w:p>
          <w:bookmarkEnd w:id="8818"/>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в метрах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8819"/>
          <w:p>
            <w:pPr>
              <w:spacing w:after="20"/>
              <w:ind w:left="20"/>
              <w:jc w:val="both"/>
            </w:pPr>
            <w:r>
              <w:rPr>
                <w:rFonts w:ascii="Times New Roman"/>
                <w:b w:val="false"/>
                <w:i w:val="false"/>
                <w:color w:val="000000"/>
                <w:sz w:val="20"/>
              </w:rPr>
              <w:t>
1</w:t>
            </w:r>
          </w:p>
          <w:bookmarkEnd w:id="8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0" w:id="8820"/>
          <w:p>
            <w:pPr>
              <w:spacing w:after="20"/>
              <w:ind w:left="20"/>
              <w:jc w:val="both"/>
            </w:pPr>
            <w:r>
              <w:rPr>
                <w:rFonts w:ascii="Times New Roman"/>
                <w:b w:val="false"/>
                <w:i w:val="false"/>
                <w:color w:val="000000"/>
                <w:sz w:val="20"/>
              </w:rPr>
              <w:t>
1.</w:t>
            </w:r>
          </w:p>
          <w:bookmarkEnd w:id="8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8821"/>
          <w:p>
            <w:pPr>
              <w:spacing w:after="20"/>
              <w:ind w:left="20"/>
              <w:jc w:val="both"/>
            </w:pPr>
            <w:r>
              <w:rPr>
                <w:rFonts w:ascii="Times New Roman"/>
                <w:b w:val="false"/>
                <w:i w:val="false"/>
                <w:color w:val="000000"/>
                <w:sz w:val="20"/>
              </w:rPr>
              <w:t>
1.1.</w:t>
            </w:r>
          </w:p>
          <w:bookmarkEnd w:id="8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xml:space="preserve">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8822"/>
          <w:p>
            <w:pPr>
              <w:spacing w:after="20"/>
              <w:ind w:left="20"/>
              <w:jc w:val="both"/>
            </w:pPr>
            <w:r>
              <w:rPr>
                <w:rFonts w:ascii="Times New Roman"/>
                <w:b w:val="false"/>
                <w:i w:val="false"/>
                <w:color w:val="000000"/>
                <w:sz w:val="20"/>
              </w:rPr>
              <w:t>
1.2.</w:t>
            </w:r>
          </w:p>
          <w:bookmarkEnd w:id="88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8823"/>
          <w:p>
            <w:pPr>
              <w:spacing w:after="20"/>
              <w:ind w:left="20"/>
              <w:jc w:val="both"/>
            </w:pPr>
            <w:r>
              <w:rPr>
                <w:rFonts w:ascii="Times New Roman"/>
                <w:b w:val="false"/>
                <w:i w:val="false"/>
                <w:color w:val="000000"/>
                <w:sz w:val="20"/>
              </w:rPr>
              <w:t>
1.3.</w:t>
            </w:r>
          </w:p>
          <w:bookmarkEnd w:id="88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8824"/>
          <w:p>
            <w:pPr>
              <w:spacing w:after="20"/>
              <w:ind w:left="20"/>
              <w:jc w:val="both"/>
            </w:pPr>
            <w:r>
              <w:rPr>
                <w:rFonts w:ascii="Times New Roman"/>
                <w:b w:val="false"/>
                <w:i w:val="false"/>
                <w:color w:val="000000"/>
                <w:sz w:val="20"/>
              </w:rPr>
              <w:t>
2.</w:t>
            </w:r>
          </w:p>
          <w:bookmarkEnd w:id="88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8825"/>
          <w:p>
            <w:pPr>
              <w:spacing w:after="20"/>
              <w:ind w:left="20"/>
              <w:jc w:val="both"/>
            </w:pPr>
            <w:r>
              <w:rPr>
                <w:rFonts w:ascii="Times New Roman"/>
                <w:b w:val="false"/>
                <w:i w:val="false"/>
                <w:color w:val="000000"/>
                <w:sz w:val="20"/>
              </w:rPr>
              <w:t>
2.1.</w:t>
            </w:r>
          </w:p>
          <w:bookmarkEnd w:id="88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8826"/>
          <w:p>
            <w:pPr>
              <w:spacing w:after="20"/>
              <w:ind w:left="20"/>
              <w:jc w:val="both"/>
            </w:pPr>
            <w:r>
              <w:rPr>
                <w:rFonts w:ascii="Times New Roman"/>
                <w:b w:val="false"/>
                <w:i w:val="false"/>
                <w:color w:val="000000"/>
                <w:sz w:val="20"/>
              </w:rPr>
              <w:t>
2.2.</w:t>
            </w:r>
          </w:p>
          <w:bookmarkEnd w:id="8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8827"/>
          <w:p>
            <w:pPr>
              <w:spacing w:after="20"/>
              <w:ind w:left="20"/>
              <w:jc w:val="both"/>
            </w:pPr>
            <w:r>
              <w:rPr>
                <w:rFonts w:ascii="Times New Roman"/>
                <w:b w:val="false"/>
                <w:i w:val="false"/>
                <w:color w:val="000000"/>
                <w:sz w:val="20"/>
              </w:rPr>
              <w:t>
2.3.</w:t>
            </w:r>
          </w:p>
          <w:bookmarkEnd w:id="8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8828"/>
          <w:p>
            <w:pPr>
              <w:spacing w:after="20"/>
              <w:ind w:left="20"/>
              <w:jc w:val="both"/>
            </w:pPr>
            <w:r>
              <w:rPr>
                <w:rFonts w:ascii="Times New Roman"/>
                <w:b w:val="false"/>
                <w:i w:val="false"/>
                <w:color w:val="000000"/>
                <w:sz w:val="20"/>
              </w:rPr>
              <w:t>
3.</w:t>
            </w:r>
          </w:p>
          <w:bookmarkEnd w:id="8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8829"/>
          <w:p>
            <w:pPr>
              <w:spacing w:after="20"/>
              <w:ind w:left="20"/>
              <w:jc w:val="both"/>
            </w:pPr>
            <w:r>
              <w:rPr>
                <w:rFonts w:ascii="Times New Roman"/>
                <w:b w:val="false"/>
                <w:i w:val="false"/>
                <w:color w:val="000000"/>
                <w:sz w:val="20"/>
              </w:rPr>
              <w:t>
3.1.</w:t>
            </w:r>
          </w:p>
          <w:bookmarkEnd w:id="88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10040" w:id="8830"/>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bookmarkEnd w:id="8830"/>
    <w:bookmarkStart w:name="z10041" w:id="8831"/>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bookmarkEnd w:id="8831"/>
    <w:bookmarkStart w:name="z10042" w:id="8832"/>
    <w:p>
      <w:pPr>
        <w:spacing w:after="0"/>
        <w:ind w:left="0"/>
        <w:jc w:val="both"/>
      </w:pPr>
      <w:r>
        <w:rPr>
          <w:rFonts w:ascii="Times New Roman"/>
          <w:b w:val="false"/>
          <w:i w:val="false"/>
          <w:color w:val="000000"/>
          <w:sz w:val="28"/>
        </w:rPr>
        <w:t>
      плюс</w:t>
      </w:r>
    </w:p>
    <w:bookmarkEnd w:id="8832"/>
    <w:bookmarkStart w:name="z10043" w:id="8833"/>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bookmarkEnd w:id="8833"/>
    <w:bookmarkStart w:name="z10044" w:id="8834"/>
    <w:p>
      <w:pPr>
        <w:spacing w:after="0"/>
        <w:ind w:left="0"/>
        <w:jc w:val="both"/>
      </w:pPr>
      <w:r>
        <w:rPr>
          <w:rFonts w:ascii="Times New Roman"/>
          <w:b w:val="false"/>
          <w:i w:val="false"/>
          <w:color w:val="000000"/>
          <w:sz w:val="28"/>
        </w:rPr>
        <w:t xml:space="preserve">
      плюс </w:t>
      </w:r>
    </w:p>
    <w:bookmarkEnd w:id="8834"/>
    <w:bookmarkStart w:name="z10045" w:id="8835"/>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bookmarkEnd w:id="8835"/>
    <w:bookmarkStart w:name="z10046" w:id="8836"/>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bookmarkEnd w:id="8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8837"/>
          <w:p>
            <w:pPr>
              <w:spacing w:after="20"/>
              <w:ind w:left="20"/>
              <w:jc w:val="both"/>
            </w:pPr>
            <w:r>
              <w:rPr>
                <w:rFonts w:ascii="Times New Roman"/>
                <w:b w:val="false"/>
                <w:i w:val="false"/>
                <w:color w:val="000000"/>
                <w:sz w:val="20"/>
              </w:rPr>
              <w:t>
№</w:t>
            </w:r>
          </w:p>
          <w:bookmarkEnd w:id="883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8838"/>
          <w:p>
            <w:pPr>
              <w:spacing w:after="20"/>
              <w:ind w:left="20"/>
              <w:jc w:val="both"/>
            </w:pPr>
            <w:r>
              <w:rPr>
                <w:rFonts w:ascii="Times New Roman"/>
                <w:b w:val="false"/>
                <w:i w:val="false"/>
                <w:color w:val="000000"/>
                <w:sz w:val="20"/>
              </w:rPr>
              <w:t>
Ставки сбора</w:t>
            </w:r>
          </w:p>
          <w:bookmarkEnd w:id="8838"/>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8839"/>
          <w:p>
            <w:pPr>
              <w:spacing w:after="20"/>
              <w:ind w:left="20"/>
              <w:jc w:val="both"/>
            </w:pPr>
            <w:r>
              <w:rPr>
                <w:rFonts w:ascii="Times New Roman"/>
                <w:b w:val="false"/>
                <w:i w:val="false"/>
                <w:color w:val="000000"/>
                <w:sz w:val="20"/>
              </w:rPr>
              <w:t>
1</w:t>
            </w:r>
          </w:p>
          <w:bookmarkEnd w:id="8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8840"/>
          <w:p>
            <w:pPr>
              <w:spacing w:after="20"/>
              <w:ind w:left="20"/>
              <w:jc w:val="both"/>
            </w:pPr>
            <w:r>
              <w:rPr>
                <w:rFonts w:ascii="Times New Roman"/>
                <w:b w:val="false"/>
                <w:i w:val="false"/>
                <w:color w:val="000000"/>
                <w:sz w:val="20"/>
              </w:rPr>
              <w:t>
1.</w:t>
            </w:r>
          </w:p>
          <w:bookmarkEnd w:id="8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8841"/>
          <w:p>
            <w:pPr>
              <w:spacing w:after="20"/>
              <w:ind w:left="20"/>
              <w:jc w:val="both"/>
            </w:pPr>
            <w:r>
              <w:rPr>
                <w:rFonts w:ascii="Times New Roman"/>
                <w:b w:val="false"/>
                <w:i w:val="false"/>
                <w:color w:val="000000"/>
                <w:sz w:val="20"/>
              </w:rPr>
              <w:t>
1.1.</w:t>
            </w:r>
          </w:p>
          <w:bookmarkEnd w:id="88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8842"/>
          <w:p>
            <w:pPr>
              <w:spacing w:after="20"/>
              <w:ind w:left="20"/>
              <w:jc w:val="both"/>
            </w:pPr>
            <w:r>
              <w:rPr>
                <w:rFonts w:ascii="Times New Roman"/>
                <w:b w:val="false"/>
                <w:i w:val="false"/>
                <w:color w:val="000000"/>
                <w:sz w:val="20"/>
              </w:rPr>
              <w:t>
1.2.</w:t>
            </w:r>
          </w:p>
          <w:bookmarkEnd w:id="88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8843"/>
          <w:p>
            <w:pPr>
              <w:spacing w:after="20"/>
              <w:ind w:left="20"/>
              <w:jc w:val="both"/>
            </w:pPr>
            <w:r>
              <w:rPr>
                <w:rFonts w:ascii="Times New Roman"/>
                <w:b w:val="false"/>
                <w:i w:val="false"/>
                <w:color w:val="000000"/>
                <w:sz w:val="20"/>
              </w:rPr>
              <w:t>
1.3.</w:t>
            </w:r>
          </w:p>
          <w:bookmarkEnd w:id="8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4" w:id="8844"/>
          <w:p>
            <w:pPr>
              <w:spacing w:after="20"/>
              <w:ind w:left="20"/>
              <w:jc w:val="both"/>
            </w:pPr>
            <w:r>
              <w:rPr>
                <w:rFonts w:ascii="Times New Roman"/>
                <w:b w:val="false"/>
                <w:i w:val="false"/>
                <w:color w:val="000000"/>
                <w:sz w:val="20"/>
              </w:rPr>
              <w:t>
1.4.</w:t>
            </w:r>
          </w:p>
          <w:bookmarkEnd w:id="8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8845"/>
          <w:p>
            <w:pPr>
              <w:spacing w:after="20"/>
              <w:ind w:left="20"/>
              <w:jc w:val="both"/>
            </w:pPr>
            <w:r>
              <w:rPr>
                <w:rFonts w:ascii="Times New Roman"/>
                <w:b w:val="false"/>
                <w:i w:val="false"/>
                <w:color w:val="000000"/>
                <w:sz w:val="20"/>
              </w:rPr>
              <w:t>
1.5.</w:t>
            </w:r>
          </w:p>
          <w:bookmarkEnd w:id="8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8846"/>
          <w:p>
            <w:pPr>
              <w:spacing w:after="20"/>
              <w:ind w:left="20"/>
              <w:jc w:val="both"/>
            </w:pPr>
            <w:r>
              <w:rPr>
                <w:rFonts w:ascii="Times New Roman"/>
                <w:b w:val="false"/>
                <w:i w:val="false"/>
                <w:color w:val="000000"/>
                <w:sz w:val="20"/>
              </w:rPr>
              <w:t>
1.6.</w:t>
            </w:r>
          </w:p>
          <w:bookmarkEnd w:id="8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8847"/>
          <w:p>
            <w:pPr>
              <w:spacing w:after="20"/>
              <w:ind w:left="20"/>
              <w:jc w:val="both"/>
            </w:pPr>
            <w:r>
              <w:rPr>
                <w:rFonts w:ascii="Times New Roman"/>
                <w:b w:val="false"/>
                <w:i w:val="false"/>
                <w:color w:val="000000"/>
                <w:sz w:val="20"/>
              </w:rPr>
              <w:t>
1.7.</w:t>
            </w:r>
          </w:p>
          <w:bookmarkEnd w:id="88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8848"/>
          <w:p>
            <w:pPr>
              <w:spacing w:after="20"/>
              <w:ind w:left="20"/>
              <w:jc w:val="both"/>
            </w:pPr>
            <w:r>
              <w:rPr>
                <w:rFonts w:ascii="Times New Roman"/>
                <w:b w:val="false"/>
                <w:i w:val="false"/>
                <w:color w:val="000000"/>
                <w:sz w:val="20"/>
              </w:rPr>
              <w:t>
1.8.</w:t>
            </w:r>
          </w:p>
          <w:bookmarkEnd w:id="8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8849"/>
          <w:p>
            <w:pPr>
              <w:spacing w:after="20"/>
              <w:ind w:left="20"/>
              <w:jc w:val="both"/>
            </w:pPr>
            <w:r>
              <w:rPr>
                <w:rFonts w:ascii="Times New Roman"/>
                <w:b w:val="false"/>
                <w:i w:val="false"/>
                <w:color w:val="000000"/>
                <w:sz w:val="20"/>
              </w:rPr>
              <w:t>
1.9.</w:t>
            </w:r>
          </w:p>
          <w:bookmarkEnd w:id="88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8850"/>
          <w:p>
            <w:pPr>
              <w:spacing w:after="20"/>
              <w:ind w:left="20"/>
              <w:jc w:val="both"/>
            </w:pPr>
            <w:r>
              <w:rPr>
                <w:rFonts w:ascii="Times New Roman"/>
                <w:b w:val="false"/>
                <w:i w:val="false"/>
                <w:color w:val="000000"/>
                <w:sz w:val="20"/>
              </w:rPr>
              <w:t>
1.10.</w:t>
            </w:r>
          </w:p>
          <w:bookmarkEnd w:id="88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8851"/>
          <w:p>
            <w:pPr>
              <w:spacing w:after="20"/>
              <w:ind w:left="20"/>
              <w:jc w:val="both"/>
            </w:pPr>
            <w:r>
              <w:rPr>
                <w:rFonts w:ascii="Times New Roman"/>
                <w:b w:val="false"/>
                <w:i w:val="false"/>
                <w:color w:val="000000"/>
                <w:sz w:val="20"/>
              </w:rPr>
              <w:t>
1.11.</w:t>
            </w:r>
          </w:p>
          <w:bookmarkEnd w:id="88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8852"/>
          <w:p>
            <w:pPr>
              <w:spacing w:after="20"/>
              <w:ind w:left="20"/>
              <w:jc w:val="both"/>
            </w:pPr>
            <w:r>
              <w:rPr>
                <w:rFonts w:ascii="Times New Roman"/>
                <w:b w:val="false"/>
                <w:i w:val="false"/>
                <w:color w:val="000000"/>
                <w:sz w:val="20"/>
              </w:rPr>
              <w:t>
1.12.</w:t>
            </w:r>
          </w:p>
          <w:bookmarkEnd w:id="88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8853"/>
          <w:p>
            <w:pPr>
              <w:spacing w:after="20"/>
              <w:ind w:left="20"/>
              <w:jc w:val="both"/>
            </w:pPr>
            <w:r>
              <w:rPr>
                <w:rFonts w:ascii="Times New Roman"/>
                <w:b w:val="false"/>
                <w:i w:val="false"/>
                <w:color w:val="000000"/>
                <w:sz w:val="20"/>
              </w:rPr>
              <w:t>
1.13.</w:t>
            </w:r>
          </w:p>
          <w:bookmarkEnd w:id="88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8854"/>
          <w:p>
            <w:pPr>
              <w:spacing w:after="20"/>
              <w:ind w:left="20"/>
              <w:jc w:val="both"/>
            </w:pPr>
            <w:r>
              <w:rPr>
                <w:rFonts w:ascii="Times New Roman"/>
                <w:b w:val="false"/>
                <w:i w:val="false"/>
                <w:color w:val="000000"/>
                <w:sz w:val="20"/>
              </w:rPr>
              <w:t>
1.14.</w:t>
            </w:r>
          </w:p>
          <w:bookmarkEnd w:id="88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8855"/>
          <w:p>
            <w:pPr>
              <w:spacing w:after="20"/>
              <w:ind w:left="20"/>
              <w:jc w:val="both"/>
            </w:pPr>
            <w:r>
              <w:rPr>
                <w:rFonts w:ascii="Times New Roman"/>
                <w:b w:val="false"/>
                <w:i w:val="false"/>
                <w:color w:val="000000"/>
                <w:sz w:val="20"/>
              </w:rPr>
              <w:t>
1.15.</w:t>
            </w:r>
          </w:p>
          <w:bookmarkEnd w:id="8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8856"/>
          <w:p>
            <w:pPr>
              <w:spacing w:after="20"/>
              <w:ind w:left="20"/>
              <w:jc w:val="both"/>
            </w:pPr>
            <w:r>
              <w:rPr>
                <w:rFonts w:ascii="Times New Roman"/>
                <w:b w:val="false"/>
                <w:i w:val="false"/>
                <w:color w:val="000000"/>
                <w:sz w:val="20"/>
              </w:rPr>
              <w:t>
1.16.</w:t>
            </w:r>
          </w:p>
          <w:bookmarkEnd w:id="88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7" w:id="8857"/>
          <w:p>
            <w:pPr>
              <w:spacing w:after="20"/>
              <w:ind w:left="20"/>
              <w:jc w:val="both"/>
            </w:pPr>
            <w:r>
              <w:rPr>
                <w:rFonts w:ascii="Times New Roman"/>
                <w:b w:val="false"/>
                <w:i w:val="false"/>
                <w:color w:val="000000"/>
                <w:sz w:val="20"/>
              </w:rPr>
              <w:t>
1.17.</w:t>
            </w:r>
          </w:p>
          <w:bookmarkEnd w:id="88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8858"/>
          <w:p>
            <w:pPr>
              <w:spacing w:after="20"/>
              <w:ind w:left="20"/>
              <w:jc w:val="both"/>
            </w:pPr>
            <w:r>
              <w:rPr>
                <w:rFonts w:ascii="Times New Roman"/>
                <w:b w:val="false"/>
                <w:i w:val="false"/>
                <w:color w:val="000000"/>
                <w:sz w:val="20"/>
              </w:rPr>
              <w:t>
1.18.</w:t>
            </w:r>
          </w:p>
          <w:bookmarkEnd w:id="8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8859"/>
          <w:p>
            <w:pPr>
              <w:spacing w:after="20"/>
              <w:ind w:left="20"/>
              <w:jc w:val="both"/>
            </w:pPr>
            <w:r>
              <w:rPr>
                <w:rFonts w:ascii="Times New Roman"/>
                <w:b w:val="false"/>
                <w:i w:val="false"/>
                <w:color w:val="000000"/>
                <w:sz w:val="20"/>
              </w:rPr>
              <w:t>
1.19.</w:t>
            </w:r>
          </w:p>
          <w:bookmarkEnd w:id="8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0" w:id="8860"/>
          <w:p>
            <w:pPr>
              <w:spacing w:after="20"/>
              <w:ind w:left="20"/>
              <w:jc w:val="both"/>
            </w:pPr>
            <w:r>
              <w:rPr>
                <w:rFonts w:ascii="Times New Roman"/>
                <w:b w:val="false"/>
                <w:i w:val="false"/>
                <w:color w:val="000000"/>
                <w:sz w:val="20"/>
              </w:rPr>
              <w:t>
1.20.</w:t>
            </w:r>
          </w:p>
          <w:bookmarkEnd w:id="8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1" w:id="8861"/>
          <w:p>
            <w:pPr>
              <w:spacing w:after="20"/>
              <w:ind w:left="20"/>
              <w:jc w:val="both"/>
            </w:pPr>
            <w:r>
              <w:rPr>
                <w:rFonts w:ascii="Times New Roman"/>
                <w:b w:val="false"/>
                <w:i w:val="false"/>
                <w:color w:val="000000"/>
                <w:sz w:val="20"/>
              </w:rPr>
              <w:t>
1.21.</w:t>
            </w:r>
          </w:p>
          <w:bookmarkEnd w:id="88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8862"/>
          <w:p>
            <w:pPr>
              <w:spacing w:after="20"/>
              <w:ind w:left="20"/>
              <w:jc w:val="both"/>
            </w:pPr>
            <w:r>
              <w:rPr>
                <w:rFonts w:ascii="Times New Roman"/>
                <w:b w:val="false"/>
                <w:i w:val="false"/>
                <w:color w:val="000000"/>
                <w:sz w:val="20"/>
              </w:rPr>
              <w:t>
1.22.</w:t>
            </w:r>
          </w:p>
          <w:bookmarkEnd w:id="88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3" w:id="8863"/>
          <w:p>
            <w:pPr>
              <w:spacing w:after="20"/>
              <w:ind w:left="20"/>
              <w:jc w:val="both"/>
            </w:pPr>
            <w:r>
              <w:rPr>
                <w:rFonts w:ascii="Times New Roman"/>
                <w:b w:val="false"/>
                <w:i w:val="false"/>
                <w:color w:val="000000"/>
                <w:sz w:val="20"/>
              </w:rPr>
              <w:t>
1.23.</w:t>
            </w:r>
          </w:p>
          <w:bookmarkEnd w:id="88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8864"/>
          <w:p>
            <w:pPr>
              <w:spacing w:after="20"/>
              <w:ind w:left="20"/>
              <w:jc w:val="both"/>
            </w:pPr>
            <w:r>
              <w:rPr>
                <w:rFonts w:ascii="Times New Roman"/>
                <w:b w:val="false"/>
                <w:i w:val="false"/>
                <w:color w:val="000000"/>
                <w:sz w:val="20"/>
              </w:rPr>
              <w:t>
1.24.</w:t>
            </w:r>
          </w:p>
          <w:bookmarkEnd w:id="88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8865"/>
          <w:p>
            <w:pPr>
              <w:spacing w:after="20"/>
              <w:ind w:left="20"/>
              <w:jc w:val="both"/>
            </w:pPr>
            <w:r>
              <w:rPr>
                <w:rFonts w:ascii="Times New Roman"/>
                <w:b w:val="false"/>
                <w:i w:val="false"/>
                <w:color w:val="000000"/>
                <w:sz w:val="20"/>
              </w:rPr>
              <w:t>
1.25.</w:t>
            </w:r>
          </w:p>
          <w:bookmarkEnd w:id="88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6" w:id="8866"/>
          <w:p>
            <w:pPr>
              <w:spacing w:after="20"/>
              <w:ind w:left="20"/>
              <w:jc w:val="both"/>
            </w:pPr>
            <w:r>
              <w:rPr>
                <w:rFonts w:ascii="Times New Roman"/>
                <w:b w:val="false"/>
                <w:i w:val="false"/>
                <w:color w:val="000000"/>
                <w:sz w:val="20"/>
              </w:rPr>
              <w:t>
1.26.</w:t>
            </w:r>
          </w:p>
          <w:bookmarkEnd w:id="88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7" w:id="8867"/>
          <w:p>
            <w:pPr>
              <w:spacing w:after="20"/>
              <w:ind w:left="20"/>
              <w:jc w:val="both"/>
            </w:pPr>
            <w:r>
              <w:rPr>
                <w:rFonts w:ascii="Times New Roman"/>
                <w:b w:val="false"/>
                <w:i w:val="false"/>
                <w:color w:val="000000"/>
                <w:sz w:val="20"/>
              </w:rPr>
              <w:t>
1.27.</w:t>
            </w:r>
          </w:p>
          <w:bookmarkEnd w:id="88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8868"/>
          <w:p>
            <w:pPr>
              <w:spacing w:after="20"/>
              <w:ind w:left="20"/>
              <w:jc w:val="both"/>
            </w:pPr>
            <w:r>
              <w:rPr>
                <w:rFonts w:ascii="Times New Roman"/>
                <w:b w:val="false"/>
                <w:i w:val="false"/>
                <w:color w:val="000000"/>
                <w:sz w:val="20"/>
              </w:rPr>
              <w:t>
1.28.</w:t>
            </w:r>
          </w:p>
          <w:bookmarkEnd w:id="88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8869"/>
          <w:p>
            <w:pPr>
              <w:spacing w:after="20"/>
              <w:ind w:left="20"/>
              <w:jc w:val="both"/>
            </w:pPr>
            <w:r>
              <w:rPr>
                <w:rFonts w:ascii="Times New Roman"/>
                <w:b w:val="false"/>
                <w:i w:val="false"/>
                <w:color w:val="000000"/>
                <w:sz w:val="20"/>
              </w:rPr>
              <w:t>
1.29.</w:t>
            </w:r>
          </w:p>
          <w:bookmarkEnd w:id="88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8870"/>
          <w:p>
            <w:pPr>
              <w:spacing w:after="20"/>
              <w:ind w:left="20"/>
              <w:jc w:val="both"/>
            </w:pPr>
            <w:r>
              <w:rPr>
                <w:rFonts w:ascii="Times New Roman"/>
                <w:b w:val="false"/>
                <w:i w:val="false"/>
                <w:color w:val="000000"/>
                <w:sz w:val="20"/>
              </w:rPr>
              <w:t>
1.30.</w:t>
            </w:r>
          </w:p>
          <w:bookmarkEnd w:id="88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8871"/>
          <w:p>
            <w:pPr>
              <w:spacing w:after="20"/>
              <w:ind w:left="20"/>
              <w:jc w:val="both"/>
            </w:pPr>
            <w:r>
              <w:rPr>
                <w:rFonts w:ascii="Times New Roman"/>
                <w:b w:val="false"/>
                <w:i w:val="false"/>
                <w:color w:val="000000"/>
                <w:sz w:val="20"/>
              </w:rPr>
              <w:t>
1.31.</w:t>
            </w:r>
          </w:p>
          <w:bookmarkEnd w:id="88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8872"/>
          <w:p>
            <w:pPr>
              <w:spacing w:after="20"/>
              <w:ind w:left="20"/>
              <w:jc w:val="both"/>
            </w:pPr>
            <w:r>
              <w:rPr>
                <w:rFonts w:ascii="Times New Roman"/>
                <w:b w:val="false"/>
                <w:i w:val="false"/>
                <w:color w:val="000000"/>
                <w:sz w:val="20"/>
              </w:rPr>
              <w:t>
1.32.</w:t>
            </w:r>
          </w:p>
          <w:bookmarkEnd w:id="88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3" w:id="8873"/>
          <w:p>
            <w:pPr>
              <w:spacing w:after="20"/>
              <w:ind w:left="20"/>
              <w:jc w:val="both"/>
            </w:pPr>
            <w:r>
              <w:rPr>
                <w:rFonts w:ascii="Times New Roman"/>
                <w:b w:val="false"/>
                <w:i w:val="false"/>
                <w:color w:val="000000"/>
                <w:sz w:val="20"/>
              </w:rPr>
              <w:t>
1.33.</w:t>
            </w:r>
          </w:p>
          <w:bookmarkEnd w:id="8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8874"/>
          <w:p>
            <w:pPr>
              <w:spacing w:after="20"/>
              <w:ind w:left="20"/>
              <w:jc w:val="both"/>
            </w:pPr>
            <w:r>
              <w:rPr>
                <w:rFonts w:ascii="Times New Roman"/>
                <w:b w:val="false"/>
                <w:i w:val="false"/>
                <w:color w:val="000000"/>
                <w:sz w:val="20"/>
              </w:rPr>
              <w:t>
1.34.</w:t>
            </w:r>
          </w:p>
          <w:bookmarkEnd w:id="8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8875"/>
          <w:p>
            <w:pPr>
              <w:spacing w:after="20"/>
              <w:ind w:left="20"/>
              <w:jc w:val="both"/>
            </w:pPr>
            <w:r>
              <w:rPr>
                <w:rFonts w:ascii="Times New Roman"/>
                <w:b w:val="false"/>
                <w:i w:val="false"/>
                <w:color w:val="000000"/>
                <w:sz w:val="20"/>
              </w:rPr>
              <w:t>
1.35.</w:t>
            </w:r>
          </w:p>
          <w:bookmarkEnd w:id="8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6" w:id="8876"/>
          <w:p>
            <w:pPr>
              <w:spacing w:after="20"/>
              <w:ind w:left="20"/>
              <w:jc w:val="both"/>
            </w:pPr>
            <w:r>
              <w:rPr>
                <w:rFonts w:ascii="Times New Roman"/>
                <w:b w:val="false"/>
                <w:i w:val="false"/>
                <w:color w:val="000000"/>
                <w:sz w:val="20"/>
              </w:rPr>
              <w:t>
1.36.</w:t>
            </w:r>
          </w:p>
          <w:bookmarkEnd w:id="88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 Законом РК от 24.06. 2021 </w:t>
            </w:r>
            <w:r>
              <w:rPr>
                <w:rFonts w:ascii="Times New Roman"/>
                <w:b w:val="false"/>
                <w:i w:val="false"/>
                <w:color w:val="000000"/>
                <w:sz w:val="20"/>
              </w:rPr>
              <w:t>№ 53-VII</w:t>
            </w:r>
            <w:r>
              <w:rPr>
                <w:rFonts w:ascii="Times New Roman"/>
                <w:b w:val="false"/>
                <w:i w:val="false"/>
                <w:color w:val="000000"/>
                <w:sz w:val="20"/>
              </w:rPr>
              <w:t xml:space="preserve"> (вводится в действие с 01.01.2022).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8877"/>
          <w:p>
            <w:pPr>
              <w:spacing w:after="20"/>
              <w:ind w:left="20"/>
              <w:jc w:val="both"/>
            </w:pPr>
            <w:r>
              <w:rPr>
                <w:rFonts w:ascii="Times New Roman"/>
                <w:b w:val="false"/>
                <w:i w:val="false"/>
                <w:color w:val="000000"/>
                <w:sz w:val="20"/>
              </w:rPr>
              <w:t>
1.37.</w:t>
            </w:r>
          </w:p>
          <w:bookmarkEnd w:id="8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8" w:id="8878"/>
          <w:p>
            <w:pPr>
              <w:spacing w:after="20"/>
              <w:ind w:left="20"/>
              <w:jc w:val="both"/>
            </w:pPr>
            <w:r>
              <w:rPr>
                <w:rFonts w:ascii="Times New Roman"/>
                <w:b w:val="false"/>
                <w:i w:val="false"/>
                <w:color w:val="000000"/>
                <w:sz w:val="20"/>
              </w:rPr>
              <w:t>
1.38.</w:t>
            </w:r>
          </w:p>
          <w:bookmarkEnd w:id="88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9" w:id="8879"/>
          <w:p>
            <w:pPr>
              <w:spacing w:after="20"/>
              <w:ind w:left="20"/>
              <w:jc w:val="both"/>
            </w:pPr>
            <w:r>
              <w:rPr>
                <w:rFonts w:ascii="Times New Roman"/>
                <w:b w:val="false"/>
                <w:i w:val="false"/>
                <w:color w:val="000000"/>
                <w:sz w:val="20"/>
              </w:rPr>
              <w:t>
1.39.</w:t>
            </w:r>
          </w:p>
          <w:bookmarkEnd w:id="88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8880"/>
          <w:p>
            <w:pPr>
              <w:spacing w:after="20"/>
              <w:ind w:left="20"/>
              <w:jc w:val="both"/>
            </w:pPr>
            <w:r>
              <w:rPr>
                <w:rFonts w:ascii="Times New Roman"/>
                <w:b w:val="false"/>
                <w:i w:val="false"/>
                <w:color w:val="000000"/>
                <w:sz w:val="20"/>
              </w:rPr>
              <w:t>
1.40.</w:t>
            </w:r>
          </w:p>
          <w:bookmarkEnd w:id="88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8881"/>
          <w:p>
            <w:pPr>
              <w:spacing w:after="20"/>
              <w:ind w:left="20"/>
              <w:jc w:val="both"/>
            </w:pPr>
            <w:r>
              <w:rPr>
                <w:rFonts w:ascii="Times New Roman"/>
                <w:b w:val="false"/>
                <w:i w:val="false"/>
                <w:color w:val="000000"/>
                <w:sz w:val="20"/>
              </w:rPr>
              <w:t>
1.41.</w:t>
            </w:r>
          </w:p>
          <w:bookmarkEnd w:id="88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8882"/>
          <w:p>
            <w:pPr>
              <w:spacing w:after="20"/>
              <w:ind w:left="20"/>
              <w:jc w:val="both"/>
            </w:pPr>
            <w:r>
              <w:rPr>
                <w:rFonts w:ascii="Times New Roman"/>
                <w:b w:val="false"/>
                <w:i w:val="false"/>
                <w:color w:val="000000"/>
                <w:sz w:val="20"/>
              </w:rPr>
              <w:t>
1.42.</w:t>
            </w:r>
          </w:p>
          <w:bookmarkEnd w:id="88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8883"/>
          <w:p>
            <w:pPr>
              <w:spacing w:after="20"/>
              <w:ind w:left="20"/>
              <w:jc w:val="both"/>
            </w:pPr>
            <w:r>
              <w:rPr>
                <w:rFonts w:ascii="Times New Roman"/>
                <w:b w:val="false"/>
                <w:i w:val="false"/>
                <w:color w:val="000000"/>
                <w:sz w:val="20"/>
              </w:rPr>
              <w:t>
1.43.</w:t>
            </w:r>
          </w:p>
          <w:bookmarkEnd w:id="88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4" w:id="8884"/>
          <w:p>
            <w:pPr>
              <w:spacing w:after="20"/>
              <w:ind w:left="20"/>
              <w:jc w:val="both"/>
            </w:pPr>
            <w:r>
              <w:rPr>
                <w:rFonts w:ascii="Times New Roman"/>
                <w:b w:val="false"/>
                <w:i w:val="false"/>
                <w:color w:val="000000"/>
                <w:sz w:val="20"/>
              </w:rPr>
              <w:t>
1.44.</w:t>
            </w:r>
          </w:p>
          <w:bookmarkEnd w:id="88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8885"/>
          <w:p>
            <w:pPr>
              <w:spacing w:after="20"/>
              <w:ind w:left="20"/>
              <w:jc w:val="both"/>
            </w:pPr>
            <w:r>
              <w:rPr>
                <w:rFonts w:ascii="Times New Roman"/>
                <w:b w:val="false"/>
                <w:i w:val="false"/>
                <w:color w:val="000000"/>
                <w:sz w:val="20"/>
              </w:rPr>
              <w:t>
1.45.</w:t>
            </w:r>
          </w:p>
          <w:bookmarkEnd w:id="88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8886"/>
          <w:p>
            <w:pPr>
              <w:spacing w:after="20"/>
              <w:ind w:left="20"/>
              <w:jc w:val="both"/>
            </w:pPr>
            <w:r>
              <w:rPr>
                <w:rFonts w:ascii="Times New Roman"/>
                <w:b w:val="false"/>
                <w:i w:val="false"/>
                <w:color w:val="000000"/>
                <w:sz w:val="20"/>
              </w:rPr>
              <w:t>
1.46.</w:t>
            </w:r>
          </w:p>
          <w:bookmarkEnd w:id="88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8887"/>
          <w:p>
            <w:pPr>
              <w:spacing w:after="20"/>
              <w:ind w:left="20"/>
              <w:jc w:val="both"/>
            </w:pPr>
            <w:r>
              <w:rPr>
                <w:rFonts w:ascii="Times New Roman"/>
                <w:b w:val="false"/>
                <w:i w:val="false"/>
                <w:color w:val="000000"/>
                <w:sz w:val="20"/>
              </w:rPr>
              <w:t>
1.47.</w:t>
            </w:r>
          </w:p>
          <w:bookmarkEnd w:id="8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8888"/>
          <w:p>
            <w:pPr>
              <w:spacing w:after="20"/>
              <w:ind w:left="20"/>
              <w:jc w:val="both"/>
            </w:pPr>
            <w:r>
              <w:rPr>
                <w:rFonts w:ascii="Times New Roman"/>
                <w:b w:val="false"/>
                <w:i w:val="false"/>
                <w:color w:val="000000"/>
                <w:sz w:val="20"/>
              </w:rPr>
              <w:t>
1.48.</w:t>
            </w:r>
          </w:p>
          <w:bookmarkEnd w:id="88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8889"/>
          <w:p>
            <w:pPr>
              <w:spacing w:after="20"/>
              <w:ind w:left="20"/>
              <w:jc w:val="both"/>
            </w:pPr>
            <w:r>
              <w:rPr>
                <w:rFonts w:ascii="Times New Roman"/>
                <w:b w:val="false"/>
                <w:i w:val="false"/>
                <w:color w:val="000000"/>
                <w:sz w:val="20"/>
              </w:rPr>
              <w:t>
1.49.</w:t>
            </w:r>
          </w:p>
          <w:bookmarkEnd w:id="88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8890"/>
          <w:p>
            <w:pPr>
              <w:spacing w:after="20"/>
              <w:ind w:left="20"/>
              <w:jc w:val="both"/>
            </w:pPr>
            <w:r>
              <w:rPr>
                <w:rFonts w:ascii="Times New Roman"/>
                <w:b w:val="false"/>
                <w:i w:val="false"/>
                <w:color w:val="000000"/>
                <w:sz w:val="20"/>
              </w:rPr>
              <w:t>
1.50.</w:t>
            </w:r>
          </w:p>
          <w:bookmarkEnd w:id="8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1" w:id="8891"/>
          <w:p>
            <w:pPr>
              <w:spacing w:after="20"/>
              <w:ind w:left="20"/>
              <w:jc w:val="both"/>
            </w:pPr>
            <w:r>
              <w:rPr>
                <w:rFonts w:ascii="Times New Roman"/>
                <w:b w:val="false"/>
                <w:i w:val="false"/>
                <w:color w:val="000000"/>
                <w:sz w:val="20"/>
              </w:rPr>
              <w:t>
1.51.</w:t>
            </w:r>
          </w:p>
          <w:bookmarkEnd w:id="8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8892"/>
          <w:p>
            <w:pPr>
              <w:spacing w:after="20"/>
              <w:ind w:left="20"/>
              <w:jc w:val="both"/>
            </w:pPr>
            <w:r>
              <w:rPr>
                <w:rFonts w:ascii="Times New Roman"/>
                <w:b w:val="false"/>
                <w:i w:val="false"/>
                <w:color w:val="000000"/>
                <w:sz w:val="20"/>
              </w:rPr>
              <w:t>
1.51.1.</w:t>
            </w:r>
          </w:p>
          <w:bookmarkEnd w:id="8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банками второго уровня,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3" w:id="8893"/>
          <w:p>
            <w:pPr>
              <w:spacing w:after="20"/>
              <w:ind w:left="20"/>
              <w:jc w:val="both"/>
            </w:pPr>
            <w:r>
              <w:rPr>
                <w:rFonts w:ascii="Times New Roman"/>
                <w:b w:val="false"/>
                <w:i w:val="false"/>
                <w:color w:val="000000"/>
                <w:sz w:val="20"/>
              </w:rPr>
              <w:t>
1.51.2.</w:t>
            </w:r>
          </w:p>
          <w:bookmarkEnd w:id="8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8894"/>
          <w:p>
            <w:pPr>
              <w:spacing w:after="20"/>
              <w:ind w:left="20"/>
              <w:jc w:val="both"/>
            </w:pPr>
            <w:r>
              <w:rPr>
                <w:rFonts w:ascii="Times New Roman"/>
                <w:b w:val="false"/>
                <w:i w:val="false"/>
                <w:color w:val="000000"/>
                <w:sz w:val="20"/>
              </w:rPr>
              <w:t>
1.52.</w:t>
            </w:r>
          </w:p>
          <w:bookmarkEnd w:id="88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Микрофинансовая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8895"/>
          <w:p>
            <w:pPr>
              <w:spacing w:after="20"/>
              <w:ind w:left="20"/>
              <w:jc w:val="both"/>
            </w:pPr>
            <w:r>
              <w:rPr>
                <w:rFonts w:ascii="Times New Roman"/>
                <w:b w:val="false"/>
                <w:i w:val="false"/>
                <w:color w:val="000000"/>
                <w:sz w:val="20"/>
              </w:rPr>
              <w:t>
1.54.</w:t>
            </w:r>
          </w:p>
          <w:bookmarkEnd w:id="88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7" w:id="8896"/>
          <w:p>
            <w:pPr>
              <w:spacing w:after="20"/>
              <w:ind w:left="20"/>
              <w:jc w:val="both"/>
            </w:pPr>
            <w:r>
              <w:rPr>
                <w:rFonts w:ascii="Times New Roman"/>
                <w:b w:val="false"/>
                <w:i w:val="false"/>
                <w:color w:val="000000"/>
                <w:sz w:val="20"/>
              </w:rPr>
              <w:t>
1.55.</w:t>
            </w:r>
          </w:p>
          <w:bookmarkEnd w:id="8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8" w:id="8897"/>
          <w:p>
            <w:pPr>
              <w:spacing w:after="20"/>
              <w:ind w:left="20"/>
              <w:jc w:val="both"/>
            </w:pPr>
            <w:r>
              <w:rPr>
                <w:rFonts w:ascii="Times New Roman"/>
                <w:b w:val="false"/>
                <w:i w:val="false"/>
                <w:color w:val="000000"/>
                <w:sz w:val="20"/>
              </w:rPr>
              <w:t>
1.56.</w:t>
            </w:r>
          </w:p>
          <w:bookmarkEnd w:id="88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8898"/>
          <w:p>
            <w:pPr>
              <w:spacing w:after="20"/>
              <w:ind w:left="20"/>
              <w:jc w:val="both"/>
            </w:pPr>
            <w:r>
              <w:rPr>
                <w:rFonts w:ascii="Times New Roman"/>
                <w:b w:val="false"/>
                <w:i w:val="false"/>
                <w:color w:val="000000"/>
                <w:sz w:val="20"/>
              </w:rPr>
              <w:t>
1.57.</w:t>
            </w:r>
          </w:p>
          <w:bookmarkEnd w:id="88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8899"/>
          <w:p>
            <w:pPr>
              <w:spacing w:after="20"/>
              <w:ind w:left="20"/>
              <w:jc w:val="both"/>
            </w:pPr>
            <w:r>
              <w:rPr>
                <w:rFonts w:ascii="Times New Roman"/>
                <w:b w:val="false"/>
                <w:i w:val="false"/>
                <w:color w:val="000000"/>
                <w:sz w:val="20"/>
              </w:rPr>
              <w:t>
1.58.</w:t>
            </w:r>
          </w:p>
          <w:bookmarkEnd w:id="88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8900"/>
          <w:p>
            <w:pPr>
              <w:spacing w:after="20"/>
              <w:ind w:left="20"/>
              <w:jc w:val="both"/>
            </w:pPr>
            <w:r>
              <w:rPr>
                <w:rFonts w:ascii="Times New Roman"/>
                <w:b w:val="false"/>
                <w:i w:val="false"/>
                <w:color w:val="000000"/>
                <w:sz w:val="20"/>
              </w:rPr>
              <w:t>
1.59.</w:t>
            </w:r>
          </w:p>
          <w:bookmarkEnd w:id="89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8901"/>
          <w:p>
            <w:pPr>
              <w:spacing w:after="20"/>
              <w:ind w:left="20"/>
              <w:jc w:val="both"/>
            </w:pPr>
            <w:r>
              <w:rPr>
                <w:rFonts w:ascii="Times New Roman"/>
                <w:b w:val="false"/>
                <w:i w:val="false"/>
                <w:color w:val="000000"/>
                <w:sz w:val="20"/>
              </w:rPr>
              <w:t>
1.60.</w:t>
            </w:r>
          </w:p>
          <w:bookmarkEnd w:id="89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8902"/>
          <w:p>
            <w:pPr>
              <w:spacing w:after="20"/>
              <w:ind w:left="20"/>
              <w:jc w:val="both"/>
            </w:pPr>
            <w:r>
              <w:rPr>
                <w:rFonts w:ascii="Times New Roman"/>
                <w:b w:val="false"/>
                <w:i w:val="false"/>
                <w:color w:val="000000"/>
                <w:sz w:val="20"/>
              </w:rPr>
              <w:t>
1.61.</w:t>
            </w:r>
          </w:p>
          <w:bookmarkEnd w:id="89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4" w:id="8903"/>
          <w:p>
            <w:pPr>
              <w:spacing w:after="20"/>
              <w:ind w:left="20"/>
              <w:jc w:val="both"/>
            </w:pPr>
            <w:r>
              <w:rPr>
                <w:rFonts w:ascii="Times New Roman"/>
                <w:b w:val="false"/>
                <w:i w:val="false"/>
                <w:color w:val="000000"/>
                <w:sz w:val="20"/>
              </w:rPr>
              <w:t>
1.62.</w:t>
            </w:r>
          </w:p>
          <w:bookmarkEnd w:id="89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8904"/>
          <w:p>
            <w:pPr>
              <w:spacing w:after="20"/>
              <w:ind w:left="20"/>
              <w:jc w:val="both"/>
            </w:pPr>
            <w:r>
              <w:rPr>
                <w:rFonts w:ascii="Times New Roman"/>
                <w:b w:val="false"/>
                <w:i w:val="false"/>
                <w:color w:val="000000"/>
                <w:sz w:val="20"/>
              </w:rPr>
              <w:t>
1.63.</w:t>
            </w:r>
          </w:p>
          <w:bookmarkEnd w:id="89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8905"/>
          <w:p>
            <w:pPr>
              <w:spacing w:after="20"/>
              <w:ind w:left="20"/>
              <w:jc w:val="both"/>
            </w:pPr>
            <w:r>
              <w:rPr>
                <w:rFonts w:ascii="Times New Roman"/>
                <w:b w:val="false"/>
                <w:i w:val="false"/>
                <w:color w:val="000000"/>
                <w:sz w:val="20"/>
              </w:rPr>
              <w:t>
1.64.</w:t>
            </w:r>
          </w:p>
          <w:bookmarkEnd w:id="89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8906"/>
          <w:p>
            <w:pPr>
              <w:spacing w:after="20"/>
              <w:ind w:left="20"/>
              <w:jc w:val="both"/>
            </w:pPr>
            <w:r>
              <w:rPr>
                <w:rFonts w:ascii="Times New Roman"/>
                <w:b w:val="false"/>
                <w:i w:val="false"/>
                <w:color w:val="000000"/>
                <w:sz w:val="20"/>
              </w:rPr>
              <w:t>
1.65.</w:t>
            </w:r>
          </w:p>
          <w:bookmarkEnd w:id="89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8907"/>
          <w:p>
            <w:pPr>
              <w:spacing w:after="20"/>
              <w:ind w:left="20"/>
              <w:jc w:val="both"/>
            </w:pPr>
            <w:r>
              <w:rPr>
                <w:rFonts w:ascii="Times New Roman"/>
                <w:b w:val="false"/>
                <w:i w:val="false"/>
                <w:color w:val="000000"/>
                <w:sz w:val="20"/>
              </w:rPr>
              <w:t>
1.66.</w:t>
            </w:r>
          </w:p>
          <w:bookmarkEnd w:id="89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9" w:id="8908"/>
          <w:p>
            <w:pPr>
              <w:spacing w:after="20"/>
              <w:ind w:left="20"/>
              <w:jc w:val="both"/>
            </w:pPr>
            <w:r>
              <w:rPr>
                <w:rFonts w:ascii="Times New Roman"/>
                <w:b w:val="false"/>
                <w:i w:val="false"/>
                <w:color w:val="000000"/>
                <w:sz w:val="20"/>
              </w:rPr>
              <w:t>
1.67.</w:t>
            </w:r>
          </w:p>
          <w:bookmarkEnd w:id="89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8909"/>
          <w:p>
            <w:pPr>
              <w:spacing w:after="20"/>
              <w:ind w:left="20"/>
              <w:jc w:val="both"/>
            </w:pPr>
            <w:r>
              <w:rPr>
                <w:rFonts w:ascii="Times New Roman"/>
                <w:b w:val="false"/>
                <w:i w:val="false"/>
                <w:color w:val="000000"/>
                <w:sz w:val="20"/>
              </w:rPr>
              <w:t>
1.68.</w:t>
            </w:r>
          </w:p>
          <w:bookmarkEnd w:id="89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8910"/>
          <w:p>
            <w:pPr>
              <w:spacing w:after="20"/>
              <w:ind w:left="20"/>
              <w:jc w:val="both"/>
            </w:pPr>
            <w:r>
              <w:rPr>
                <w:rFonts w:ascii="Times New Roman"/>
                <w:b w:val="false"/>
                <w:i w:val="false"/>
                <w:color w:val="000000"/>
                <w:sz w:val="20"/>
              </w:rPr>
              <w:t>
1.69.</w:t>
            </w:r>
          </w:p>
          <w:bookmarkEnd w:id="89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2" w:id="8911"/>
          <w:p>
            <w:pPr>
              <w:spacing w:after="20"/>
              <w:ind w:left="20"/>
              <w:jc w:val="both"/>
            </w:pPr>
            <w:r>
              <w:rPr>
                <w:rFonts w:ascii="Times New Roman"/>
                <w:b w:val="false"/>
                <w:i w:val="false"/>
                <w:color w:val="000000"/>
                <w:sz w:val="20"/>
              </w:rPr>
              <w:t>
1.70.</w:t>
            </w:r>
          </w:p>
          <w:bookmarkEnd w:id="89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8912"/>
          <w:p>
            <w:pPr>
              <w:spacing w:after="20"/>
              <w:ind w:left="20"/>
              <w:jc w:val="both"/>
            </w:pPr>
            <w:r>
              <w:rPr>
                <w:rFonts w:ascii="Times New Roman"/>
                <w:b w:val="false"/>
                <w:i w:val="false"/>
                <w:color w:val="000000"/>
                <w:sz w:val="20"/>
              </w:rPr>
              <w:t>
1.71.</w:t>
            </w:r>
          </w:p>
          <w:bookmarkEnd w:id="89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8913"/>
          <w:p>
            <w:pPr>
              <w:spacing w:after="20"/>
              <w:ind w:left="20"/>
              <w:jc w:val="both"/>
            </w:pPr>
            <w:r>
              <w:rPr>
                <w:rFonts w:ascii="Times New Roman"/>
                <w:b w:val="false"/>
                <w:i w:val="false"/>
                <w:color w:val="000000"/>
                <w:sz w:val="20"/>
              </w:rPr>
              <w:t>
1.72.</w:t>
            </w:r>
          </w:p>
          <w:bookmarkEnd w:id="89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5" w:id="8914"/>
          <w:p>
            <w:pPr>
              <w:spacing w:after="20"/>
              <w:ind w:left="20"/>
              <w:jc w:val="both"/>
            </w:pPr>
            <w:r>
              <w:rPr>
                <w:rFonts w:ascii="Times New Roman"/>
                <w:b w:val="false"/>
                <w:i w:val="false"/>
                <w:color w:val="000000"/>
                <w:sz w:val="20"/>
              </w:rPr>
              <w:t>
1.73.</w:t>
            </w:r>
          </w:p>
          <w:bookmarkEnd w:id="89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8915"/>
          <w:p>
            <w:pPr>
              <w:spacing w:after="20"/>
              <w:ind w:left="20"/>
              <w:jc w:val="both"/>
            </w:pPr>
            <w:r>
              <w:rPr>
                <w:rFonts w:ascii="Times New Roman"/>
                <w:b w:val="false"/>
                <w:i w:val="false"/>
                <w:color w:val="000000"/>
                <w:sz w:val="20"/>
              </w:rPr>
              <w:t>
1.74.</w:t>
            </w:r>
          </w:p>
          <w:bookmarkEnd w:id="8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7" w:id="8916"/>
          <w:p>
            <w:pPr>
              <w:spacing w:after="20"/>
              <w:ind w:left="20"/>
              <w:jc w:val="both"/>
            </w:pPr>
            <w:r>
              <w:rPr>
                <w:rFonts w:ascii="Times New Roman"/>
                <w:b w:val="false"/>
                <w:i w:val="false"/>
                <w:color w:val="000000"/>
                <w:sz w:val="20"/>
              </w:rPr>
              <w:t>
1.75.</w:t>
            </w:r>
          </w:p>
          <w:bookmarkEnd w:id="8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8" w:id="8917"/>
          <w:p>
            <w:pPr>
              <w:spacing w:after="20"/>
              <w:ind w:left="20"/>
              <w:jc w:val="both"/>
            </w:pPr>
            <w:r>
              <w:rPr>
                <w:rFonts w:ascii="Times New Roman"/>
                <w:b w:val="false"/>
                <w:i w:val="false"/>
                <w:color w:val="000000"/>
                <w:sz w:val="20"/>
              </w:rPr>
              <w:t>
1.76.</w:t>
            </w:r>
          </w:p>
          <w:bookmarkEnd w:id="89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8918"/>
          <w:p>
            <w:pPr>
              <w:spacing w:after="20"/>
              <w:ind w:left="20"/>
              <w:jc w:val="both"/>
            </w:pPr>
            <w:r>
              <w:rPr>
                <w:rFonts w:ascii="Times New Roman"/>
                <w:b w:val="false"/>
                <w:i w:val="false"/>
                <w:color w:val="000000"/>
                <w:sz w:val="20"/>
              </w:rPr>
              <w:t>
1.77.</w:t>
            </w:r>
          </w:p>
          <w:bookmarkEnd w:id="8918"/>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8919"/>
          <w:p>
            <w:pPr>
              <w:spacing w:after="20"/>
              <w:ind w:left="20"/>
              <w:jc w:val="both"/>
            </w:pPr>
            <w:r>
              <w:rPr>
                <w:rFonts w:ascii="Times New Roman"/>
                <w:b w:val="false"/>
                <w:i w:val="false"/>
                <w:color w:val="000000"/>
                <w:sz w:val="20"/>
              </w:rPr>
              <w:t>
1.77.1.</w:t>
            </w:r>
          </w:p>
          <w:bookmarkEnd w:id="8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8920"/>
          <w:p>
            <w:pPr>
              <w:spacing w:after="20"/>
              <w:ind w:left="20"/>
              <w:jc w:val="both"/>
            </w:pPr>
            <w:r>
              <w:rPr>
                <w:rFonts w:ascii="Times New Roman"/>
                <w:b w:val="false"/>
                <w:i w:val="false"/>
                <w:color w:val="000000"/>
                <w:sz w:val="20"/>
              </w:rPr>
              <w:t>
1.77.2.</w:t>
            </w:r>
          </w:p>
          <w:bookmarkEnd w:id="8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3" w:id="8921"/>
          <w:p>
            <w:pPr>
              <w:spacing w:after="20"/>
              <w:ind w:left="20"/>
              <w:jc w:val="both"/>
            </w:pPr>
            <w:r>
              <w:rPr>
                <w:rFonts w:ascii="Times New Roman"/>
                <w:b w:val="false"/>
                <w:i w:val="false"/>
                <w:color w:val="000000"/>
                <w:sz w:val="20"/>
              </w:rPr>
              <w:t>
1.77.3.</w:t>
            </w:r>
          </w:p>
          <w:bookmarkEnd w:id="8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8922"/>
          <w:p>
            <w:pPr>
              <w:spacing w:after="20"/>
              <w:ind w:left="20"/>
              <w:jc w:val="both"/>
            </w:pPr>
            <w:r>
              <w:rPr>
                <w:rFonts w:ascii="Times New Roman"/>
                <w:b w:val="false"/>
                <w:i w:val="false"/>
                <w:color w:val="000000"/>
                <w:sz w:val="20"/>
              </w:rPr>
              <w:t>
1.78.</w:t>
            </w:r>
          </w:p>
          <w:bookmarkEnd w:id="8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8923"/>
          <w:p>
            <w:pPr>
              <w:spacing w:after="20"/>
              <w:ind w:left="20"/>
              <w:jc w:val="both"/>
            </w:pPr>
            <w:r>
              <w:rPr>
                <w:rFonts w:ascii="Times New Roman"/>
                <w:b w:val="false"/>
                <w:i w:val="false"/>
                <w:color w:val="000000"/>
                <w:sz w:val="20"/>
              </w:rPr>
              <w:t>
1.79.</w:t>
            </w:r>
          </w:p>
          <w:bookmarkEnd w:id="8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8924"/>
          <w:p>
            <w:pPr>
              <w:spacing w:after="20"/>
              <w:ind w:left="20"/>
              <w:jc w:val="both"/>
            </w:pPr>
            <w:r>
              <w:rPr>
                <w:rFonts w:ascii="Times New Roman"/>
                <w:b w:val="false"/>
                <w:i w:val="false"/>
                <w:color w:val="000000"/>
                <w:sz w:val="20"/>
              </w:rPr>
              <w:t>
1.80.</w:t>
            </w:r>
          </w:p>
          <w:bookmarkEnd w:id="8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7" w:id="8925"/>
          <w:p>
            <w:pPr>
              <w:spacing w:after="20"/>
              <w:ind w:left="20"/>
              <w:jc w:val="both"/>
            </w:pPr>
            <w:r>
              <w:rPr>
                <w:rFonts w:ascii="Times New Roman"/>
                <w:b w:val="false"/>
                <w:i w:val="false"/>
                <w:color w:val="000000"/>
                <w:sz w:val="20"/>
              </w:rPr>
              <w:t>
1.81.</w:t>
            </w:r>
          </w:p>
          <w:bookmarkEnd w:id="8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8926"/>
          <w:p>
            <w:pPr>
              <w:spacing w:after="20"/>
              <w:ind w:left="20"/>
              <w:jc w:val="both"/>
            </w:pPr>
            <w:r>
              <w:rPr>
                <w:rFonts w:ascii="Times New Roman"/>
                <w:b w:val="false"/>
                <w:i w:val="false"/>
                <w:color w:val="000000"/>
                <w:sz w:val="20"/>
              </w:rPr>
              <w:t>
1.82.</w:t>
            </w:r>
          </w:p>
          <w:bookmarkEnd w:id="8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8927"/>
          <w:p>
            <w:pPr>
              <w:spacing w:after="20"/>
              <w:ind w:left="20"/>
              <w:jc w:val="both"/>
            </w:pPr>
            <w:r>
              <w:rPr>
                <w:rFonts w:ascii="Times New Roman"/>
                <w:b w:val="false"/>
                <w:i w:val="false"/>
                <w:color w:val="000000"/>
                <w:sz w:val="20"/>
              </w:rPr>
              <w:t>
1.82.1.</w:t>
            </w:r>
          </w:p>
          <w:bookmarkEnd w:id="8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8928"/>
          <w:p>
            <w:pPr>
              <w:spacing w:after="20"/>
              <w:ind w:left="20"/>
              <w:jc w:val="both"/>
            </w:pPr>
            <w:r>
              <w:rPr>
                <w:rFonts w:ascii="Times New Roman"/>
                <w:b w:val="false"/>
                <w:i w:val="false"/>
                <w:color w:val="000000"/>
                <w:sz w:val="20"/>
              </w:rPr>
              <w:t>
1.82.2.</w:t>
            </w:r>
          </w:p>
          <w:bookmarkEnd w:id="8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8929"/>
          <w:p>
            <w:pPr>
              <w:spacing w:after="20"/>
              <w:ind w:left="20"/>
              <w:jc w:val="both"/>
            </w:pPr>
            <w:r>
              <w:rPr>
                <w:rFonts w:ascii="Times New Roman"/>
                <w:b w:val="false"/>
                <w:i w:val="false"/>
                <w:color w:val="000000"/>
                <w:sz w:val="20"/>
              </w:rPr>
              <w:t>
1.83.</w:t>
            </w:r>
          </w:p>
          <w:bookmarkEnd w:id="8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8930"/>
          <w:p>
            <w:pPr>
              <w:spacing w:after="20"/>
              <w:ind w:left="20"/>
              <w:jc w:val="both"/>
            </w:pPr>
            <w:r>
              <w:rPr>
                <w:rFonts w:ascii="Times New Roman"/>
                <w:b w:val="false"/>
                <w:i w:val="false"/>
                <w:color w:val="000000"/>
                <w:sz w:val="20"/>
              </w:rPr>
              <w:t>
1.83.1.</w:t>
            </w:r>
          </w:p>
          <w:bookmarkEnd w:id="8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8931"/>
          <w:p>
            <w:pPr>
              <w:spacing w:after="20"/>
              <w:ind w:left="20"/>
              <w:jc w:val="both"/>
            </w:pPr>
            <w:r>
              <w:rPr>
                <w:rFonts w:ascii="Times New Roman"/>
                <w:b w:val="false"/>
                <w:i w:val="false"/>
                <w:color w:val="000000"/>
                <w:sz w:val="20"/>
              </w:rPr>
              <w:t>
1.83.2.</w:t>
            </w:r>
          </w:p>
          <w:bookmarkEnd w:id="89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8932"/>
          <w:p>
            <w:pPr>
              <w:spacing w:after="20"/>
              <w:ind w:left="20"/>
              <w:jc w:val="both"/>
            </w:pPr>
            <w:r>
              <w:rPr>
                <w:rFonts w:ascii="Times New Roman"/>
                <w:b w:val="false"/>
                <w:i w:val="false"/>
                <w:color w:val="000000"/>
                <w:sz w:val="20"/>
              </w:rPr>
              <w:t>
1.83.3.</w:t>
            </w:r>
          </w:p>
          <w:bookmarkEnd w:id="89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8933"/>
          <w:p>
            <w:pPr>
              <w:spacing w:after="20"/>
              <w:ind w:left="20"/>
              <w:jc w:val="both"/>
            </w:pPr>
            <w:r>
              <w:rPr>
                <w:rFonts w:ascii="Times New Roman"/>
                <w:b w:val="false"/>
                <w:i w:val="false"/>
                <w:color w:val="000000"/>
                <w:sz w:val="20"/>
              </w:rPr>
              <w:t>
1.84.</w:t>
            </w:r>
          </w:p>
          <w:bookmarkEnd w:id="89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18.03.2019 </w:t>
            </w:r>
            <w:r>
              <w:rPr>
                <w:rFonts w:ascii="Times New Roman"/>
                <w:b w:val="false"/>
                <w:i w:val="false"/>
                <w:color w:val="ff0000"/>
                <w:sz w:val="20"/>
              </w:rPr>
              <w:t>№ 237-VI</w:t>
            </w:r>
            <w:r>
              <w:rPr>
                <w:rFonts w:ascii="Times New Roman"/>
                <w:b w:val="false"/>
                <w:i w:val="false"/>
                <w:color w:val="ff0000"/>
                <w:sz w:val="20"/>
              </w:rPr>
              <w:t xml:space="preserve"> (вводится в действие с 01.01.2020)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8934"/>
          <w:p>
            <w:pPr>
              <w:spacing w:after="20"/>
              <w:ind w:left="20"/>
              <w:jc w:val="both"/>
            </w:pPr>
            <w:r>
              <w:rPr>
                <w:rFonts w:ascii="Times New Roman"/>
                <w:b w:val="false"/>
                <w:i w:val="false"/>
                <w:color w:val="000000"/>
                <w:sz w:val="20"/>
              </w:rPr>
              <w:t>
1.85.</w:t>
            </w:r>
          </w:p>
          <w:bookmarkEnd w:id="8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8935"/>
          <w:p>
            <w:pPr>
              <w:spacing w:after="20"/>
              <w:ind w:left="20"/>
              <w:jc w:val="both"/>
            </w:pPr>
            <w:r>
              <w:rPr>
                <w:rFonts w:ascii="Times New Roman"/>
                <w:b w:val="false"/>
                <w:i w:val="false"/>
                <w:color w:val="000000"/>
                <w:sz w:val="20"/>
              </w:rPr>
              <w:t>
2.1.</w:t>
            </w:r>
          </w:p>
          <w:bookmarkEnd w:id="89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 виды деятельности, за исключением указанных в пунктах 1.51. – 1.53.1., 1.55. – 1.59.,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8936"/>
          <w:p>
            <w:pPr>
              <w:spacing w:after="20"/>
              <w:ind w:left="20"/>
              <w:jc w:val="both"/>
            </w:pPr>
            <w:r>
              <w:rPr>
                <w:rFonts w:ascii="Times New Roman"/>
                <w:b w:val="false"/>
                <w:i w:val="false"/>
                <w:color w:val="000000"/>
                <w:sz w:val="20"/>
              </w:rPr>
              <w:t>
2.2.</w:t>
            </w:r>
          </w:p>
          <w:bookmarkEnd w:id="89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1.51. – 1.53.1., 1.55. –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8937"/>
          <w:p>
            <w:pPr>
              <w:spacing w:after="20"/>
              <w:ind w:left="20"/>
              <w:jc w:val="both"/>
            </w:pPr>
            <w:r>
              <w:rPr>
                <w:rFonts w:ascii="Times New Roman"/>
                <w:b w:val="false"/>
                <w:i w:val="false"/>
                <w:color w:val="000000"/>
                <w:sz w:val="20"/>
              </w:rPr>
              <w:t>
2.3.</w:t>
            </w:r>
          </w:p>
          <w:bookmarkEnd w:id="89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8938"/>
          <w:p>
            <w:pPr>
              <w:spacing w:after="20"/>
              <w:ind w:left="20"/>
              <w:jc w:val="both"/>
            </w:pPr>
            <w:r>
              <w:rPr>
                <w:rFonts w:ascii="Times New Roman"/>
                <w:b w:val="false"/>
                <w:i w:val="false"/>
                <w:color w:val="000000"/>
                <w:sz w:val="20"/>
              </w:rPr>
              <w:t>
3.</w:t>
            </w:r>
          </w:p>
          <w:bookmarkEnd w:id="89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переоформление лицензий: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8939"/>
          <w:p>
            <w:pPr>
              <w:spacing w:after="20"/>
              <w:ind w:left="20"/>
              <w:jc w:val="both"/>
            </w:pPr>
            <w:r>
              <w:rPr>
                <w:rFonts w:ascii="Times New Roman"/>
                <w:b w:val="false"/>
                <w:i w:val="false"/>
                <w:color w:val="000000"/>
                <w:sz w:val="20"/>
              </w:rPr>
              <w:t>
3.1.</w:t>
            </w:r>
          </w:p>
          <w:bookmarkEnd w:id="89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8940"/>
          <w:p>
            <w:pPr>
              <w:spacing w:after="20"/>
              <w:ind w:left="20"/>
              <w:jc w:val="both"/>
            </w:pPr>
            <w:r>
              <w:rPr>
                <w:rFonts w:ascii="Times New Roman"/>
                <w:b w:val="false"/>
                <w:i w:val="false"/>
                <w:color w:val="000000"/>
                <w:sz w:val="20"/>
              </w:rPr>
              <w:t>
3.2.</w:t>
            </w:r>
          </w:p>
          <w:bookmarkEnd w:id="89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53" w:id="8941"/>
    <w:p>
      <w:pPr>
        <w:spacing w:after="0"/>
        <w:ind w:left="0"/>
        <w:jc w:val="both"/>
      </w:pPr>
      <w:r>
        <w:rPr>
          <w:rFonts w:ascii="Times New Roman"/>
          <w:b w:val="false"/>
          <w:i w:val="false"/>
          <w:color w:val="000000"/>
          <w:sz w:val="28"/>
        </w:rPr>
        <w:t>
      Примечание.</w:t>
      </w:r>
    </w:p>
    <w:bookmarkEnd w:id="8941"/>
    <w:bookmarkStart w:name="z10154" w:id="8942"/>
    <w:p>
      <w:pPr>
        <w:spacing w:after="0"/>
        <w:ind w:left="0"/>
        <w:jc w:val="both"/>
      </w:pPr>
      <w:r>
        <w:rPr>
          <w:rFonts w:ascii="Times New Roman"/>
          <w:b w:val="false"/>
          <w:i w:val="false"/>
          <w:color w:val="000000"/>
          <w:sz w:val="28"/>
        </w:rPr>
        <w:t>
      * За каждую банковскую операцию; ** за каждый класс страхования.</w:t>
      </w:r>
    </w:p>
    <w:bookmarkEnd w:id="8942"/>
    <w:bookmarkStart w:name="z16354" w:id="8943"/>
    <w:p>
      <w:pPr>
        <w:spacing w:after="0"/>
        <w:ind w:left="0"/>
        <w:jc w:val="both"/>
      </w:pPr>
      <w:r>
        <w:rPr>
          <w:rFonts w:ascii="Times New Roman"/>
          <w:b w:val="false"/>
          <w:i w:val="false"/>
          <w:color w:val="000000"/>
          <w:sz w:val="28"/>
        </w:rPr>
        <w:t>
      4-1. Ставки лицензионного сбора за выдачу лицензии, связанной с правом занятия отдельными подвидами деятельности в сфере углеводородов, составляют:</w:t>
      </w:r>
    </w:p>
    <w:bookmarkEnd w:id="8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5" w:id="8944"/>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89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9" w:id="894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89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8946"/>
          <w:p>
            <w:pPr>
              <w:spacing w:after="20"/>
              <w:ind w:left="20"/>
              <w:jc w:val="both"/>
            </w:pPr>
            <w:r>
              <w:rPr>
                <w:rFonts w:ascii="Times New Roman"/>
                <w:b w:val="false"/>
                <w:i w:val="false"/>
                <w:color w:val="000000"/>
                <w:sz w:val="20"/>
              </w:rPr>
              <w:t>
</w:t>
            </w:r>
            <w:r>
              <w:rPr>
                <w:rFonts w:ascii="Times New Roman"/>
                <w:b w:val="false"/>
                <w:i w:val="false"/>
                <w:color w:val="000000"/>
                <w:sz w:val="20"/>
              </w:rPr>
              <w:t>1. </w:t>
            </w:r>
          </w:p>
          <w:bookmarkEnd w:id="89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7" w:id="8947"/>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89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1" w:id="8948"/>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89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5" w:id="8949"/>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89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9" w:id="8950"/>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89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3" w:id="8951"/>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89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7" w:id="8952"/>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89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1" w:id="8953"/>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89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5" w:id="8954"/>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89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9" w:id="8955"/>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89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3" w:id="8956"/>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89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7" w:id="8957"/>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89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1" w:id="8958"/>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89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5" w:id="8959"/>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89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9" w:id="896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8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от ставки при выдаче лицензии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3" w:id="896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89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4" w:id="8962"/>
          <w:p>
            <w:pPr>
              <w:spacing w:after="20"/>
              <w:ind w:left="20"/>
              <w:jc w:val="both"/>
            </w:pPr>
            <w:r>
              <w:rPr>
                <w:rFonts w:ascii="Times New Roman"/>
                <w:b w:val="false"/>
                <w:i w:val="false"/>
                <w:color w:val="000000"/>
                <w:sz w:val="20"/>
              </w:rPr>
              <w:t>
ставки сбора за выдачу дубликата лицензии</w:t>
            </w:r>
          </w:p>
          <w:bookmarkEnd w:id="8962"/>
          <w:p>
            <w:pPr>
              <w:spacing w:after="20"/>
              <w:ind w:left="20"/>
              <w:jc w:val="both"/>
            </w:pPr>
            <w:r>
              <w:rPr>
                <w:rFonts w:ascii="Times New Roman"/>
                <w:b w:val="false"/>
                <w:i w:val="false"/>
                <w:color w:val="000000"/>
                <w:sz w:val="20"/>
              </w:rPr>
              <w:t>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от ставки при выдаче лицензии</w:t>
            </w:r>
          </w:p>
        </w:tc>
      </w:tr>
    </w:tbl>
    <w:bookmarkStart w:name="z10155" w:id="8963"/>
    <w:p>
      <w:pPr>
        <w:spacing w:after="0"/>
        <w:ind w:left="0"/>
        <w:jc w:val="both"/>
      </w:pPr>
      <w:r>
        <w:rPr>
          <w:rFonts w:ascii="Times New Roman"/>
          <w:b w:val="false"/>
          <w:i w:val="false"/>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составляют:</w:t>
      </w:r>
    </w:p>
    <w:bookmarkEnd w:id="8963"/>
    <w:bookmarkStart w:name="z10156" w:id="8964"/>
    <w:p>
      <w:pPr>
        <w:spacing w:after="0"/>
        <w:ind w:left="0"/>
        <w:jc w:val="both"/>
      </w:pPr>
      <w:r>
        <w:rPr>
          <w:rFonts w:ascii="Times New Roman"/>
          <w:b w:val="false"/>
          <w:i w:val="false"/>
          <w:color w:val="000000"/>
          <w:sz w:val="28"/>
        </w:rPr>
        <w:t>
      1) для телевидения с метровым диапазоном радиочастот:</w:t>
      </w:r>
    </w:p>
    <w:bookmarkEnd w:id="8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8965"/>
          <w:p>
            <w:pPr>
              <w:spacing w:after="20"/>
              <w:ind w:left="20"/>
              <w:jc w:val="both"/>
            </w:pPr>
            <w:r>
              <w:rPr>
                <w:rFonts w:ascii="Times New Roman"/>
                <w:b w:val="false"/>
                <w:i w:val="false"/>
                <w:color w:val="000000"/>
                <w:sz w:val="20"/>
              </w:rPr>
              <w:t>
№</w:t>
            </w:r>
          </w:p>
          <w:bookmarkEnd w:id="896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8966"/>
          <w:p>
            <w:pPr>
              <w:spacing w:after="20"/>
              <w:ind w:left="20"/>
              <w:jc w:val="both"/>
            </w:pPr>
            <w:r>
              <w:rPr>
                <w:rFonts w:ascii="Times New Roman"/>
                <w:b w:val="false"/>
                <w:i w:val="false"/>
                <w:color w:val="000000"/>
                <w:sz w:val="20"/>
              </w:rPr>
              <w:t>
Численность населения</w:t>
            </w:r>
          </w:p>
          <w:bookmarkEnd w:id="8966"/>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8967"/>
          <w:p>
            <w:pPr>
              <w:spacing w:after="20"/>
              <w:ind w:left="20"/>
              <w:jc w:val="both"/>
            </w:pPr>
            <w:r>
              <w:rPr>
                <w:rFonts w:ascii="Times New Roman"/>
                <w:b w:val="false"/>
                <w:i w:val="false"/>
                <w:color w:val="000000"/>
                <w:sz w:val="20"/>
              </w:rPr>
              <w:t>
1</w:t>
            </w:r>
          </w:p>
          <w:bookmarkEnd w:id="8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8968"/>
          <w:p>
            <w:pPr>
              <w:spacing w:after="20"/>
              <w:ind w:left="20"/>
              <w:jc w:val="both"/>
            </w:pPr>
            <w:r>
              <w:rPr>
                <w:rFonts w:ascii="Times New Roman"/>
                <w:b w:val="false"/>
                <w:i w:val="false"/>
                <w:color w:val="000000"/>
                <w:sz w:val="20"/>
              </w:rPr>
              <w:t>
1.</w:t>
            </w:r>
          </w:p>
          <w:bookmarkEnd w:id="8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8969"/>
          <w:p>
            <w:pPr>
              <w:spacing w:after="20"/>
              <w:ind w:left="20"/>
              <w:jc w:val="both"/>
            </w:pPr>
            <w:r>
              <w:rPr>
                <w:rFonts w:ascii="Times New Roman"/>
                <w:b w:val="false"/>
                <w:i w:val="false"/>
                <w:color w:val="000000"/>
                <w:sz w:val="20"/>
              </w:rPr>
              <w:t>
2.</w:t>
            </w:r>
          </w:p>
          <w:bookmarkEnd w:id="8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8970"/>
          <w:p>
            <w:pPr>
              <w:spacing w:after="20"/>
              <w:ind w:left="20"/>
              <w:jc w:val="both"/>
            </w:pPr>
            <w:r>
              <w:rPr>
                <w:rFonts w:ascii="Times New Roman"/>
                <w:b w:val="false"/>
                <w:i w:val="false"/>
                <w:color w:val="000000"/>
                <w:sz w:val="20"/>
              </w:rPr>
              <w:t>
3.</w:t>
            </w:r>
          </w:p>
          <w:bookmarkEnd w:id="8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8971"/>
          <w:p>
            <w:pPr>
              <w:spacing w:after="20"/>
              <w:ind w:left="20"/>
              <w:jc w:val="both"/>
            </w:pPr>
            <w:r>
              <w:rPr>
                <w:rFonts w:ascii="Times New Roman"/>
                <w:b w:val="false"/>
                <w:i w:val="false"/>
                <w:color w:val="000000"/>
                <w:sz w:val="20"/>
              </w:rPr>
              <w:t>
4.</w:t>
            </w:r>
          </w:p>
          <w:bookmarkEnd w:id="8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8972"/>
          <w:p>
            <w:pPr>
              <w:spacing w:after="20"/>
              <w:ind w:left="20"/>
              <w:jc w:val="both"/>
            </w:pPr>
            <w:r>
              <w:rPr>
                <w:rFonts w:ascii="Times New Roman"/>
                <w:b w:val="false"/>
                <w:i w:val="false"/>
                <w:color w:val="000000"/>
                <w:sz w:val="20"/>
              </w:rPr>
              <w:t>
5.</w:t>
            </w:r>
          </w:p>
          <w:bookmarkEnd w:id="8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8973"/>
          <w:p>
            <w:pPr>
              <w:spacing w:after="20"/>
              <w:ind w:left="20"/>
              <w:jc w:val="both"/>
            </w:pPr>
            <w:r>
              <w:rPr>
                <w:rFonts w:ascii="Times New Roman"/>
                <w:b w:val="false"/>
                <w:i w:val="false"/>
                <w:color w:val="000000"/>
                <w:sz w:val="20"/>
              </w:rPr>
              <w:t>
6.</w:t>
            </w:r>
          </w:p>
          <w:bookmarkEnd w:id="8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6" w:id="8974"/>
          <w:p>
            <w:pPr>
              <w:spacing w:after="20"/>
              <w:ind w:left="20"/>
              <w:jc w:val="both"/>
            </w:pPr>
            <w:r>
              <w:rPr>
                <w:rFonts w:ascii="Times New Roman"/>
                <w:b w:val="false"/>
                <w:i w:val="false"/>
                <w:color w:val="000000"/>
                <w:sz w:val="20"/>
              </w:rPr>
              <w:t>
7.</w:t>
            </w:r>
          </w:p>
          <w:bookmarkEnd w:id="8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8975"/>
          <w:p>
            <w:pPr>
              <w:spacing w:after="20"/>
              <w:ind w:left="20"/>
              <w:jc w:val="both"/>
            </w:pPr>
            <w:r>
              <w:rPr>
                <w:rFonts w:ascii="Times New Roman"/>
                <w:b w:val="false"/>
                <w:i w:val="false"/>
                <w:color w:val="000000"/>
                <w:sz w:val="20"/>
              </w:rPr>
              <w:t>
8.</w:t>
            </w:r>
          </w:p>
          <w:bookmarkEnd w:id="8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8976"/>
          <w:p>
            <w:pPr>
              <w:spacing w:after="20"/>
              <w:ind w:left="20"/>
              <w:jc w:val="both"/>
            </w:pPr>
            <w:r>
              <w:rPr>
                <w:rFonts w:ascii="Times New Roman"/>
                <w:b w:val="false"/>
                <w:i w:val="false"/>
                <w:color w:val="000000"/>
                <w:sz w:val="20"/>
              </w:rPr>
              <w:t>
9.</w:t>
            </w:r>
          </w:p>
          <w:bookmarkEnd w:id="8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9" w:id="8977"/>
          <w:p>
            <w:pPr>
              <w:spacing w:after="20"/>
              <w:ind w:left="20"/>
              <w:jc w:val="both"/>
            </w:pPr>
            <w:r>
              <w:rPr>
                <w:rFonts w:ascii="Times New Roman"/>
                <w:b w:val="false"/>
                <w:i w:val="false"/>
                <w:color w:val="000000"/>
                <w:sz w:val="20"/>
              </w:rPr>
              <w:t>
10.</w:t>
            </w:r>
          </w:p>
          <w:bookmarkEnd w:id="8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8978"/>
          <w:p>
            <w:pPr>
              <w:spacing w:after="20"/>
              <w:ind w:left="20"/>
              <w:jc w:val="both"/>
            </w:pPr>
            <w:r>
              <w:rPr>
                <w:rFonts w:ascii="Times New Roman"/>
                <w:b w:val="false"/>
                <w:i w:val="false"/>
                <w:color w:val="000000"/>
                <w:sz w:val="20"/>
              </w:rPr>
              <w:t>
11.</w:t>
            </w:r>
          </w:p>
          <w:bookmarkEnd w:id="8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8979"/>
          <w:p>
            <w:pPr>
              <w:spacing w:after="20"/>
              <w:ind w:left="20"/>
              <w:jc w:val="both"/>
            </w:pPr>
            <w:r>
              <w:rPr>
                <w:rFonts w:ascii="Times New Roman"/>
                <w:b w:val="false"/>
                <w:i w:val="false"/>
                <w:color w:val="000000"/>
                <w:sz w:val="20"/>
              </w:rPr>
              <w:t>
№</w:t>
            </w:r>
          </w:p>
          <w:bookmarkEnd w:id="897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8980"/>
          <w:p>
            <w:pPr>
              <w:spacing w:after="20"/>
              <w:ind w:left="20"/>
              <w:jc w:val="both"/>
            </w:pPr>
            <w:r>
              <w:rPr>
                <w:rFonts w:ascii="Times New Roman"/>
                <w:b w:val="false"/>
                <w:i w:val="false"/>
                <w:color w:val="000000"/>
                <w:sz w:val="20"/>
              </w:rPr>
              <w:t>
Численность населения</w:t>
            </w:r>
          </w:p>
          <w:bookmarkEnd w:id="8980"/>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8981"/>
          <w:p>
            <w:pPr>
              <w:spacing w:after="20"/>
              <w:ind w:left="20"/>
              <w:jc w:val="both"/>
            </w:pPr>
            <w:r>
              <w:rPr>
                <w:rFonts w:ascii="Times New Roman"/>
                <w:b w:val="false"/>
                <w:i w:val="false"/>
                <w:color w:val="000000"/>
                <w:sz w:val="20"/>
              </w:rPr>
              <w:t>
1</w:t>
            </w:r>
          </w:p>
          <w:bookmarkEnd w:id="8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8982"/>
          <w:p>
            <w:pPr>
              <w:spacing w:after="20"/>
              <w:ind w:left="20"/>
              <w:jc w:val="both"/>
            </w:pPr>
            <w:r>
              <w:rPr>
                <w:rFonts w:ascii="Times New Roman"/>
                <w:b w:val="false"/>
                <w:i w:val="false"/>
                <w:color w:val="000000"/>
                <w:sz w:val="20"/>
              </w:rPr>
              <w:t>
1.</w:t>
            </w:r>
          </w:p>
          <w:bookmarkEnd w:id="8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8983"/>
          <w:p>
            <w:pPr>
              <w:spacing w:after="20"/>
              <w:ind w:left="20"/>
              <w:jc w:val="both"/>
            </w:pPr>
            <w:r>
              <w:rPr>
                <w:rFonts w:ascii="Times New Roman"/>
                <w:b w:val="false"/>
                <w:i w:val="false"/>
                <w:color w:val="000000"/>
                <w:sz w:val="20"/>
              </w:rPr>
              <w:t>
2.</w:t>
            </w:r>
          </w:p>
          <w:bookmarkEnd w:id="8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8984"/>
          <w:p>
            <w:pPr>
              <w:spacing w:after="20"/>
              <w:ind w:left="20"/>
              <w:jc w:val="both"/>
            </w:pPr>
            <w:r>
              <w:rPr>
                <w:rFonts w:ascii="Times New Roman"/>
                <w:b w:val="false"/>
                <w:i w:val="false"/>
                <w:color w:val="000000"/>
                <w:sz w:val="20"/>
              </w:rPr>
              <w:t>
3.</w:t>
            </w:r>
          </w:p>
          <w:bookmarkEnd w:id="8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8985"/>
          <w:p>
            <w:pPr>
              <w:spacing w:after="20"/>
              <w:ind w:left="20"/>
              <w:jc w:val="both"/>
            </w:pPr>
            <w:r>
              <w:rPr>
                <w:rFonts w:ascii="Times New Roman"/>
                <w:b w:val="false"/>
                <w:i w:val="false"/>
                <w:color w:val="000000"/>
                <w:sz w:val="20"/>
              </w:rPr>
              <w:t>
4.</w:t>
            </w:r>
          </w:p>
          <w:bookmarkEnd w:id="8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8986"/>
          <w:p>
            <w:pPr>
              <w:spacing w:after="20"/>
              <w:ind w:left="20"/>
              <w:jc w:val="both"/>
            </w:pPr>
            <w:r>
              <w:rPr>
                <w:rFonts w:ascii="Times New Roman"/>
                <w:b w:val="false"/>
                <w:i w:val="false"/>
                <w:color w:val="000000"/>
                <w:sz w:val="20"/>
              </w:rPr>
              <w:t>
5.</w:t>
            </w:r>
          </w:p>
          <w:bookmarkEnd w:id="8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8987"/>
          <w:p>
            <w:pPr>
              <w:spacing w:after="20"/>
              <w:ind w:left="20"/>
              <w:jc w:val="both"/>
            </w:pPr>
            <w:r>
              <w:rPr>
                <w:rFonts w:ascii="Times New Roman"/>
                <w:b w:val="false"/>
                <w:i w:val="false"/>
                <w:color w:val="000000"/>
                <w:sz w:val="20"/>
              </w:rPr>
              <w:t>
6.</w:t>
            </w:r>
          </w:p>
          <w:bookmarkEnd w:id="8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1" w:id="8988"/>
          <w:p>
            <w:pPr>
              <w:spacing w:after="20"/>
              <w:ind w:left="20"/>
              <w:jc w:val="both"/>
            </w:pPr>
            <w:r>
              <w:rPr>
                <w:rFonts w:ascii="Times New Roman"/>
                <w:b w:val="false"/>
                <w:i w:val="false"/>
                <w:color w:val="000000"/>
                <w:sz w:val="20"/>
              </w:rPr>
              <w:t>
7.</w:t>
            </w:r>
          </w:p>
          <w:bookmarkEnd w:id="8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2" w:id="8989"/>
          <w:p>
            <w:pPr>
              <w:spacing w:after="20"/>
              <w:ind w:left="20"/>
              <w:jc w:val="both"/>
            </w:pPr>
            <w:r>
              <w:rPr>
                <w:rFonts w:ascii="Times New Roman"/>
                <w:b w:val="false"/>
                <w:i w:val="false"/>
                <w:color w:val="000000"/>
                <w:sz w:val="20"/>
              </w:rPr>
              <w:t>
8.</w:t>
            </w:r>
          </w:p>
          <w:bookmarkEnd w:id="8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8990"/>
          <w:p>
            <w:pPr>
              <w:spacing w:after="20"/>
              <w:ind w:left="20"/>
              <w:jc w:val="both"/>
            </w:pPr>
            <w:r>
              <w:rPr>
                <w:rFonts w:ascii="Times New Roman"/>
                <w:b w:val="false"/>
                <w:i w:val="false"/>
                <w:color w:val="000000"/>
                <w:sz w:val="20"/>
              </w:rPr>
              <w:t>
9.</w:t>
            </w:r>
          </w:p>
          <w:bookmarkEnd w:id="89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8991"/>
          <w:p>
            <w:pPr>
              <w:spacing w:after="20"/>
              <w:ind w:left="20"/>
              <w:jc w:val="both"/>
            </w:pPr>
            <w:r>
              <w:rPr>
                <w:rFonts w:ascii="Times New Roman"/>
                <w:b w:val="false"/>
                <w:i w:val="false"/>
                <w:color w:val="000000"/>
                <w:sz w:val="20"/>
              </w:rPr>
              <w:t>
10.</w:t>
            </w:r>
          </w:p>
          <w:bookmarkEnd w:id="8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5" w:id="8992"/>
          <w:p>
            <w:pPr>
              <w:spacing w:after="20"/>
              <w:ind w:left="20"/>
              <w:jc w:val="both"/>
            </w:pPr>
            <w:r>
              <w:rPr>
                <w:rFonts w:ascii="Times New Roman"/>
                <w:b w:val="false"/>
                <w:i w:val="false"/>
                <w:color w:val="000000"/>
                <w:sz w:val="20"/>
              </w:rPr>
              <w:t>
11.</w:t>
            </w:r>
          </w:p>
          <w:bookmarkEnd w:id="8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8993"/>
          <w:p>
            <w:pPr>
              <w:spacing w:after="20"/>
              <w:ind w:left="20"/>
              <w:jc w:val="both"/>
            </w:pPr>
            <w:r>
              <w:rPr>
                <w:rFonts w:ascii="Times New Roman"/>
                <w:b w:val="false"/>
                <w:i w:val="false"/>
                <w:color w:val="000000"/>
                <w:sz w:val="20"/>
              </w:rPr>
              <w:t>
№</w:t>
            </w:r>
          </w:p>
          <w:bookmarkEnd w:id="8993"/>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8994"/>
          <w:p>
            <w:pPr>
              <w:spacing w:after="20"/>
              <w:ind w:left="20"/>
              <w:jc w:val="both"/>
            </w:pPr>
            <w:r>
              <w:rPr>
                <w:rFonts w:ascii="Times New Roman"/>
                <w:b w:val="false"/>
                <w:i w:val="false"/>
                <w:color w:val="000000"/>
                <w:sz w:val="20"/>
              </w:rPr>
              <w:t>
Численность населения</w:t>
            </w:r>
          </w:p>
          <w:bookmarkEnd w:id="8994"/>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9" w:id="8995"/>
          <w:p>
            <w:pPr>
              <w:spacing w:after="20"/>
              <w:ind w:left="20"/>
              <w:jc w:val="both"/>
            </w:pPr>
            <w:r>
              <w:rPr>
                <w:rFonts w:ascii="Times New Roman"/>
                <w:b w:val="false"/>
                <w:i w:val="false"/>
                <w:color w:val="000000"/>
                <w:sz w:val="20"/>
              </w:rPr>
              <w:t>
1</w:t>
            </w:r>
          </w:p>
          <w:bookmarkEnd w:id="8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8996"/>
          <w:p>
            <w:pPr>
              <w:spacing w:after="20"/>
              <w:ind w:left="20"/>
              <w:jc w:val="both"/>
            </w:pPr>
            <w:r>
              <w:rPr>
                <w:rFonts w:ascii="Times New Roman"/>
                <w:b w:val="false"/>
                <w:i w:val="false"/>
                <w:color w:val="000000"/>
                <w:sz w:val="20"/>
              </w:rPr>
              <w:t>
1.</w:t>
            </w:r>
          </w:p>
          <w:bookmarkEnd w:id="8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1" w:id="8997"/>
          <w:p>
            <w:pPr>
              <w:spacing w:after="20"/>
              <w:ind w:left="20"/>
              <w:jc w:val="both"/>
            </w:pPr>
            <w:r>
              <w:rPr>
                <w:rFonts w:ascii="Times New Roman"/>
                <w:b w:val="false"/>
                <w:i w:val="false"/>
                <w:color w:val="000000"/>
                <w:sz w:val="20"/>
              </w:rPr>
              <w:t>
2.</w:t>
            </w:r>
          </w:p>
          <w:bookmarkEnd w:id="8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8998"/>
          <w:p>
            <w:pPr>
              <w:spacing w:after="20"/>
              <w:ind w:left="20"/>
              <w:jc w:val="both"/>
            </w:pPr>
            <w:r>
              <w:rPr>
                <w:rFonts w:ascii="Times New Roman"/>
                <w:b w:val="false"/>
                <w:i w:val="false"/>
                <w:color w:val="000000"/>
                <w:sz w:val="20"/>
              </w:rPr>
              <w:t>
3.</w:t>
            </w:r>
          </w:p>
          <w:bookmarkEnd w:id="8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3" w:id="8999"/>
          <w:p>
            <w:pPr>
              <w:spacing w:after="20"/>
              <w:ind w:left="20"/>
              <w:jc w:val="both"/>
            </w:pPr>
            <w:r>
              <w:rPr>
                <w:rFonts w:ascii="Times New Roman"/>
                <w:b w:val="false"/>
                <w:i w:val="false"/>
                <w:color w:val="000000"/>
                <w:sz w:val="20"/>
              </w:rPr>
              <w:t>
4.</w:t>
            </w:r>
          </w:p>
          <w:bookmarkEnd w:id="8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9000"/>
          <w:p>
            <w:pPr>
              <w:spacing w:after="20"/>
              <w:ind w:left="20"/>
              <w:jc w:val="both"/>
            </w:pPr>
            <w:r>
              <w:rPr>
                <w:rFonts w:ascii="Times New Roman"/>
                <w:b w:val="false"/>
                <w:i w:val="false"/>
                <w:color w:val="000000"/>
                <w:sz w:val="20"/>
              </w:rPr>
              <w:t>
5.</w:t>
            </w:r>
          </w:p>
          <w:bookmarkEnd w:id="9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9001"/>
          <w:p>
            <w:pPr>
              <w:spacing w:after="20"/>
              <w:ind w:left="20"/>
              <w:jc w:val="both"/>
            </w:pPr>
            <w:r>
              <w:rPr>
                <w:rFonts w:ascii="Times New Roman"/>
                <w:b w:val="false"/>
                <w:i w:val="false"/>
                <w:color w:val="000000"/>
                <w:sz w:val="20"/>
              </w:rPr>
              <w:t>
6.</w:t>
            </w:r>
          </w:p>
          <w:bookmarkEnd w:id="9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9002"/>
          <w:p>
            <w:pPr>
              <w:spacing w:after="20"/>
              <w:ind w:left="20"/>
              <w:jc w:val="both"/>
            </w:pPr>
            <w:r>
              <w:rPr>
                <w:rFonts w:ascii="Times New Roman"/>
                <w:b w:val="false"/>
                <w:i w:val="false"/>
                <w:color w:val="000000"/>
                <w:sz w:val="20"/>
              </w:rPr>
              <w:t>
7.</w:t>
            </w:r>
          </w:p>
          <w:bookmarkEnd w:id="9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9003"/>
          <w:p>
            <w:pPr>
              <w:spacing w:after="20"/>
              <w:ind w:left="20"/>
              <w:jc w:val="both"/>
            </w:pPr>
            <w:r>
              <w:rPr>
                <w:rFonts w:ascii="Times New Roman"/>
                <w:b w:val="false"/>
                <w:i w:val="false"/>
                <w:color w:val="000000"/>
                <w:sz w:val="20"/>
              </w:rPr>
              <w:t>
8.</w:t>
            </w:r>
          </w:p>
          <w:bookmarkEnd w:id="9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9004"/>
          <w:p>
            <w:pPr>
              <w:spacing w:after="20"/>
              <w:ind w:left="20"/>
              <w:jc w:val="both"/>
            </w:pPr>
            <w:r>
              <w:rPr>
                <w:rFonts w:ascii="Times New Roman"/>
                <w:b w:val="false"/>
                <w:i w:val="false"/>
                <w:color w:val="000000"/>
                <w:sz w:val="20"/>
              </w:rPr>
              <w:t>
9.</w:t>
            </w:r>
          </w:p>
          <w:bookmarkEnd w:id="90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9005"/>
          <w:p>
            <w:pPr>
              <w:spacing w:after="20"/>
              <w:ind w:left="20"/>
              <w:jc w:val="both"/>
            </w:pPr>
            <w:r>
              <w:rPr>
                <w:rFonts w:ascii="Times New Roman"/>
                <w:b w:val="false"/>
                <w:i w:val="false"/>
                <w:color w:val="000000"/>
                <w:sz w:val="20"/>
              </w:rPr>
              <w:t>
10.</w:t>
            </w:r>
          </w:p>
          <w:bookmarkEnd w:id="90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006"/>
          <w:p>
            <w:pPr>
              <w:spacing w:after="20"/>
              <w:ind w:left="20"/>
              <w:jc w:val="both"/>
            </w:pPr>
            <w:r>
              <w:rPr>
                <w:rFonts w:ascii="Times New Roman"/>
                <w:b w:val="false"/>
                <w:i w:val="false"/>
                <w:color w:val="000000"/>
                <w:sz w:val="20"/>
              </w:rPr>
              <w:t>
11.</w:t>
            </w:r>
          </w:p>
          <w:bookmarkEnd w:id="90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007"/>
          <w:p>
            <w:pPr>
              <w:spacing w:after="20"/>
              <w:ind w:left="20"/>
              <w:jc w:val="both"/>
            </w:pPr>
            <w:r>
              <w:rPr>
                <w:rFonts w:ascii="Times New Roman"/>
                <w:b w:val="false"/>
                <w:i w:val="false"/>
                <w:color w:val="000000"/>
                <w:sz w:val="20"/>
              </w:rPr>
              <w:t>
№</w:t>
            </w:r>
          </w:p>
          <w:bookmarkEnd w:id="9007"/>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008"/>
          <w:p>
            <w:pPr>
              <w:spacing w:after="20"/>
              <w:ind w:left="20"/>
              <w:jc w:val="both"/>
            </w:pPr>
            <w:r>
              <w:rPr>
                <w:rFonts w:ascii="Times New Roman"/>
                <w:b w:val="false"/>
                <w:i w:val="false"/>
                <w:color w:val="000000"/>
                <w:sz w:val="20"/>
              </w:rPr>
              <w:t>
Численность населения</w:t>
            </w:r>
          </w:p>
          <w:bookmarkEnd w:id="9008"/>
          <w:p>
            <w:pPr>
              <w:spacing w:after="20"/>
              <w:ind w:left="20"/>
              <w:jc w:val="both"/>
            </w:pPr>
            <w:r>
              <w:rPr>
                <w:rFonts w:ascii="Times New Roman"/>
                <w:b w:val="false"/>
                <w:i w:val="false"/>
                <w:color w:val="000000"/>
                <w:sz w:val="20"/>
              </w:rPr>
              <w:t>(тыс.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009"/>
          <w:p>
            <w:pPr>
              <w:spacing w:after="20"/>
              <w:ind w:left="20"/>
              <w:jc w:val="both"/>
            </w:pPr>
            <w:r>
              <w:rPr>
                <w:rFonts w:ascii="Times New Roman"/>
                <w:b w:val="false"/>
                <w:i w:val="false"/>
                <w:color w:val="000000"/>
                <w:sz w:val="20"/>
              </w:rPr>
              <w:t>
1</w:t>
            </w:r>
          </w:p>
          <w:bookmarkEnd w:id="9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010"/>
          <w:p>
            <w:pPr>
              <w:spacing w:after="20"/>
              <w:ind w:left="20"/>
              <w:jc w:val="both"/>
            </w:pPr>
            <w:r>
              <w:rPr>
                <w:rFonts w:ascii="Times New Roman"/>
                <w:b w:val="false"/>
                <w:i w:val="false"/>
                <w:color w:val="000000"/>
                <w:sz w:val="20"/>
              </w:rPr>
              <w:t>
1.</w:t>
            </w:r>
          </w:p>
          <w:bookmarkEnd w:id="901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011"/>
          <w:p>
            <w:pPr>
              <w:spacing w:after="20"/>
              <w:ind w:left="20"/>
              <w:jc w:val="both"/>
            </w:pPr>
            <w:r>
              <w:rPr>
                <w:rFonts w:ascii="Times New Roman"/>
                <w:b w:val="false"/>
                <w:i w:val="false"/>
                <w:color w:val="000000"/>
                <w:sz w:val="20"/>
              </w:rPr>
              <w:t>
2.</w:t>
            </w:r>
          </w:p>
          <w:bookmarkEnd w:id="9011"/>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012"/>
          <w:p>
            <w:pPr>
              <w:spacing w:after="20"/>
              <w:ind w:left="20"/>
              <w:jc w:val="both"/>
            </w:pPr>
            <w:r>
              <w:rPr>
                <w:rFonts w:ascii="Times New Roman"/>
                <w:b w:val="false"/>
                <w:i w:val="false"/>
                <w:color w:val="000000"/>
                <w:sz w:val="20"/>
              </w:rPr>
              <w:t>
3.</w:t>
            </w:r>
          </w:p>
          <w:bookmarkEnd w:id="9012"/>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013"/>
          <w:p>
            <w:pPr>
              <w:spacing w:after="20"/>
              <w:ind w:left="20"/>
              <w:jc w:val="both"/>
            </w:pPr>
            <w:r>
              <w:rPr>
                <w:rFonts w:ascii="Times New Roman"/>
                <w:b w:val="false"/>
                <w:i w:val="false"/>
                <w:color w:val="000000"/>
                <w:sz w:val="20"/>
              </w:rPr>
              <w:t>
4.</w:t>
            </w:r>
          </w:p>
          <w:bookmarkEnd w:id="9013"/>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014"/>
          <w:p>
            <w:pPr>
              <w:spacing w:after="20"/>
              <w:ind w:left="20"/>
              <w:jc w:val="both"/>
            </w:pPr>
            <w:r>
              <w:rPr>
                <w:rFonts w:ascii="Times New Roman"/>
                <w:b w:val="false"/>
                <w:i w:val="false"/>
                <w:color w:val="000000"/>
                <w:sz w:val="20"/>
              </w:rPr>
              <w:t>
5.</w:t>
            </w:r>
          </w:p>
          <w:bookmarkEnd w:id="9014"/>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p>
      <w:pPr>
        <w:spacing w:after="0"/>
        <w:ind w:left="0"/>
        <w:jc w:val="left"/>
      </w:pPr>
      <w:r>
        <w:br/>
      </w:r>
      <w:r>
        <w:rPr>
          <w:rFonts w:ascii="Times New Roman"/>
          <w:b w:val="false"/>
          <w:i w:val="false"/>
          <w:color w:val="000000"/>
          <w:sz w:val="28"/>
        </w:rPr>
        <w:t>
</w:t>
      </w:r>
    </w:p>
    <w:bookmarkStart w:name="z10210" w:id="9015"/>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bookmarkEnd w:id="9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212" w:id="90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Ставки сбора за выдачу разрешительных документов, согласия для участников банковского и страхового рынков составляют:</w:t>
      </w:r>
    </w:p>
    <w:bookmarkEnd w:id="90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9017"/>
          <w:p>
            <w:pPr>
              <w:spacing w:after="20"/>
              <w:ind w:left="20"/>
              <w:jc w:val="both"/>
            </w:pPr>
            <w:r>
              <w:rPr>
                <w:rFonts w:ascii="Times New Roman"/>
                <w:b w:val="false"/>
                <w:i w:val="false"/>
                <w:color w:val="000000"/>
                <w:sz w:val="20"/>
              </w:rPr>
              <w:t>
№</w:t>
            </w:r>
          </w:p>
          <w:bookmarkEnd w:id="901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9018"/>
          <w:p>
            <w:pPr>
              <w:spacing w:after="20"/>
              <w:ind w:left="20"/>
              <w:jc w:val="both"/>
            </w:pPr>
            <w:r>
              <w:rPr>
                <w:rFonts w:ascii="Times New Roman"/>
                <w:b w:val="false"/>
                <w:i w:val="false"/>
                <w:color w:val="000000"/>
                <w:sz w:val="20"/>
              </w:rPr>
              <w:t>
Ставки сбора</w:t>
            </w:r>
          </w:p>
          <w:bookmarkEnd w:id="9018"/>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1" w:id="9019"/>
          <w:p>
            <w:pPr>
              <w:spacing w:after="20"/>
              <w:ind w:left="20"/>
              <w:jc w:val="both"/>
            </w:pPr>
            <w:r>
              <w:rPr>
                <w:rFonts w:ascii="Times New Roman"/>
                <w:b w:val="false"/>
                <w:i w:val="false"/>
                <w:color w:val="000000"/>
                <w:sz w:val="20"/>
              </w:rPr>
              <w:t>
1</w:t>
            </w:r>
          </w:p>
          <w:bookmarkEnd w:id="9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2" w:id="9020"/>
          <w:p>
            <w:pPr>
              <w:spacing w:after="20"/>
              <w:ind w:left="20"/>
              <w:jc w:val="both"/>
            </w:pPr>
            <w:r>
              <w:rPr>
                <w:rFonts w:ascii="Times New Roman"/>
                <w:b w:val="false"/>
                <w:i w:val="false"/>
                <w:color w:val="000000"/>
                <w:sz w:val="20"/>
              </w:rPr>
              <w:t>
1.</w:t>
            </w:r>
          </w:p>
          <w:bookmarkEnd w:id="9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9021"/>
          <w:p>
            <w:pPr>
              <w:spacing w:after="20"/>
              <w:ind w:left="20"/>
              <w:jc w:val="both"/>
            </w:pPr>
            <w:r>
              <w:rPr>
                <w:rFonts w:ascii="Times New Roman"/>
                <w:b w:val="false"/>
                <w:i w:val="false"/>
                <w:color w:val="000000"/>
                <w:sz w:val="20"/>
              </w:rPr>
              <w:t>
2.</w:t>
            </w:r>
          </w:p>
          <w:bookmarkEnd w:id="90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9022"/>
          <w:p>
            <w:pPr>
              <w:spacing w:after="20"/>
              <w:ind w:left="20"/>
              <w:jc w:val="both"/>
            </w:pPr>
            <w:r>
              <w:rPr>
                <w:rFonts w:ascii="Times New Roman"/>
                <w:b w:val="false"/>
                <w:i w:val="false"/>
                <w:color w:val="000000"/>
                <w:sz w:val="20"/>
              </w:rPr>
              <w:t>
3.</w:t>
            </w:r>
          </w:p>
          <w:bookmarkEnd w:id="90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9023"/>
          <w:p>
            <w:pPr>
              <w:spacing w:after="20"/>
              <w:ind w:left="20"/>
              <w:jc w:val="both"/>
            </w:pPr>
            <w:r>
              <w:rPr>
                <w:rFonts w:ascii="Times New Roman"/>
                <w:b w:val="false"/>
                <w:i w:val="false"/>
                <w:color w:val="000000"/>
                <w:sz w:val="20"/>
              </w:rPr>
              <w:t>
4.</w:t>
            </w:r>
          </w:p>
          <w:bookmarkEnd w:id="90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9024"/>
          <w:p>
            <w:pPr>
              <w:spacing w:after="20"/>
              <w:ind w:left="20"/>
              <w:jc w:val="both"/>
            </w:pPr>
            <w:r>
              <w:rPr>
                <w:rFonts w:ascii="Times New Roman"/>
                <w:b w:val="false"/>
                <w:i w:val="false"/>
                <w:color w:val="000000"/>
                <w:sz w:val="20"/>
              </w:rPr>
              <w:t>
4.1.</w:t>
            </w:r>
          </w:p>
          <w:bookmarkEnd w:id="90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9025"/>
          <w:p>
            <w:pPr>
              <w:spacing w:after="20"/>
              <w:ind w:left="20"/>
              <w:jc w:val="both"/>
            </w:pPr>
            <w:r>
              <w:rPr>
                <w:rFonts w:ascii="Times New Roman"/>
                <w:b w:val="false"/>
                <w:i w:val="false"/>
                <w:color w:val="000000"/>
                <w:sz w:val="20"/>
              </w:rPr>
              <w:t>
4.2.</w:t>
            </w:r>
          </w:p>
          <w:bookmarkEnd w:id="90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9026"/>
          <w:p>
            <w:pPr>
              <w:spacing w:after="20"/>
              <w:ind w:left="20"/>
              <w:jc w:val="both"/>
            </w:pPr>
            <w:r>
              <w:rPr>
                <w:rFonts w:ascii="Times New Roman"/>
                <w:b w:val="false"/>
                <w:i w:val="false"/>
                <w:color w:val="000000"/>
                <w:sz w:val="20"/>
              </w:rPr>
              <w:t>
5.</w:t>
            </w:r>
          </w:p>
          <w:bookmarkEnd w:id="90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9027"/>
          <w:p>
            <w:pPr>
              <w:spacing w:after="20"/>
              <w:ind w:left="20"/>
              <w:jc w:val="both"/>
            </w:pPr>
            <w:r>
              <w:rPr>
                <w:rFonts w:ascii="Times New Roman"/>
                <w:b w:val="false"/>
                <w:i w:val="false"/>
                <w:color w:val="000000"/>
                <w:sz w:val="20"/>
              </w:rPr>
              <w:t>
5.1.</w:t>
            </w:r>
          </w:p>
          <w:bookmarkEnd w:id="90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0" w:id="9028"/>
          <w:p>
            <w:pPr>
              <w:spacing w:after="20"/>
              <w:ind w:left="20"/>
              <w:jc w:val="both"/>
            </w:pPr>
            <w:r>
              <w:rPr>
                <w:rFonts w:ascii="Times New Roman"/>
                <w:b w:val="false"/>
                <w:i w:val="false"/>
                <w:color w:val="000000"/>
                <w:sz w:val="20"/>
              </w:rPr>
              <w:t>
5.2.</w:t>
            </w:r>
          </w:p>
          <w:bookmarkEnd w:id="90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1" w:id="9029"/>
          <w:p>
            <w:pPr>
              <w:spacing w:after="20"/>
              <w:ind w:left="20"/>
              <w:jc w:val="both"/>
            </w:pPr>
            <w:r>
              <w:rPr>
                <w:rFonts w:ascii="Times New Roman"/>
                <w:b w:val="false"/>
                <w:i w:val="false"/>
                <w:color w:val="000000"/>
                <w:sz w:val="20"/>
              </w:rPr>
              <w:t>
6.</w:t>
            </w:r>
          </w:p>
          <w:bookmarkEnd w:id="90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10352" w:id="9030"/>
    <w:p>
      <w:pPr>
        <w:spacing w:after="0"/>
        <w:ind w:left="0"/>
        <w:jc w:val="both"/>
      </w:pPr>
      <w:r>
        <w:rPr>
          <w:rFonts w:ascii="Times New Roman"/>
          <w:b w:val="false"/>
          <w:i w:val="false"/>
          <w:color w:val="000000"/>
          <w:sz w:val="28"/>
        </w:rPr>
        <w:t>
      9.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bookmarkEnd w:id="9030"/>
    <w:bookmarkStart w:name="z16335" w:id="9031"/>
    <w:p>
      <w:pPr>
        <w:spacing w:after="0"/>
        <w:ind w:left="0"/>
        <w:jc w:val="both"/>
      </w:pPr>
      <w:r>
        <w:rPr>
          <w:rFonts w:ascii="Times New Roman"/>
          <w:b w:val="false"/>
          <w:i w:val="false"/>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bookmarkEnd w:id="9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554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289-VІ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353" w:id="9032"/>
    <w:p>
      <w:pPr>
        <w:spacing w:after="0"/>
        <w:ind w:left="0"/>
        <w:jc w:val="left"/>
      </w:pPr>
      <w:r>
        <w:rPr>
          <w:rFonts w:ascii="Times New Roman"/>
          <w:b/>
          <w:i w:val="false"/>
          <w:color w:val="000000"/>
        </w:rPr>
        <w:t xml:space="preserve"> Глава 69. ПЛАТЫ</w:t>
      </w:r>
    </w:p>
    <w:bookmarkEnd w:id="9032"/>
    <w:bookmarkStart w:name="z10354" w:id="9033"/>
    <w:p>
      <w:pPr>
        <w:spacing w:after="0"/>
        <w:ind w:left="0"/>
        <w:jc w:val="left"/>
      </w:pPr>
      <w:r>
        <w:rPr>
          <w:rFonts w:ascii="Times New Roman"/>
          <w:b/>
          <w:i w:val="false"/>
          <w:color w:val="000000"/>
        </w:rPr>
        <w:t xml:space="preserve"> Параграф 1. Плата за пользование лицензиями на занятие отдельными видами деятельности</w:t>
      </w:r>
    </w:p>
    <w:bookmarkEnd w:id="9033"/>
    <w:p>
      <w:pPr>
        <w:spacing w:after="0"/>
        <w:ind w:left="0"/>
        <w:jc w:val="both"/>
      </w:pPr>
      <w:r>
        <w:rPr>
          <w:rFonts w:ascii="Times New Roman"/>
          <w:b/>
          <w:i w:val="false"/>
          <w:color w:val="000000"/>
          <w:sz w:val="28"/>
        </w:rPr>
        <w:t>Статья 555. Общие положения</w:t>
      </w:r>
    </w:p>
    <w:bookmarkStart w:name="z10355" w:id="9034"/>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bookmarkEnd w:id="9034"/>
    <w:bookmarkStart w:name="z10356" w:id="9035"/>
    <w:p>
      <w:pPr>
        <w:spacing w:after="0"/>
        <w:ind w:left="0"/>
        <w:jc w:val="both"/>
      </w:pPr>
      <w:r>
        <w:rPr>
          <w:rFonts w:ascii="Times New Roman"/>
          <w:b w:val="false"/>
          <w:i w:val="false"/>
          <w:color w:val="000000"/>
          <w:sz w:val="28"/>
        </w:rPr>
        <w:t>
      1) в сфере игорного бизнеса;</w:t>
      </w:r>
    </w:p>
    <w:bookmarkEnd w:id="9035"/>
    <w:bookmarkStart w:name="z10357" w:id="9036"/>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9036"/>
    <w:bookmarkStart w:name="z10358" w:id="9037"/>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9037"/>
    <w:bookmarkStart w:name="z10359" w:id="9038"/>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038"/>
    <w:p>
      <w:pPr>
        <w:spacing w:after="0"/>
        <w:ind w:left="0"/>
        <w:jc w:val="both"/>
      </w:pPr>
      <w:r>
        <w:rPr>
          <w:rFonts w:ascii="Times New Roman"/>
          <w:b/>
          <w:i w:val="false"/>
          <w:color w:val="000000"/>
          <w:sz w:val="28"/>
        </w:rPr>
        <w:t>Статья 556. Плательщики платы</w:t>
      </w:r>
    </w:p>
    <w:bookmarkStart w:name="z10360" w:id="9039"/>
    <w:p>
      <w:pPr>
        <w:spacing w:after="0"/>
        <w:ind w:left="0"/>
        <w:jc w:val="both"/>
      </w:pPr>
      <w:r>
        <w:rPr>
          <w:rFonts w:ascii="Times New Roman"/>
          <w:b w:val="false"/>
          <w:i w:val="false"/>
          <w:color w:val="000000"/>
          <w:sz w:val="28"/>
        </w:rPr>
        <w:t xml:space="preserve">
      Плательщиками платы являются физические и юридические лица, получившие лицензию на осуществление соответствующих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555 настоящего Кодекса.</w:t>
      </w:r>
    </w:p>
    <w:bookmarkEnd w:id="9039"/>
    <w:p>
      <w:pPr>
        <w:spacing w:after="0"/>
        <w:ind w:left="0"/>
        <w:jc w:val="both"/>
      </w:pPr>
      <w:r>
        <w:rPr>
          <w:rFonts w:ascii="Times New Roman"/>
          <w:b/>
          <w:i w:val="false"/>
          <w:color w:val="000000"/>
          <w:sz w:val="28"/>
        </w:rPr>
        <w:t xml:space="preserve">Статья 557. Ставки платы </w:t>
      </w:r>
    </w:p>
    <w:bookmarkStart w:name="z10361" w:id="9040"/>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0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2" w:id="9041"/>
          <w:p>
            <w:pPr>
              <w:spacing w:after="20"/>
              <w:ind w:left="20"/>
              <w:jc w:val="both"/>
            </w:pPr>
            <w:r>
              <w:rPr>
                <w:rFonts w:ascii="Times New Roman"/>
                <w:b w:val="false"/>
                <w:i w:val="false"/>
                <w:color w:val="000000"/>
                <w:sz w:val="20"/>
              </w:rPr>
              <w:t>
№</w:t>
            </w:r>
          </w:p>
          <w:bookmarkEnd w:id="904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в год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9042"/>
          <w:p>
            <w:pPr>
              <w:spacing w:after="20"/>
              <w:ind w:left="20"/>
              <w:jc w:val="both"/>
            </w:pPr>
            <w:r>
              <w:rPr>
                <w:rFonts w:ascii="Times New Roman"/>
                <w:b w:val="false"/>
                <w:i w:val="false"/>
                <w:color w:val="000000"/>
                <w:sz w:val="20"/>
              </w:rPr>
              <w:t>
1</w:t>
            </w:r>
          </w:p>
          <w:bookmarkEnd w:id="9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9043"/>
          <w:p>
            <w:pPr>
              <w:spacing w:after="20"/>
              <w:ind w:left="20"/>
              <w:jc w:val="both"/>
            </w:pPr>
            <w:r>
              <w:rPr>
                <w:rFonts w:ascii="Times New Roman"/>
                <w:b w:val="false"/>
                <w:i w:val="false"/>
                <w:color w:val="000000"/>
                <w:sz w:val="20"/>
              </w:rPr>
              <w:t>
1.</w:t>
            </w:r>
          </w:p>
          <w:bookmarkEnd w:id="9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5" w:id="9044"/>
          <w:p>
            <w:pPr>
              <w:spacing w:after="20"/>
              <w:ind w:left="20"/>
              <w:jc w:val="both"/>
            </w:pPr>
            <w:r>
              <w:rPr>
                <w:rFonts w:ascii="Times New Roman"/>
                <w:b w:val="false"/>
                <w:i w:val="false"/>
                <w:color w:val="000000"/>
                <w:sz w:val="20"/>
              </w:rPr>
              <w:t>
1.1.</w:t>
            </w:r>
          </w:p>
          <w:bookmarkEnd w:id="90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6" w:id="9045"/>
          <w:p>
            <w:pPr>
              <w:spacing w:after="20"/>
              <w:ind w:left="20"/>
              <w:jc w:val="both"/>
            </w:pPr>
            <w:r>
              <w:rPr>
                <w:rFonts w:ascii="Times New Roman"/>
                <w:b w:val="false"/>
                <w:i w:val="false"/>
                <w:color w:val="000000"/>
                <w:sz w:val="20"/>
              </w:rPr>
              <w:t>
1.2.</w:t>
            </w:r>
          </w:p>
          <w:bookmarkEnd w:id="90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9046"/>
          <w:p>
            <w:pPr>
              <w:spacing w:after="20"/>
              <w:ind w:left="20"/>
              <w:jc w:val="both"/>
            </w:pPr>
            <w:r>
              <w:rPr>
                <w:rFonts w:ascii="Times New Roman"/>
                <w:b w:val="false"/>
                <w:i w:val="false"/>
                <w:color w:val="000000"/>
                <w:sz w:val="20"/>
              </w:rPr>
              <w:t>
2.</w:t>
            </w:r>
          </w:p>
          <w:bookmarkEnd w:id="9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8" w:id="9047"/>
          <w:p>
            <w:pPr>
              <w:spacing w:after="20"/>
              <w:ind w:left="20"/>
              <w:jc w:val="both"/>
            </w:pPr>
            <w:r>
              <w:rPr>
                <w:rFonts w:ascii="Times New Roman"/>
                <w:b w:val="false"/>
                <w:i w:val="false"/>
                <w:color w:val="000000"/>
                <w:sz w:val="20"/>
              </w:rPr>
              <w:t>
3.</w:t>
            </w:r>
          </w:p>
          <w:bookmarkEnd w:id="9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9048"/>
          <w:p>
            <w:pPr>
              <w:spacing w:after="20"/>
              <w:ind w:left="20"/>
              <w:jc w:val="both"/>
            </w:pPr>
            <w:r>
              <w:rPr>
                <w:rFonts w:ascii="Times New Roman"/>
                <w:b w:val="false"/>
                <w:i w:val="false"/>
                <w:color w:val="000000"/>
                <w:sz w:val="20"/>
              </w:rPr>
              <w:t>
3.1.</w:t>
            </w:r>
          </w:p>
          <w:bookmarkEnd w:id="9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9049"/>
          <w:p>
            <w:pPr>
              <w:spacing w:after="20"/>
              <w:ind w:left="20"/>
              <w:jc w:val="both"/>
            </w:pPr>
            <w:r>
              <w:rPr>
                <w:rFonts w:ascii="Times New Roman"/>
                <w:b w:val="false"/>
                <w:i w:val="false"/>
                <w:color w:val="000000"/>
                <w:sz w:val="20"/>
              </w:rPr>
              <w:t>
3.2.</w:t>
            </w:r>
          </w:p>
          <w:bookmarkEnd w:id="9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1" w:id="9050"/>
          <w:p>
            <w:pPr>
              <w:spacing w:after="20"/>
              <w:ind w:left="20"/>
              <w:jc w:val="both"/>
            </w:pPr>
            <w:r>
              <w:rPr>
                <w:rFonts w:ascii="Times New Roman"/>
                <w:b w:val="false"/>
                <w:i w:val="false"/>
                <w:color w:val="000000"/>
                <w:sz w:val="20"/>
              </w:rPr>
              <w:t>
3.3.</w:t>
            </w:r>
          </w:p>
          <w:bookmarkEnd w:id="9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 xml:space="preserve">Статья 558. Порядок исчисления и уплаты </w:t>
      </w:r>
    </w:p>
    <w:bookmarkStart w:name="z10372" w:id="9051"/>
    <w:p>
      <w:pPr>
        <w:spacing w:after="0"/>
        <w:ind w:left="0"/>
        <w:jc w:val="both"/>
      </w:pPr>
      <w:r>
        <w:rPr>
          <w:rFonts w:ascii="Times New Roman"/>
          <w:b w:val="false"/>
          <w:i w:val="false"/>
          <w:color w:val="000000"/>
          <w:sz w:val="28"/>
        </w:rPr>
        <w:t>
      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bookmarkEnd w:id="9051"/>
    <w:bookmarkStart w:name="z10373" w:id="9052"/>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bookmarkEnd w:id="9052"/>
    <w:bookmarkStart w:name="z10374" w:id="9053"/>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bookmarkEnd w:id="9053"/>
    <w:bookmarkStart w:name="z10375" w:id="9054"/>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bookmarkEnd w:id="9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376" w:id="9055"/>
    <w:p>
      <w:pPr>
        <w:spacing w:after="0"/>
        <w:ind w:left="0"/>
        <w:jc w:val="left"/>
      </w:pPr>
      <w:r>
        <w:rPr>
          <w:rFonts w:ascii="Times New Roman"/>
          <w:b/>
          <w:i w:val="false"/>
          <w:color w:val="000000"/>
        </w:rPr>
        <w:t xml:space="preserve"> Параграф 2. Плата за пользование земельными участками</w:t>
      </w:r>
    </w:p>
    <w:bookmarkEnd w:id="9055"/>
    <w:p>
      <w:pPr>
        <w:spacing w:after="0"/>
        <w:ind w:left="0"/>
        <w:jc w:val="both"/>
      </w:pPr>
      <w:r>
        <w:rPr>
          <w:rFonts w:ascii="Times New Roman"/>
          <w:b/>
          <w:i w:val="false"/>
          <w:color w:val="000000"/>
          <w:sz w:val="28"/>
        </w:rPr>
        <w:t>Статья 559. Общие положения</w:t>
      </w:r>
    </w:p>
    <w:bookmarkStart w:name="z10377" w:id="9056"/>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bookmarkEnd w:id="9056"/>
    <w:bookmarkStart w:name="z10378" w:id="9057"/>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bookmarkEnd w:id="9057"/>
    <w:bookmarkStart w:name="z10379" w:id="9058"/>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058"/>
    <w:bookmarkStart w:name="z10380" w:id="9059"/>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bookmarkEnd w:id="9059"/>
    <w:bookmarkStart w:name="z10381" w:id="9060"/>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bookmarkEnd w:id="9060"/>
    <w:bookmarkStart w:name="z10382" w:id="9061"/>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9061"/>
    <w:p>
      <w:pPr>
        <w:spacing w:after="0"/>
        <w:ind w:left="0"/>
        <w:jc w:val="both"/>
      </w:pPr>
      <w:r>
        <w:rPr>
          <w:rFonts w:ascii="Times New Roman"/>
          <w:b/>
          <w:i w:val="false"/>
          <w:color w:val="000000"/>
          <w:sz w:val="28"/>
        </w:rPr>
        <w:t>Статья 560. Плательщики платы</w:t>
      </w:r>
    </w:p>
    <w:bookmarkStart w:name="z10383" w:id="9062"/>
    <w:p>
      <w:pPr>
        <w:spacing w:after="0"/>
        <w:ind w:left="0"/>
        <w:jc w:val="both"/>
      </w:pPr>
      <w:r>
        <w:rPr>
          <w:rFonts w:ascii="Times New Roman"/>
          <w:b w:val="false"/>
          <w:i w:val="false"/>
          <w:color w:val="000000"/>
          <w:sz w:val="28"/>
        </w:rPr>
        <w:t>
      1. Плательщиками платы являются лица, получившие:</w:t>
      </w:r>
    </w:p>
    <w:bookmarkEnd w:id="9062"/>
    <w:bookmarkStart w:name="z10384" w:id="9063"/>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bookmarkEnd w:id="9063"/>
    <w:bookmarkStart w:name="z10385" w:id="9064"/>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064"/>
    <w:bookmarkStart w:name="z10386" w:id="9065"/>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bookmarkEnd w:id="9065"/>
    <w:bookmarkStart w:name="z10387" w:id="9066"/>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066"/>
    <w:bookmarkStart w:name="z10388" w:id="9067"/>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067"/>
    <w:bookmarkStart w:name="z10389" w:id="9068"/>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bookmarkEnd w:id="9068"/>
    <w:bookmarkStart w:name="z10390" w:id="9069"/>
    <w:p>
      <w:pPr>
        <w:spacing w:after="0"/>
        <w:ind w:left="0"/>
        <w:jc w:val="both"/>
      </w:pPr>
      <w:r>
        <w:rPr>
          <w:rFonts w:ascii="Times New Roman"/>
          <w:b w:val="false"/>
          <w:i w:val="false"/>
          <w:color w:val="000000"/>
          <w:sz w:val="28"/>
        </w:rPr>
        <w:t>
      3. Не являются плательщиками платы:</w:t>
      </w:r>
    </w:p>
    <w:bookmarkEnd w:id="9069"/>
    <w:bookmarkStart w:name="z10391" w:id="9070"/>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bookmarkEnd w:id="9070"/>
    <w:bookmarkStart w:name="z10392" w:id="9071"/>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с 01.01.2018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560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561. Объект обложения</w:t>
      </w:r>
    </w:p>
    <w:bookmarkStart w:name="z10393" w:id="9072"/>
    <w:p>
      <w:pPr>
        <w:spacing w:after="0"/>
        <w:ind w:left="0"/>
        <w:jc w:val="both"/>
      </w:pPr>
      <w:r>
        <w:rPr>
          <w:rFonts w:ascii="Times New Roman"/>
          <w:b w:val="false"/>
          <w:i w:val="false"/>
          <w:color w:val="000000"/>
          <w:sz w:val="28"/>
        </w:rPr>
        <w:t>
      Объектом обложения является:</w:t>
      </w:r>
    </w:p>
    <w:bookmarkEnd w:id="9072"/>
    <w:bookmarkStart w:name="z10394" w:id="9073"/>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bookmarkEnd w:id="9073"/>
    <w:bookmarkStart w:name="z10395" w:id="9074"/>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074"/>
    <w:p>
      <w:pPr>
        <w:spacing w:after="0"/>
        <w:ind w:left="0"/>
        <w:jc w:val="both"/>
      </w:pPr>
      <w:r>
        <w:rPr>
          <w:rFonts w:ascii="Times New Roman"/>
          <w:b/>
          <w:i w:val="false"/>
          <w:color w:val="000000"/>
          <w:sz w:val="28"/>
        </w:rPr>
        <w:t>Статья 562. Налоговый период</w:t>
      </w:r>
    </w:p>
    <w:bookmarkStart w:name="z10396" w:id="9075"/>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075"/>
    <w:p>
      <w:pPr>
        <w:spacing w:after="0"/>
        <w:ind w:left="0"/>
        <w:jc w:val="both"/>
      </w:pPr>
      <w:r>
        <w:rPr>
          <w:rFonts w:ascii="Times New Roman"/>
          <w:b/>
          <w:i w:val="false"/>
          <w:color w:val="000000"/>
          <w:sz w:val="28"/>
        </w:rPr>
        <w:t>Статья 563. Ставки платы</w:t>
      </w:r>
    </w:p>
    <w:bookmarkStart w:name="z10397" w:id="9076"/>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0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8" w:id="9077"/>
          <w:p>
            <w:pPr>
              <w:spacing w:after="20"/>
              <w:ind w:left="20"/>
              <w:jc w:val="both"/>
            </w:pPr>
            <w:r>
              <w:rPr>
                <w:rFonts w:ascii="Times New Roman"/>
                <w:b w:val="false"/>
                <w:i w:val="false"/>
                <w:color w:val="000000"/>
                <w:sz w:val="20"/>
              </w:rPr>
              <w:t>
№</w:t>
            </w:r>
          </w:p>
          <w:bookmarkEnd w:id="9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9" w:id="9078"/>
          <w:p>
            <w:pPr>
              <w:spacing w:after="20"/>
              <w:ind w:left="20"/>
              <w:jc w:val="both"/>
            </w:pPr>
            <w:r>
              <w:rPr>
                <w:rFonts w:ascii="Times New Roman"/>
                <w:b w:val="false"/>
                <w:i w:val="false"/>
                <w:color w:val="000000"/>
                <w:sz w:val="20"/>
              </w:rPr>
              <w:t>
1</w:t>
            </w:r>
          </w:p>
          <w:bookmarkEnd w:id="9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9079"/>
          <w:p>
            <w:pPr>
              <w:spacing w:after="20"/>
              <w:ind w:left="20"/>
              <w:jc w:val="both"/>
            </w:pPr>
            <w:r>
              <w:rPr>
                <w:rFonts w:ascii="Times New Roman"/>
                <w:b w:val="false"/>
                <w:i w:val="false"/>
                <w:color w:val="000000"/>
                <w:sz w:val="20"/>
              </w:rPr>
              <w:t>
1.</w:t>
            </w:r>
          </w:p>
          <w:bookmarkEnd w:id="9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9080"/>
          <w:p>
            <w:pPr>
              <w:spacing w:after="20"/>
              <w:ind w:left="20"/>
              <w:jc w:val="both"/>
            </w:pPr>
            <w:r>
              <w:rPr>
                <w:rFonts w:ascii="Times New Roman"/>
                <w:b w:val="false"/>
                <w:i w:val="false"/>
                <w:color w:val="000000"/>
                <w:sz w:val="20"/>
              </w:rPr>
              <w:t>
2.</w:t>
            </w:r>
          </w:p>
          <w:bookmarkEnd w:id="9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2" w:id="9081"/>
          <w:p>
            <w:pPr>
              <w:spacing w:after="20"/>
              <w:ind w:left="20"/>
              <w:jc w:val="both"/>
            </w:pPr>
            <w:r>
              <w:rPr>
                <w:rFonts w:ascii="Times New Roman"/>
                <w:b w:val="false"/>
                <w:i w:val="false"/>
                <w:color w:val="000000"/>
                <w:sz w:val="20"/>
              </w:rPr>
              <w:t>
3.</w:t>
            </w:r>
          </w:p>
          <w:bookmarkEnd w:id="9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9082"/>
          <w:p>
            <w:pPr>
              <w:spacing w:after="20"/>
              <w:ind w:left="20"/>
              <w:jc w:val="both"/>
            </w:pPr>
            <w:r>
              <w:rPr>
                <w:rFonts w:ascii="Times New Roman"/>
                <w:b w:val="false"/>
                <w:i w:val="false"/>
                <w:color w:val="000000"/>
                <w:sz w:val="20"/>
              </w:rPr>
              <w:t>
4.</w:t>
            </w:r>
          </w:p>
          <w:bookmarkEnd w:id="9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4" w:id="9083"/>
          <w:p>
            <w:pPr>
              <w:spacing w:after="20"/>
              <w:ind w:left="20"/>
              <w:jc w:val="both"/>
            </w:pPr>
            <w:r>
              <w:rPr>
                <w:rFonts w:ascii="Times New Roman"/>
                <w:b w:val="false"/>
                <w:i w:val="false"/>
                <w:color w:val="000000"/>
                <w:sz w:val="20"/>
              </w:rPr>
              <w:t>
5.</w:t>
            </w:r>
          </w:p>
          <w:bookmarkEnd w:id="9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left"/>
      </w:pPr>
      <w:r>
        <w:br/>
      </w:r>
      <w:r>
        <w:rPr>
          <w:rFonts w:ascii="Times New Roman"/>
          <w:b w:val="false"/>
          <w:i w:val="false"/>
          <w:color w:val="000000"/>
          <w:sz w:val="28"/>
        </w:rPr>
        <w:t>
</w:t>
      </w:r>
    </w:p>
    <w:bookmarkStart w:name="z10405" w:id="9084"/>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bookmarkEnd w:id="9084"/>
    <w:bookmarkStart w:name="z10406" w:id="9085"/>
    <w:p>
      <w:pPr>
        <w:spacing w:after="0"/>
        <w:ind w:left="0"/>
        <w:jc w:val="both"/>
      </w:pPr>
      <w:r>
        <w:rPr>
          <w:rFonts w:ascii="Times New Roman"/>
          <w:b w:val="false"/>
          <w:i w:val="false"/>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510 настоящего Кодекса.</w:t>
      </w:r>
    </w:p>
    <w:bookmarkEnd w:id="9085"/>
    <w:p>
      <w:pPr>
        <w:spacing w:after="0"/>
        <w:ind w:left="0"/>
        <w:jc w:val="both"/>
      </w:pPr>
      <w:r>
        <w:rPr>
          <w:rFonts w:ascii="Times New Roman"/>
          <w:b/>
          <w:i w:val="false"/>
          <w:color w:val="00000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pPr>
        <w:spacing w:after="0"/>
        <w:ind w:left="0"/>
        <w:jc w:val="both"/>
      </w:pPr>
      <w:r>
        <w:rPr>
          <w:rFonts w:ascii="Times New Roman"/>
          <w:b w:val="false"/>
          <w:i w:val="false"/>
          <w:color w:val="ff0000"/>
          <w:sz w:val="28"/>
        </w:rPr>
        <w:t xml:space="preserve">
      Сноска. Заголовок статьи 564 -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0407" w:id="9086"/>
    <w:p>
      <w:pPr>
        <w:spacing w:after="0"/>
        <w:ind w:left="0"/>
        <w:jc w:val="both"/>
      </w:pPr>
      <w:r>
        <w:rPr>
          <w:rFonts w:ascii="Times New Roman"/>
          <w:b w:val="false"/>
          <w:i w:val="false"/>
          <w:color w:val="000000"/>
          <w:sz w:val="28"/>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bookmarkEnd w:id="9086"/>
    <w:bookmarkStart w:name="z10408" w:id="9087"/>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bookmarkEnd w:id="9087"/>
    <w:bookmarkStart w:name="z10409" w:id="9088"/>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bookmarkEnd w:id="9088"/>
    <w:bookmarkStart w:name="z10410" w:id="9089"/>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bookmarkEnd w:id="9089"/>
    <w:bookmarkStart w:name="z10411" w:id="9090"/>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bookmarkEnd w:id="9090"/>
    <w:bookmarkStart w:name="z10412" w:id="9091"/>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bookmarkEnd w:id="9091"/>
    <w:bookmarkStart w:name="z15741" w:id="9092"/>
    <w:p>
      <w:pPr>
        <w:spacing w:after="0"/>
        <w:ind w:left="0"/>
        <w:jc w:val="both"/>
      </w:pPr>
      <w:r>
        <w:rPr>
          <w:rFonts w:ascii="Times New Roman"/>
          <w:b w:val="false"/>
          <w:i w:val="false"/>
          <w:color w:val="000000"/>
          <w:sz w:val="28"/>
        </w:rPr>
        <w:t xml:space="preserve">
      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bookmarkEnd w:id="9092"/>
    <w:bookmarkStart w:name="z10413" w:id="9093"/>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настоящей статьи.</w:t>
      </w:r>
    </w:p>
    <w:bookmarkEnd w:id="9093"/>
    <w:bookmarkStart w:name="z10414" w:id="9094"/>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bookmarkEnd w:id="9094"/>
    <w:bookmarkStart w:name="z10415" w:id="9095"/>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bookmarkEnd w:id="9095"/>
    <w:bookmarkStart w:name="z10416" w:id="9096"/>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bookmarkEnd w:id="9096"/>
    <w:bookmarkStart w:name="z10417" w:id="9097"/>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bookmarkEnd w:id="9097"/>
    <w:bookmarkStart w:name="z10418" w:id="9098"/>
    <w:p>
      <w:pPr>
        <w:spacing w:after="0"/>
        <w:ind w:left="0"/>
        <w:jc w:val="both"/>
      </w:pPr>
      <w:r>
        <w:rPr>
          <w:rFonts w:ascii="Times New Roman"/>
          <w:b w:val="false"/>
          <w:i w:val="false"/>
          <w:color w:val="000000"/>
          <w:sz w:val="28"/>
        </w:rPr>
        <w:t>
      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098"/>
    <w:bookmarkStart w:name="z10419" w:id="909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9099"/>
    <w:bookmarkStart w:name="z10422" w:id="9100"/>
    <w:p>
      <w:pPr>
        <w:spacing w:after="0"/>
        <w:ind w:left="0"/>
        <w:jc w:val="both"/>
      </w:pPr>
      <w:r>
        <w:rPr>
          <w:rFonts w:ascii="Times New Roman"/>
          <w:b w:val="false"/>
          <w:i w:val="false"/>
          <w:color w:val="000000"/>
          <w:sz w:val="28"/>
        </w:rPr>
        <w:t>
      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9100"/>
    <w:bookmarkStart w:name="z17523" w:id="9101"/>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9101"/>
    <w:bookmarkStart w:name="z17524" w:id="9102"/>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102"/>
    <w:bookmarkStart w:name="z10423" w:id="9103"/>
    <w:p>
      <w:pPr>
        <w:spacing w:after="0"/>
        <w:ind w:left="0"/>
        <w:jc w:val="both"/>
      </w:pPr>
      <w:r>
        <w:rPr>
          <w:rFonts w:ascii="Times New Roman"/>
          <w:b w:val="false"/>
          <w:i w:val="false"/>
          <w:color w:val="000000"/>
          <w:sz w:val="28"/>
        </w:rPr>
        <w:t>
      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9103"/>
    <w:bookmarkStart w:name="z17525" w:id="9104"/>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104"/>
    <w:bookmarkStart w:name="z10424" w:id="9105"/>
    <w:p>
      <w:pPr>
        <w:spacing w:after="0"/>
        <w:ind w:left="0"/>
        <w:jc w:val="both"/>
      </w:pPr>
      <w:r>
        <w:rPr>
          <w:rFonts w:ascii="Times New Roman"/>
          <w:b w:val="false"/>
          <w:i w:val="false"/>
          <w:color w:val="000000"/>
          <w:sz w:val="28"/>
        </w:rPr>
        <w:t>
      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bookmarkEnd w:id="9105"/>
    <w:bookmarkStart w:name="z10425" w:id="91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p>
    <w:bookmarkEnd w:id="9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564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526" w:id="9107"/>
    <w:p>
      <w:pPr>
        <w:spacing w:after="0"/>
        <w:ind w:left="0"/>
        <w:jc w:val="left"/>
      </w:pPr>
      <w:r>
        <w:rPr>
          <w:rFonts w:ascii="Times New Roman"/>
          <w:b/>
          <w:i w:val="false"/>
          <w:color w:val="000000"/>
        </w:rPr>
        <w:t xml:space="preserve"> 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107"/>
    <w:bookmarkStart w:name="z17527" w:id="9108"/>
    <w:p>
      <w:pPr>
        <w:spacing w:after="0"/>
        <w:ind w:left="0"/>
        <w:jc w:val="both"/>
      </w:pPr>
      <w:r>
        <w:rPr>
          <w:rFonts w:ascii="Times New Roman"/>
          <w:b w:val="false"/>
          <w:i w:val="false"/>
          <w:color w:val="000000"/>
          <w:sz w:val="28"/>
        </w:rPr>
        <w:t xml:space="preserve">
      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bookmarkEnd w:id="9108"/>
    <w:bookmarkStart w:name="z17528" w:id="9109"/>
    <w:p>
      <w:pPr>
        <w:spacing w:after="0"/>
        <w:ind w:left="0"/>
        <w:jc w:val="both"/>
      </w:pPr>
      <w:r>
        <w:rPr>
          <w:rFonts w:ascii="Times New Roman"/>
          <w:b w:val="false"/>
          <w:i w:val="false"/>
          <w:color w:val="000000"/>
          <w:sz w:val="28"/>
        </w:rPr>
        <w:t>
      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bookmarkEnd w:id="9109"/>
    <w:bookmarkStart w:name="z17529" w:id="9110"/>
    <w:p>
      <w:pPr>
        <w:spacing w:after="0"/>
        <w:ind w:left="0"/>
        <w:jc w:val="both"/>
      </w:pPr>
      <w:r>
        <w:rPr>
          <w:rFonts w:ascii="Times New Roman"/>
          <w:b w:val="false"/>
          <w:i w:val="false"/>
          <w:color w:val="000000"/>
          <w:sz w:val="28"/>
        </w:rPr>
        <w:t xml:space="preserve">
      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bookmarkEnd w:id="9110"/>
    <w:bookmarkStart w:name="z17530" w:id="9111"/>
    <w:p>
      <w:pPr>
        <w:spacing w:after="0"/>
        <w:ind w:left="0"/>
        <w:jc w:val="both"/>
      </w:pPr>
      <w:r>
        <w:rPr>
          <w:rFonts w:ascii="Times New Roman"/>
          <w:b w:val="false"/>
          <w:i w:val="false"/>
          <w:color w:val="000000"/>
          <w:sz w:val="28"/>
        </w:rPr>
        <w:t>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bookmarkEnd w:id="9111"/>
    <w:bookmarkStart w:name="z17531" w:id="9112"/>
    <w:p>
      <w:pPr>
        <w:spacing w:after="0"/>
        <w:ind w:left="0"/>
        <w:jc w:val="both"/>
      </w:pPr>
      <w:r>
        <w:rPr>
          <w:rFonts w:ascii="Times New Roman"/>
          <w:b w:val="false"/>
          <w:i w:val="false"/>
          <w:color w:val="000000"/>
          <w:sz w:val="28"/>
        </w:rPr>
        <w:t>
      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112"/>
    <w:bookmarkStart w:name="z17532" w:id="9113"/>
    <w:p>
      <w:pPr>
        <w:spacing w:after="0"/>
        <w:ind w:left="0"/>
        <w:jc w:val="both"/>
      </w:pPr>
      <w:r>
        <w:rPr>
          <w:rFonts w:ascii="Times New Roman"/>
          <w:b w:val="false"/>
          <w:i w:val="false"/>
          <w:color w:val="000000"/>
          <w:sz w:val="28"/>
        </w:rPr>
        <w:t>
      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68 дополнена статьей 564-1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565. Налоговая отчетность</w:t>
      </w:r>
    </w:p>
    <w:bookmarkStart w:name="z10427" w:id="9114"/>
    <w:p>
      <w:pPr>
        <w:spacing w:after="0"/>
        <w:ind w:left="0"/>
        <w:jc w:val="both"/>
      </w:pPr>
      <w:r>
        <w:rPr>
          <w:rFonts w:ascii="Times New Roman"/>
          <w:b w:val="false"/>
          <w:i w:val="false"/>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bookmarkEnd w:id="9114"/>
    <w:bookmarkStart w:name="z10428" w:id="9115"/>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115"/>
    <w:bookmarkStart w:name="z10429" w:id="9116"/>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bookmarkEnd w:id="9116"/>
    <w:bookmarkStart w:name="z10430" w:id="9117"/>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bookmarkEnd w:id="9117"/>
    <w:bookmarkStart w:name="z10431" w:id="9118"/>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bookmarkEnd w:id="9118"/>
    <w:bookmarkStart w:name="z10432" w:id="9119"/>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bookmarkEnd w:id="9119"/>
    <w:bookmarkStart w:name="z10433" w:id="9120"/>
    <w:p>
      <w:pPr>
        <w:spacing w:after="0"/>
        <w:ind w:left="0"/>
        <w:jc w:val="left"/>
      </w:pPr>
      <w:r>
        <w:rPr>
          <w:rFonts w:ascii="Times New Roman"/>
          <w:b/>
          <w:i w:val="false"/>
          <w:color w:val="000000"/>
        </w:rPr>
        <w:t xml:space="preserve"> Параграф 3. Плата за пользование водными ресурсами поверхностных источников</w:t>
      </w:r>
    </w:p>
    <w:bookmarkEnd w:id="9120"/>
    <w:p>
      <w:pPr>
        <w:spacing w:after="0"/>
        <w:ind w:left="0"/>
        <w:jc w:val="both"/>
      </w:pPr>
      <w:r>
        <w:rPr>
          <w:rFonts w:ascii="Times New Roman"/>
          <w:b/>
          <w:i w:val="false"/>
          <w:color w:val="000000"/>
          <w:sz w:val="28"/>
        </w:rPr>
        <w:t xml:space="preserve">Статья 566. Общие положения </w:t>
      </w:r>
    </w:p>
    <w:bookmarkStart w:name="z10434" w:id="9121"/>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bookmarkEnd w:id="9121"/>
    <w:bookmarkStart w:name="z10435" w:id="9122"/>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bookmarkEnd w:id="9122"/>
    <w:bookmarkStart w:name="z10436" w:id="9123"/>
    <w:p>
      <w:pPr>
        <w:spacing w:after="0"/>
        <w:ind w:left="0"/>
        <w:jc w:val="both"/>
      </w:pPr>
      <w:r>
        <w:rPr>
          <w:rFonts w:ascii="Times New Roman"/>
          <w:b w:val="false"/>
          <w:i w:val="false"/>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123"/>
    <w:p>
      <w:pPr>
        <w:spacing w:after="0"/>
        <w:ind w:left="0"/>
        <w:jc w:val="both"/>
      </w:pPr>
      <w:r>
        <w:rPr>
          <w:rFonts w:ascii="Times New Roman"/>
          <w:b/>
          <w:i w:val="false"/>
          <w:color w:val="000000"/>
          <w:sz w:val="28"/>
        </w:rPr>
        <w:t>Статья 567. Плательщики платы</w:t>
      </w:r>
    </w:p>
    <w:bookmarkStart w:name="z10437" w:id="9124"/>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bookmarkEnd w:id="9124"/>
    <w:bookmarkStart w:name="z10438" w:id="9125"/>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bookmarkEnd w:id="9125"/>
    <w:bookmarkStart w:name="z10439" w:id="9126"/>
    <w:p>
      <w:pPr>
        <w:spacing w:after="0"/>
        <w:ind w:left="0"/>
        <w:jc w:val="both"/>
      </w:pPr>
      <w:r>
        <w:rPr>
          <w:rFonts w:ascii="Times New Roman"/>
          <w:b w:val="false"/>
          <w:i w:val="false"/>
          <w:color w:val="000000"/>
          <w:sz w:val="28"/>
        </w:rPr>
        <w:t>
      2) с применением гидравлических электростанций;</w:t>
      </w:r>
    </w:p>
    <w:bookmarkEnd w:id="9126"/>
    <w:bookmarkStart w:name="z10440" w:id="9127"/>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bookmarkEnd w:id="9127"/>
    <w:bookmarkStart w:name="z10441" w:id="9128"/>
    <w:p>
      <w:pPr>
        <w:spacing w:after="0"/>
        <w:ind w:left="0"/>
        <w:jc w:val="both"/>
      </w:pPr>
      <w:r>
        <w:rPr>
          <w:rFonts w:ascii="Times New Roman"/>
          <w:b w:val="false"/>
          <w:i w:val="false"/>
          <w:color w:val="000000"/>
          <w:sz w:val="28"/>
        </w:rPr>
        <w:t>
      4) для нужд водного транспорта.</w:t>
      </w:r>
    </w:p>
    <w:bookmarkEnd w:id="9128"/>
    <w:bookmarkStart w:name="z10442" w:id="9129"/>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129"/>
    <w:bookmarkStart w:name="z10443" w:id="9130"/>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130"/>
    <w:bookmarkStart w:name="z10444" w:id="9131"/>
    <w:p>
      <w:pPr>
        <w:spacing w:after="0"/>
        <w:ind w:left="0"/>
        <w:jc w:val="both"/>
      </w:pPr>
      <w:r>
        <w:rPr>
          <w:rFonts w:ascii="Times New Roman"/>
          <w:b w:val="false"/>
          <w:i w:val="false"/>
          <w:color w:val="000000"/>
          <w:sz w:val="28"/>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131"/>
    <w:p>
      <w:pPr>
        <w:spacing w:after="0"/>
        <w:ind w:left="0"/>
        <w:jc w:val="both"/>
      </w:pPr>
      <w:r>
        <w:rPr>
          <w:rFonts w:ascii="Times New Roman"/>
          <w:b/>
          <w:i w:val="false"/>
          <w:color w:val="000000"/>
          <w:sz w:val="28"/>
        </w:rPr>
        <w:t xml:space="preserve">Статья 568. Объекты обложения </w:t>
      </w:r>
    </w:p>
    <w:bookmarkStart w:name="z10445" w:id="9132"/>
    <w:p>
      <w:pPr>
        <w:spacing w:after="0"/>
        <w:ind w:left="0"/>
        <w:jc w:val="both"/>
      </w:pPr>
      <w:r>
        <w:rPr>
          <w:rFonts w:ascii="Times New Roman"/>
          <w:b w:val="false"/>
          <w:i w:val="false"/>
          <w:color w:val="000000"/>
          <w:sz w:val="28"/>
        </w:rPr>
        <w:t xml:space="preserve">
      1. Объектами обложения являются: </w:t>
      </w:r>
    </w:p>
    <w:bookmarkEnd w:id="9132"/>
    <w:bookmarkStart w:name="z10446" w:id="9133"/>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bookmarkEnd w:id="9133"/>
    <w:bookmarkStart w:name="z10447" w:id="9134"/>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bookmarkEnd w:id="9134"/>
    <w:bookmarkStart w:name="z10448" w:id="9135"/>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bookmarkEnd w:id="9135"/>
    <w:bookmarkStart w:name="z10449" w:id="9136"/>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bookmarkEnd w:id="9136"/>
    <w:bookmarkStart w:name="z10450" w:id="9137"/>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bookmarkEnd w:id="9137"/>
    <w:bookmarkStart w:name="z10451" w:id="9138"/>
    <w:p>
      <w:pPr>
        <w:spacing w:after="0"/>
        <w:ind w:left="0"/>
        <w:jc w:val="both"/>
      </w:pPr>
      <w:r>
        <w:rPr>
          <w:rFonts w:ascii="Times New Roman"/>
          <w:b w:val="false"/>
          <w:i w:val="false"/>
          <w:color w:val="000000"/>
          <w:sz w:val="28"/>
        </w:rPr>
        <w:t xml:space="preserve">
      2) объем выработанной электроэнергии; </w:t>
      </w:r>
    </w:p>
    <w:bookmarkEnd w:id="9138"/>
    <w:bookmarkStart w:name="z10452" w:id="9139"/>
    <w:p>
      <w:pPr>
        <w:spacing w:after="0"/>
        <w:ind w:left="0"/>
        <w:jc w:val="both"/>
      </w:pPr>
      <w:r>
        <w:rPr>
          <w:rFonts w:ascii="Times New Roman"/>
          <w:b w:val="false"/>
          <w:i w:val="false"/>
          <w:color w:val="000000"/>
          <w:sz w:val="28"/>
        </w:rPr>
        <w:t xml:space="preserve">
      3) объем перевозок водным транспортом. </w:t>
      </w:r>
    </w:p>
    <w:bookmarkEnd w:id="9139"/>
    <w:bookmarkStart w:name="z10453" w:id="9140"/>
    <w:p>
      <w:pPr>
        <w:spacing w:after="0"/>
        <w:ind w:left="0"/>
        <w:jc w:val="both"/>
      </w:pPr>
      <w:r>
        <w:rPr>
          <w:rFonts w:ascii="Times New Roman"/>
          <w:b w:val="false"/>
          <w:i w:val="false"/>
          <w:color w:val="000000"/>
          <w:sz w:val="28"/>
        </w:rPr>
        <w:t>
      2. Плата не взимается за:</w:t>
      </w:r>
    </w:p>
    <w:bookmarkEnd w:id="9140"/>
    <w:bookmarkStart w:name="z10454" w:id="9141"/>
    <w:p>
      <w:pPr>
        <w:spacing w:after="0"/>
        <w:ind w:left="0"/>
        <w:jc w:val="both"/>
      </w:pPr>
      <w:r>
        <w:rPr>
          <w:rFonts w:ascii="Times New Roman"/>
          <w:b w:val="false"/>
          <w:i w:val="false"/>
          <w:color w:val="000000"/>
          <w:sz w:val="28"/>
        </w:rPr>
        <w:t xml:space="preserve">
      1) сплав древесины без судовой тяги, рекреацию; </w:t>
      </w:r>
    </w:p>
    <w:bookmarkEnd w:id="9141"/>
    <w:bookmarkStart w:name="z10455" w:id="9142"/>
    <w:p>
      <w:pPr>
        <w:spacing w:after="0"/>
        <w:ind w:left="0"/>
        <w:jc w:val="both"/>
      </w:pPr>
      <w:r>
        <w:rPr>
          <w:rFonts w:ascii="Times New Roman"/>
          <w:b w:val="false"/>
          <w:i w:val="false"/>
          <w:color w:val="000000"/>
          <w:sz w:val="28"/>
        </w:rPr>
        <w:t xml:space="preserve">
      2) применение землеройной техники; </w:t>
      </w:r>
    </w:p>
    <w:bookmarkEnd w:id="9142"/>
    <w:bookmarkStart w:name="z10456" w:id="9143"/>
    <w:p>
      <w:pPr>
        <w:spacing w:after="0"/>
        <w:ind w:left="0"/>
        <w:jc w:val="both"/>
      </w:pPr>
      <w:r>
        <w:rPr>
          <w:rFonts w:ascii="Times New Roman"/>
          <w:b w:val="false"/>
          <w:i w:val="false"/>
          <w:color w:val="000000"/>
          <w:sz w:val="28"/>
        </w:rPr>
        <w:t>
      3) осушение болот.</w:t>
      </w:r>
    </w:p>
    <w:bookmarkEnd w:id="9143"/>
    <w:p>
      <w:pPr>
        <w:spacing w:after="0"/>
        <w:ind w:left="0"/>
        <w:jc w:val="both"/>
      </w:pPr>
      <w:r>
        <w:rPr>
          <w:rFonts w:ascii="Times New Roman"/>
          <w:b/>
          <w:i w:val="false"/>
          <w:color w:val="000000"/>
          <w:sz w:val="28"/>
        </w:rPr>
        <w:t xml:space="preserve">Статья 569. Ставки платы </w:t>
      </w:r>
    </w:p>
    <w:bookmarkStart w:name="z10457" w:id="9144"/>
    <w:p>
      <w:pPr>
        <w:spacing w:after="0"/>
        <w:ind w:left="0"/>
        <w:jc w:val="both"/>
      </w:pPr>
      <w:r>
        <w:rPr>
          <w:rFonts w:ascii="Times New Roman"/>
          <w:b w:val="false"/>
          <w:i w:val="false"/>
          <w:color w:val="000000"/>
          <w:sz w:val="28"/>
        </w:rPr>
        <w:t xml:space="preserve">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bookmarkEnd w:id="9144"/>
    <w:bookmarkStart w:name="z10458" w:id="9145"/>
    <w:p>
      <w:pPr>
        <w:spacing w:after="0"/>
        <w:ind w:left="0"/>
        <w:jc w:val="both"/>
      </w:pPr>
      <w:r>
        <w:rPr>
          <w:rFonts w:ascii="Times New Roman"/>
          <w:b w:val="false"/>
          <w:i w:val="false"/>
          <w:color w:val="000000"/>
          <w:sz w:val="28"/>
        </w:rPr>
        <w:t xml:space="preserve">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145"/>
    <w:p>
      <w:pPr>
        <w:spacing w:after="0"/>
        <w:ind w:left="0"/>
        <w:jc w:val="both"/>
      </w:pPr>
      <w:r>
        <w:rPr>
          <w:rFonts w:ascii="Times New Roman"/>
          <w:b/>
          <w:i w:val="false"/>
          <w:color w:val="000000"/>
          <w:sz w:val="28"/>
        </w:rPr>
        <w:t xml:space="preserve">Статья 570. Порядок исчисления и уплаты </w:t>
      </w:r>
    </w:p>
    <w:bookmarkStart w:name="z10459" w:id="9146"/>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bookmarkEnd w:id="9146"/>
    <w:bookmarkStart w:name="z10460" w:id="9147"/>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bookmarkEnd w:id="9147"/>
    <w:bookmarkStart w:name="z10461" w:id="9148"/>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bookmarkEnd w:id="9148"/>
    <w:bookmarkStart w:name="z10462" w:id="9149"/>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bookmarkEnd w:id="9149"/>
    <w:bookmarkStart w:name="z10463" w:id="9150"/>
    <w:p>
      <w:pPr>
        <w:spacing w:after="0"/>
        <w:ind w:left="0"/>
        <w:jc w:val="both"/>
      </w:pPr>
      <w:r>
        <w:rPr>
          <w:rFonts w:ascii="Times New Roman"/>
          <w:b w:val="false"/>
          <w:i w:val="false"/>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r>
        <w:rPr>
          <w:rFonts w:ascii="Times New Roman"/>
          <w:b w:val="false"/>
          <w:i w:val="false"/>
          <w:color w:val="000000"/>
          <w:sz w:val="28"/>
        </w:rPr>
        <w:t>статьей 706</w:t>
      </w:r>
      <w:r>
        <w:rPr>
          <w:rFonts w:ascii="Times New Roman"/>
          <w:b w:val="false"/>
          <w:i w:val="false"/>
          <w:color w:val="000000"/>
          <w:sz w:val="28"/>
        </w:rPr>
        <w:t xml:space="preserve"> настоящего Кодекса.</w:t>
      </w:r>
    </w:p>
    <w:bookmarkEnd w:id="9150"/>
    <w:bookmarkStart w:name="z10464" w:id="9151"/>
    <w:p>
      <w:pPr>
        <w:spacing w:after="0"/>
        <w:ind w:left="0"/>
        <w:jc w:val="both"/>
      </w:pPr>
      <w:r>
        <w:rPr>
          <w:rFonts w:ascii="Times New Roman"/>
          <w:b w:val="false"/>
          <w:i w:val="false"/>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bookmarkEnd w:id="9151"/>
    <w:bookmarkStart w:name="z10465" w:id="9152"/>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bookmarkEnd w:id="9152"/>
    <w:p>
      <w:pPr>
        <w:spacing w:after="0"/>
        <w:ind w:left="0"/>
        <w:jc w:val="both"/>
      </w:pPr>
      <w:r>
        <w:rPr>
          <w:rFonts w:ascii="Times New Roman"/>
          <w:b/>
          <w:i w:val="false"/>
          <w:color w:val="000000"/>
          <w:sz w:val="28"/>
        </w:rPr>
        <w:t xml:space="preserve">Статья 571. Налоговый период </w:t>
      </w:r>
    </w:p>
    <w:bookmarkStart w:name="z10466" w:id="9153"/>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153"/>
    <w:p>
      <w:pPr>
        <w:spacing w:after="0"/>
        <w:ind w:left="0"/>
        <w:jc w:val="both"/>
      </w:pPr>
      <w:r>
        <w:rPr>
          <w:rFonts w:ascii="Times New Roman"/>
          <w:b/>
          <w:i w:val="false"/>
          <w:color w:val="000000"/>
          <w:sz w:val="28"/>
        </w:rPr>
        <w:t xml:space="preserve">Статья 572. Налоговая отчетность </w:t>
      </w:r>
    </w:p>
    <w:bookmarkStart w:name="z10467" w:id="9154"/>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bookmarkEnd w:id="9154"/>
    <w:bookmarkStart w:name="z10468" w:id="9155"/>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bookmarkEnd w:id="9155"/>
    <w:bookmarkStart w:name="z10469" w:id="9156"/>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bookmarkEnd w:id="9156"/>
    <w:bookmarkStart w:name="z10470" w:id="9157"/>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bookmarkEnd w:id="9157"/>
    <w:bookmarkStart w:name="z10471" w:id="9158"/>
    <w:p>
      <w:pPr>
        <w:spacing w:after="0"/>
        <w:ind w:left="0"/>
        <w:jc w:val="left"/>
      </w:pPr>
      <w:r>
        <w:rPr>
          <w:rFonts w:ascii="Times New Roman"/>
          <w:b/>
          <w:i w:val="false"/>
          <w:color w:val="000000"/>
        </w:rPr>
        <w:t xml:space="preserve"> Параграф 4. Плата за негативное воздействие на окружающую среду</w:t>
      </w:r>
    </w:p>
    <w:bookmarkEnd w:id="9158"/>
    <w:p>
      <w:pPr>
        <w:spacing w:after="0"/>
        <w:ind w:left="0"/>
        <w:jc w:val="both"/>
      </w:pPr>
      <w:r>
        <w:rPr>
          <w:rFonts w:ascii="Times New Roman"/>
          <w:b w:val="false"/>
          <w:i w:val="false"/>
          <w:color w:val="ff0000"/>
          <w:sz w:val="28"/>
        </w:rPr>
        <w:t xml:space="preserve">
      Сноска. Заголовок параграфа 4 -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573. Общие положения</w:t>
      </w:r>
    </w:p>
    <w:bookmarkStart w:name="z10472" w:id="9159"/>
    <w:p>
      <w:pPr>
        <w:spacing w:after="0"/>
        <w:ind w:left="0"/>
        <w:jc w:val="both"/>
      </w:pPr>
      <w:r>
        <w:rPr>
          <w:rFonts w:ascii="Times New Roman"/>
          <w:b w:val="false"/>
          <w:i w:val="false"/>
          <w:color w:val="000000"/>
          <w:sz w:val="28"/>
        </w:rPr>
        <w:t>
      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bookmarkEnd w:id="9159"/>
    <w:bookmarkStart w:name="z10473" w:id="9160"/>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bookmarkEnd w:id="9160"/>
    <w:bookmarkStart w:name="z10474" w:id="9161"/>
    <w:p>
      <w:pPr>
        <w:spacing w:after="0"/>
        <w:ind w:left="0"/>
        <w:jc w:val="both"/>
      </w:pPr>
      <w:r>
        <w:rPr>
          <w:rFonts w:ascii="Times New Roman"/>
          <w:b w:val="false"/>
          <w:i w:val="false"/>
          <w:color w:val="000000"/>
          <w:sz w:val="28"/>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574. Плательщики платы</w:t>
      </w:r>
    </w:p>
    <w:bookmarkStart w:name="z10475" w:id="9162"/>
    <w:p>
      <w:pPr>
        <w:spacing w:after="0"/>
        <w:ind w:left="0"/>
        <w:jc w:val="both"/>
      </w:pPr>
      <w:r>
        <w:rPr>
          <w:rFonts w:ascii="Times New Roman"/>
          <w:b w:val="false"/>
          <w:i w:val="false"/>
          <w:color w:val="000000"/>
          <w:sz w:val="28"/>
        </w:rPr>
        <w:t>
      1. Плательщиками платы являются операторы объектов I, II и III категорий, определенные в соответствии с Экологическим кодексом Республики Казахстан.</w:t>
      </w:r>
    </w:p>
    <w:bookmarkEnd w:id="9162"/>
    <w:bookmarkStart w:name="z10476" w:id="9163"/>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bookmarkEnd w:id="9163"/>
    <w:bookmarkStart w:name="z10477" w:id="9164"/>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bookmarkEnd w:id="9164"/>
    <w:bookmarkStart w:name="z10478" w:id="9165"/>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165"/>
    <w:bookmarkStart w:name="z10479" w:id="9166"/>
    <w:p>
      <w:pPr>
        <w:spacing w:after="0"/>
        <w:ind w:left="0"/>
        <w:jc w:val="both"/>
      </w:pPr>
      <w:r>
        <w:rPr>
          <w:rFonts w:ascii="Times New Roman"/>
          <w:b w:val="false"/>
          <w:i w:val="false"/>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Ствтья 574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575. Объект обложения</w:t>
      </w:r>
    </w:p>
    <w:bookmarkStart w:name="z10480" w:id="9167"/>
    <w:p>
      <w:pPr>
        <w:spacing w:after="0"/>
        <w:ind w:left="0"/>
        <w:jc w:val="both"/>
      </w:pPr>
      <w:r>
        <w:rPr>
          <w:rFonts w:ascii="Times New Roman"/>
          <w:b w:val="false"/>
          <w:i w:val="false"/>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bookmarkEnd w:id="9167"/>
    <w:p>
      <w:pPr>
        <w:spacing w:after="0"/>
        <w:ind w:left="0"/>
        <w:jc w:val="both"/>
      </w:pPr>
      <w:r>
        <w:rPr>
          <w:rFonts w:ascii="Times New Roman"/>
          <w:b w:val="false"/>
          <w:i w:val="false"/>
          <w:color w:val="000000"/>
          <w:sz w:val="28"/>
        </w:rPr>
        <w:t>
      1) выбросов загрязняющих веществ;</w:t>
      </w:r>
    </w:p>
    <w:p>
      <w:pPr>
        <w:spacing w:after="0"/>
        <w:ind w:left="0"/>
        <w:jc w:val="both"/>
      </w:pPr>
      <w:r>
        <w:rPr>
          <w:rFonts w:ascii="Times New Roman"/>
          <w:b w:val="false"/>
          <w:i w:val="false"/>
          <w:color w:val="000000"/>
          <w:sz w:val="28"/>
        </w:rPr>
        <w:t>
      2) сбросов загрязняющих веществ;</w:t>
      </w:r>
    </w:p>
    <w:p>
      <w:pPr>
        <w:spacing w:after="0"/>
        <w:ind w:left="0"/>
        <w:jc w:val="both"/>
      </w:pPr>
      <w:r>
        <w:rPr>
          <w:rFonts w:ascii="Times New Roman"/>
          <w:b w:val="false"/>
          <w:i w:val="false"/>
          <w:color w:val="000000"/>
          <w:sz w:val="28"/>
        </w:rPr>
        <w:t>
      3) захороненных отходов;</w:t>
      </w:r>
    </w:p>
    <w:p>
      <w:pPr>
        <w:spacing w:after="0"/>
        <w:ind w:left="0"/>
        <w:jc w:val="both"/>
      </w:pPr>
      <w:r>
        <w:rPr>
          <w:rFonts w:ascii="Times New Roman"/>
          <w:b w:val="false"/>
          <w:i w:val="false"/>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575 - в редакции Закона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576. Ставки платы </w:t>
      </w:r>
    </w:p>
    <w:bookmarkStart w:name="z10485" w:id="9168"/>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916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килограмм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917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917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(SOx)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917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1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917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1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917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1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917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1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917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917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917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917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1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918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1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918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918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железа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918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918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9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918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918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9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r>
    </w:tbl>
    <w:p>
      <w:pPr>
        <w:spacing w:after="0"/>
        <w:ind w:left="0"/>
        <w:jc w:val="left"/>
      </w:pPr>
      <w:r>
        <w:br/>
      </w:r>
      <w:r>
        <w:rPr>
          <w:rFonts w:ascii="Times New Roman"/>
          <w:b w:val="false"/>
          <w:i w:val="false"/>
          <w:color w:val="000000"/>
          <w:sz w:val="28"/>
        </w:rPr>
        <w:t>
</w:t>
      </w:r>
    </w:p>
    <w:bookmarkStart w:name="z10507" w:id="9187"/>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bookmarkEnd w:id="91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9188"/>
          <w:p>
            <w:pPr>
              <w:spacing w:after="20"/>
              <w:ind w:left="20"/>
              <w:jc w:val="both"/>
            </w:pPr>
            <w:r>
              <w:rPr>
                <w:rFonts w:ascii="Times New Roman"/>
                <w:b w:val="false"/>
                <w:i w:val="false"/>
                <w:color w:val="000000"/>
                <w:sz w:val="20"/>
              </w:rPr>
              <w:t>
№</w:t>
            </w:r>
          </w:p>
          <w:bookmarkEnd w:id="9188"/>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9189"/>
          <w:p>
            <w:pPr>
              <w:spacing w:after="20"/>
              <w:ind w:left="20"/>
              <w:jc w:val="both"/>
            </w:pPr>
            <w:r>
              <w:rPr>
                <w:rFonts w:ascii="Times New Roman"/>
                <w:b w:val="false"/>
                <w:i w:val="false"/>
                <w:color w:val="000000"/>
                <w:sz w:val="20"/>
              </w:rPr>
              <w:t>
1</w:t>
            </w:r>
          </w:p>
          <w:bookmarkEnd w:id="9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0" w:id="9190"/>
          <w:p>
            <w:pPr>
              <w:spacing w:after="20"/>
              <w:ind w:left="20"/>
              <w:jc w:val="both"/>
            </w:pPr>
            <w:r>
              <w:rPr>
                <w:rFonts w:ascii="Times New Roman"/>
                <w:b w:val="false"/>
                <w:i w:val="false"/>
                <w:color w:val="000000"/>
                <w:sz w:val="20"/>
              </w:rPr>
              <w:t>
1.</w:t>
            </w:r>
          </w:p>
          <w:bookmarkEnd w:id="9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9191"/>
          <w:p>
            <w:pPr>
              <w:spacing w:after="20"/>
              <w:ind w:left="20"/>
              <w:jc w:val="both"/>
            </w:pPr>
            <w:r>
              <w:rPr>
                <w:rFonts w:ascii="Times New Roman"/>
                <w:b w:val="false"/>
                <w:i w:val="false"/>
                <w:color w:val="000000"/>
                <w:sz w:val="20"/>
              </w:rPr>
              <w:t>
2.</w:t>
            </w:r>
          </w:p>
          <w:bookmarkEnd w:id="9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9192"/>
          <w:p>
            <w:pPr>
              <w:spacing w:after="20"/>
              <w:ind w:left="20"/>
              <w:jc w:val="both"/>
            </w:pPr>
            <w:r>
              <w:rPr>
                <w:rFonts w:ascii="Times New Roman"/>
                <w:b w:val="false"/>
                <w:i w:val="false"/>
                <w:color w:val="000000"/>
                <w:sz w:val="20"/>
              </w:rPr>
              <w:t>
3.</w:t>
            </w:r>
          </w:p>
          <w:bookmarkEnd w:id="9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9193"/>
          <w:p>
            <w:pPr>
              <w:spacing w:after="20"/>
              <w:ind w:left="20"/>
              <w:jc w:val="both"/>
            </w:pPr>
            <w:r>
              <w:rPr>
                <w:rFonts w:ascii="Times New Roman"/>
                <w:b w:val="false"/>
                <w:i w:val="false"/>
                <w:color w:val="000000"/>
                <w:sz w:val="20"/>
              </w:rPr>
              <w:t>
4.</w:t>
            </w:r>
          </w:p>
          <w:bookmarkEnd w:id="9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4" w:id="9194"/>
          <w:p>
            <w:pPr>
              <w:spacing w:after="20"/>
              <w:ind w:left="20"/>
              <w:jc w:val="both"/>
            </w:pPr>
            <w:r>
              <w:rPr>
                <w:rFonts w:ascii="Times New Roman"/>
                <w:b w:val="false"/>
                <w:i w:val="false"/>
                <w:color w:val="000000"/>
                <w:sz w:val="20"/>
              </w:rPr>
              <w:t>
5.</w:t>
            </w:r>
          </w:p>
          <w:bookmarkEnd w:id="9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9195"/>
          <w:p>
            <w:pPr>
              <w:spacing w:after="20"/>
              <w:ind w:left="20"/>
              <w:jc w:val="both"/>
            </w:pPr>
            <w:r>
              <w:rPr>
                <w:rFonts w:ascii="Times New Roman"/>
                <w:b w:val="false"/>
                <w:i w:val="false"/>
                <w:color w:val="000000"/>
                <w:sz w:val="20"/>
              </w:rPr>
              <w:t>
6.</w:t>
            </w:r>
          </w:p>
          <w:bookmarkEnd w:id="9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6" w:id="9196"/>
          <w:p>
            <w:pPr>
              <w:spacing w:after="20"/>
              <w:ind w:left="20"/>
              <w:jc w:val="both"/>
            </w:pPr>
            <w:r>
              <w:rPr>
                <w:rFonts w:ascii="Times New Roman"/>
                <w:b w:val="false"/>
                <w:i w:val="false"/>
                <w:color w:val="000000"/>
                <w:sz w:val="20"/>
              </w:rPr>
              <w:t>
7.</w:t>
            </w:r>
          </w:p>
          <w:bookmarkEnd w:id="9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9197"/>
          <w:p>
            <w:pPr>
              <w:spacing w:after="20"/>
              <w:ind w:left="20"/>
              <w:jc w:val="both"/>
            </w:pPr>
            <w:r>
              <w:rPr>
                <w:rFonts w:ascii="Times New Roman"/>
                <w:b w:val="false"/>
                <w:i w:val="false"/>
                <w:color w:val="000000"/>
                <w:sz w:val="20"/>
              </w:rPr>
              <w:t>
8.</w:t>
            </w:r>
          </w:p>
          <w:bookmarkEnd w:id="9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bookmarkStart w:name="z10518" w:id="9198"/>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bookmarkEnd w:id="91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9" w:id="9199"/>
          <w:p>
            <w:pPr>
              <w:spacing w:after="20"/>
              <w:ind w:left="20"/>
              <w:jc w:val="both"/>
            </w:pPr>
            <w:r>
              <w:rPr>
                <w:rFonts w:ascii="Times New Roman"/>
                <w:b w:val="false"/>
                <w:i w:val="false"/>
                <w:color w:val="000000"/>
                <w:sz w:val="20"/>
              </w:rPr>
              <w:t>
№</w:t>
            </w:r>
          </w:p>
          <w:bookmarkEnd w:id="9199"/>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0" w:id="9200"/>
          <w:p>
            <w:pPr>
              <w:spacing w:after="20"/>
              <w:ind w:left="20"/>
              <w:jc w:val="both"/>
            </w:pPr>
            <w:r>
              <w:rPr>
                <w:rFonts w:ascii="Times New Roman"/>
                <w:b w:val="false"/>
                <w:i w:val="false"/>
                <w:color w:val="000000"/>
                <w:sz w:val="20"/>
              </w:rPr>
              <w:t>
Ставка за 1 тонну использованного топлива (МРП)</w:t>
            </w:r>
          </w:p>
          <w:bookmarkEnd w:id="9200"/>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9201"/>
          <w:p>
            <w:pPr>
              <w:spacing w:after="20"/>
              <w:ind w:left="20"/>
              <w:jc w:val="both"/>
            </w:pPr>
            <w:r>
              <w:rPr>
                <w:rFonts w:ascii="Times New Roman"/>
                <w:b w:val="false"/>
                <w:i w:val="false"/>
                <w:color w:val="000000"/>
                <w:sz w:val="20"/>
              </w:rPr>
              <w:t>
1</w:t>
            </w:r>
          </w:p>
          <w:bookmarkEnd w:id="9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9202"/>
          <w:p>
            <w:pPr>
              <w:spacing w:after="20"/>
              <w:ind w:left="20"/>
              <w:jc w:val="both"/>
            </w:pPr>
            <w:r>
              <w:rPr>
                <w:rFonts w:ascii="Times New Roman"/>
                <w:b w:val="false"/>
                <w:i w:val="false"/>
                <w:color w:val="000000"/>
                <w:sz w:val="20"/>
              </w:rPr>
              <w:t>
1.</w:t>
            </w:r>
          </w:p>
          <w:bookmarkEnd w:id="9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9203"/>
          <w:p>
            <w:pPr>
              <w:spacing w:after="20"/>
              <w:ind w:left="20"/>
              <w:jc w:val="both"/>
            </w:pPr>
            <w:r>
              <w:rPr>
                <w:rFonts w:ascii="Times New Roman"/>
                <w:b w:val="false"/>
                <w:i w:val="false"/>
                <w:color w:val="000000"/>
                <w:sz w:val="20"/>
              </w:rPr>
              <w:t>
2.</w:t>
            </w:r>
          </w:p>
          <w:bookmarkEnd w:id="9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4" w:id="9204"/>
          <w:p>
            <w:pPr>
              <w:spacing w:after="20"/>
              <w:ind w:left="20"/>
              <w:jc w:val="both"/>
            </w:pPr>
            <w:r>
              <w:rPr>
                <w:rFonts w:ascii="Times New Roman"/>
                <w:b w:val="false"/>
                <w:i w:val="false"/>
                <w:color w:val="000000"/>
                <w:sz w:val="20"/>
              </w:rPr>
              <w:t>
3.</w:t>
            </w:r>
          </w:p>
          <w:bookmarkEnd w:id="9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5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5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0541" w:id="9205"/>
    <w:p>
      <w:pPr>
        <w:spacing w:after="0"/>
        <w:ind w:left="0"/>
        <w:jc w:val="both"/>
      </w:pPr>
      <w:r>
        <w:rPr>
          <w:rFonts w:ascii="Times New Roman"/>
          <w:b w:val="false"/>
          <w:i w:val="false"/>
          <w:color w:val="000000"/>
          <w:sz w:val="28"/>
        </w:rPr>
        <w:t>
      5. Ставки платы за сбросы загрязняющих веществ составляют:</w:t>
      </w:r>
    </w:p>
    <w:bookmarkEnd w:id="9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9206"/>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920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92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920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921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921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921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921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9214"/>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9215"/>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9216"/>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9217"/>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921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921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922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p>
      <w:pPr>
        <w:spacing w:after="0"/>
        <w:ind w:left="0"/>
        <w:jc w:val="left"/>
      </w:pP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6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6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0566" w:id="92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Ставки платы за захоронение отходов производства и потребления составляют:</w:t>
      </w:r>
    </w:p>
    <w:bookmarkEnd w:id="9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922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22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гигабеккерель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922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922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9225"/>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2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9226"/>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92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9227"/>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92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9228"/>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2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9229"/>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92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9230"/>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92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9231"/>
          <w:p>
            <w:pPr>
              <w:spacing w:after="20"/>
              <w:ind w:left="20"/>
              <w:jc w:val="both"/>
            </w:pPr>
            <w:r>
              <w:rPr>
                <w:rFonts w:ascii="Times New Roman"/>
                <w:b w:val="false"/>
                <w:i w:val="false"/>
                <w:color w:val="000000"/>
                <w:sz w:val="20"/>
              </w:rPr>
              <w:t>
</w:t>
            </w:r>
            <w:r>
              <w:rPr>
                <w:rFonts w:ascii="Times New Roman"/>
                <w:b w:val="false"/>
                <w:i w:val="false"/>
                <w:color w:val="000000"/>
                <w:sz w:val="20"/>
              </w:rPr>
              <w:t>1.2.2.1.</w:t>
            </w:r>
          </w:p>
          <w:bookmarkEnd w:id="92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9232"/>
          <w:p>
            <w:pPr>
              <w:spacing w:after="20"/>
              <w:ind w:left="20"/>
              <w:jc w:val="both"/>
            </w:pPr>
            <w:r>
              <w:rPr>
                <w:rFonts w:ascii="Times New Roman"/>
                <w:b w:val="false"/>
                <w:i w:val="false"/>
                <w:color w:val="000000"/>
                <w:sz w:val="20"/>
              </w:rPr>
              <w:t>
</w:t>
            </w:r>
            <w:r>
              <w:rPr>
                <w:rFonts w:ascii="Times New Roman"/>
                <w:b w:val="false"/>
                <w:i w:val="false"/>
                <w:color w:val="000000"/>
                <w:sz w:val="20"/>
              </w:rPr>
              <w:t>1.2.2.2.</w:t>
            </w:r>
          </w:p>
          <w:bookmarkEnd w:id="92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вмещающие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9233"/>
          <w:p>
            <w:pPr>
              <w:spacing w:after="20"/>
              <w:ind w:left="20"/>
              <w:jc w:val="both"/>
            </w:pPr>
            <w:r>
              <w:rPr>
                <w:rFonts w:ascii="Times New Roman"/>
                <w:b w:val="false"/>
                <w:i w:val="false"/>
                <w:color w:val="000000"/>
                <w:sz w:val="20"/>
              </w:rPr>
              <w:t>
</w:t>
            </w:r>
            <w:r>
              <w:rPr>
                <w:rFonts w:ascii="Times New Roman"/>
                <w:b w:val="false"/>
                <w:i w:val="false"/>
                <w:color w:val="000000"/>
                <w:sz w:val="20"/>
              </w:rPr>
              <w:t>1.2.2.3.</w:t>
            </w:r>
          </w:p>
          <w:bookmarkEnd w:id="92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9234"/>
          <w:p>
            <w:pPr>
              <w:spacing w:after="20"/>
              <w:ind w:left="20"/>
              <w:jc w:val="both"/>
            </w:pPr>
            <w:r>
              <w:rPr>
                <w:rFonts w:ascii="Times New Roman"/>
                <w:b w:val="false"/>
                <w:i w:val="false"/>
                <w:color w:val="000000"/>
                <w:sz w:val="20"/>
              </w:rPr>
              <w:t>
</w:t>
            </w:r>
            <w:r>
              <w:rPr>
                <w:rFonts w:ascii="Times New Roman"/>
                <w:b w:val="false"/>
                <w:i w:val="false"/>
                <w:color w:val="000000"/>
                <w:sz w:val="20"/>
              </w:rPr>
              <w:t>1.2.2.4.</w:t>
            </w:r>
          </w:p>
          <w:bookmarkEnd w:id="92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9235"/>
          <w:p>
            <w:pPr>
              <w:spacing w:after="20"/>
              <w:ind w:left="20"/>
              <w:jc w:val="both"/>
            </w:pPr>
            <w:r>
              <w:rPr>
                <w:rFonts w:ascii="Times New Roman"/>
                <w:b w:val="false"/>
                <w:i w:val="false"/>
                <w:color w:val="000000"/>
                <w:sz w:val="20"/>
              </w:rPr>
              <w:t>
</w:t>
            </w:r>
            <w:r>
              <w:rPr>
                <w:rFonts w:ascii="Times New Roman"/>
                <w:b w:val="false"/>
                <w:i w:val="false"/>
                <w:color w:val="000000"/>
                <w:sz w:val="20"/>
              </w:rPr>
              <w:t>1.2.3.</w:t>
            </w:r>
          </w:p>
          <w:bookmarkEnd w:id="92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9236"/>
          <w:p>
            <w:pPr>
              <w:spacing w:after="20"/>
              <w:ind w:left="20"/>
              <w:jc w:val="both"/>
            </w:pPr>
            <w:r>
              <w:rPr>
                <w:rFonts w:ascii="Times New Roman"/>
                <w:b w:val="false"/>
                <w:i w:val="false"/>
                <w:color w:val="000000"/>
                <w:sz w:val="20"/>
              </w:rPr>
              <w:t>
</w:t>
            </w:r>
            <w:r>
              <w:rPr>
                <w:rFonts w:ascii="Times New Roman"/>
                <w:b w:val="false"/>
                <w:i w:val="false"/>
                <w:color w:val="000000"/>
                <w:sz w:val="20"/>
              </w:rPr>
              <w:t>1.2.4.</w:t>
            </w:r>
          </w:p>
          <w:bookmarkEnd w:id="92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 и золошлаки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9237"/>
          <w:p>
            <w:pPr>
              <w:spacing w:after="20"/>
              <w:ind w:left="20"/>
              <w:jc w:val="both"/>
            </w:pPr>
            <w:r>
              <w:rPr>
                <w:rFonts w:ascii="Times New Roman"/>
                <w:b w:val="false"/>
                <w:i w:val="false"/>
                <w:color w:val="000000"/>
                <w:sz w:val="20"/>
              </w:rPr>
              <w:t>
</w:t>
            </w:r>
            <w:r>
              <w:rPr>
                <w:rFonts w:ascii="Times New Roman"/>
                <w:b w:val="false"/>
                <w:i w:val="false"/>
                <w:color w:val="000000"/>
                <w:sz w:val="20"/>
              </w:rPr>
              <w:t>1.2.5.</w:t>
            </w:r>
          </w:p>
          <w:bookmarkEnd w:id="92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9238"/>
          <w:p>
            <w:pPr>
              <w:spacing w:after="20"/>
              <w:ind w:left="20"/>
              <w:jc w:val="both"/>
            </w:pPr>
            <w:r>
              <w:rPr>
                <w:rFonts w:ascii="Times New Roman"/>
                <w:b w:val="false"/>
                <w:i w:val="false"/>
                <w:color w:val="000000"/>
                <w:sz w:val="20"/>
              </w:rPr>
              <w:t>
</w:t>
            </w:r>
            <w:r>
              <w:rPr>
                <w:rFonts w:ascii="Times New Roman"/>
                <w:b w:val="false"/>
                <w:i w:val="false"/>
                <w:color w:val="000000"/>
                <w:sz w:val="20"/>
              </w:rPr>
              <w:t>1.2.6.</w:t>
            </w:r>
          </w:p>
          <w:bookmarkEnd w:id="92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9239"/>
          <w:p>
            <w:pPr>
              <w:spacing w:after="20"/>
              <w:ind w:left="20"/>
              <w:jc w:val="both"/>
            </w:pPr>
            <w:r>
              <w:rPr>
                <w:rFonts w:ascii="Times New Roman"/>
                <w:b w:val="false"/>
                <w:i w:val="false"/>
                <w:color w:val="000000"/>
                <w:sz w:val="20"/>
              </w:rPr>
              <w:t>
</w:t>
            </w:r>
            <w:r>
              <w:rPr>
                <w:rFonts w:ascii="Times New Roman"/>
                <w:b w:val="false"/>
                <w:i w:val="false"/>
                <w:color w:val="000000"/>
                <w:sz w:val="20"/>
              </w:rPr>
              <w:t>1.2.6.1.</w:t>
            </w:r>
          </w:p>
          <w:bookmarkEnd w:id="92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трансурановые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9240"/>
          <w:p>
            <w:pPr>
              <w:spacing w:after="20"/>
              <w:ind w:left="20"/>
              <w:jc w:val="both"/>
            </w:pPr>
            <w:r>
              <w:rPr>
                <w:rFonts w:ascii="Times New Roman"/>
                <w:b w:val="false"/>
                <w:i w:val="false"/>
                <w:color w:val="000000"/>
                <w:sz w:val="20"/>
              </w:rPr>
              <w:t>
</w:t>
            </w:r>
            <w:r>
              <w:rPr>
                <w:rFonts w:ascii="Times New Roman"/>
                <w:b w:val="false"/>
                <w:i w:val="false"/>
                <w:color w:val="000000"/>
                <w:sz w:val="20"/>
              </w:rPr>
              <w:t>1.2.6.2.</w:t>
            </w:r>
          </w:p>
          <w:bookmarkEnd w:id="92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9241"/>
          <w:p>
            <w:pPr>
              <w:spacing w:after="20"/>
              <w:ind w:left="20"/>
              <w:jc w:val="both"/>
            </w:pPr>
            <w:r>
              <w:rPr>
                <w:rFonts w:ascii="Times New Roman"/>
                <w:b w:val="false"/>
                <w:i w:val="false"/>
                <w:color w:val="000000"/>
                <w:sz w:val="20"/>
              </w:rPr>
              <w:t>
</w:t>
            </w:r>
            <w:r>
              <w:rPr>
                <w:rFonts w:ascii="Times New Roman"/>
                <w:b w:val="false"/>
                <w:i w:val="false"/>
                <w:color w:val="000000"/>
                <w:sz w:val="20"/>
              </w:rPr>
              <w:t>1.2.6.3.</w:t>
            </w:r>
          </w:p>
          <w:bookmarkEnd w:id="92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9242"/>
          <w:p>
            <w:pPr>
              <w:spacing w:after="20"/>
              <w:ind w:left="20"/>
              <w:jc w:val="both"/>
            </w:pPr>
            <w:r>
              <w:rPr>
                <w:rFonts w:ascii="Times New Roman"/>
                <w:b w:val="false"/>
                <w:i w:val="false"/>
                <w:color w:val="000000"/>
                <w:sz w:val="20"/>
              </w:rPr>
              <w:t>
</w:t>
            </w:r>
            <w:r>
              <w:rPr>
                <w:rFonts w:ascii="Times New Roman"/>
                <w:b w:val="false"/>
                <w:i w:val="false"/>
                <w:color w:val="000000"/>
                <w:sz w:val="20"/>
              </w:rPr>
              <w:t>1.2.6.4.</w:t>
            </w:r>
          </w:p>
          <w:bookmarkEnd w:id="92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bl>
    <w:p>
      <w:pPr>
        <w:spacing w:after="0"/>
        <w:ind w:left="0"/>
        <w:jc w:val="both"/>
      </w:pPr>
      <w:r>
        <w:rPr>
          <w:rFonts w:ascii="Times New Roman"/>
          <w:b w:val="false"/>
          <w:i w:val="false"/>
          <w:color w:val="000000"/>
          <w:sz w:val="28"/>
        </w:rPr>
        <w:t>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8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8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576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577. Порядок исчисления и уплаты</w:t>
      </w:r>
    </w:p>
    <w:bookmarkStart w:name="z10568" w:id="9243"/>
    <w:p>
      <w:pPr>
        <w:spacing w:after="0"/>
        <w:ind w:left="0"/>
        <w:jc w:val="both"/>
      </w:pPr>
      <w:r>
        <w:rPr>
          <w:rFonts w:ascii="Times New Roman"/>
          <w:b w:val="false"/>
          <w:i w:val="false"/>
          <w:color w:val="000000"/>
          <w:sz w:val="28"/>
        </w:rPr>
        <w:t>
      1. Сумма платы:</w:t>
      </w:r>
    </w:p>
    <w:bookmarkEnd w:id="9243"/>
    <w:p>
      <w:pPr>
        <w:spacing w:after="0"/>
        <w:ind w:left="0"/>
        <w:jc w:val="both"/>
      </w:pPr>
      <w:r>
        <w:rPr>
          <w:rFonts w:ascii="Times New Roman"/>
          <w:b w:val="false"/>
          <w:i w:val="false"/>
          <w:color w:val="000000"/>
          <w:sz w:val="28"/>
        </w:rPr>
        <w:t xml:space="preserve">
      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Start w:name="z16468" w:id="9244"/>
    <w:p>
      <w:pPr>
        <w:spacing w:after="0"/>
        <w:ind w:left="0"/>
        <w:jc w:val="both"/>
      </w:pPr>
      <w:r>
        <w:rPr>
          <w:rFonts w:ascii="Times New Roman"/>
          <w:b w:val="false"/>
          <w:i w:val="false"/>
          <w:color w:val="000000"/>
          <w:sz w:val="28"/>
        </w:rPr>
        <w:t>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bookmarkEnd w:id="9244"/>
    <w:bookmarkStart w:name="z16469" w:id="9245"/>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bookmarkEnd w:id="9245"/>
    <w:bookmarkStart w:name="z16470" w:id="9246"/>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bookmarkEnd w:id="9246"/>
    <w:bookmarkStart w:name="z16471" w:id="9247"/>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bookmarkEnd w:id="9247"/>
    <w:bookmarkStart w:name="z16472" w:id="9248"/>
    <w:p>
      <w:pPr>
        <w:spacing w:after="0"/>
        <w:ind w:left="0"/>
        <w:jc w:val="both"/>
      </w:pPr>
      <w:r>
        <w:rPr>
          <w:rFonts w:ascii="Times New Roman"/>
          <w:b w:val="false"/>
          <w:i w:val="false"/>
          <w:color w:val="000000"/>
          <w:sz w:val="28"/>
        </w:rPr>
        <w:t xml:space="preserve">
      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 с 01.01.2022 до 01.01.2025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bookmarkStart w:name="z2308" w:id="9249"/>
    <w:p>
      <w:pPr>
        <w:spacing w:after="0"/>
        <w:ind w:left="0"/>
        <w:jc w:val="both"/>
      </w:pPr>
      <w:r>
        <w:rPr>
          <w:rFonts w:ascii="Times New Roman"/>
          <w:b w:val="false"/>
          <w:i w:val="false"/>
          <w:color w:val="000000"/>
          <w:sz w:val="28"/>
        </w:rPr>
        <w:t>
      1)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249"/>
    <w:bookmarkStart w:name="z2309" w:id="9250"/>
    <w:p>
      <w:pPr>
        <w:spacing w:after="0"/>
        <w:ind w:left="0"/>
        <w:jc w:val="both"/>
      </w:pPr>
      <w:r>
        <w:rPr>
          <w:rFonts w:ascii="Times New Roman"/>
          <w:b w:val="false"/>
          <w:i w:val="false"/>
          <w:color w:val="000000"/>
          <w:sz w:val="28"/>
        </w:rPr>
        <w:t xml:space="preserve">
      0,3 – к ставкам,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250"/>
    <w:bookmarkStart w:name="z2310" w:id="9251"/>
    <w:p>
      <w:pPr>
        <w:spacing w:after="0"/>
        <w:ind w:left="0"/>
        <w:jc w:val="both"/>
      </w:pPr>
      <w:r>
        <w:rPr>
          <w:rFonts w:ascii="Times New Roman"/>
          <w:b w:val="false"/>
          <w:i w:val="false"/>
          <w:color w:val="000000"/>
          <w:sz w:val="28"/>
        </w:rPr>
        <w:t xml:space="preserve">
      0,43 – к ставкам,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251"/>
    <w:bookmarkStart w:name="z2311" w:id="9252"/>
    <w:p>
      <w:pPr>
        <w:spacing w:after="0"/>
        <w:ind w:left="0"/>
        <w:jc w:val="both"/>
      </w:pPr>
      <w:r>
        <w:rPr>
          <w:rFonts w:ascii="Times New Roman"/>
          <w:b w:val="false"/>
          <w:i w:val="false"/>
          <w:color w:val="000000"/>
          <w:sz w:val="28"/>
        </w:rPr>
        <w:t xml:space="preserve">
      0,05 – к ставкам, установленным строкой 1.2.4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252"/>
    <w:bookmarkStart w:name="z2312" w:id="9253"/>
    <w:p>
      <w:pPr>
        <w:spacing w:after="0"/>
        <w:ind w:left="0"/>
        <w:jc w:val="both"/>
      </w:pPr>
      <w:r>
        <w:rPr>
          <w:rFonts w:ascii="Times New Roman"/>
          <w:b w:val="false"/>
          <w:i w:val="false"/>
          <w:color w:val="000000"/>
          <w:sz w:val="28"/>
        </w:rPr>
        <w:t>
      2) плательщиками, являющимися операторами полигонов и осуществляющими захоронение коммунальных отходов:</w:t>
      </w:r>
    </w:p>
    <w:bookmarkEnd w:id="9253"/>
    <w:bookmarkStart w:name="z2313" w:id="9254"/>
    <w:p>
      <w:pPr>
        <w:spacing w:after="0"/>
        <w:ind w:left="0"/>
        <w:jc w:val="both"/>
      </w:pPr>
      <w:r>
        <w:rPr>
          <w:rFonts w:ascii="Times New Roman"/>
          <w:b w:val="false"/>
          <w:i w:val="false"/>
          <w:color w:val="000000"/>
          <w:sz w:val="28"/>
        </w:rPr>
        <w:t xml:space="preserve">
      0,2 – к ставкам, установленным строкой 1.2.1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 за объем твердых бытовых отходов, образуемых физическими лицами по месту их жительства.</w:t>
      </w:r>
    </w:p>
    <w:bookmarkEnd w:id="9254"/>
    <w:p>
      <w:pPr>
        <w:spacing w:after="0"/>
        <w:ind w:left="0"/>
        <w:jc w:val="both"/>
      </w:pPr>
      <w:r>
        <w:rPr>
          <w:rFonts w:ascii="Times New Roman"/>
          <w:b w:val="false"/>
          <w:i w:val="false"/>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bookmarkStart w:name="z16347" w:id="9255"/>
    <w:p>
      <w:pPr>
        <w:spacing w:after="0"/>
        <w:ind w:left="0"/>
        <w:jc w:val="both"/>
      </w:pPr>
      <w:r>
        <w:rPr>
          <w:rFonts w:ascii="Times New Roman"/>
          <w:b w:val="false"/>
          <w:i w:val="false"/>
          <w:color w:val="000000"/>
          <w:sz w:val="28"/>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bookmarkEnd w:id="9255"/>
    <w:bookmarkStart w:name="z10578" w:id="9256"/>
    <w:p>
      <w:pPr>
        <w:spacing w:after="0"/>
        <w:ind w:left="0"/>
        <w:jc w:val="both"/>
      </w:pPr>
      <w:r>
        <w:rPr>
          <w:rFonts w:ascii="Times New Roman"/>
          <w:b w:val="false"/>
          <w:i w:val="false"/>
          <w:color w:val="000000"/>
          <w:sz w:val="28"/>
        </w:rPr>
        <w:t>
      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bookmarkEnd w:id="9256"/>
    <w:bookmarkStart w:name="z10579" w:id="9257"/>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bookmarkEnd w:id="9257"/>
    <w:bookmarkStart w:name="z10580" w:id="9258"/>
    <w:p>
      <w:pPr>
        <w:spacing w:after="0"/>
        <w:ind w:left="0"/>
        <w:jc w:val="both"/>
      </w:pPr>
      <w:r>
        <w:rPr>
          <w:rFonts w:ascii="Times New Roman"/>
          <w:b w:val="false"/>
          <w:i w:val="false"/>
          <w:color w:val="000000"/>
          <w:sz w:val="28"/>
        </w:rPr>
        <w:t>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bookmarkEnd w:id="9258"/>
    <w:bookmarkStart w:name="z10581" w:id="9259"/>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bookmarkEnd w:id="9259"/>
    <w:bookmarkStart w:name="z10582" w:id="9260"/>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260"/>
    <w:bookmarkStart w:name="z10583" w:id="9261"/>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bookmarkEnd w:id="9261"/>
    <w:bookmarkStart w:name="z10584" w:id="9262"/>
    <w:p>
      <w:pPr>
        <w:spacing w:after="0"/>
        <w:ind w:left="0"/>
        <w:jc w:val="both"/>
      </w:pPr>
      <w:r>
        <w:rPr>
          <w:rFonts w:ascii="Times New Roman"/>
          <w:b w:val="false"/>
          <w:i w:val="false"/>
          <w:color w:val="000000"/>
          <w:sz w:val="28"/>
        </w:rPr>
        <w:t>
      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bookmarkEnd w:id="9262"/>
    <w:bookmarkStart w:name="z16473" w:id="9263"/>
    <w:p>
      <w:pPr>
        <w:spacing w:after="0"/>
        <w:ind w:left="0"/>
        <w:jc w:val="both"/>
      </w:pPr>
      <w:r>
        <w:rPr>
          <w:rFonts w:ascii="Times New Roman"/>
          <w:b w:val="false"/>
          <w:i w:val="false"/>
          <w:color w:val="000000"/>
          <w:sz w:val="28"/>
        </w:rPr>
        <w:t>
      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bookmarkEnd w:id="9263"/>
    <w:bookmarkStart w:name="z16474" w:id="9264"/>
    <w:p>
      <w:pPr>
        <w:spacing w:after="0"/>
        <w:ind w:left="0"/>
        <w:jc w:val="both"/>
      </w:pPr>
      <w:r>
        <w:rPr>
          <w:rFonts w:ascii="Times New Roman"/>
          <w:b w:val="false"/>
          <w:i w:val="false"/>
          <w:color w:val="000000"/>
          <w:sz w:val="28"/>
        </w:rPr>
        <w:t>
      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bookmarkEnd w:id="9264"/>
    <w:bookmarkStart w:name="z16475" w:id="9265"/>
    <w:p>
      <w:pPr>
        <w:spacing w:after="0"/>
        <w:ind w:left="0"/>
        <w:jc w:val="both"/>
      </w:pPr>
      <w:r>
        <w:rPr>
          <w:rFonts w:ascii="Times New Roman"/>
          <w:b w:val="false"/>
          <w:i w:val="false"/>
          <w:color w:val="000000"/>
          <w:sz w:val="28"/>
        </w:rPr>
        <w:t>
      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bookmarkEnd w:id="9265"/>
    <w:bookmarkStart w:name="z16476" w:id="9266"/>
    <w:p>
      <w:pPr>
        <w:spacing w:after="0"/>
        <w:ind w:left="0"/>
        <w:jc w:val="both"/>
      </w:pPr>
      <w:r>
        <w:rPr>
          <w:rFonts w:ascii="Times New Roman"/>
          <w:b w:val="false"/>
          <w:i w:val="false"/>
          <w:color w:val="000000"/>
          <w:sz w:val="28"/>
        </w:rPr>
        <w:t>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bookmarkEnd w:id="9266"/>
    <w:bookmarkStart w:name="z16477" w:id="9267"/>
    <w:p>
      <w:pPr>
        <w:spacing w:after="0"/>
        <w:ind w:left="0"/>
        <w:jc w:val="both"/>
      </w:pPr>
      <w:r>
        <w:rPr>
          <w:rFonts w:ascii="Times New Roman"/>
          <w:b w:val="false"/>
          <w:i w:val="false"/>
          <w:color w:val="000000"/>
          <w:sz w:val="28"/>
        </w:rPr>
        <w:t>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bookmarkEnd w:id="9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577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578. Налоговый период </w:t>
      </w:r>
    </w:p>
    <w:bookmarkStart w:name="z10585" w:id="9268"/>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268"/>
    <w:p>
      <w:pPr>
        <w:spacing w:after="0"/>
        <w:ind w:left="0"/>
        <w:jc w:val="both"/>
      </w:pPr>
      <w:r>
        <w:rPr>
          <w:rFonts w:ascii="Times New Roman"/>
          <w:b/>
          <w:i w:val="false"/>
          <w:color w:val="000000"/>
          <w:sz w:val="28"/>
        </w:rPr>
        <w:t xml:space="preserve">Статья 579. Налоговая отчетность </w:t>
      </w:r>
    </w:p>
    <w:bookmarkStart w:name="z10586" w:id="9269"/>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bookmarkEnd w:id="9269"/>
    <w:bookmarkStart w:name="z10587" w:id="9270"/>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bookmarkEnd w:id="9270"/>
    <w:bookmarkStart w:name="z10588" w:id="9271"/>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271"/>
    <w:bookmarkStart w:name="z10589" w:id="9272"/>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bookmarkEnd w:id="9272"/>
    <w:bookmarkStart w:name="z10590" w:id="9273"/>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bookmarkEnd w:id="9273"/>
    <w:bookmarkStart w:name="z10591" w:id="9274"/>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bookmarkEnd w:id="9274"/>
    <w:bookmarkStart w:name="z10592" w:id="9275"/>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bookmarkEnd w:id="9275"/>
    <w:bookmarkStart w:name="z10593" w:id="9276"/>
    <w:p>
      <w:pPr>
        <w:spacing w:after="0"/>
        <w:ind w:left="0"/>
        <w:jc w:val="left"/>
      </w:pPr>
      <w:r>
        <w:rPr>
          <w:rFonts w:ascii="Times New Roman"/>
          <w:b/>
          <w:i w:val="false"/>
          <w:color w:val="000000"/>
        </w:rPr>
        <w:t xml:space="preserve"> Параграф 5. Плата за пользование животным миром</w:t>
      </w:r>
    </w:p>
    <w:bookmarkEnd w:id="9276"/>
    <w:p>
      <w:pPr>
        <w:spacing w:after="0"/>
        <w:ind w:left="0"/>
        <w:jc w:val="both"/>
      </w:pPr>
      <w:r>
        <w:rPr>
          <w:rFonts w:ascii="Times New Roman"/>
          <w:b/>
          <w:i w:val="false"/>
          <w:color w:val="000000"/>
          <w:sz w:val="28"/>
        </w:rPr>
        <w:t xml:space="preserve">Статья 580. Общие положения </w:t>
      </w:r>
    </w:p>
    <w:bookmarkStart w:name="z10594" w:id="9277"/>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bookmarkEnd w:id="9277"/>
    <w:bookmarkStart w:name="z10595" w:id="9278"/>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bookmarkEnd w:id="9278"/>
    <w:bookmarkStart w:name="z10596" w:id="9279"/>
    <w:p>
      <w:pPr>
        <w:spacing w:after="0"/>
        <w:ind w:left="0"/>
        <w:jc w:val="both"/>
      </w:pPr>
      <w:r>
        <w:rPr>
          <w:rFonts w:ascii="Times New Roman"/>
          <w:b w:val="false"/>
          <w:i w:val="false"/>
          <w:color w:val="000000"/>
          <w:sz w:val="28"/>
        </w:rPr>
        <w:t xml:space="preserve">
      3. Плата не взимается: </w:t>
      </w:r>
    </w:p>
    <w:bookmarkEnd w:id="9279"/>
    <w:bookmarkStart w:name="z10597" w:id="9280"/>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bookmarkEnd w:id="9280"/>
    <w:bookmarkStart w:name="z10598" w:id="9281"/>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bookmarkEnd w:id="9281"/>
    <w:bookmarkStart w:name="z10599" w:id="9282"/>
    <w:p>
      <w:pPr>
        <w:spacing w:after="0"/>
        <w:ind w:left="0"/>
        <w:jc w:val="both"/>
      </w:pPr>
      <w:r>
        <w:rPr>
          <w:rFonts w:ascii="Times New Roman"/>
          <w:b w:val="false"/>
          <w:i w:val="false"/>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bookmarkEnd w:id="9282"/>
    <w:bookmarkStart w:name="z10600" w:id="9283"/>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bookmarkEnd w:id="9283"/>
    <w:bookmarkStart w:name="z10601" w:id="9284"/>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284"/>
    <w:p>
      <w:pPr>
        <w:spacing w:after="0"/>
        <w:ind w:left="0"/>
        <w:jc w:val="both"/>
      </w:pPr>
      <w:r>
        <w:rPr>
          <w:rFonts w:ascii="Times New Roman"/>
          <w:b/>
          <w:i w:val="false"/>
          <w:color w:val="000000"/>
          <w:sz w:val="28"/>
        </w:rPr>
        <w:t xml:space="preserve">Статья 581. Плательщики платы </w:t>
      </w:r>
    </w:p>
    <w:bookmarkStart w:name="z10602" w:id="9285"/>
    <w:p>
      <w:pPr>
        <w:spacing w:after="0"/>
        <w:ind w:left="0"/>
        <w:jc w:val="both"/>
      </w:pPr>
      <w:r>
        <w:rPr>
          <w:rFonts w:ascii="Times New Roman"/>
          <w:b w:val="false"/>
          <w:i w:val="false"/>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285"/>
    <w:p>
      <w:pPr>
        <w:spacing w:after="0"/>
        <w:ind w:left="0"/>
        <w:jc w:val="both"/>
      </w:pPr>
      <w:r>
        <w:rPr>
          <w:rFonts w:ascii="Times New Roman"/>
          <w:b/>
          <w:i w:val="false"/>
          <w:color w:val="000000"/>
          <w:sz w:val="28"/>
        </w:rPr>
        <w:t>Статья 582. Ставки платы за пользование животным миром</w:t>
      </w:r>
    </w:p>
    <w:bookmarkStart w:name="z10603" w:id="9286"/>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bookmarkEnd w:id="9286"/>
    <w:bookmarkStart w:name="z10604" w:id="9287"/>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bookmarkEnd w:id="9287"/>
    <w:bookmarkStart w:name="z10605" w:id="9288"/>
    <w:p>
      <w:pPr>
        <w:spacing w:after="0"/>
        <w:ind w:left="0"/>
        <w:jc w:val="both"/>
      </w:pPr>
      <w:r>
        <w:rPr>
          <w:rFonts w:ascii="Times New Roman"/>
          <w:b w:val="false"/>
          <w:i w:val="false"/>
          <w:color w:val="000000"/>
          <w:sz w:val="28"/>
        </w:rPr>
        <w:t>
       </w:t>
      </w:r>
    </w:p>
    <w:bookmarkEnd w:id="9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6" w:id="9289"/>
          <w:p>
            <w:pPr>
              <w:spacing w:after="20"/>
              <w:ind w:left="20"/>
              <w:jc w:val="both"/>
            </w:pPr>
            <w:r>
              <w:rPr>
                <w:rFonts w:ascii="Times New Roman"/>
                <w:b w:val="false"/>
                <w:i w:val="false"/>
                <w:color w:val="000000"/>
                <w:sz w:val="20"/>
              </w:rPr>
              <w:t>
№</w:t>
            </w:r>
          </w:p>
          <w:bookmarkEnd w:id="9289"/>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за одну особь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любительская и спортивная охота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8" w:id="9290"/>
          <w:p>
            <w:pPr>
              <w:spacing w:after="20"/>
              <w:ind w:left="20"/>
              <w:jc w:val="both"/>
            </w:pPr>
            <w:r>
              <w:rPr>
                <w:rFonts w:ascii="Times New Roman"/>
                <w:b w:val="false"/>
                <w:i w:val="false"/>
                <w:color w:val="000000"/>
                <w:sz w:val="20"/>
              </w:rPr>
              <w:t>
1</w:t>
            </w:r>
          </w:p>
          <w:bookmarkEnd w:id="92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9" w:id="9291"/>
          <w:p>
            <w:pPr>
              <w:spacing w:after="20"/>
              <w:ind w:left="20"/>
              <w:jc w:val="both"/>
            </w:pPr>
            <w:r>
              <w:rPr>
                <w:rFonts w:ascii="Times New Roman"/>
                <w:b w:val="false"/>
                <w:i w:val="false"/>
                <w:color w:val="000000"/>
                <w:sz w:val="20"/>
              </w:rPr>
              <w:t>
1.</w:t>
            </w:r>
          </w:p>
          <w:bookmarkEnd w:id="92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9292"/>
          <w:p>
            <w:pPr>
              <w:spacing w:after="20"/>
              <w:ind w:left="20"/>
              <w:jc w:val="both"/>
            </w:pPr>
            <w:r>
              <w:rPr>
                <w:rFonts w:ascii="Times New Roman"/>
                <w:b w:val="false"/>
                <w:i w:val="false"/>
                <w:color w:val="000000"/>
                <w:sz w:val="20"/>
              </w:rPr>
              <w:t>
1.1.</w:t>
            </w:r>
          </w:p>
          <w:bookmarkEnd w:id="92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1" w:id="9293"/>
          <w:p>
            <w:pPr>
              <w:spacing w:after="20"/>
              <w:ind w:left="20"/>
              <w:jc w:val="both"/>
            </w:pPr>
            <w:r>
              <w:rPr>
                <w:rFonts w:ascii="Times New Roman"/>
                <w:b w:val="false"/>
                <w:i w:val="false"/>
                <w:color w:val="000000"/>
                <w:sz w:val="20"/>
              </w:rPr>
              <w:t>
1.2.</w:t>
            </w:r>
          </w:p>
          <w:bookmarkEnd w:id="92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9294"/>
          <w:p>
            <w:pPr>
              <w:spacing w:after="20"/>
              <w:ind w:left="20"/>
              <w:jc w:val="both"/>
            </w:pPr>
            <w:r>
              <w:rPr>
                <w:rFonts w:ascii="Times New Roman"/>
                <w:b w:val="false"/>
                <w:i w:val="false"/>
                <w:color w:val="000000"/>
                <w:sz w:val="20"/>
              </w:rPr>
              <w:t>
1.3.</w:t>
            </w:r>
          </w:p>
          <w:bookmarkEnd w:id="9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9295"/>
          <w:p>
            <w:pPr>
              <w:spacing w:after="20"/>
              <w:ind w:left="20"/>
              <w:jc w:val="both"/>
            </w:pPr>
            <w:r>
              <w:rPr>
                <w:rFonts w:ascii="Times New Roman"/>
                <w:b w:val="false"/>
                <w:i w:val="false"/>
                <w:color w:val="000000"/>
                <w:sz w:val="20"/>
              </w:rPr>
              <w:t>
1.4.</w:t>
            </w:r>
          </w:p>
          <w:bookmarkEnd w:id="9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4" w:id="9296"/>
          <w:p>
            <w:pPr>
              <w:spacing w:after="20"/>
              <w:ind w:left="20"/>
              <w:jc w:val="both"/>
            </w:pPr>
            <w:r>
              <w:rPr>
                <w:rFonts w:ascii="Times New Roman"/>
                <w:b w:val="false"/>
                <w:i w:val="false"/>
                <w:color w:val="000000"/>
                <w:sz w:val="20"/>
              </w:rPr>
              <w:t>
1.5.</w:t>
            </w:r>
          </w:p>
          <w:bookmarkEnd w:id="9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5" w:id="9297"/>
          <w:p>
            <w:pPr>
              <w:spacing w:after="20"/>
              <w:ind w:left="20"/>
              <w:jc w:val="both"/>
            </w:pPr>
            <w:r>
              <w:rPr>
                <w:rFonts w:ascii="Times New Roman"/>
                <w:b w:val="false"/>
                <w:i w:val="false"/>
                <w:color w:val="000000"/>
                <w:sz w:val="20"/>
              </w:rPr>
              <w:t>
1.6.</w:t>
            </w:r>
          </w:p>
          <w:bookmarkEnd w:id="9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9298"/>
          <w:p>
            <w:pPr>
              <w:spacing w:after="20"/>
              <w:ind w:left="20"/>
              <w:jc w:val="both"/>
            </w:pPr>
            <w:r>
              <w:rPr>
                <w:rFonts w:ascii="Times New Roman"/>
                <w:b w:val="false"/>
                <w:i w:val="false"/>
                <w:color w:val="000000"/>
                <w:sz w:val="20"/>
              </w:rPr>
              <w:t>
1.7.</w:t>
            </w:r>
          </w:p>
          <w:bookmarkEnd w:id="9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9299"/>
          <w:p>
            <w:pPr>
              <w:spacing w:after="20"/>
              <w:ind w:left="20"/>
              <w:jc w:val="both"/>
            </w:pPr>
            <w:r>
              <w:rPr>
                <w:rFonts w:ascii="Times New Roman"/>
                <w:b w:val="false"/>
                <w:i w:val="false"/>
                <w:color w:val="000000"/>
                <w:sz w:val="20"/>
              </w:rPr>
              <w:t>
1.8.</w:t>
            </w:r>
          </w:p>
          <w:bookmarkEnd w:id="92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8" w:id="9300"/>
          <w:p>
            <w:pPr>
              <w:spacing w:after="20"/>
              <w:ind w:left="20"/>
              <w:jc w:val="both"/>
            </w:pPr>
            <w:r>
              <w:rPr>
                <w:rFonts w:ascii="Times New Roman"/>
                <w:b w:val="false"/>
                <w:i w:val="false"/>
                <w:color w:val="000000"/>
                <w:sz w:val="20"/>
              </w:rPr>
              <w:t>
1.9.</w:t>
            </w:r>
          </w:p>
          <w:bookmarkEnd w:id="93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9" w:id="9301"/>
          <w:p>
            <w:pPr>
              <w:spacing w:after="20"/>
              <w:ind w:left="20"/>
              <w:jc w:val="both"/>
            </w:pPr>
            <w:r>
              <w:rPr>
                <w:rFonts w:ascii="Times New Roman"/>
                <w:b w:val="false"/>
                <w:i w:val="false"/>
                <w:color w:val="000000"/>
                <w:sz w:val="20"/>
              </w:rPr>
              <w:t>
1.10.</w:t>
            </w:r>
          </w:p>
          <w:bookmarkEnd w:id="93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0" w:id="9302"/>
          <w:p>
            <w:pPr>
              <w:spacing w:after="20"/>
              <w:ind w:left="20"/>
              <w:jc w:val="both"/>
            </w:pPr>
            <w:r>
              <w:rPr>
                <w:rFonts w:ascii="Times New Roman"/>
                <w:b w:val="false"/>
                <w:i w:val="false"/>
                <w:color w:val="000000"/>
                <w:sz w:val="20"/>
              </w:rPr>
              <w:t>
1.11.</w:t>
            </w:r>
          </w:p>
          <w:bookmarkEnd w:id="9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9303"/>
          <w:p>
            <w:pPr>
              <w:spacing w:after="20"/>
              <w:ind w:left="20"/>
              <w:jc w:val="both"/>
            </w:pPr>
            <w:r>
              <w:rPr>
                <w:rFonts w:ascii="Times New Roman"/>
                <w:b w:val="false"/>
                <w:i w:val="false"/>
                <w:color w:val="000000"/>
                <w:sz w:val="20"/>
              </w:rPr>
              <w:t>
1.12.</w:t>
            </w:r>
          </w:p>
          <w:bookmarkEnd w:id="9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9304"/>
          <w:p>
            <w:pPr>
              <w:spacing w:after="20"/>
              <w:ind w:left="20"/>
              <w:jc w:val="both"/>
            </w:pPr>
            <w:r>
              <w:rPr>
                <w:rFonts w:ascii="Times New Roman"/>
                <w:b w:val="false"/>
                <w:i w:val="false"/>
                <w:color w:val="000000"/>
                <w:sz w:val="20"/>
              </w:rPr>
              <w:t>
1.13.</w:t>
            </w:r>
          </w:p>
          <w:bookmarkEnd w:id="9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3" w:id="9305"/>
          <w:p>
            <w:pPr>
              <w:spacing w:after="20"/>
              <w:ind w:left="20"/>
              <w:jc w:val="both"/>
            </w:pPr>
            <w:r>
              <w:rPr>
                <w:rFonts w:ascii="Times New Roman"/>
                <w:b w:val="false"/>
                <w:i w:val="false"/>
                <w:color w:val="000000"/>
                <w:sz w:val="20"/>
              </w:rPr>
              <w:t>
1.14.</w:t>
            </w:r>
          </w:p>
          <w:bookmarkEnd w:id="9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9306"/>
          <w:p>
            <w:pPr>
              <w:spacing w:after="20"/>
              <w:ind w:left="20"/>
              <w:jc w:val="both"/>
            </w:pPr>
            <w:r>
              <w:rPr>
                <w:rFonts w:ascii="Times New Roman"/>
                <w:b w:val="false"/>
                <w:i w:val="false"/>
                <w:color w:val="000000"/>
                <w:sz w:val="20"/>
              </w:rPr>
              <w:t>
1.15.</w:t>
            </w:r>
          </w:p>
          <w:bookmarkEnd w:id="93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5" w:id="9307"/>
          <w:p>
            <w:pPr>
              <w:spacing w:after="20"/>
              <w:ind w:left="20"/>
              <w:jc w:val="both"/>
            </w:pPr>
            <w:r>
              <w:rPr>
                <w:rFonts w:ascii="Times New Roman"/>
                <w:b w:val="false"/>
                <w:i w:val="false"/>
                <w:color w:val="000000"/>
                <w:sz w:val="20"/>
              </w:rPr>
              <w:t>
1.16.</w:t>
            </w:r>
          </w:p>
          <w:bookmarkEnd w:id="9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6" w:id="9308"/>
          <w:p>
            <w:pPr>
              <w:spacing w:after="20"/>
              <w:ind w:left="20"/>
              <w:jc w:val="both"/>
            </w:pPr>
            <w:r>
              <w:rPr>
                <w:rFonts w:ascii="Times New Roman"/>
                <w:b w:val="false"/>
                <w:i w:val="false"/>
                <w:color w:val="000000"/>
                <w:sz w:val="20"/>
              </w:rPr>
              <w:t>
1.17.</w:t>
            </w:r>
          </w:p>
          <w:bookmarkEnd w:id="9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7" w:id="9309"/>
          <w:p>
            <w:pPr>
              <w:spacing w:after="20"/>
              <w:ind w:left="20"/>
              <w:jc w:val="both"/>
            </w:pPr>
            <w:r>
              <w:rPr>
                <w:rFonts w:ascii="Times New Roman"/>
                <w:b w:val="false"/>
                <w:i w:val="false"/>
                <w:color w:val="000000"/>
                <w:sz w:val="20"/>
              </w:rPr>
              <w:t>
1.18.</w:t>
            </w:r>
          </w:p>
          <w:bookmarkEnd w:id="9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9310"/>
          <w:p>
            <w:pPr>
              <w:spacing w:after="20"/>
              <w:ind w:left="20"/>
              <w:jc w:val="both"/>
            </w:pPr>
            <w:r>
              <w:rPr>
                <w:rFonts w:ascii="Times New Roman"/>
                <w:b w:val="false"/>
                <w:i w:val="false"/>
                <w:color w:val="000000"/>
                <w:sz w:val="20"/>
              </w:rPr>
              <w:t>
1.19.</w:t>
            </w:r>
          </w:p>
          <w:bookmarkEnd w:id="9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9311"/>
          <w:p>
            <w:pPr>
              <w:spacing w:after="20"/>
              <w:ind w:left="20"/>
              <w:jc w:val="both"/>
            </w:pPr>
            <w:r>
              <w:rPr>
                <w:rFonts w:ascii="Times New Roman"/>
                <w:b w:val="false"/>
                <w:i w:val="false"/>
                <w:color w:val="000000"/>
                <w:sz w:val="20"/>
              </w:rPr>
              <w:t>
1.20.</w:t>
            </w:r>
          </w:p>
          <w:bookmarkEnd w:id="9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0" w:id="9312"/>
          <w:p>
            <w:pPr>
              <w:spacing w:after="20"/>
              <w:ind w:left="20"/>
              <w:jc w:val="both"/>
            </w:pPr>
            <w:r>
              <w:rPr>
                <w:rFonts w:ascii="Times New Roman"/>
                <w:b w:val="false"/>
                <w:i w:val="false"/>
                <w:color w:val="000000"/>
                <w:sz w:val="20"/>
              </w:rPr>
              <w:t>
1.21.</w:t>
            </w:r>
          </w:p>
          <w:bookmarkEnd w:id="9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1" w:id="9313"/>
          <w:p>
            <w:pPr>
              <w:spacing w:after="20"/>
              <w:ind w:left="20"/>
              <w:jc w:val="both"/>
            </w:pPr>
            <w:r>
              <w:rPr>
                <w:rFonts w:ascii="Times New Roman"/>
                <w:b w:val="false"/>
                <w:i w:val="false"/>
                <w:color w:val="000000"/>
                <w:sz w:val="20"/>
              </w:rPr>
              <w:t>
1.22.</w:t>
            </w:r>
          </w:p>
          <w:bookmarkEnd w:id="93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9314"/>
          <w:p>
            <w:pPr>
              <w:spacing w:after="20"/>
              <w:ind w:left="20"/>
              <w:jc w:val="both"/>
            </w:pPr>
            <w:r>
              <w:rPr>
                <w:rFonts w:ascii="Times New Roman"/>
                <w:b w:val="false"/>
                <w:i w:val="false"/>
                <w:color w:val="000000"/>
                <w:sz w:val="20"/>
              </w:rPr>
              <w:t>
1.23.</w:t>
            </w:r>
          </w:p>
          <w:bookmarkEnd w:id="9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3" w:id="9315"/>
          <w:p>
            <w:pPr>
              <w:spacing w:after="20"/>
              <w:ind w:left="20"/>
              <w:jc w:val="both"/>
            </w:pPr>
            <w:r>
              <w:rPr>
                <w:rFonts w:ascii="Times New Roman"/>
                <w:b w:val="false"/>
                <w:i w:val="false"/>
                <w:color w:val="000000"/>
                <w:sz w:val="20"/>
              </w:rPr>
              <w:t>
1.24.</w:t>
            </w:r>
          </w:p>
          <w:bookmarkEnd w:id="9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9316"/>
          <w:p>
            <w:pPr>
              <w:spacing w:after="20"/>
              <w:ind w:left="20"/>
              <w:jc w:val="both"/>
            </w:pPr>
            <w:r>
              <w:rPr>
                <w:rFonts w:ascii="Times New Roman"/>
                <w:b w:val="false"/>
                <w:i w:val="false"/>
                <w:color w:val="000000"/>
                <w:sz w:val="20"/>
              </w:rPr>
              <w:t>
1.25.</w:t>
            </w:r>
          </w:p>
          <w:bookmarkEnd w:id="9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9317"/>
          <w:p>
            <w:pPr>
              <w:spacing w:after="20"/>
              <w:ind w:left="20"/>
              <w:jc w:val="both"/>
            </w:pPr>
            <w:r>
              <w:rPr>
                <w:rFonts w:ascii="Times New Roman"/>
                <w:b w:val="false"/>
                <w:i w:val="false"/>
                <w:color w:val="000000"/>
                <w:sz w:val="20"/>
              </w:rPr>
              <w:t>
1.26.</w:t>
            </w:r>
          </w:p>
          <w:bookmarkEnd w:id="9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9318"/>
          <w:p>
            <w:pPr>
              <w:spacing w:after="20"/>
              <w:ind w:left="20"/>
              <w:jc w:val="both"/>
            </w:pPr>
            <w:r>
              <w:rPr>
                <w:rFonts w:ascii="Times New Roman"/>
                <w:b w:val="false"/>
                <w:i w:val="false"/>
                <w:color w:val="000000"/>
                <w:sz w:val="20"/>
              </w:rPr>
              <w:t>
1.27.</w:t>
            </w:r>
          </w:p>
          <w:bookmarkEnd w:id="9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9319"/>
          <w:p>
            <w:pPr>
              <w:spacing w:after="20"/>
              <w:ind w:left="20"/>
              <w:jc w:val="both"/>
            </w:pPr>
            <w:r>
              <w:rPr>
                <w:rFonts w:ascii="Times New Roman"/>
                <w:b w:val="false"/>
                <w:i w:val="false"/>
                <w:color w:val="000000"/>
                <w:sz w:val="20"/>
              </w:rPr>
              <w:t>
1.28.</w:t>
            </w:r>
          </w:p>
          <w:bookmarkEnd w:id="9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9320"/>
          <w:p>
            <w:pPr>
              <w:spacing w:after="20"/>
              <w:ind w:left="20"/>
              <w:jc w:val="both"/>
            </w:pPr>
            <w:r>
              <w:rPr>
                <w:rFonts w:ascii="Times New Roman"/>
                <w:b w:val="false"/>
                <w:i w:val="false"/>
                <w:color w:val="000000"/>
                <w:sz w:val="20"/>
              </w:rPr>
              <w:t>
1.29.</w:t>
            </w:r>
          </w:p>
          <w:bookmarkEnd w:id="9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9321"/>
          <w:p>
            <w:pPr>
              <w:spacing w:after="20"/>
              <w:ind w:left="20"/>
              <w:jc w:val="both"/>
            </w:pPr>
            <w:r>
              <w:rPr>
                <w:rFonts w:ascii="Times New Roman"/>
                <w:b w:val="false"/>
                <w:i w:val="false"/>
                <w:color w:val="000000"/>
                <w:sz w:val="20"/>
              </w:rPr>
              <w:t>
1.30.</w:t>
            </w:r>
          </w:p>
          <w:bookmarkEnd w:id="9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9322"/>
          <w:p>
            <w:pPr>
              <w:spacing w:after="20"/>
              <w:ind w:left="20"/>
              <w:jc w:val="both"/>
            </w:pPr>
            <w:r>
              <w:rPr>
                <w:rFonts w:ascii="Times New Roman"/>
                <w:b w:val="false"/>
                <w:i w:val="false"/>
                <w:color w:val="000000"/>
                <w:sz w:val="20"/>
              </w:rPr>
              <w:t>
1.31.</w:t>
            </w:r>
          </w:p>
          <w:bookmarkEnd w:id="9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9323"/>
          <w:p>
            <w:pPr>
              <w:spacing w:after="20"/>
              <w:ind w:left="20"/>
              <w:jc w:val="both"/>
            </w:pPr>
            <w:r>
              <w:rPr>
                <w:rFonts w:ascii="Times New Roman"/>
                <w:b w:val="false"/>
                <w:i w:val="false"/>
                <w:color w:val="000000"/>
                <w:sz w:val="20"/>
              </w:rPr>
              <w:t>
1.32.</w:t>
            </w:r>
          </w:p>
          <w:bookmarkEnd w:id="9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9324"/>
          <w:p>
            <w:pPr>
              <w:spacing w:after="20"/>
              <w:ind w:left="20"/>
              <w:jc w:val="both"/>
            </w:pPr>
            <w:r>
              <w:rPr>
                <w:rFonts w:ascii="Times New Roman"/>
                <w:b w:val="false"/>
                <w:i w:val="false"/>
                <w:color w:val="000000"/>
                <w:sz w:val="20"/>
              </w:rPr>
              <w:t>
1.33.</w:t>
            </w:r>
          </w:p>
          <w:bookmarkEnd w:id="9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9325"/>
          <w:p>
            <w:pPr>
              <w:spacing w:after="20"/>
              <w:ind w:left="20"/>
              <w:jc w:val="both"/>
            </w:pPr>
            <w:r>
              <w:rPr>
                <w:rFonts w:ascii="Times New Roman"/>
                <w:b w:val="false"/>
                <w:i w:val="false"/>
                <w:color w:val="000000"/>
                <w:sz w:val="20"/>
              </w:rPr>
              <w:t>
1.34.</w:t>
            </w:r>
          </w:p>
          <w:bookmarkEnd w:id="9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9326"/>
          <w:p>
            <w:pPr>
              <w:spacing w:after="20"/>
              <w:ind w:left="20"/>
              <w:jc w:val="both"/>
            </w:pPr>
            <w:r>
              <w:rPr>
                <w:rFonts w:ascii="Times New Roman"/>
                <w:b w:val="false"/>
                <w:i w:val="false"/>
                <w:color w:val="000000"/>
                <w:sz w:val="20"/>
              </w:rPr>
              <w:t>
2.</w:t>
            </w:r>
          </w:p>
          <w:bookmarkEnd w:id="9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9327"/>
          <w:p>
            <w:pPr>
              <w:spacing w:after="20"/>
              <w:ind w:left="20"/>
              <w:jc w:val="both"/>
            </w:pPr>
            <w:r>
              <w:rPr>
                <w:rFonts w:ascii="Times New Roman"/>
                <w:b w:val="false"/>
                <w:i w:val="false"/>
                <w:color w:val="000000"/>
                <w:sz w:val="20"/>
              </w:rPr>
              <w:t>
2.1.</w:t>
            </w:r>
          </w:p>
          <w:bookmarkEnd w:id="9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9328"/>
          <w:p>
            <w:pPr>
              <w:spacing w:after="20"/>
              <w:ind w:left="20"/>
              <w:jc w:val="both"/>
            </w:pPr>
            <w:r>
              <w:rPr>
                <w:rFonts w:ascii="Times New Roman"/>
                <w:b w:val="false"/>
                <w:i w:val="false"/>
                <w:color w:val="000000"/>
                <w:sz w:val="20"/>
              </w:rPr>
              <w:t>
2.2.</w:t>
            </w:r>
          </w:p>
          <w:bookmarkEnd w:id="9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9329"/>
          <w:p>
            <w:pPr>
              <w:spacing w:after="20"/>
              <w:ind w:left="20"/>
              <w:jc w:val="both"/>
            </w:pPr>
            <w:r>
              <w:rPr>
                <w:rFonts w:ascii="Times New Roman"/>
                <w:b w:val="false"/>
                <w:i w:val="false"/>
                <w:color w:val="000000"/>
                <w:sz w:val="20"/>
              </w:rPr>
              <w:t>
2.3.</w:t>
            </w:r>
          </w:p>
          <w:bookmarkEnd w:id="93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9330"/>
          <w:p>
            <w:pPr>
              <w:spacing w:after="20"/>
              <w:ind w:left="20"/>
              <w:jc w:val="both"/>
            </w:pPr>
            <w:r>
              <w:rPr>
                <w:rFonts w:ascii="Times New Roman"/>
                <w:b w:val="false"/>
                <w:i w:val="false"/>
                <w:color w:val="000000"/>
                <w:sz w:val="20"/>
              </w:rPr>
              <w:t>
2.4.</w:t>
            </w:r>
          </w:p>
          <w:bookmarkEnd w:id="9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9331"/>
          <w:p>
            <w:pPr>
              <w:spacing w:after="20"/>
              <w:ind w:left="20"/>
              <w:jc w:val="both"/>
            </w:pPr>
            <w:r>
              <w:rPr>
                <w:rFonts w:ascii="Times New Roman"/>
                <w:b w:val="false"/>
                <w:i w:val="false"/>
                <w:color w:val="000000"/>
                <w:sz w:val="20"/>
              </w:rPr>
              <w:t>
2.5.</w:t>
            </w:r>
          </w:p>
          <w:bookmarkEnd w:id="93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0" w:id="9332"/>
          <w:p>
            <w:pPr>
              <w:spacing w:after="20"/>
              <w:ind w:left="20"/>
              <w:jc w:val="both"/>
            </w:pPr>
            <w:r>
              <w:rPr>
                <w:rFonts w:ascii="Times New Roman"/>
                <w:b w:val="false"/>
                <w:i w:val="false"/>
                <w:color w:val="000000"/>
                <w:sz w:val="20"/>
              </w:rPr>
              <w:t>
2.6.</w:t>
            </w:r>
          </w:p>
          <w:bookmarkEnd w:id="9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9333"/>
          <w:p>
            <w:pPr>
              <w:spacing w:after="20"/>
              <w:ind w:left="20"/>
              <w:jc w:val="both"/>
            </w:pPr>
            <w:r>
              <w:rPr>
                <w:rFonts w:ascii="Times New Roman"/>
                <w:b w:val="false"/>
                <w:i w:val="false"/>
                <w:color w:val="000000"/>
                <w:sz w:val="20"/>
              </w:rPr>
              <w:t>
2.7.</w:t>
            </w:r>
          </w:p>
          <w:bookmarkEnd w:id="9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9334"/>
          <w:p>
            <w:pPr>
              <w:spacing w:after="20"/>
              <w:ind w:left="20"/>
              <w:jc w:val="both"/>
            </w:pPr>
            <w:r>
              <w:rPr>
                <w:rFonts w:ascii="Times New Roman"/>
                <w:b w:val="false"/>
                <w:i w:val="false"/>
                <w:color w:val="000000"/>
                <w:sz w:val="20"/>
              </w:rPr>
              <w:t>
2.8.</w:t>
            </w:r>
          </w:p>
          <w:bookmarkEnd w:id="9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9335"/>
          <w:p>
            <w:pPr>
              <w:spacing w:after="20"/>
              <w:ind w:left="20"/>
              <w:jc w:val="both"/>
            </w:pPr>
            <w:r>
              <w:rPr>
                <w:rFonts w:ascii="Times New Roman"/>
                <w:b w:val="false"/>
                <w:i w:val="false"/>
                <w:color w:val="000000"/>
                <w:sz w:val="20"/>
              </w:rPr>
              <w:t>
2.9.</w:t>
            </w:r>
          </w:p>
          <w:bookmarkEnd w:id="9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bookmarkStart w:name="z10654" w:id="9336"/>
    <w:p>
      <w:pPr>
        <w:spacing w:after="0"/>
        <w:ind w:left="0"/>
        <w:jc w:val="both"/>
      </w:pPr>
      <w:r>
        <w:rPr>
          <w:rFonts w:ascii="Times New Roman"/>
          <w:b w:val="false"/>
          <w:i w:val="false"/>
          <w:color w:val="000000"/>
          <w:sz w:val="28"/>
        </w:rPr>
        <w:t>
      Примечание.</w:t>
      </w:r>
    </w:p>
    <w:bookmarkEnd w:id="9336"/>
    <w:bookmarkStart w:name="z10655" w:id="9337"/>
    <w:p>
      <w:pPr>
        <w:spacing w:after="0"/>
        <w:ind w:left="0"/>
        <w:jc w:val="both"/>
      </w:pPr>
      <w:r>
        <w:rPr>
          <w:rFonts w:ascii="Times New Roman"/>
          <w:b w:val="false"/>
          <w:i w:val="false"/>
          <w:color w:val="000000"/>
          <w:sz w:val="28"/>
        </w:rPr>
        <w:t>
      * Кроме видов, занесенных в Красную книгу Республики Казахстан.</w:t>
      </w:r>
    </w:p>
    <w:bookmarkEnd w:id="9337"/>
    <w:bookmarkStart w:name="z10656" w:id="9338"/>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bookmarkEnd w:id="93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7" w:id="9339"/>
          <w:p>
            <w:pPr>
              <w:spacing w:after="20"/>
              <w:ind w:left="20"/>
              <w:jc w:val="both"/>
            </w:pPr>
            <w:r>
              <w:rPr>
                <w:rFonts w:ascii="Times New Roman"/>
                <w:b w:val="false"/>
                <w:i w:val="false"/>
                <w:color w:val="000000"/>
                <w:sz w:val="20"/>
              </w:rPr>
              <w:t>
№</w:t>
            </w:r>
          </w:p>
          <w:bookmarkEnd w:id="9339"/>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9" w:id="9340"/>
          <w:p>
            <w:pPr>
              <w:spacing w:after="20"/>
              <w:ind w:left="20"/>
              <w:jc w:val="both"/>
            </w:pPr>
            <w:r>
              <w:rPr>
                <w:rFonts w:ascii="Times New Roman"/>
                <w:b w:val="false"/>
                <w:i w:val="false"/>
                <w:color w:val="000000"/>
                <w:sz w:val="20"/>
              </w:rPr>
              <w:t>
1</w:t>
            </w:r>
          </w:p>
          <w:bookmarkEnd w:id="9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9341"/>
          <w:p>
            <w:pPr>
              <w:spacing w:after="20"/>
              <w:ind w:left="20"/>
              <w:jc w:val="both"/>
            </w:pPr>
            <w:r>
              <w:rPr>
                <w:rFonts w:ascii="Times New Roman"/>
                <w:b w:val="false"/>
                <w:i w:val="false"/>
                <w:color w:val="000000"/>
                <w:sz w:val="20"/>
              </w:rPr>
              <w:t>
1.</w:t>
            </w:r>
          </w:p>
          <w:bookmarkEnd w:id="9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1" w:id="9342"/>
          <w:p>
            <w:pPr>
              <w:spacing w:after="20"/>
              <w:ind w:left="20"/>
              <w:jc w:val="both"/>
            </w:pPr>
            <w:r>
              <w:rPr>
                <w:rFonts w:ascii="Times New Roman"/>
                <w:b w:val="false"/>
                <w:i w:val="false"/>
                <w:color w:val="000000"/>
                <w:sz w:val="20"/>
              </w:rPr>
              <w:t>
1.1.</w:t>
            </w:r>
          </w:p>
          <w:bookmarkEnd w:id="9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2" w:id="9343"/>
          <w:p>
            <w:pPr>
              <w:spacing w:after="20"/>
              <w:ind w:left="20"/>
              <w:jc w:val="both"/>
            </w:pPr>
            <w:r>
              <w:rPr>
                <w:rFonts w:ascii="Times New Roman"/>
                <w:b w:val="false"/>
                <w:i w:val="false"/>
                <w:color w:val="000000"/>
                <w:sz w:val="20"/>
              </w:rPr>
              <w:t>
1.2.</w:t>
            </w:r>
          </w:p>
          <w:bookmarkEnd w:id="9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3" w:id="9344"/>
          <w:p>
            <w:pPr>
              <w:spacing w:after="20"/>
              <w:ind w:left="20"/>
              <w:jc w:val="both"/>
            </w:pPr>
            <w:r>
              <w:rPr>
                <w:rFonts w:ascii="Times New Roman"/>
                <w:b w:val="false"/>
                <w:i w:val="false"/>
                <w:color w:val="000000"/>
                <w:sz w:val="20"/>
              </w:rPr>
              <w:t>
1.3.</w:t>
            </w:r>
          </w:p>
          <w:bookmarkEnd w:id="9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9345"/>
          <w:p>
            <w:pPr>
              <w:spacing w:after="20"/>
              <w:ind w:left="20"/>
              <w:jc w:val="both"/>
            </w:pPr>
            <w:r>
              <w:rPr>
                <w:rFonts w:ascii="Times New Roman"/>
                <w:b w:val="false"/>
                <w:i w:val="false"/>
                <w:color w:val="000000"/>
                <w:sz w:val="20"/>
              </w:rPr>
              <w:t>
1.4.</w:t>
            </w:r>
          </w:p>
          <w:bookmarkEnd w:id="9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5" w:id="9346"/>
          <w:p>
            <w:pPr>
              <w:spacing w:after="20"/>
              <w:ind w:left="20"/>
              <w:jc w:val="both"/>
            </w:pPr>
            <w:r>
              <w:rPr>
                <w:rFonts w:ascii="Times New Roman"/>
                <w:b w:val="false"/>
                <w:i w:val="false"/>
                <w:color w:val="000000"/>
                <w:sz w:val="20"/>
              </w:rPr>
              <w:t>
1.5.</w:t>
            </w:r>
          </w:p>
          <w:bookmarkEnd w:id="9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6" w:id="9347"/>
          <w:p>
            <w:pPr>
              <w:spacing w:after="20"/>
              <w:ind w:left="20"/>
              <w:jc w:val="both"/>
            </w:pPr>
            <w:r>
              <w:rPr>
                <w:rFonts w:ascii="Times New Roman"/>
                <w:b w:val="false"/>
                <w:i w:val="false"/>
                <w:color w:val="000000"/>
                <w:sz w:val="20"/>
              </w:rPr>
              <w:t>
1.6.</w:t>
            </w:r>
          </w:p>
          <w:bookmarkEnd w:id="9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7" w:id="9348"/>
          <w:p>
            <w:pPr>
              <w:spacing w:after="20"/>
              <w:ind w:left="20"/>
              <w:jc w:val="both"/>
            </w:pPr>
            <w:r>
              <w:rPr>
                <w:rFonts w:ascii="Times New Roman"/>
                <w:b w:val="false"/>
                <w:i w:val="false"/>
                <w:color w:val="000000"/>
                <w:sz w:val="20"/>
              </w:rPr>
              <w:t>
1.7.</w:t>
            </w:r>
          </w:p>
          <w:bookmarkEnd w:id="9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8" w:id="9349"/>
          <w:p>
            <w:pPr>
              <w:spacing w:after="20"/>
              <w:ind w:left="20"/>
              <w:jc w:val="both"/>
            </w:pPr>
            <w:r>
              <w:rPr>
                <w:rFonts w:ascii="Times New Roman"/>
                <w:b w:val="false"/>
                <w:i w:val="false"/>
                <w:color w:val="000000"/>
                <w:sz w:val="20"/>
              </w:rPr>
              <w:t>
1.7.1.</w:t>
            </w:r>
          </w:p>
          <w:bookmarkEnd w:id="9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9350"/>
          <w:p>
            <w:pPr>
              <w:spacing w:after="20"/>
              <w:ind w:left="20"/>
              <w:jc w:val="both"/>
            </w:pPr>
            <w:r>
              <w:rPr>
                <w:rFonts w:ascii="Times New Roman"/>
                <w:b w:val="false"/>
                <w:i w:val="false"/>
                <w:color w:val="000000"/>
                <w:sz w:val="20"/>
              </w:rPr>
              <w:t>
1.8.</w:t>
            </w:r>
          </w:p>
          <w:bookmarkEnd w:id="9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9351"/>
          <w:p>
            <w:pPr>
              <w:spacing w:after="20"/>
              <w:ind w:left="20"/>
              <w:jc w:val="both"/>
            </w:pPr>
            <w:r>
              <w:rPr>
                <w:rFonts w:ascii="Times New Roman"/>
                <w:b w:val="false"/>
                <w:i w:val="false"/>
                <w:color w:val="000000"/>
                <w:sz w:val="20"/>
              </w:rPr>
              <w:t>
1.8.1.</w:t>
            </w:r>
          </w:p>
          <w:bookmarkEnd w:id="9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9352"/>
          <w:p>
            <w:pPr>
              <w:spacing w:after="20"/>
              <w:ind w:left="20"/>
              <w:jc w:val="both"/>
            </w:pPr>
            <w:r>
              <w:rPr>
                <w:rFonts w:ascii="Times New Roman"/>
                <w:b w:val="false"/>
                <w:i w:val="false"/>
                <w:color w:val="000000"/>
                <w:sz w:val="20"/>
              </w:rPr>
              <w:t>
2.</w:t>
            </w:r>
          </w:p>
          <w:bookmarkEnd w:id="9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2" w:id="9353"/>
          <w:p>
            <w:pPr>
              <w:spacing w:after="20"/>
              <w:ind w:left="20"/>
              <w:jc w:val="both"/>
            </w:pPr>
            <w:r>
              <w:rPr>
                <w:rFonts w:ascii="Times New Roman"/>
                <w:b w:val="false"/>
                <w:i w:val="false"/>
                <w:color w:val="000000"/>
                <w:sz w:val="20"/>
              </w:rPr>
              <w:t>
2.1.</w:t>
            </w:r>
          </w:p>
          <w:bookmarkEnd w:id="9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3" w:id="9354"/>
          <w:p>
            <w:pPr>
              <w:spacing w:after="20"/>
              <w:ind w:left="20"/>
              <w:jc w:val="both"/>
            </w:pPr>
            <w:r>
              <w:rPr>
                <w:rFonts w:ascii="Times New Roman"/>
                <w:b w:val="false"/>
                <w:i w:val="false"/>
                <w:color w:val="000000"/>
                <w:sz w:val="20"/>
              </w:rPr>
              <w:t>
2.1.1.</w:t>
            </w:r>
          </w:p>
          <w:bookmarkEnd w:id="9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9355"/>
          <w:p>
            <w:pPr>
              <w:spacing w:after="20"/>
              <w:ind w:left="20"/>
              <w:jc w:val="both"/>
            </w:pPr>
            <w:r>
              <w:rPr>
                <w:rFonts w:ascii="Times New Roman"/>
                <w:b w:val="false"/>
                <w:i w:val="false"/>
                <w:color w:val="000000"/>
                <w:sz w:val="20"/>
              </w:rPr>
              <w:t>
2.1.2.</w:t>
            </w:r>
          </w:p>
          <w:bookmarkEnd w:id="9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5" w:id="9356"/>
          <w:p>
            <w:pPr>
              <w:spacing w:after="20"/>
              <w:ind w:left="20"/>
              <w:jc w:val="both"/>
            </w:pPr>
            <w:r>
              <w:rPr>
                <w:rFonts w:ascii="Times New Roman"/>
                <w:b w:val="false"/>
                <w:i w:val="false"/>
                <w:color w:val="000000"/>
                <w:sz w:val="20"/>
              </w:rPr>
              <w:t>
2.1.3.</w:t>
            </w:r>
          </w:p>
          <w:bookmarkEnd w:id="9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9357"/>
          <w:p>
            <w:pPr>
              <w:spacing w:after="20"/>
              <w:ind w:left="20"/>
              <w:jc w:val="both"/>
            </w:pPr>
            <w:r>
              <w:rPr>
                <w:rFonts w:ascii="Times New Roman"/>
                <w:b w:val="false"/>
                <w:i w:val="false"/>
                <w:color w:val="000000"/>
                <w:sz w:val="20"/>
              </w:rPr>
              <w:t>
2.1.4.</w:t>
            </w:r>
          </w:p>
          <w:bookmarkEnd w:id="9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7" w:id="9358"/>
          <w:p>
            <w:pPr>
              <w:spacing w:after="20"/>
              <w:ind w:left="20"/>
              <w:jc w:val="both"/>
            </w:pPr>
            <w:r>
              <w:rPr>
                <w:rFonts w:ascii="Times New Roman"/>
                <w:b w:val="false"/>
                <w:i w:val="false"/>
                <w:color w:val="000000"/>
                <w:sz w:val="20"/>
              </w:rPr>
              <w:t>
2.1.5.</w:t>
            </w:r>
          </w:p>
          <w:bookmarkEnd w:id="9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8" w:id="9359"/>
          <w:p>
            <w:pPr>
              <w:spacing w:after="20"/>
              <w:ind w:left="20"/>
              <w:jc w:val="both"/>
            </w:pPr>
            <w:r>
              <w:rPr>
                <w:rFonts w:ascii="Times New Roman"/>
                <w:b w:val="false"/>
                <w:i w:val="false"/>
                <w:color w:val="000000"/>
                <w:sz w:val="20"/>
              </w:rPr>
              <w:t>
2.1.6.</w:t>
            </w:r>
          </w:p>
          <w:bookmarkEnd w:id="9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9360"/>
          <w:p>
            <w:pPr>
              <w:spacing w:after="20"/>
              <w:ind w:left="20"/>
              <w:jc w:val="both"/>
            </w:pPr>
            <w:r>
              <w:rPr>
                <w:rFonts w:ascii="Times New Roman"/>
                <w:b w:val="false"/>
                <w:i w:val="false"/>
                <w:color w:val="000000"/>
                <w:sz w:val="20"/>
              </w:rPr>
              <w:t>
2.2.</w:t>
            </w:r>
          </w:p>
          <w:bookmarkEnd w:id="9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0" w:id="9361"/>
          <w:p>
            <w:pPr>
              <w:spacing w:after="20"/>
              <w:ind w:left="20"/>
              <w:jc w:val="both"/>
            </w:pPr>
            <w:r>
              <w:rPr>
                <w:rFonts w:ascii="Times New Roman"/>
                <w:b w:val="false"/>
                <w:i w:val="false"/>
                <w:color w:val="000000"/>
                <w:sz w:val="20"/>
              </w:rPr>
              <w:t>
2.2.1.</w:t>
            </w:r>
          </w:p>
          <w:bookmarkEnd w:id="9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9362"/>
          <w:p>
            <w:pPr>
              <w:spacing w:after="20"/>
              <w:ind w:left="20"/>
              <w:jc w:val="both"/>
            </w:pPr>
            <w:r>
              <w:rPr>
                <w:rFonts w:ascii="Times New Roman"/>
                <w:b w:val="false"/>
                <w:i w:val="false"/>
                <w:color w:val="000000"/>
                <w:sz w:val="20"/>
              </w:rPr>
              <w:t>
2.2.2.</w:t>
            </w:r>
          </w:p>
          <w:bookmarkEnd w:id="9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2" w:id="9363"/>
          <w:p>
            <w:pPr>
              <w:spacing w:after="20"/>
              <w:ind w:left="20"/>
              <w:jc w:val="both"/>
            </w:pPr>
            <w:r>
              <w:rPr>
                <w:rFonts w:ascii="Times New Roman"/>
                <w:b w:val="false"/>
                <w:i w:val="false"/>
                <w:color w:val="000000"/>
                <w:sz w:val="20"/>
              </w:rPr>
              <w:t>
2.2.3.</w:t>
            </w:r>
          </w:p>
          <w:bookmarkEnd w:id="9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3" w:id="9364"/>
          <w:p>
            <w:pPr>
              <w:spacing w:after="20"/>
              <w:ind w:left="20"/>
              <w:jc w:val="both"/>
            </w:pPr>
            <w:r>
              <w:rPr>
                <w:rFonts w:ascii="Times New Roman"/>
                <w:b w:val="false"/>
                <w:i w:val="false"/>
                <w:color w:val="000000"/>
                <w:sz w:val="20"/>
              </w:rPr>
              <w:t>
2.2.4.</w:t>
            </w:r>
          </w:p>
          <w:bookmarkEnd w:id="9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bookmarkStart w:name="z10684" w:id="9365"/>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bookmarkEnd w:id="93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9366"/>
          <w:p>
            <w:pPr>
              <w:spacing w:after="20"/>
              <w:ind w:left="20"/>
              <w:jc w:val="both"/>
            </w:pPr>
            <w:r>
              <w:rPr>
                <w:rFonts w:ascii="Times New Roman"/>
                <w:b w:val="false"/>
                <w:i w:val="false"/>
                <w:color w:val="000000"/>
                <w:sz w:val="20"/>
              </w:rPr>
              <w:t>
№</w:t>
            </w:r>
          </w:p>
          <w:bookmarkEnd w:id="9366"/>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7" w:id="9367"/>
          <w:p>
            <w:pPr>
              <w:spacing w:after="20"/>
              <w:ind w:left="20"/>
              <w:jc w:val="both"/>
            </w:pPr>
            <w:r>
              <w:rPr>
                <w:rFonts w:ascii="Times New Roman"/>
                <w:b w:val="false"/>
                <w:i w:val="false"/>
                <w:color w:val="000000"/>
                <w:sz w:val="20"/>
              </w:rPr>
              <w:t>
1</w:t>
            </w:r>
          </w:p>
          <w:bookmarkEnd w:id="9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8" w:id="9368"/>
          <w:p>
            <w:pPr>
              <w:spacing w:after="20"/>
              <w:ind w:left="20"/>
              <w:jc w:val="both"/>
            </w:pPr>
            <w:r>
              <w:rPr>
                <w:rFonts w:ascii="Times New Roman"/>
                <w:b w:val="false"/>
                <w:i w:val="false"/>
                <w:color w:val="000000"/>
                <w:sz w:val="20"/>
              </w:rPr>
              <w:t>
1.</w:t>
            </w:r>
          </w:p>
          <w:bookmarkEnd w:id="9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9369"/>
          <w:p>
            <w:pPr>
              <w:spacing w:after="20"/>
              <w:ind w:left="20"/>
              <w:jc w:val="both"/>
            </w:pPr>
            <w:r>
              <w:rPr>
                <w:rFonts w:ascii="Times New Roman"/>
                <w:b w:val="false"/>
                <w:i w:val="false"/>
                <w:color w:val="000000"/>
                <w:sz w:val="20"/>
              </w:rPr>
              <w:t>
1.1.</w:t>
            </w:r>
          </w:p>
          <w:bookmarkEnd w:id="9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0" w:id="9370"/>
          <w:p>
            <w:pPr>
              <w:spacing w:after="20"/>
              <w:ind w:left="20"/>
              <w:jc w:val="both"/>
            </w:pPr>
            <w:r>
              <w:rPr>
                <w:rFonts w:ascii="Times New Roman"/>
                <w:b w:val="false"/>
                <w:i w:val="false"/>
                <w:color w:val="000000"/>
                <w:sz w:val="20"/>
              </w:rPr>
              <w:t>
1.2.</w:t>
            </w:r>
          </w:p>
          <w:bookmarkEnd w:id="9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1" w:id="9371"/>
          <w:p>
            <w:pPr>
              <w:spacing w:after="20"/>
              <w:ind w:left="20"/>
              <w:jc w:val="both"/>
            </w:pPr>
            <w:r>
              <w:rPr>
                <w:rFonts w:ascii="Times New Roman"/>
                <w:b w:val="false"/>
                <w:i w:val="false"/>
                <w:color w:val="000000"/>
                <w:sz w:val="20"/>
              </w:rPr>
              <w:t>
2.</w:t>
            </w:r>
          </w:p>
          <w:bookmarkEnd w:id="9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2" w:id="9372"/>
          <w:p>
            <w:pPr>
              <w:spacing w:after="20"/>
              <w:ind w:left="20"/>
              <w:jc w:val="both"/>
            </w:pPr>
            <w:r>
              <w:rPr>
                <w:rFonts w:ascii="Times New Roman"/>
                <w:b w:val="false"/>
                <w:i w:val="false"/>
                <w:color w:val="000000"/>
                <w:sz w:val="20"/>
              </w:rPr>
              <w:t>
2.1.</w:t>
            </w:r>
          </w:p>
          <w:bookmarkEnd w:id="9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9373"/>
          <w:p>
            <w:pPr>
              <w:spacing w:after="20"/>
              <w:ind w:left="20"/>
              <w:jc w:val="both"/>
            </w:pPr>
            <w:r>
              <w:rPr>
                <w:rFonts w:ascii="Times New Roman"/>
                <w:b w:val="false"/>
                <w:i w:val="false"/>
                <w:color w:val="000000"/>
                <w:sz w:val="20"/>
              </w:rPr>
              <w:t>
2.2.</w:t>
            </w:r>
          </w:p>
          <w:bookmarkEnd w:id="9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9374"/>
          <w:p>
            <w:pPr>
              <w:spacing w:after="20"/>
              <w:ind w:left="20"/>
              <w:jc w:val="both"/>
            </w:pPr>
            <w:r>
              <w:rPr>
                <w:rFonts w:ascii="Times New Roman"/>
                <w:b w:val="false"/>
                <w:i w:val="false"/>
                <w:color w:val="000000"/>
                <w:sz w:val="20"/>
              </w:rPr>
              <w:t>
2.3.</w:t>
            </w:r>
          </w:p>
          <w:bookmarkEnd w:id="9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5" w:id="9375"/>
          <w:p>
            <w:pPr>
              <w:spacing w:after="20"/>
              <w:ind w:left="20"/>
              <w:jc w:val="both"/>
            </w:pPr>
            <w:r>
              <w:rPr>
                <w:rFonts w:ascii="Times New Roman"/>
                <w:b w:val="false"/>
                <w:i w:val="false"/>
                <w:color w:val="000000"/>
                <w:sz w:val="20"/>
              </w:rPr>
              <w:t>
2.4.</w:t>
            </w:r>
          </w:p>
          <w:bookmarkEnd w:id="9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9376"/>
          <w:p>
            <w:pPr>
              <w:spacing w:after="20"/>
              <w:ind w:left="20"/>
              <w:jc w:val="both"/>
            </w:pPr>
            <w:r>
              <w:rPr>
                <w:rFonts w:ascii="Times New Roman"/>
                <w:b w:val="false"/>
                <w:i w:val="false"/>
                <w:color w:val="000000"/>
                <w:sz w:val="20"/>
              </w:rPr>
              <w:t>
2.5.</w:t>
            </w:r>
          </w:p>
          <w:bookmarkEnd w:id="9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7" w:id="9377"/>
          <w:p>
            <w:pPr>
              <w:spacing w:after="20"/>
              <w:ind w:left="20"/>
              <w:jc w:val="both"/>
            </w:pPr>
            <w:r>
              <w:rPr>
                <w:rFonts w:ascii="Times New Roman"/>
                <w:b w:val="false"/>
                <w:i w:val="false"/>
                <w:color w:val="000000"/>
                <w:sz w:val="20"/>
              </w:rPr>
              <w:t>
3.</w:t>
            </w:r>
          </w:p>
          <w:bookmarkEnd w:id="9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8" w:id="9378"/>
          <w:p>
            <w:pPr>
              <w:spacing w:after="20"/>
              <w:ind w:left="20"/>
              <w:jc w:val="both"/>
            </w:pPr>
            <w:r>
              <w:rPr>
                <w:rFonts w:ascii="Times New Roman"/>
                <w:b w:val="false"/>
                <w:i w:val="false"/>
                <w:color w:val="000000"/>
                <w:sz w:val="20"/>
              </w:rPr>
              <w:t>
3.1.</w:t>
            </w:r>
          </w:p>
          <w:bookmarkEnd w:id="9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9379"/>
          <w:p>
            <w:pPr>
              <w:spacing w:after="20"/>
              <w:ind w:left="20"/>
              <w:jc w:val="both"/>
            </w:pPr>
            <w:r>
              <w:rPr>
                <w:rFonts w:ascii="Times New Roman"/>
                <w:b w:val="false"/>
                <w:i w:val="false"/>
                <w:color w:val="000000"/>
                <w:sz w:val="20"/>
              </w:rPr>
              <w:t>
3.2.</w:t>
            </w:r>
          </w:p>
          <w:bookmarkEnd w:id="9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9380"/>
          <w:p>
            <w:pPr>
              <w:spacing w:after="20"/>
              <w:ind w:left="20"/>
              <w:jc w:val="both"/>
            </w:pPr>
            <w:r>
              <w:rPr>
                <w:rFonts w:ascii="Times New Roman"/>
                <w:b w:val="false"/>
                <w:i w:val="false"/>
                <w:color w:val="000000"/>
                <w:sz w:val="20"/>
              </w:rPr>
              <w:t>
3.3.</w:t>
            </w:r>
          </w:p>
          <w:bookmarkEnd w:id="9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1" w:id="9381"/>
          <w:p>
            <w:pPr>
              <w:spacing w:after="20"/>
              <w:ind w:left="20"/>
              <w:jc w:val="both"/>
            </w:pPr>
            <w:r>
              <w:rPr>
                <w:rFonts w:ascii="Times New Roman"/>
                <w:b w:val="false"/>
                <w:i w:val="false"/>
                <w:color w:val="000000"/>
                <w:sz w:val="20"/>
              </w:rPr>
              <w:t>
3.4.</w:t>
            </w:r>
          </w:p>
          <w:bookmarkEnd w:id="9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9382"/>
          <w:p>
            <w:pPr>
              <w:spacing w:after="20"/>
              <w:ind w:left="20"/>
              <w:jc w:val="both"/>
            </w:pPr>
            <w:r>
              <w:rPr>
                <w:rFonts w:ascii="Times New Roman"/>
                <w:b w:val="false"/>
                <w:i w:val="false"/>
                <w:color w:val="000000"/>
                <w:sz w:val="20"/>
              </w:rPr>
              <w:t>
3.5.</w:t>
            </w:r>
          </w:p>
          <w:bookmarkEnd w:id="9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3" w:id="9383"/>
          <w:p>
            <w:pPr>
              <w:spacing w:after="20"/>
              <w:ind w:left="20"/>
              <w:jc w:val="both"/>
            </w:pPr>
            <w:r>
              <w:rPr>
                <w:rFonts w:ascii="Times New Roman"/>
                <w:b w:val="false"/>
                <w:i w:val="false"/>
                <w:color w:val="000000"/>
                <w:sz w:val="20"/>
              </w:rPr>
              <w:t>
4.</w:t>
            </w:r>
          </w:p>
          <w:bookmarkEnd w:id="9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9384"/>
          <w:p>
            <w:pPr>
              <w:spacing w:after="20"/>
              <w:ind w:left="20"/>
              <w:jc w:val="both"/>
            </w:pPr>
            <w:r>
              <w:rPr>
                <w:rFonts w:ascii="Times New Roman"/>
                <w:b w:val="false"/>
                <w:i w:val="false"/>
                <w:color w:val="000000"/>
                <w:sz w:val="20"/>
              </w:rPr>
              <w:t>
4.1.</w:t>
            </w:r>
          </w:p>
          <w:bookmarkEnd w:id="9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9385"/>
          <w:p>
            <w:pPr>
              <w:spacing w:after="20"/>
              <w:ind w:left="20"/>
              <w:jc w:val="both"/>
            </w:pPr>
            <w:r>
              <w:rPr>
                <w:rFonts w:ascii="Times New Roman"/>
                <w:b w:val="false"/>
                <w:i w:val="false"/>
                <w:color w:val="000000"/>
                <w:sz w:val="20"/>
              </w:rPr>
              <w:t>
4.2.</w:t>
            </w:r>
          </w:p>
          <w:bookmarkEnd w:id="9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6" w:id="9386"/>
          <w:p>
            <w:pPr>
              <w:spacing w:after="20"/>
              <w:ind w:left="20"/>
              <w:jc w:val="both"/>
            </w:pPr>
            <w:r>
              <w:rPr>
                <w:rFonts w:ascii="Times New Roman"/>
                <w:b w:val="false"/>
                <w:i w:val="false"/>
                <w:color w:val="000000"/>
                <w:sz w:val="20"/>
              </w:rPr>
              <w:t>
4.3.</w:t>
            </w:r>
          </w:p>
          <w:bookmarkEnd w:id="9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7" w:id="9387"/>
          <w:p>
            <w:pPr>
              <w:spacing w:after="20"/>
              <w:ind w:left="20"/>
              <w:jc w:val="both"/>
            </w:pPr>
            <w:r>
              <w:rPr>
                <w:rFonts w:ascii="Times New Roman"/>
                <w:b w:val="false"/>
                <w:i w:val="false"/>
                <w:color w:val="000000"/>
                <w:sz w:val="20"/>
              </w:rPr>
              <w:t>
4.4.</w:t>
            </w:r>
          </w:p>
          <w:bookmarkEnd w:id="9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w:t>
            </w:r>
          </w:p>
        </w:tc>
      </w:tr>
    </w:tbl>
    <w:p>
      <w:pPr>
        <w:spacing w:after="0"/>
        <w:ind w:left="0"/>
        <w:jc w:val="left"/>
      </w:pPr>
      <w:r>
        <w:rPr>
          <w:rFonts w:ascii="Times New Roman"/>
          <w:b w:val="false"/>
          <w:i w:val="false"/>
          <w:color w:val="ff0000"/>
          <w:sz w:val="28"/>
        </w:rPr>
        <w:t xml:space="preserve">      Сноска. Статья 582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583. Порядок исчисления и уплаты</w:t>
      </w:r>
    </w:p>
    <w:bookmarkStart w:name="z10708" w:id="9388"/>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bookmarkEnd w:id="9388"/>
    <w:bookmarkStart w:name="z10709" w:id="9389"/>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bookmarkEnd w:id="9389"/>
    <w:bookmarkStart w:name="z10710" w:id="9390"/>
    <w:p>
      <w:pPr>
        <w:spacing w:after="0"/>
        <w:ind w:left="0"/>
        <w:jc w:val="both"/>
      </w:pPr>
      <w:r>
        <w:rPr>
          <w:rFonts w:ascii="Times New Roman"/>
          <w:b w:val="false"/>
          <w:i w:val="false"/>
          <w:color w:val="000000"/>
          <w:sz w:val="28"/>
        </w:rPr>
        <w:t>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bookmarkEnd w:id="9390"/>
    <w:bookmarkStart w:name="z16233" w:id="9391"/>
    <w:p>
      <w:pPr>
        <w:spacing w:after="0"/>
        <w:ind w:left="0"/>
        <w:jc w:val="both"/>
      </w:pPr>
      <w:r>
        <w:rPr>
          <w:rFonts w:ascii="Times New Roman"/>
          <w:b w:val="false"/>
          <w:i w:val="false"/>
          <w:color w:val="000000"/>
          <w:sz w:val="28"/>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bookmarkEnd w:id="9391"/>
    <w:bookmarkStart w:name="z16234" w:id="9392"/>
    <w:p>
      <w:pPr>
        <w:spacing w:after="0"/>
        <w:ind w:left="0"/>
        <w:jc w:val="both"/>
      </w:pPr>
      <w:r>
        <w:rPr>
          <w:rFonts w:ascii="Times New Roman"/>
          <w:b w:val="false"/>
          <w:i w:val="false"/>
          <w:color w:val="000000"/>
          <w:sz w:val="28"/>
        </w:rPr>
        <w:t>
      до 25 декабря текущего года – 20 процентов от общей квоты, выданной в текущем году;</w:t>
      </w:r>
    </w:p>
    <w:bookmarkEnd w:id="9392"/>
    <w:bookmarkStart w:name="z16235" w:id="9393"/>
    <w:p>
      <w:pPr>
        <w:spacing w:after="0"/>
        <w:ind w:left="0"/>
        <w:jc w:val="both"/>
      </w:pPr>
      <w:r>
        <w:rPr>
          <w:rFonts w:ascii="Times New Roman"/>
          <w:b w:val="false"/>
          <w:i w:val="false"/>
          <w:color w:val="000000"/>
          <w:sz w:val="28"/>
        </w:rPr>
        <w:t>
      до 25 марта года, следующего за годом, в котором выдана квота – 40 процентов от общей квоты, выданной в текущем году;</w:t>
      </w:r>
    </w:p>
    <w:bookmarkEnd w:id="9393"/>
    <w:bookmarkStart w:name="z16236" w:id="9394"/>
    <w:p>
      <w:pPr>
        <w:spacing w:after="0"/>
        <w:ind w:left="0"/>
        <w:jc w:val="both"/>
      </w:pPr>
      <w:r>
        <w:rPr>
          <w:rFonts w:ascii="Times New Roman"/>
          <w:b w:val="false"/>
          <w:i w:val="false"/>
          <w:color w:val="000000"/>
          <w:sz w:val="28"/>
        </w:rPr>
        <w:t>
      до 25 июня года, следующего за годом, в котором выдана квота – 40 процентов от общей квоты, выданной в текущем году.</w:t>
      </w:r>
    </w:p>
    <w:bookmarkEnd w:id="9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0711" w:id="9395"/>
    <w:p>
      <w:pPr>
        <w:spacing w:after="0"/>
        <w:ind w:left="0"/>
        <w:jc w:val="left"/>
      </w:pPr>
      <w:r>
        <w:rPr>
          <w:rFonts w:ascii="Times New Roman"/>
          <w:b/>
          <w:i w:val="false"/>
          <w:color w:val="000000"/>
        </w:rPr>
        <w:t xml:space="preserve"> Параграф 6. Плата за пользование лесными и растительными ресурсами</w:t>
      </w:r>
    </w:p>
    <w:bookmarkEnd w:id="9395"/>
    <w:p>
      <w:pPr>
        <w:spacing w:after="0"/>
        <w:ind w:left="0"/>
        <w:jc w:val="both"/>
      </w:pPr>
      <w:r>
        <w:rPr>
          <w:rFonts w:ascii="Times New Roman"/>
          <w:b w:val="false"/>
          <w:i w:val="false"/>
          <w:color w:val="ff0000"/>
          <w:sz w:val="28"/>
        </w:rPr>
        <w:t xml:space="preserve">
      Сноска. Заголовок параграфа 6 -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 xml:space="preserve">Статья 584. Общие положения </w:t>
      </w:r>
    </w:p>
    <w:bookmarkStart w:name="z10712" w:id="9396"/>
    <w:p>
      <w:pPr>
        <w:spacing w:after="0"/>
        <w:ind w:left="0"/>
        <w:jc w:val="both"/>
      </w:pPr>
      <w:r>
        <w:rPr>
          <w:rFonts w:ascii="Times New Roman"/>
          <w:b w:val="false"/>
          <w:i w:val="false"/>
          <w:color w:val="000000"/>
          <w:sz w:val="28"/>
        </w:rPr>
        <w:t>
      1. Плата за пользование растительными и лесными ресурсами (далее по тексту настоящего параграфа – плата) взимается:</w:t>
      </w:r>
    </w:p>
    <w:bookmarkEnd w:id="9396"/>
    <w:bookmarkStart w:name="z17472" w:id="9397"/>
    <w:p>
      <w:pPr>
        <w:spacing w:after="0"/>
        <w:ind w:left="0"/>
        <w:jc w:val="both"/>
      </w:pPr>
      <w:r>
        <w:rPr>
          <w:rFonts w:ascii="Times New Roman"/>
          <w:b w:val="false"/>
          <w:i w:val="false"/>
          <w:color w:val="000000"/>
          <w:sz w:val="28"/>
        </w:rPr>
        <w:t>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bookmarkEnd w:id="9397"/>
    <w:bookmarkStart w:name="z17473" w:id="9398"/>
    <w:p>
      <w:pPr>
        <w:spacing w:after="0"/>
        <w:ind w:left="0"/>
        <w:jc w:val="both"/>
      </w:pPr>
      <w:r>
        <w:rPr>
          <w:rFonts w:ascii="Times New Roman"/>
          <w:b w:val="false"/>
          <w:i w:val="false"/>
          <w:color w:val="000000"/>
          <w:sz w:val="28"/>
        </w:rPr>
        <w:t>
      за следующие виды лесных пользований на участках государственного лесного фонда:</w:t>
      </w:r>
    </w:p>
    <w:bookmarkEnd w:id="9398"/>
    <w:bookmarkStart w:name="z10713" w:id="9399"/>
    <w:p>
      <w:pPr>
        <w:spacing w:after="0"/>
        <w:ind w:left="0"/>
        <w:jc w:val="both"/>
      </w:pPr>
      <w:r>
        <w:rPr>
          <w:rFonts w:ascii="Times New Roman"/>
          <w:b w:val="false"/>
          <w:i w:val="false"/>
          <w:color w:val="000000"/>
          <w:sz w:val="28"/>
        </w:rPr>
        <w:t xml:space="preserve">
      1) заготовка древесины; </w:t>
      </w:r>
    </w:p>
    <w:bookmarkEnd w:id="9399"/>
    <w:bookmarkStart w:name="z10714" w:id="9400"/>
    <w:p>
      <w:pPr>
        <w:spacing w:after="0"/>
        <w:ind w:left="0"/>
        <w:jc w:val="both"/>
      </w:pPr>
      <w:r>
        <w:rPr>
          <w:rFonts w:ascii="Times New Roman"/>
          <w:b w:val="false"/>
          <w:i w:val="false"/>
          <w:color w:val="000000"/>
          <w:sz w:val="28"/>
        </w:rPr>
        <w:t xml:space="preserve">
      2) заготовка живицы и древесных соков; </w:t>
      </w:r>
    </w:p>
    <w:bookmarkEnd w:id="9400"/>
    <w:bookmarkStart w:name="z10715" w:id="9401"/>
    <w:p>
      <w:pPr>
        <w:spacing w:after="0"/>
        <w:ind w:left="0"/>
        <w:jc w:val="both"/>
      </w:pPr>
      <w:r>
        <w:rPr>
          <w:rFonts w:ascii="Times New Roman"/>
          <w:b w:val="false"/>
          <w:i w:val="false"/>
          <w:color w:val="000000"/>
          <w:sz w:val="28"/>
        </w:rPr>
        <w:t xml:space="preserve">
      3) заготовка второстепенных древесных ресурсов (коры, ветвей, пней, корней, листьев, почек деревьев и кустарников); </w:t>
      </w:r>
    </w:p>
    <w:bookmarkEnd w:id="9401"/>
    <w:bookmarkStart w:name="z10716" w:id="9402"/>
    <w:p>
      <w:pPr>
        <w:spacing w:after="0"/>
        <w:ind w:left="0"/>
        <w:jc w:val="both"/>
      </w:pPr>
      <w:r>
        <w:rPr>
          <w:rFonts w:ascii="Times New Roman"/>
          <w:b w:val="false"/>
          <w:i w:val="false"/>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bookmarkEnd w:id="9402"/>
    <w:bookmarkStart w:name="z10717" w:id="9403"/>
    <w:p>
      <w:pPr>
        <w:spacing w:after="0"/>
        <w:ind w:left="0"/>
        <w:jc w:val="both"/>
      </w:pPr>
      <w:r>
        <w:rPr>
          <w:rFonts w:ascii="Times New Roman"/>
          <w:b w:val="false"/>
          <w:i w:val="false"/>
          <w:color w:val="000000"/>
          <w:sz w:val="28"/>
        </w:rPr>
        <w:t xml:space="preserve">
      5) пользование участками государственного лесного фонда для: </w:t>
      </w:r>
    </w:p>
    <w:bookmarkEnd w:id="9403"/>
    <w:bookmarkStart w:name="z10718" w:id="9404"/>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bookmarkEnd w:id="9404"/>
    <w:bookmarkStart w:name="z10719" w:id="9405"/>
    <w:p>
      <w:pPr>
        <w:spacing w:after="0"/>
        <w:ind w:left="0"/>
        <w:jc w:val="both"/>
      </w:pPr>
      <w:r>
        <w:rPr>
          <w:rFonts w:ascii="Times New Roman"/>
          <w:b w:val="false"/>
          <w:i w:val="false"/>
          <w:color w:val="000000"/>
          <w:sz w:val="28"/>
        </w:rPr>
        <w:t xml:space="preserve">
      нужд охотничьего хозяйства; </w:t>
      </w:r>
    </w:p>
    <w:bookmarkEnd w:id="9405"/>
    <w:bookmarkStart w:name="z10720" w:id="94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bookmarkEnd w:id="9406"/>
    <w:bookmarkStart w:name="z10722" w:id="9407"/>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407"/>
    <w:bookmarkStart w:name="z10723" w:id="9408"/>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bookmarkEnd w:id="9408"/>
    <w:bookmarkStart w:name="z10724" w:id="9409"/>
    <w:p>
      <w:pPr>
        <w:spacing w:after="0"/>
        <w:ind w:left="0"/>
        <w:jc w:val="both"/>
      </w:pPr>
      <w:r>
        <w:rPr>
          <w:rFonts w:ascii="Times New Roman"/>
          <w:b w:val="false"/>
          <w:i w:val="false"/>
          <w:color w:val="000000"/>
          <w:sz w:val="28"/>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bookmarkEnd w:id="9409"/>
    <w:bookmarkStart w:name="z17474" w:id="9410"/>
    <w:p>
      <w:pPr>
        <w:spacing w:after="0"/>
        <w:ind w:left="0"/>
        <w:jc w:val="both"/>
      </w:pPr>
      <w:r>
        <w:rPr>
          <w:rFonts w:ascii="Times New Roman"/>
          <w:b w:val="false"/>
          <w:i w:val="false"/>
          <w:color w:val="000000"/>
          <w:sz w:val="28"/>
        </w:rPr>
        <w:t>
      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bookmarkEnd w:id="9410"/>
    <w:bookmarkStart w:name="z10725" w:id="9411"/>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411"/>
    <w:bookmarkStart w:name="z17475" w:id="9412"/>
    <w:p>
      <w:pPr>
        <w:spacing w:after="0"/>
        <w:ind w:left="0"/>
        <w:jc w:val="both"/>
      </w:pPr>
      <w:r>
        <w:rPr>
          <w:rFonts w:ascii="Times New Roman"/>
          <w:b w:val="false"/>
          <w:i w:val="false"/>
          <w:color w:val="000000"/>
          <w:sz w:val="28"/>
        </w:rPr>
        <w:t>
      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bookmarkEnd w:id="9412"/>
    <w:bookmarkStart w:name="z10726" w:id="9413"/>
    <w:p>
      <w:pPr>
        <w:spacing w:after="0"/>
        <w:ind w:left="0"/>
        <w:jc w:val="both"/>
      </w:pPr>
      <w:r>
        <w:rPr>
          <w:rFonts w:ascii="Times New Roman"/>
          <w:b w:val="false"/>
          <w:i w:val="false"/>
          <w:color w:val="000000"/>
          <w:sz w:val="28"/>
        </w:rPr>
        <w:t>
      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bookmarkEnd w:id="9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584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585. Плательщики платы </w:t>
      </w:r>
    </w:p>
    <w:bookmarkStart w:name="z10727" w:id="9414"/>
    <w:p>
      <w:pPr>
        <w:spacing w:after="0"/>
        <w:ind w:left="0"/>
        <w:jc w:val="both"/>
      </w:pPr>
      <w:r>
        <w:rPr>
          <w:rFonts w:ascii="Times New Roman"/>
          <w:b w:val="false"/>
          <w:i w:val="false"/>
          <w:color w:val="000000"/>
          <w:sz w:val="28"/>
        </w:rPr>
        <w:t>
      1. Плательщиками платы являются:</w:t>
      </w:r>
    </w:p>
    <w:bookmarkEnd w:id="9414"/>
    <w:bookmarkStart w:name="z10728" w:id="9415"/>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bookmarkEnd w:id="9415"/>
    <w:bookmarkStart w:name="z10729" w:id="9416"/>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416"/>
    <w:bookmarkStart w:name="z17476" w:id="9417"/>
    <w:p>
      <w:pPr>
        <w:spacing w:after="0"/>
        <w:ind w:left="0"/>
        <w:jc w:val="both"/>
      </w:pPr>
      <w:r>
        <w:rPr>
          <w:rFonts w:ascii="Times New Roman"/>
          <w:b w:val="false"/>
          <w:i w:val="false"/>
          <w:color w:val="000000"/>
          <w:sz w:val="28"/>
        </w:rPr>
        <w:t>
      лица, осуществляющие заготовку (сбор) дикорастущих видов растений для фармацевтических, продовольственных и технических нужд.</w:t>
      </w:r>
    </w:p>
    <w:bookmarkEnd w:id="9417"/>
    <w:bookmarkStart w:name="z10730" w:id="9418"/>
    <w:p>
      <w:pPr>
        <w:spacing w:after="0"/>
        <w:ind w:left="0"/>
        <w:jc w:val="both"/>
      </w:pPr>
      <w:r>
        <w:rPr>
          <w:rFonts w:ascii="Times New Roman"/>
          <w:b w:val="false"/>
          <w:i w:val="false"/>
          <w:color w:val="000000"/>
          <w:sz w:val="28"/>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 </w:t>
      </w:r>
    </w:p>
    <w:bookmarkEnd w:id="9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585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586. Объект обложения </w:t>
      </w:r>
    </w:p>
    <w:bookmarkStart w:name="z10731" w:id="9419"/>
    <w:p>
      <w:pPr>
        <w:spacing w:after="0"/>
        <w:ind w:left="0"/>
        <w:jc w:val="both"/>
      </w:pPr>
      <w:r>
        <w:rPr>
          <w:rFonts w:ascii="Times New Roman"/>
          <w:b w:val="false"/>
          <w:i w:val="false"/>
          <w:color w:val="000000"/>
          <w:sz w:val="28"/>
        </w:rPr>
        <w:t xml:space="preserve">
      Объектами обложения платой являются: </w:t>
      </w:r>
    </w:p>
    <w:bookmarkEnd w:id="9419"/>
    <w:bookmarkStart w:name="z17477" w:id="9420"/>
    <w:p>
      <w:pPr>
        <w:spacing w:after="0"/>
        <w:ind w:left="0"/>
        <w:jc w:val="both"/>
      </w:pPr>
      <w:r>
        <w:rPr>
          <w:rFonts w:ascii="Times New Roman"/>
          <w:b w:val="false"/>
          <w:i w:val="false"/>
          <w:color w:val="000000"/>
          <w:sz w:val="28"/>
        </w:rPr>
        <w:t>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bookmarkEnd w:id="9420"/>
    <w:bookmarkStart w:name="z17478" w:id="9421"/>
    <w:p>
      <w:pPr>
        <w:spacing w:after="0"/>
        <w:ind w:left="0"/>
        <w:jc w:val="both"/>
      </w:pPr>
      <w:r>
        <w:rPr>
          <w:rFonts w:ascii="Times New Roman"/>
          <w:b w:val="false"/>
          <w:i w:val="false"/>
          <w:color w:val="000000"/>
          <w:sz w:val="28"/>
        </w:rPr>
        <w:t>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bookmarkEnd w:id="9421"/>
    <w:bookmarkStart w:name="z10732" w:id="9422"/>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bookmarkEnd w:id="9422"/>
    <w:bookmarkStart w:name="z10733" w:id="9423"/>
    <w:p>
      <w:pPr>
        <w:spacing w:after="0"/>
        <w:ind w:left="0"/>
        <w:jc w:val="both"/>
      </w:pPr>
      <w:r>
        <w:rPr>
          <w:rFonts w:ascii="Times New Roman"/>
          <w:b w:val="false"/>
          <w:i w:val="false"/>
          <w:color w:val="000000"/>
          <w:sz w:val="28"/>
        </w:rPr>
        <w:t xml:space="preserve">
      2) объема древесных ресурсов, живицы, второстепенных лесных ресурсов, изъятых для проведения научно-исследовательских работ. </w:t>
      </w:r>
    </w:p>
    <w:bookmarkEnd w:id="9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586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587. Ставки платы за пользование лесными и растительными ресурсами</w:t>
      </w:r>
    </w:p>
    <w:p>
      <w:pPr>
        <w:spacing w:after="0"/>
        <w:ind w:left="0"/>
        <w:jc w:val="both"/>
      </w:pPr>
      <w:r>
        <w:rPr>
          <w:rFonts w:ascii="Times New Roman"/>
          <w:b w:val="false"/>
          <w:i w:val="false"/>
          <w:color w:val="ff0000"/>
          <w:sz w:val="28"/>
        </w:rPr>
        <w:t xml:space="preserve">
      Сноска. Заголовок статьи 587 -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bookmarkStart w:name="z10734" w:id="9424"/>
    <w:p>
      <w:pPr>
        <w:spacing w:after="0"/>
        <w:ind w:left="0"/>
        <w:jc w:val="both"/>
      </w:pPr>
      <w:r>
        <w:rPr>
          <w:rFonts w:ascii="Times New Roman"/>
          <w:b w:val="false"/>
          <w:i w:val="false"/>
          <w:color w:val="000000"/>
          <w:sz w:val="28"/>
        </w:rPr>
        <w:t>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bookmarkEnd w:id="9424"/>
    <w:bookmarkStart w:name="z10735" w:id="9425"/>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bookmarkEnd w:id="9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9426"/>
          <w:p>
            <w:pPr>
              <w:spacing w:after="20"/>
              <w:ind w:left="20"/>
              <w:jc w:val="both"/>
            </w:pPr>
            <w:r>
              <w:rPr>
                <w:rFonts w:ascii="Times New Roman"/>
                <w:b w:val="false"/>
                <w:i w:val="false"/>
                <w:color w:val="000000"/>
                <w:sz w:val="20"/>
              </w:rPr>
              <w:t>
№</w:t>
            </w:r>
          </w:p>
          <w:bookmarkEnd w:id="9426"/>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9427"/>
          <w:p>
            <w:pPr>
              <w:spacing w:after="20"/>
              <w:ind w:left="20"/>
              <w:jc w:val="both"/>
            </w:pPr>
            <w:r>
              <w:rPr>
                <w:rFonts w:ascii="Times New Roman"/>
                <w:b w:val="false"/>
                <w:i w:val="false"/>
                <w:color w:val="000000"/>
                <w:sz w:val="20"/>
              </w:rPr>
              <w:t xml:space="preserve">
Наименование </w:t>
            </w:r>
          </w:p>
          <w:bookmarkEnd w:id="9427"/>
          <w:p>
            <w:pPr>
              <w:spacing w:after="20"/>
              <w:ind w:left="20"/>
              <w:jc w:val="both"/>
            </w:pPr>
            <w:r>
              <w:rPr>
                <w:rFonts w:ascii="Times New Roman"/>
                <w:b w:val="false"/>
                <w:i w:val="false"/>
                <w:color w:val="000000"/>
                <w:sz w:val="20"/>
              </w:rPr>
              <w:t>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древесина в коре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9428"/>
          <w:p>
            <w:pPr>
              <w:spacing w:after="20"/>
              <w:ind w:left="20"/>
              <w:jc w:val="both"/>
            </w:pPr>
            <w:r>
              <w:rPr>
                <w:rFonts w:ascii="Times New Roman"/>
                <w:b w:val="false"/>
                <w:i w:val="false"/>
                <w:color w:val="000000"/>
                <w:sz w:val="20"/>
              </w:rPr>
              <w:t>
1</w:t>
            </w:r>
          </w:p>
          <w:bookmarkEnd w:id="94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9429"/>
          <w:p>
            <w:pPr>
              <w:spacing w:after="20"/>
              <w:ind w:left="20"/>
              <w:jc w:val="both"/>
            </w:pPr>
            <w:r>
              <w:rPr>
                <w:rFonts w:ascii="Times New Roman"/>
                <w:b w:val="false"/>
                <w:i w:val="false"/>
                <w:color w:val="000000"/>
                <w:sz w:val="20"/>
              </w:rPr>
              <w:t>
1.</w:t>
            </w:r>
          </w:p>
          <w:bookmarkEnd w:id="94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1" w:id="9430"/>
          <w:p>
            <w:pPr>
              <w:spacing w:after="20"/>
              <w:ind w:left="20"/>
              <w:jc w:val="both"/>
            </w:pPr>
            <w:r>
              <w:rPr>
                <w:rFonts w:ascii="Times New Roman"/>
                <w:b w:val="false"/>
                <w:i w:val="false"/>
                <w:color w:val="000000"/>
                <w:sz w:val="20"/>
              </w:rPr>
              <w:t>
2.</w:t>
            </w:r>
          </w:p>
          <w:bookmarkEnd w:id="94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9431"/>
          <w:p>
            <w:pPr>
              <w:spacing w:after="20"/>
              <w:ind w:left="20"/>
              <w:jc w:val="both"/>
            </w:pPr>
            <w:r>
              <w:rPr>
                <w:rFonts w:ascii="Times New Roman"/>
                <w:b w:val="false"/>
                <w:i w:val="false"/>
                <w:color w:val="000000"/>
                <w:sz w:val="20"/>
              </w:rPr>
              <w:t>
3.</w:t>
            </w:r>
          </w:p>
          <w:bookmarkEnd w:id="94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9432"/>
          <w:p>
            <w:pPr>
              <w:spacing w:after="20"/>
              <w:ind w:left="20"/>
              <w:jc w:val="both"/>
            </w:pPr>
            <w:r>
              <w:rPr>
                <w:rFonts w:ascii="Times New Roman"/>
                <w:b w:val="false"/>
                <w:i w:val="false"/>
                <w:color w:val="000000"/>
                <w:sz w:val="20"/>
              </w:rPr>
              <w:t>
4.</w:t>
            </w:r>
          </w:p>
          <w:bookmarkEnd w:id="94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9433"/>
          <w:p>
            <w:pPr>
              <w:spacing w:after="20"/>
              <w:ind w:left="20"/>
              <w:jc w:val="both"/>
            </w:pPr>
            <w:r>
              <w:rPr>
                <w:rFonts w:ascii="Times New Roman"/>
                <w:b w:val="false"/>
                <w:i w:val="false"/>
                <w:color w:val="000000"/>
                <w:sz w:val="20"/>
              </w:rPr>
              <w:t>
5.</w:t>
            </w:r>
          </w:p>
          <w:bookmarkEnd w:id="94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5" w:id="9434"/>
          <w:p>
            <w:pPr>
              <w:spacing w:after="20"/>
              <w:ind w:left="20"/>
              <w:jc w:val="both"/>
            </w:pPr>
            <w:r>
              <w:rPr>
                <w:rFonts w:ascii="Times New Roman"/>
                <w:b w:val="false"/>
                <w:i w:val="false"/>
                <w:color w:val="000000"/>
                <w:sz w:val="20"/>
              </w:rPr>
              <w:t>
6.</w:t>
            </w:r>
          </w:p>
          <w:bookmarkEnd w:id="94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9435"/>
          <w:p>
            <w:pPr>
              <w:spacing w:after="20"/>
              <w:ind w:left="20"/>
              <w:jc w:val="both"/>
            </w:pPr>
            <w:r>
              <w:rPr>
                <w:rFonts w:ascii="Times New Roman"/>
                <w:b w:val="false"/>
                <w:i w:val="false"/>
                <w:color w:val="000000"/>
                <w:sz w:val="20"/>
              </w:rPr>
              <w:t>
7.</w:t>
            </w:r>
          </w:p>
          <w:bookmarkEnd w:id="94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9436"/>
          <w:p>
            <w:pPr>
              <w:spacing w:after="20"/>
              <w:ind w:left="20"/>
              <w:jc w:val="both"/>
            </w:pPr>
            <w:r>
              <w:rPr>
                <w:rFonts w:ascii="Times New Roman"/>
                <w:b w:val="false"/>
                <w:i w:val="false"/>
                <w:color w:val="000000"/>
                <w:sz w:val="20"/>
              </w:rPr>
              <w:t>
8.</w:t>
            </w:r>
          </w:p>
          <w:bookmarkEnd w:id="94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9437"/>
          <w:p>
            <w:pPr>
              <w:spacing w:after="20"/>
              <w:ind w:left="20"/>
              <w:jc w:val="both"/>
            </w:pPr>
            <w:r>
              <w:rPr>
                <w:rFonts w:ascii="Times New Roman"/>
                <w:b w:val="false"/>
                <w:i w:val="false"/>
                <w:color w:val="000000"/>
                <w:sz w:val="20"/>
              </w:rPr>
              <w:t>
9.</w:t>
            </w:r>
          </w:p>
          <w:bookmarkEnd w:id="94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9438"/>
          <w:p>
            <w:pPr>
              <w:spacing w:after="20"/>
              <w:ind w:left="20"/>
              <w:jc w:val="both"/>
            </w:pPr>
            <w:r>
              <w:rPr>
                <w:rFonts w:ascii="Times New Roman"/>
                <w:b w:val="false"/>
                <w:i w:val="false"/>
                <w:color w:val="000000"/>
                <w:sz w:val="20"/>
              </w:rPr>
              <w:t>
10.</w:t>
            </w:r>
          </w:p>
          <w:bookmarkEnd w:id="9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0" w:id="9439"/>
          <w:p>
            <w:pPr>
              <w:spacing w:after="20"/>
              <w:ind w:left="20"/>
              <w:jc w:val="both"/>
            </w:pPr>
            <w:r>
              <w:rPr>
                <w:rFonts w:ascii="Times New Roman"/>
                <w:b w:val="false"/>
                <w:i w:val="false"/>
                <w:color w:val="000000"/>
                <w:sz w:val="20"/>
              </w:rPr>
              <w:t>
11.</w:t>
            </w:r>
          </w:p>
          <w:bookmarkEnd w:id="94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9440"/>
          <w:p>
            <w:pPr>
              <w:spacing w:after="20"/>
              <w:ind w:left="20"/>
              <w:jc w:val="both"/>
            </w:pPr>
            <w:r>
              <w:rPr>
                <w:rFonts w:ascii="Times New Roman"/>
                <w:b w:val="false"/>
                <w:i w:val="false"/>
                <w:color w:val="000000"/>
                <w:sz w:val="20"/>
              </w:rPr>
              <w:t>
12.</w:t>
            </w:r>
          </w:p>
          <w:bookmarkEnd w:id="94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9441"/>
          <w:p>
            <w:pPr>
              <w:spacing w:after="20"/>
              <w:ind w:left="20"/>
              <w:jc w:val="both"/>
            </w:pPr>
            <w:r>
              <w:rPr>
                <w:rFonts w:ascii="Times New Roman"/>
                <w:b w:val="false"/>
                <w:i w:val="false"/>
                <w:color w:val="000000"/>
                <w:sz w:val="20"/>
              </w:rPr>
              <w:t>
13.</w:t>
            </w:r>
          </w:p>
          <w:bookmarkEnd w:id="94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3" w:id="9442"/>
          <w:p>
            <w:pPr>
              <w:spacing w:after="20"/>
              <w:ind w:left="20"/>
              <w:jc w:val="both"/>
            </w:pPr>
            <w:r>
              <w:rPr>
                <w:rFonts w:ascii="Times New Roman"/>
                <w:b w:val="false"/>
                <w:i w:val="false"/>
                <w:color w:val="000000"/>
                <w:sz w:val="20"/>
              </w:rPr>
              <w:t>
14.</w:t>
            </w:r>
          </w:p>
          <w:bookmarkEnd w:id="94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4" w:id="9443"/>
          <w:p>
            <w:pPr>
              <w:spacing w:after="20"/>
              <w:ind w:left="20"/>
              <w:jc w:val="both"/>
            </w:pPr>
            <w:r>
              <w:rPr>
                <w:rFonts w:ascii="Times New Roman"/>
                <w:b w:val="false"/>
                <w:i w:val="false"/>
                <w:color w:val="000000"/>
                <w:sz w:val="20"/>
              </w:rPr>
              <w:t>
15.</w:t>
            </w:r>
          </w:p>
          <w:bookmarkEnd w:id="94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9444"/>
          <w:p>
            <w:pPr>
              <w:spacing w:after="20"/>
              <w:ind w:left="20"/>
              <w:jc w:val="both"/>
            </w:pPr>
            <w:r>
              <w:rPr>
                <w:rFonts w:ascii="Times New Roman"/>
                <w:b w:val="false"/>
                <w:i w:val="false"/>
                <w:color w:val="000000"/>
                <w:sz w:val="20"/>
              </w:rPr>
              <w:t>
16.</w:t>
            </w:r>
          </w:p>
          <w:bookmarkEnd w:id="94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10756" w:id="9445"/>
    <w:p>
      <w:pPr>
        <w:spacing w:after="0"/>
        <w:ind w:left="0"/>
        <w:jc w:val="both"/>
      </w:pPr>
      <w:r>
        <w:rPr>
          <w:rFonts w:ascii="Times New Roman"/>
          <w:b w:val="false"/>
          <w:i w:val="false"/>
          <w:color w:val="000000"/>
          <w:sz w:val="28"/>
        </w:rPr>
        <w:t>
      3. К ставкам платы применяются следующие коэффициенты:</w:t>
      </w:r>
    </w:p>
    <w:bookmarkEnd w:id="9445"/>
    <w:bookmarkStart w:name="z10757" w:id="9446"/>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bookmarkEnd w:id="94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9447"/>
          <w:p>
            <w:pPr>
              <w:spacing w:after="20"/>
              <w:ind w:left="20"/>
              <w:jc w:val="both"/>
            </w:pPr>
            <w:r>
              <w:rPr>
                <w:rFonts w:ascii="Times New Roman"/>
                <w:b w:val="false"/>
                <w:i w:val="false"/>
                <w:color w:val="000000"/>
                <w:sz w:val="20"/>
              </w:rPr>
              <w:t>
№</w:t>
            </w:r>
          </w:p>
          <w:bookmarkEnd w:id="9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9448"/>
          <w:p>
            <w:pPr>
              <w:spacing w:after="20"/>
              <w:ind w:left="20"/>
              <w:jc w:val="both"/>
            </w:pPr>
            <w:r>
              <w:rPr>
                <w:rFonts w:ascii="Times New Roman"/>
                <w:b w:val="false"/>
                <w:i w:val="false"/>
                <w:color w:val="000000"/>
                <w:sz w:val="20"/>
              </w:rPr>
              <w:t>
1</w:t>
            </w:r>
          </w:p>
          <w:bookmarkEnd w:id="9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0" w:id="9449"/>
          <w:p>
            <w:pPr>
              <w:spacing w:after="20"/>
              <w:ind w:left="20"/>
              <w:jc w:val="both"/>
            </w:pPr>
            <w:r>
              <w:rPr>
                <w:rFonts w:ascii="Times New Roman"/>
                <w:b w:val="false"/>
                <w:i w:val="false"/>
                <w:color w:val="000000"/>
                <w:sz w:val="20"/>
              </w:rPr>
              <w:t>
1.</w:t>
            </w:r>
          </w:p>
          <w:bookmarkEnd w:id="9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1" w:id="9450"/>
          <w:p>
            <w:pPr>
              <w:spacing w:after="20"/>
              <w:ind w:left="20"/>
              <w:jc w:val="both"/>
            </w:pPr>
            <w:r>
              <w:rPr>
                <w:rFonts w:ascii="Times New Roman"/>
                <w:b w:val="false"/>
                <w:i w:val="false"/>
                <w:color w:val="000000"/>
                <w:sz w:val="20"/>
              </w:rPr>
              <w:t>
2.</w:t>
            </w:r>
          </w:p>
          <w:bookmarkEnd w:id="9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2" w:id="9451"/>
          <w:p>
            <w:pPr>
              <w:spacing w:after="20"/>
              <w:ind w:left="20"/>
              <w:jc w:val="both"/>
            </w:pPr>
            <w:r>
              <w:rPr>
                <w:rFonts w:ascii="Times New Roman"/>
                <w:b w:val="false"/>
                <w:i w:val="false"/>
                <w:color w:val="000000"/>
                <w:sz w:val="20"/>
              </w:rPr>
              <w:t>
3.</w:t>
            </w:r>
          </w:p>
          <w:bookmarkEnd w:id="9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3" w:id="9452"/>
          <w:p>
            <w:pPr>
              <w:spacing w:after="20"/>
              <w:ind w:left="20"/>
              <w:jc w:val="both"/>
            </w:pPr>
            <w:r>
              <w:rPr>
                <w:rFonts w:ascii="Times New Roman"/>
                <w:b w:val="false"/>
                <w:i w:val="false"/>
                <w:color w:val="000000"/>
                <w:sz w:val="20"/>
              </w:rPr>
              <w:t>
4.</w:t>
            </w:r>
          </w:p>
          <w:bookmarkEnd w:id="9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9453"/>
          <w:p>
            <w:pPr>
              <w:spacing w:after="20"/>
              <w:ind w:left="20"/>
              <w:jc w:val="both"/>
            </w:pPr>
            <w:r>
              <w:rPr>
                <w:rFonts w:ascii="Times New Roman"/>
                <w:b w:val="false"/>
                <w:i w:val="false"/>
                <w:color w:val="000000"/>
                <w:sz w:val="20"/>
              </w:rPr>
              <w:t>
5.</w:t>
            </w:r>
          </w:p>
          <w:bookmarkEnd w:id="9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5" w:id="9454"/>
          <w:p>
            <w:pPr>
              <w:spacing w:after="20"/>
              <w:ind w:left="20"/>
              <w:jc w:val="both"/>
            </w:pPr>
            <w:r>
              <w:rPr>
                <w:rFonts w:ascii="Times New Roman"/>
                <w:b w:val="false"/>
                <w:i w:val="false"/>
                <w:color w:val="000000"/>
                <w:sz w:val="20"/>
              </w:rPr>
              <w:t>
6.</w:t>
            </w:r>
          </w:p>
          <w:bookmarkEnd w:id="9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6" w:id="9455"/>
          <w:p>
            <w:pPr>
              <w:spacing w:after="20"/>
              <w:ind w:left="20"/>
              <w:jc w:val="both"/>
            </w:pPr>
            <w:r>
              <w:rPr>
                <w:rFonts w:ascii="Times New Roman"/>
                <w:b w:val="false"/>
                <w:i w:val="false"/>
                <w:color w:val="000000"/>
                <w:sz w:val="20"/>
              </w:rPr>
              <w:t>
7.</w:t>
            </w:r>
          </w:p>
          <w:bookmarkEnd w:id="9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left"/>
      </w:pPr>
      <w:r>
        <w:br/>
      </w:r>
      <w:r>
        <w:rPr>
          <w:rFonts w:ascii="Times New Roman"/>
          <w:b w:val="false"/>
          <w:i w:val="false"/>
          <w:color w:val="000000"/>
          <w:sz w:val="28"/>
        </w:rPr>
        <w:t>
</w:t>
      </w:r>
    </w:p>
    <w:bookmarkStart w:name="z10767" w:id="9456"/>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bookmarkEnd w:id="9456"/>
    <w:bookmarkStart w:name="z10768" w:id="9457"/>
    <w:p>
      <w:pPr>
        <w:spacing w:after="0"/>
        <w:ind w:left="0"/>
        <w:jc w:val="both"/>
      </w:pPr>
      <w:r>
        <w:rPr>
          <w:rFonts w:ascii="Times New Roman"/>
          <w:b w:val="false"/>
          <w:i w:val="false"/>
          <w:color w:val="000000"/>
          <w:sz w:val="28"/>
        </w:rPr>
        <w:t>
      равнинный рельеф – 1,1;</w:t>
      </w:r>
    </w:p>
    <w:bookmarkEnd w:id="9457"/>
    <w:bookmarkStart w:name="z10769" w:id="9458"/>
    <w:p>
      <w:pPr>
        <w:spacing w:after="0"/>
        <w:ind w:left="0"/>
        <w:jc w:val="both"/>
      </w:pPr>
      <w:r>
        <w:rPr>
          <w:rFonts w:ascii="Times New Roman"/>
          <w:b w:val="false"/>
          <w:i w:val="false"/>
          <w:color w:val="000000"/>
          <w:sz w:val="28"/>
        </w:rPr>
        <w:t>
      холмистый рельеф или заболоченная местность – 1,25;</w:t>
      </w:r>
    </w:p>
    <w:bookmarkEnd w:id="9458"/>
    <w:bookmarkStart w:name="z10770" w:id="9459"/>
    <w:p>
      <w:pPr>
        <w:spacing w:after="0"/>
        <w:ind w:left="0"/>
        <w:jc w:val="both"/>
      </w:pPr>
      <w:r>
        <w:rPr>
          <w:rFonts w:ascii="Times New Roman"/>
          <w:b w:val="false"/>
          <w:i w:val="false"/>
          <w:color w:val="000000"/>
          <w:sz w:val="28"/>
        </w:rPr>
        <w:t>
      горный рельеф – 1,5;</w:t>
      </w:r>
    </w:p>
    <w:bookmarkEnd w:id="9459"/>
    <w:bookmarkStart w:name="z10771" w:id="9460"/>
    <w:p>
      <w:pPr>
        <w:spacing w:after="0"/>
        <w:ind w:left="0"/>
        <w:jc w:val="both"/>
      </w:pPr>
      <w:r>
        <w:rPr>
          <w:rFonts w:ascii="Times New Roman"/>
          <w:b w:val="false"/>
          <w:i w:val="false"/>
          <w:color w:val="000000"/>
          <w:sz w:val="28"/>
        </w:rPr>
        <w:t>
      2) при проведении рубок промежуточного пользования – 0,6;</w:t>
      </w:r>
    </w:p>
    <w:bookmarkEnd w:id="9460"/>
    <w:bookmarkStart w:name="z10772" w:id="9461"/>
    <w:p>
      <w:pPr>
        <w:spacing w:after="0"/>
        <w:ind w:left="0"/>
        <w:jc w:val="both"/>
      </w:pPr>
      <w:r>
        <w:rPr>
          <w:rFonts w:ascii="Times New Roman"/>
          <w:b w:val="false"/>
          <w:i w:val="false"/>
          <w:color w:val="000000"/>
          <w:sz w:val="28"/>
        </w:rPr>
        <w:t>
      3) при проведении выборочных рубок главного пользования – 0,8;</w:t>
      </w:r>
    </w:p>
    <w:bookmarkEnd w:id="9461"/>
    <w:bookmarkStart w:name="z10773" w:id="9462"/>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bookmarkEnd w:id="9462"/>
    <w:bookmarkStart w:name="z10774" w:id="9463"/>
    <w:p>
      <w:pPr>
        <w:spacing w:after="0"/>
        <w:ind w:left="0"/>
        <w:jc w:val="both"/>
      </w:pPr>
      <w:r>
        <w:rPr>
          <w:rFonts w:ascii="Times New Roman"/>
          <w:b w:val="false"/>
          <w:i w:val="false"/>
          <w:color w:val="000000"/>
          <w:sz w:val="28"/>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463"/>
    <w:bookmarkStart w:name="z17479" w:id="9464"/>
    <w:p>
      <w:pPr>
        <w:spacing w:after="0"/>
        <w:ind w:left="0"/>
        <w:jc w:val="both"/>
      </w:pPr>
      <w:r>
        <w:rPr>
          <w:rFonts w:ascii="Times New Roman"/>
          <w:b w:val="false"/>
          <w:i w:val="false"/>
          <w:color w:val="000000"/>
          <w:sz w:val="28"/>
        </w:rPr>
        <w:t>
      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bookmarkEnd w:id="9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587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588. Порядок исчисления и уплаты </w:t>
      </w:r>
    </w:p>
    <w:bookmarkStart w:name="z10775" w:id="9465"/>
    <w:p>
      <w:pPr>
        <w:spacing w:after="0"/>
        <w:ind w:left="0"/>
        <w:jc w:val="both"/>
      </w:pPr>
      <w:r>
        <w:rPr>
          <w:rFonts w:ascii="Times New Roman"/>
          <w:b w:val="false"/>
          <w:i w:val="false"/>
          <w:color w:val="000000"/>
          <w:sz w:val="28"/>
        </w:rPr>
        <w:t>
      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bookmarkEnd w:id="9465"/>
    <w:bookmarkStart w:name="z17480" w:id="9466"/>
    <w:p>
      <w:pPr>
        <w:spacing w:after="0"/>
        <w:ind w:left="0"/>
        <w:jc w:val="both"/>
      </w:pPr>
      <w:r>
        <w:rPr>
          <w:rFonts w:ascii="Times New Roman"/>
          <w:b w:val="false"/>
          <w:i w:val="false"/>
          <w:color w:val="000000"/>
          <w:sz w:val="28"/>
        </w:rPr>
        <w:t>
      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bookmarkEnd w:id="9466"/>
    <w:bookmarkStart w:name="z10776" w:id="9467"/>
    <w:p>
      <w:pPr>
        <w:spacing w:after="0"/>
        <w:ind w:left="0"/>
        <w:jc w:val="both"/>
      </w:pPr>
      <w:r>
        <w:rPr>
          <w:rFonts w:ascii="Times New Roman"/>
          <w:b w:val="false"/>
          <w:i w:val="false"/>
          <w:color w:val="000000"/>
          <w:sz w:val="28"/>
        </w:rPr>
        <w:t>
      2. Размер платы определяется:</w:t>
      </w:r>
    </w:p>
    <w:bookmarkEnd w:id="9467"/>
    <w:bookmarkStart w:name="z10777" w:id="9468"/>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 </w:t>
      </w:r>
    </w:p>
    <w:bookmarkEnd w:id="9468"/>
    <w:bookmarkStart w:name="z10778" w:id="9469"/>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w:t>
      </w:r>
      <w:r>
        <w:rPr>
          <w:rFonts w:ascii="Times New Roman"/>
          <w:b w:val="false"/>
          <w:i w:val="false"/>
          <w:color w:val="000000"/>
          <w:sz w:val="28"/>
        </w:rPr>
        <w:t>статьи 587</w:t>
      </w:r>
      <w:r>
        <w:rPr>
          <w:rFonts w:ascii="Times New Roman"/>
          <w:b w:val="false"/>
          <w:i w:val="false"/>
          <w:color w:val="000000"/>
          <w:sz w:val="28"/>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469"/>
    <w:bookmarkStart w:name="z10779" w:id="9470"/>
    <w:p>
      <w:pPr>
        <w:spacing w:after="0"/>
        <w:ind w:left="0"/>
        <w:jc w:val="both"/>
      </w:pPr>
      <w:r>
        <w:rPr>
          <w:rFonts w:ascii="Times New Roman"/>
          <w:b w:val="false"/>
          <w:i w:val="false"/>
          <w:color w:val="000000"/>
          <w:sz w:val="28"/>
        </w:rPr>
        <w:t>
      3. Сумма платы за лесные пользования уплачивается в бюджет по месту нахождения объекта лесопользования в сроки:</w:t>
      </w:r>
    </w:p>
    <w:bookmarkEnd w:id="9470"/>
    <w:bookmarkStart w:name="z10780" w:id="9471"/>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bookmarkEnd w:id="9471"/>
    <w:bookmarkStart w:name="z10781" w:id="9472"/>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bookmarkEnd w:id="9472"/>
    <w:bookmarkStart w:name="z10782" w:id="9473"/>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bookmarkEnd w:id="9473"/>
    <w:bookmarkStart w:name="z10783" w:id="9474"/>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bookmarkEnd w:id="9474"/>
    <w:bookmarkStart w:name="z17481" w:id="9475"/>
    <w:p>
      <w:pPr>
        <w:spacing w:after="0"/>
        <w:ind w:left="0"/>
        <w:jc w:val="both"/>
      </w:pPr>
      <w:r>
        <w:rPr>
          <w:rFonts w:ascii="Times New Roman"/>
          <w:b w:val="false"/>
          <w:i w:val="false"/>
          <w:color w:val="000000"/>
          <w:sz w:val="28"/>
        </w:rPr>
        <w:t>
      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bookmarkEnd w:id="9475"/>
    <w:bookmarkStart w:name="z10784" w:id="9476"/>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bookmarkEnd w:id="9476"/>
    <w:bookmarkStart w:name="z10785" w:id="9477"/>
    <w:p>
      <w:pPr>
        <w:spacing w:after="0"/>
        <w:ind w:left="0"/>
        <w:jc w:val="both"/>
      </w:pPr>
      <w:r>
        <w:rPr>
          <w:rFonts w:ascii="Times New Roman"/>
          <w:b w:val="false"/>
          <w:i w:val="false"/>
          <w:color w:val="000000"/>
          <w:sz w:val="28"/>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w:t>
      </w:r>
    </w:p>
    <w:bookmarkEnd w:id="9477"/>
    <w:bookmarkStart w:name="z10786" w:id="9478"/>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bookmarkEnd w:id="9478"/>
    <w:bookmarkStart w:name="z10787" w:id="9479"/>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bookmarkEnd w:id="9479"/>
    <w:bookmarkStart w:name="z10788" w:id="9480"/>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588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789" w:id="9481"/>
    <w:p>
      <w:pPr>
        <w:spacing w:after="0"/>
        <w:ind w:left="0"/>
        <w:jc w:val="left"/>
      </w:pPr>
      <w:r>
        <w:rPr>
          <w:rFonts w:ascii="Times New Roman"/>
          <w:b/>
          <w:i w:val="false"/>
          <w:color w:val="000000"/>
        </w:rPr>
        <w:t xml:space="preserve"> Параграф 7. Плата за использование особо охраняемых природных территорий</w:t>
      </w:r>
    </w:p>
    <w:bookmarkEnd w:id="9481"/>
    <w:p>
      <w:pPr>
        <w:spacing w:after="0"/>
        <w:ind w:left="0"/>
        <w:jc w:val="both"/>
      </w:pPr>
      <w:r>
        <w:rPr>
          <w:rFonts w:ascii="Times New Roman"/>
          <w:b/>
          <w:i w:val="false"/>
          <w:color w:val="000000"/>
          <w:sz w:val="28"/>
        </w:rPr>
        <w:t xml:space="preserve">Статья 589. Общие положения </w:t>
      </w:r>
    </w:p>
    <w:bookmarkStart w:name="z10790" w:id="9482"/>
    <w:p>
      <w:pPr>
        <w:spacing w:after="0"/>
        <w:ind w:left="0"/>
        <w:jc w:val="both"/>
      </w:pPr>
      <w:r>
        <w:rPr>
          <w:rFonts w:ascii="Times New Roman"/>
          <w:b w:val="false"/>
          <w:i w:val="false"/>
          <w:color w:val="000000"/>
          <w:sz w:val="28"/>
        </w:rPr>
        <w:t>
      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bookmarkEnd w:id="9482"/>
    <w:bookmarkStart w:name="z10791" w:id="9483"/>
    <w:p>
      <w:pPr>
        <w:spacing w:after="0"/>
        <w:ind w:left="0"/>
        <w:jc w:val="both"/>
      </w:pPr>
      <w:r>
        <w:rPr>
          <w:rFonts w:ascii="Times New Roman"/>
          <w:b w:val="false"/>
          <w:i w:val="false"/>
          <w:color w:val="000000"/>
          <w:sz w:val="28"/>
        </w:rPr>
        <w:t>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bookmarkEnd w:id="9483"/>
    <w:bookmarkStart w:name="z10792" w:id="9484"/>
    <w:p>
      <w:pPr>
        <w:spacing w:after="0"/>
        <w:ind w:left="0"/>
        <w:jc w:val="both"/>
      </w:pPr>
      <w:r>
        <w:rPr>
          <w:rFonts w:ascii="Times New Roman"/>
          <w:b w:val="false"/>
          <w:i w:val="false"/>
          <w:color w:val="000000"/>
          <w:sz w:val="28"/>
        </w:rPr>
        <w:t>
      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484"/>
    <w:p>
      <w:pPr>
        <w:spacing w:after="0"/>
        <w:ind w:left="0"/>
        <w:jc w:val="both"/>
      </w:pPr>
      <w:r>
        <w:rPr>
          <w:rFonts w:ascii="Times New Roman"/>
          <w:b/>
          <w:i w:val="false"/>
          <w:color w:val="000000"/>
          <w:sz w:val="28"/>
        </w:rPr>
        <w:t xml:space="preserve">Статья 590. Плательщики платы </w:t>
      </w:r>
    </w:p>
    <w:bookmarkStart w:name="z10793" w:id="9485"/>
    <w:p>
      <w:pPr>
        <w:spacing w:after="0"/>
        <w:ind w:left="0"/>
        <w:jc w:val="both"/>
      </w:pPr>
      <w:r>
        <w:rPr>
          <w:rFonts w:ascii="Times New Roman"/>
          <w:b w:val="false"/>
          <w:i w:val="false"/>
          <w:color w:val="000000"/>
          <w:sz w:val="28"/>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bookmarkEnd w:id="9485"/>
    <w:bookmarkStart w:name="z10794" w:id="9486"/>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486"/>
    <w:bookmarkStart w:name="z10795" w:id="9487"/>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487"/>
    <w:bookmarkStart w:name="z10796" w:id="9488"/>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488"/>
    <w:bookmarkStart w:name="z10797" w:id="9489"/>
    <w:p>
      <w:pPr>
        <w:spacing w:after="0"/>
        <w:ind w:left="0"/>
        <w:jc w:val="both"/>
      </w:pPr>
      <w:r>
        <w:rPr>
          <w:rFonts w:ascii="Times New Roman"/>
          <w:b w:val="false"/>
          <w:i w:val="false"/>
          <w:color w:val="000000"/>
          <w:sz w:val="28"/>
        </w:rPr>
        <w:t xml:space="preserve">
      3. Не являются плательщиками платы: </w:t>
      </w:r>
    </w:p>
    <w:bookmarkEnd w:id="9489"/>
    <w:bookmarkStart w:name="z10798" w:id="9490"/>
    <w:p>
      <w:pPr>
        <w:spacing w:after="0"/>
        <w:ind w:left="0"/>
        <w:jc w:val="both"/>
      </w:pPr>
      <w:r>
        <w:rPr>
          <w:rFonts w:ascii="Times New Roman"/>
          <w:b w:val="false"/>
          <w:i w:val="false"/>
          <w:color w:val="000000"/>
          <w:sz w:val="28"/>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bookmarkEnd w:id="9490"/>
    <w:bookmarkStart w:name="z10799" w:id="9491"/>
    <w:p>
      <w:pPr>
        <w:spacing w:after="0"/>
        <w:ind w:left="0"/>
        <w:jc w:val="both"/>
      </w:pPr>
      <w:r>
        <w:rPr>
          <w:rFonts w:ascii="Times New Roman"/>
          <w:b w:val="false"/>
          <w:i w:val="false"/>
          <w:color w:val="000000"/>
          <w:sz w:val="28"/>
        </w:rPr>
        <w:t xml:space="preserve">
      природоохранные организации, определенные Законом Республики Казахстан "Об особо охраняемых природных территориях". </w:t>
      </w:r>
    </w:p>
    <w:bookmarkEnd w:id="9491"/>
    <w:p>
      <w:pPr>
        <w:spacing w:after="0"/>
        <w:ind w:left="0"/>
        <w:jc w:val="both"/>
      </w:pPr>
      <w:r>
        <w:rPr>
          <w:rFonts w:ascii="Times New Roman"/>
          <w:b/>
          <w:i w:val="false"/>
          <w:color w:val="000000"/>
          <w:sz w:val="28"/>
        </w:rPr>
        <w:t>Статья 591. Ставки платы за использование особо охраняемых природных территорий</w:t>
      </w:r>
    </w:p>
    <w:bookmarkStart w:name="z10800" w:id="9492"/>
    <w:p>
      <w:pPr>
        <w:spacing w:after="0"/>
        <w:ind w:left="0"/>
        <w:jc w:val="both"/>
      </w:pPr>
      <w:r>
        <w:rPr>
          <w:rFonts w:ascii="Times New Roman"/>
          <w:b w:val="false"/>
          <w:i w:val="false"/>
          <w:color w:val="000000"/>
          <w:sz w:val="28"/>
        </w:rPr>
        <w:t>
      1. Ставки платы за использование особо охраняемых природных территорий республиканского значения определяются из расчета:</w:t>
      </w:r>
    </w:p>
    <w:bookmarkEnd w:id="9492"/>
    <w:bookmarkStart w:name="z17439" w:id="9493"/>
    <w:p>
      <w:pPr>
        <w:spacing w:after="0"/>
        <w:ind w:left="0"/>
        <w:jc w:val="both"/>
      </w:pPr>
      <w:r>
        <w:rPr>
          <w:rFonts w:ascii="Times New Roman"/>
          <w:b w:val="false"/>
          <w:i w:val="false"/>
          <w:color w:val="000000"/>
          <w:sz w:val="28"/>
        </w:rPr>
        <w:t>
      с пешехода – 0,1 МРП;</w:t>
      </w:r>
    </w:p>
    <w:bookmarkEnd w:id="9493"/>
    <w:bookmarkStart w:name="z17440" w:id="9494"/>
    <w:p>
      <w:pPr>
        <w:spacing w:after="0"/>
        <w:ind w:left="0"/>
        <w:jc w:val="both"/>
      </w:pPr>
      <w:r>
        <w:rPr>
          <w:rFonts w:ascii="Times New Roman"/>
          <w:b w:val="false"/>
          <w:i w:val="false"/>
          <w:color w:val="000000"/>
          <w:sz w:val="28"/>
        </w:rPr>
        <w:t>
      мотоциклы, мопеды, квадроциклы – 0,2 МРП;</w:t>
      </w:r>
    </w:p>
    <w:bookmarkEnd w:id="9494"/>
    <w:bookmarkStart w:name="z17441" w:id="9495"/>
    <w:p>
      <w:pPr>
        <w:spacing w:after="0"/>
        <w:ind w:left="0"/>
        <w:jc w:val="both"/>
      </w:pPr>
      <w:r>
        <w:rPr>
          <w:rFonts w:ascii="Times New Roman"/>
          <w:b w:val="false"/>
          <w:i w:val="false"/>
          <w:color w:val="000000"/>
          <w:sz w:val="28"/>
        </w:rPr>
        <w:t>
      легковые автомобили – 0,3 МРП;</w:t>
      </w:r>
    </w:p>
    <w:bookmarkEnd w:id="9495"/>
    <w:bookmarkStart w:name="z17442" w:id="9496"/>
    <w:p>
      <w:pPr>
        <w:spacing w:after="0"/>
        <w:ind w:left="0"/>
        <w:jc w:val="both"/>
      </w:pPr>
      <w:r>
        <w:rPr>
          <w:rFonts w:ascii="Times New Roman"/>
          <w:b w:val="false"/>
          <w:i w:val="false"/>
          <w:color w:val="000000"/>
          <w:sz w:val="28"/>
        </w:rPr>
        <w:t>
      микроавтобусы до 16 мест и грузовые автомобили – 1,0 МРП;</w:t>
      </w:r>
    </w:p>
    <w:bookmarkEnd w:id="9496"/>
    <w:bookmarkStart w:name="z17443" w:id="9497"/>
    <w:p>
      <w:pPr>
        <w:spacing w:after="0"/>
        <w:ind w:left="0"/>
        <w:jc w:val="both"/>
      </w:pPr>
      <w:r>
        <w:rPr>
          <w:rFonts w:ascii="Times New Roman"/>
          <w:b w:val="false"/>
          <w:i w:val="false"/>
          <w:color w:val="000000"/>
          <w:sz w:val="28"/>
        </w:rPr>
        <w:t>
      автобусы до 32 мест – 2,0 МРП;</w:t>
      </w:r>
    </w:p>
    <w:bookmarkEnd w:id="9497"/>
    <w:bookmarkStart w:name="z17444" w:id="9498"/>
    <w:p>
      <w:pPr>
        <w:spacing w:after="0"/>
        <w:ind w:left="0"/>
        <w:jc w:val="both"/>
      </w:pPr>
      <w:r>
        <w:rPr>
          <w:rFonts w:ascii="Times New Roman"/>
          <w:b w:val="false"/>
          <w:i w:val="false"/>
          <w:color w:val="000000"/>
          <w:sz w:val="28"/>
        </w:rPr>
        <w:t>
      автобусы свыше 32 мест – 3,0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bookmarkEnd w:id="9498"/>
    <w:bookmarkStart w:name="z10801" w:id="9499"/>
    <w:p>
      <w:pPr>
        <w:spacing w:after="0"/>
        <w:ind w:left="0"/>
        <w:jc w:val="both"/>
      </w:pPr>
      <w:r>
        <w:rPr>
          <w:rFonts w:ascii="Times New Roman"/>
          <w:b w:val="false"/>
          <w:i w:val="false"/>
          <w:color w:val="000000"/>
          <w:sz w:val="28"/>
        </w:rPr>
        <w:t>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bookmarkEnd w:id="9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592. Порядок исчисления и уплаты </w:t>
      </w:r>
    </w:p>
    <w:bookmarkStart w:name="z10802" w:id="9500"/>
    <w:p>
      <w:pPr>
        <w:spacing w:after="0"/>
        <w:ind w:left="0"/>
        <w:jc w:val="both"/>
      </w:pPr>
      <w:r>
        <w:rPr>
          <w:rFonts w:ascii="Times New Roman"/>
          <w:b w:val="false"/>
          <w:i w:val="false"/>
          <w:color w:val="000000"/>
          <w:sz w:val="28"/>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bookmarkEnd w:id="9500"/>
    <w:bookmarkStart w:name="z10803" w:id="9501"/>
    <w:p>
      <w:pPr>
        <w:spacing w:after="0"/>
        <w:ind w:left="0"/>
        <w:jc w:val="both"/>
      </w:pPr>
      <w:r>
        <w:rPr>
          <w:rFonts w:ascii="Times New Roman"/>
          <w:b w:val="false"/>
          <w:i w:val="false"/>
          <w:color w:val="000000"/>
          <w:sz w:val="28"/>
        </w:rPr>
        <w:t xml:space="preserve">
      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bookmarkEnd w:id="9501"/>
    <w:bookmarkStart w:name="z10804" w:id="9502"/>
    <w:p>
      <w:pPr>
        <w:spacing w:after="0"/>
        <w:ind w:left="0"/>
        <w:jc w:val="both"/>
      </w:pPr>
      <w:r>
        <w:rPr>
          <w:rFonts w:ascii="Times New Roman"/>
          <w:b w:val="false"/>
          <w:i w:val="false"/>
          <w:color w:val="000000"/>
          <w:sz w:val="28"/>
        </w:rPr>
        <w:t xml:space="preserve">
      1) количество их работников; </w:t>
      </w:r>
    </w:p>
    <w:bookmarkEnd w:id="9502"/>
    <w:bookmarkStart w:name="z10805" w:id="9503"/>
    <w:p>
      <w:pPr>
        <w:spacing w:after="0"/>
        <w:ind w:left="0"/>
        <w:jc w:val="both"/>
      </w:pPr>
      <w:r>
        <w:rPr>
          <w:rFonts w:ascii="Times New Roman"/>
          <w:b w:val="false"/>
          <w:i w:val="false"/>
          <w:color w:val="000000"/>
          <w:sz w:val="28"/>
        </w:rPr>
        <w:t>
      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bookmarkEnd w:id="9503"/>
    <w:bookmarkStart w:name="z10806" w:id="9504"/>
    <w:p>
      <w:pPr>
        <w:spacing w:after="0"/>
        <w:ind w:left="0"/>
        <w:jc w:val="both"/>
      </w:pPr>
      <w:r>
        <w:rPr>
          <w:rFonts w:ascii="Times New Roman"/>
          <w:b w:val="false"/>
          <w:i w:val="false"/>
          <w:color w:val="000000"/>
          <w:sz w:val="28"/>
        </w:rPr>
        <w:t xml:space="preserve">
      2. Сумма платы уплачивается в бюджет по месту нахождения особо охраняемой природной территории. </w:t>
      </w:r>
    </w:p>
    <w:bookmarkEnd w:id="9504"/>
    <w:bookmarkStart w:name="z10807" w:id="9505"/>
    <w:p>
      <w:pPr>
        <w:spacing w:after="0"/>
        <w:ind w:left="0"/>
        <w:jc w:val="both"/>
      </w:pPr>
      <w:r>
        <w:rPr>
          <w:rFonts w:ascii="Times New Roman"/>
          <w:b w:val="false"/>
          <w:i w:val="false"/>
          <w:color w:val="000000"/>
          <w:sz w:val="28"/>
        </w:rPr>
        <w:t xml:space="preserve">
      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bookmarkEnd w:id="9505"/>
    <w:bookmarkStart w:name="z10808" w:id="9506"/>
    <w:p>
      <w:pPr>
        <w:spacing w:after="0"/>
        <w:ind w:left="0"/>
        <w:jc w:val="both"/>
      </w:pPr>
      <w:r>
        <w:rPr>
          <w:rFonts w:ascii="Times New Roman"/>
          <w:b w:val="false"/>
          <w:i w:val="false"/>
          <w:color w:val="000000"/>
          <w:sz w:val="28"/>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9506"/>
    <w:bookmarkStart w:name="z10809" w:id="9507"/>
    <w:p>
      <w:pPr>
        <w:spacing w:after="0"/>
        <w:ind w:left="0"/>
        <w:jc w:val="both"/>
      </w:pPr>
      <w:r>
        <w:rPr>
          <w:rFonts w:ascii="Times New Roman"/>
          <w:b w:val="false"/>
          <w:i w:val="false"/>
          <w:color w:val="000000"/>
          <w:sz w:val="28"/>
        </w:rPr>
        <w:t xml:space="preserve">
      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bookmarkEnd w:id="9507"/>
    <w:bookmarkStart w:name="z10810" w:id="9508"/>
    <w:p>
      <w:pPr>
        <w:spacing w:after="0"/>
        <w:ind w:left="0"/>
        <w:jc w:val="left"/>
      </w:pPr>
      <w:r>
        <w:rPr>
          <w:rFonts w:ascii="Times New Roman"/>
          <w:b/>
          <w:i w:val="false"/>
          <w:color w:val="000000"/>
        </w:rPr>
        <w:t xml:space="preserve"> Параграф 8. Плата за использование радиочастотного спектра</w:t>
      </w:r>
    </w:p>
    <w:bookmarkEnd w:id="9508"/>
    <w:p>
      <w:pPr>
        <w:spacing w:after="0"/>
        <w:ind w:left="0"/>
        <w:jc w:val="both"/>
      </w:pPr>
      <w:r>
        <w:rPr>
          <w:rFonts w:ascii="Times New Roman"/>
          <w:b/>
          <w:i w:val="false"/>
          <w:color w:val="000000"/>
          <w:sz w:val="28"/>
        </w:rPr>
        <w:t>Статья 593. Общие положения</w:t>
      </w:r>
    </w:p>
    <w:bookmarkStart w:name="z10811" w:id="9509"/>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bookmarkEnd w:id="9509"/>
    <w:bookmarkStart w:name="z10812" w:id="9510"/>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bookmarkEnd w:id="9510"/>
    <w:bookmarkStart w:name="z10813" w:id="9511"/>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bookmarkEnd w:id="9511"/>
    <w:bookmarkStart w:name="z10814" w:id="9512"/>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bookmarkEnd w:id="9512"/>
    <w:bookmarkStart w:name="z10815" w:id="9513"/>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февраля налогового периода;</w:t>
      </w:r>
    </w:p>
    <w:bookmarkEnd w:id="9513"/>
    <w:bookmarkStart w:name="z10816" w:id="9514"/>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bookmarkEnd w:id="9514"/>
    <w:bookmarkStart w:name="z10817" w:id="9515"/>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515"/>
    <w:p>
      <w:pPr>
        <w:spacing w:after="0"/>
        <w:ind w:left="0"/>
        <w:jc w:val="both"/>
      </w:pPr>
      <w:r>
        <w:rPr>
          <w:rFonts w:ascii="Times New Roman"/>
          <w:b/>
          <w:i w:val="false"/>
          <w:color w:val="000000"/>
          <w:sz w:val="28"/>
        </w:rPr>
        <w:t>Статья 594. Плательщики платы</w:t>
      </w:r>
    </w:p>
    <w:bookmarkStart w:name="z10818" w:id="9516"/>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bookmarkEnd w:id="9516"/>
    <w:bookmarkStart w:name="z10819" w:id="9517"/>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bookmarkEnd w:id="9517"/>
    <w:bookmarkStart w:name="z10820" w:id="9518"/>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518"/>
    <w:bookmarkStart w:name="z10821" w:id="9519"/>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519"/>
    <w:bookmarkStart w:name="z10822" w:id="9520"/>
    <w:p>
      <w:pPr>
        <w:spacing w:after="0"/>
        <w:ind w:left="0"/>
        <w:jc w:val="both"/>
      </w:pPr>
      <w:r>
        <w:rPr>
          <w:rFonts w:ascii="Times New Roman"/>
          <w:b w:val="false"/>
          <w:i w:val="false"/>
          <w:color w:val="000000"/>
          <w:sz w:val="28"/>
        </w:rPr>
        <w:t xml:space="preserve">
      3. Не являются плательщиками платы: </w:t>
      </w:r>
    </w:p>
    <w:bookmarkEnd w:id="9520"/>
    <w:bookmarkStart w:name="z10823" w:id="9521"/>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bookmarkEnd w:id="9521"/>
    <w:bookmarkStart w:name="z10824" w:id="9522"/>
    <w:p>
      <w:pPr>
        <w:spacing w:after="0"/>
        <w:ind w:left="0"/>
        <w:jc w:val="both"/>
      </w:pPr>
      <w:r>
        <w:rPr>
          <w:rFonts w:ascii="Times New Roman"/>
          <w:b w:val="false"/>
          <w:i w:val="false"/>
          <w:color w:val="000000"/>
          <w:sz w:val="28"/>
        </w:rPr>
        <w:t xml:space="preserve">
      2) плательщики сбора, взимаемого при выдаче разрешения на использование радиочастотного спектра,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3 статьи 550 настоящего Кодекса;</w:t>
      </w:r>
    </w:p>
    <w:bookmarkEnd w:id="9522"/>
    <w:bookmarkStart w:name="z10825" w:id="9523"/>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bookmarkEnd w:id="9523"/>
    <w:p>
      <w:pPr>
        <w:spacing w:after="0"/>
        <w:ind w:left="0"/>
        <w:jc w:val="both"/>
      </w:pPr>
      <w:r>
        <w:rPr>
          <w:rFonts w:ascii="Times New Roman"/>
          <w:b/>
          <w:i w:val="false"/>
          <w:color w:val="000000"/>
          <w:sz w:val="28"/>
        </w:rPr>
        <w:t>Статья 595. Ставки платы</w:t>
      </w:r>
    </w:p>
    <w:bookmarkStart w:name="z10826" w:id="9524"/>
    <w:p>
      <w:pPr>
        <w:spacing w:after="0"/>
        <w:ind w:left="0"/>
        <w:jc w:val="both"/>
      </w:pPr>
      <w:r>
        <w:rPr>
          <w:rFonts w:ascii="Times New Roman"/>
          <w:b w:val="false"/>
          <w:i w:val="false"/>
          <w:color w:val="000000"/>
          <w:sz w:val="28"/>
        </w:rPr>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bookmarkEnd w:id="9524"/>
    <w:bookmarkStart w:name="z10827" w:id="9525"/>
    <w:p>
      <w:pPr>
        <w:spacing w:after="0"/>
        <w:ind w:left="0"/>
        <w:jc w:val="both"/>
      </w:pPr>
      <w:r>
        <w:rPr>
          <w:rFonts w:ascii="Times New Roman"/>
          <w:b w:val="false"/>
          <w:i w:val="false"/>
          <w:color w:val="000000"/>
          <w:sz w:val="28"/>
        </w:rPr>
        <w:t>
      2. Годовые ставки платы для следующих видов радиосвязи составляют:</w:t>
      </w:r>
    </w:p>
    <w:bookmarkEnd w:id="9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w:t>
            </w:r>
          </w:p>
          <w:p>
            <w:pPr>
              <w:spacing w:after="20"/>
              <w:ind w:left="20"/>
              <w:jc w:val="both"/>
            </w:pPr>
            <w:r>
              <w:rPr>
                <w:rFonts w:ascii="Times New Roman"/>
                <w:b w:val="false"/>
                <w:i w:val="false"/>
                <w:color w:val="000000"/>
                <w:sz w:val="20"/>
              </w:rPr>
              <w:t>(за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KB-связь (за одно частотное присвоение) при выходной мощности передатчика:</w:t>
            </w:r>
          </w:p>
          <w:p>
            <w:pPr>
              <w:spacing w:after="20"/>
              <w:ind w:left="20"/>
              <w:jc w:val="both"/>
            </w:pPr>
            <w:r>
              <w:rPr>
                <w:rFonts w:ascii="Times New Roman"/>
                <w:b w:val="false"/>
                <w:i w:val="false"/>
                <w:color w:val="000000"/>
                <w:sz w:val="20"/>
              </w:rPr>
              <w:t>- до 50 Вт;</w:t>
            </w:r>
          </w:p>
          <w:p>
            <w:pPr>
              <w:spacing w:after="20"/>
              <w:ind w:left="20"/>
              <w:jc w:val="both"/>
            </w:pPr>
            <w:r>
              <w:rPr>
                <w:rFonts w:ascii="Times New Roman"/>
                <w:b w:val="false"/>
                <w:i w:val="false"/>
                <w:color w:val="000000"/>
                <w:sz w:val="20"/>
              </w:rPr>
              <w:t>-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HUB-технологией (за ширину полосой 100 кГц на прием/100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(за дуплексный канал шириной 25 кГц на прием/25кГц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10865" w:id="9526"/>
    <w:p>
      <w:pPr>
        <w:spacing w:after="0"/>
        <w:ind w:left="0"/>
        <w:jc w:val="both"/>
      </w:pPr>
      <w:r>
        <w:rPr>
          <w:rFonts w:ascii="Times New Roman"/>
          <w:b w:val="false"/>
          <w:i w:val="false"/>
          <w:color w:val="000000"/>
          <w:sz w:val="28"/>
        </w:rPr>
        <w:t>
      3. Годовые ставки платы для цифрового эфирного телерадиовещания составляют:</w:t>
      </w:r>
    </w:p>
    <w:bookmarkEnd w:id="9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p>
      <w:pPr>
        <w:spacing w:after="0"/>
        <w:ind w:left="0"/>
        <w:jc w:val="left"/>
      </w:pPr>
      <w:r>
        <w:br/>
      </w:r>
      <w:r>
        <w:rPr>
          <w:rFonts w:ascii="Times New Roman"/>
          <w:b w:val="false"/>
          <w:i w:val="false"/>
          <w:color w:val="000000"/>
          <w:sz w:val="28"/>
        </w:rPr>
        <w:t>
</w:t>
      </w:r>
    </w:p>
    <w:bookmarkStart w:name="z10890" w:id="9527"/>
    <w:p>
      <w:pPr>
        <w:spacing w:after="0"/>
        <w:ind w:left="0"/>
        <w:jc w:val="both"/>
      </w:pPr>
      <w:r>
        <w:rPr>
          <w:rFonts w:ascii="Times New Roman"/>
          <w:b w:val="false"/>
          <w:i w:val="false"/>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bookmarkEnd w:id="9527"/>
    <w:bookmarkStart w:name="z14341" w:id="9528"/>
    <w:p>
      <w:pPr>
        <w:spacing w:after="0"/>
        <w:ind w:left="0"/>
        <w:jc w:val="both"/>
      </w:pPr>
      <w:r>
        <w:rPr>
          <w:rFonts w:ascii="Times New Roman"/>
          <w:b w:val="false"/>
          <w:i w:val="false"/>
          <w:color w:val="000000"/>
          <w:sz w:val="28"/>
        </w:rPr>
        <w:t>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bookmarkEnd w:id="9528"/>
    <w:bookmarkStart w:name="z14342" w:id="9529"/>
    <w:p>
      <w:pPr>
        <w:spacing w:after="0"/>
        <w:ind w:left="0"/>
        <w:jc w:val="both"/>
      </w:pPr>
      <w:r>
        <w:rPr>
          <w:rFonts w:ascii="Times New Roman"/>
          <w:b w:val="false"/>
          <w:i w:val="false"/>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5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595 в редакции Закона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596. Порядок исчисления и уплаты</w:t>
      </w:r>
    </w:p>
    <w:bookmarkStart w:name="z10893" w:id="9530"/>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bookmarkEnd w:id="9530"/>
    <w:bookmarkStart w:name="z10894" w:id="9531"/>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bookmarkEnd w:id="9531"/>
    <w:bookmarkStart w:name="z10895" w:id="9532"/>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bookmarkEnd w:id="9532"/>
    <w:bookmarkStart w:name="z10896" w:id="9533"/>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bookmarkEnd w:id="9533"/>
    <w:bookmarkStart w:name="z10897" w:id="9534"/>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bookmarkEnd w:id="9534"/>
    <w:bookmarkStart w:name="z10898" w:id="9535"/>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bookmarkEnd w:id="9535"/>
    <w:bookmarkStart w:name="z10899" w:id="9536"/>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536"/>
    <w:bookmarkStart w:name="z10900" w:id="9537"/>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bookmarkEnd w:id="9537"/>
    <w:bookmarkStart w:name="z10901" w:id="9538"/>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538"/>
    <w:p>
      <w:pPr>
        <w:spacing w:after="0"/>
        <w:ind w:left="0"/>
        <w:jc w:val="both"/>
      </w:pPr>
      <w:r>
        <w:rPr>
          <w:rFonts w:ascii="Times New Roman"/>
          <w:b/>
          <w:i w:val="false"/>
          <w:color w:val="000000"/>
          <w:sz w:val="28"/>
        </w:rPr>
        <w:t xml:space="preserve">Статья 597. Налоговый период </w:t>
      </w:r>
    </w:p>
    <w:bookmarkStart w:name="z10902" w:id="9539"/>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539"/>
    <w:bookmarkStart w:name="z10903" w:id="9540"/>
    <w:p>
      <w:pPr>
        <w:spacing w:after="0"/>
        <w:ind w:left="0"/>
        <w:jc w:val="left"/>
      </w:pPr>
      <w:r>
        <w:rPr>
          <w:rFonts w:ascii="Times New Roman"/>
          <w:b/>
          <w:i w:val="false"/>
          <w:color w:val="000000"/>
        </w:rPr>
        <w:t xml:space="preserve"> Параграф 9. Плата за предоставление междугородной и (или) международной телефонной связи, а также сотовой связи</w:t>
      </w:r>
    </w:p>
    <w:bookmarkEnd w:id="9540"/>
    <w:p>
      <w:pPr>
        <w:spacing w:after="0"/>
        <w:ind w:left="0"/>
        <w:jc w:val="both"/>
      </w:pPr>
      <w:r>
        <w:rPr>
          <w:rFonts w:ascii="Times New Roman"/>
          <w:b/>
          <w:i w:val="false"/>
          <w:color w:val="000000"/>
          <w:sz w:val="28"/>
        </w:rPr>
        <w:t>Статья 598. Общие положения</w:t>
      </w:r>
    </w:p>
    <w:bookmarkStart w:name="z10904" w:id="9541"/>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bookmarkEnd w:id="9541"/>
    <w:bookmarkStart w:name="z10905" w:id="9542"/>
    <w:p>
      <w:pPr>
        <w:spacing w:after="0"/>
        <w:ind w:left="0"/>
        <w:jc w:val="both"/>
      </w:pPr>
      <w:r>
        <w:rPr>
          <w:rFonts w:ascii="Times New Roman"/>
          <w:b w:val="false"/>
          <w:i w:val="false"/>
          <w:color w:val="000000"/>
          <w:sz w:val="28"/>
        </w:rPr>
        <w:t>
      1) междугородной и (или) международной телефонной связи;</w:t>
      </w:r>
    </w:p>
    <w:bookmarkEnd w:id="9542"/>
    <w:bookmarkStart w:name="z10906" w:id="9543"/>
    <w:p>
      <w:pPr>
        <w:spacing w:after="0"/>
        <w:ind w:left="0"/>
        <w:jc w:val="both"/>
      </w:pPr>
      <w:r>
        <w:rPr>
          <w:rFonts w:ascii="Times New Roman"/>
          <w:b w:val="false"/>
          <w:i w:val="false"/>
          <w:color w:val="000000"/>
          <w:sz w:val="28"/>
        </w:rPr>
        <w:t>
      2) сотовой связи.</w:t>
      </w:r>
    </w:p>
    <w:bookmarkEnd w:id="9543"/>
    <w:bookmarkStart w:name="z10907" w:id="9544"/>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bookmarkEnd w:id="9544"/>
    <w:bookmarkStart w:name="z10908" w:id="9545"/>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bookmarkEnd w:id="9545"/>
    <w:bookmarkStart w:name="z10909" w:id="9546"/>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февраля налогового периода;</w:t>
      </w:r>
    </w:p>
    <w:bookmarkEnd w:id="9546"/>
    <w:bookmarkStart w:name="z10910" w:id="9547"/>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47"/>
    <w:p>
      <w:pPr>
        <w:spacing w:after="0"/>
        <w:ind w:left="0"/>
        <w:jc w:val="both"/>
      </w:pPr>
      <w:r>
        <w:rPr>
          <w:rFonts w:ascii="Times New Roman"/>
          <w:b/>
          <w:i w:val="false"/>
          <w:color w:val="000000"/>
          <w:sz w:val="28"/>
        </w:rPr>
        <w:t xml:space="preserve">Статья 599. Плательщики платы </w:t>
      </w:r>
    </w:p>
    <w:bookmarkStart w:name="z10911" w:id="9548"/>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548"/>
    <w:p>
      <w:pPr>
        <w:spacing w:after="0"/>
        <w:ind w:left="0"/>
        <w:jc w:val="both"/>
      </w:pPr>
      <w:r>
        <w:rPr>
          <w:rFonts w:ascii="Times New Roman"/>
          <w:b/>
          <w:i w:val="false"/>
          <w:color w:val="000000"/>
          <w:sz w:val="28"/>
        </w:rPr>
        <w:t>Статья 600. Налоговый период</w:t>
      </w:r>
    </w:p>
    <w:bookmarkStart w:name="z10912" w:id="9549"/>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bookmarkEnd w:id="9549"/>
    <w:p>
      <w:pPr>
        <w:spacing w:after="0"/>
        <w:ind w:left="0"/>
        <w:jc w:val="both"/>
      </w:pPr>
      <w:r>
        <w:rPr>
          <w:rFonts w:ascii="Times New Roman"/>
          <w:b/>
          <w:i w:val="false"/>
          <w:color w:val="000000"/>
          <w:sz w:val="28"/>
        </w:rPr>
        <w:t xml:space="preserve">Статья 601. Ставки платы </w:t>
      </w:r>
    </w:p>
    <w:bookmarkStart w:name="z10913" w:id="9550"/>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bookmarkEnd w:id="9550"/>
    <w:p>
      <w:pPr>
        <w:spacing w:after="0"/>
        <w:ind w:left="0"/>
        <w:jc w:val="both"/>
      </w:pPr>
      <w:r>
        <w:rPr>
          <w:rFonts w:ascii="Times New Roman"/>
          <w:b/>
          <w:i w:val="false"/>
          <w:color w:val="000000"/>
          <w:sz w:val="28"/>
        </w:rPr>
        <w:t xml:space="preserve">Статья 602. Порядок исчисления и уплаты </w:t>
      </w:r>
    </w:p>
    <w:bookmarkStart w:name="z10914" w:id="9551"/>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bookmarkEnd w:id="9551"/>
    <w:bookmarkStart w:name="z10915" w:id="9552"/>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bookmarkEnd w:id="9552"/>
    <w:bookmarkStart w:name="z10916" w:id="9553"/>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bookmarkEnd w:id="9553"/>
    <w:bookmarkStart w:name="z10917" w:id="9554"/>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bookmarkEnd w:id="9554"/>
    <w:bookmarkStart w:name="z10918" w:id="9555"/>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55"/>
    <w:bookmarkStart w:name="z10919" w:id="9556"/>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bookmarkEnd w:id="9556"/>
    <w:bookmarkStart w:name="z10920" w:id="9557"/>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557"/>
    <w:bookmarkStart w:name="z10921" w:id="9558"/>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bookmarkEnd w:id="9558"/>
    <w:bookmarkStart w:name="z10922" w:id="9559"/>
    <w:p>
      <w:pPr>
        <w:spacing w:after="0"/>
        <w:ind w:left="0"/>
        <w:jc w:val="left"/>
      </w:pPr>
      <w:r>
        <w:rPr>
          <w:rFonts w:ascii="Times New Roman"/>
          <w:b/>
          <w:i w:val="false"/>
          <w:color w:val="000000"/>
        </w:rPr>
        <w:t xml:space="preserve"> Параграф 10. Плата за размещение наружной (визуальной) рекламы</w:t>
      </w:r>
    </w:p>
    <w:bookmarkEnd w:id="9559"/>
    <w:p>
      <w:pPr>
        <w:spacing w:after="0"/>
        <w:ind w:left="0"/>
        <w:jc w:val="both"/>
      </w:pPr>
      <w:r>
        <w:rPr>
          <w:rFonts w:ascii="Times New Roman"/>
          <w:b/>
          <w:i w:val="false"/>
          <w:color w:val="000000"/>
          <w:sz w:val="28"/>
        </w:rPr>
        <w:t xml:space="preserve">Статья 603. Общие положения </w:t>
      </w:r>
    </w:p>
    <w:bookmarkStart w:name="z14678" w:id="9560"/>
    <w:p>
      <w:pPr>
        <w:spacing w:after="0"/>
        <w:ind w:left="0"/>
        <w:jc w:val="both"/>
      </w:pPr>
      <w:r>
        <w:rPr>
          <w:rFonts w:ascii="Times New Roman"/>
          <w:b w:val="false"/>
          <w:i w:val="false"/>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bookmarkEnd w:id="9560"/>
    <w:bookmarkStart w:name="z14679" w:id="9561"/>
    <w:p>
      <w:pPr>
        <w:spacing w:after="0"/>
        <w:ind w:left="0"/>
        <w:jc w:val="both"/>
      </w:pPr>
      <w:r>
        <w:rPr>
          <w:rFonts w:ascii="Times New Roman"/>
          <w:b w:val="false"/>
          <w:i w:val="false"/>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bookmarkEnd w:id="9561"/>
    <w:bookmarkStart w:name="z14680" w:id="9562"/>
    <w:p>
      <w:pPr>
        <w:spacing w:after="0"/>
        <w:ind w:left="0"/>
        <w:jc w:val="both"/>
      </w:pPr>
      <w:r>
        <w:rPr>
          <w:rFonts w:ascii="Times New Roman"/>
          <w:b w:val="false"/>
          <w:i w:val="false"/>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603 в редакции Закона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604. Плательщики платы</w:t>
      </w:r>
    </w:p>
    <w:bookmarkStart w:name="z10926" w:id="9563"/>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bookmarkEnd w:id="9563"/>
    <w:bookmarkStart w:name="z10927" w:id="9564"/>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564"/>
    <w:bookmarkStart w:name="z10928" w:id="9565"/>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565"/>
    <w:bookmarkStart w:name="z10929" w:id="9566"/>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566"/>
    <w:bookmarkStart w:name="z10930" w:id="9567"/>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bookmarkEnd w:id="9567"/>
    <w:p>
      <w:pPr>
        <w:spacing w:after="0"/>
        <w:ind w:left="0"/>
        <w:jc w:val="both"/>
      </w:pPr>
      <w:r>
        <w:rPr>
          <w:rFonts w:ascii="Times New Roman"/>
          <w:b/>
          <w:i w:val="false"/>
          <w:color w:val="000000"/>
          <w:sz w:val="28"/>
        </w:rPr>
        <w:t>Статья 605. Ставки платы</w:t>
      </w:r>
    </w:p>
    <w:bookmarkStart w:name="z10931" w:id="9568"/>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bookmarkEnd w:id="9568"/>
    <w:bookmarkStart w:name="z10932" w:id="9569"/>
    <w:p>
      <w:pPr>
        <w:spacing w:after="0"/>
        <w:ind w:left="0"/>
        <w:jc w:val="both"/>
      </w:pPr>
      <w:r>
        <w:rPr>
          <w:rFonts w:ascii="Times New Roman"/>
          <w:b w:val="false"/>
          <w:i w:val="false"/>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bookmarkEnd w:id="9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9570"/>
          <w:p>
            <w:pPr>
              <w:spacing w:after="20"/>
              <w:ind w:left="20"/>
              <w:jc w:val="both"/>
            </w:pPr>
            <w:r>
              <w:rPr>
                <w:rFonts w:ascii="Times New Roman"/>
                <w:b w:val="false"/>
                <w:i w:val="false"/>
                <w:color w:val="000000"/>
                <w:sz w:val="20"/>
              </w:rPr>
              <w:t>
№</w:t>
            </w:r>
          </w:p>
          <w:bookmarkEnd w:id="957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9571"/>
          <w:p>
            <w:pPr>
              <w:spacing w:after="20"/>
              <w:ind w:left="20"/>
              <w:jc w:val="both"/>
            </w:pPr>
            <w:r>
              <w:rPr>
                <w:rFonts w:ascii="Times New Roman"/>
                <w:b w:val="false"/>
                <w:i w:val="false"/>
                <w:color w:val="000000"/>
                <w:sz w:val="20"/>
              </w:rPr>
              <w:t>
1</w:t>
            </w:r>
          </w:p>
          <w:bookmarkEnd w:id="9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9572"/>
          <w:p>
            <w:pPr>
              <w:spacing w:after="20"/>
              <w:ind w:left="20"/>
              <w:jc w:val="both"/>
            </w:pPr>
            <w:r>
              <w:rPr>
                <w:rFonts w:ascii="Times New Roman"/>
                <w:b w:val="false"/>
                <w:i w:val="false"/>
                <w:color w:val="000000"/>
                <w:sz w:val="20"/>
              </w:rPr>
              <w:t>
1.</w:t>
            </w:r>
          </w:p>
          <w:bookmarkEnd w:id="9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9573"/>
          <w:p>
            <w:pPr>
              <w:spacing w:after="20"/>
              <w:ind w:left="20"/>
              <w:jc w:val="both"/>
            </w:pPr>
            <w:r>
              <w:rPr>
                <w:rFonts w:ascii="Times New Roman"/>
                <w:b w:val="false"/>
                <w:i w:val="false"/>
                <w:color w:val="000000"/>
                <w:sz w:val="20"/>
              </w:rPr>
              <w:t>
2.</w:t>
            </w:r>
          </w:p>
          <w:bookmarkEnd w:id="95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9574"/>
          <w:p>
            <w:pPr>
              <w:spacing w:after="20"/>
              <w:ind w:left="20"/>
              <w:jc w:val="both"/>
            </w:pPr>
            <w:r>
              <w:rPr>
                <w:rFonts w:ascii="Times New Roman"/>
                <w:b w:val="false"/>
                <w:i w:val="false"/>
                <w:color w:val="000000"/>
                <w:sz w:val="20"/>
              </w:rPr>
              <w:t>
3.</w:t>
            </w:r>
          </w:p>
          <w:bookmarkEnd w:id="95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9575"/>
          <w:p>
            <w:pPr>
              <w:spacing w:after="20"/>
              <w:ind w:left="20"/>
              <w:jc w:val="both"/>
            </w:pPr>
            <w:r>
              <w:rPr>
                <w:rFonts w:ascii="Times New Roman"/>
                <w:b w:val="false"/>
                <w:i w:val="false"/>
                <w:color w:val="000000"/>
                <w:sz w:val="20"/>
              </w:rPr>
              <w:t>
4.</w:t>
            </w:r>
          </w:p>
          <w:bookmarkEnd w:id="95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0939" w:id="9576"/>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bookmarkEnd w:id="9576"/>
    <w:bookmarkStart w:name="z10940" w:id="9577"/>
    <w:p>
      <w:pPr>
        <w:spacing w:after="0"/>
        <w:ind w:left="0"/>
        <w:jc w:val="both"/>
      </w:pPr>
      <w:r>
        <w:rPr>
          <w:rFonts w:ascii="Times New Roman"/>
          <w:b w:val="false"/>
          <w:i w:val="false"/>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bookmarkEnd w:id="9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сторону размещения наружной (визуальной) рекламы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Лайтбоксы (сити-формата)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50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Надкрышная световая наружная (визуальная) реклама (светодинамические панно или объемные</w:t>
            </w:r>
          </w:p>
          <w:p>
            <w:pPr>
              <w:spacing w:after="20"/>
              <w:ind w:left="20"/>
              <w:jc w:val="both"/>
            </w:pPr>
            <w:r>
              <w:rPr>
                <w:rFonts w:ascii="Times New Roman"/>
                <w:b w:val="false"/>
                <w:i w:val="false"/>
                <w:color w:val="000000"/>
                <w:sz w:val="20"/>
              </w:rPr>
              <w:t>
неоновые буквы):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Выносная передвижная реклама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681" w:id="9578"/>
    <w:p>
      <w:pPr>
        <w:spacing w:after="0"/>
        <w:ind w:left="0"/>
        <w:jc w:val="both"/>
      </w:pPr>
      <w:r>
        <w:rPr>
          <w:rFonts w:ascii="Times New Roman"/>
          <w:b w:val="false"/>
          <w:i w:val="false"/>
          <w:color w:val="000000"/>
          <w:sz w:val="28"/>
        </w:rPr>
        <w:t>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bookmarkEnd w:id="9578"/>
    <w:bookmarkStart w:name="z14682" w:id="9579"/>
    <w:p>
      <w:pPr>
        <w:spacing w:after="0"/>
        <w:ind w:left="0"/>
        <w:jc w:val="both"/>
      </w:pPr>
      <w:r>
        <w:rPr>
          <w:rFonts w:ascii="Times New Roman"/>
          <w:b w:val="false"/>
          <w:i w:val="false"/>
          <w:color w:val="000000"/>
          <w:sz w:val="28"/>
        </w:rPr>
        <w:t>
      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bookmarkEnd w:id="9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605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 Порядок исчисления, уплаты и сроки уплаты</w:t>
      </w:r>
    </w:p>
    <w:bookmarkStart w:name="z10969" w:id="9580"/>
    <w:p>
      <w:pPr>
        <w:spacing w:after="0"/>
        <w:ind w:left="0"/>
        <w:jc w:val="both"/>
      </w:pPr>
      <w:r>
        <w:rPr>
          <w:rFonts w:ascii="Times New Roman"/>
          <w:b w:val="false"/>
          <w:i w:val="false"/>
          <w:color w:val="000000"/>
          <w:sz w:val="28"/>
        </w:rPr>
        <w:t>
      1. Размер платы исчисляется исходя из ставок платы и фактического срока размещения наружной (визуальной) рекламы:</w:t>
      </w:r>
    </w:p>
    <w:bookmarkEnd w:id="9580"/>
    <w:bookmarkStart w:name="z14683" w:id="9581"/>
    <w:p>
      <w:pPr>
        <w:spacing w:after="0"/>
        <w:ind w:left="0"/>
        <w:jc w:val="both"/>
      </w:pPr>
      <w:r>
        <w:rPr>
          <w:rFonts w:ascii="Times New Roman"/>
          <w:b w:val="false"/>
          <w:i w:val="false"/>
          <w:color w:val="000000"/>
          <w:sz w:val="28"/>
        </w:rPr>
        <w:t>
      1) указанного в уведомлении;</w:t>
      </w:r>
    </w:p>
    <w:bookmarkEnd w:id="9581"/>
    <w:bookmarkStart w:name="z14684" w:id="9582"/>
    <w:p>
      <w:pPr>
        <w:spacing w:after="0"/>
        <w:ind w:left="0"/>
        <w:jc w:val="both"/>
      </w:pPr>
      <w:r>
        <w:rPr>
          <w:rFonts w:ascii="Times New Roman"/>
          <w:b w:val="false"/>
          <w:i w:val="false"/>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bookmarkEnd w:id="9582"/>
    <w:bookmarkStart w:name="z10972" w:id="9583"/>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bookmarkEnd w:id="9583"/>
    <w:bookmarkStart w:name="z10973" w:id="9584"/>
    <w:p>
      <w:pPr>
        <w:spacing w:after="0"/>
        <w:ind w:left="0"/>
        <w:jc w:val="both"/>
      </w:pPr>
      <w:r>
        <w:rPr>
          <w:rFonts w:ascii="Times New Roman"/>
          <w:b w:val="false"/>
          <w:i w:val="false"/>
          <w:color w:val="000000"/>
          <w:sz w:val="28"/>
        </w:rPr>
        <w:t>
      2. Сумма платы, подлежащая внесению в бюджет, уплачивается ежемесячно, в срок не позднее 25 числа текущего месяца.</w:t>
      </w:r>
    </w:p>
    <w:bookmarkEnd w:id="9584"/>
    <w:bookmarkStart w:name="z10974" w:id="9585"/>
    <w:p>
      <w:pPr>
        <w:spacing w:after="0"/>
        <w:ind w:left="0"/>
        <w:jc w:val="both"/>
      </w:pPr>
      <w:r>
        <w:rPr>
          <w:rFonts w:ascii="Times New Roman"/>
          <w:b w:val="false"/>
          <w:i w:val="false"/>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bookmarkEnd w:id="9585"/>
    <w:bookmarkStart w:name="z10975" w:id="9586"/>
    <w:p>
      <w:pPr>
        <w:spacing w:after="0"/>
        <w:ind w:left="0"/>
        <w:jc w:val="both"/>
      </w:pPr>
      <w:r>
        <w:rPr>
          <w:rFonts w:ascii="Times New Roman"/>
          <w:b w:val="false"/>
          <w:i w:val="false"/>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bookmarkEnd w:id="9586"/>
    <w:bookmarkStart w:name="z10976" w:id="9587"/>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bookmarkEnd w:id="9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 с изменениями, внесенными Законом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16503" w:id="9588"/>
    <w:p>
      <w:pPr>
        <w:spacing w:after="0"/>
        <w:ind w:left="0"/>
        <w:jc w:val="left"/>
      </w:pPr>
      <w:r>
        <w:rPr>
          <w:rFonts w:ascii="Times New Roman"/>
          <w:b/>
          <w:i w:val="false"/>
          <w:color w:val="000000"/>
        </w:rPr>
        <w:t xml:space="preserve"> Параграф 11. Плата за цифровой майнинг</w:t>
      </w:r>
    </w:p>
    <w:bookmarkEnd w:id="9588"/>
    <w:p>
      <w:pPr>
        <w:spacing w:after="0"/>
        <w:ind w:left="0"/>
        <w:jc w:val="both"/>
      </w:pPr>
      <w:r>
        <w:rPr>
          <w:rFonts w:ascii="Times New Roman"/>
          <w:b w:val="false"/>
          <w:i w:val="false"/>
          <w:color w:val="ff0000"/>
          <w:sz w:val="28"/>
        </w:rPr>
        <w:t xml:space="preserve">
      Сноска. Глава 69 дополнена параграфом 11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606-1. Общие положения</w:t>
      </w:r>
    </w:p>
    <w:bookmarkStart w:name="z16505" w:id="9589"/>
    <w:p>
      <w:pPr>
        <w:spacing w:after="0"/>
        <w:ind w:left="0"/>
        <w:jc w:val="both"/>
      </w:pPr>
      <w:r>
        <w:rPr>
          <w:rFonts w:ascii="Times New Roman"/>
          <w:b w:val="false"/>
          <w:i w:val="false"/>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bookmarkEnd w:id="9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исключан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606-1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606-2. Плательщики платы</w:t>
      </w:r>
    </w:p>
    <w:bookmarkStart w:name="z17445" w:id="9590"/>
    <w:p>
      <w:pPr>
        <w:spacing w:after="0"/>
        <w:ind w:left="0"/>
        <w:jc w:val="both"/>
      </w:pPr>
      <w:r>
        <w:rPr>
          <w:rFonts w:ascii="Times New Roman"/>
          <w:b w:val="false"/>
          <w:i w:val="false"/>
          <w:color w:val="000000"/>
          <w:sz w:val="28"/>
        </w:rPr>
        <w:t>
      В целях настоящей главы плательщиками платы являются лица:</w:t>
      </w:r>
    </w:p>
    <w:bookmarkEnd w:id="9590"/>
    <w:bookmarkStart w:name="z17446" w:id="9591"/>
    <w:p>
      <w:pPr>
        <w:spacing w:after="0"/>
        <w:ind w:left="0"/>
        <w:jc w:val="both"/>
      </w:pPr>
      <w:r>
        <w:rPr>
          <w:rFonts w:ascii="Times New Roman"/>
          <w:b w:val="false"/>
          <w:i w:val="false"/>
          <w:color w:val="000000"/>
          <w:sz w:val="28"/>
        </w:rPr>
        <w:t>
      осуществляющие цифровой майнинг на территории Республики Казахстан;</w:t>
      </w:r>
    </w:p>
    <w:bookmarkEnd w:id="9591"/>
    <w:bookmarkStart w:name="z17447" w:id="9592"/>
    <w:p>
      <w:pPr>
        <w:spacing w:after="0"/>
        <w:ind w:left="0"/>
        <w:jc w:val="both"/>
      </w:pPr>
      <w:r>
        <w:rPr>
          <w:rFonts w:ascii="Times New Roman"/>
          <w:b w:val="false"/>
          <w:i w:val="false"/>
          <w:color w:val="000000"/>
          <w:sz w:val="28"/>
        </w:rPr>
        <w:t>
      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bookmarkEnd w:id="9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606-2 -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606-3. Ставка платы</w:t>
      </w:r>
    </w:p>
    <w:bookmarkStart w:name="z16918" w:id="9593"/>
    <w:p>
      <w:pPr>
        <w:spacing w:after="0"/>
        <w:ind w:left="0"/>
        <w:jc w:val="both"/>
      </w:pPr>
      <w:r>
        <w:rPr>
          <w:rFonts w:ascii="Times New Roman"/>
          <w:b w:val="false"/>
          <w:i w:val="false"/>
          <w:color w:val="000000"/>
          <w:sz w:val="28"/>
        </w:rPr>
        <w:t>
      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bookmarkEnd w:id="9593"/>
    <w:bookmarkStart w:name="z17024" w:id="9594"/>
    <w:p>
      <w:pPr>
        <w:spacing w:after="0"/>
        <w:ind w:left="0"/>
        <w:jc w:val="both"/>
      </w:pPr>
      <w:r>
        <w:rPr>
          <w:rFonts w:ascii="Times New Roman"/>
          <w:b w:val="false"/>
          <w:i w:val="false"/>
          <w:color w:val="000000"/>
          <w:sz w:val="28"/>
        </w:rPr>
        <w:t>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bookmarkEnd w:id="9594"/>
    <w:bookmarkStart w:name="z17026" w:id="9595"/>
    <w:p>
      <w:pPr>
        <w:spacing w:after="0"/>
        <w:ind w:left="0"/>
        <w:jc w:val="both"/>
      </w:pPr>
      <w:r>
        <w:rPr>
          <w:rFonts w:ascii="Times New Roman"/>
          <w:b w:val="false"/>
          <w:i w:val="false"/>
          <w:color w:val="000000"/>
          <w:sz w:val="28"/>
        </w:rPr>
        <w:t>
      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bookmarkEnd w:id="9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606-3 - в редакции Закона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с изменениями, внесенными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606-4. Налоговый период и налоговая декларация</w:t>
      </w:r>
    </w:p>
    <w:bookmarkStart w:name="z16512" w:id="9596"/>
    <w:p>
      <w:pPr>
        <w:spacing w:after="0"/>
        <w:ind w:left="0"/>
        <w:jc w:val="both"/>
      </w:pPr>
      <w:r>
        <w:rPr>
          <w:rFonts w:ascii="Times New Roman"/>
          <w:b w:val="false"/>
          <w:i w:val="false"/>
          <w:color w:val="000000"/>
          <w:sz w:val="28"/>
        </w:rPr>
        <w:t>
      1. Налоговым периодом для исчисления платы является квартал.</w:t>
      </w:r>
    </w:p>
    <w:bookmarkEnd w:id="9596"/>
    <w:bookmarkStart w:name="z595" w:id="9597"/>
    <w:p>
      <w:pPr>
        <w:spacing w:after="0"/>
        <w:ind w:left="0"/>
        <w:jc w:val="both"/>
      </w:pPr>
      <w:r>
        <w:rPr>
          <w:rFonts w:ascii="Times New Roman"/>
          <w:b w:val="false"/>
          <w:i w:val="false"/>
          <w:color w:val="000000"/>
          <w:sz w:val="28"/>
        </w:rPr>
        <w:t>
      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bookmarkEnd w:id="9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606-5. Порядок исчисления и уплаты</w:t>
      </w:r>
    </w:p>
    <w:bookmarkStart w:name="z16514" w:id="9598"/>
    <w:p>
      <w:pPr>
        <w:spacing w:after="0"/>
        <w:ind w:left="0"/>
        <w:jc w:val="both"/>
      </w:pPr>
      <w:r>
        <w:rPr>
          <w:rFonts w:ascii="Times New Roman"/>
          <w:b w:val="false"/>
          <w:i w:val="false"/>
          <w:color w:val="000000"/>
          <w:sz w:val="28"/>
        </w:rPr>
        <w:t>
      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9598"/>
    <w:p>
      <w:pPr>
        <w:spacing w:after="0"/>
        <w:ind w:left="0"/>
        <w:jc w:val="both"/>
      </w:pPr>
      <w:r>
        <w:rPr>
          <w:rFonts w:ascii="Times New Roman"/>
          <w:b w:val="false"/>
          <w:i w:val="false"/>
          <w:color w:val="000000"/>
          <w:sz w:val="28"/>
        </w:rPr>
        <w:t>
      2. Плательщики платы уплачивают в бюджет текущие суммы платы ежеквартально не позднее 25 числа второго месяца, следующего за отчетным кварталом.</w:t>
      </w:r>
    </w:p>
    <w:bookmarkStart w:name="z17251" w:id="9599"/>
    <w:p>
      <w:pPr>
        <w:spacing w:after="0"/>
        <w:ind w:left="0"/>
        <w:jc w:val="both"/>
      </w:pPr>
      <w:r>
        <w:rPr>
          <w:rFonts w:ascii="Times New Roman"/>
          <w:b w:val="false"/>
          <w:i w:val="false"/>
          <w:color w:val="000000"/>
          <w:sz w:val="28"/>
        </w:rPr>
        <w:t>
      3. Сумма платы подлежит уплате в бюджет по месту нахождения налогоплательщика.</w:t>
      </w:r>
    </w:p>
    <w:bookmarkEnd w:id="9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977" w:id="9600"/>
    <w:p>
      <w:pPr>
        <w:spacing w:after="0"/>
        <w:ind w:left="0"/>
        <w:jc w:val="left"/>
      </w:pPr>
      <w:r>
        <w:rPr>
          <w:rFonts w:ascii="Times New Roman"/>
          <w:b/>
          <w:i w:val="false"/>
          <w:color w:val="000000"/>
        </w:rPr>
        <w:t xml:space="preserve"> Глава 70. ГОСУДАРСТВЕННАЯ ПОШЛИНА. КОНСУЛЬСКИЙ СБОР</w:t>
      </w:r>
    </w:p>
    <w:bookmarkEnd w:id="9600"/>
    <w:bookmarkStart w:name="z10978" w:id="9601"/>
    <w:p>
      <w:pPr>
        <w:spacing w:after="0"/>
        <w:ind w:left="0"/>
        <w:jc w:val="left"/>
      </w:pPr>
      <w:r>
        <w:rPr>
          <w:rFonts w:ascii="Times New Roman"/>
          <w:b/>
          <w:i w:val="false"/>
          <w:color w:val="000000"/>
        </w:rPr>
        <w:t xml:space="preserve"> Параграф 1. Государственная пошлина</w:t>
      </w:r>
    </w:p>
    <w:bookmarkEnd w:id="9601"/>
    <w:p>
      <w:pPr>
        <w:spacing w:after="0"/>
        <w:ind w:left="0"/>
        <w:jc w:val="both"/>
      </w:pPr>
      <w:r>
        <w:rPr>
          <w:rFonts w:ascii="Times New Roman"/>
          <w:b/>
          <w:i w:val="false"/>
          <w:color w:val="000000"/>
          <w:sz w:val="28"/>
        </w:rPr>
        <w:t>Статья 607. Общие положения</w:t>
      </w:r>
    </w:p>
    <w:bookmarkStart w:name="z10979" w:id="9602"/>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bookmarkEnd w:id="9602"/>
    <w:bookmarkStart w:name="z10980" w:id="9603"/>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603"/>
    <w:p>
      <w:pPr>
        <w:spacing w:after="0"/>
        <w:ind w:left="0"/>
        <w:jc w:val="both"/>
      </w:pPr>
      <w:r>
        <w:rPr>
          <w:rFonts w:ascii="Times New Roman"/>
          <w:b/>
          <w:i w:val="false"/>
          <w:color w:val="000000"/>
          <w:sz w:val="28"/>
        </w:rPr>
        <w:t>Статья 608. Плательщики государственной пошлины</w:t>
      </w:r>
    </w:p>
    <w:bookmarkStart w:name="z10981" w:id="9604"/>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bookmarkEnd w:id="9604"/>
    <w:bookmarkStart w:name="z10982" w:id="9605"/>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605"/>
    <w:p>
      <w:pPr>
        <w:spacing w:after="0"/>
        <w:ind w:left="0"/>
        <w:jc w:val="both"/>
      </w:pPr>
      <w:r>
        <w:rPr>
          <w:rFonts w:ascii="Times New Roman"/>
          <w:b/>
          <w:i w:val="false"/>
          <w:color w:val="000000"/>
          <w:sz w:val="28"/>
        </w:rPr>
        <w:t>Статья 609. Объекты взимания</w:t>
      </w:r>
    </w:p>
    <w:bookmarkStart w:name="z10983" w:id="9606"/>
    <w:p>
      <w:pPr>
        <w:spacing w:after="0"/>
        <w:ind w:left="0"/>
        <w:jc w:val="both"/>
      </w:pPr>
      <w:r>
        <w:rPr>
          <w:rFonts w:ascii="Times New Roman"/>
          <w:b w:val="false"/>
          <w:i w:val="false"/>
          <w:color w:val="000000"/>
          <w:sz w:val="28"/>
        </w:rPr>
        <w:t xml:space="preserve">
      1. Государственная пошлина взимается: </w:t>
      </w:r>
    </w:p>
    <w:bookmarkEnd w:id="9606"/>
    <w:bookmarkStart w:name="z10984" w:id="9607"/>
    <w:p>
      <w:pPr>
        <w:spacing w:after="0"/>
        <w:ind w:left="0"/>
        <w:jc w:val="both"/>
      </w:pPr>
      <w:r>
        <w:rPr>
          <w:rFonts w:ascii="Times New Roman"/>
          <w:b w:val="false"/>
          <w:i w:val="false"/>
          <w:color w:val="000000"/>
          <w:sz w:val="28"/>
        </w:rPr>
        <w:t>
      1) с подаваемых в Конституционный Суд Республики Казахстан обращений 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bookmarkEnd w:id="9607"/>
    <w:bookmarkStart w:name="z10985" w:id="9608"/>
    <w:p>
      <w:pPr>
        <w:spacing w:after="0"/>
        <w:ind w:left="0"/>
        <w:jc w:val="both"/>
      </w:pPr>
      <w:r>
        <w:rPr>
          <w:rFonts w:ascii="Times New Roman"/>
          <w:b w:val="false"/>
          <w:i w:val="false"/>
          <w:color w:val="000000"/>
          <w:sz w:val="28"/>
        </w:rPr>
        <w:t xml:space="preserve">
      2) за совершение нотариальных действий, а также за выдачу копий (дубликатов) нотариально удостоверенных документов; </w:t>
      </w:r>
    </w:p>
    <w:bookmarkEnd w:id="9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w:t>
      </w:r>
      <w:r>
        <w:br/>
      </w:r>
      <w:r>
        <w:rPr>
          <w:rFonts w:ascii="Times New Roman"/>
          <w:b w:val="false"/>
          <w:i w:val="false"/>
          <w:color w:val="000000"/>
          <w:sz w:val="28"/>
        </w:rPr>
        <w:t>
</w:t>
      </w:r>
    </w:p>
    <w:bookmarkStart w:name="z10987" w:id="9609"/>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bookmarkEnd w:id="9609"/>
    <w:bookmarkStart w:name="z10988" w:id="9610"/>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bookmarkEnd w:id="9610"/>
    <w:bookmarkStart w:name="z10989" w:id="9611"/>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bookmarkEnd w:id="9611"/>
    <w:bookmarkStart w:name="z10990" w:id="9612"/>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bookmarkEnd w:id="9612"/>
    <w:bookmarkStart w:name="z10991" w:id="9613"/>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bookmarkEnd w:id="9613"/>
    <w:bookmarkStart w:name="z10992" w:id="9614"/>
    <w:p>
      <w:pPr>
        <w:spacing w:after="0"/>
        <w:ind w:left="0"/>
        <w:jc w:val="both"/>
      </w:pPr>
      <w:r>
        <w:rPr>
          <w:rFonts w:ascii="Times New Roman"/>
          <w:b w:val="false"/>
          <w:i w:val="false"/>
          <w:color w:val="000000"/>
          <w:sz w:val="28"/>
        </w:rPr>
        <w:t>
      9) за выдачу:</w:t>
      </w:r>
    </w:p>
    <w:bookmarkEnd w:id="9614"/>
    <w:bookmarkStart w:name="z14686" w:id="9615"/>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615"/>
    <w:bookmarkStart w:name="z14687" w:id="9616"/>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616"/>
    <w:bookmarkStart w:name="z14688" w:id="9617"/>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617"/>
    <w:bookmarkStart w:name="z14689" w:id="9618"/>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618"/>
    <w:bookmarkStart w:name="z10993" w:id="9619"/>
    <w:p>
      <w:pPr>
        <w:spacing w:after="0"/>
        <w:ind w:left="0"/>
        <w:jc w:val="both"/>
      </w:pPr>
      <w:r>
        <w:rPr>
          <w:rFonts w:ascii="Times New Roman"/>
          <w:b w:val="false"/>
          <w:i w:val="false"/>
          <w:color w:val="000000"/>
          <w:sz w:val="28"/>
        </w:rPr>
        <w:t xml:space="preserve">
      10) за выдачу документов, удостоверяющих личность, за исключением удостоверения беженца; </w:t>
      </w:r>
    </w:p>
    <w:bookmarkEnd w:id="9619"/>
    <w:bookmarkStart w:name="z10994" w:id="9620"/>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bookmarkEnd w:id="9620"/>
    <w:bookmarkStart w:name="z10995" w:id="9621"/>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6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Законом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7" w:id="9622"/>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622"/>
    <w:bookmarkStart w:name="z10998" w:id="9623"/>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bookmarkEnd w:id="9623"/>
    <w:bookmarkStart w:name="z10999" w:id="9624"/>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bookmarkEnd w:id="9624"/>
    <w:bookmarkStart w:name="z11000" w:id="9625"/>
    <w:p>
      <w:pPr>
        <w:spacing w:after="0"/>
        <w:ind w:left="0"/>
        <w:jc w:val="both"/>
      </w:pPr>
      <w:r>
        <w:rPr>
          <w:rFonts w:ascii="Times New Roman"/>
          <w:b w:val="false"/>
          <w:i w:val="false"/>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bookmarkEnd w:id="9625"/>
    <w:bookmarkStart w:name="z11001" w:id="9626"/>
    <w:p>
      <w:pPr>
        <w:spacing w:after="0"/>
        <w:ind w:left="0"/>
        <w:jc w:val="both"/>
      </w:pPr>
      <w:r>
        <w:rPr>
          <w:rFonts w:ascii="Times New Roman"/>
          <w:b w:val="false"/>
          <w:i w:val="false"/>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w:t>
      </w:r>
      <w:r>
        <w:rPr>
          <w:rFonts w:ascii="Times New Roman"/>
          <w:b w:val="false"/>
          <w:i w:val="false"/>
          <w:color w:val="000000"/>
          <w:sz w:val="28"/>
        </w:rPr>
        <w:t>статьей 614</w:t>
      </w:r>
      <w:r>
        <w:rPr>
          <w:rFonts w:ascii="Times New Roman"/>
          <w:b w:val="false"/>
          <w:i w:val="false"/>
          <w:color w:val="000000"/>
          <w:sz w:val="28"/>
        </w:rPr>
        <w:t xml:space="preserve"> настоящего Кодекса;</w:t>
      </w:r>
    </w:p>
    <w:bookmarkEnd w:id="9626"/>
    <w:bookmarkStart w:name="z11002" w:id="9627"/>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bookmarkEnd w:id="9627"/>
    <w:bookmarkStart w:name="z11003" w:id="9628"/>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bookmarkEnd w:id="9628"/>
    <w:bookmarkStart w:name="z11004" w:id="9629"/>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bookmarkEnd w:id="9629"/>
    <w:bookmarkStart w:name="z16428" w:id="9630"/>
    <w:p>
      <w:pPr>
        <w:spacing w:after="0"/>
        <w:ind w:left="0"/>
        <w:jc w:val="both"/>
      </w:pPr>
      <w:r>
        <w:rPr>
          <w:rFonts w:ascii="Times New Roman"/>
          <w:b w:val="false"/>
          <w:i w:val="false"/>
          <w:color w:val="000000"/>
          <w:sz w:val="28"/>
        </w:rPr>
        <w:t>
      22) за выдачу разрешения на постоянное проживание в Республике Казахстан.</w:t>
      </w:r>
    </w:p>
    <w:bookmarkEnd w:id="9630"/>
    <w:bookmarkStart w:name="z11005" w:id="9631"/>
    <w:p>
      <w:pPr>
        <w:spacing w:after="0"/>
        <w:ind w:left="0"/>
        <w:jc w:val="both"/>
      </w:pPr>
      <w:r>
        <w:rPr>
          <w:rFonts w:ascii="Times New Roman"/>
          <w:b w:val="false"/>
          <w:i w:val="false"/>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r>
        <w:rPr>
          <w:rFonts w:ascii="Times New Roman"/>
          <w:b w:val="false"/>
          <w:i w:val="false"/>
          <w:color w:val="000000"/>
          <w:sz w:val="28"/>
        </w:rPr>
        <w:t>статьей 610</w:t>
      </w:r>
      <w:r>
        <w:rPr>
          <w:rFonts w:ascii="Times New Roman"/>
          <w:b w:val="false"/>
          <w:i w:val="false"/>
          <w:color w:val="000000"/>
          <w:sz w:val="28"/>
        </w:rPr>
        <w:t xml:space="preserve"> настоящего Кодекса.</w:t>
      </w:r>
    </w:p>
    <w:bookmarkEnd w:id="9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610. Ставки государственной пошлины в Конституционном Суде Республики Казахстан и в судах</w:t>
      </w:r>
    </w:p>
    <w:p>
      <w:pPr>
        <w:spacing w:after="0"/>
        <w:ind w:left="0"/>
        <w:jc w:val="both"/>
      </w:pPr>
      <w:r>
        <w:rPr>
          <w:rFonts w:ascii="Times New Roman"/>
          <w:b w:val="false"/>
          <w:i w:val="false"/>
          <w:color w:val="ff0000"/>
          <w:sz w:val="28"/>
        </w:rPr>
        <w:t xml:space="preserve">
      Сноска. Заголовок статьи 610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01.01.2024).</w:t>
      </w:r>
    </w:p>
    <w:bookmarkStart w:name="z11006" w:id="9632"/>
    <w:p>
      <w:pPr>
        <w:spacing w:after="0"/>
        <w:ind w:left="0"/>
        <w:jc w:val="both"/>
      </w:pPr>
      <w:r>
        <w:rPr>
          <w:rFonts w:ascii="Times New Roman"/>
          <w:b w:val="false"/>
          <w:i w:val="false"/>
          <w:color w:val="000000"/>
          <w:sz w:val="28"/>
        </w:rPr>
        <w:t>
      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bookmarkEnd w:id="9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См. Нормативное постановление Конституционного Суда РК от 22.02.2023 </w:t>
      </w:r>
      <w:r>
        <w:rPr>
          <w:rFonts w:ascii="Times New Roman"/>
          <w:b w:val="false"/>
          <w:i w:val="false"/>
          <w:color w:val="ff0000"/>
          <w:sz w:val="28"/>
        </w:rPr>
        <w:t>№ 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если иное не установлено настоящим пунктом, с исков имущественного характера:</w:t>
      </w:r>
    </w:p>
    <w:bookmarkStart w:name="z17407" w:id="9633"/>
    <w:p>
      <w:pPr>
        <w:spacing w:after="0"/>
        <w:ind w:left="0"/>
        <w:jc w:val="both"/>
      </w:pPr>
      <w:r>
        <w:rPr>
          <w:rFonts w:ascii="Times New Roman"/>
          <w:b w:val="false"/>
          <w:i w:val="false"/>
          <w:color w:val="000000"/>
          <w:sz w:val="28"/>
        </w:rPr>
        <w:t>
      для физических лиц – 1 процент от суммы иска, но не более 10 000 МРП;</w:t>
      </w:r>
    </w:p>
    <w:bookmarkEnd w:id="9633"/>
    <w:bookmarkStart w:name="z17408" w:id="9634"/>
    <w:p>
      <w:pPr>
        <w:spacing w:after="0"/>
        <w:ind w:left="0"/>
        <w:jc w:val="both"/>
      </w:pPr>
      <w:r>
        <w:rPr>
          <w:rFonts w:ascii="Times New Roman"/>
          <w:b w:val="false"/>
          <w:i w:val="false"/>
          <w:color w:val="000000"/>
          <w:sz w:val="28"/>
        </w:rPr>
        <w:t>
      для юридических лиц – 3 процента от суммы иска, но не более 20 000 МРП;</w:t>
      </w:r>
    </w:p>
    <w:bookmarkEnd w:id="9634"/>
    <w:bookmarkStart w:name="z11008" w:id="96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bookmarkEnd w:id="9635"/>
    <w:bookmarkStart w:name="z11011" w:id="9636"/>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636"/>
    <w:bookmarkStart w:name="z11012" w:id="9637"/>
    <w:p>
      <w:pPr>
        <w:spacing w:after="0"/>
        <w:ind w:left="0"/>
        <w:jc w:val="both"/>
      </w:pPr>
      <w:r>
        <w:rPr>
          <w:rFonts w:ascii="Times New Roman"/>
          <w:b w:val="false"/>
          <w:i w:val="false"/>
          <w:color w:val="000000"/>
          <w:sz w:val="28"/>
        </w:rPr>
        <w:t>
      4) с административных исков об оспаривании уведомлений по актам проверок и (или) уведомлений по результатам горизонтального мониторинга:</w:t>
      </w:r>
    </w:p>
    <w:bookmarkEnd w:id="9637"/>
    <w:bookmarkStart w:name="z11013" w:id="9638"/>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bookmarkEnd w:id="9638"/>
    <w:bookmarkStart w:name="z11014" w:id="9639"/>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bookmarkEnd w:id="9639"/>
    <w:bookmarkStart w:name="z11015" w:id="9640"/>
    <w:p>
      <w:pPr>
        <w:spacing w:after="0"/>
        <w:ind w:left="0"/>
        <w:jc w:val="both"/>
      </w:pPr>
      <w:r>
        <w:rPr>
          <w:rFonts w:ascii="Times New Roman"/>
          <w:b w:val="false"/>
          <w:i w:val="false"/>
          <w:color w:val="000000"/>
          <w:sz w:val="28"/>
        </w:rPr>
        <w:t xml:space="preserve">
      5) с исковых заявлений о расторжении брака – 0,3 МРП. </w:t>
      </w:r>
    </w:p>
    <w:bookmarkEnd w:id="9640"/>
    <w:bookmarkStart w:name="z11016" w:id="9641"/>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bookmarkEnd w:id="9641"/>
    <w:bookmarkStart w:name="z11017" w:id="9642"/>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bookmarkEnd w:id="9642"/>
    <w:bookmarkStart w:name="z11018" w:id="9643"/>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bookmarkEnd w:id="9643"/>
    <w:bookmarkStart w:name="z11019" w:id="9644"/>
    <w:p>
      <w:pPr>
        <w:spacing w:after="0"/>
        <w:ind w:left="0"/>
        <w:jc w:val="both"/>
      </w:pPr>
      <w:r>
        <w:rPr>
          <w:rFonts w:ascii="Times New Roman"/>
          <w:b w:val="false"/>
          <w:i w:val="false"/>
          <w:color w:val="000000"/>
          <w:sz w:val="28"/>
        </w:rPr>
        <w:t>
      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bookmarkEnd w:id="9644"/>
    <w:bookmarkStart w:name="z11020" w:id="9645"/>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bookmarkEnd w:id="9645"/>
    <w:bookmarkStart w:name="z11021" w:id="9646"/>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bookmarkEnd w:id="9646"/>
    <w:bookmarkStart w:name="z11022" w:id="9647"/>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bookmarkEnd w:id="9647"/>
    <w:bookmarkStart w:name="z11023" w:id="9648"/>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bookmarkEnd w:id="9648"/>
    <w:bookmarkStart w:name="z11024" w:id="9649"/>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bookmarkEnd w:id="9649"/>
    <w:bookmarkStart w:name="z17360" w:id="9650"/>
    <w:p>
      <w:pPr>
        <w:spacing w:after="0"/>
        <w:ind w:left="0"/>
        <w:jc w:val="both"/>
      </w:pPr>
      <w:r>
        <w:rPr>
          <w:rFonts w:ascii="Times New Roman"/>
          <w:b w:val="false"/>
          <w:i w:val="false"/>
          <w:color w:val="000000"/>
          <w:sz w:val="28"/>
        </w:rPr>
        <w:t>
      13-1) с заявлений о применении процедуры восстановления платежеспособности или процедуры судебного банкротства – 0,3 МРП;</w:t>
      </w:r>
    </w:p>
    <w:bookmarkEnd w:id="9650"/>
    <w:bookmarkStart w:name="z11025" w:id="9651"/>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bookmarkEnd w:id="9651"/>
    <w:bookmarkStart w:name="z11026" w:id="9652"/>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bookmarkEnd w:id="9652"/>
    <w:bookmarkStart w:name="z17448" w:id="9653"/>
    <w:p>
      <w:pPr>
        <w:spacing w:after="0"/>
        <w:ind w:left="0"/>
        <w:jc w:val="both"/>
      </w:pPr>
      <w:r>
        <w:rPr>
          <w:rFonts w:ascii="Times New Roman"/>
          <w:b w:val="false"/>
          <w:i w:val="false"/>
          <w:color w:val="000000"/>
          <w:sz w:val="28"/>
        </w:rPr>
        <w:t>
      1-1. С подаваемых в Конституционный Суд Республики Казахстан обращений граждан государственная пошлина взимается в размере нулевой ставки.</w:t>
      </w:r>
    </w:p>
    <w:bookmarkEnd w:id="9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См. Нормативное постановление Конституционного Суда РК от 22.02.2023 </w:t>
      </w:r>
      <w:r>
        <w:rPr>
          <w:rFonts w:ascii="Times New Roman"/>
          <w:b w:val="false"/>
          <w:i w:val="false"/>
          <w:color w:val="ff0000"/>
          <w:sz w:val="28"/>
        </w:rPr>
        <w:t>№ 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bookmarkStart w:name="z11028" w:id="9654"/>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9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610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611. Ставки государственной пошлины за совершение нотариальных действий</w:t>
      </w:r>
    </w:p>
    <w:bookmarkStart w:name="z11029" w:id="9655"/>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bookmarkEnd w:id="9655"/>
    <w:bookmarkStart w:name="z11030" w:id="9656"/>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bookmarkEnd w:id="9656"/>
    <w:bookmarkStart w:name="z11031" w:id="9657"/>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bookmarkEnd w:id="9657"/>
    <w:bookmarkStart w:name="z11032" w:id="9658"/>
    <w:p>
      <w:pPr>
        <w:spacing w:after="0"/>
        <w:ind w:left="0"/>
        <w:jc w:val="both"/>
      </w:pPr>
      <w:r>
        <w:rPr>
          <w:rFonts w:ascii="Times New Roman"/>
          <w:b w:val="false"/>
          <w:i w:val="false"/>
          <w:color w:val="000000"/>
          <w:sz w:val="28"/>
        </w:rPr>
        <w:t xml:space="preserve">
      стоимостью до 30 МРП: </w:t>
      </w:r>
    </w:p>
    <w:bookmarkEnd w:id="9658"/>
    <w:bookmarkStart w:name="z11033" w:id="9659"/>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bookmarkEnd w:id="9659"/>
    <w:bookmarkStart w:name="z11034" w:id="9660"/>
    <w:p>
      <w:pPr>
        <w:spacing w:after="0"/>
        <w:ind w:left="0"/>
        <w:jc w:val="both"/>
      </w:pPr>
      <w:r>
        <w:rPr>
          <w:rFonts w:ascii="Times New Roman"/>
          <w:b w:val="false"/>
          <w:i w:val="false"/>
          <w:color w:val="000000"/>
          <w:sz w:val="28"/>
        </w:rPr>
        <w:t xml:space="preserve">
      другим лицам – 3 МРП; </w:t>
      </w:r>
    </w:p>
    <w:bookmarkEnd w:id="9660"/>
    <w:bookmarkStart w:name="z11035" w:id="9661"/>
    <w:p>
      <w:pPr>
        <w:spacing w:after="0"/>
        <w:ind w:left="0"/>
        <w:jc w:val="both"/>
      </w:pPr>
      <w:r>
        <w:rPr>
          <w:rFonts w:ascii="Times New Roman"/>
          <w:b w:val="false"/>
          <w:i w:val="false"/>
          <w:color w:val="000000"/>
          <w:sz w:val="28"/>
        </w:rPr>
        <w:t xml:space="preserve">
      стоимостью свыше 30 МРП: </w:t>
      </w:r>
    </w:p>
    <w:bookmarkEnd w:id="9661"/>
    <w:bookmarkStart w:name="z11036" w:id="9662"/>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bookmarkEnd w:id="9662"/>
    <w:bookmarkStart w:name="z11037" w:id="9663"/>
    <w:p>
      <w:pPr>
        <w:spacing w:after="0"/>
        <w:ind w:left="0"/>
        <w:jc w:val="both"/>
      </w:pPr>
      <w:r>
        <w:rPr>
          <w:rFonts w:ascii="Times New Roman"/>
          <w:b w:val="false"/>
          <w:i w:val="false"/>
          <w:color w:val="000000"/>
          <w:sz w:val="28"/>
        </w:rPr>
        <w:t xml:space="preserve">
      другим лицам – 7 МРП; </w:t>
      </w:r>
    </w:p>
    <w:bookmarkEnd w:id="9663"/>
    <w:bookmarkStart w:name="z11038" w:id="9664"/>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bookmarkEnd w:id="9664"/>
    <w:bookmarkStart w:name="z11039" w:id="9665"/>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bookmarkEnd w:id="9665"/>
    <w:bookmarkStart w:name="z11040" w:id="9666"/>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bookmarkEnd w:id="9666"/>
    <w:bookmarkStart w:name="z11041" w:id="9667"/>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bookmarkEnd w:id="9667"/>
    <w:bookmarkStart w:name="z11042" w:id="9668"/>
    <w:p>
      <w:pPr>
        <w:spacing w:after="0"/>
        <w:ind w:left="0"/>
        <w:jc w:val="both"/>
      </w:pPr>
      <w:r>
        <w:rPr>
          <w:rFonts w:ascii="Times New Roman"/>
          <w:b w:val="false"/>
          <w:i w:val="false"/>
          <w:color w:val="000000"/>
          <w:sz w:val="28"/>
        </w:rPr>
        <w:t xml:space="preserve">
      другим лицам – 0,7 МРП; </w:t>
      </w:r>
    </w:p>
    <w:bookmarkEnd w:id="9668"/>
    <w:bookmarkStart w:name="z11043" w:id="9669"/>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bookmarkEnd w:id="9669"/>
    <w:bookmarkStart w:name="z11044" w:id="9670"/>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bookmarkEnd w:id="9670"/>
    <w:bookmarkStart w:name="z11045" w:id="9671"/>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bookmarkEnd w:id="9671"/>
    <w:bookmarkStart w:name="z11046" w:id="9672"/>
    <w:p>
      <w:pPr>
        <w:spacing w:after="0"/>
        <w:ind w:left="0"/>
        <w:jc w:val="both"/>
      </w:pPr>
      <w:r>
        <w:rPr>
          <w:rFonts w:ascii="Times New Roman"/>
          <w:b w:val="false"/>
          <w:i w:val="false"/>
          <w:color w:val="000000"/>
          <w:sz w:val="28"/>
        </w:rPr>
        <w:t xml:space="preserve">
      другим лицам – 5 МРП; </w:t>
      </w:r>
    </w:p>
    <w:bookmarkEnd w:id="9672"/>
    <w:bookmarkStart w:name="z11047" w:id="9673"/>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bookmarkEnd w:id="9673"/>
    <w:bookmarkStart w:name="z11048" w:id="9674"/>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bookmarkEnd w:id="9674"/>
    <w:bookmarkStart w:name="z11049" w:id="9675"/>
    <w:p>
      <w:pPr>
        <w:spacing w:after="0"/>
        <w:ind w:left="0"/>
        <w:jc w:val="both"/>
      </w:pPr>
      <w:r>
        <w:rPr>
          <w:rFonts w:ascii="Times New Roman"/>
          <w:b w:val="false"/>
          <w:i w:val="false"/>
          <w:color w:val="000000"/>
          <w:sz w:val="28"/>
        </w:rPr>
        <w:t xml:space="preserve">
      6) за удостоверение завещаний – 1 МРП; </w:t>
      </w:r>
    </w:p>
    <w:bookmarkEnd w:id="9675"/>
    <w:bookmarkStart w:name="z11050" w:id="9676"/>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bookmarkEnd w:id="9676"/>
    <w:bookmarkStart w:name="z11051" w:id="9677"/>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bookmarkEnd w:id="9677"/>
    <w:bookmarkStart w:name="z11052" w:id="9678"/>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bookmarkEnd w:id="9678"/>
    <w:bookmarkStart w:name="z11053" w:id="9679"/>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bookmarkEnd w:id="9679"/>
    <w:bookmarkStart w:name="z11054" w:id="9680"/>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bookmarkEnd w:id="9680"/>
    <w:bookmarkStart w:name="z11055" w:id="9681"/>
    <w:p>
      <w:pPr>
        <w:spacing w:after="0"/>
        <w:ind w:left="0"/>
        <w:jc w:val="both"/>
      </w:pPr>
      <w:r>
        <w:rPr>
          <w:rFonts w:ascii="Times New Roman"/>
          <w:b w:val="false"/>
          <w:i w:val="false"/>
          <w:color w:val="000000"/>
          <w:sz w:val="28"/>
        </w:rPr>
        <w:t xml:space="preserve">
      12) за удостоверение прочих доверенностей: </w:t>
      </w:r>
    </w:p>
    <w:bookmarkEnd w:id="9681"/>
    <w:bookmarkStart w:name="z11056" w:id="9682"/>
    <w:p>
      <w:pPr>
        <w:spacing w:after="0"/>
        <w:ind w:left="0"/>
        <w:jc w:val="both"/>
      </w:pPr>
      <w:r>
        <w:rPr>
          <w:rFonts w:ascii="Times New Roman"/>
          <w:b w:val="false"/>
          <w:i w:val="false"/>
          <w:color w:val="000000"/>
          <w:sz w:val="28"/>
        </w:rPr>
        <w:t xml:space="preserve">
      для физических лиц – 0,1 МРП; </w:t>
      </w:r>
    </w:p>
    <w:bookmarkEnd w:id="9682"/>
    <w:bookmarkStart w:name="z11057" w:id="9683"/>
    <w:p>
      <w:pPr>
        <w:spacing w:after="0"/>
        <w:ind w:left="0"/>
        <w:jc w:val="both"/>
      </w:pPr>
      <w:r>
        <w:rPr>
          <w:rFonts w:ascii="Times New Roman"/>
          <w:b w:val="false"/>
          <w:i w:val="false"/>
          <w:color w:val="000000"/>
          <w:sz w:val="28"/>
        </w:rPr>
        <w:t>
      для юридических лиц – 0,5 МРП;</w:t>
      </w:r>
    </w:p>
    <w:bookmarkEnd w:id="9683"/>
    <w:bookmarkStart w:name="z14388" w:id="9684"/>
    <w:p>
      <w:pPr>
        <w:spacing w:after="0"/>
        <w:ind w:left="0"/>
        <w:jc w:val="both"/>
      </w:pPr>
      <w:r>
        <w:rPr>
          <w:rFonts w:ascii="Times New Roman"/>
          <w:b w:val="false"/>
          <w:i w:val="false"/>
          <w:color w:val="000000"/>
          <w:sz w:val="28"/>
        </w:rPr>
        <w:t>
      12-1) за удостоверение согласий, для которых законодательством Республики Казахстан предусмотрено обязательное нотариальное удостоверение, – 0,5 МРП;</w:t>
      </w:r>
    </w:p>
    <w:bookmarkEnd w:id="9684"/>
    <w:bookmarkStart w:name="z11058" w:id="9685"/>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bookmarkEnd w:id="9685"/>
    <w:bookmarkStart w:name="z11059" w:id="9686"/>
    <w:p>
      <w:pPr>
        <w:spacing w:after="0"/>
        <w:ind w:left="0"/>
        <w:jc w:val="both"/>
      </w:pPr>
      <w:r>
        <w:rPr>
          <w:rFonts w:ascii="Times New Roman"/>
          <w:b w:val="false"/>
          <w:i w:val="false"/>
          <w:color w:val="000000"/>
          <w:sz w:val="28"/>
        </w:rPr>
        <w:t xml:space="preserve">
      14) за совершение морского протеста – 0,5 МРП; </w:t>
      </w:r>
    </w:p>
    <w:bookmarkEnd w:id="9686"/>
    <w:bookmarkStart w:name="z11060" w:id="9687"/>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bookmarkEnd w:id="9687"/>
    <w:bookmarkStart w:name="z11061" w:id="9688"/>
    <w:p>
      <w:pPr>
        <w:spacing w:after="0"/>
        <w:ind w:left="0"/>
        <w:jc w:val="both"/>
      </w:pPr>
      <w:r>
        <w:rPr>
          <w:rFonts w:ascii="Times New Roman"/>
          <w:b w:val="false"/>
          <w:i w:val="false"/>
          <w:color w:val="000000"/>
          <w:sz w:val="28"/>
        </w:rPr>
        <w:t xml:space="preserve">
      для физических лиц – 0,05 МРП; </w:t>
      </w:r>
    </w:p>
    <w:bookmarkEnd w:id="9688"/>
    <w:bookmarkStart w:name="z11062" w:id="9689"/>
    <w:p>
      <w:pPr>
        <w:spacing w:after="0"/>
        <w:ind w:left="0"/>
        <w:jc w:val="both"/>
      </w:pPr>
      <w:r>
        <w:rPr>
          <w:rFonts w:ascii="Times New Roman"/>
          <w:b w:val="false"/>
          <w:i w:val="false"/>
          <w:color w:val="000000"/>
          <w:sz w:val="28"/>
        </w:rPr>
        <w:t xml:space="preserve">
      для юридических лиц – 0,1 МРП; </w:t>
      </w:r>
    </w:p>
    <w:bookmarkEnd w:id="9689"/>
    <w:bookmarkStart w:name="z11063" w:id="9690"/>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bookmarkEnd w:id="9690"/>
    <w:bookmarkStart w:name="z11064" w:id="9691"/>
    <w:p>
      <w:pPr>
        <w:spacing w:after="0"/>
        <w:ind w:left="0"/>
        <w:jc w:val="both"/>
      </w:pPr>
      <w:r>
        <w:rPr>
          <w:rFonts w:ascii="Times New Roman"/>
          <w:b w:val="false"/>
          <w:i w:val="false"/>
          <w:color w:val="000000"/>
          <w:sz w:val="28"/>
        </w:rPr>
        <w:t xml:space="preserve">
      для физических лиц – 0,03 МРП; </w:t>
      </w:r>
    </w:p>
    <w:bookmarkEnd w:id="9691"/>
    <w:bookmarkStart w:name="z11065" w:id="9692"/>
    <w:p>
      <w:pPr>
        <w:spacing w:after="0"/>
        <w:ind w:left="0"/>
        <w:jc w:val="both"/>
      </w:pPr>
      <w:r>
        <w:rPr>
          <w:rFonts w:ascii="Times New Roman"/>
          <w:b w:val="false"/>
          <w:i w:val="false"/>
          <w:color w:val="000000"/>
          <w:sz w:val="28"/>
        </w:rPr>
        <w:t xml:space="preserve">
      для юридических лиц – 0,1 МРП; </w:t>
      </w:r>
    </w:p>
    <w:bookmarkEnd w:id="9692"/>
    <w:bookmarkStart w:name="z11066" w:id="9693"/>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bookmarkEnd w:id="9693"/>
    <w:bookmarkStart w:name="z11067" w:id="9694"/>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bookmarkEnd w:id="9694"/>
    <w:bookmarkStart w:name="z11068" w:id="9695"/>
    <w:p>
      <w:pPr>
        <w:spacing w:after="0"/>
        <w:ind w:left="0"/>
        <w:jc w:val="both"/>
      </w:pPr>
      <w:r>
        <w:rPr>
          <w:rFonts w:ascii="Times New Roman"/>
          <w:b w:val="false"/>
          <w:i w:val="false"/>
          <w:color w:val="000000"/>
          <w:sz w:val="28"/>
        </w:rPr>
        <w:t xml:space="preserve">
      19) за выдачу дубликата – 1 МРП; </w:t>
      </w:r>
    </w:p>
    <w:bookmarkEnd w:id="9695"/>
    <w:bookmarkStart w:name="z11069" w:id="9696"/>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bookmarkEnd w:id="9696"/>
    <w:bookmarkStart w:name="z11070" w:id="9697"/>
    <w:p>
      <w:pPr>
        <w:spacing w:after="0"/>
        <w:ind w:left="0"/>
        <w:jc w:val="both"/>
      </w:pPr>
      <w:r>
        <w:rPr>
          <w:rFonts w:ascii="Times New Roman"/>
          <w:b w:val="false"/>
          <w:i w:val="false"/>
          <w:color w:val="000000"/>
          <w:sz w:val="28"/>
        </w:rPr>
        <w:t xml:space="preserve">
      для физических лиц – 0,1 МРП; </w:t>
      </w:r>
    </w:p>
    <w:bookmarkEnd w:id="9697"/>
    <w:bookmarkStart w:name="z11071" w:id="9698"/>
    <w:p>
      <w:pPr>
        <w:spacing w:after="0"/>
        <w:ind w:left="0"/>
        <w:jc w:val="both"/>
      </w:pPr>
      <w:r>
        <w:rPr>
          <w:rFonts w:ascii="Times New Roman"/>
          <w:b w:val="false"/>
          <w:i w:val="false"/>
          <w:color w:val="000000"/>
          <w:sz w:val="28"/>
        </w:rPr>
        <w:t xml:space="preserve">
      для юридических лиц – 0,5 МРП; </w:t>
      </w:r>
    </w:p>
    <w:bookmarkEnd w:id="9698"/>
    <w:bookmarkStart w:name="z11072" w:id="9699"/>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bookmarkEnd w:id="9699"/>
    <w:bookmarkStart w:name="z11073" w:id="9700"/>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bookmarkEnd w:id="9700"/>
    <w:bookmarkStart w:name="z11074" w:id="9701"/>
    <w:p>
      <w:pPr>
        <w:spacing w:after="0"/>
        <w:ind w:left="0"/>
        <w:jc w:val="both"/>
      </w:pPr>
      <w:r>
        <w:rPr>
          <w:rFonts w:ascii="Times New Roman"/>
          <w:b w:val="false"/>
          <w:i w:val="false"/>
          <w:color w:val="000000"/>
          <w:sz w:val="28"/>
        </w:rPr>
        <w:t>
      23) за совершение исполнительной надписи – 0,5 МРП;</w:t>
      </w:r>
    </w:p>
    <w:bookmarkEnd w:id="9701"/>
    <w:bookmarkStart w:name="z11075" w:id="9702"/>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bookmarkEnd w:id="9702"/>
    <w:bookmarkStart w:name="z11076" w:id="9703"/>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bookmarkEnd w:id="9703"/>
    <w:bookmarkStart w:name="z11077" w:id="9704"/>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bookmarkEnd w:id="97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611 с изменением, внесенным Законом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612. Ставки государственной пошлины за регистрацию актов гражданского состояния</w:t>
      </w:r>
    </w:p>
    <w:bookmarkStart w:name="z11078" w:id="9705"/>
    <w:p>
      <w:pPr>
        <w:spacing w:after="0"/>
        <w:ind w:left="0"/>
        <w:jc w:val="both"/>
      </w:pPr>
      <w:r>
        <w:rPr>
          <w:rFonts w:ascii="Times New Roman"/>
          <w:b w:val="false"/>
          <w:i w:val="false"/>
          <w:color w:val="ff0000"/>
          <w:sz w:val="28"/>
        </w:rPr>
        <w:t xml:space="preserve">
      Сноска. Статья 612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705"/>
    <w:p>
      <w:pPr>
        <w:spacing w:after="0"/>
        <w:ind w:left="0"/>
        <w:jc w:val="both"/>
      </w:pPr>
      <w:r>
        <w:rPr>
          <w:rFonts w:ascii="Times New Roman"/>
          <w:b/>
          <w:i w:val="false"/>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val="false"/>
          <w:i w:val="false"/>
          <w:color w:val="ff0000"/>
          <w:sz w:val="28"/>
        </w:rPr>
        <w:t xml:space="preserve">
      Сноска. Заголовок статьи 613 -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1091" w:id="9706"/>
    <w:p>
      <w:pPr>
        <w:spacing w:after="0"/>
        <w:ind w:left="0"/>
        <w:jc w:val="both"/>
      </w:pPr>
      <w:r>
        <w:rPr>
          <w:rFonts w:ascii="Times New Roman"/>
          <w:b w:val="false"/>
          <w:i w:val="false"/>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bookmarkEnd w:id="9706"/>
    <w:bookmarkStart w:name="z11092" w:id="9707"/>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bookmarkEnd w:id="9707"/>
    <w:bookmarkStart w:name="z11093" w:id="9708"/>
    <w:p>
      <w:pPr>
        <w:spacing w:after="0"/>
        <w:ind w:left="0"/>
        <w:jc w:val="both"/>
      </w:pPr>
      <w:r>
        <w:rPr>
          <w:rFonts w:ascii="Times New Roman"/>
          <w:b w:val="false"/>
          <w:i w:val="false"/>
          <w:color w:val="000000"/>
          <w:sz w:val="28"/>
        </w:rPr>
        <w:t>
      выезда из Республики Казахстан – 0,5 МРП;</w:t>
      </w:r>
    </w:p>
    <w:bookmarkEnd w:id="9708"/>
    <w:bookmarkStart w:name="z11094" w:id="9709"/>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bookmarkEnd w:id="9709"/>
    <w:bookmarkStart w:name="z11095" w:id="9710"/>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bookmarkEnd w:id="9710"/>
    <w:bookmarkStart w:name="z11096" w:id="9711"/>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bookmarkEnd w:id="9711"/>
    <w:bookmarkStart w:name="z11097" w:id="9712"/>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bookmarkEnd w:id="9712"/>
    <w:bookmarkStart w:name="z11098" w:id="9713"/>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9713"/>
    <w:bookmarkStart w:name="z16429" w:id="9714"/>
    <w:p>
      <w:pPr>
        <w:spacing w:after="0"/>
        <w:ind w:left="0"/>
        <w:jc w:val="both"/>
      </w:pPr>
      <w:r>
        <w:rPr>
          <w:rFonts w:ascii="Times New Roman"/>
          <w:b w:val="false"/>
          <w:i w:val="false"/>
          <w:color w:val="000000"/>
          <w:sz w:val="28"/>
        </w:rPr>
        <w:t>
      5) за выдачу разрешения на постоянное проживание в Республике Казахстан – 4 МРП.</w:t>
      </w:r>
    </w:p>
    <w:bookmarkEnd w:id="9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bookmarkStart w:name="z14080" w:id="9715"/>
    <w:p>
      <w:pPr>
        <w:spacing w:after="0"/>
        <w:ind w:left="0"/>
        <w:jc w:val="both"/>
      </w:pPr>
      <w:r>
        <w:rPr>
          <w:rFonts w:ascii="Times New Roman"/>
          <w:b w:val="false"/>
          <w:i w:val="false"/>
          <w:color w:val="000000"/>
          <w:sz w:val="28"/>
        </w:rPr>
        <w:t>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bookmarkEnd w:id="9715"/>
    <w:bookmarkStart w:name="z14081" w:id="9716"/>
    <w:p>
      <w:pPr>
        <w:spacing w:after="0"/>
        <w:ind w:left="0"/>
        <w:jc w:val="both"/>
      </w:pPr>
      <w:r>
        <w:rPr>
          <w:rFonts w:ascii="Times New Roman"/>
          <w:b w:val="false"/>
          <w:i w:val="false"/>
          <w:color w:val="000000"/>
          <w:sz w:val="28"/>
        </w:rPr>
        <w:t>
      1) за признание товарного знака общеизвестным – 1 МРП;</w:t>
      </w:r>
    </w:p>
    <w:bookmarkEnd w:id="9716"/>
    <w:bookmarkStart w:name="z14082" w:id="9717"/>
    <w:p>
      <w:pPr>
        <w:spacing w:after="0"/>
        <w:ind w:left="0"/>
        <w:jc w:val="both"/>
      </w:pPr>
      <w:r>
        <w:rPr>
          <w:rFonts w:ascii="Times New Roman"/>
          <w:b w:val="false"/>
          <w:i w:val="false"/>
          <w:color w:val="000000"/>
          <w:sz w:val="28"/>
        </w:rPr>
        <w:t>
      2) за аттестацию патентных поверенных – 15 МРП;</w:t>
      </w:r>
    </w:p>
    <w:bookmarkEnd w:id="9717"/>
    <w:bookmarkStart w:name="z14083" w:id="9718"/>
    <w:p>
      <w:pPr>
        <w:spacing w:after="0"/>
        <w:ind w:left="0"/>
        <w:jc w:val="both"/>
      </w:pPr>
      <w:r>
        <w:rPr>
          <w:rFonts w:ascii="Times New Roman"/>
          <w:b w:val="false"/>
          <w:i w:val="false"/>
          <w:color w:val="000000"/>
          <w:sz w:val="28"/>
        </w:rPr>
        <w:t>
      3) за регистрацию в качестве патентного поверенного – 1 МРП.</w:t>
      </w:r>
    </w:p>
    <w:bookmarkEnd w:id="9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614 в редакции Закона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615. Ставки государственной пошлины за совершение прочих действий</w:t>
      </w:r>
    </w:p>
    <w:bookmarkStart w:name="z11105" w:id="9719"/>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bookmarkEnd w:id="9719"/>
    <w:bookmarkStart w:name="z11106" w:id="9720"/>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bookmarkEnd w:id="9720"/>
    <w:bookmarkStart w:name="z11107" w:id="9721"/>
    <w:p>
      <w:pPr>
        <w:spacing w:after="0"/>
        <w:ind w:left="0"/>
        <w:jc w:val="both"/>
      </w:pPr>
      <w:r>
        <w:rPr>
          <w:rFonts w:ascii="Times New Roman"/>
          <w:b w:val="false"/>
          <w:i w:val="false"/>
          <w:color w:val="000000"/>
          <w:sz w:val="28"/>
        </w:rPr>
        <w:t>
      2) за выдачу:</w:t>
      </w:r>
    </w:p>
    <w:bookmarkEnd w:id="9721"/>
    <w:bookmarkStart w:name="z14690" w:id="9722"/>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bookmarkEnd w:id="9722"/>
    <w:bookmarkStart w:name="z14691" w:id="972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bookmarkEnd w:id="9723"/>
    <w:bookmarkStart w:name="z14692" w:id="9724"/>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bookmarkEnd w:id="9724"/>
    <w:bookmarkStart w:name="z14693" w:id="972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9725"/>
    <w:bookmarkStart w:name="z11108" w:id="9726"/>
    <w:p>
      <w:pPr>
        <w:spacing w:after="0"/>
        <w:ind w:left="0"/>
        <w:jc w:val="both"/>
      </w:pPr>
      <w:r>
        <w:rPr>
          <w:rFonts w:ascii="Times New Roman"/>
          <w:b w:val="false"/>
          <w:i w:val="false"/>
          <w:color w:val="000000"/>
          <w:sz w:val="28"/>
        </w:rPr>
        <w:t>
      3) за выдачу:</w:t>
      </w:r>
    </w:p>
    <w:bookmarkEnd w:id="9726"/>
    <w:bookmarkStart w:name="z17482" w:id="9727"/>
    <w:p>
      <w:pPr>
        <w:spacing w:after="0"/>
        <w:ind w:left="0"/>
        <w:jc w:val="both"/>
      </w:pPr>
      <w:r>
        <w:rPr>
          <w:rFonts w:ascii="Times New Roman"/>
          <w:b w:val="false"/>
          <w:i w:val="false"/>
          <w:color w:val="000000"/>
          <w:sz w:val="28"/>
        </w:rPr>
        <w:t>
      паспорта гражданина Республики Казахстан объемом:</w:t>
      </w:r>
    </w:p>
    <w:bookmarkEnd w:id="9727"/>
    <w:bookmarkStart w:name="z17483" w:id="9728"/>
    <w:p>
      <w:pPr>
        <w:spacing w:after="0"/>
        <w:ind w:left="0"/>
        <w:jc w:val="both"/>
      </w:pPr>
      <w:r>
        <w:rPr>
          <w:rFonts w:ascii="Times New Roman"/>
          <w:b w:val="false"/>
          <w:i w:val="false"/>
          <w:color w:val="000000"/>
          <w:sz w:val="28"/>
        </w:rPr>
        <w:t>
      24 страницы – 4 МРП (для детей до 16 лет);</w:t>
      </w:r>
    </w:p>
    <w:bookmarkEnd w:id="9728"/>
    <w:bookmarkStart w:name="z17484" w:id="9729"/>
    <w:p>
      <w:pPr>
        <w:spacing w:after="0"/>
        <w:ind w:left="0"/>
        <w:jc w:val="both"/>
      </w:pPr>
      <w:r>
        <w:rPr>
          <w:rFonts w:ascii="Times New Roman"/>
          <w:b w:val="false"/>
          <w:i w:val="false"/>
          <w:color w:val="000000"/>
          <w:sz w:val="28"/>
        </w:rPr>
        <w:t>
      36 страниц – 8 МРП;</w:t>
      </w:r>
    </w:p>
    <w:bookmarkEnd w:id="9729"/>
    <w:bookmarkStart w:name="z17485" w:id="9730"/>
    <w:p>
      <w:pPr>
        <w:spacing w:after="0"/>
        <w:ind w:left="0"/>
        <w:jc w:val="both"/>
      </w:pPr>
      <w:r>
        <w:rPr>
          <w:rFonts w:ascii="Times New Roman"/>
          <w:b w:val="false"/>
          <w:i w:val="false"/>
          <w:color w:val="000000"/>
          <w:sz w:val="28"/>
        </w:rPr>
        <w:t>
      48 страниц – 12 МРП;</w:t>
      </w:r>
    </w:p>
    <w:bookmarkEnd w:id="9730"/>
    <w:bookmarkStart w:name="z17486" w:id="9731"/>
    <w:p>
      <w:pPr>
        <w:spacing w:after="0"/>
        <w:ind w:left="0"/>
        <w:jc w:val="both"/>
      </w:pPr>
      <w:r>
        <w:rPr>
          <w:rFonts w:ascii="Times New Roman"/>
          <w:b w:val="false"/>
          <w:i w:val="false"/>
          <w:color w:val="000000"/>
          <w:sz w:val="28"/>
        </w:rPr>
        <w:t>
      удостоверения лица без гражданства, проездного документа – 8 МРП;</w:t>
      </w:r>
    </w:p>
    <w:bookmarkEnd w:id="9731"/>
    <w:bookmarkStart w:name="z17487" w:id="9732"/>
    <w:p>
      <w:pPr>
        <w:spacing w:after="0"/>
        <w:ind w:left="0"/>
        <w:jc w:val="both"/>
      </w:pPr>
      <w:r>
        <w:rPr>
          <w:rFonts w:ascii="Times New Roman"/>
          <w:b w:val="false"/>
          <w:i w:val="false"/>
          <w:color w:val="000000"/>
          <w:sz w:val="28"/>
        </w:rPr>
        <w:t xml:space="preserve">
      удостоверения личности гражданина Республики Казахстан – 0,2 МРП; </w:t>
      </w:r>
    </w:p>
    <w:bookmarkEnd w:id="9732"/>
    <w:bookmarkStart w:name="z17488" w:id="9733"/>
    <w:p>
      <w:pPr>
        <w:spacing w:after="0"/>
        <w:ind w:left="0"/>
        <w:jc w:val="both"/>
      </w:pPr>
      <w:r>
        <w:rPr>
          <w:rFonts w:ascii="Times New Roman"/>
          <w:b w:val="false"/>
          <w:i w:val="false"/>
          <w:color w:val="000000"/>
          <w:sz w:val="28"/>
        </w:rPr>
        <w:t>
      удостоверения личности гражданина Республики Казахстан в связи с его утратой в течение года более двух раз – 1 МРП;</w:t>
      </w:r>
    </w:p>
    <w:bookmarkEnd w:id="9733"/>
    <w:bookmarkStart w:name="z17489" w:id="9734"/>
    <w:p>
      <w:pPr>
        <w:spacing w:after="0"/>
        <w:ind w:left="0"/>
        <w:jc w:val="both"/>
      </w:pPr>
      <w:r>
        <w:rPr>
          <w:rFonts w:ascii="Times New Roman"/>
          <w:b w:val="false"/>
          <w:i w:val="false"/>
          <w:color w:val="000000"/>
          <w:sz w:val="28"/>
        </w:rPr>
        <w:t>
      вида на жительство иностранца в Республике Казахстан – 0,2 МРП;</w:t>
      </w:r>
    </w:p>
    <w:bookmarkEnd w:id="9734"/>
    <w:bookmarkStart w:name="z11109" w:id="97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 выдачу: </w:t>
      </w:r>
    </w:p>
    <w:bookmarkEnd w:id="9735"/>
    <w:bookmarkStart w:name="z11112" w:id="9736"/>
    <w:p>
      <w:pPr>
        <w:spacing w:after="0"/>
        <w:ind w:left="0"/>
        <w:jc w:val="both"/>
      </w:pPr>
      <w:r>
        <w:rPr>
          <w:rFonts w:ascii="Times New Roman"/>
          <w:b w:val="false"/>
          <w:i w:val="false"/>
          <w:color w:val="000000"/>
          <w:sz w:val="28"/>
        </w:rPr>
        <w:t xml:space="preserve">
      юридическим лицам: </w:t>
      </w:r>
    </w:p>
    <w:bookmarkEnd w:id="9736"/>
    <w:bookmarkStart w:name="z11113" w:id="9737"/>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bookmarkEnd w:id="9737"/>
    <w:bookmarkStart w:name="z11114" w:id="9738"/>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bookmarkEnd w:id="9738"/>
    <w:bookmarkStart w:name="z11115" w:id="9739"/>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bookmarkEnd w:id="9739"/>
    <w:bookmarkStart w:name="z11116" w:id="9740"/>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bookmarkEnd w:id="9740"/>
    <w:bookmarkStart w:name="z11117" w:id="9741"/>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bookmarkEnd w:id="9741"/>
    <w:bookmarkStart w:name="z11119" w:id="9742"/>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bookmarkEnd w:id="9742"/>
    <w:bookmarkStart w:name="z11120" w:id="9743"/>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bookmarkEnd w:id="9743"/>
    <w:bookmarkStart w:name="z11121" w:id="9744"/>
    <w:p>
      <w:pPr>
        <w:spacing w:after="0"/>
        <w:ind w:left="0"/>
        <w:jc w:val="both"/>
      </w:pPr>
      <w:r>
        <w:rPr>
          <w:rFonts w:ascii="Times New Roman"/>
          <w:b w:val="false"/>
          <w:i w:val="false"/>
          <w:color w:val="000000"/>
          <w:sz w:val="28"/>
        </w:rPr>
        <w:t xml:space="preserve">
      физическим лицам: </w:t>
      </w:r>
    </w:p>
    <w:bookmarkEnd w:id="9744"/>
    <w:bookmarkStart w:name="z11122" w:id="9745"/>
    <w:p>
      <w:pPr>
        <w:spacing w:after="0"/>
        <w:ind w:left="0"/>
        <w:jc w:val="both"/>
      </w:pPr>
      <w:r>
        <w:rPr>
          <w:rFonts w:ascii="Times New Roman"/>
          <w:b w:val="false"/>
          <w:i w:val="false"/>
          <w:color w:val="000000"/>
          <w:sz w:val="28"/>
        </w:rPr>
        <w:t xml:space="preserve">
      разрешения на приобретение гражданского оружия и патронов к нему – 0,5 МРП; </w:t>
      </w:r>
    </w:p>
    <w:bookmarkEnd w:id="9745"/>
    <w:bookmarkStart w:name="z11123" w:id="9746"/>
    <w:p>
      <w:pPr>
        <w:spacing w:after="0"/>
        <w:ind w:left="0"/>
        <w:jc w:val="both"/>
      </w:pPr>
      <w:r>
        <w:rPr>
          <w:rFonts w:ascii="Times New Roman"/>
          <w:b w:val="false"/>
          <w:i w:val="false"/>
          <w:color w:val="000000"/>
          <w:sz w:val="28"/>
        </w:rPr>
        <w:t xml:space="preserve">
      разрешения на хранение гражданского оружия и патронов к нему – 0,5 МРП; </w:t>
      </w:r>
    </w:p>
    <w:bookmarkEnd w:id="9746"/>
    <w:bookmarkStart w:name="z11124" w:id="9747"/>
    <w:p>
      <w:pPr>
        <w:spacing w:after="0"/>
        <w:ind w:left="0"/>
        <w:jc w:val="both"/>
      </w:pPr>
      <w:r>
        <w:rPr>
          <w:rFonts w:ascii="Times New Roman"/>
          <w:b w:val="false"/>
          <w:i w:val="false"/>
          <w:color w:val="000000"/>
          <w:sz w:val="28"/>
        </w:rPr>
        <w:t xml:space="preserve">
      разрешения на хранение и ношение гражданского оружия и патронов к нему – 0,5 МРП; </w:t>
      </w:r>
    </w:p>
    <w:bookmarkEnd w:id="9747"/>
    <w:bookmarkStart w:name="z11125" w:id="9748"/>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bookmarkEnd w:id="9748"/>
    <w:bookmarkStart w:name="z11127" w:id="9749"/>
    <w:p>
      <w:pPr>
        <w:spacing w:after="0"/>
        <w:ind w:left="0"/>
        <w:jc w:val="both"/>
      </w:pPr>
      <w:r>
        <w:rPr>
          <w:rFonts w:ascii="Times New Roman"/>
          <w:b w:val="false"/>
          <w:i w:val="false"/>
          <w:color w:val="000000"/>
          <w:sz w:val="28"/>
        </w:rPr>
        <w:t xml:space="preserve">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bookmarkEnd w:id="9749"/>
    <w:bookmarkStart w:name="z11128" w:id="9750"/>
    <w:p>
      <w:pPr>
        <w:spacing w:after="0"/>
        <w:ind w:left="0"/>
        <w:jc w:val="both"/>
      </w:pPr>
      <w:r>
        <w:rPr>
          <w:rFonts w:ascii="Times New Roman"/>
          <w:b w:val="false"/>
          <w:i w:val="false"/>
          <w:color w:val="000000"/>
          <w:sz w:val="28"/>
        </w:rPr>
        <w:t xml:space="preserve">
      6) за внесение изменений в документы, удостоверяющие личность, – 0,1 МРП; </w:t>
      </w:r>
    </w:p>
    <w:bookmarkEnd w:id="9750"/>
    <w:bookmarkStart w:name="z11129" w:id="9751"/>
    <w:p>
      <w:pPr>
        <w:spacing w:after="0"/>
        <w:ind w:left="0"/>
        <w:jc w:val="both"/>
      </w:pPr>
      <w:r>
        <w:rPr>
          <w:rFonts w:ascii="Times New Roman"/>
          <w:b w:val="false"/>
          <w:i w:val="false"/>
          <w:color w:val="000000"/>
          <w:sz w:val="28"/>
        </w:rPr>
        <w:t xml:space="preserve">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bookmarkEnd w:id="9751"/>
    <w:bookmarkStart w:name="z11130" w:id="9752"/>
    <w:p>
      <w:pPr>
        <w:spacing w:after="0"/>
        <w:ind w:left="0"/>
        <w:jc w:val="both"/>
      </w:pPr>
      <w:r>
        <w:rPr>
          <w:rFonts w:ascii="Times New Roman"/>
          <w:b w:val="false"/>
          <w:i w:val="false"/>
          <w:color w:val="000000"/>
          <w:sz w:val="28"/>
        </w:rPr>
        <w:t>
      8) за выдачу:</w:t>
      </w:r>
    </w:p>
    <w:bookmarkEnd w:id="9752"/>
    <w:bookmarkStart w:name="z11131" w:id="9753"/>
    <w:p>
      <w:pPr>
        <w:spacing w:after="0"/>
        <w:ind w:left="0"/>
        <w:jc w:val="both"/>
      </w:pPr>
      <w:r>
        <w:rPr>
          <w:rFonts w:ascii="Times New Roman"/>
          <w:b w:val="false"/>
          <w:i w:val="false"/>
          <w:color w:val="000000"/>
          <w:sz w:val="28"/>
        </w:rPr>
        <w:t>
      водительского удостоверения – 1,25 МРП;</w:t>
      </w:r>
    </w:p>
    <w:bookmarkEnd w:id="9753"/>
    <w:bookmarkStart w:name="z11132" w:id="9754"/>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bookmarkEnd w:id="9754"/>
    <w:bookmarkStart w:name="z11133" w:id="9755"/>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bookmarkEnd w:id="9755"/>
    <w:bookmarkStart w:name="z11134" w:id="9756"/>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bookmarkEnd w:id="9756"/>
    <w:bookmarkStart w:name="z11135" w:id="9757"/>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bookmarkEnd w:id="9757"/>
    <w:bookmarkStart w:name="z11136" w:id="9758"/>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bookmarkEnd w:id="9758"/>
    <w:bookmarkStart w:name="z11137" w:id="9759"/>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bookmarkEnd w:id="9759"/>
    <w:bookmarkStart w:name="z11138" w:id="9760"/>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bookmarkEnd w:id="9760"/>
    <w:bookmarkStart w:name="z11139" w:id="9761"/>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bookmarkEnd w:id="9761"/>
    <w:bookmarkStart w:name="z11140" w:id="9762"/>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bookmarkEnd w:id="9762"/>
    <w:bookmarkStart w:name="z11141" w:id="9763"/>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bookmarkEnd w:id="9763"/>
    <w:bookmarkStart w:name="z11142" w:id="9764"/>
    <w:p>
      <w:pPr>
        <w:spacing w:after="0"/>
        <w:ind w:left="0"/>
        <w:jc w:val="both"/>
      </w:pPr>
      <w:r>
        <w:rPr>
          <w:rFonts w:ascii="Times New Roman"/>
          <w:b w:val="false"/>
          <w:i w:val="false"/>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bookmarkEnd w:id="9764"/>
    <w:bookmarkStart w:name="z11143" w:id="9765"/>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bookmarkEnd w:id="9765"/>
    <w:bookmarkStart w:name="z11144" w:id="9766"/>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bookmarkEnd w:id="9766"/>
    <w:bookmarkStart w:name="z11145" w:id="9767"/>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bookmarkEnd w:id="9767"/>
    <w:bookmarkStart w:name="z11146" w:id="9768"/>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bookmarkEnd w:id="9768"/>
    <w:bookmarkStart w:name="z11147" w:id="9769"/>
    <w:p>
      <w:pPr>
        <w:spacing w:after="0"/>
        <w:ind w:left="0"/>
        <w:jc w:val="both"/>
      </w:pPr>
      <w:r>
        <w:rPr>
          <w:rFonts w:ascii="Times New Roman"/>
          <w:b w:val="false"/>
          <w:i w:val="false"/>
          <w:color w:val="000000"/>
          <w:sz w:val="28"/>
        </w:rPr>
        <w:t xml:space="preserve">
      9) за выдачу: </w:t>
      </w:r>
    </w:p>
    <w:bookmarkEnd w:id="9769"/>
    <w:bookmarkStart w:name="z11148" w:id="9770"/>
    <w:p>
      <w:pPr>
        <w:spacing w:after="0"/>
        <w:ind w:left="0"/>
        <w:jc w:val="both"/>
      </w:pPr>
      <w:r>
        <w:rPr>
          <w:rFonts w:ascii="Times New Roman"/>
          <w:b w:val="false"/>
          <w:i w:val="false"/>
          <w:color w:val="000000"/>
          <w:sz w:val="28"/>
        </w:rPr>
        <w:t xml:space="preserve">
      удостоверения тракториста-машиниста – 0,5 МРП; </w:t>
      </w:r>
    </w:p>
    <w:bookmarkEnd w:id="9770"/>
    <w:bookmarkStart w:name="z11149" w:id="9771"/>
    <w:p>
      <w:pPr>
        <w:spacing w:after="0"/>
        <w:ind w:left="0"/>
        <w:jc w:val="both"/>
      </w:pPr>
      <w:r>
        <w:rPr>
          <w:rFonts w:ascii="Times New Roman"/>
          <w:b w:val="false"/>
          <w:i w:val="false"/>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bookmarkEnd w:id="9771"/>
    <w:bookmarkStart w:name="z11150" w:id="9772"/>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bookmarkEnd w:id="9772"/>
    <w:bookmarkStart w:name="z11151" w:id="9773"/>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bookmarkEnd w:id="9773"/>
    <w:bookmarkStart w:name="z11152" w:id="9774"/>
    <w:p>
      <w:pPr>
        <w:spacing w:after="0"/>
        <w:ind w:left="0"/>
        <w:jc w:val="both"/>
      </w:pPr>
      <w:r>
        <w:rPr>
          <w:rFonts w:ascii="Times New Roman"/>
          <w:b w:val="false"/>
          <w:i w:val="false"/>
          <w:color w:val="000000"/>
          <w:sz w:val="28"/>
        </w:rPr>
        <w:t>
      11) за выдачу:</w:t>
      </w:r>
    </w:p>
    <w:bookmarkEnd w:id="9774"/>
    <w:bookmarkStart w:name="z11153" w:id="9775"/>
    <w:p>
      <w:pPr>
        <w:spacing w:after="0"/>
        <w:ind w:left="0"/>
        <w:jc w:val="both"/>
      </w:pPr>
      <w:r>
        <w:rPr>
          <w:rFonts w:ascii="Times New Roman"/>
          <w:b w:val="false"/>
          <w:i w:val="false"/>
          <w:color w:val="000000"/>
          <w:sz w:val="28"/>
        </w:rPr>
        <w:t xml:space="preserve">
      удостоверения личности моряка – 5 МРП; </w:t>
      </w:r>
    </w:p>
    <w:bookmarkEnd w:id="9775"/>
    <w:bookmarkStart w:name="z11154" w:id="9776"/>
    <w:p>
      <w:pPr>
        <w:spacing w:after="0"/>
        <w:ind w:left="0"/>
        <w:jc w:val="both"/>
      </w:pPr>
      <w:r>
        <w:rPr>
          <w:rFonts w:ascii="Times New Roman"/>
          <w:b w:val="false"/>
          <w:i w:val="false"/>
          <w:color w:val="000000"/>
          <w:sz w:val="28"/>
        </w:rPr>
        <w:t xml:space="preserve">
      мореходной книжки Республики Казахстан – 3,5 МРП; </w:t>
      </w:r>
    </w:p>
    <w:bookmarkEnd w:id="9776"/>
    <w:bookmarkStart w:name="z11155" w:id="9777"/>
    <w:p>
      <w:pPr>
        <w:spacing w:after="0"/>
        <w:ind w:left="0"/>
        <w:jc w:val="both"/>
      </w:pPr>
      <w:r>
        <w:rPr>
          <w:rFonts w:ascii="Times New Roman"/>
          <w:b w:val="false"/>
          <w:i w:val="false"/>
          <w:color w:val="000000"/>
          <w:sz w:val="28"/>
        </w:rPr>
        <w:t>
      профессионального диплома – 2 МРП.</w:t>
      </w:r>
    </w:p>
    <w:bookmarkEnd w:id="9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615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616. Освобождение от уплаты государственной пошлины в судах</w:t>
      </w:r>
    </w:p>
    <w:p>
      <w:pPr>
        <w:spacing w:after="0"/>
        <w:ind w:left="0"/>
        <w:jc w:val="both"/>
      </w:pPr>
      <w:r>
        <w:rPr>
          <w:rFonts w:ascii="Times New Roman"/>
          <w:b w:val="false"/>
          <w:i w:val="false"/>
          <w:color w:val="ff0000"/>
          <w:sz w:val="28"/>
        </w:rPr>
        <w:t xml:space="preserve">
      Сноска. Заголовок статьи 616 -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1156" w:id="9778"/>
    <w:p>
      <w:pPr>
        <w:spacing w:after="0"/>
        <w:ind w:left="0"/>
        <w:jc w:val="both"/>
      </w:pPr>
      <w:r>
        <w:rPr>
          <w:rFonts w:ascii="Times New Roman"/>
          <w:b w:val="false"/>
          <w:i w:val="false"/>
          <w:color w:val="000000"/>
          <w:sz w:val="28"/>
        </w:rPr>
        <w:t xml:space="preserve">
      От уплаты государственной пошлины в судах освобождаются: </w:t>
      </w:r>
    </w:p>
    <w:bookmarkEnd w:id="9778"/>
    <w:bookmarkStart w:name="z11157" w:id="9779"/>
    <w:p>
      <w:pPr>
        <w:spacing w:after="0"/>
        <w:ind w:left="0"/>
        <w:jc w:val="both"/>
      </w:pPr>
      <w:r>
        <w:rPr>
          <w:rFonts w:ascii="Times New Roman"/>
          <w:b w:val="false"/>
          <w:i w:val="false"/>
          <w:color w:val="000000"/>
          <w:sz w:val="28"/>
        </w:rPr>
        <w:t xml:space="preserve">
      1) истцы – по искам о взыскании сумм оплаты труда и другим требованиям, связанным с трудовой деятельностью; </w:t>
      </w:r>
    </w:p>
    <w:bookmarkEnd w:id="9779"/>
    <w:bookmarkStart w:name="z11158" w:id="9780"/>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bookmarkEnd w:id="9780"/>
    <w:bookmarkStart w:name="z11159" w:id="9781"/>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bookmarkEnd w:id="9781"/>
    <w:bookmarkStart w:name="z11160" w:id="9782"/>
    <w:p>
      <w:pPr>
        <w:spacing w:after="0"/>
        <w:ind w:left="0"/>
        <w:jc w:val="both"/>
      </w:pPr>
      <w:r>
        <w:rPr>
          <w:rFonts w:ascii="Times New Roman"/>
          <w:b w:val="false"/>
          <w:i w:val="false"/>
          <w:color w:val="000000"/>
          <w:sz w:val="28"/>
        </w:rPr>
        <w:t xml:space="preserve">
      4) истцы – по искам о взыскании алиментов; </w:t>
      </w:r>
    </w:p>
    <w:bookmarkEnd w:id="9782"/>
    <w:bookmarkStart w:name="z11161" w:id="9783"/>
    <w:p>
      <w:pPr>
        <w:spacing w:after="0"/>
        <w:ind w:left="0"/>
        <w:jc w:val="both"/>
      </w:pPr>
      <w:r>
        <w:rPr>
          <w:rFonts w:ascii="Times New Roman"/>
          <w:b w:val="false"/>
          <w:i w:val="false"/>
          <w:color w:val="000000"/>
          <w:sz w:val="28"/>
        </w:rPr>
        <w:t xml:space="preserve">
      5) истцы – по искам о возмещении вреда, причиненного увечьем или иным повреждением здоровья, а также смертью кормильца; </w:t>
      </w:r>
    </w:p>
    <w:bookmarkEnd w:id="9783"/>
    <w:bookmarkStart w:name="z11162" w:id="9784"/>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bookmarkEnd w:id="9784"/>
    <w:bookmarkStart w:name="z11163" w:id="9785"/>
    <w:p>
      <w:pPr>
        <w:spacing w:after="0"/>
        <w:ind w:left="0"/>
        <w:jc w:val="both"/>
      </w:pPr>
      <w:r>
        <w:rPr>
          <w:rFonts w:ascii="Times New Roman"/>
          <w:b w:val="false"/>
          <w:i w:val="false"/>
          <w:color w:val="000000"/>
          <w:sz w:val="28"/>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bookmarkEnd w:id="9785"/>
    <w:bookmarkStart w:name="z11164" w:id="9786"/>
    <w:p>
      <w:pPr>
        <w:spacing w:after="0"/>
        <w:ind w:left="0"/>
        <w:jc w:val="both"/>
      </w:pPr>
      <w:r>
        <w:rPr>
          <w:rFonts w:ascii="Times New Roman"/>
          <w:b w:val="false"/>
          <w:i w:val="false"/>
          <w:color w:val="000000"/>
          <w:sz w:val="28"/>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bookmarkEnd w:id="9786"/>
    <w:bookmarkStart w:name="z11165" w:id="9787"/>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bookmarkEnd w:id="9787"/>
    <w:bookmarkStart w:name="z11166" w:id="9788"/>
    <w:p>
      <w:pPr>
        <w:spacing w:after="0"/>
        <w:ind w:left="0"/>
        <w:jc w:val="both"/>
      </w:pPr>
      <w:r>
        <w:rPr>
          <w:rFonts w:ascii="Times New Roman"/>
          <w:b w:val="false"/>
          <w:i w:val="false"/>
          <w:color w:val="000000"/>
          <w:sz w:val="28"/>
        </w:rPr>
        <w:t xml:space="preserve">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bookmarkEnd w:id="9788"/>
    <w:bookmarkStart w:name="z11167" w:id="9789"/>
    <w:p>
      <w:pPr>
        <w:spacing w:after="0"/>
        <w:ind w:left="0"/>
        <w:jc w:val="both"/>
      </w:pPr>
      <w:r>
        <w:rPr>
          <w:rFonts w:ascii="Times New Roman"/>
          <w:b w:val="false"/>
          <w:i w:val="false"/>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bookmarkEnd w:id="9789"/>
    <w:bookmarkStart w:name="z11168" w:id="9790"/>
    <w:p>
      <w:pPr>
        <w:spacing w:after="0"/>
        <w:ind w:left="0"/>
        <w:jc w:val="both"/>
      </w:pPr>
      <w:r>
        <w:rPr>
          <w:rFonts w:ascii="Times New Roman"/>
          <w:b w:val="false"/>
          <w:i w:val="false"/>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bookmarkEnd w:id="9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Конституционным Судом РК начато производство по проверке конституционности подпункта 13) статьи 616.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истцы –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 </w:t>
      </w:r>
    </w:p>
    <w:bookmarkStart w:name="z11170" w:id="9791"/>
    <w:p>
      <w:pPr>
        <w:spacing w:after="0"/>
        <w:ind w:left="0"/>
        <w:jc w:val="both"/>
      </w:pPr>
      <w:r>
        <w:rPr>
          <w:rFonts w:ascii="Times New Roman"/>
          <w:b w:val="false"/>
          <w:i w:val="false"/>
          <w:color w:val="000000"/>
          <w:sz w:val="28"/>
        </w:rPr>
        <w:t xml:space="preserve">
      14) истцы-кандасы – по всем делам и документам, связанным с приобретением гражданства Республики Казахстан; </w:t>
      </w:r>
    </w:p>
    <w:bookmarkEnd w:id="9791"/>
    <w:bookmarkStart w:name="z11171" w:id="9792"/>
    <w:p>
      <w:pPr>
        <w:spacing w:after="0"/>
        <w:ind w:left="0"/>
        <w:jc w:val="both"/>
      </w:pPr>
      <w:r>
        <w:rPr>
          <w:rFonts w:ascii="Times New Roman"/>
          <w:b w:val="false"/>
          <w:i w:val="false"/>
          <w:color w:val="000000"/>
          <w:sz w:val="28"/>
        </w:rPr>
        <w:t xml:space="preserve">
      15) физические и юридические лица – за подачу в суд заявлений: </w:t>
      </w:r>
    </w:p>
    <w:bookmarkEnd w:id="9792"/>
    <w:bookmarkStart w:name="z11172" w:id="9793"/>
    <w:p>
      <w:pPr>
        <w:spacing w:after="0"/>
        <w:ind w:left="0"/>
        <w:jc w:val="both"/>
      </w:pPr>
      <w:r>
        <w:rPr>
          <w:rFonts w:ascii="Times New Roman"/>
          <w:b w:val="false"/>
          <w:i w:val="false"/>
          <w:color w:val="000000"/>
          <w:sz w:val="28"/>
        </w:rPr>
        <w:t xml:space="preserve">
      об отмене определения суда о прекращении производства по делу или оставлении заявления без рассмотрения; </w:t>
      </w:r>
    </w:p>
    <w:bookmarkEnd w:id="9793"/>
    <w:bookmarkStart w:name="z11173" w:id="9794"/>
    <w:p>
      <w:pPr>
        <w:spacing w:after="0"/>
        <w:ind w:left="0"/>
        <w:jc w:val="both"/>
      </w:pPr>
      <w:r>
        <w:rPr>
          <w:rFonts w:ascii="Times New Roman"/>
          <w:b w:val="false"/>
          <w:i w:val="false"/>
          <w:color w:val="000000"/>
          <w:sz w:val="28"/>
        </w:rPr>
        <w:t xml:space="preserve">
      об отсрочке или рассрочке исполнения решения; </w:t>
      </w:r>
    </w:p>
    <w:bookmarkEnd w:id="9794"/>
    <w:bookmarkStart w:name="z11174" w:id="9795"/>
    <w:p>
      <w:pPr>
        <w:spacing w:after="0"/>
        <w:ind w:left="0"/>
        <w:jc w:val="both"/>
      </w:pPr>
      <w:r>
        <w:rPr>
          <w:rFonts w:ascii="Times New Roman"/>
          <w:b w:val="false"/>
          <w:i w:val="false"/>
          <w:color w:val="000000"/>
          <w:sz w:val="28"/>
        </w:rPr>
        <w:t xml:space="preserve">
      об изменении способа и порядка исполнения решения; </w:t>
      </w:r>
    </w:p>
    <w:bookmarkEnd w:id="9795"/>
    <w:bookmarkStart w:name="z11175" w:id="9796"/>
    <w:p>
      <w:pPr>
        <w:spacing w:after="0"/>
        <w:ind w:left="0"/>
        <w:jc w:val="both"/>
      </w:pPr>
      <w:r>
        <w:rPr>
          <w:rFonts w:ascii="Times New Roman"/>
          <w:b w:val="false"/>
          <w:i w:val="false"/>
          <w:color w:val="000000"/>
          <w:sz w:val="28"/>
        </w:rPr>
        <w:t xml:space="preserve">
      об обеспечении исков или замене одного вида обеспечения другим; </w:t>
      </w:r>
    </w:p>
    <w:bookmarkEnd w:id="9796"/>
    <w:bookmarkStart w:name="z11176" w:id="9797"/>
    <w:p>
      <w:pPr>
        <w:spacing w:after="0"/>
        <w:ind w:left="0"/>
        <w:jc w:val="both"/>
      </w:pPr>
      <w:r>
        <w:rPr>
          <w:rFonts w:ascii="Times New Roman"/>
          <w:b w:val="false"/>
          <w:i w:val="false"/>
          <w:color w:val="000000"/>
          <w:sz w:val="28"/>
        </w:rPr>
        <w:t xml:space="preserve">
      о пересмотре решений, определений или постановлений суда по вновь открывшимся обстоятельствам; </w:t>
      </w:r>
    </w:p>
    <w:bookmarkEnd w:id="9797"/>
    <w:bookmarkStart w:name="z11177" w:id="9798"/>
    <w:p>
      <w:pPr>
        <w:spacing w:after="0"/>
        <w:ind w:left="0"/>
        <w:jc w:val="both"/>
      </w:pPr>
      <w:r>
        <w:rPr>
          <w:rFonts w:ascii="Times New Roman"/>
          <w:b w:val="false"/>
          <w:i w:val="false"/>
          <w:color w:val="000000"/>
          <w:sz w:val="28"/>
        </w:rPr>
        <w:t xml:space="preserve">
      о сложении или уменьшении штрафов, наложенных определениями суда; </w:t>
      </w:r>
    </w:p>
    <w:bookmarkEnd w:id="9798"/>
    <w:bookmarkStart w:name="z11178" w:id="9799"/>
    <w:p>
      <w:pPr>
        <w:spacing w:after="0"/>
        <w:ind w:left="0"/>
        <w:jc w:val="both"/>
      </w:pPr>
      <w:r>
        <w:rPr>
          <w:rFonts w:ascii="Times New Roman"/>
          <w:b w:val="false"/>
          <w:i w:val="false"/>
          <w:color w:val="000000"/>
          <w:sz w:val="28"/>
        </w:rPr>
        <w:t xml:space="preserve">
      о повороте исполнения решений суда о восстановлении пропущенных сроков; </w:t>
      </w:r>
    </w:p>
    <w:bookmarkEnd w:id="9799"/>
    <w:bookmarkStart w:name="z11179" w:id="98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помещении в специальные организации образования и организации образования с особым режимом содержания;</w:t>
      </w:r>
    </w:p>
    <w:bookmarkEnd w:id="9800"/>
    <w:bookmarkStart w:name="z11181" w:id="9801"/>
    <w:p>
      <w:pPr>
        <w:spacing w:after="0"/>
        <w:ind w:left="0"/>
        <w:jc w:val="both"/>
      </w:pPr>
      <w:r>
        <w:rPr>
          <w:rFonts w:ascii="Times New Roman"/>
          <w:b w:val="false"/>
          <w:i w:val="false"/>
          <w:color w:val="000000"/>
          <w:sz w:val="28"/>
        </w:rPr>
        <w:t xml:space="preserve">
      а также жалоб: </w:t>
      </w:r>
    </w:p>
    <w:bookmarkEnd w:id="9801"/>
    <w:bookmarkStart w:name="z11182" w:id="9802"/>
    <w:p>
      <w:pPr>
        <w:spacing w:after="0"/>
        <w:ind w:left="0"/>
        <w:jc w:val="both"/>
      </w:pPr>
      <w:r>
        <w:rPr>
          <w:rFonts w:ascii="Times New Roman"/>
          <w:b w:val="false"/>
          <w:i w:val="false"/>
          <w:color w:val="000000"/>
          <w:sz w:val="28"/>
        </w:rPr>
        <w:t xml:space="preserve">
      на действия судебных исполнителей; </w:t>
      </w:r>
    </w:p>
    <w:bookmarkEnd w:id="9802"/>
    <w:bookmarkStart w:name="z11183" w:id="9803"/>
    <w:p>
      <w:pPr>
        <w:spacing w:after="0"/>
        <w:ind w:left="0"/>
        <w:jc w:val="both"/>
      </w:pPr>
      <w:r>
        <w:rPr>
          <w:rFonts w:ascii="Times New Roman"/>
          <w:b w:val="false"/>
          <w:i w:val="false"/>
          <w:color w:val="000000"/>
          <w:sz w:val="28"/>
        </w:rPr>
        <w:t xml:space="preserve">
      частных жалоб на определения судов об отказе в сложении или уменьшении штрафов; </w:t>
      </w:r>
    </w:p>
    <w:bookmarkEnd w:id="9803"/>
    <w:bookmarkStart w:name="z11184" w:id="9804"/>
    <w:p>
      <w:pPr>
        <w:spacing w:after="0"/>
        <w:ind w:left="0"/>
        <w:jc w:val="both"/>
      </w:pPr>
      <w:r>
        <w:rPr>
          <w:rFonts w:ascii="Times New Roman"/>
          <w:b w:val="false"/>
          <w:i w:val="false"/>
          <w:color w:val="000000"/>
          <w:sz w:val="28"/>
        </w:rPr>
        <w:t xml:space="preserve">
      других частных жалоб на определения суда; </w:t>
      </w:r>
    </w:p>
    <w:bookmarkEnd w:id="9804"/>
    <w:bookmarkStart w:name="z11185" w:id="9805"/>
    <w:p>
      <w:pPr>
        <w:spacing w:after="0"/>
        <w:ind w:left="0"/>
        <w:jc w:val="both"/>
      </w:pPr>
      <w:r>
        <w:rPr>
          <w:rFonts w:ascii="Times New Roman"/>
          <w:b w:val="false"/>
          <w:i w:val="false"/>
          <w:color w:val="000000"/>
          <w:sz w:val="28"/>
        </w:rPr>
        <w:t xml:space="preserve">
      жалоб на постановления по делам об административных правонарушениях; </w:t>
      </w:r>
    </w:p>
    <w:bookmarkEnd w:id="9805"/>
    <w:bookmarkStart w:name="z11186" w:id="9806"/>
    <w:p>
      <w:pPr>
        <w:spacing w:after="0"/>
        <w:ind w:left="0"/>
        <w:jc w:val="both"/>
      </w:pPr>
      <w:r>
        <w:rPr>
          <w:rFonts w:ascii="Times New Roman"/>
          <w:b w:val="false"/>
          <w:i w:val="false"/>
          <w:color w:val="000000"/>
          <w:sz w:val="28"/>
        </w:rPr>
        <w:t xml:space="preserve">
      16) органы прокуратуры – по всем искам; </w:t>
      </w:r>
    </w:p>
    <w:bookmarkEnd w:id="9806"/>
    <w:bookmarkStart w:name="z11187" w:id="9807"/>
    <w:p>
      <w:pPr>
        <w:spacing w:after="0"/>
        <w:ind w:left="0"/>
        <w:jc w:val="both"/>
      </w:pPr>
      <w:r>
        <w:rPr>
          <w:rFonts w:ascii="Times New Roman"/>
          <w:b w:val="false"/>
          <w:i w:val="false"/>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bookmarkEnd w:id="9807"/>
    <w:bookmarkStart w:name="z11188" w:id="9808"/>
    <w:p>
      <w:pPr>
        <w:spacing w:after="0"/>
        <w:ind w:left="0"/>
        <w:jc w:val="both"/>
      </w:pPr>
      <w:r>
        <w:rPr>
          <w:rFonts w:ascii="Times New Roman"/>
          <w:b w:val="false"/>
          <w:i w:val="false"/>
          <w:color w:val="000000"/>
          <w:sz w:val="28"/>
        </w:rPr>
        <w:t xml:space="preserve">
      18)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bookmarkEnd w:id="9808"/>
    <w:bookmarkStart w:name="z11189" w:id="9809"/>
    <w:p>
      <w:pPr>
        <w:spacing w:after="0"/>
        <w:ind w:left="0"/>
        <w:jc w:val="both"/>
      </w:pPr>
      <w:r>
        <w:rPr>
          <w:rFonts w:ascii="Times New Roman"/>
          <w:b w:val="false"/>
          <w:i w:val="false"/>
          <w:color w:val="000000"/>
          <w:sz w:val="28"/>
        </w:rPr>
        <w:t xml:space="preserve">
      19) страхователи и страховщики – по искам, возникающим из договоров обязательного страхования; </w:t>
      </w:r>
    </w:p>
    <w:bookmarkEnd w:id="9809"/>
    <w:bookmarkStart w:name="z11190" w:id="9810"/>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bookmarkEnd w:id="9810"/>
    <w:bookmarkStart w:name="z11191" w:id="9811"/>
    <w:p>
      <w:pPr>
        <w:spacing w:after="0"/>
        <w:ind w:left="0"/>
        <w:jc w:val="both"/>
      </w:pPr>
      <w:r>
        <w:rPr>
          <w:rFonts w:ascii="Times New Roman"/>
          <w:b w:val="false"/>
          <w:i w:val="false"/>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bookmarkEnd w:id="9811"/>
    <w:bookmarkStart w:name="z16661" w:id="9812"/>
    <w:p>
      <w:pPr>
        <w:spacing w:after="0"/>
        <w:ind w:left="0"/>
        <w:jc w:val="both"/>
      </w:pPr>
      <w:r>
        <w:rPr>
          <w:rFonts w:ascii="Times New Roman"/>
          <w:b w:val="false"/>
          <w:i w:val="false"/>
          <w:color w:val="000000"/>
          <w:sz w:val="28"/>
        </w:rPr>
        <w:t>
      21-1) Уполномоченный по правам человека в Республике Казахстан – при подаче исков по вопросам, входящим в его компетенцию;</w:t>
      </w:r>
    </w:p>
    <w:bookmarkEnd w:id="9812"/>
    <w:bookmarkStart w:name="z11192" w:id="9813"/>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bookmarkEnd w:id="9813"/>
    <w:bookmarkStart w:name="z15742" w:id="9814"/>
    <w:p>
      <w:pPr>
        <w:spacing w:after="0"/>
        <w:ind w:left="0"/>
        <w:jc w:val="both"/>
      </w:pPr>
      <w:r>
        <w:rPr>
          <w:rFonts w:ascii="Times New Roman"/>
          <w:b w:val="false"/>
          <w:i w:val="false"/>
          <w:color w:val="000000"/>
          <w:sz w:val="28"/>
        </w:rPr>
        <w:t>
      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bookmarkEnd w:id="9814"/>
    <w:bookmarkStart w:name="z11193" w:id="9815"/>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bookmarkEnd w:id="9815"/>
    <w:bookmarkStart w:name="z11194" w:id="9816"/>
    <w:p>
      <w:pPr>
        <w:spacing w:after="0"/>
        <w:ind w:left="0"/>
        <w:jc w:val="both"/>
      </w:pPr>
      <w:r>
        <w:rPr>
          <w:rFonts w:ascii="Times New Roman"/>
          <w:b w:val="false"/>
          <w:i w:val="false"/>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bookmarkEnd w:id="9816"/>
    <w:bookmarkStart w:name="z11195" w:id="9817"/>
    <w:p>
      <w:pPr>
        <w:spacing w:after="0"/>
        <w:ind w:left="0"/>
        <w:jc w:val="both"/>
      </w:pPr>
      <w:r>
        <w:rPr>
          <w:rFonts w:ascii="Times New Roman"/>
          <w:b w:val="false"/>
          <w:i w:val="false"/>
          <w:color w:val="000000"/>
          <w:sz w:val="28"/>
        </w:rPr>
        <w:t xml:space="preserve">
      о взыскании задолженности по кредитам, выданным на возвратной основе за счет бюджетных средств; </w:t>
      </w:r>
    </w:p>
    <w:bookmarkEnd w:id="9817"/>
    <w:bookmarkStart w:name="z11196" w:id="9818"/>
    <w:p>
      <w:pPr>
        <w:spacing w:after="0"/>
        <w:ind w:left="0"/>
        <w:jc w:val="both"/>
      </w:pPr>
      <w:r>
        <w:rPr>
          <w:rFonts w:ascii="Times New Roman"/>
          <w:b w:val="false"/>
          <w:i w:val="false"/>
          <w:color w:val="000000"/>
          <w:sz w:val="28"/>
        </w:rPr>
        <w:t xml:space="preserve">
      об обращении взыскания на имущество; </w:t>
      </w:r>
    </w:p>
    <w:bookmarkEnd w:id="9818"/>
    <w:bookmarkStart w:name="z11197" w:id="9819"/>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bookmarkEnd w:id="9819"/>
    <w:bookmarkStart w:name="z11198" w:id="9820"/>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bookmarkEnd w:id="9820"/>
    <w:bookmarkStart w:name="z11199" w:id="9821"/>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bookmarkEnd w:id="9821"/>
    <w:bookmarkStart w:name="z16237" w:id="9822"/>
    <w:p>
      <w:pPr>
        <w:spacing w:after="0"/>
        <w:ind w:left="0"/>
        <w:jc w:val="both"/>
      </w:pPr>
      <w:r>
        <w:rPr>
          <w:rFonts w:ascii="Times New Roman"/>
          <w:b w:val="false"/>
          <w:i w:val="false"/>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bookmarkEnd w:id="9822"/>
    <w:bookmarkStart w:name="z11200" w:id="9823"/>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bookmarkEnd w:id="9823"/>
    <w:bookmarkStart w:name="z11201" w:id="9824"/>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98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29)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bookmarkStart w:name="z14090" w:id="9825"/>
    <w:p>
      <w:pPr>
        <w:spacing w:after="0"/>
        <w:ind w:left="0"/>
        <w:jc w:val="both"/>
      </w:pPr>
      <w:r>
        <w:rPr>
          <w:rFonts w:ascii="Times New Roman"/>
          <w:b w:val="false"/>
          <w:i w:val="false"/>
          <w:color w:val="000000"/>
          <w:sz w:val="28"/>
        </w:rPr>
        <w:t>
      30) истцы – по искам о признании потенциального поставщика или поставщика недобросовестным участником государственных закупок.</w:t>
      </w:r>
    </w:p>
    <w:bookmarkEnd w:id="9825"/>
    <w:bookmarkStart w:name="z11203" w:id="9826"/>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bookmarkEnd w:id="9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616 с изменениями, внесенными законами РК от 26.12.2018 </w:t>
      </w:r>
      <w:r>
        <w:rPr>
          <w:rFonts w:ascii="Times New Roman"/>
          <w:b w:val="false"/>
          <w:i w:val="false"/>
          <w:color w:val="000000"/>
          <w:sz w:val="28"/>
        </w:rPr>
        <w:t>№ 202-VI</w:t>
      </w:r>
      <w:r>
        <w:rPr>
          <w:rFonts w:ascii="Times New Roman"/>
          <w:b w:val="false"/>
          <w:i w:val="false"/>
          <w:color w:val="ff0000"/>
          <w:sz w:val="28"/>
        </w:rPr>
        <w:t xml:space="preserve"> (вводится в действие с 01.01.2019);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29.12.2021 </w:t>
      </w:r>
      <w:r>
        <w:rPr>
          <w:rFonts w:ascii="Times New Roman"/>
          <w:b w:val="false"/>
          <w:i w:val="false"/>
          <w:color w:val="000000"/>
          <w:sz w:val="28"/>
        </w:rPr>
        <w:t>№ 93-VII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617. Освобождение от уплаты государственной пошлины при совершении нотариальных действий </w:t>
      </w:r>
    </w:p>
    <w:bookmarkStart w:name="z11204" w:id="9827"/>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bookmarkEnd w:id="9827"/>
    <w:bookmarkStart w:name="z11205" w:id="9828"/>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bookmarkEnd w:id="9828"/>
    <w:bookmarkStart w:name="z11206" w:id="9829"/>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bookmarkEnd w:id="9829"/>
    <w:bookmarkStart w:name="z11207" w:id="9830"/>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bookmarkEnd w:id="9830"/>
    <w:bookmarkStart w:name="z11208" w:id="9831"/>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bookmarkEnd w:id="9831"/>
    <w:bookmarkStart w:name="z11209" w:id="9832"/>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bookmarkEnd w:id="9832"/>
    <w:bookmarkStart w:name="z11210" w:id="9833"/>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bookmarkEnd w:id="9833"/>
    <w:bookmarkStart w:name="z11211" w:id="9834"/>
    <w:p>
      <w:pPr>
        <w:spacing w:after="0"/>
        <w:ind w:left="0"/>
        <w:jc w:val="both"/>
      </w:pPr>
      <w:r>
        <w:rPr>
          <w:rFonts w:ascii="Times New Roman"/>
          <w:b w:val="false"/>
          <w:i w:val="false"/>
          <w:color w:val="000000"/>
          <w:sz w:val="28"/>
        </w:rPr>
        <w:t xml:space="preserve">
      имущества реабилитированных граждан; </w:t>
      </w:r>
    </w:p>
    <w:bookmarkEnd w:id="9834"/>
    <w:bookmarkStart w:name="z11212" w:id="9835"/>
    <w:p>
      <w:pPr>
        <w:spacing w:after="0"/>
        <w:ind w:left="0"/>
        <w:jc w:val="both"/>
      </w:pPr>
      <w:r>
        <w:rPr>
          <w:rFonts w:ascii="Times New Roman"/>
          <w:b w:val="false"/>
          <w:i w:val="false"/>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 </w:t>
      </w:r>
    </w:p>
    <w:bookmarkEnd w:id="9835"/>
    <w:bookmarkStart w:name="z11213" w:id="9836"/>
    <w:p>
      <w:pPr>
        <w:spacing w:after="0"/>
        <w:ind w:left="0"/>
        <w:jc w:val="both"/>
      </w:pPr>
      <w:r>
        <w:rPr>
          <w:rFonts w:ascii="Times New Roman"/>
          <w:b w:val="false"/>
          <w:i w:val="false"/>
          <w:color w:val="000000"/>
          <w:sz w:val="28"/>
        </w:rPr>
        <w:t xml:space="preserve">
      5) кандасы – по всем нотариальным действиям, связанным с приобретением гражданства Республики Казахстан; </w:t>
      </w:r>
    </w:p>
    <w:bookmarkEnd w:id="9836"/>
    <w:bookmarkStart w:name="z11214" w:id="9837"/>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bookmarkEnd w:id="9837"/>
    <w:bookmarkStart w:name="z11215" w:id="9838"/>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bookmarkEnd w:id="9838"/>
    <w:bookmarkStart w:name="z11216" w:id="9839"/>
    <w:p>
      <w:pPr>
        <w:spacing w:after="0"/>
        <w:ind w:left="0"/>
        <w:jc w:val="both"/>
      </w:pPr>
      <w:r>
        <w:rPr>
          <w:rFonts w:ascii="Times New Roman"/>
          <w:b w:val="false"/>
          <w:i w:val="false"/>
          <w:color w:val="000000"/>
          <w:sz w:val="28"/>
        </w:rPr>
        <w:t>
      8) союз "Добровольное общество лиц с инвалидностью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bookmarkEnd w:id="9839"/>
    <w:bookmarkStart w:name="z11217" w:id="9840"/>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9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617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618. Освобождение от уплаты государственной пошлины при регистрации актов гражданского состояния </w:t>
      </w:r>
    </w:p>
    <w:bookmarkStart w:name="z11218" w:id="9841"/>
    <w:p>
      <w:pPr>
        <w:spacing w:after="0"/>
        <w:ind w:left="0"/>
        <w:jc w:val="both"/>
      </w:pPr>
      <w:r>
        <w:rPr>
          <w:rFonts w:ascii="Times New Roman"/>
          <w:b w:val="false"/>
          <w:i w:val="false"/>
          <w:color w:val="ff0000"/>
          <w:sz w:val="28"/>
        </w:rPr>
        <w:t xml:space="preserve">
      Сноска. Статья 618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841"/>
    <w:p>
      <w:pPr>
        <w:spacing w:after="0"/>
        <w:ind w:left="0"/>
        <w:jc w:val="both"/>
      </w:pPr>
      <w:r>
        <w:rPr>
          <w:rFonts w:ascii="Times New Roman"/>
          <w:b/>
          <w:i w:val="false"/>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bookmarkStart w:name="z11223" w:id="9842"/>
    <w:p>
      <w:pPr>
        <w:spacing w:after="0"/>
        <w:ind w:left="0"/>
        <w:jc w:val="both"/>
      </w:pPr>
      <w:r>
        <w:rPr>
          <w:rFonts w:ascii="Times New Roman"/>
          <w:b w:val="false"/>
          <w:i w:val="false"/>
          <w:color w:val="000000"/>
          <w:sz w:val="28"/>
        </w:rPr>
        <w:t xml:space="preserve">
      1. От уплаты государственной пошлины освобождаются: </w:t>
      </w:r>
    </w:p>
    <w:bookmarkEnd w:id="9842"/>
    <w:bookmarkStart w:name="z11224" w:id="9843"/>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bookmarkEnd w:id="9843"/>
    <w:bookmarkStart w:name="z11225" w:id="9844"/>
    <w:p>
      <w:pPr>
        <w:spacing w:after="0"/>
        <w:ind w:left="0"/>
        <w:jc w:val="both"/>
      </w:pPr>
      <w:r>
        <w:rPr>
          <w:rFonts w:ascii="Times New Roman"/>
          <w:b w:val="false"/>
          <w:i w:val="false"/>
          <w:color w:val="000000"/>
          <w:sz w:val="28"/>
        </w:rPr>
        <w:t>
      2) кандасы – за оформление документов о приобретении гражданства Республики Казахстан.</w:t>
      </w:r>
    </w:p>
    <w:bookmarkEnd w:id="9844"/>
    <w:bookmarkStart w:name="z11226" w:id="9845"/>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bookmarkEnd w:id="9845"/>
    <w:p>
      <w:pPr>
        <w:spacing w:after="0"/>
        <w:ind w:left="0"/>
        <w:jc w:val="both"/>
      </w:pPr>
      <w:r>
        <w:rPr>
          <w:rFonts w:ascii="Times New Roman"/>
          <w:b/>
          <w:i w:val="false"/>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Start w:name="z11227" w:id="9846"/>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End w:id="9846"/>
    <w:bookmarkStart w:name="z11228" w:id="9847"/>
    <w:p>
      <w:pPr>
        <w:spacing w:after="0"/>
        <w:ind w:left="0"/>
        <w:jc w:val="both"/>
      </w:pPr>
      <w:r>
        <w:rPr>
          <w:rFonts w:ascii="Times New Roman"/>
          <w:b w:val="false"/>
          <w:i w:val="false"/>
          <w:color w:val="000000"/>
          <w:sz w:val="28"/>
        </w:rPr>
        <w:t>
      1) престарелые и лица с инвалидностью, проживающие в медико-социальных учреждениях общего типа для престарелых и лиц с инвалидностью;</w:t>
      </w:r>
    </w:p>
    <w:bookmarkEnd w:id="9847"/>
    <w:bookmarkStart w:name="z11229" w:id="9848"/>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bookmarkEnd w:id="9848"/>
    <w:bookmarkStart w:name="z11230" w:id="9849"/>
    <w:p>
      <w:pPr>
        <w:spacing w:after="0"/>
        <w:ind w:left="0"/>
        <w:jc w:val="both"/>
      </w:pPr>
      <w:r>
        <w:rPr>
          <w:rFonts w:ascii="Times New Roman"/>
          <w:b w:val="false"/>
          <w:i w:val="false"/>
          <w:color w:val="000000"/>
          <w:sz w:val="28"/>
        </w:rPr>
        <w:t>
      3) кандасы;</w:t>
      </w:r>
    </w:p>
    <w:bookmarkEnd w:id="9849"/>
    <w:bookmarkStart w:name="z11231" w:id="9850"/>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bookmarkEnd w:id="9850"/>
    <w:bookmarkStart w:name="z11232" w:id="985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9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bookmarkStart w:name="z11233" w:id="9852"/>
    <w:p>
      <w:pPr>
        <w:spacing w:after="0"/>
        <w:ind w:left="0"/>
        <w:jc w:val="both"/>
      </w:pPr>
      <w:r>
        <w:rPr>
          <w:rFonts w:ascii="Times New Roman"/>
          <w:b w:val="false"/>
          <w:i w:val="false"/>
          <w:color w:val="000000"/>
          <w:sz w:val="28"/>
        </w:rPr>
        <w:t>
      От уплаты государственной пошлины освобождаются:</w:t>
      </w:r>
    </w:p>
    <w:bookmarkEnd w:id="9852"/>
    <w:bookmarkStart w:name="z11234" w:id="9853"/>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bookmarkEnd w:id="9853"/>
    <w:bookmarkStart w:name="z11235" w:id="9854"/>
    <w:p>
      <w:pPr>
        <w:spacing w:after="0"/>
        <w:ind w:left="0"/>
        <w:jc w:val="both"/>
      </w:pPr>
      <w:r>
        <w:rPr>
          <w:rFonts w:ascii="Times New Roman"/>
          <w:b w:val="false"/>
          <w:i w:val="false"/>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bookmarkEnd w:id="9854"/>
    <w:bookmarkStart w:name="z11236" w:id="9855"/>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bookmarkEnd w:id="9855"/>
    <w:bookmarkStart w:name="z11237" w:id="9856"/>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856"/>
    <w:bookmarkStart w:name="z11238" w:id="9857"/>
    <w:p>
      <w:pPr>
        <w:spacing w:after="0"/>
        <w:ind w:left="0"/>
        <w:jc w:val="both"/>
      </w:pPr>
      <w:r>
        <w:rPr>
          <w:rFonts w:ascii="Times New Roman"/>
          <w:b w:val="false"/>
          <w:i w:val="false"/>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857"/>
    <w:bookmarkStart w:name="z11239" w:id="985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858"/>
    <w:bookmarkStart w:name="z11240" w:id="9859"/>
    <w:p>
      <w:pPr>
        <w:spacing w:after="0"/>
        <w:ind w:left="0"/>
        <w:jc w:val="both"/>
      </w:pPr>
      <w:r>
        <w:rPr>
          <w:rFonts w:ascii="Times New Roman"/>
          <w:b w:val="false"/>
          <w:i w:val="false"/>
          <w:color w:val="000000"/>
          <w:sz w:val="28"/>
        </w:rPr>
        <w:t>
      иностранным инвесторам;</w:t>
      </w:r>
    </w:p>
    <w:bookmarkEnd w:id="9859"/>
    <w:bookmarkStart w:name="z11241" w:id="9860"/>
    <w:p>
      <w:pPr>
        <w:spacing w:after="0"/>
        <w:ind w:left="0"/>
        <w:jc w:val="both"/>
      </w:pPr>
      <w:r>
        <w:rPr>
          <w:rFonts w:ascii="Times New Roman"/>
          <w:b w:val="false"/>
          <w:i w:val="false"/>
          <w:color w:val="000000"/>
          <w:sz w:val="28"/>
        </w:rPr>
        <w:t>
      этническим казахам;</w:t>
      </w:r>
    </w:p>
    <w:bookmarkEnd w:id="9860"/>
    <w:bookmarkStart w:name="z11242" w:id="9861"/>
    <w:p>
      <w:pPr>
        <w:spacing w:after="0"/>
        <w:ind w:left="0"/>
        <w:jc w:val="both"/>
      </w:pPr>
      <w:r>
        <w:rPr>
          <w:rFonts w:ascii="Times New Roman"/>
          <w:b w:val="false"/>
          <w:i w:val="false"/>
          <w:color w:val="000000"/>
          <w:sz w:val="28"/>
        </w:rPr>
        <w:t>
      детям до 16 лет на основе принципа взаимности;</w:t>
      </w:r>
    </w:p>
    <w:bookmarkEnd w:id="9861"/>
    <w:bookmarkStart w:name="z11243" w:id="9862"/>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bookmarkEnd w:id="9862"/>
    <w:bookmarkStart w:name="z11244" w:id="9863"/>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bookmarkEnd w:id="9863"/>
    <w:bookmarkStart w:name="z11245" w:id="9864"/>
    <w:p>
      <w:pPr>
        <w:spacing w:after="0"/>
        <w:ind w:left="0"/>
        <w:jc w:val="both"/>
      </w:pPr>
      <w:r>
        <w:rPr>
          <w:rFonts w:ascii="Times New Roman"/>
          <w:b w:val="false"/>
          <w:i w:val="false"/>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864"/>
    <w:bookmarkStart w:name="z11246" w:id="9865"/>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865"/>
    <w:bookmarkStart w:name="z11247" w:id="9866"/>
    <w:p>
      <w:pPr>
        <w:spacing w:after="0"/>
        <w:ind w:left="0"/>
        <w:jc w:val="both"/>
      </w:pPr>
      <w:r>
        <w:rPr>
          <w:rFonts w:ascii="Times New Roman"/>
          <w:b w:val="false"/>
          <w:i w:val="false"/>
          <w:color w:val="000000"/>
          <w:sz w:val="28"/>
        </w:rPr>
        <w:t>
      этническим казахам;</w:t>
      </w:r>
    </w:p>
    <w:bookmarkEnd w:id="9866"/>
    <w:bookmarkStart w:name="z11248" w:id="9867"/>
    <w:p>
      <w:pPr>
        <w:spacing w:after="0"/>
        <w:ind w:left="0"/>
        <w:jc w:val="both"/>
      </w:pPr>
      <w:r>
        <w:rPr>
          <w:rFonts w:ascii="Times New Roman"/>
          <w:b w:val="false"/>
          <w:i w:val="false"/>
          <w:color w:val="000000"/>
          <w:sz w:val="28"/>
        </w:rPr>
        <w:t>
      детям до 16 лет на основе принципа взаимности;</w:t>
      </w:r>
    </w:p>
    <w:bookmarkEnd w:id="9867"/>
    <w:bookmarkStart w:name="z11249" w:id="9868"/>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bookmarkEnd w:id="9868"/>
    <w:bookmarkStart w:name="z11250" w:id="9869"/>
    <w:p>
      <w:pPr>
        <w:spacing w:after="0"/>
        <w:ind w:left="0"/>
        <w:jc w:val="both"/>
      </w:pPr>
      <w:r>
        <w:rPr>
          <w:rFonts w:ascii="Times New Roman"/>
          <w:b w:val="false"/>
          <w:i w:val="false"/>
          <w:color w:val="000000"/>
          <w:sz w:val="28"/>
        </w:rPr>
        <w:t>
      иностранным инвесторам;</w:t>
      </w:r>
    </w:p>
    <w:bookmarkEnd w:id="9869"/>
    <w:bookmarkStart w:name="z11251" w:id="9870"/>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9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621 с именениями,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622. Освобождение от уплаты государственной пошлины при совершении прочих действий</w:t>
      </w:r>
    </w:p>
    <w:bookmarkStart w:name="z11252" w:id="9871"/>
    <w:p>
      <w:pPr>
        <w:spacing w:after="0"/>
        <w:ind w:left="0"/>
        <w:jc w:val="both"/>
      </w:pPr>
      <w:r>
        <w:rPr>
          <w:rFonts w:ascii="Times New Roman"/>
          <w:b w:val="false"/>
          <w:i w:val="false"/>
          <w:color w:val="000000"/>
          <w:sz w:val="28"/>
        </w:rPr>
        <w:t>
      Освобождаются от уплаты государственной пошлины:</w:t>
      </w:r>
    </w:p>
    <w:bookmarkEnd w:id="9871"/>
    <w:bookmarkStart w:name="z11253" w:id="9872"/>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bookmarkEnd w:id="9872"/>
    <w:bookmarkStart w:name="z11254" w:id="9873"/>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bookmarkEnd w:id="9873"/>
    <w:bookmarkStart w:name="z11255" w:id="9874"/>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bookmarkEnd w:id="9874"/>
    <w:bookmarkStart w:name="z11256" w:id="9875"/>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bookmarkEnd w:id="9875"/>
    <w:bookmarkStart w:name="z11257" w:id="9876"/>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bookmarkEnd w:id="9876"/>
    <w:bookmarkStart w:name="z11258" w:id="9877"/>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9877"/>
    <w:bookmarkStart w:name="z11259" w:id="9878"/>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bookmarkEnd w:id="98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1" w:id="9879"/>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bookmarkEnd w:id="9879"/>
    <w:bookmarkStart w:name="z11262" w:id="9880"/>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9880"/>
    <w:bookmarkStart w:name="z11263" w:id="9881"/>
    <w:p>
      <w:pPr>
        <w:spacing w:after="0"/>
        <w:ind w:left="0"/>
        <w:jc w:val="both"/>
      </w:pPr>
      <w:r>
        <w:rPr>
          <w:rFonts w:ascii="Times New Roman"/>
          <w:b w:val="false"/>
          <w:i w:val="false"/>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bookmarkEnd w:id="9881"/>
    <w:bookmarkStart w:name="z11264" w:id="9882"/>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98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6" w:id="9883"/>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9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622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623. Порядок уплаты государственной пошлины </w:t>
      </w:r>
    </w:p>
    <w:bookmarkStart w:name="z11267" w:id="9884"/>
    <w:p>
      <w:pPr>
        <w:spacing w:after="0"/>
        <w:ind w:left="0"/>
        <w:jc w:val="both"/>
      </w:pPr>
      <w:r>
        <w:rPr>
          <w:rFonts w:ascii="Times New Roman"/>
          <w:b w:val="false"/>
          <w:i w:val="false"/>
          <w:color w:val="000000"/>
          <w:sz w:val="28"/>
        </w:rPr>
        <w:t>
      1. Государственная пошлина уплачивается:</w:t>
      </w:r>
    </w:p>
    <w:bookmarkEnd w:id="9884"/>
    <w:bookmarkStart w:name="z11268" w:id="9885"/>
    <w:p>
      <w:pPr>
        <w:spacing w:after="0"/>
        <w:ind w:left="0"/>
        <w:jc w:val="both"/>
      </w:pPr>
      <w:r>
        <w:rPr>
          <w:rFonts w:ascii="Times New Roman"/>
          <w:b w:val="false"/>
          <w:i w:val="false"/>
          <w:color w:val="000000"/>
          <w:sz w:val="28"/>
        </w:rPr>
        <w:t>
      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51-2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bookmarkEnd w:id="9885"/>
    <w:bookmarkStart w:name="z17449" w:id="9886"/>
    <w:p>
      <w:pPr>
        <w:spacing w:after="0"/>
        <w:ind w:left="0"/>
        <w:jc w:val="both"/>
      </w:pPr>
      <w:r>
        <w:rPr>
          <w:rFonts w:ascii="Times New Roman"/>
          <w:b w:val="false"/>
          <w:i w:val="false"/>
          <w:color w:val="000000"/>
          <w:sz w:val="28"/>
        </w:rPr>
        <w:t>
      по обращениям граждан, рассматриваемым Конституционным Судом Республики Казахстан, – до подачи обращения;</w:t>
      </w:r>
    </w:p>
    <w:bookmarkEnd w:id="9886"/>
    <w:bookmarkStart w:name="z11269" w:id="9887"/>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9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11272" w:id="9888"/>
    <w:p>
      <w:pPr>
        <w:spacing w:after="0"/>
        <w:ind w:left="0"/>
        <w:jc w:val="both"/>
      </w:pPr>
      <w:r>
        <w:rPr>
          <w:rFonts w:ascii="Times New Roman"/>
          <w:b w:val="false"/>
          <w:i w:val="false"/>
          <w:color w:val="000000"/>
          <w:sz w:val="28"/>
        </w:rPr>
        <w:t>
      5) до выдачи соответствующих документов:</w:t>
      </w:r>
    </w:p>
    <w:bookmarkEnd w:id="9888"/>
    <w:bookmarkStart w:name="z11273" w:id="9889"/>
    <w:p>
      <w:pPr>
        <w:spacing w:after="0"/>
        <w:ind w:left="0"/>
        <w:jc w:val="both"/>
      </w:pPr>
      <w:r>
        <w:rPr>
          <w:rFonts w:ascii="Times New Roman"/>
          <w:b w:val="false"/>
          <w:i w:val="false"/>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bookmarkEnd w:id="9889"/>
    <w:bookmarkStart w:name="z11274" w:id="9890"/>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bookmarkEnd w:id="9890"/>
    <w:bookmarkStart w:name="z11275" w:id="9891"/>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bookmarkEnd w:id="9891"/>
    <w:bookmarkStart w:name="z11276" w:id="9892"/>
    <w:p>
      <w:pPr>
        <w:spacing w:after="0"/>
        <w:ind w:left="0"/>
        <w:jc w:val="both"/>
      </w:pPr>
      <w:r>
        <w:rPr>
          <w:rFonts w:ascii="Times New Roman"/>
          <w:b w:val="false"/>
          <w:i w:val="false"/>
          <w:color w:val="000000"/>
          <w:sz w:val="28"/>
        </w:rPr>
        <w:t>
      за выдачу:</w:t>
      </w:r>
    </w:p>
    <w:bookmarkEnd w:id="9892"/>
    <w:bookmarkStart w:name="z14694" w:id="989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893"/>
    <w:bookmarkStart w:name="z14695" w:id="9894"/>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894"/>
    <w:bookmarkStart w:name="z14696" w:id="989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895"/>
    <w:bookmarkStart w:name="z14697" w:id="9896"/>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896"/>
    <w:bookmarkStart w:name="z11277" w:id="9897"/>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897"/>
    <w:bookmarkStart w:name="z11278" w:id="9898"/>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bookmarkEnd w:id="9898"/>
    <w:bookmarkStart w:name="z11279" w:id="9899"/>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899"/>
    <w:bookmarkStart w:name="z11280" w:id="9900"/>
    <w:p>
      <w:pPr>
        <w:spacing w:after="0"/>
        <w:ind w:left="0"/>
        <w:jc w:val="both"/>
      </w:pPr>
      <w:r>
        <w:rPr>
          <w:rFonts w:ascii="Times New Roman"/>
          <w:b w:val="false"/>
          <w:i w:val="false"/>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bookmarkEnd w:id="9900"/>
    <w:bookmarkStart w:name="z11281" w:id="9901"/>
    <w:p>
      <w:pPr>
        <w:spacing w:after="0"/>
        <w:ind w:left="0"/>
        <w:jc w:val="both"/>
      </w:pPr>
      <w:r>
        <w:rPr>
          <w:rFonts w:ascii="Times New Roman"/>
          <w:b w:val="false"/>
          <w:i w:val="false"/>
          <w:color w:val="000000"/>
          <w:sz w:val="28"/>
        </w:rPr>
        <w:t>
      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bookmarkEnd w:id="9901"/>
    <w:bookmarkStart w:name="z11282" w:id="9902"/>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bookmarkEnd w:id="9902"/>
    <w:bookmarkStart w:name="z11283" w:id="9903"/>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bookmarkEnd w:id="9903"/>
    <w:bookmarkStart w:name="z11284" w:id="9904"/>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bookmarkEnd w:id="9904"/>
    <w:bookmarkStart w:name="z11285" w:id="9905"/>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9905"/>
    <w:bookmarkStart w:name="z11286" w:id="9906"/>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bookmarkEnd w:id="9906"/>
    <w:bookmarkStart w:name="z11287" w:id="9907"/>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bookmarkEnd w:id="99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623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288" w:id="9908"/>
    <w:p>
      <w:pPr>
        <w:spacing w:after="0"/>
        <w:ind w:left="0"/>
        <w:jc w:val="left"/>
      </w:pPr>
      <w:r>
        <w:rPr>
          <w:rFonts w:ascii="Times New Roman"/>
          <w:b/>
          <w:i w:val="false"/>
          <w:color w:val="000000"/>
        </w:rPr>
        <w:t xml:space="preserve"> Параграф 2. Консульский сбор</w:t>
      </w:r>
    </w:p>
    <w:bookmarkEnd w:id="9908"/>
    <w:p>
      <w:pPr>
        <w:spacing w:after="0"/>
        <w:ind w:left="0"/>
        <w:jc w:val="both"/>
      </w:pPr>
      <w:r>
        <w:rPr>
          <w:rFonts w:ascii="Times New Roman"/>
          <w:b/>
          <w:i w:val="false"/>
          <w:color w:val="000000"/>
          <w:sz w:val="28"/>
        </w:rPr>
        <w:t>Статья 624. Общие положения</w:t>
      </w:r>
    </w:p>
    <w:bookmarkStart w:name="z11289" w:id="9909"/>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9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624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625. Плательщики консульского сбора</w:t>
      </w:r>
    </w:p>
    <w:bookmarkStart w:name="z11290" w:id="9910"/>
    <w:p>
      <w:pPr>
        <w:spacing w:after="0"/>
        <w:ind w:left="0"/>
        <w:jc w:val="both"/>
      </w:pPr>
      <w:r>
        <w:rPr>
          <w:rFonts w:ascii="Times New Roman"/>
          <w:b w:val="false"/>
          <w:i w:val="false"/>
          <w:color w:val="000000"/>
          <w:sz w:val="28"/>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r>
        <w:rPr>
          <w:rFonts w:ascii="Times New Roman"/>
          <w:b w:val="false"/>
          <w:i w:val="false"/>
          <w:color w:val="000000"/>
          <w:sz w:val="28"/>
        </w:rPr>
        <w:t>статьей 626</w:t>
      </w:r>
      <w:r>
        <w:rPr>
          <w:rFonts w:ascii="Times New Roman"/>
          <w:b w:val="false"/>
          <w:i w:val="false"/>
          <w:color w:val="000000"/>
          <w:sz w:val="28"/>
        </w:rPr>
        <w:t xml:space="preserve"> настоящего Кодекса.</w:t>
      </w:r>
    </w:p>
    <w:bookmarkEnd w:id="9910"/>
    <w:p>
      <w:pPr>
        <w:spacing w:after="0"/>
        <w:ind w:left="0"/>
        <w:jc w:val="both"/>
      </w:pPr>
      <w:r>
        <w:rPr>
          <w:rFonts w:ascii="Times New Roman"/>
          <w:b/>
          <w:i w:val="false"/>
          <w:color w:val="000000"/>
          <w:sz w:val="28"/>
        </w:rPr>
        <w:t>Статья 626. Объекты взимания</w:t>
      </w:r>
    </w:p>
    <w:bookmarkStart w:name="z11291" w:id="9911"/>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bookmarkEnd w:id="9911"/>
    <w:bookmarkStart w:name="z11292" w:id="9912"/>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bookmarkEnd w:id="9912"/>
    <w:bookmarkStart w:name="z11293" w:id="9913"/>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9913"/>
    <w:bookmarkStart w:name="z11294" w:id="9914"/>
    <w:p>
      <w:pPr>
        <w:spacing w:after="0"/>
        <w:ind w:left="0"/>
        <w:jc w:val="both"/>
      </w:pPr>
      <w:r>
        <w:rPr>
          <w:rFonts w:ascii="Times New Roman"/>
          <w:b w:val="false"/>
          <w:i w:val="false"/>
          <w:color w:val="000000"/>
          <w:sz w:val="28"/>
        </w:rPr>
        <w:t>
      3) выдача виз Республики Казахстан;</w:t>
      </w:r>
    </w:p>
    <w:bookmarkEnd w:id="9914"/>
    <w:bookmarkStart w:name="z11295" w:id="9915"/>
    <w:p>
      <w:pPr>
        <w:spacing w:after="0"/>
        <w:ind w:left="0"/>
        <w:jc w:val="both"/>
      </w:pPr>
      <w:r>
        <w:rPr>
          <w:rFonts w:ascii="Times New Roman"/>
          <w:b w:val="false"/>
          <w:i w:val="false"/>
          <w:color w:val="000000"/>
          <w:sz w:val="28"/>
        </w:rPr>
        <w:t xml:space="preserve">
      4) выдача свидетельства на возвращение в Республику Казахстан; </w:t>
      </w:r>
    </w:p>
    <w:bookmarkEnd w:id="9915"/>
    <w:bookmarkStart w:name="z11296" w:id="9916"/>
    <w:p>
      <w:pPr>
        <w:spacing w:after="0"/>
        <w:ind w:left="0"/>
        <w:jc w:val="both"/>
      </w:pPr>
      <w:r>
        <w:rPr>
          <w:rFonts w:ascii="Times New Roman"/>
          <w:b w:val="false"/>
          <w:i w:val="false"/>
          <w:color w:val="000000"/>
          <w:sz w:val="28"/>
        </w:rPr>
        <w:t xml:space="preserve">
      5) оформление ходатайств граждан Республики Казахстан по вопросам пребывания за границей; </w:t>
      </w:r>
    </w:p>
    <w:bookmarkEnd w:id="9916"/>
    <w:bookmarkStart w:name="z11297" w:id="9917"/>
    <w:p>
      <w:pPr>
        <w:spacing w:after="0"/>
        <w:ind w:left="0"/>
        <w:jc w:val="both"/>
      </w:pPr>
      <w:r>
        <w:rPr>
          <w:rFonts w:ascii="Times New Roman"/>
          <w:b w:val="false"/>
          <w:i w:val="false"/>
          <w:color w:val="000000"/>
          <w:sz w:val="28"/>
        </w:rPr>
        <w:t xml:space="preserve">
      6) оформление документов по вопросам гражданства Республики Казахстан; </w:t>
      </w:r>
    </w:p>
    <w:bookmarkEnd w:id="9917"/>
    <w:bookmarkStart w:name="z11298" w:id="9918"/>
    <w:p>
      <w:pPr>
        <w:spacing w:after="0"/>
        <w:ind w:left="0"/>
        <w:jc w:val="both"/>
      </w:pPr>
      <w:r>
        <w:rPr>
          <w:rFonts w:ascii="Times New Roman"/>
          <w:b w:val="false"/>
          <w:i w:val="false"/>
          <w:color w:val="000000"/>
          <w:sz w:val="28"/>
        </w:rPr>
        <w:t>
      7) регистрация актов гражданского состояния;</w:t>
      </w:r>
    </w:p>
    <w:bookmarkEnd w:id="9918"/>
    <w:bookmarkStart w:name="z11299" w:id="9919"/>
    <w:p>
      <w:pPr>
        <w:spacing w:after="0"/>
        <w:ind w:left="0"/>
        <w:jc w:val="both"/>
      </w:pPr>
      <w:r>
        <w:rPr>
          <w:rFonts w:ascii="Times New Roman"/>
          <w:b w:val="false"/>
          <w:i w:val="false"/>
          <w:color w:val="000000"/>
          <w:sz w:val="28"/>
        </w:rPr>
        <w:t>
      8) истребование документов;</w:t>
      </w:r>
    </w:p>
    <w:bookmarkEnd w:id="9919"/>
    <w:bookmarkStart w:name="z11300" w:id="9920"/>
    <w:p>
      <w:pPr>
        <w:spacing w:after="0"/>
        <w:ind w:left="0"/>
        <w:jc w:val="both"/>
      </w:pPr>
      <w:r>
        <w:rPr>
          <w:rFonts w:ascii="Times New Roman"/>
          <w:b w:val="false"/>
          <w:i w:val="false"/>
          <w:color w:val="000000"/>
          <w:sz w:val="28"/>
        </w:rPr>
        <w:t xml:space="preserve">
      9) легализация документов, а также прием и препровождение документов для апостилирования; </w:t>
      </w:r>
    </w:p>
    <w:bookmarkEnd w:id="9920"/>
    <w:bookmarkStart w:name="z11301" w:id="9921"/>
    <w:p>
      <w:pPr>
        <w:spacing w:after="0"/>
        <w:ind w:left="0"/>
        <w:jc w:val="both"/>
      </w:pPr>
      <w:r>
        <w:rPr>
          <w:rFonts w:ascii="Times New Roman"/>
          <w:b w:val="false"/>
          <w:i w:val="false"/>
          <w:color w:val="000000"/>
          <w:sz w:val="28"/>
        </w:rPr>
        <w:t>
      10) совершение нотариальных действий;</w:t>
      </w:r>
    </w:p>
    <w:bookmarkEnd w:id="9921"/>
    <w:bookmarkStart w:name="z11302" w:id="9922"/>
    <w:p>
      <w:pPr>
        <w:spacing w:after="0"/>
        <w:ind w:left="0"/>
        <w:jc w:val="both"/>
      </w:pPr>
      <w:r>
        <w:rPr>
          <w:rFonts w:ascii="Times New Roman"/>
          <w:b w:val="false"/>
          <w:i w:val="false"/>
          <w:color w:val="000000"/>
          <w:sz w:val="28"/>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bookmarkEnd w:id="9922"/>
    <w:bookmarkStart w:name="z11303" w:id="9923"/>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bookmarkEnd w:id="9923"/>
    <w:bookmarkStart w:name="z11304" w:id="9924"/>
    <w:p>
      <w:pPr>
        <w:spacing w:after="0"/>
        <w:ind w:left="0"/>
        <w:jc w:val="both"/>
      </w:pPr>
      <w:r>
        <w:rPr>
          <w:rFonts w:ascii="Times New Roman"/>
          <w:b w:val="false"/>
          <w:i w:val="false"/>
          <w:color w:val="000000"/>
          <w:sz w:val="28"/>
        </w:rPr>
        <w:t xml:space="preserve">
      13) принятие в депозит на срок до шести месяцев имущества или денежных сумм для передачи по принадлежности; </w:t>
      </w:r>
    </w:p>
    <w:bookmarkEnd w:id="9924"/>
    <w:bookmarkStart w:name="z11305" w:id="9925"/>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bookmarkEnd w:id="9925"/>
    <w:bookmarkStart w:name="z11306" w:id="9926"/>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bookmarkEnd w:id="9926"/>
    <w:bookmarkStart w:name="z11307" w:id="9927"/>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bookmarkEnd w:id="9927"/>
    <w:bookmarkStart w:name="z11308" w:id="9928"/>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bookmarkEnd w:id="9928"/>
    <w:bookmarkStart w:name="z11309" w:id="9929"/>
    <w:p>
      <w:pPr>
        <w:spacing w:after="0"/>
        <w:ind w:left="0"/>
        <w:jc w:val="both"/>
      </w:pPr>
      <w:r>
        <w:rPr>
          <w:rFonts w:ascii="Times New Roman"/>
          <w:b w:val="false"/>
          <w:i w:val="false"/>
          <w:color w:val="000000"/>
          <w:sz w:val="28"/>
        </w:rPr>
        <w:t xml:space="preserve">
      18) выдача иных документов (справок), имеющих юридическое значение. </w:t>
      </w:r>
    </w:p>
    <w:bookmarkEnd w:id="9929"/>
    <w:p>
      <w:pPr>
        <w:spacing w:after="0"/>
        <w:ind w:left="0"/>
        <w:jc w:val="both"/>
      </w:pPr>
      <w:r>
        <w:rPr>
          <w:rFonts w:ascii="Times New Roman"/>
          <w:b/>
          <w:i w:val="false"/>
          <w:color w:val="000000"/>
          <w:sz w:val="28"/>
        </w:rPr>
        <w:t>Статья 627. Ставки консульского сбора</w:t>
      </w:r>
    </w:p>
    <w:bookmarkStart w:name="z17533" w:id="9930"/>
    <w:p>
      <w:pPr>
        <w:spacing w:after="0"/>
        <w:ind w:left="0"/>
        <w:jc w:val="both"/>
      </w:pPr>
      <w:r>
        <w:rPr>
          <w:rFonts w:ascii="Times New Roman"/>
          <w:b w:val="false"/>
          <w:i w:val="false"/>
          <w:color w:val="000000"/>
          <w:sz w:val="28"/>
        </w:rPr>
        <w:t>
      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bookmarkEnd w:id="9930"/>
    <w:bookmarkStart w:name="z17534" w:id="9931"/>
    <w:p>
      <w:pPr>
        <w:spacing w:after="0"/>
        <w:ind w:left="0"/>
        <w:jc w:val="both"/>
      </w:pPr>
      <w:r>
        <w:rPr>
          <w:rFonts w:ascii="Times New Roman"/>
          <w:b w:val="false"/>
          <w:i w:val="false"/>
          <w:color w:val="000000"/>
          <w:sz w:val="28"/>
        </w:rPr>
        <w:t>
      1) взимаемого на территории Республики Казахстан;</w:t>
      </w:r>
    </w:p>
    <w:bookmarkEnd w:id="9931"/>
    <w:bookmarkStart w:name="z17535" w:id="9932"/>
    <w:p>
      <w:pPr>
        <w:spacing w:after="0"/>
        <w:ind w:left="0"/>
        <w:jc w:val="both"/>
      </w:pPr>
      <w:r>
        <w:rPr>
          <w:rFonts w:ascii="Times New Roman"/>
          <w:b w:val="false"/>
          <w:i w:val="false"/>
          <w:color w:val="000000"/>
          <w:sz w:val="28"/>
        </w:rPr>
        <w:t>
      2) за совершение консульских действий на территории иностранного государства.</w:t>
      </w:r>
    </w:p>
    <w:bookmarkEnd w:id="9932"/>
    <w:bookmarkStart w:name="z17536" w:id="9933"/>
    <w:p>
      <w:pPr>
        <w:spacing w:after="0"/>
        <w:ind w:left="0"/>
        <w:jc w:val="both"/>
      </w:pPr>
      <w:r>
        <w:rPr>
          <w:rFonts w:ascii="Times New Roman"/>
          <w:b w:val="false"/>
          <w:i w:val="false"/>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bookmarkEnd w:id="9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627 -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628. Освобождение от уплаты консульского сбора</w:t>
      </w:r>
    </w:p>
    <w:bookmarkStart w:name="z11316" w:id="9934"/>
    <w:p>
      <w:pPr>
        <w:spacing w:after="0"/>
        <w:ind w:left="0"/>
        <w:jc w:val="both"/>
      </w:pPr>
      <w:r>
        <w:rPr>
          <w:rFonts w:ascii="Times New Roman"/>
          <w:b w:val="false"/>
          <w:i w:val="false"/>
          <w:color w:val="000000"/>
          <w:sz w:val="28"/>
        </w:rPr>
        <w:t xml:space="preserve">
      Консульский сбор не взимается: </w:t>
      </w:r>
    </w:p>
    <w:bookmarkEnd w:id="9934"/>
    <w:bookmarkStart w:name="z11317" w:id="9935"/>
    <w:p>
      <w:pPr>
        <w:spacing w:after="0"/>
        <w:ind w:left="0"/>
        <w:jc w:val="both"/>
      </w:pPr>
      <w:r>
        <w:rPr>
          <w:rFonts w:ascii="Times New Roman"/>
          <w:b w:val="false"/>
          <w:i w:val="false"/>
          <w:color w:val="000000"/>
          <w:sz w:val="28"/>
        </w:rPr>
        <w:t xml:space="preserve">
      1) в случаях, предусмотренных </w:t>
      </w:r>
      <w:r>
        <w:rPr>
          <w:rFonts w:ascii="Times New Roman"/>
          <w:b w:val="false"/>
          <w:i w:val="false"/>
          <w:color w:val="000000"/>
          <w:sz w:val="28"/>
        </w:rPr>
        <w:t>статьями 617</w:t>
      </w:r>
      <w:r>
        <w:rPr>
          <w:rFonts w:ascii="Times New Roman"/>
          <w:b w:val="false"/>
          <w:i w:val="false"/>
          <w:color w:val="000000"/>
          <w:sz w:val="28"/>
        </w:rPr>
        <w:t xml:space="preserve"> – </w:t>
      </w:r>
      <w:r>
        <w:rPr>
          <w:rFonts w:ascii="Times New Roman"/>
          <w:b w:val="false"/>
          <w:i w:val="false"/>
          <w:color w:val="000000"/>
          <w:sz w:val="28"/>
        </w:rPr>
        <w:t>622</w:t>
      </w:r>
      <w:r>
        <w:rPr>
          <w:rFonts w:ascii="Times New Roman"/>
          <w:b w:val="false"/>
          <w:i w:val="false"/>
          <w:color w:val="000000"/>
          <w:sz w:val="28"/>
        </w:rPr>
        <w:t xml:space="preserve"> настоящего Кодекса; </w:t>
      </w:r>
    </w:p>
    <w:bookmarkEnd w:id="9935"/>
    <w:bookmarkStart w:name="z11318" w:id="9936"/>
    <w:p>
      <w:pPr>
        <w:spacing w:after="0"/>
        <w:ind w:left="0"/>
        <w:jc w:val="both"/>
      </w:pPr>
      <w:r>
        <w:rPr>
          <w:rFonts w:ascii="Times New Roman"/>
          <w:b w:val="false"/>
          <w:i w:val="false"/>
          <w:color w:val="000000"/>
          <w:sz w:val="28"/>
        </w:rPr>
        <w:t>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bookmarkEnd w:id="9936"/>
    <w:bookmarkStart w:name="z11319" w:id="9937"/>
    <w:p>
      <w:pPr>
        <w:spacing w:after="0"/>
        <w:ind w:left="0"/>
        <w:jc w:val="both"/>
      </w:pPr>
      <w:r>
        <w:rPr>
          <w:rFonts w:ascii="Times New Roman"/>
          <w:b w:val="false"/>
          <w:i w:val="false"/>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bookmarkEnd w:id="9937"/>
    <w:bookmarkStart w:name="z11320" w:id="9938"/>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bookmarkEnd w:id="9938"/>
    <w:bookmarkStart w:name="z11321" w:id="9939"/>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bookmarkEnd w:id="9939"/>
    <w:bookmarkStart w:name="z11322" w:id="9940"/>
    <w:p>
      <w:pPr>
        <w:spacing w:after="0"/>
        <w:ind w:left="0"/>
        <w:jc w:val="both"/>
      </w:pPr>
      <w:r>
        <w:rPr>
          <w:rFonts w:ascii="Times New Roman"/>
          <w:b w:val="false"/>
          <w:i w:val="false"/>
          <w:color w:val="000000"/>
          <w:sz w:val="28"/>
        </w:rPr>
        <w:t>
      депутатам Парламента Республики Казахстан;</w:t>
      </w:r>
    </w:p>
    <w:bookmarkEnd w:id="9940"/>
    <w:bookmarkStart w:name="z11323" w:id="9941"/>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bookmarkEnd w:id="9941"/>
    <w:bookmarkStart w:name="z11324" w:id="9942"/>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bookmarkEnd w:id="9942"/>
    <w:bookmarkStart w:name="z11325" w:id="9943"/>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bookmarkEnd w:id="9943"/>
    <w:bookmarkStart w:name="z11326" w:id="9944"/>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9944"/>
    <w:bookmarkStart w:name="z11327" w:id="9945"/>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945"/>
    <w:bookmarkStart w:name="z11328" w:id="9946"/>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9946"/>
    <w:bookmarkStart w:name="z11329" w:id="9947"/>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9947"/>
    <w:bookmarkStart w:name="z11330" w:id="994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948"/>
    <w:bookmarkStart w:name="z11331" w:id="9949"/>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9949"/>
    <w:bookmarkStart w:name="z11332" w:id="995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9950"/>
    <w:bookmarkStart w:name="z11333" w:id="9951"/>
    <w:p>
      <w:pPr>
        <w:spacing w:after="0"/>
        <w:ind w:left="0"/>
        <w:jc w:val="both"/>
      </w:pPr>
      <w:r>
        <w:rPr>
          <w:rFonts w:ascii="Times New Roman"/>
          <w:b w:val="false"/>
          <w:i w:val="false"/>
          <w:color w:val="000000"/>
          <w:sz w:val="28"/>
        </w:rPr>
        <w:t>
      инвесторских виз;</w:t>
      </w:r>
    </w:p>
    <w:bookmarkEnd w:id="9951"/>
    <w:bookmarkStart w:name="z11334" w:id="9952"/>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9952"/>
    <w:bookmarkStart w:name="z11335" w:id="9953"/>
    <w:p>
      <w:pPr>
        <w:spacing w:after="0"/>
        <w:ind w:left="0"/>
        <w:jc w:val="both"/>
      </w:pPr>
      <w:r>
        <w:rPr>
          <w:rFonts w:ascii="Times New Roman"/>
          <w:b w:val="false"/>
          <w:i w:val="false"/>
          <w:color w:val="000000"/>
          <w:sz w:val="28"/>
        </w:rPr>
        <w:t>
      детям до 16 лет, на основе принципа взаимности;</w:t>
      </w:r>
    </w:p>
    <w:bookmarkEnd w:id="9953"/>
    <w:bookmarkStart w:name="z11336" w:id="9954"/>
    <w:p>
      <w:pPr>
        <w:spacing w:after="0"/>
        <w:ind w:left="0"/>
        <w:jc w:val="both"/>
      </w:pPr>
      <w:r>
        <w:rPr>
          <w:rFonts w:ascii="Times New Roman"/>
          <w:b w:val="false"/>
          <w:i w:val="false"/>
          <w:color w:val="000000"/>
          <w:sz w:val="28"/>
        </w:rPr>
        <w:t>
      6) за выдачу виз:</w:t>
      </w:r>
    </w:p>
    <w:bookmarkEnd w:id="9954"/>
    <w:bookmarkStart w:name="z11337" w:id="9955"/>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9955"/>
    <w:bookmarkStart w:name="z11338" w:id="9956"/>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9956"/>
    <w:bookmarkStart w:name="z11339" w:id="9957"/>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bookmarkEnd w:id="9957"/>
    <w:bookmarkStart w:name="z11340" w:id="995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9958"/>
    <w:bookmarkStart w:name="z11341" w:id="9959"/>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9959"/>
    <w:bookmarkStart w:name="z11342" w:id="996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9960"/>
    <w:bookmarkStart w:name="z11343" w:id="9961"/>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bookmarkEnd w:id="9961"/>
    <w:bookmarkStart w:name="z11344" w:id="9962"/>
    <w:p>
      <w:pPr>
        <w:spacing w:after="0"/>
        <w:ind w:left="0"/>
        <w:jc w:val="both"/>
      </w:pPr>
      <w:r>
        <w:rPr>
          <w:rFonts w:ascii="Times New Roman"/>
          <w:b w:val="false"/>
          <w:i w:val="false"/>
          <w:color w:val="000000"/>
          <w:sz w:val="28"/>
        </w:rPr>
        <w:t>
      детям до 16 лет, на основе принципа взаимности;</w:t>
      </w:r>
    </w:p>
    <w:bookmarkEnd w:id="9962"/>
    <w:bookmarkStart w:name="z11345" w:id="9963"/>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9963"/>
    <w:bookmarkStart w:name="z11346" w:id="9964"/>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bookmarkEnd w:id="9964"/>
    <w:bookmarkStart w:name="z11347" w:id="9965"/>
    <w:p>
      <w:pPr>
        <w:spacing w:after="0"/>
        <w:ind w:left="0"/>
        <w:jc w:val="both"/>
      </w:pPr>
      <w:r>
        <w:rPr>
          <w:rFonts w:ascii="Times New Roman"/>
          <w:b w:val="false"/>
          <w:i w:val="false"/>
          <w:color w:val="000000"/>
          <w:sz w:val="28"/>
        </w:rPr>
        <w:t>
      инвесторских виз;</w:t>
      </w:r>
    </w:p>
    <w:bookmarkEnd w:id="9965"/>
    <w:bookmarkStart w:name="z11348" w:id="9966"/>
    <w:p>
      <w:pPr>
        <w:spacing w:after="0"/>
        <w:ind w:left="0"/>
        <w:jc w:val="both"/>
      </w:pPr>
      <w:r>
        <w:rPr>
          <w:rFonts w:ascii="Times New Roman"/>
          <w:b w:val="false"/>
          <w:i w:val="false"/>
          <w:color w:val="000000"/>
          <w:sz w:val="28"/>
        </w:rPr>
        <w:t>
      служебных виз;</w:t>
      </w:r>
    </w:p>
    <w:bookmarkEnd w:id="9966"/>
    <w:bookmarkStart w:name="z11349" w:id="9967"/>
    <w:p>
      <w:pPr>
        <w:spacing w:after="0"/>
        <w:ind w:left="0"/>
        <w:jc w:val="both"/>
      </w:pPr>
      <w:r>
        <w:rPr>
          <w:rFonts w:ascii="Times New Roman"/>
          <w:b w:val="false"/>
          <w:i w:val="false"/>
          <w:color w:val="000000"/>
          <w:sz w:val="28"/>
        </w:rPr>
        <w:t>
      дипломатических виз;</w:t>
      </w:r>
    </w:p>
    <w:bookmarkEnd w:id="9967"/>
    <w:bookmarkStart w:name="z11350" w:id="9968"/>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bookmarkEnd w:id="9968"/>
    <w:bookmarkStart w:name="z11351" w:id="9969"/>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bookmarkEnd w:id="9969"/>
    <w:bookmarkStart w:name="z11352" w:id="9970"/>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bookmarkEnd w:id="9970"/>
    <w:bookmarkStart w:name="z11353" w:id="9971"/>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bookmarkEnd w:id="9971"/>
    <w:bookmarkStart w:name="z11354" w:id="9972"/>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bookmarkEnd w:id="9972"/>
    <w:bookmarkStart w:name="z11355" w:id="9973"/>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bookmarkEnd w:id="9973"/>
    <w:bookmarkStart w:name="z11356" w:id="9974"/>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9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629. Порядок уплаты консульского сбора</w:t>
      </w:r>
    </w:p>
    <w:bookmarkStart w:name="z11357" w:id="9975"/>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bookmarkEnd w:id="9975"/>
    <w:bookmarkStart w:name="z11358" w:id="9976"/>
    <w:p>
      <w:pPr>
        <w:spacing w:after="0"/>
        <w:ind w:left="0"/>
        <w:jc w:val="both"/>
      </w:pPr>
      <w:r>
        <w:rPr>
          <w:rFonts w:ascii="Times New Roman"/>
          <w:b w:val="false"/>
          <w:i w:val="false"/>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bookmarkEnd w:id="9976"/>
    <w:bookmarkStart w:name="z11359" w:id="9977"/>
    <w:p>
      <w:pPr>
        <w:spacing w:after="0"/>
        <w:ind w:left="0"/>
        <w:jc w:val="both"/>
      </w:pPr>
      <w:r>
        <w:rPr>
          <w:rFonts w:ascii="Times New Roman"/>
          <w:b w:val="false"/>
          <w:i w:val="false"/>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bookmarkEnd w:id="9977"/>
    <w:bookmarkStart w:name="z11360" w:id="9978"/>
    <w:p>
      <w:pPr>
        <w:spacing w:after="0"/>
        <w:ind w:left="0"/>
        <w:jc w:val="both"/>
      </w:pPr>
      <w:r>
        <w:rPr>
          <w:rFonts w:ascii="Times New Roman"/>
          <w:b w:val="false"/>
          <w:i w:val="false"/>
          <w:color w:val="000000"/>
          <w:sz w:val="28"/>
        </w:rPr>
        <w:t xml:space="preserve">
      4. Консульский сбор уплачивается: </w:t>
      </w:r>
    </w:p>
    <w:bookmarkEnd w:id="9978"/>
    <w:bookmarkStart w:name="z11361" w:id="9979"/>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9979"/>
    <w:bookmarkStart w:name="z11362" w:id="9980"/>
    <w:p>
      <w:pPr>
        <w:spacing w:after="0"/>
        <w:ind w:left="0"/>
        <w:jc w:val="both"/>
      </w:pPr>
      <w:r>
        <w:rPr>
          <w:rFonts w:ascii="Times New Roman"/>
          <w:b w:val="false"/>
          <w:i w:val="false"/>
          <w:color w:val="000000"/>
          <w:sz w:val="28"/>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9980"/>
    <w:bookmarkStart w:name="z11363" w:id="9981"/>
    <w:p>
      <w:pPr>
        <w:spacing w:after="0"/>
        <w:ind w:left="0"/>
        <w:jc w:val="both"/>
      </w:pPr>
      <w:r>
        <w:rPr>
          <w:rFonts w:ascii="Times New Roman"/>
          <w:b w:val="false"/>
          <w:i w:val="false"/>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9981"/>
    <w:bookmarkStart w:name="z11364" w:id="9982"/>
    <w:p>
      <w:pPr>
        <w:spacing w:after="0"/>
        <w:ind w:left="0"/>
        <w:jc w:val="both"/>
      </w:pPr>
      <w:r>
        <w:rPr>
          <w:rFonts w:ascii="Times New Roman"/>
          <w:b w:val="false"/>
          <w:i w:val="false"/>
          <w:color w:val="000000"/>
          <w:sz w:val="28"/>
        </w:rPr>
        <w:t xml:space="preserve">
      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bookmarkEnd w:id="9982"/>
    <w:bookmarkStart w:name="z11365" w:id="9983"/>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bookmarkEnd w:id="9983"/>
    <w:bookmarkStart w:name="z11366" w:id="9984"/>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bookmarkEnd w:id="9984"/>
    <w:bookmarkStart w:name="z11367" w:id="9985"/>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bookmarkEnd w:id="9985"/>
    <w:bookmarkStart w:name="z11368" w:id="9986"/>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bookmarkEnd w:id="9986"/>
    <w:bookmarkStart w:name="z11369" w:id="9987"/>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bookmarkEnd w:id="9987"/>
    <w:bookmarkStart w:name="z11370" w:id="9988"/>
    <w:p>
      <w:pPr>
        <w:spacing w:after="0"/>
        <w:ind w:left="0"/>
        <w:jc w:val="both"/>
      </w:pPr>
      <w:r>
        <w:rPr>
          <w:rFonts w:ascii="Times New Roman"/>
          <w:b w:val="false"/>
          <w:i w:val="false"/>
          <w:color w:val="000000"/>
          <w:sz w:val="28"/>
        </w:rPr>
        <w:t>
      7. Уплаченные суммы консульских сборов возврату не подлежат.</w:t>
      </w:r>
    </w:p>
    <w:bookmarkEnd w:id="9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371" w:id="9989"/>
    <w:p>
      <w:pPr>
        <w:spacing w:after="0"/>
        <w:ind w:left="0"/>
        <w:jc w:val="left"/>
      </w:pPr>
      <w:r>
        <w:rPr>
          <w:rFonts w:ascii="Times New Roman"/>
          <w:b/>
          <w:i w:val="false"/>
          <w:color w:val="000000"/>
        </w:rPr>
        <w:t xml:space="preserve"> Глава 71. ВСЕОБЩЕЕ ДЕКЛАРИРОВАНИЕ ДОХОДОВ И ИМУЩЕСТВА ФИЗИЧЕСКИХ ЛИЦ</w:t>
      </w:r>
    </w:p>
    <w:bookmarkEnd w:id="9989"/>
    <w:bookmarkStart w:name="z15798" w:id="9990"/>
    <w:p>
      <w:pPr>
        <w:spacing w:after="0"/>
        <w:ind w:left="0"/>
        <w:jc w:val="left"/>
      </w:pPr>
      <w:r>
        <w:rPr>
          <w:rFonts w:ascii="Times New Roman"/>
          <w:b/>
          <w:i w:val="false"/>
          <w:color w:val="000000"/>
        </w:rPr>
        <w:t xml:space="preserve"> Параграф 1. Декларация об активах и обязательствах</w:t>
      </w:r>
    </w:p>
    <w:bookmarkEnd w:id="999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630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Данная редакция статьи 630 действует с 01.01.2024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630. Декларация об активах и обязательствах</w:t>
      </w:r>
    </w:p>
    <w:bookmarkStart w:name="z15891" w:id="9991"/>
    <w:p>
      <w:pPr>
        <w:spacing w:after="0"/>
        <w:ind w:left="0"/>
        <w:jc w:val="both"/>
      </w:pPr>
      <w:r>
        <w:rPr>
          <w:rFonts w:ascii="Times New Roman"/>
          <w:b w:val="false"/>
          <w:i w:val="false"/>
          <w:color w:val="000000"/>
          <w:sz w:val="28"/>
        </w:rPr>
        <w:t>
      1. Декларация об активах и обязательствах представляется следующими физическими лицами, являющимися на 1 января года представления декларации об активах и обязательствах:</w:t>
      </w:r>
    </w:p>
    <w:bookmarkEnd w:id="9991"/>
    <w:bookmarkStart w:name="z17548" w:id="9992"/>
    <w:p>
      <w:pPr>
        <w:spacing w:after="0"/>
        <w:ind w:left="0"/>
        <w:jc w:val="both"/>
      </w:pPr>
      <w:r>
        <w:rPr>
          <w:rFonts w:ascii="Times New Roman"/>
          <w:b w:val="false"/>
          <w:i w:val="false"/>
          <w:color w:val="000000"/>
          <w:sz w:val="28"/>
        </w:rPr>
        <w:t>
      1) лицами, занимающими ответственную государственную должность, и их супругами;</w:t>
      </w:r>
    </w:p>
    <w:bookmarkEnd w:id="9992"/>
    <w:bookmarkStart w:name="z17549" w:id="9993"/>
    <w:p>
      <w:pPr>
        <w:spacing w:after="0"/>
        <w:ind w:left="0"/>
        <w:jc w:val="both"/>
      </w:pPr>
      <w:r>
        <w:rPr>
          <w:rFonts w:ascii="Times New Roman"/>
          <w:b w:val="false"/>
          <w:i w:val="false"/>
          <w:color w:val="000000"/>
          <w:sz w:val="28"/>
        </w:rPr>
        <w:t>
      лицами, уполномоченными на выполнение государственных функций, и их супругами;</w:t>
      </w:r>
    </w:p>
    <w:bookmarkEnd w:id="9993"/>
    <w:bookmarkStart w:name="z17550" w:id="9994"/>
    <w:p>
      <w:pPr>
        <w:spacing w:after="0"/>
        <w:ind w:left="0"/>
        <w:jc w:val="both"/>
      </w:pPr>
      <w:r>
        <w:rPr>
          <w:rFonts w:ascii="Times New Roman"/>
          <w:b w:val="false"/>
          <w:i w:val="false"/>
          <w:color w:val="000000"/>
          <w:sz w:val="28"/>
        </w:rPr>
        <w:t>
      лицами, приравненными к лицам, уполномоченным на выполнение государственных функций, и их супругами;</w:t>
      </w:r>
    </w:p>
    <w:bookmarkEnd w:id="9994"/>
    <w:bookmarkStart w:name="z17551" w:id="9995"/>
    <w:p>
      <w:pPr>
        <w:spacing w:after="0"/>
        <w:ind w:left="0"/>
        <w:jc w:val="both"/>
      </w:pPr>
      <w:r>
        <w:rPr>
          <w:rFonts w:ascii="Times New Roman"/>
          <w:b w:val="false"/>
          <w:i w:val="false"/>
          <w:color w:val="000000"/>
          <w:sz w:val="28"/>
        </w:rPr>
        <w:t>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9995"/>
    <w:bookmarkStart w:name="z17552" w:id="9996"/>
    <w:p>
      <w:pPr>
        <w:spacing w:after="0"/>
        <w:ind w:left="0"/>
        <w:jc w:val="both"/>
      </w:pPr>
      <w:r>
        <w:rPr>
          <w:rFonts w:ascii="Times New Roman"/>
          <w:b w:val="false"/>
          <w:i w:val="false"/>
          <w:color w:val="000000"/>
          <w:sz w:val="28"/>
        </w:rPr>
        <w:t>
      2) работниками государственных учреждений и их супругами, а также работниками субъектов квазигосударственного сектора и их супругами, за исключением лиц, указанных в подпункте 1) настоящего пункта;</w:t>
      </w:r>
    </w:p>
    <w:bookmarkEnd w:id="9996"/>
    <w:bookmarkStart w:name="z17553" w:id="9997"/>
    <w:p>
      <w:pPr>
        <w:spacing w:after="0"/>
        <w:ind w:left="0"/>
        <w:jc w:val="both"/>
      </w:pPr>
      <w:r>
        <w:rPr>
          <w:rFonts w:ascii="Times New Roman"/>
          <w:b w:val="false"/>
          <w:i w:val="false"/>
          <w:color w:val="000000"/>
          <w:sz w:val="28"/>
        </w:rPr>
        <w:t>
      3) руководителями, учредителями (участниками) юридических лиц и их супругами, индивидуальными предпринимателями и их супругами, за исключением лиц, указанных в подпунктах 1) и 2) настоящего пункта.</w:t>
      </w:r>
    </w:p>
    <w:bookmarkEnd w:id="9997"/>
    <w:bookmarkStart w:name="z17554" w:id="9998"/>
    <w:p>
      <w:pPr>
        <w:spacing w:after="0"/>
        <w:ind w:left="0"/>
        <w:jc w:val="both"/>
      </w:pPr>
      <w:r>
        <w:rPr>
          <w:rFonts w:ascii="Times New Roman"/>
          <w:b w:val="false"/>
          <w:i w:val="false"/>
          <w:color w:val="000000"/>
          <w:sz w:val="28"/>
        </w:rPr>
        <w:t>
      2. Лица, указанные в пункте 1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xml:space="preserve">".  </w:t>
      </w:r>
    </w:p>
    <w:bookmarkEnd w:id="9998"/>
    <w:bookmarkStart w:name="z17555" w:id="9999"/>
    <w:p>
      <w:pPr>
        <w:spacing w:after="0"/>
        <w:ind w:left="0"/>
        <w:jc w:val="both"/>
      </w:pPr>
      <w:r>
        <w:rPr>
          <w:rFonts w:ascii="Times New Roman"/>
          <w:b w:val="false"/>
          <w:i w:val="false"/>
          <w:color w:val="000000"/>
          <w:sz w:val="28"/>
        </w:rPr>
        <w:t>
      3. Декларация об активах и обязательствах подразделяется на следующие виды:</w:t>
      </w:r>
    </w:p>
    <w:bookmarkEnd w:id="9999"/>
    <w:bookmarkStart w:name="z17556" w:id="10000"/>
    <w:p>
      <w:pPr>
        <w:spacing w:after="0"/>
        <w:ind w:left="0"/>
        <w:jc w:val="both"/>
      </w:pPr>
      <w:r>
        <w:rPr>
          <w:rFonts w:ascii="Times New Roman"/>
          <w:b w:val="false"/>
          <w:i w:val="false"/>
          <w:color w:val="000000"/>
          <w:sz w:val="28"/>
        </w:rPr>
        <w:t>
      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bookmarkEnd w:id="10000"/>
    <w:bookmarkStart w:name="z17557" w:id="10001"/>
    <w:p>
      <w:pPr>
        <w:spacing w:after="0"/>
        <w:ind w:left="0"/>
        <w:jc w:val="both"/>
      </w:pPr>
      <w:r>
        <w:rPr>
          <w:rFonts w:ascii="Times New Roman"/>
          <w:b w:val="false"/>
          <w:i w:val="false"/>
          <w:color w:val="000000"/>
          <w:sz w:val="28"/>
        </w:rPr>
        <w:t>
      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после представления таким физическим лицом первоначальной декларации об активах и обязательствах;</w:t>
      </w:r>
    </w:p>
    <w:bookmarkEnd w:id="10001"/>
    <w:bookmarkStart w:name="z17558" w:id="10002"/>
    <w:p>
      <w:pPr>
        <w:spacing w:after="0"/>
        <w:ind w:left="0"/>
        <w:jc w:val="both"/>
      </w:pPr>
      <w:r>
        <w:rPr>
          <w:rFonts w:ascii="Times New Roman"/>
          <w:b w:val="false"/>
          <w:i w:val="false"/>
          <w:color w:val="000000"/>
          <w:sz w:val="28"/>
        </w:rPr>
        <w:t>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bookmarkEnd w:id="10002"/>
    <w:bookmarkStart w:name="z17559" w:id="10003"/>
    <w:p>
      <w:pPr>
        <w:spacing w:after="0"/>
        <w:ind w:left="0"/>
        <w:jc w:val="both"/>
      </w:pPr>
      <w:r>
        <w:rPr>
          <w:rFonts w:ascii="Times New Roman"/>
          <w:b w:val="false"/>
          <w:i w:val="false"/>
          <w:color w:val="000000"/>
          <w:sz w:val="28"/>
        </w:rPr>
        <w:t>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bookmarkEnd w:id="10003"/>
    <w:bookmarkStart w:name="z17560" w:id="10004"/>
    <w:p>
      <w:pPr>
        <w:spacing w:after="0"/>
        <w:ind w:left="0"/>
        <w:jc w:val="both"/>
      </w:pPr>
      <w:r>
        <w:rPr>
          <w:rFonts w:ascii="Times New Roman"/>
          <w:b w:val="false"/>
          <w:i w:val="false"/>
          <w:color w:val="000000"/>
          <w:sz w:val="28"/>
        </w:rPr>
        <w:t>
      4. Декларация об активах и обязательствах представляется один раз, за исключением представления:</w:t>
      </w:r>
    </w:p>
    <w:bookmarkEnd w:id="10004"/>
    <w:bookmarkStart w:name="z17561" w:id="10005"/>
    <w:p>
      <w:pPr>
        <w:spacing w:after="0"/>
        <w:ind w:left="0"/>
        <w:jc w:val="both"/>
      </w:pPr>
      <w:r>
        <w:rPr>
          <w:rFonts w:ascii="Times New Roman"/>
          <w:b w:val="false"/>
          <w:i w:val="false"/>
          <w:color w:val="000000"/>
          <w:sz w:val="28"/>
        </w:rPr>
        <w:t>
      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005"/>
    <w:bookmarkStart w:name="z17562" w:id="10006"/>
    <w:p>
      <w:pPr>
        <w:spacing w:after="0"/>
        <w:ind w:left="0"/>
        <w:jc w:val="both"/>
      </w:pPr>
      <w:r>
        <w:rPr>
          <w:rFonts w:ascii="Times New Roman"/>
          <w:b w:val="false"/>
          <w:i w:val="false"/>
          <w:color w:val="000000"/>
          <w:sz w:val="28"/>
        </w:rPr>
        <w:t xml:space="preserve">
      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w:t>
      </w:r>
    </w:p>
    <w:bookmarkEnd w:id="10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631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статьи 631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631. Особенности составления декларации об активах и обязательствах</w:t>
      </w:r>
    </w:p>
    <w:bookmarkStart w:name="z15905" w:id="10007"/>
    <w:p>
      <w:pPr>
        <w:spacing w:after="0"/>
        <w:ind w:left="0"/>
        <w:jc w:val="both"/>
      </w:pPr>
      <w:r>
        <w:rPr>
          <w:rFonts w:ascii="Times New Roman"/>
          <w:b w:val="false"/>
          <w:i w:val="false"/>
          <w:color w:val="000000"/>
          <w:sz w:val="28"/>
        </w:rPr>
        <w:t>
      1. Декларация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bookmarkEnd w:id="10007"/>
    <w:bookmarkStart w:name="z15906" w:id="10008"/>
    <w:p>
      <w:pPr>
        <w:spacing w:after="0"/>
        <w:ind w:left="0"/>
        <w:jc w:val="both"/>
      </w:pPr>
      <w:r>
        <w:rPr>
          <w:rFonts w:ascii="Times New Roman"/>
          <w:b w:val="false"/>
          <w:i w:val="false"/>
          <w:color w:val="000000"/>
          <w:sz w:val="28"/>
        </w:rPr>
        <w:t>
      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008"/>
    <w:bookmarkStart w:name="z15907" w:id="10009"/>
    <w:p>
      <w:pPr>
        <w:spacing w:after="0"/>
        <w:ind w:left="0"/>
        <w:jc w:val="both"/>
      </w:pPr>
      <w:r>
        <w:rPr>
          <w:rFonts w:ascii="Times New Roman"/>
          <w:b w:val="false"/>
          <w:i w:val="false"/>
          <w:color w:val="000000"/>
          <w:sz w:val="28"/>
        </w:rPr>
        <w:t>
      недвижимое имущество, земельные участки и (или) земельные доли, воздушные и морские суда, суда внутреннего водного плавания, суда плавания "река-море";</w:t>
      </w:r>
    </w:p>
    <w:bookmarkEnd w:id="10009"/>
    <w:bookmarkStart w:name="z15908" w:id="10010"/>
    <w:p>
      <w:pPr>
        <w:spacing w:after="0"/>
        <w:ind w:left="0"/>
        <w:jc w:val="both"/>
      </w:pPr>
      <w:r>
        <w:rPr>
          <w:rFonts w:ascii="Times New Roman"/>
          <w:b w:val="false"/>
          <w:i w:val="false"/>
          <w:color w:val="000000"/>
          <w:sz w:val="28"/>
        </w:rPr>
        <w:t>
      транспортные средства, специальная техника и (или) прицепы;</w:t>
      </w:r>
    </w:p>
    <w:bookmarkEnd w:id="10010"/>
    <w:bookmarkStart w:name="z15909" w:id="10011"/>
    <w:p>
      <w:pPr>
        <w:spacing w:after="0"/>
        <w:ind w:left="0"/>
        <w:jc w:val="both"/>
      </w:pPr>
      <w:r>
        <w:rPr>
          <w:rFonts w:ascii="Times New Roman"/>
          <w:b w:val="false"/>
          <w:i w:val="false"/>
          <w:color w:val="000000"/>
          <w:sz w:val="28"/>
        </w:rPr>
        <w:t xml:space="preserve">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w:t>
      </w:r>
    </w:p>
    <w:bookmarkEnd w:id="10011"/>
    <w:bookmarkStart w:name="z16867" w:id="10012"/>
    <w:p>
      <w:pPr>
        <w:spacing w:after="0"/>
        <w:ind w:left="0"/>
        <w:jc w:val="both"/>
      </w:pPr>
      <w:r>
        <w:rPr>
          <w:rFonts w:ascii="Times New Roman"/>
          <w:b w:val="false"/>
          <w:i w:val="false"/>
          <w:color w:val="000000"/>
          <w:sz w:val="28"/>
        </w:rPr>
        <w:t>
      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End w:id="10012"/>
    <w:bookmarkStart w:name="z15910" w:id="10013"/>
    <w:p>
      <w:pPr>
        <w:spacing w:after="0"/>
        <w:ind w:left="0"/>
        <w:jc w:val="both"/>
      </w:pPr>
      <w:r>
        <w:rPr>
          <w:rFonts w:ascii="Times New Roman"/>
          <w:b w:val="false"/>
          <w:i w:val="false"/>
          <w:color w:val="000000"/>
          <w:sz w:val="28"/>
        </w:rPr>
        <w:t>
      2) имущества в Республике Казахстан и (или) за ее пределами:</w:t>
      </w:r>
    </w:p>
    <w:bookmarkEnd w:id="10013"/>
    <w:bookmarkStart w:name="z15911" w:id="10014"/>
    <w:p>
      <w:pPr>
        <w:spacing w:after="0"/>
        <w:ind w:left="0"/>
        <w:jc w:val="both"/>
      </w:pPr>
      <w:r>
        <w:rPr>
          <w:rFonts w:ascii="Times New Roman"/>
          <w:b w:val="false"/>
          <w:i w:val="false"/>
          <w:color w:val="000000"/>
          <w:sz w:val="28"/>
        </w:rPr>
        <w:t>
      доля в жилом здании по договору о долевом участии в жилищном строительстве;</w:t>
      </w:r>
    </w:p>
    <w:bookmarkEnd w:id="10014"/>
    <w:bookmarkStart w:name="z15912" w:id="10015"/>
    <w:p>
      <w:pPr>
        <w:spacing w:after="0"/>
        <w:ind w:left="0"/>
        <w:jc w:val="both"/>
      </w:pPr>
      <w:r>
        <w:rPr>
          <w:rFonts w:ascii="Times New Roman"/>
          <w:b w:val="false"/>
          <w:i w:val="false"/>
          <w:color w:val="000000"/>
          <w:sz w:val="28"/>
        </w:rPr>
        <w:t>
      доля участия в уставном капитале юридического лица, созданном за пределами Республики Казахстан;</w:t>
      </w:r>
    </w:p>
    <w:bookmarkEnd w:id="10015"/>
    <w:bookmarkStart w:name="z15913" w:id="10016"/>
    <w:p>
      <w:pPr>
        <w:spacing w:after="0"/>
        <w:ind w:left="0"/>
        <w:jc w:val="both"/>
      </w:pPr>
      <w:r>
        <w:rPr>
          <w:rFonts w:ascii="Times New Roman"/>
          <w:b w:val="false"/>
          <w:i w:val="false"/>
          <w:color w:val="000000"/>
          <w:sz w:val="28"/>
        </w:rPr>
        <w:t>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bookmarkEnd w:id="10016"/>
    <w:bookmarkStart w:name="z15914" w:id="10017"/>
    <w:p>
      <w:pPr>
        <w:spacing w:after="0"/>
        <w:ind w:left="0"/>
        <w:jc w:val="both"/>
      </w:pPr>
      <w:r>
        <w:rPr>
          <w:rFonts w:ascii="Times New Roman"/>
          <w:b w:val="false"/>
          <w:i w:val="false"/>
          <w:color w:val="000000"/>
          <w:sz w:val="28"/>
        </w:rPr>
        <w:t>
      инвестиционное золото;</w:t>
      </w:r>
    </w:p>
    <w:bookmarkEnd w:id="10017"/>
    <w:bookmarkStart w:name="z15915" w:id="10018"/>
    <w:p>
      <w:pPr>
        <w:spacing w:after="0"/>
        <w:ind w:left="0"/>
        <w:jc w:val="both"/>
      </w:pPr>
      <w:r>
        <w:rPr>
          <w:rFonts w:ascii="Times New Roman"/>
          <w:b w:val="false"/>
          <w:i w:val="false"/>
          <w:color w:val="000000"/>
          <w:sz w:val="28"/>
        </w:rPr>
        <w:t>
      объекты интеллектуальной собственности, авторского права;</w:t>
      </w:r>
    </w:p>
    <w:bookmarkEnd w:id="10018"/>
    <w:bookmarkStart w:name="z15916" w:id="10019"/>
    <w:p>
      <w:pPr>
        <w:spacing w:after="0"/>
        <w:ind w:left="0"/>
        <w:jc w:val="both"/>
      </w:pPr>
      <w:r>
        <w:rPr>
          <w:rFonts w:ascii="Times New Roman"/>
          <w:b w:val="false"/>
          <w:i w:val="false"/>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End w:id="10019"/>
    <w:bookmarkStart w:name="z15917" w:id="10020"/>
    <w:p>
      <w:pPr>
        <w:spacing w:after="0"/>
        <w:ind w:left="0"/>
        <w:jc w:val="both"/>
      </w:pPr>
      <w:r>
        <w:rPr>
          <w:rFonts w:ascii="Times New Roman"/>
          <w:b w:val="false"/>
          <w:i w:val="false"/>
          <w:color w:val="000000"/>
          <w:sz w:val="28"/>
        </w:rPr>
        <w:t>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020"/>
    <w:bookmarkStart w:name="z15918" w:id="10021"/>
    <w:p>
      <w:pPr>
        <w:spacing w:after="0"/>
        <w:ind w:left="0"/>
        <w:jc w:val="both"/>
      </w:pPr>
      <w:r>
        <w:rPr>
          <w:rFonts w:ascii="Times New Roman"/>
          <w:b w:val="false"/>
          <w:i w:val="false"/>
          <w:color w:val="000000"/>
          <w:sz w:val="28"/>
        </w:rPr>
        <w:t>
      3) прочего имущества, указанного в пункте 4 настоящей статьи.</w:t>
      </w:r>
    </w:p>
    <w:bookmarkEnd w:id="10021"/>
    <w:bookmarkStart w:name="z15919" w:id="10022"/>
    <w:p>
      <w:pPr>
        <w:spacing w:after="0"/>
        <w:ind w:left="0"/>
        <w:jc w:val="both"/>
      </w:pPr>
      <w:r>
        <w:rPr>
          <w:rFonts w:ascii="Times New Roman"/>
          <w:b w:val="false"/>
          <w:i w:val="false"/>
          <w:color w:val="000000"/>
          <w:sz w:val="28"/>
        </w:rPr>
        <w:t>
      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10022"/>
    <w:bookmarkStart w:name="z15920" w:id="10023"/>
    <w:p>
      <w:pPr>
        <w:spacing w:after="0"/>
        <w:ind w:left="0"/>
        <w:jc w:val="both"/>
      </w:pPr>
      <w:r>
        <w:rPr>
          <w:rFonts w:ascii="Times New Roman"/>
          <w:b w:val="false"/>
          <w:i w:val="false"/>
          <w:color w:val="000000"/>
          <w:sz w:val="28"/>
        </w:rPr>
        <w:t>
      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bookmarkEnd w:id="10023"/>
    <w:bookmarkStart w:name="z15921" w:id="10024"/>
    <w:p>
      <w:pPr>
        <w:spacing w:after="0"/>
        <w:ind w:left="0"/>
        <w:jc w:val="both"/>
      </w:pPr>
      <w:r>
        <w:rPr>
          <w:rFonts w:ascii="Times New Roman"/>
          <w:b w:val="false"/>
          <w:i w:val="false"/>
          <w:color w:val="000000"/>
          <w:sz w:val="28"/>
        </w:rPr>
        <w:t>
      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10024"/>
    <w:bookmarkStart w:name="z15922" w:id="10025"/>
    <w:p>
      <w:pPr>
        <w:spacing w:after="0"/>
        <w:ind w:left="0"/>
        <w:jc w:val="both"/>
      </w:pPr>
      <w:r>
        <w:rPr>
          <w:rFonts w:ascii="Times New Roman"/>
          <w:b w:val="false"/>
          <w:i w:val="false"/>
          <w:color w:val="000000"/>
          <w:sz w:val="28"/>
        </w:rPr>
        <w:t>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025"/>
    <w:p>
      <w:pPr>
        <w:spacing w:after="0"/>
        <w:ind w:left="0"/>
        <w:jc w:val="both"/>
      </w:pPr>
      <w:r>
        <w:rPr>
          <w:rFonts w:ascii="Times New Roman"/>
          <w:b/>
          <w:i w:val="false"/>
          <w:color w:val="000000"/>
          <w:sz w:val="28"/>
        </w:rPr>
        <w:t>Статья 632. Сроки представления декларации об активах и обязательствах</w:t>
      </w:r>
    </w:p>
    <w:bookmarkStart w:name="z17537" w:id="10026"/>
    <w:p>
      <w:pPr>
        <w:spacing w:after="0"/>
        <w:ind w:left="0"/>
        <w:jc w:val="both"/>
      </w:pPr>
      <w:r>
        <w:rPr>
          <w:rFonts w:ascii="Times New Roman"/>
          <w:b w:val="false"/>
          <w:i w:val="false"/>
          <w:color w:val="000000"/>
          <w:sz w:val="28"/>
        </w:rPr>
        <w:t>
      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bookmarkEnd w:id="10026"/>
    <w:bookmarkStart w:name="z17538" w:id="10027"/>
    <w:p>
      <w:pPr>
        <w:spacing w:after="0"/>
        <w:ind w:left="0"/>
        <w:jc w:val="both"/>
      </w:pPr>
      <w:r>
        <w:rPr>
          <w:rFonts w:ascii="Times New Roman"/>
          <w:b w:val="false"/>
          <w:i w:val="false"/>
          <w:color w:val="000000"/>
          <w:sz w:val="28"/>
        </w:rPr>
        <w:t>
      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bookmarkEnd w:id="10027"/>
    <w:bookmarkStart w:name="z17539" w:id="10028"/>
    <w:p>
      <w:pPr>
        <w:spacing w:after="0"/>
        <w:ind w:left="0"/>
        <w:jc w:val="both"/>
      </w:pPr>
      <w:r>
        <w:rPr>
          <w:rFonts w:ascii="Times New Roman"/>
          <w:b w:val="false"/>
          <w:i w:val="false"/>
          <w:color w:val="000000"/>
          <w:sz w:val="28"/>
        </w:rPr>
        <w:t xml:space="preserve">
      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и их супругов;</w:t>
      </w:r>
    </w:p>
    <w:bookmarkEnd w:id="10028"/>
    <w:bookmarkStart w:name="z17540" w:id="10029"/>
    <w:p>
      <w:pPr>
        <w:spacing w:after="0"/>
        <w:ind w:left="0"/>
        <w:jc w:val="both"/>
      </w:pPr>
      <w:r>
        <w:rPr>
          <w:rFonts w:ascii="Times New Roman"/>
          <w:b w:val="false"/>
          <w:i w:val="false"/>
          <w:color w:val="000000"/>
          <w:sz w:val="28"/>
        </w:rPr>
        <w:t>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632 -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849" w:id="10030"/>
    <w:p>
      <w:pPr>
        <w:spacing w:after="0"/>
        <w:ind w:left="0"/>
        <w:jc w:val="left"/>
      </w:pPr>
      <w:r>
        <w:rPr>
          <w:rFonts w:ascii="Times New Roman"/>
          <w:b/>
          <w:i w:val="false"/>
          <w:color w:val="000000"/>
        </w:rPr>
        <w:t xml:space="preserve"> Параграф 2. Декларация о доходах и имуществе</w:t>
      </w:r>
    </w:p>
    <w:bookmarkEnd w:id="1003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633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Данная редакция статьи 633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p>
    <w:p>
      <w:pPr>
        <w:spacing w:after="0"/>
        <w:ind w:left="0"/>
        <w:jc w:val="both"/>
      </w:pPr>
      <w:r>
        <w:rPr>
          <w:rFonts w:ascii="Times New Roman"/>
          <w:b/>
          <w:i w:val="false"/>
          <w:color w:val="000000"/>
          <w:sz w:val="28"/>
        </w:rPr>
        <w:t>Статья 633. Декларация о доходах и имуществе</w:t>
      </w:r>
    </w:p>
    <w:bookmarkStart w:name="z15923" w:id="10031"/>
    <w:p>
      <w:pPr>
        <w:spacing w:after="0"/>
        <w:ind w:left="0"/>
        <w:jc w:val="both"/>
      </w:pPr>
      <w:r>
        <w:rPr>
          <w:rFonts w:ascii="Times New Roman"/>
          <w:b w:val="false"/>
          <w:i w:val="false"/>
          <w:color w:val="000000"/>
          <w:sz w:val="28"/>
        </w:rPr>
        <w:t>
      Декларация о доходах и имуществе 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bookmarkEnd w:id="10031"/>
    <w:p>
      <w:pPr>
        <w:spacing w:after="0"/>
        <w:ind w:left="0"/>
        <w:jc w:val="both"/>
      </w:pPr>
      <w:r>
        <w:rPr>
          <w:rFonts w:ascii="Times New Roman"/>
          <w:b/>
          <w:i w:val="false"/>
          <w:color w:val="000000"/>
          <w:sz w:val="28"/>
        </w:rPr>
        <w:t>Статья 634. Особенности составления декларации о доходах и имуществе</w:t>
      </w:r>
    </w:p>
    <w:bookmarkStart w:name="z15925" w:id="10032"/>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032"/>
    <w:bookmarkStart w:name="z15928" w:id="10033"/>
    <w:p>
      <w:pPr>
        <w:spacing w:after="0"/>
        <w:ind w:left="0"/>
        <w:jc w:val="both"/>
      </w:pPr>
      <w:r>
        <w:rPr>
          <w:rFonts w:ascii="Times New Roman"/>
          <w:b w:val="false"/>
          <w:i w:val="false"/>
          <w:color w:val="000000"/>
          <w:sz w:val="28"/>
        </w:rPr>
        <w:t>
      2. Декларация о доходах и имуществе предназначена для отражения физическими лицами информации о:</w:t>
      </w:r>
    </w:p>
    <w:bookmarkEnd w:id="10033"/>
    <w:bookmarkStart w:name="z15929" w:id="10034"/>
    <w:p>
      <w:pPr>
        <w:spacing w:after="0"/>
        <w:ind w:left="0"/>
        <w:jc w:val="both"/>
      </w:pPr>
      <w:r>
        <w:rPr>
          <w:rFonts w:ascii="Times New Roman"/>
          <w:b w:val="false"/>
          <w:i w:val="false"/>
          <w:color w:val="000000"/>
          <w:sz w:val="28"/>
        </w:rPr>
        <w:t>
      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bookmarkEnd w:id="10034"/>
    <w:bookmarkStart w:name="z15930" w:id="10035"/>
    <w:p>
      <w:pPr>
        <w:spacing w:after="0"/>
        <w:ind w:left="0"/>
        <w:jc w:val="both"/>
      </w:pPr>
      <w:r>
        <w:rPr>
          <w:rFonts w:ascii="Times New Roman"/>
          <w:b w:val="false"/>
          <w:i w:val="false"/>
          <w:color w:val="000000"/>
          <w:sz w:val="28"/>
        </w:rPr>
        <w:t xml:space="preserve">
      2) налоговых вычетах; </w:t>
      </w:r>
    </w:p>
    <w:bookmarkEnd w:id="10035"/>
    <w:bookmarkStart w:name="z15931" w:id="10036"/>
    <w:p>
      <w:pPr>
        <w:spacing w:after="0"/>
        <w:ind w:left="0"/>
        <w:jc w:val="both"/>
      </w:pPr>
      <w:r>
        <w:rPr>
          <w:rFonts w:ascii="Times New Roman"/>
          <w:b w:val="false"/>
          <w:i w:val="false"/>
          <w:color w:val="000000"/>
          <w:sz w:val="28"/>
        </w:rPr>
        <w:t>
      3) приобретении и (или) отчуждении имущества за пределами Республики Казахстан, в том числе на безвозмездной основе;</w:t>
      </w:r>
    </w:p>
    <w:bookmarkEnd w:id="100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5966" w:id="10037"/>
    <w:p>
      <w:pPr>
        <w:spacing w:after="0"/>
        <w:ind w:left="0"/>
        <w:jc w:val="both"/>
      </w:pPr>
      <w:r>
        <w:rPr>
          <w:rFonts w:ascii="Times New Roman"/>
          <w:b w:val="false"/>
          <w:i w:val="false"/>
          <w:color w:val="000000"/>
          <w:sz w:val="28"/>
        </w:rPr>
        <w:t>
      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037"/>
    <w:bookmarkStart w:name="z15967" w:id="10038"/>
    <w:p>
      <w:pPr>
        <w:spacing w:after="0"/>
        <w:ind w:left="0"/>
        <w:jc w:val="both"/>
      </w:pPr>
      <w:r>
        <w:rPr>
          <w:rFonts w:ascii="Times New Roman"/>
          <w:b w:val="false"/>
          <w:i w:val="false"/>
          <w:color w:val="000000"/>
          <w:sz w:val="28"/>
        </w:rPr>
        <w:t>
      6) имуществе, имеющемся по состоянию на 31 декабря отчетного налогового периода на праве собственности физического лица:</w:t>
      </w:r>
    </w:p>
    <w:bookmarkEnd w:id="10038"/>
    <w:bookmarkStart w:name="z15968" w:id="10039"/>
    <w:p>
      <w:pPr>
        <w:spacing w:after="0"/>
        <w:ind w:left="0"/>
        <w:jc w:val="both"/>
      </w:pPr>
      <w:r>
        <w:rPr>
          <w:rFonts w:ascii="Times New Roman"/>
          <w:b w:val="false"/>
          <w:i w:val="false"/>
          <w:color w:val="000000"/>
          <w:sz w:val="28"/>
        </w:rPr>
        <w:t>
      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0039"/>
    <w:bookmarkStart w:name="z15969" w:id="10040"/>
    <w:p>
      <w:pPr>
        <w:spacing w:after="0"/>
        <w:ind w:left="0"/>
        <w:jc w:val="both"/>
      </w:pPr>
      <w:r>
        <w:rPr>
          <w:rFonts w:ascii="Times New Roman"/>
          <w:b w:val="false"/>
          <w:i w:val="false"/>
          <w:color w:val="000000"/>
          <w:sz w:val="28"/>
        </w:rPr>
        <w:t>
      ценных бумагах, эмитенты которых зарегистрированы за пределами Республики Казахстан, цифровых активах;</w:t>
      </w:r>
    </w:p>
    <w:bookmarkEnd w:id="10040"/>
    <w:bookmarkStart w:name="z17541" w:id="10041"/>
    <w:p>
      <w:pPr>
        <w:spacing w:after="0"/>
        <w:ind w:left="0"/>
        <w:jc w:val="both"/>
      </w:pPr>
      <w:r>
        <w:rPr>
          <w:rFonts w:ascii="Times New Roman"/>
          <w:b w:val="false"/>
          <w:i w:val="false"/>
          <w:color w:val="000000"/>
          <w:sz w:val="28"/>
        </w:rPr>
        <w:t>
      инвестиционном золоте;</w:t>
      </w:r>
    </w:p>
    <w:bookmarkEnd w:id="10041"/>
    <w:bookmarkStart w:name="z15970" w:id="10042"/>
    <w:p>
      <w:pPr>
        <w:spacing w:after="0"/>
        <w:ind w:left="0"/>
        <w:jc w:val="both"/>
      </w:pPr>
      <w:r>
        <w:rPr>
          <w:rFonts w:ascii="Times New Roman"/>
          <w:b w:val="false"/>
          <w:i w:val="false"/>
          <w:color w:val="000000"/>
          <w:sz w:val="28"/>
        </w:rPr>
        <w:t>
      доле участия в уставном капитале юридического лица, зарегистрированного за пределами Республики Казахстан;</w:t>
      </w:r>
    </w:p>
    <w:bookmarkEnd w:id="10042"/>
    <w:bookmarkStart w:name="z15971" w:id="10043"/>
    <w:p>
      <w:pPr>
        <w:spacing w:after="0"/>
        <w:ind w:left="0"/>
        <w:jc w:val="both"/>
      </w:pPr>
      <w:r>
        <w:rPr>
          <w:rFonts w:ascii="Times New Roman"/>
          <w:b w:val="false"/>
          <w:i w:val="false"/>
          <w:color w:val="000000"/>
          <w:sz w:val="28"/>
        </w:rPr>
        <w:t>
      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043"/>
    <w:bookmarkStart w:name="z15933" w:id="10044"/>
    <w:p>
      <w:pPr>
        <w:spacing w:after="0"/>
        <w:ind w:left="0"/>
        <w:jc w:val="both"/>
      </w:pPr>
      <w:r>
        <w:rPr>
          <w:rFonts w:ascii="Times New Roman"/>
          <w:b w:val="false"/>
          <w:i w:val="false"/>
          <w:color w:val="000000"/>
          <w:sz w:val="28"/>
        </w:rPr>
        <w:t>
      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bookmarkEnd w:id="10044"/>
    <w:bookmarkStart w:name="z15934" w:id="10045"/>
    <w:p>
      <w:pPr>
        <w:spacing w:after="0"/>
        <w:ind w:left="0"/>
        <w:jc w:val="both"/>
      </w:pPr>
      <w:r>
        <w:rPr>
          <w:rFonts w:ascii="Times New Roman"/>
          <w:b w:val="false"/>
          <w:i w:val="false"/>
          <w:color w:val="000000"/>
          <w:sz w:val="28"/>
        </w:rPr>
        <w:t xml:space="preserve">
      4. Физические лица, на которых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возложена обязанность по представлению деклараций физических лиц, также 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bookmarkEnd w:id="10045"/>
    <w:bookmarkStart w:name="z15935" w:id="10046"/>
    <w:p>
      <w:pPr>
        <w:spacing w:after="0"/>
        <w:ind w:left="0"/>
        <w:jc w:val="both"/>
      </w:pPr>
      <w:r>
        <w:rPr>
          <w:rFonts w:ascii="Times New Roman"/>
          <w:b w:val="false"/>
          <w:i w:val="false"/>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046"/>
    <w:bookmarkStart w:name="z15936" w:id="10047"/>
    <w:p>
      <w:pPr>
        <w:spacing w:after="0"/>
        <w:ind w:left="0"/>
        <w:jc w:val="both"/>
      </w:pPr>
      <w:r>
        <w:rPr>
          <w:rFonts w:ascii="Times New Roman"/>
          <w:b w:val="false"/>
          <w:i w:val="false"/>
          <w:color w:val="000000"/>
          <w:sz w:val="28"/>
        </w:rPr>
        <w:t>
      2) механических транспортных средств и прицепов, подлежащих государственной регистрации;</w:t>
      </w:r>
    </w:p>
    <w:bookmarkEnd w:id="10047"/>
    <w:bookmarkStart w:name="z15937" w:id="10048"/>
    <w:p>
      <w:pPr>
        <w:spacing w:after="0"/>
        <w:ind w:left="0"/>
        <w:jc w:val="both"/>
      </w:pPr>
      <w:r>
        <w:rPr>
          <w:rFonts w:ascii="Times New Roman"/>
          <w:b w:val="false"/>
          <w:i w:val="false"/>
          <w:color w:val="000000"/>
          <w:sz w:val="28"/>
        </w:rPr>
        <w:t>
      3) доли участия в уставном капитале юридического лица;</w:t>
      </w:r>
    </w:p>
    <w:bookmarkEnd w:id="10048"/>
    <w:bookmarkStart w:name="z15938" w:id="10049"/>
    <w:p>
      <w:pPr>
        <w:spacing w:after="0"/>
        <w:ind w:left="0"/>
        <w:jc w:val="both"/>
      </w:pPr>
      <w:r>
        <w:rPr>
          <w:rFonts w:ascii="Times New Roman"/>
          <w:b w:val="false"/>
          <w:i w:val="false"/>
          <w:color w:val="000000"/>
          <w:sz w:val="28"/>
        </w:rPr>
        <w:t>
      4) ценных бумаг, цифровых активов;</w:t>
      </w:r>
    </w:p>
    <w:bookmarkEnd w:id="10049"/>
    <w:bookmarkStart w:name="z15939" w:id="10050"/>
    <w:p>
      <w:pPr>
        <w:spacing w:after="0"/>
        <w:ind w:left="0"/>
        <w:jc w:val="both"/>
      </w:pPr>
      <w:r>
        <w:rPr>
          <w:rFonts w:ascii="Times New Roman"/>
          <w:b w:val="false"/>
          <w:i w:val="false"/>
          <w:color w:val="000000"/>
          <w:sz w:val="28"/>
        </w:rPr>
        <w:t>
      5) инвестиционного золота;</w:t>
      </w:r>
    </w:p>
    <w:bookmarkEnd w:id="10050"/>
    <w:bookmarkStart w:name="z15940" w:id="10051"/>
    <w:p>
      <w:pPr>
        <w:spacing w:after="0"/>
        <w:ind w:left="0"/>
        <w:jc w:val="both"/>
      </w:pPr>
      <w:r>
        <w:rPr>
          <w:rFonts w:ascii="Times New Roman"/>
          <w:b w:val="false"/>
          <w:i w:val="false"/>
          <w:color w:val="000000"/>
          <w:sz w:val="28"/>
        </w:rPr>
        <w:t>
      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10051"/>
    <w:bookmarkStart w:name="z15941" w:id="10052"/>
    <w:p>
      <w:pPr>
        <w:spacing w:after="0"/>
        <w:ind w:left="0"/>
        <w:jc w:val="both"/>
      </w:pPr>
      <w:r>
        <w:rPr>
          <w:rFonts w:ascii="Times New Roman"/>
          <w:b w:val="false"/>
          <w:i w:val="false"/>
          <w:color w:val="000000"/>
          <w:sz w:val="28"/>
        </w:rPr>
        <w:t>
      7) доли участия в жилищном строительстве.</w:t>
      </w:r>
    </w:p>
    <w:bookmarkEnd w:id="10052"/>
    <w:bookmarkStart w:name="z17542" w:id="10053"/>
    <w:p>
      <w:pPr>
        <w:spacing w:after="0"/>
        <w:ind w:left="0"/>
        <w:jc w:val="both"/>
      </w:pPr>
      <w:r>
        <w:rPr>
          <w:rFonts w:ascii="Times New Roman"/>
          <w:b w:val="false"/>
          <w:i w:val="false"/>
          <w:color w:val="000000"/>
          <w:sz w:val="28"/>
        </w:rPr>
        <w:t xml:space="preserve">
      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End w:id="10053"/>
    <w:bookmarkStart w:name="z15942" w:id="10054"/>
    <w:p>
      <w:pPr>
        <w:spacing w:after="0"/>
        <w:ind w:left="0"/>
        <w:jc w:val="both"/>
      </w:pPr>
      <w:r>
        <w:rPr>
          <w:rFonts w:ascii="Times New Roman"/>
          <w:b w:val="false"/>
          <w:i w:val="false"/>
          <w:color w:val="000000"/>
          <w:sz w:val="28"/>
        </w:rPr>
        <w:t>
      Требование об отражении данных сведений указывается в приложении к декларации о доходах и имуществе.</w:t>
      </w:r>
    </w:p>
    <w:bookmarkEnd w:id="10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634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635. Сроки представления декларации о доходах и имуществе</w:t>
      </w:r>
    </w:p>
    <w:bookmarkStart w:name="z15952" w:id="10055"/>
    <w:p>
      <w:pPr>
        <w:spacing w:after="0"/>
        <w:ind w:left="0"/>
        <w:jc w:val="both"/>
      </w:pPr>
      <w:r>
        <w:rPr>
          <w:rFonts w:ascii="Times New Roman"/>
          <w:b w:val="false"/>
          <w:i w:val="false"/>
          <w:color w:val="000000"/>
          <w:sz w:val="28"/>
        </w:rPr>
        <w:t>
      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bookmarkEnd w:id="10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956" w:id="10056"/>
    <w:p>
      <w:pPr>
        <w:spacing w:after="0"/>
        <w:ind w:left="0"/>
        <w:jc w:val="both"/>
      </w:pPr>
      <w:r>
        <w:rPr>
          <w:rFonts w:ascii="Times New Roman"/>
          <w:b w:val="false"/>
          <w:i w:val="false"/>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10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Статья 636 вводится в действие с 01.01.2025 в соответствии с Законом РК от 25.12.2017 </w:t>
      </w:r>
      <w:r>
        <w:rPr>
          <w:rFonts w:ascii="Times New Roman"/>
          <w:b w:val="false"/>
          <w:i w:val="false"/>
          <w:color w:val="000000"/>
          <w:sz w:val="28"/>
        </w:rPr>
        <w:t>№ 121-VI</w:t>
      </w:r>
      <w:r>
        <w:rPr>
          <w:rFonts w:ascii="Times New Roman"/>
          <w:b w:val="false"/>
          <w:i w:val="false"/>
          <w:color w:val="000000"/>
          <w:sz w:val="28"/>
        </w:rPr>
        <w:t>.</w:t>
      </w:r>
    </w:p>
    <w:p>
      <w:pPr>
        <w:spacing w:after="0"/>
        <w:ind w:left="0"/>
        <w:jc w:val="both"/>
      </w:pPr>
      <w:r>
        <w:rPr>
          <w:rFonts w:ascii="Times New Roman"/>
          <w:b/>
          <w:i w:val="false"/>
          <w:color w:val="000000"/>
          <w:sz w:val="28"/>
        </w:rPr>
        <w:t>Статья 636. Определение облагаемого дохода физического лица по итогам календарного года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637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637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637. Исчисление индивидуального подоходного налога с доходов физического лица по итогам календарного года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638 предусмотрены изменения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638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638. Зачет иностранного налога</w:t>
      </w:r>
    </w:p>
    <w:p>
      <w:pPr>
        <w:spacing w:after="0"/>
        <w:ind w:left="0"/>
        <w:jc w:val="both"/>
      </w:pPr>
      <w:r>
        <w:rPr>
          <w:rFonts w:ascii="Times New Roman"/>
          <w:b/>
          <w:i w:val="false"/>
          <w:color w:val="000000"/>
          <w:sz w:val="28"/>
        </w:rPr>
        <w:t>Статья 639. Зачет налога контролируемой иностранной компании</w:t>
      </w:r>
    </w:p>
    <w:bookmarkStart w:name="z640" w:id="10057"/>
    <w:p>
      <w:pPr>
        <w:spacing w:after="0"/>
        <w:ind w:left="0"/>
        <w:jc w:val="both"/>
      </w:pPr>
      <w:r>
        <w:rPr>
          <w:rFonts w:ascii="Times New Roman"/>
          <w:b w:val="false"/>
          <w:i w:val="false"/>
          <w:color w:val="ff0000"/>
          <w:sz w:val="28"/>
        </w:rPr>
        <w:t xml:space="preserve">
      Сноска.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057"/>
    <w:p>
      <w:pPr>
        <w:spacing w:after="0"/>
        <w:ind w:left="0"/>
        <w:jc w:val="both"/>
      </w:pPr>
      <w:r>
        <w:rPr>
          <w:rFonts w:ascii="Times New Roman"/>
          <w:b/>
          <w:i w:val="false"/>
          <w:color w:val="000000"/>
          <w:sz w:val="28"/>
        </w:rPr>
        <w:t>Статья 640. Превышение по индивидуальному подоходному налогу</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641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641. Порядок и сроки уплаты налога, исчисленного в декларации о доходах и имуществе</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642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642. Доход трудового иммигранта-резидента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643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643. Декларация по индивидуальному подоходному налогу и сроки ее представления</w:t>
      </w:r>
    </w:p>
    <w:bookmarkStart w:name="z11563" w:id="10058"/>
    <w:p>
      <w:pPr>
        <w:spacing w:after="0"/>
        <w:ind w:left="0"/>
        <w:jc w:val="left"/>
      </w:pPr>
      <w:r>
        <w:rPr>
          <w:rFonts w:ascii="Times New Roman"/>
          <w:b/>
          <w:i w:val="false"/>
          <w:color w:val="000000"/>
        </w:rPr>
        <w:t xml:space="preserve"> РАЗДЕЛ 19. НАЛОГООБЛОЖЕНИЕ НЕРЕЗИДЕНТОВ</w:t>
      </w:r>
    </w:p>
    <w:bookmarkEnd w:id="10058"/>
    <w:p>
      <w:pPr>
        <w:spacing w:after="0"/>
        <w:ind w:left="0"/>
        <w:jc w:val="both"/>
      </w:pPr>
      <w:r>
        <w:rPr>
          <w:rFonts w:ascii="Times New Roman"/>
          <w:b/>
          <w:i w:val="false"/>
          <w:color w:val="000000"/>
          <w:sz w:val="28"/>
        </w:rPr>
        <w:t>Статья 644. Доходы нерезидента из источников в Республике Казахстан</w:t>
      </w:r>
    </w:p>
    <w:bookmarkStart w:name="z11564" w:id="10059"/>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bookmarkEnd w:id="10059"/>
    <w:bookmarkStart w:name="z11565" w:id="10060"/>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bookmarkEnd w:id="10060"/>
    <w:bookmarkStart w:name="z11566" w:id="10061"/>
    <w:p>
      <w:pPr>
        <w:spacing w:after="0"/>
        <w:ind w:left="0"/>
        <w:jc w:val="both"/>
      </w:pPr>
      <w:r>
        <w:rPr>
          <w:rFonts w:ascii="Times New Roman"/>
          <w:b w:val="false"/>
          <w:i w:val="false"/>
          <w:color w:val="000000"/>
          <w:sz w:val="28"/>
        </w:rPr>
        <w:t xml:space="preserve">
      2) доход от выполнения работ, оказания услуг на территории Республики Казахстан; </w:t>
      </w:r>
    </w:p>
    <w:bookmarkEnd w:id="10061"/>
    <w:bookmarkStart w:name="z11567" w:id="10062"/>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0062"/>
    <w:bookmarkStart w:name="z11568" w:id="10063"/>
    <w:p>
      <w:pPr>
        <w:spacing w:after="0"/>
        <w:ind w:left="0"/>
        <w:jc w:val="both"/>
      </w:pPr>
      <w:r>
        <w:rPr>
          <w:rFonts w:ascii="Times New Roman"/>
          <w:b w:val="false"/>
          <w:i w:val="false"/>
          <w:color w:val="000000"/>
          <w:sz w:val="28"/>
        </w:rPr>
        <w:t>
      В целях настоящего раздела финансовыми услугами признаются:</w:t>
      </w:r>
    </w:p>
    <w:bookmarkEnd w:id="10063"/>
    <w:bookmarkStart w:name="z11569" w:id="10064"/>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bookmarkEnd w:id="10064"/>
    <w:bookmarkStart w:name="z11570" w:id="10065"/>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bookmarkEnd w:id="10065"/>
    <w:bookmarkStart w:name="z11571" w:id="10066"/>
    <w:p>
      <w:pPr>
        <w:spacing w:after="0"/>
        <w:ind w:left="0"/>
        <w:jc w:val="both"/>
      </w:pPr>
      <w:r>
        <w:rPr>
          <w:rFonts w:ascii="Times New Roman"/>
          <w:b w:val="false"/>
          <w:i w:val="false"/>
          <w:color w:val="000000"/>
          <w:sz w:val="28"/>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bookmarkEnd w:id="10066"/>
    <w:bookmarkStart w:name="z11572" w:id="10067"/>
    <w:p>
      <w:pPr>
        <w:spacing w:after="0"/>
        <w:ind w:left="0"/>
        <w:jc w:val="both"/>
      </w:pPr>
      <w:r>
        <w:rPr>
          <w:rFonts w:ascii="Times New Roman"/>
          <w:b w:val="false"/>
          <w:i w:val="false"/>
          <w:color w:val="000000"/>
          <w:sz w:val="28"/>
        </w:rPr>
        <w:t xml:space="preserve">
      деятельность центрального депозитария и обществ взаимного страхования; </w:t>
      </w:r>
    </w:p>
    <w:bookmarkEnd w:id="10067"/>
    <w:bookmarkStart w:name="z11573" w:id="10068"/>
    <w:p>
      <w:pPr>
        <w:spacing w:after="0"/>
        <w:ind w:left="0"/>
        <w:jc w:val="both"/>
      </w:pPr>
      <w:r>
        <w:rPr>
          <w:rFonts w:ascii="Times New Roman"/>
          <w:b w:val="false"/>
          <w:i w:val="false"/>
          <w:color w:val="000000"/>
          <w:sz w:val="28"/>
        </w:rPr>
        <w:t>
      деятельность фонда социального медицинского страхования;</w:t>
      </w:r>
    </w:p>
    <w:bookmarkEnd w:id="10068"/>
    <w:bookmarkStart w:name="z11574" w:id="10069"/>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bookmarkEnd w:id="10069"/>
    <w:bookmarkStart w:name="z11575" w:id="10070"/>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bookmarkEnd w:id="10070"/>
    <w:bookmarkStart w:name="z11576" w:id="10071"/>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bookmarkEnd w:id="10071"/>
    <w:bookmarkStart w:name="z11577" w:id="10072"/>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bookmarkEnd w:id="10072"/>
    <w:bookmarkStart w:name="z11578" w:id="10073"/>
    <w:p>
      <w:pPr>
        <w:spacing w:after="0"/>
        <w:ind w:left="0"/>
        <w:jc w:val="both"/>
      </w:pPr>
      <w:r>
        <w:rPr>
          <w:rFonts w:ascii="Times New Roman"/>
          <w:b w:val="false"/>
          <w:i w:val="false"/>
          <w:color w:val="000000"/>
          <w:sz w:val="28"/>
        </w:rPr>
        <w:t>
      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bookmarkEnd w:id="10073"/>
    <w:bookmarkStart w:name="z11579" w:id="10074"/>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10074"/>
    <w:bookmarkStart w:name="z11580" w:id="10075"/>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10075"/>
    <w:bookmarkStart w:name="z11581" w:id="10076"/>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10076"/>
    <w:bookmarkStart w:name="z11582" w:id="10077"/>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10077"/>
    <w:bookmarkStart w:name="z11583" w:id="10078"/>
    <w:p>
      <w:pPr>
        <w:spacing w:after="0"/>
        <w:ind w:left="0"/>
        <w:jc w:val="both"/>
      </w:pPr>
      <w:r>
        <w:rPr>
          <w:rFonts w:ascii="Times New Roman"/>
          <w:b w:val="false"/>
          <w:i w:val="false"/>
          <w:color w:val="000000"/>
          <w:sz w:val="28"/>
        </w:rPr>
        <w:t>
      минус</w:t>
      </w:r>
    </w:p>
    <w:bookmarkEnd w:id="10078"/>
    <w:bookmarkStart w:name="z11584" w:id="10079"/>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10079"/>
    <w:bookmarkStart w:name="z11585" w:id="10080"/>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10080"/>
    <w:bookmarkStart w:name="z11586" w:id="10081"/>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10081"/>
    <w:bookmarkStart w:name="z14269" w:id="10082"/>
    <w:p>
      <w:pPr>
        <w:spacing w:after="0"/>
        <w:ind w:left="0"/>
        <w:jc w:val="both"/>
      </w:pPr>
      <w:r>
        <w:rPr>
          <w:rFonts w:ascii="Times New Roman"/>
          <w:b w:val="false"/>
          <w:i w:val="false"/>
          <w:color w:val="000000"/>
          <w:sz w:val="28"/>
        </w:rPr>
        <w:t>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bookmarkEnd w:id="10082"/>
    <w:bookmarkStart w:name="z17254" w:id="10083"/>
    <w:p>
      <w:pPr>
        <w:spacing w:after="0"/>
        <w:ind w:left="0"/>
        <w:jc w:val="both"/>
      </w:pPr>
      <w:r>
        <w:rPr>
          <w:rFonts w:ascii="Times New Roman"/>
          <w:b w:val="false"/>
          <w:i w:val="false"/>
          <w:color w:val="000000"/>
          <w:sz w:val="28"/>
        </w:rPr>
        <w:t>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bookmarkEnd w:id="10083"/>
    <w:bookmarkStart w:name="z17255" w:id="10084"/>
    <w:p>
      <w:pPr>
        <w:spacing w:after="0"/>
        <w:ind w:left="0"/>
        <w:jc w:val="both"/>
      </w:pPr>
      <w:r>
        <w:rPr>
          <w:rFonts w:ascii="Times New Roman"/>
          <w:b w:val="false"/>
          <w:i w:val="false"/>
          <w:color w:val="000000"/>
          <w:sz w:val="28"/>
        </w:rPr>
        <w:t>
      с государством нерезидента не заключен международный договор об избежании двойного налогообложения;</w:t>
      </w:r>
    </w:p>
    <w:bookmarkEnd w:id="10084"/>
    <w:bookmarkStart w:name="z17256" w:id="10085"/>
    <w:p>
      <w:pPr>
        <w:spacing w:after="0"/>
        <w:ind w:left="0"/>
        <w:jc w:val="both"/>
      </w:pPr>
      <w:r>
        <w:rPr>
          <w:rFonts w:ascii="Times New Roman"/>
          <w:b w:val="false"/>
          <w:i w:val="false"/>
          <w:color w:val="000000"/>
          <w:sz w:val="28"/>
        </w:rPr>
        <w:t>
      срок договора (контракта) составляет более двух лет;</w:t>
      </w:r>
    </w:p>
    <w:bookmarkEnd w:id="10085"/>
    <w:bookmarkStart w:name="z11587" w:id="10086"/>
    <w:p>
      <w:pPr>
        <w:spacing w:after="0"/>
        <w:ind w:left="0"/>
        <w:jc w:val="both"/>
      </w:pPr>
      <w:r>
        <w:rPr>
          <w:rFonts w:ascii="Times New Roman"/>
          <w:b w:val="false"/>
          <w:i w:val="false"/>
          <w:color w:val="000000"/>
          <w:sz w:val="28"/>
        </w:rPr>
        <w:t>
      6) доход от прироста стоимости при реализации:</w:t>
      </w:r>
    </w:p>
    <w:bookmarkEnd w:id="10086"/>
    <w:bookmarkStart w:name="z11588" w:id="10087"/>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087"/>
    <w:bookmarkStart w:name="z11589" w:id="10088"/>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088"/>
    <w:bookmarkStart w:name="z11590" w:id="10089"/>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10089"/>
    <w:bookmarkStart w:name="z11591" w:id="10090"/>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10090"/>
    <w:bookmarkStart w:name="z11592" w:id="10091"/>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10091"/>
    <w:bookmarkStart w:name="z11593" w:id="10092"/>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092"/>
    <w:bookmarkStart w:name="z11594" w:id="10093"/>
    <w:p>
      <w:pPr>
        <w:spacing w:after="0"/>
        <w:ind w:left="0"/>
        <w:jc w:val="both"/>
      </w:pPr>
      <w:r>
        <w:rPr>
          <w:rFonts w:ascii="Times New Roman"/>
          <w:b w:val="false"/>
          <w:i w:val="false"/>
          <w:color w:val="000000"/>
          <w:sz w:val="28"/>
        </w:rPr>
        <w:t>
      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bookmarkEnd w:id="10093"/>
    <w:bookmarkStart w:name="z11595" w:id="10094"/>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10094"/>
    <w:bookmarkStart w:name="z17490" w:id="10095"/>
    <w:p>
      <w:pPr>
        <w:spacing w:after="0"/>
        <w:ind w:left="0"/>
        <w:jc w:val="both"/>
      </w:pPr>
      <w:r>
        <w:rPr>
          <w:rFonts w:ascii="Times New Roman"/>
          <w:b w:val="false"/>
          <w:i w:val="false"/>
          <w:color w:val="000000"/>
          <w:sz w:val="28"/>
        </w:rPr>
        <w:t>
      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bookmarkEnd w:id="10095"/>
    <w:bookmarkStart w:name="z17491" w:id="10096"/>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bookmarkEnd w:id="10096"/>
    <w:bookmarkStart w:name="z17492" w:id="10097"/>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10097"/>
    <w:bookmarkStart w:name="z11596" w:id="10098"/>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bookmarkEnd w:id="10098"/>
    <w:bookmarkStart w:name="z11597" w:id="10099"/>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10099"/>
    <w:bookmarkStart w:name="z11598" w:id="10100"/>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bookmarkEnd w:id="10100"/>
    <w:bookmarkStart w:name="z11599" w:id="10101"/>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bookmarkEnd w:id="10101"/>
    <w:bookmarkStart w:name="z11600" w:id="10102"/>
    <w:p>
      <w:pPr>
        <w:spacing w:after="0"/>
        <w:ind w:left="0"/>
        <w:jc w:val="both"/>
      </w:pPr>
      <w:r>
        <w:rPr>
          <w:rFonts w:ascii="Times New Roman"/>
          <w:b w:val="false"/>
          <w:i w:val="false"/>
          <w:color w:val="000000"/>
          <w:sz w:val="28"/>
        </w:rPr>
        <w:t>
      13) доход в виде роялти;</w:t>
      </w:r>
    </w:p>
    <w:bookmarkEnd w:id="10102"/>
    <w:bookmarkStart w:name="z11601" w:id="10103"/>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bookmarkEnd w:id="10103"/>
    <w:bookmarkStart w:name="z11602" w:id="10104"/>
    <w:p>
      <w:pPr>
        <w:spacing w:after="0"/>
        <w:ind w:left="0"/>
        <w:jc w:val="both"/>
      </w:pPr>
      <w:r>
        <w:rPr>
          <w:rFonts w:ascii="Times New Roman"/>
          <w:b w:val="false"/>
          <w:i w:val="false"/>
          <w:color w:val="000000"/>
          <w:sz w:val="28"/>
        </w:rPr>
        <w:t xml:space="preserve">
      15) доход, получаемый от недвижимого имущества, находящегося в Республике Казахстан; </w:t>
      </w:r>
    </w:p>
    <w:bookmarkEnd w:id="10104"/>
    <w:bookmarkStart w:name="z11603" w:id="10105"/>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bookmarkEnd w:id="10105"/>
    <w:bookmarkStart w:name="z11604" w:id="10106"/>
    <w:p>
      <w:pPr>
        <w:spacing w:after="0"/>
        <w:ind w:left="0"/>
        <w:jc w:val="both"/>
      </w:pPr>
      <w:r>
        <w:rPr>
          <w:rFonts w:ascii="Times New Roman"/>
          <w:b w:val="false"/>
          <w:i w:val="false"/>
          <w:color w:val="000000"/>
          <w:sz w:val="28"/>
        </w:rPr>
        <w:t>
      17) доход от оказания услуг по международной перевозке.</w:t>
      </w:r>
    </w:p>
    <w:bookmarkEnd w:id="10106"/>
    <w:bookmarkStart w:name="z11605" w:id="10107"/>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bookmarkEnd w:id="10107"/>
    <w:bookmarkStart w:name="z11606" w:id="10108"/>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bookmarkEnd w:id="10108"/>
    <w:bookmarkStart w:name="z11607" w:id="10109"/>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bookmarkEnd w:id="10109"/>
    <w:bookmarkStart w:name="z11608" w:id="10110"/>
    <w:p>
      <w:pPr>
        <w:spacing w:after="0"/>
        <w:ind w:left="0"/>
        <w:jc w:val="both"/>
      </w:pPr>
      <w:r>
        <w:rPr>
          <w:rFonts w:ascii="Times New Roman"/>
          <w:b w:val="false"/>
          <w:i w:val="false"/>
          <w:color w:val="000000"/>
          <w:sz w:val="28"/>
        </w:rPr>
        <w:t xml:space="preserve">
      транспортировка товаров по магистральным трубопроводам; </w:t>
      </w:r>
    </w:p>
    <w:bookmarkEnd w:id="10110"/>
    <w:bookmarkStart w:name="z11609" w:id="10111"/>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bookmarkEnd w:id="10111"/>
    <w:bookmarkStart w:name="z11610" w:id="10112"/>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10112"/>
    <w:bookmarkStart w:name="z11611" w:id="10113"/>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113"/>
    <w:bookmarkStart w:name="z11612" w:id="10114"/>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10114"/>
    <w:bookmarkStart w:name="z11613" w:id="10115"/>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115"/>
    <w:bookmarkStart w:name="z11614" w:id="10116"/>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bookmarkEnd w:id="10116"/>
    <w:bookmarkStart w:name="z11615" w:id="10117"/>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bookmarkEnd w:id="10117"/>
    <w:bookmarkStart w:name="z11616" w:id="10118"/>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118"/>
    <w:bookmarkStart w:name="z11617" w:id="10119"/>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119"/>
    <w:bookmarkStart w:name="z11618" w:id="10120"/>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120"/>
    <w:bookmarkStart w:name="z11619" w:id="10121"/>
    <w:p>
      <w:pPr>
        <w:spacing w:after="0"/>
        <w:ind w:left="0"/>
        <w:jc w:val="both"/>
      </w:pPr>
      <w:r>
        <w:rPr>
          <w:rFonts w:ascii="Times New Roman"/>
          <w:b w:val="false"/>
          <w:i w:val="false"/>
          <w:color w:val="000000"/>
          <w:sz w:val="28"/>
        </w:rPr>
        <w:t xml:space="preserve">
      списание суммы долга или обязательства физического лица-нерезидента; </w:t>
      </w:r>
    </w:p>
    <w:bookmarkEnd w:id="10121"/>
    <w:bookmarkStart w:name="z11620" w:id="10122"/>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bookmarkEnd w:id="10122"/>
    <w:bookmarkStart w:name="z11621" w:id="10123"/>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123"/>
    <w:bookmarkStart w:name="z11622" w:id="10124"/>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124"/>
    <w:bookmarkStart w:name="z11623" w:id="10125"/>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125"/>
    <w:bookmarkStart w:name="z11624" w:id="10126"/>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bookmarkEnd w:id="10126"/>
    <w:bookmarkStart w:name="z11625" w:id="10127"/>
    <w:p>
      <w:pPr>
        <w:spacing w:after="0"/>
        <w:ind w:left="0"/>
        <w:jc w:val="both"/>
      </w:pPr>
      <w:r>
        <w:rPr>
          <w:rFonts w:ascii="Times New Roman"/>
          <w:b w:val="false"/>
          <w:i w:val="false"/>
          <w:color w:val="000000"/>
          <w:sz w:val="28"/>
        </w:rPr>
        <w:t xml:space="preserve">
      26) пенсионные выплаты, осуществляемые накопительным пенсионным фондом-резидентом; </w:t>
      </w:r>
    </w:p>
    <w:bookmarkEnd w:id="10127"/>
    <w:bookmarkStart w:name="z17257" w:id="10128"/>
    <w:p>
      <w:pPr>
        <w:spacing w:after="0"/>
        <w:ind w:left="0"/>
        <w:jc w:val="both"/>
      </w:pPr>
      <w:r>
        <w:rPr>
          <w:rFonts w:ascii="Times New Roman"/>
          <w:b w:val="false"/>
          <w:i w:val="false"/>
          <w:color w:val="000000"/>
          <w:sz w:val="28"/>
        </w:rPr>
        <w:t>
      26-1) страховые выплаты физическим лицам – нерезидентам, осуществляемые по договору пенсионного аннуитета;</w:t>
      </w:r>
    </w:p>
    <w:bookmarkEnd w:id="10128"/>
    <w:bookmarkStart w:name="z11626" w:id="10129"/>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10129"/>
    <w:bookmarkStart w:name="z11627" w:id="10130"/>
    <w:p>
      <w:pPr>
        <w:spacing w:after="0"/>
        <w:ind w:left="0"/>
        <w:jc w:val="both"/>
      </w:pPr>
      <w:r>
        <w:rPr>
          <w:rFonts w:ascii="Times New Roman"/>
          <w:b w:val="false"/>
          <w:i w:val="false"/>
          <w:color w:val="000000"/>
          <w:sz w:val="28"/>
        </w:rPr>
        <w:t>
      28) доход в виде выигрыша;</w:t>
      </w:r>
    </w:p>
    <w:bookmarkEnd w:id="10130"/>
    <w:bookmarkStart w:name="z11628" w:id="10131"/>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bookmarkEnd w:id="10131"/>
    <w:bookmarkStart w:name="z11629" w:id="10132"/>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0132"/>
    <w:bookmarkStart w:name="z11630" w:id="10133"/>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bookmarkEnd w:id="10133"/>
    <w:bookmarkStart w:name="z11631" w:id="10134"/>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bookmarkEnd w:id="10134"/>
    <w:bookmarkStart w:name="z11632" w:id="10135"/>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bookmarkEnd w:id="10135"/>
    <w:bookmarkStart w:name="z11633" w:id="10136"/>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bookmarkEnd w:id="10136"/>
    <w:bookmarkStart w:name="z11634" w:id="10137"/>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bookmarkEnd w:id="10137"/>
    <w:bookmarkStart w:name="z11635" w:id="10138"/>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bookmarkEnd w:id="10138"/>
    <w:bookmarkStart w:name="z11636" w:id="10139"/>
    <w:p>
      <w:pPr>
        <w:spacing w:after="0"/>
        <w:ind w:left="0"/>
        <w:jc w:val="both"/>
      </w:pPr>
      <w:r>
        <w:rPr>
          <w:rFonts w:ascii="Times New Roman"/>
          <w:b w:val="false"/>
          <w:i w:val="false"/>
          <w:color w:val="000000"/>
          <w:sz w:val="28"/>
        </w:rPr>
        <w:t xml:space="preserve">
      31) доход по производным финансовым инструментам; </w:t>
      </w:r>
    </w:p>
    <w:bookmarkEnd w:id="10139"/>
    <w:bookmarkStart w:name="z11637" w:id="10140"/>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10140"/>
    <w:bookmarkStart w:name="z11638" w:id="10141"/>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bookmarkEnd w:id="10141"/>
    <w:bookmarkStart w:name="z11639" w:id="10142"/>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bookmarkEnd w:id="10142"/>
    <w:bookmarkStart w:name="z11640" w:id="10143"/>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bookmarkEnd w:id="10143"/>
    <w:bookmarkStart w:name="z11641" w:id="10144"/>
    <w:p>
      <w:pPr>
        <w:spacing w:after="0"/>
        <w:ind w:left="0"/>
        <w:jc w:val="both"/>
      </w:pPr>
      <w:r>
        <w:rPr>
          <w:rFonts w:ascii="Times New Roman"/>
          <w:b w:val="false"/>
          <w:i w:val="false"/>
          <w:color w:val="000000"/>
          <w:sz w:val="28"/>
        </w:rPr>
        <w:t>
      резидентом;</w:t>
      </w:r>
    </w:p>
    <w:bookmarkEnd w:id="10144"/>
    <w:bookmarkStart w:name="z11642" w:id="10145"/>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bookmarkEnd w:id="10145"/>
    <w:bookmarkStart w:name="z11643" w:id="10146"/>
    <w:p>
      <w:pPr>
        <w:spacing w:after="0"/>
        <w:ind w:left="0"/>
        <w:jc w:val="both"/>
      </w:pPr>
      <w:r>
        <w:rPr>
          <w:rFonts w:ascii="Times New Roman"/>
          <w:b w:val="false"/>
          <w:i w:val="false"/>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w:t>
      </w:r>
    </w:p>
    <w:bookmarkEnd w:id="10146"/>
    <w:bookmarkStart w:name="z11644" w:id="10147"/>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bookmarkEnd w:id="10147"/>
    <w:bookmarkStart w:name="z11645" w:id="10148"/>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bookmarkEnd w:id="10148"/>
    <w:bookmarkStart w:name="z11646" w:id="10149"/>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bookmarkEnd w:id="10149"/>
    <w:bookmarkStart w:name="z11647" w:id="10150"/>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bookmarkEnd w:id="10150"/>
    <w:bookmarkStart w:name="z11648" w:id="10151"/>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bookmarkEnd w:id="10151"/>
    <w:bookmarkStart w:name="z11649" w:id="10152"/>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bookmarkEnd w:id="10152"/>
    <w:bookmarkStart w:name="z11650" w:id="10153"/>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bookmarkEnd w:id="10153"/>
    <w:bookmarkStart w:name="z11651" w:id="10154"/>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bookmarkEnd w:id="10154"/>
    <w:bookmarkStart w:name="z11652" w:id="10155"/>
    <w:p>
      <w:pPr>
        <w:spacing w:after="0"/>
        <w:ind w:left="0"/>
        <w:jc w:val="both"/>
      </w:pPr>
      <w:r>
        <w:rPr>
          <w:rFonts w:ascii="Times New Roman"/>
          <w:b w:val="false"/>
          <w:i w:val="false"/>
          <w:color w:val="000000"/>
          <w:sz w:val="28"/>
        </w:rPr>
        <w:t>
      3) доход юридического лица-нерезидента, полученный от:</w:t>
      </w:r>
    </w:p>
    <w:bookmarkEnd w:id="10155"/>
    <w:bookmarkStart w:name="z15743" w:id="10156"/>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156"/>
    <w:bookmarkStart w:name="z15744" w:id="10157"/>
    <w:p>
      <w:pPr>
        <w:spacing w:after="0"/>
        <w:ind w:left="0"/>
        <w:jc w:val="both"/>
      </w:pPr>
      <w:r>
        <w:rPr>
          <w:rFonts w:ascii="Times New Roman"/>
          <w:b w:val="false"/>
          <w:i w:val="false"/>
          <w:color w:val="000000"/>
          <w:sz w:val="28"/>
        </w:rPr>
        <w:t xml:space="preserve">
      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bookmarkEnd w:id="10157"/>
    <w:bookmarkStart w:name="z15745" w:id="10158"/>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158"/>
    <w:bookmarkStart w:name="z15746" w:id="10159"/>
    <w:p>
      <w:pPr>
        <w:spacing w:after="0"/>
        <w:ind w:left="0"/>
        <w:jc w:val="both"/>
      </w:pPr>
      <w:r>
        <w:rPr>
          <w:rFonts w:ascii="Times New Roman"/>
          <w:b w:val="false"/>
          <w:i w:val="false"/>
          <w:color w:val="000000"/>
          <w:sz w:val="28"/>
        </w:rPr>
        <w:t>
      органов Международного финансового центра "Астана" или организаций органа Международного финансового центра "Астана";</w:t>
      </w:r>
    </w:p>
    <w:bookmarkEnd w:id="10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w:t>
      </w:r>
    </w:p>
    <w:bookmarkStart w:name="z14293" w:id="10160"/>
    <w:p>
      <w:pPr>
        <w:spacing w:after="0"/>
        <w:ind w:left="0"/>
        <w:jc w:val="both"/>
      </w:pPr>
      <w:r>
        <w:rPr>
          <w:rFonts w:ascii="Times New Roman"/>
          <w:b w:val="false"/>
          <w:i w:val="false"/>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10160"/>
    <w:bookmarkStart w:name="z11655" w:id="10161"/>
    <w:p>
      <w:pPr>
        <w:spacing w:after="0"/>
        <w:ind w:left="0"/>
        <w:jc w:val="both"/>
      </w:pPr>
      <w:r>
        <w:rPr>
          <w:rFonts w:ascii="Times New Roman"/>
          <w:b w:val="false"/>
          <w:i w:val="false"/>
          <w:color w:val="000000"/>
          <w:sz w:val="28"/>
        </w:rPr>
        <w:t xml:space="preserve">
      4) доход юридического лица-нерезидента в виде роялти, выплачиваемый автономными организациями образования, определенными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10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действовал до 01.01.2024 в соответствии с Законом РК от 26.12.2018 </w:t>
      </w:r>
      <w:r>
        <w:rPr>
          <w:rFonts w:ascii="Times New Roman"/>
          <w:b w:val="false"/>
          <w:i w:val="false"/>
          <w:color w:val="00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1656" w:id="10162"/>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bookmarkEnd w:id="10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26.12.2018 </w:t>
      </w:r>
      <w:r>
        <w:rPr>
          <w:rFonts w:ascii="Times New Roman"/>
          <w:b w:val="false"/>
          <w:i w:val="false"/>
          <w:color w:val="000000"/>
          <w:sz w:val="28"/>
        </w:rPr>
        <w:t>№ 203-VI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657" w:id="10163"/>
    <w:p>
      <w:pPr>
        <w:spacing w:after="0"/>
        <w:ind w:left="0"/>
        <w:jc w:val="left"/>
      </w:pPr>
      <w:r>
        <w:rPr>
          <w:rFonts w:ascii="Times New Roman"/>
          <w:b/>
          <w:i w:val="false"/>
          <w:color w:val="000000"/>
        </w:rPr>
        <w:t xml:space="preserve"> 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163"/>
    <w:p>
      <w:pPr>
        <w:spacing w:after="0"/>
        <w:ind w:left="0"/>
        <w:jc w:val="both"/>
      </w:pPr>
      <w:r>
        <w:rPr>
          <w:rFonts w:ascii="Times New Roman"/>
          <w:b/>
          <w:i w:val="false"/>
          <w:color w:val="000000"/>
          <w:sz w:val="28"/>
        </w:rPr>
        <w:t>Статья 645. Порядок исчисления и удержания корпоративного подоходного налога у источника выплаты</w:t>
      </w:r>
    </w:p>
    <w:bookmarkStart w:name="z11658" w:id="10164"/>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bookmarkEnd w:id="10164"/>
    <w:bookmarkStart w:name="z11659" w:id="10165"/>
    <w:p>
      <w:pPr>
        <w:spacing w:after="0"/>
        <w:ind w:left="0"/>
        <w:jc w:val="both"/>
      </w:pPr>
      <w:r>
        <w:rPr>
          <w:rFonts w:ascii="Times New Roman"/>
          <w:b w:val="false"/>
          <w:i w:val="false"/>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доходов, указанных в </w:t>
      </w:r>
      <w:r>
        <w:rPr>
          <w:rFonts w:ascii="Times New Roman"/>
          <w:b w:val="false"/>
          <w:i w:val="false"/>
          <w:color w:val="000000"/>
          <w:sz w:val="28"/>
        </w:rPr>
        <w:t>статье 644</w:t>
      </w:r>
      <w:r>
        <w:rPr>
          <w:rFonts w:ascii="Times New Roman"/>
          <w:b w:val="false"/>
          <w:i w:val="false"/>
          <w:color w:val="000000"/>
          <w:sz w:val="28"/>
        </w:rPr>
        <w:t xml:space="preserve"> настоящего Кодекса, за исключением доходов, указанных в пункте 9 настоящей статьи.</w:t>
      </w:r>
    </w:p>
    <w:bookmarkEnd w:id="10165"/>
    <w:bookmarkStart w:name="z11660" w:id="10166"/>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bookmarkEnd w:id="10166"/>
    <w:bookmarkStart w:name="z11661" w:id="10167"/>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bookmarkEnd w:id="10167"/>
    <w:bookmarkStart w:name="z11662" w:id="10168"/>
    <w:p>
      <w:pPr>
        <w:spacing w:after="0"/>
        <w:ind w:left="0"/>
        <w:jc w:val="both"/>
      </w:pPr>
      <w:r>
        <w:rPr>
          <w:rFonts w:ascii="Times New Roman"/>
          <w:b w:val="false"/>
          <w:i w:val="false"/>
          <w:color w:val="000000"/>
          <w:sz w:val="28"/>
        </w:rPr>
        <w:t xml:space="preserve">
      2) не позднее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bookmarkEnd w:id="10168"/>
    <w:bookmarkStart w:name="z11663" w:id="10169"/>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bookmarkEnd w:id="10169"/>
    <w:bookmarkStart w:name="z11664" w:id="10170"/>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bookmarkEnd w:id="10170"/>
    <w:bookmarkStart w:name="z11665" w:id="10171"/>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171"/>
    <w:bookmarkStart w:name="z11666" w:id="10172"/>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bookmarkEnd w:id="10172"/>
    <w:bookmarkStart w:name="z11667" w:id="10173"/>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bookmarkEnd w:id="10173"/>
    <w:bookmarkStart w:name="z11668" w:id="10174"/>
    <w:p>
      <w:pPr>
        <w:spacing w:after="0"/>
        <w:ind w:left="0"/>
        <w:jc w:val="both"/>
      </w:pPr>
      <w:r>
        <w:rPr>
          <w:rFonts w:ascii="Times New Roman"/>
          <w:b w:val="false"/>
          <w:i w:val="false"/>
          <w:color w:val="000000"/>
          <w:sz w:val="28"/>
        </w:rPr>
        <w:t>
      1) индивидуального предпринимателя;</w:t>
      </w:r>
    </w:p>
    <w:bookmarkEnd w:id="10174"/>
    <w:bookmarkStart w:name="z11669" w:id="10175"/>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175"/>
    <w:bookmarkStart w:name="z11670" w:id="10176"/>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bookmarkEnd w:id="10176"/>
    <w:bookmarkStart w:name="z11671" w:id="10177"/>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177"/>
    <w:bookmarkStart w:name="z11672" w:id="10178"/>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bookmarkEnd w:id="10178"/>
    <w:bookmarkStart w:name="z11673" w:id="10179"/>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179"/>
    <w:bookmarkStart w:name="z11674" w:id="10180"/>
    <w:p>
      <w:pPr>
        <w:spacing w:after="0"/>
        <w:ind w:left="0"/>
        <w:jc w:val="both"/>
      </w:pPr>
      <w:r>
        <w:rPr>
          <w:rFonts w:ascii="Times New Roman"/>
          <w:b w:val="false"/>
          <w:i w:val="false"/>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при невыполнении условий, установленных подпунктом 8) пункта 9 настоящей статьи.</w:t>
      </w:r>
    </w:p>
    <w:bookmarkEnd w:id="10180"/>
    <w:bookmarkStart w:name="z17348" w:id="10181"/>
    <w:p>
      <w:pPr>
        <w:spacing w:after="0"/>
        <w:ind w:left="0"/>
        <w:jc w:val="both"/>
      </w:pPr>
      <w:r>
        <w:rPr>
          <w:rFonts w:ascii="Times New Roman"/>
          <w:b w:val="false"/>
          <w:i w:val="false"/>
          <w:color w:val="000000"/>
          <w:sz w:val="28"/>
        </w:rPr>
        <w:t>
      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bookmarkEnd w:id="10181"/>
    <w:bookmarkStart w:name="z17349" w:id="10182"/>
    <w:p>
      <w:pPr>
        <w:spacing w:after="0"/>
        <w:ind w:left="0"/>
        <w:jc w:val="both"/>
      </w:pPr>
      <w:r>
        <w:rPr>
          <w:rFonts w:ascii="Times New Roman"/>
          <w:b w:val="false"/>
          <w:i w:val="false"/>
          <w:color w:val="000000"/>
          <w:sz w:val="28"/>
        </w:rPr>
        <w:t>
      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bookmarkEnd w:id="10182"/>
    <w:bookmarkStart w:name="z17350" w:id="10183"/>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bookmarkEnd w:id="10183"/>
    <w:bookmarkStart w:name="z17493" w:id="10184"/>
    <w:p>
      <w:pPr>
        <w:spacing w:after="0"/>
        <w:ind w:left="0"/>
        <w:jc w:val="both"/>
      </w:pPr>
      <w:r>
        <w:rPr>
          <w:rFonts w:ascii="Times New Roman"/>
          <w:b w:val="false"/>
          <w:i w:val="false"/>
          <w:color w:val="000000"/>
          <w:sz w:val="28"/>
        </w:rPr>
        <w:t xml:space="preserve">
      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bookmarkEnd w:id="10184"/>
    <w:bookmarkStart w:name="z17494" w:id="10185"/>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185"/>
    <w:bookmarkStart w:name="z17495" w:id="10186"/>
    <w:p>
      <w:pPr>
        <w:spacing w:after="0"/>
        <w:ind w:left="0"/>
        <w:jc w:val="both"/>
      </w:pPr>
      <w:r>
        <w:rPr>
          <w:rFonts w:ascii="Times New Roman"/>
          <w:b w:val="false"/>
          <w:i w:val="false"/>
          <w:color w:val="000000"/>
          <w:sz w:val="28"/>
        </w:rPr>
        <w:t>
      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bookmarkEnd w:id="10186"/>
    <w:bookmarkStart w:name="z11675" w:id="10187"/>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bookmarkEnd w:id="10187"/>
    <w:bookmarkStart w:name="z11676" w:id="10188"/>
    <w:p>
      <w:pPr>
        <w:spacing w:after="0"/>
        <w:ind w:left="0"/>
        <w:jc w:val="both"/>
      </w:pPr>
      <w:r>
        <w:rPr>
          <w:rFonts w:ascii="Times New Roman"/>
          <w:b w:val="false"/>
          <w:i w:val="false"/>
          <w:color w:val="000000"/>
          <w:sz w:val="28"/>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 При этом датой выплаты дохода является 31 марта года, следующего за отчетным налоговым периодом.</w:t>
      </w:r>
    </w:p>
    <w:bookmarkEnd w:id="10188"/>
    <w:bookmarkStart w:name="z11678" w:id="10189"/>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bookmarkEnd w:id="10189"/>
    <w:bookmarkStart w:name="z11679" w:id="10190"/>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bookmarkEnd w:id="10190"/>
    <w:bookmarkStart w:name="z11680" w:id="10191"/>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bookmarkEnd w:id="10191"/>
    <w:bookmarkStart w:name="z11681" w:id="10192"/>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bookmarkEnd w:id="10192"/>
    <w:bookmarkStart w:name="z11682" w:id="10193"/>
    <w:p>
      <w:pPr>
        <w:spacing w:after="0"/>
        <w:ind w:left="0"/>
        <w:jc w:val="both"/>
      </w:pPr>
      <w:r>
        <w:rPr>
          <w:rFonts w:ascii="Times New Roman"/>
          <w:b w:val="false"/>
          <w:i w:val="false"/>
          <w:color w:val="000000"/>
          <w:sz w:val="28"/>
        </w:rPr>
        <w:t>
      9. Налогообложению не подлежат:</w:t>
      </w:r>
    </w:p>
    <w:bookmarkEnd w:id="10193"/>
    <w:bookmarkStart w:name="z11683" w:id="10194"/>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bookmarkEnd w:id="10194"/>
    <w:bookmarkStart w:name="z11684" w:id="10195"/>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bookmarkEnd w:id="10195"/>
    <w:bookmarkStart w:name="z11685" w:id="10196"/>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bookmarkEnd w:id="10196"/>
    <w:bookmarkStart w:name="z11686" w:id="10197"/>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bookmarkEnd w:id="10197"/>
    <w:bookmarkStart w:name="z11687" w:id="10198"/>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198"/>
    <w:bookmarkStart w:name="z17028" w:id="10199"/>
    <w:p>
      <w:pPr>
        <w:spacing w:after="0"/>
        <w:ind w:left="0"/>
        <w:jc w:val="both"/>
      </w:pPr>
      <w:r>
        <w:rPr>
          <w:rFonts w:ascii="Times New Roman"/>
          <w:b w:val="false"/>
          <w:i w:val="false"/>
          <w:color w:val="000000"/>
          <w:sz w:val="28"/>
        </w:rPr>
        <w:t>
      При этом положения настоящего подпункта применяются к дивидендам и вознаграждениям,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bookmarkEnd w:id="10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718" w:id="10200"/>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bookmarkEnd w:id="10200"/>
    <w:bookmarkStart w:name="z11719" w:id="10201"/>
    <w:p>
      <w:pPr>
        <w:spacing w:after="0"/>
        <w:ind w:left="0"/>
        <w:jc w:val="both"/>
      </w:pPr>
      <w:r>
        <w:rPr>
          <w:rFonts w:ascii="Times New Roman"/>
          <w:b w:val="false"/>
          <w:i w:val="false"/>
          <w:color w:val="000000"/>
          <w:sz w:val="28"/>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bookmarkEnd w:id="10201"/>
    <w:bookmarkStart w:name="z11720" w:id="10202"/>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202"/>
    <w:bookmarkStart w:name="z11721" w:id="10203"/>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203"/>
    <w:bookmarkStart w:name="z11722" w:id="1020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204"/>
    <w:bookmarkStart w:name="z11723" w:id="10205"/>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205"/>
    <w:bookmarkStart w:name="z11724" w:id="10206"/>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0206"/>
    <w:bookmarkStart w:name="z11725" w:id="10207"/>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10207"/>
    <w:bookmarkStart w:name="z11726" w:id="10208"/>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10208"/>
    <w:bookmarkStart w:name="z11727" w:id="10209"/>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209"/>
    <w:bookmarkStart w:name="z11728" w:id="10210"/>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210"/>
    <w:bookmarkStart w:name="z11729" w:id="10211"/>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bookmarkEnd w:id="10211"/>
    <w:bookmarkStart w:name="z11730" w:id="10212"/>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bookmarkEnd w:id="10212"/>
    <w:bookmarkStart w:name="z11731" w:id="10213"/>
    <w:p>
      <w:pPr>
        <w:spacing w:after="0"/>
        <w:ind w:left="0"/>
        <w:jc w:val="both"/>
      </w:pPr>
      <w:r>
        <w:rPr>
          <w:rFonts w:ascii="Times New Roman"/>
          <w:b w:val="false"/>
          <w:i w:val="false"/>
          <w:color w:val="000000"/>
          <w:sz w:val="28"/>
        </w:rPr>
        <w:t xml:space="preserve">
      11)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213"/>
    <w:bookmarkStart w:name="z11732" w:id="10214"/>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10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14)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645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Внесенное изменение в абзац первый пункта 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p>
      <w:pPr>
        <w:spacing w:after="0"/>
        <w:ind w:left="0"/>
        <w:jc w:val="both"/>
      </w:pPr>
      <w:r>
        <w:rPr>
          <w:rFonts w:ascii="Times New Roman"/>
          <w:b w:val="false"/>
          <w:i w:val="false"/>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3, 4 и 5 настоящей статьи:</w:t>
      </w:r>
    </w:p>
    <w:bookmarkStart w:name="z11736" w:id="10215"/>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доходов, указанных в подпунктах 2) – 5) настоящего пункта, – 20 процентов;</w:t>
      </w:r>
    </w:p>
    <w:bookmarkEnd w:id="10215"/>
    <w:bookmarkStart w:name="z11737" w:id="10216"/>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bookmarkEnd w:id="10216"/>
    <w:bookmarkStart w:name="z11738" w:id="10217"/>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bookmarkEnd w:id="10217"/>
    <w:bookmarkStart w:name="z11739" w:id="10218"/>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bookmarkEnd w:id="10218"/>
    <w:bookmarkStart w:name="z11740" w:id="10219"/>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bookmarkEnd w:id="10219"/>
    <w:bookmarkStart w:name="z11741" w:id="10220"/>
    <w:p>
      <w:pPr>
        <w:spacing w:after="0"/>
        <w:ind w:left="0"/>
        <w:jc w:val="both"/>
      </w:pPr>
      <w:r>
        <w:rPr>
          <w:rFonts w:ascii="Times New Roman"/>
          <w:b w:val="false"/>
          <w:i w:val="false"/>
          <w:color w:val="000000"/>
          <w:sz w:val="28"/>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подлежат налогообложению у источника выплаты по ставке 20 процентов.</w:t>
      </w:r>
    </w:p>
    <w:bookmarkEnd w:id="10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а также дивиденды, полученные от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подлежат налогообложению у источника выплаты по ставке 5 процентов.</w:t>
      </w:r>
    </w:p>
    <w:bookmarkStart w:name="z17029" w:id="10221"/>
    <w:p>
      <w:pPr>
        <w:spacing w:after="0"/>
        <w:ind w:left="0"/>
        <w:jc w:val="both"/>
      </w:pPr>
      <w:r>
        <w:rPr>
          <w:rFonts w:ascii="Times New Roman"/>
          <w:b w:val="false"/>
          <w:i w:val="false"/>
          <w:color w:val="000000"/>
          <w:sz w:val="28"/>
        </w:rPr>
        <w:t>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221"/>
    <w:bookmarkStart w:name="z17030" w:id="10222"/>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10222"/>
    <w:bookmarkStart w:name="z17031" w:id="10223"/>
    <w:p>
      <w:pPr>
        <w:spacing w:after="0"/>
        <w:ind w:left="0"/>
        <w:jc w:val="both"/>
      </w:pPr>
      <w:r>
        <w:rPr>
          <w:rFonts w:ascii="Times New Roman"/>
          <w:b w:val="false"/>
          <w:i w:val="false"/>
          <w:color w:val="000000"/>
          <w:sz w:val="28"/>
        </w:rPr>
        <w:t>
      юридическое лицо – резидент, выплачивающее дивиденды, не является недропользователем в течение периода, за который выплачиваются дивиденды;</w:t>
      </w:r>
    </w:p>
    <w:bookmarkEnd w:id="10223"/>
    <w:bookmarkStart w:name="z17032" w:id="1022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bookmarkEnd w:id="10224"/>
    <w:bookmarkStart w:name="z17033" w:id="10225"/>
    <w:p>
      <w:pPr>
        <w:spacing w:after="0"/>
        <w:ind w:left="0"/>
        <w:jc w:val="both"/>
      </w:pPr>
      <w:r>
        <w:rPr>
          <w:rFonts w:ascii="Times New Roman"/>
          <w:b w:val="false"/>
          <w:i w:val="false"/>
          <w:color w:val="000000"/>
          <w:sz w:val="28"/>
        </w:rPr>
        <w:t xml:space="preserve">
      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225"/>
    <w:bookmarkStart w:name="z17034" w:id="10226"/>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226"/>
    <w:bookmarkStart w:name="z17035" w:id="10227"/>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227"/>
    <w:bookmarkStart w:name="z17036" w:id="10228"/>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bookmarkEnd w:id="10228"/>
    <w:bookmarkStart w:name="z17037" w:id="10229"/>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229"/>
    <w:bookmarkStart w:name="z17038" w:id="10230"/>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230"/>
    <w:bookmarkStart w:name="z17039" w:id="10231"/>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231"/>
    <w:bookmarkStart w:name="z17040" w:id="10232"/>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232"/>
    <w:bookmarkStart w:name="z17041" w:id="10233"/>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233"/>
    <w:bookmarkStart w:name="z17042" w:id="10234"/>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234"/>
    <w:bookmarkStart w:name="z17043" w:id="10235"/>
    <w:p>
      <w:pPr>
        <w:spacing w:after="0"/>
        <w:ind w:left="0"/>
        <w:jc w:val="both"/>
      </w:pPr>
      <w:r>
        <w:rPr>
          <w:rFonts w:ascii="Times New Roman"/>
          <w:b w:val="false"/>
          <w:i w:val="false"/>
          <w:color w:val="000000"/>
          <w:sz w:val="28"/>
        </w:rPr>
        <w:t>
      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235"/>
    <w:bookmarkStart w:name="z17044" w:id="10236"/>
    <w:p>
      <w:pPr>
        <w:spacing w:after="0"/>
        <w:ind w:left="0"/>
        <w:jc w:val="both"/>
      </w:pPr>
      <w:r>
        <w:rPr>
          <w:rFonts w:ascii="Times New Roman"/>
          <w:b w:val="false"/>
          <w:i w:val="false"/>
          <w:color w:val="000000"/>
          <w:sz w:val="28"/>
        </w:rPr>
        <w:t>
      на день начисления дивидендов налогоплательщик-нерезидент владеет акциями или долями участия, по которым выплачиваются дивиденды, более трех лет;</w:t>
      </w:r>
    </w:p>
    <w:bookmarkEnd w:id="10236"/>
    <w:bookmarkStart w:name="z17045" w:id="10237"/>
    <w:p>
      <w:pPr>
        <w:spacing w:after="0"/>
        <w:ind w:left="0"/>
        <w:jc w:val="both"/>
      </w:pPr>
      <w:r>
        <w:rPr>
          <w:rFonts w:ascii="Times New Roman"/>
          <w:b w:val="false"/>
          <w:i w:val="false"/>
          <w:color w:val="000000"/>
          <w:sz w:val="28"/>
        </w:rPr>
        <w:t>
      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bookmarkEnd w:id="10237"/>
    <w:bookmarkStart w:name="z17046" w:id="10238"/>
    <w:p>
      <w:pPr>
        <w:spacing w:after="0"/>
        <w:ind w:left="0"/>
        <w:jc w:val="both"/>
      </w:pPr>
      <w:r>
        <w:rPr>
          <w:rFonts w:ascii="Times New Roman"/>
          <w:b w:val="false"/>
          <w:i w:val="false"/>
          <w:color w:val="000000"/>
          <w:sz w:val="28"/>
        </w:rPr>
        <w:t xml:space="preserve">
      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238"/>
    <w:bookmarkStart w:name="z17047" w:id="10239"/>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239"/>
    <w:bookmarkStart w:name="z17048" w:id="10240"/>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240"/>
    <w:bookmarkStart w:name="z17049" w:id="10241"/>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241"/>
    <w:bookmarkStart w:name="z17050" w:id="10242"/>
    <w:p>
      <w:pPr>
        <w:spacing w:after="0"/>
        <w:ind w:left="0"/>
        <w:jc w:val="both"/>
      </w:pPr>
      <w:r>
        <w:rPr>
          <w:rFonts w:ascii="Times New Roman"/>
          <w:b w:val="false"/>
          <w:i w:val="false"/>
          <w:color w:val="000000"/>
          <w:sz w:val="28"/>
        </w:rPr>
        <w:t>
      В целях настоящего пункта при определении объема минерального сырья, включая уголь, направленного на последующую переработку, учитывается сырье:</w:t>
      </w:r>
    </w:p>
    <w:bookmarkEnd w:id="10242"/>
    <w:bookmarkStart w:name="z17051" w:id="10243"/>
    <w:p>
      <w:pPr>
        <w:spacing w:after="0"/>
        <w:ind w:left="0"/>
        <w:jc w:val="both"/>
      </w:pPr>
      <w:r>
        <w:rPr>
          <w:rFonts w:ascii="Times New Roman"/>
          <w:b w:val="false"/>
          <w:i w:val="false"/>
          <w:color w:val="000000"/>
          <w:sz w:val="28"/>
        </w:rPr>
        <w:t>
      направленное непосредственно на производство продукции, полученной в результате любой переработки, следующей за первичной переработкой;</w:t>
      </w:r>
    </w:p>
    <w:bookmarkEnd w:id="10243"/>
    <w:bookmarkStart w:name="z17052" w:id="10244"/>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244"/>
    <w:bookmarkStart w:name="z17053" w:id="10245"/>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245"/>
    <w:bookmarkStart w:name="z17054" w:id="10246"/>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246"/>
    <w:bookmarkStart w:name="z17055" w:id="10247"/>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247"/>
    <w:bookmarkStart w:name="z17056" w:id="10248"/>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248"/>
    <w:bookmarkStart w:name="z17057" w:id="10249"/>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249"/>
    <w:bookmarkStart w:name="z17058" w:id="10250"/>
    <w:p>
      <w:pPr>
        <w:spacing w:after="0"/>
        <w:ind w:left="0"/>
        <w:jc w:val="both"/>
      </w:pPr>
      <w:r>
        <w:rPr>
          <w:rFonts w:ascii="Times New Roman"/>
          <w:b w:val="false"/>
          <w:i w:val="false"/>
          <w:color w:val="000000"/>
          <w:sz w:val="28"/>
        </w:rPr>
        <w:t>
      В целях пункта 4 настоящей статьи и настоящего пункта доходы, ранее обложенные корпоративным подоходным налогом, определяются в следующем порядке:</w:t>
      </w:r>
    </w:p>
    <w:bookmarkEnd w:id="10250"/>
    <w:bookmarkStart w:name="z17059" w:id="10251"/>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251"/>
    <w:bookmarkStart w:name="z17060" w:id="10252"/>
    <w:p>
      <w:pPr>
        <w:spacing w:after="0"/>
        <w:ind w:left="0"/>
        <w:jc w:val="both"/>
      </w:pPr>
      <w:r>
        <w:rPr>
          <w:rFonts w:ascii="Times New Roman"/>
          <w:b w:val="false"/>
          <w:i w:val="false"/>
          <w:color w:val="000000"/>
          <w:sz w:val="28"/>
        </w:rPr>
        <w:t>
      минус</w:t>
      </w:r>
    </w:p>
    <w:bookmarkEnd w:id="10252"/>
    <w:bookmarkStart w:name="z17061" w:id="10253"/>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253"/>
    <w:bookmarkStart w:name="z17062" w:id="10254"/>
    <w:p>
      <w:pPr>
        <w:spacing w:after="0"/>
        <w:ind w:left="0"/>
        <w:jc w:val="both"/>
      </w:pPr>
      <w:r>
        <w:rPr>
          <w:rFonts w:ascii="Times New Roman"/>
          <w:b w:val="false"/>
          <w:i w:val="false"/>
          <w:color w:val="000000"/>
          <w:sz w:val="28"/>
        </w:rPr>
        <w:t>
      Доход, ранее обложенный корпоративном подоходным налогом, определяется за каждый налоговый период, за который распределяются дивиденды.</w:t>
      </w:r>
    </w:p>
    <w:bookmarkEnd w:id="10254"/>
    <w:bookmarkStart w:name="z17063" w:id="10255"/>
    <w:p>
      <w:pPr>
        <w:spacing w:after="0"/>
        <w:ind w:left="0"/>
        <w:jc w:val="both"/>
      </w:pPr>
      <w:r>
        <w:rPr>
          <w:rFonts w:ascii="Times New Roman"/>
          <w:b w:val="false"/>
          <w:i w:val="false"/>
          <w:color w:val="000000"/>
          <w:sz w:val="28"/>
        </w:rPr>
        <w:t>
      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bookmarkEnd w:id="10255"/>
    <w:bookmarkStart w:name="z17064" w:id="10256"/>
    <w:p>
      <w:pPr>
        <w:spacing w:after="0"/>
        <w:ind w:left="0"/>
        <w:jc w:val="both"/>
      </w:pPr>
      <w:r>
        <w:rPr>
          <w:rFonts w:ascii="Times New Roman"/>
          <w:b w:val="false"/>
          <w:i w:val="false"/>
          <w:color w:val="000000"/>
          <w:sz w:val="28"/>
        </w:rPr>
        <w:t xml:space="preserve">
      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bookmarkEnd w:id="10256"/>
    <w:bookmarkStart w:name="z17065" w:id="10257"/>
    <w:p>
      <w:pPr>
        <w:spacing w:after="0"/>
        <w:ind w:left="0"/>
        <w:jc w:val="both"/>
      </w:pPr>
      <w:r>
        <w:rPr>
          <w:rFonts w:ascii="Times New Roman"/>
          <w:b w:val="false"/>
          <w:i w:val="false"/>
          <w:color w:val="000000"/>
          <w:sz w:val="28"/>
        </w:rPr>
        <w:t xml:space="preserve">
      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bookmarkEnd w:id="10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647. Порядок и сроки перечисления корпоративного подоходного налога у источника выплаты</w:t>
      </w:r>
    </w:p>
    <w:bookmarkStart w:name="z11742" w:id="10258"/>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bookmarkEnd w:id="10258"/>
    <w:bookmarkStart w:name="z11743" w:id="10259"/>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bookmarkEnd w:id="10259"/>
    <w:bookmarkStart w:name="z11744" w:id="10260"/>
    <w:p>
      <w:pPr>
        <w:spacing w:after="0"/>
        <w:ind w:left="0"/>
        <w:jc w:val="both"/>
      </w:pPr>
      <w:r>
        <w:rPr>
          <w:rFonts w:ascii="Times New Roman"/>
          <w:b w:val="false"/>
          <w:i w:val="false"/>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декларации по корпоративному подоходному налогу, за который доходы нерезидента отнесены на вычеты.</w:t>
      </w:r>
    </w:p>
    <w:bookmarkEnd w:id="10260"/>
    <w:bookmarkStart w:name="z11745" w:id="10261"/>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bookmarkEnd w:id="10261"/>
    <w:bookmarkStart w:name="z11746" w:id="10262"/>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bookmarkEnd w:id="10262"/>
    <w:bookmarkStart w:name="z11747" w:id="10263"/>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bookmarkEnd w:id="10263"/>
    <w:bookmarkStart w:name="z11748" w:id="10264"/>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264"/>
    <w:p>
      <w:pPr>
        <w:spacing w:after="0"/>
        <w:ind w:left="0"/>
        <w:jc w:val="both"/>
      </w:pPr>
      <w:r>
        <w:rPr>
          <w:rFonts w:ascii="Times New Roman"/>
          <w:b/>
          <w:i w:val="false"/>
          <w:color w:val="000000"/>
          <w:sz w:val="28"/>
        </w:rPr>
        <w:t>Статья 648. Представление налоговой отчетности</w:t>
      </w:r>
    </w:p>
    <w:bookmarkStart w:name="z11749" w:id="10265"/>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bookmarkEnd w:id="10265"/>
    <w:bookmarkStart w:name="z11750" w:id="10266"/>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bookmarkEnd w:id="10266"/>
    <w:bookmarkStart w:name="z11751" w:id="10267"/>
    <w:p>
      <w:pPr>
        <w:spacing w:after="0"/>
        <w:ind w:left="0"/>
        <w:jc w:val="both"/>
      </w:pPr>
      <w:r>
        <w:rPr>
          <w:rFonts w:ascii="Times New Roman"/>
          <w:b w:val="false"/>
          <w:i w:val="false"/>
          <w:color w:val="000000"/>
          <w:sz w:val="28"/>
        </w:rPr>
        <w:t xml:space="preserve">
      2) за четвертый квартал – не позднее 31 марта года, следующего за отчетным налоговым периодом, установленным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267"/>
    <w:p>
      <w:pPr>
        <w:spacing w:after="0"/>
        <w:ind w:left="0"/>
        <w:jc w:val="both"/>
      </w:pPr>
      <w:r>
        <w:rPr>
          <w:rFonts w:ascii="Times New Roman"/>
          <w:b/>
          <w:i w:val="false"/>
          <w:color w:val="000000"/>
          <w:sz w:val="28"/>
        </w:rPr>
        <w:t xml:space="preserve">Статья 649. Особенности представления налоговой отчетности </w:t>
      </w:r>
    </w:p>
    <w:bookmarkStart w:name="z11752" w:id="10268"/>
    <w:p>
      <w:pPr>
        <w:spacing w:after="0"/>
        <w:ind w:left="0"/>
        <w:jc w:val="both"/>
      </w:pPr>
      <w:r>
        <w:rPr>
          <w:rFonts w:ascii="Times New Roman"/>
          <w:b w:val="false"/>
          <w:i w:val="false"/>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 представляет декларацию по корпоративному подоходному налогу в налоговый орган по месту нахождения в срок, установленный </w:t>
      </w:r>
      <w:r>
        <w:rPr>
          <w:rFonts w:ascii="Times New Roman"/>
          <w:b w:val="false"/>
          <w:i w:val="false"/>
          <w:color w:val="000000"/>
          <w:sz w:val="28"/>
        </w:rPr>
        <w:t>статьей 315</w:t>
      </w:r>
      <w:r>
        <w:rPr>
          <w:rFonts w:ascii="Times New Roman"/>
          <w:b w:val="false"/>
          <w:i w:val="false"/>
          <w:color w:val="000000"/>
          <w:sz w:val="28"/>
        </w:rPr>
        <w:t xml:space="preserve"> настоящего Кодекса.</w:t>
      </w:r>
    </w:p>
    <w:bookmarkEnd w:id="10268"/>
    <w:p>
      <w:pPr>
        <w:spacing w:after="0"/>
        <w:ind w:left="0"/>
        <w:jc w:val="both"/>
      </w:pPr>
      <w:r>
        <w:rPr>
          <w:rFonts w:ascii="Times New Roman"/>
          <w:b/>
          <w:i w:val="false"/>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bookmarkStart w:name="z11753" w:id="10269"/>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bookmarkEnd w:id="10269"/>
    <w:bookmarkStart w:name="z11754" w:id="10270"/>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270"/>
    <w:bookmarkStart w:name="z11755" w:id="10271"/>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271"/>
    <w:bookmarkStart w:name="z11756" w:id="10272"/>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bookmarkEnd w:id="10272"/>
    <w:bookmarkStart w:name="z11757" w:id="10273"/>
    <w:p>
      <w:pPr>
        <w:spacing w:after="0"/>
        <w:ind w:left="0"/>
        <w:jc w:val="both"/>
      </w:pPr>
      <w:r>
        <w:rPr>
          <w:rFonts w:ascii="Times New Roman"/>
          <w:b w:val="false"/>
          <w:i w:val="false"/>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273"/>
    <w:bookmarkStart w:name="z11758" w:id="10274"/>
    <w:p>
      <w:pPr>
        <w:spacing w:after="0"/>
        <w:ind w:left="0"/>
        <w:jc w:val="both"/>
      </w:pPr>
      <w:r>
        <w:rPr>
          <w:rFonts w:ascii="Times New Roman"/>
          <w:b w:val="false"/>
          <w:i w:val="false"/>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274"/>
    <w:bookmarkStart w:name="z11759" w:id="10275"/>
    <w:p>
      <w:pPr>
        <w:spacing w:after="0"/>
        <w:ind w:left="0"/>
        <w:jc w:val="both"/>
      </w:pPr>
      <w:r>
        <w:rPr>
          <w:rFonts w:ascii="Times New Roman"/>
          <w:b w:val="false"/>
          <w:i w:val="false"/>
          <w:color w:val="000000"/>
          <w:sz w:val="28"/>
        </w:rPr>
        <w:t>
      При этом прирост стоимости определяется в следующем порядке:</w:t>
      </w:r>
    </w:p>
    <w:bookmarkEnd w:id="10275"/>
    <w:bookmarkStart w:name="z11760" w:id="10276"/>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bookmarkEnd w:id="10276"/>
    <w:bookmarkStart w:name="z11761" w:id="10277"/>
    <w:p>
      <w:pPr>
        <w:spacing w:after="0"/>
        <w:ind w:left="0"/>
        <w:jc w:val="both"/>
      </w:pPr>
      <w:r>
        <w:rPr>
          <w:rFonts w:ascii="Times New Roman"/>
          <w:b w:val="false"/>
          <w:i w:val="false"/>
          <w:color w:val="000000"/>
          <w:sz w:val="28"/>
        </w:rPr>
        <w:t xml:space="preserve">
      2) при реализации акций и долей участия –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277"/>
    <w:bookmarkStart w:name="z11762" w:id="10278"/>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278"/>
    <w:bookmarkStart w:name="z11763" w:id="10279"/>
    <w:p>
      <w:pPr>
        <w:spacing w:after="0"/>
        <w:ind w:left="0"/>
        <w:jc w:val="both"/>
      </w:pPr>
      <w:r>
        <w:rPr>
          <w:rFonts w:ascii="Times New Roman"/>
          <w:b w:val="false"/>
          <w:i w:val="false"/>
          <w:color w:val="000000"/>
          <w:sz w:val="28"/>
        </w:rPr>
        <w:t xml:space="preserve">
      2.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bookmarkEnd w:id="10279"/>
    <w:bookmarkStart w:name="z11764" w:id="10280"/>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bookmarkEnd w:id="10280"/>
    <w:bookmarkStart w:name="z11765" w:id="10281"/>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bookmarkEnd w:id="10281"/>
    <w:bookmarkStart w:name="z11766" w:id="10282"/>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bookmarkEnd w:id="10282"/>
    <w:bookmarkStart w:name="z11767" w:id="10283"/>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bookmarkEnd w:id="10283"/>
    <w:bookmarkStart w:name="z11768" w:id="10284"/>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bookmarkEnd w:id="10284"/>
    <w:bookmarkStart w:name="z11769" w:id="10285"/>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bookmarkEnd w:id="10285"/>
    <w:bookmarkStart w:name="z11770" w:id="10286"/>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bookmarkEnd w:id="10286"/>
    <w:bookmarkStart w:name="z11771" w:id="10287"/>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bookmarkEnd w:id="10287"/>
    <w:bookmarkStart w:name="z11772" w:id="10288"/>
    <w:p>
      <w:pPr>
        <w:spacing w:after="0"/>
        <w:ind w:left="0"/>
        <w:jc w:val="both"/>
      </w:pPr>
      <w:r>
        <w:rPr>
          <w:rFonts w:ascii="Times New Roman"/>
          <w:b w:val="false"/>
          <w:i w:val="false"/>
          <w:color w:val="000000"/>
          <w:sz w:val="28"/>
        </w:rPr>
        <w:t xml:space="preserve">
      3. Доходы нерезидента, указанные в пункте 1 настоящей статьи, за исключением доходов, указанных в </w:t>
      </w:r>
      <w:r>
        <w:rPr>
          <w:rFonts w:ascii="Times New Roman"/>
          <w:b w:val="false"/>
          <w:i w:val="false"/>
          <w:color w:val="000000"/>
          <w:sz w:val="28"/>
        </w:rPr>
        <w:t>подпункте 7)</w:t>
      </w:r>
      <w:r>
        <w:rPr>
          <w:rFonts w:ascii="Times New Roman"/>
          <w:b w:val="false"/>
          <w:i w:val="false"/>
          <w:color w:val="000000"/>
          <w:sz w:val="28"/>
        </w:rPr>
        <w:t xml:space="preserve"> пункта 9 статьи 645 настоящего Кодекса, подлежат обложению подоходным налогом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288"/>
    <w:bookmarkStart w:name="z11773" w:id="10289"/>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bookmarkEnd w:id="10289"/>
    <w:bookmarkStart w:name="z11774" w:id="10290"/>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bookmarkEnd w:id="10290"/>
    <w:bookmarkStart w:name="z11775" w:id="10291"/>
    <w:p>
      <w:pPr>
        <w:spacing w:after="0"/>
        <w:ind w:left="0"/>
        <w:jc w:val="both"/>
      </w:pPr>
      <w:r>
        <w:rPr>
          <w:rFonts w:ascii="Times New Roman"/>
          <w:b w:val="false"/>
          <w:i w:val="false"/>
          <w:color w:val="000000"/>
          <w:sz w:val="28"/>
        </w:rPr>
        <w:t>
      2) цены приобретения указанных акций (долей участия);</w:t>
      </w:r>
    </w:p>
    <w:bookmarkEnd w:id="10291"/>
    <w:bookmarkStart w:name="z11776" w:id="10292"/>
    <w:p>
      <w:pPr>
        <w:spacing w:after="0"/>
        <w:ind w:left="0"/>
        <w:jc w:val="both"/>
      </w:pPr>
      <w:r>
        <w:rPr>
          <w:rFonts w:ascii="Times New Roman"/>
          <w:b w:val="false"/>
          <w:i w:val="false"/>
          <w:color w:val="000000"/>
          <w:sz w:val="28"/>
        </w:rPr>
        <w:t>
      3) даты выплаты дохода по совершенной сделке;</w:t>
      </w:r>
    </w:p>
    <w:bookmarkEnd w:id="10292"/>
    <w:bookmarkStart w:name="z11777" w:id="10293"/>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bookmarkEnd w:id="10293"/>
    <w:bookmarkStart w:name="z11778" w:id="10294"/>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bookmarkEnd w:id="10294"/>
    <w:bookmarkStart w:name="z11779" w:id="10295"/>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bookmarkEnd w:id="10295"/>
    <w:bookmarkStart w:name="z11780" w:id="10296"/>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bookmarkEnd w:id="10296"/>
    <w:bookmarkStart w:name="z11781" w:id="10297"/>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bookmarkEnd w:id="10297"/>
    <w:bookmarkStart w:name="z11782" w:id="10298"/>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bookmarkEnd w:id="10298"/>
    <w:bookmarkStart w:name="z11783" w:id="10299"/>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bookmarkEnd w:id="10299"/>
    <w:bookmarkStart w:name="z11784" w:id="10300"/>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bookmarkEnd w:id="10300"/>
    <w:bookmarkStart w:name="z11785" w:id="10301"/>
    <w:p>
      <w:pPr>
        <w:spacing w:after="0"/>
        <w:ind w:left="0"/>
        <w:jc w:val="both"/>
      </w:pPr>
      <w:r>
        <w:rPr>
          <w:rFonts w:ascii="Times New Roman"/>
          <w:b w:val="false"/>
          <w:i w:val="false"/>
          <w:color w:val="000000"/>
          <w:sz w:val="28"/>
        </w:rPr>
        <w:t>
      9. Нерезидент, являющийся налоговым агентом, подлежит обязательной регистрации.</w:t>
      </w:r>
    </w:p>
    <w:bookmarkEnd w:id="10301"/>
    <w:bookmarkStart w:name="z16238" w:id="10302"/>
    <w:p>
      <w:pPr>
        <w:spacing w:after="0"/>
        <w:ind w:left="0"/>
        <w:jc w:val="both"/>
      </w:pPr>
      <w:r>
        <w:rPr>
          <w:rFonts w:ascii="Times New Roman"/>
          <w:b w:val="false"/>
          <w:i w:val="false"/>
          <w:color w:val="000000"/>
          <w:sz w:val="28"/>
        </w:rPr>
        <w:t xml:space="preserve">
      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10302"/>
    <w:bookmarkStart w:name="z11786" w:id="10303"/>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bookmarkEnd w:id="10303"/>
    <w:bookmarkStart w:name="z11787" w:id="10304"/>
    <w:p>
      <w:pPr>
        <w:spacing w:after="0"/>
        <w:ind w:left="0"/>
        <w:jc w:val="both"/>
      </w:pPr>
      <w:r>
        <w:rPr>
          <w:rFonts w:ascii="Times New Roman"/>
          <w:b w:val="false"/>
          <w:i w:val="false"/>
          <w:color w:val="000000"/>
          <w:sz w:val="28"/>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такого дохода.</w:t>
      </w:r>
    </w:p>
    <w:bookmarkEnd w:id="10304"/>
    <w:bookmarkStart w:name="z11788" w:id="10305"/>
    <w:p>
      <w:pPr>
        <w:spacing w:after="0"/>
        <w:ind w:left="0"/>
        <w:jc w:val="both"/>
      </w:pPr>
      <w:r>
        <w:rPr>
          <w:rFonts w:ascii="Times New Roman"/>
          <w:b w:val="false"/>
          <w:i w:val="false"/>
          <w:color w:val="000000"/>
          <w:sz w:val="28"/>
        </w:rPr>
        <w:t xml:space="preserve">
      12. Перечисление суммы подоходного налога в бюджет производится налоговым агентом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305"/>
    <w:bookmarkStart w:name="z11789" w:id="10306"/>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bookmarkEnd w:id="10306"/>
    <w:bookmarkStart w:name="z11790" w:id="10307"/>
    <w:p>
      <w:pPr>
        <w:spacing w:after="0"/>
        <w:ind w:left="0"/>
        <w:jc w:val="both"/>
      </w:pPr>
      <w:r>
        <w:rPr>
          <w:rFonts w:ascii="Times New Roman"/>
          <w:b w:val="false"/>
          <w:i w:val="false"/>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r>
        <w:rPr>
          <w:rFonts w:ascii="Times New Roman"/>
          <w:b w:val="false"/>
          <w:i w:val="false"/>
          <w:color w:val="000000"/>
          <w:sz w:val="28"/>
        </w:rPr>
        <w:t>статьями 648</w:t>
      </w:r>
      <w:r>
        <w:rPr>
          <w:rFonts w:ascii="Times New Roman"/>
          <w:b w:val="false"/>
          <w:i w:val="false"/>
          <w:color w:val="000000"/>
          <w:sz w:val="28"/>
        </w:rPr>
        <w:t xml:space="preserve"> и </w:t>
      </w:r>
      <w:r>
        <w:rPr>
          <w:rFonts w:ascii="Times New Roman"/>
          <w:b w:val="false"/>
          <w:i w:val="false"/>
          <w:color w:val="000000"/>
          <w:sz w:val="28"/>
        </w:rPr>
        <w:t>657</w:t>
      </w:r>
      <w:r>
        <w:rPr>
          <w:rFonts w:ascii="Times New Roman"/>
          <w:b w:val="false"/>
          <w:i w:val="false"/>
          <w:color w:val="000000"/>
          <w:sz w:val="28"/>
        </w:rPr>
        <w:t xml:space="preserve"> настоящего Кодекса, в налоговый орган по месту его регистрационного учета в Республике Казахстан.</w:t>
      </w:r>
    </w:p>
    <w:bookmarkEnd w:id="10307"/>
    <w:bookmarkStart w:name="z11791" w:id="10308"/>
    <w:p>
      <w:pPr>
        <w:spacing w:after="0"/>
        <w:ind w:left="0"/>
        <w:jc w:val="both"/>
      </w:pPr>
      <w:r>
        <w:rPr>
          <w:rFonts w:ascii="Times New Roman"/>
          <w:b w:val="false"/>
          <w:i w:val="false"/>
          <w:color w:val="000000"/>
          <w:sz w:val="28"/>
        </w:rPr>
        <w:t xml:space="preserve">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r>
        <w:rPr>
          <w:rFonts w:ascii="Times New Roman"/>
          <w:b w:val="false"/>
          <w:i w:val="false"/>
          <w:color w:val="000000"/>
          <w:sz w:val="28"/>
        </w:rPr>
        <w:t>статьями 315</w:t>
      </w:r>
      <w:r>
        <w:rPr>
          <w:rFonts w:ascii="Times New Roman"/>
          <w:b w:val="false"/>
          <w:i w:val="false"/>
          <w:color w:val="000000"/>
          <w:sz w:val="28"/>
        </w:rPr>
        <w:t xml:space="preserve"> или </w:t>
      </w:r>
      <w:r>
        <w:rPr>
          <w:rFonts w:ascii="Times New Roman"/>
          <w:b w:val="false"/>
          <w:i w:val="false"/>
          <w:color w:val="000000"/>
          <w:sz w:val="28"/>
        </w:rPr>
        <w:t>659</w:t>
      </w:r>
      <w:r>
        <w:rPr>
          <w:rFonts w:ascii="Times New Roman"/>
          <w:b w:val="false"/>
          <w:i w:val="false"/>
          <w:color w:val="000000"/>
          <w:sz w:val="28"/>
        </w:rPr>
        <w:t xml:space="preserve"> настоящего Кодекса.</w:t>
      </w:r>
    </w:p>
    <w:bookmarkEnd w:id="10308"/>
    <w:bookmarkStart w:name="z11792" w:id="10309"/>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bookmarkEnd w:id="10309"/>
    <w:bookmarkStart w:name="z11793" w:id="10310"/>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bookmarkEnd w:id="10310"/>
    <w:bookmarkStart w:name="z11794" w:id="10311"/>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bookmarkEnd w:id="10311"/>
    <w:bookmarkStart w:name="z11795" w:id="10312"/>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bookmarkEnd w:id="10312"/>
    <w:bookmarkStart w:name="z11796" w:id="10313"/>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bookmarkEnd w:id="10313"/>
    <w:bookmarkStart w:name="z11797" w:id="10314"/>
    <w:p>
      <w:pPr>
        <w:spacing w:after="0"/>
        <w:ind w:left="0"/>
        <w:jc w:val="both"/>
      </w:pPr>
      <w:r>
        <w:rPr>
          <w:rFonts w:ascii="Times New Roman"/>
          <w:b w:val="false"/>
          <w:i w:val="false"/>
          <w:color w:val="000000"/>
          <w:sz w:val="28"/>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r>
        <w:rPr>
          <w:rFonts w:ascii="Times New Roman"/>
          <w:b w:val="false"/>
          <w:i w:val="false"/>
          <w:color w:val="000000"/>
          <w:sz w:val="28"/>
        </w:rPr>
        <w:t>главами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настоящего Кодекса.</w:t>
      </w:r>
    </w:p>
    <w:bookmarkEnd w:id="10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798" w:id="10315"/>
    <w:p>
      <w:pPr>
        <w:spacing w:after="0"/>
        <w:ind w:left="0"/>
        <w:jc w:val="left"/>
      </w:pPr>
      <w:r>
        <w:rPr>
          <w:rFonts w:ascii="Times New Roman"/>
          <w:b/>
          <w:i w:val="false"/>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315"/>
    <w:p>
      <w:pPr>
        <w:spacing w:after="0"/>
        <w:ind w:left="0"/>
        <w:jc w:val="both"/>
      </w:pPr>
      <w:r>
        <w:rPr>
          <w:rFonts w:ascii="Times New Roman"/>
          <w:b/>
          <w:i w:val="false"/>
          <w:color w:val="000000"/>
          <w:sz w:val="28"/>
        </w:rPr>
        <w:t xml:space="preserve">Статья 651. Определение налогооблагаемого дохода </w:t>
      </w:r>
    </w:p>
    <w:bookmarkStart w:name="z11799" w:id="10316"/>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653</w:t>
      </w:r>
      <w:r>
        <w:rPr>
          <w:rFonts w:ascii="Times New Roman"/>
          <w:b w:val="false"/>
          <w:i w:val="false"/>
          <w:color w:val="000000"/>
          <w:sz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r>
        <w:rPr>
          <w:rFonts w:ascii="Times New Roman"/>
          <w:b w:val="false"/>
          <w:i w:val="false"/>
          <w:color w:val="000000"/>
          <w:sz w:val="28"/>
        </w:rPr>
        <w:t>статей 224</w:t>
      </w:r>
      <w:r>
        <w:rPr>
          <w:rFonts w:ascii="Times New Roman"/>
          <w:b w:val="false"/>
          <w:i w:val="false"/>
          <w:color w:val="000000"/>
          <w:sz w:val="28"/>
        </w:rPr>
        <w:t xml:space="preserve"> – </w:t>
      </w:r>
      <w:r>
        <w:rPr>
          <w:rFonts w:ascii="Times New Roman"/>
          <w:b w:val="false"/>
          <w:i w:val="false"/>
          <w:color w:val="000000"/>
          <w:sz w:val="28"/>
        </w:rPr>
        <w:t>293</w:t>
      </w:r>
      <w:r>
        <w:rPr>
          <w:rFonts w:ascii="Times New Roman"/>
          <w:b w:val="false"/>
          <w:i w:val="false"/>
          <w:color w:val="000000"/>
          <w:sz w:val="28"/>
        </w:rPr>
        <w:t xml:space="preserve">, </w:t>
      </w:r>
      <w:r>
        <w:rPr>
          <w:rFonts w:ascii="Times New Roman"/>
          <w:b w:val="false"/>
          <w:i w:val="false"/>
          <w:color w:val="000000"/>
          <w:sz w:val="28"/>
        </w:rPr>
        <w:t>299</w:t>
      </w:r>
      <w:r>
        <w:rPr>
          <w:rFonts w:ascii="Times New Roman"/>
          <w:b w:val="false"/>
          <w:i w:val="false"/>
          <w:color w:val="000000"/>
          <w:sz w:val="28"/>
        </w:rPr>
        <w:t xml:space="preserve"> – </w:t>
      </w:r>
      <w:r>
        <w:rPr>
          <w:rFonts w:ascii="Times New Roman"/>
          <w:b w:val="false"/>
          <w:i w:val="false"/>
          <w:color w:val="000000"/>
          <w:sz w:val="28"/>
        </w:rPr>
        <w:t>315</w:t>
      </w:r>
      <w:r>
        <w:rPr>
          <w:rFonts w:ascii="Times New Roman"/>
          <w:b w:val="false"/>
          <w:i w:val="false"/>
          <w:color w:val="000000"/>
          <w:sz w:val="28"/>
        </w:rPr>
        <w:t xml:space="preserve"> настоящего Кодекса.</w:t>
      </w:r>
    </w:p>
    <w:bookmarkEnd w:id="10316"/>
    <w:bookmarkStart w:name="z11800" w:id="10317"/>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bookmarkEnd w:id="10317"/>
    <w:bookmarkStart w:name="z11801" w:id="10318"/>
    <w:p>
      <w:pPr>
        <w:spacing w:after="0"/>
        <w:ind w:left="0"/>
        <w:jc w:val="both"/>
      </w:pPr>
      <w:r>
        <w:rPr>
          <w:rFonts w:ascii="Times New Roman"/>
          <w:b w:val="false"/>
          <w:i w:val="false"/>
          <w:color w:val="000000"/>
          <w:sz w:val="28"/>
        </w:rPr>
        <w:t xml:space="preserve">
      1) доходы из источников в Республике Казахстан, предусмотренные </w:t>
      </w:r>
      <w:r>
        <w:rPr>
          <w:rFonts w:ascii="Times New Roman"/>
          <w:b w:val="false"/>
          <w:i w:val="false"/>
          <w:color w:val="000000"/>
          <w:sz w:val="28"/>
        </w:rPr>
        <w:t>пунктом 1</w:t>
      </w:r>
      <w:r>
        <w:rPr>
          <w:rFonts w:ascii="Times New Roman"/>
          <w:b w:val="false"/>
          <w:i w:val="false"/>
          <w:color w:val="000000"/>
          <w:sz w:val="28"/>
        </w:rPr>
        <w:t xml:space="preserve"> статьи 644 настоящего Кодекса;</w:t>
      </w:r>
    </w:p>
    <w:bookmarkEnd w:id="10318"/>
    <w:bookmarkStart w:name="z11802" w:id="10319"/>
    <w:p>
      <w:pPr>
        <w:spacing w:after="0"/>
        <w:ind w:left="0"/>
        <w:jc w:val="both"/>
      </w:pPr>
      <w:r>
        <w:rPr>
          <w:rFonts w:ascii="Times New Roman"/>
          <w:b w:val="false"/>
          <w:i w:val="false"/>
          <w:color w:val="000000"/>
          <w:sz w:val="28"/>
        </w:rPr>
        <w:t xml:space="preserve">
      2) доходы,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226 настоящего Кодекса, не включенные в подпункт 1) части первой настоящего пункта;</w:t>
      </w:r>
    </w:p>
    <w:bookmarkEnd w:id="10319"/>
    <w:bookmarkStart w:name="z11803" w:id="10320"/>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bookmarkEnd w:id="10320"/>
    <w:bookmarkStart w:name="z11804" w:id="10321"/>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bookmarkEnd w:id="10321"/>
    <w:bookmarkStart w:name="z11805" w:id="10322"/>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bookmarkEnd w:id="10322"/>
    <w:bookmarkStart w:name="z11806" w:id="10323"/>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323"/>
    <w:bookmarkStart w:name="z11807" w:id="10324"/>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324"/>
    <w:bookmarkStart w:name="z11808" w:id="10325"/>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bookmarkEnd w:id="10325"/>
    <w:bookmarkStart w:name="z11809" w:id="10326"/>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bookmarkEnd w:id="10326"/>
    <w:bookmarkStart w:name="z11810" w:id="10327"/>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bookmarkEnd w:id="10327"/>
    <w:bookmarkStart w:name="z11811" w:id="10328"/>
    <w:p>
      <w:pPr>
        <w:spacing w:after="0"/>
        <w:ind w:left="0"/>
        <w:jc w:val="both"/>
      </w:pPr>
      <w:r>
        <w:rPr>
          <w:rFonts w:ascii="Times New Roman"/>
          <w:b w:val="false"/>
          <w:i w:val="false"/>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328"/>
    <w:bookmarkStart w:name="z11812" w:id="10329"/>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bookmarkEnd w:id="10329"/>
    <w:bookmarkStart w:name="z11813" w:id="10330"/>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bookmarkEnd w:id="10330"/>
    <w:bookmarkStart w:name="z11814" w:id="10331"/>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bookmarkEnd w:id="10331"/>
    <w:bookmarkStart w:name="z11815" w:id="10332"/>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bookmarkEnd w:id="10332"/>
    <w:bookmarkStart w:name="z11816" w:id="10333"/>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bookmarkEnd w:id="10333"/>
    <w:bookmarkStart w:name="z11817" w:id="10334"/>
    <w:p>
      <w:pPr>
        <w:spacing w:after="0"/>
        <w:ind w:left="0"/>
        <w:jc w:val="both"/>
      </w:pPr>
      <w:r>
        <w:rPr>
          <w:rFonts w:ascii="Times New Roman"/>
          <w:b w:val="false"/>
          <w:i w:val="false"/>
          <w:color w:val="000000"/>
          <w:sz w:val="28"/>
        </w:rPr>
        <w:t xml:space="preserve">
      5) документально неподтвержденных расходов; </w:t>
      </w:r>
    </w:p>
    <w:bookmarkEnd w:id="10334"/>
    <w:bookmarkStart w:name="z11818" w:id="10335"/>
    <w:p>
      <w:pPr>
        <w:spacing w:after="0"/>
        <w:ind w:left="0"/>
        <w:jc w:val="both"/>
      </w:pPr>
      <w:r>
        <w:rPr>
          <w:rFonts w:ascii="Times New Roman"/>
          <w:b w:val="false"/>
          <w:i w:val="false"/>
          <w:color w:val="000000"/>
          <w:sz w:val="28"/>
        </w:rPr>
        <w:t xml:space="preserve">
      6) управленческих и общеадминистративных расходов юридического лица-нерезидента,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662 настоящего Кодекса, не связанных с осуществлением деятельности в Республике Казахстан через постоянное учреждение.</w:t>
      </w:r>
    </w:p>
    <w:bookmarkEnd w:id="10335"/>
    <w:bookmarkStart w:name="z11819" w:id="10336"/>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336"/>
    <w:p>
      <w:pPr>
        <w:spacing w:after="0"/>
        <w:ind w:left="0"/>
        <w:jc w:val="both"/>
      </w:pPr>
      <w:r>
        <w:rPr>
          <w:rFonts w:ascii="Times New Roman"/>
          <w:b/>
          <w:i w:val="false"/>
          <w:color w:val="000000"/>
          <w:sz w:val="28"/>
        </w:rPr>
        <w:t xml:space="preserve">Статья 652. Порядок налогообложения чистого дохода </w:t>
      </w:r>
    </w:p>
    <w:bookmarkStart w:name="z11820" w:id="10337"/>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bookmarkEnd w:id="10337"/>
    <w:bookmarkStart w:name="z11821" w:id="10338"/>
    <w:p>
      <w:pPr>
        <w:spacing w:after="0"/>
        <w:ind w:left="0"/>
        <w:jc w:val="both"/>
      </w:pPr>
      <w:r>
        <w:rPr>
          <w:rFonts w:ascii="Times New Roman"/>
          <w:b w:val="false"/>
          <w:i w:val="false"/>
          <w:color w:val="000000"/>
          <w:sz w:val="28"/>
        </w:rPr>
        <w:t>
      Чистый доход определяется в следующем порядке:</w:t>
      </w:r>
    </w:p>
    <w:bookmarkEnd w:id="10338"/>
    <w:bookmarkStart w:name="z11822" w:id="10339"/>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339"/>
    <w:bookmarkStart w:name="z11823" w:id="10340"/>
    <w:p>
      <w:pPr>
        <w:spacing w:after="0"/>
        <w:ind w:left="0"/>
        <w:jc w:val="both"/>
      </w:pPr>
      <w:r>
        <w:rPr>
          <w:rFonts w:ascii="Times New Roman"/>
          <w:b w:val="false"/>
          <w:i w:val="false"/>
          <w:color w:val="000000"/>
          <w:sz w:val="28"/>
        </w:rPr>
        <w:t>
      минус</w:t>
      </w:r>
    </w:p>
    <w:bookmarkEnd w:id="10340"/>
    <w:bookmarkStart w:name="z11824" w:id="10341"/>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пунктом 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w:t>
      </w:r>
    </w:p>
    <w:bookmarkEnd w:id="10341"/>
    <w:bookmarkStart w:name="z11825" w:id="10342"/>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bookmarkEnd w:id="10342"/>
    <w:bookmarkStart w:name="z11826" w:id="10343"/>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bookmarkEnd w:id="10343"/>
    <w:p>
      <w:pPr>
        <w:spacing w:after="0"/>
        <w:ind w:left="0"/>
        <w:jc w:val="both"/>
      </w:pPr>
      <w:r>
        <w:rPr>
          <w:rFonts w:ascii="Times New Roman"/>
          <w:b/>
          <w:i w:val="false"/>
          <w:color w:val="000000"/>
          <w:sz w:val="28"/>
        </w:rPr>
        <w:t>Статья 653. Порядок налогообложения доходов в отдельных случаях</w:t>
      </w:r>
    </w:p>
    <w:bookmarkStart w:name="z11827" w:id="10344"/>
    <w:p>
      <w:pPr>
        <w:spacing w:after="0"/>
        <w:ind w:left="0"/>
        <w:jc w:val="both"/>
      </w:pPr>
      <w:r>
        <w:rPr>
          <w:rFonts w:ascii="Times New Roman"/>
          <w:b w:val="false"/>
          <w:i w:val="false"/>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r>
        <w:rPr>
          <w:rFonts w:ascii="Times New Roman"/>
          <w:b w:val="false"/>
          <w:i w:val="false"/>
          <w:color w:val="000000"/>
          <w:sz w:val="28"/>
        </w:rPr>
        <w:t>подпункте 4)</w:t>
      </w:r>
      <w:r>
        <w:rPr>
          <w:rFonts w:ascii="Times New Roman"/>
          <w:b w:val="false"/>
          <w:i w:val="false"/>
          <w:color w:val="000000"/>
          <w:sz w:val="28"/>
        </w:rPr>
        <w:t xml:space="preserve"> части первой пункта 2 и </w:t>
      </w:r>
      <w:r>
        <w:rPr>
          <w:rFonts w:ascii="Times New Roman"/>
          <w:b w:val="false"/>
          <w:i w:val="false"/>
          <w:color w:val="000000"/>
          <w:sz w:val="28"/>
        </w:rPr>
        <w:t>пункте 3</w:t>
      </w:r>
      <w:r>
        <w:rPr>
          <w:rFonts w:ascii="Times New Roman"/>
          <w:b w:val="false"/>
          <w:i w:val="false"/>
          <w:color w:val="000000"/>
          <w:sz w:val="28"/>
        </w:rPr>
        <w:t xml:space="preserve">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bookmarkEnd w:id="10344"/>
    <w:bookmarkStart w:name="z11828" w:id="10345"/>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bookmarkEnd w:id="10345"/>
    <w:bookmarkStart w:name="z11829" w:id="10346"/>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bookmarkEnd w:id="10346"/>
    <w:bookmarkStart w:name="z11830" w:id="10347"/>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bookmarkEnd w:id="10347"/>
    <w:bookmarkStart w:name="z11831" w:id="10348"/>
    <w:p>
      <w:pPr>
        <w:spacing w:after="0"/>
        <w:ind w:left="0"/>
        <w:jc w:val="both"/>
      </w:pPr>
      <w:r>
        <w:rPr>
          <w:rFonts w:ascii="Times New Roman"/>
          <w:b w:val="false"/>
          <w:i w:val="false"/>
          <w:color w:val="000000"/>
          <w:sz w:val="28"/>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и </w:t>
      </w:r>
      <w:r>
        <w:rPr>
          <w:rFonts w:ascii="Times New Roman"/>
          <w:b w:val="false"/>
          <w:i w:val="false"/>
          <w:color w:val="000000"/>
          <w:sz w:val="28"/>
        </w:rPr>
        <w:t>652</w:t>
      </w:r>
      <w:r>
        <w:rPr>
          <w:rFonts w:ascii="Times New Roman"/>
          <w:b w:val="false"/>
          <w:i w:val="false"/>
          <w:color w:val="000000"/>
          <w:sz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bookmarkEnd w:id="10348"/>
    <w:bookmarkStart w:name="z11832" w:id="10349"/>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bookmarkEnd w:id="10349"/>
    <w:bookmarkStart w:name="z11833" w:id="10350"/>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10350"/>
    <w:bookmarkStart w:name="z11834" w:id="10351"/>
    <w:p>
      <w:pPr>
        <w:spacing w:after="0"/>
        <w:ind w:left="0"/>
        <w:jc w:val="both"/>
      </w:pPr>
      <w:r>
        <w:rPr>
          <w:rFonts w:ascii="Times New Roman"/>
          <w:b w:val="false"/>
          <w:i w:val="false"/>
          <w:color w:val="000000"/>
          <w:sz w:val="28"/>
        </w:rPr>
        <w:t xml:space="preserve">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r>
        <w:rPr>
          <w:rFonts w:ascii="Times New Roman"/>
          <w:b w:val="false"/>
          <w:i w:val="false"/>
          <w:color w:val="000000"/>
          <w:sz w:val="28"/>
        </w:rPr>
        <w:t>статьи 76</w:t>
      </w:r>
      <w:r>
        <w:rPr>
          <w:rFonts w:ascii="Times New Roman"/>
          <w:b w:val="false"/>
          <w:i w:val="false"/>
          <w:color w:val="000000"/>
          <w:sz w:val="28"/>
        </w:rP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bookmarkEnd w:id="10351"/>
    <w:bookmarkStart w:name="z11835" w:id="10352"/>
    <w:p>
      <w:pPr>
        <w:spacing w:after="0"/>
        <w:ind w:left="0"/>
        <w:jc w:val="both"/>
      </w:pPr>
      <w:r>
        <w:rPr>
          <w:rFonts w:ascii="Times New Roman"/>
          <w:b w:val="false"/>
          <w:i w:val="false"/>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bookmarkEnd w:id="10352"/>
    <w:bookmarkStart w:name="z11836" w:id="10353"/>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bookmarkEnd w:id="10353"/>
    <w:bookmarkStart w:name="z11837" w:id="10354"/>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bookmarkEnd w:id="10354"/>
    <w:bookmarkStart w:name="z11838" w:id="10355"/>
    <w:p>
      <w:pPr>
        <w:spacing w:after="0"/>
        <w:ind w:left="0"/>
        <w:jc w:val="left"/>
      </w:pPr>
      <w:r>
        <w:rPr>
          <w:rFonts w:ascii="Times New Roman"/>
          <w:b/>
          <w:i w:val="false"/>
          <w:color w:val="000000"/>
        </w:rPr>
        <w:t xml:space="preserve"> Глава 74. ПОРЯДОК НАЛОГООБЛОЖЕНИЯ ДОХОДОВ ФИЗИЧЕСКИХ ЛИЦ-НЕРЕЗИДЕНТОВ</w:t>
      </w:r>
    </w:p>
    <w:bookmarkEnd w:id="10355"/>
    <w:p>
      <w:pPr>
        <w:spacing w:after="0"/>
        <w:ind w:left="0"/>
        <w:jc w:val="both"/>
      </w:pPr>
      <w:r>
        <w:rPr>
          <w:rFonts w:ascii="Times New Roman"/>
          <w:b/>
          <w:i w:val="false"/>
          <w:color w:val="000000"/>
          <w:sz w:val="28"/>
        </w:rPr>
        <w:t>Статья 654. Доходы физического лица-нерезидента, освобождаемые от налогообложения</w:t>
      </w:r>
    </w:p>
    <w:bookmarkStart w:name="z11839" w:id="10356"/>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bookmarkEnd w:id="10356"/>
    <w:bookmarkStart w:name="z11840" w:id="10357"/>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bookmarkEnd w:id="10357"/>
    <w:bookmarkStart w:name="z11841" w:id="10358"/>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bookmarkEnd w:id="10358"/>
    <w:bookmarkStart w:name="z11842" w:id="10359"/>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359"/>
    <w:bookmarkStart w:name="z17066" w:id="10360"/>
    <w:p>
      <w:pPr>
        <w:spacing w:after="0"/>
        <w:ind w:left="0"/>
        <w:jc w:val="both"/>
      </w:pPr>
      <w:r>
        <w:rPr>
          <w:rFonts w:ascii="Times New Roman"/>
          <w:b w:val="false"/>
          <w:i w:val="false"/>
          <w:color w:val="000000"/>
          <w:sz w:val="28"/>
        </w:rPr>
        <w:t>
      При этом положение части первой настоящего подпункта применяется к дивидендам и вознаграждениям,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10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857" w:id="10361"/>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bookmarkEnd w:id="10361"/>
    <w:bookmarkStart w:name="z11858" w:id="10362"/>
    <w:p>
      <w:pPr>
        <w:spacing w:after="0"/>
        <w:ind w:left="0"/>
        <w:jc w:val="both"/>
      </w:pPr>
      <w:r>
        <w:rPr>
          <w:rFonts w:ascii="Times New Roman"/>
          <w:b w:val="false"/>
          <w:i w:val="false"/>
          <w:color w:val="000000"/>
          <w:sz w:val="28"/>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bookmarkEnd w:id="10362"/>
    <w:bookmarkStart w:name="z11859" w:id="10363"/>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363"/>
    <w:bookmarkStart w:name="z11860" w:id="10364"/>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364"/>
    <w:bookmarkStart w:name="z11861" w:id="10365"/>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365"/>
    <w:bookmarkStart w:name="z11862" w:id="10366"/>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366"/>
    <w:bookmarkStart w:name="z11863" w:id="10367"/>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67"/>
    <w:bookmarkStart w:name="z11864" w:id="10368"/>
    <w:p>
      <w:pPr>
        <w:spacing w:after="0"/>
        <w:ind w:left="0"/>
        <w:jc w:val="both"/>
      </w:pPr>
      <w:r>
        <w:rPr>
          <w:rFonts w:ascii="Times New Roman"/>
          <w:b w:val="false"/>
          <w:i w:val="false"/>
          <w:color w:val="000000"/>
          <w:sz w:val="28"/>
        </w:rPr>
        <w:t xml:space="preserve">
      8)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368"/>
    <w:bookmarkStart w:name="z11865" w:id="10369"/>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bookmarkEnd w:id="10369"/>
    <w:bookmarkStart w:name="z11866" w:id="10370"/>
    <w:p>
      <w:pPr>
        <w:spacing w:after="0"/>
        <w:ind w:left="0"/>
        <w:jc w:val="both"/>
      </w:pPr>
      <w:r>
        <w:rPr>
          <w:rFonts w:ascii="Times New Roman"/>
          <w:b w:val="false"/>
          <w:i w:val="false"/>
          <w:color w:val="000000"/>
          <w:sz w:val="28"/>
        </w:rPr>
        <w:t xml:space="preserve">
      10)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bookmarkEnd w:id="10370"/>
    <w:bookmarkStart w:name="z11867" w:id="10371"/>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10371"/>
    <w:bookmarkStart w:name="z11868" w:id="10372"/>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10372"/>
    <w:bookmarkStart w:name="z11869" w:id="10373"/>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13)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bookmarkStart w:name="z11872" w:id="10374"/>
    <w:p>
      <w:pPr>
        <w:spacing w:after="0"/>
        <w:ind w:left="0"/>
        <w:jc w:val="both"/>
      </w:pPr>
      <w:r>
        <w:rPr>
          <w:rFonts w:ascii="Times New Roman"/>
          <w:b w:val="false"/>
          <w:i w:val="false"/>
          <w:color w:val="000000"/>
          <w:sz w:val="28"/>
        </w:rPr>
        <w:t xml:space="preserve">
      1. Доходы физического лица-нерезидента из источников в Республике Казахстан, за исключением доходов,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656 настоящего Кодекса, облагаются индивидуальным подоходным налогом у источника выплаты по ставкам, указанным в </w:t>
      </w:r>
      <w:r>
        <w:rPr>
          <w:rFonts w:ascii="Times New Roman"/>
          <w:b w:val="false"/>
          <w:i w:val="false"/>
          <w:color w:val="000000"/>
          <w:sz w:val="28"/>
        </w:rPr>
        <w:t>статье 646</w:t>
      </w:r>
      <w:r>
        <w:rPr>
          <w:rFonts w:ascii="Times New Roman"/>
          <w:b w:val="false"/>
          <w:i w:val="false"/>
          <w:color w:val="000000"/>
          <w:sz w:val="28"/>
        </w:rPr>
        <w:t xml:space="preserve"> настоящего Кодекса, без осуществления налоговых вычетов, если иное не установлено настоящей статьей.</w:t>
      </w:r>
    </w:p>
    <w:bookmarkEnd w:id="10374"/>
    <w:bookmarkStart w:name="z11873" w:id="10375"/>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375"/>
    <w:bookmarkStart w:name="z11874" w:id="10376"/>
    <w:p>
      <w:pPr>
        <w:spacing w:after="0"/>
        <w:ind w:left="0"/>
        <w:jc w:val="both"/>
      </w:pPr>
      <w:r>
        <w:rPr>
          <w:rFonts w:ascii="Times New Roman"/>
          <w:b w:val="false"/>
          <w:i w:val="false"/>
          <w:color w:val="000000"/>
          <w:sz w:val="28"/>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376"/>
    <w:bookmarkStart w:name="z11875" w:id="10377"/>
    <w:p>
      <w:pPr>
        <w:spacing w:after="0"/>
        <w:ind w:left="0"/>
        <w:jc w:val="both"/>
      </w:pPr>
      <w:r>
        <w:rPr>
          <w:rFonts w:ascii="Times New Roman"/>
          <w:b w:val="false"/>
          <w:i w:val="false"/>
          <w:color w:val="000000"/>
          <w:sz w:val="28"/>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319 настоящего Кодекса, производится налоговым агентом без осуществления налоговых вычетов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следующих доходов физического лица-нерезидента, включая доходы,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10377"/>
    <w:bookmarkStart w:name="z11876" w:id="10378"/>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378"/>
    <w:bookmarkStart w:name="z11877" w:id="10379"/>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bookmarkEnd w:id="10379"/>
    <w:bookmarkStart w:name="z11878" w:id="10380"/>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380"/>
    <w:bookmarkStart w:name="z11879" w:id="10381"/>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bookmarkEnd w:id="10381"/>
    <w:bookmarkStart w:name="z17258" w:id="10382"/>
    <w:p>
      <w:pPr>
        <w:spacing w:after="0"/>
        <w:ind w:left="0"/>
        <w:jc w:val="both"/>
      </w:pPr>
      <w:r>
        <w:rPr>
          <w:rFonts w:ascii="Times New Roman"/>
          <w:b w:val="false"/>
          <w:i w:val="false"/>
          <w:color w:val="000000"/>
          <w:sz w:val="28"/>
        </w:rPr>
        <w:t>
      страховые выплаты физическим лицам – нерезидентам, осуществляемые по договору пенсионного аннуитета;</w:t>
      </w:r>
    </w:p>
    <w:bookmarkEnd w:id="10382"/>
    <w:bookmarkStart w:name="z11880" w:id="10383"/>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bookmarkEnd w:id="10383"/>
    <w:bookmarkStart w:name="z11881" w:id="10384"/>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bookmarkEnd w:id="10384"/>
    <w:bookmarkStart w:name="z11882" w:id="10385"/>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bookmarkEnd w:id="10385"/>
    <w:bookmarkStart w:name="z11883" w:id="10386"/>
    <w:p>
      <w:pPr>
        <w:spacing w:after="0"/>
        <w:ind w:left="0"/>
        <w:jc w:val="both"/>
      </w:pPr>
      <w:r>
        <w:rPr>
          <w:rFonts w:ascii="Times New Roman"/>
          <w:b w:val="false"/>
          <w:i w:val="false"/>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bookmarkEnd w:id="10386"/>
    <w:bookmarkStart w:name="z11884" w:id="10387"/>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387"/>
    <w:bookmarkStart w:name="z11885" w:id="10388"/>
    <w:p>
      <w:pPr>
        <w:spacing w:after="0"/>
        <w:ind w:left="0"/>
        <w:jc w:val="both"/>
      </w:pPr>
      <w:r>
        <w:rPr>
          <w:rFonts w:ascii="Times New Roman"/>
          <w:b w:val="false"/>
          <w:i w:val="false"/>
          <w:color w:val="000000"/>
          <w:sz w:val="28"/>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bookmarkEnd w:id="10388"/>
    <w:bookmarkStart w:name="z11886" w:id="10389"/>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bookmarkEnd w:id="10389"/>
    <w:bookmarkStart w:name="z11887" w:id="10390"/>
    <w:p>
      <w:pPr>
        <w:spacing w:after="0"/>
        <w:ind w:left="0"/>
        <w:jc w:val="both"/>
      </w:pPr>
      <w:r>
        <w:rPr>
          <w:rFonts w:ascii="Times New Roman"/>
          <w:b w:val="false"/>
          <w:i w:val="false"/>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220 настоящего Кодекса.</w:t>
      </w:r>
    </w:p>
    <w:bookmarkEnd w:id="10390"/>
    <w:bookmarkStart w:name="z11888" w:id="10391"/>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bookmarkEnd w:id="10391"/>
    <w:bookmarkStart w:name="z11889" w:id="10392"/>
    <w:p>
      <w:pPr>
        <w:spacing w:after="0"/>
        <w:ind w:left="0"/>
        <w:jc w:val="both"/>
      </w:pPr>
      <w:r>
        <w:rPr>
          <w:rFonts w:ascii="Times New Roman"/>
          <w:b w:val="false"/>
          <w:i w:val="false"/>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доходов иностранного персонала, определенных в соответствии с настоящим пунктом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 без осуществления налоговых вычетов.</w:t>
      </w:r>
    </w:p>
    <w:bookmarkEnd w:id="10392"/>
    <w:bookmarkStart w:name="z11890" w:id="10393"/>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bookmarkEnd w:id="10393"/>
    <w:bookmarkStart w:name="z11891" w:id="10394"/>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bookmarkEnd w:id="10394"/>
    <w:bookmarkStart w:name="z11892" w:id="10395"/>
    <w:p>
      <w:pPr>
        <w:spacing w:after="0"/>
        <w:ind w:left="0"/>
        <w:jc w:val="both"/>
      </w:pPr>
      <w:r>
        <w:rPr>
          <w:rFonts w:ascii="Times New Roman"/>
          <w:b w:val="false"/>
          <w:i w:val="false"/>
          <w:color w:val="000000"/>
          <w:sz w:val="28"/>
        </w:rPr>
        <w:t>
      1) индивидуального предпринимателя;</w:t>
      </w:r>
    </w:p>
    <w:bookmarkEnd w:id="10395"/>
    <w:bookmarkStart w:name="z11893" w:id="10396"/>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396"/>
    <w:bookmarkStart w:name="z11894" w:id="10397"/>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bookmarkEnd w:id="10397"/>
    <w:bookmarkStart w:name="z11895" w:id="10398"/>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398"/>
    <w:bookmarkStart w:name="z11896" w:id="10399"/>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bookmarkEnd w:id="10399"/>
    <w:bookmarkStart w:name="z11897" w:id="10400"/>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400"/>
    <w:bookmarkStart w:name="z11898" w:id="10401"/>
    <w:p>
      <w:pPr>
        <w:spacing w:after="0"/>
        <w:ind w:left="0"/>
        <w:jc w:val="both"/>
      </w:pPr>
      <w:r>
        <w:rPr>
          <w:rFonts w:ascii="Times New Roman"/>
          <w:b w:val="false"/>
          <w:i w:val="false"/>
          <w:color w:val="000000"/>
          <w:sz w:val="28"/>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r>
        <w:rPr>
          <w:rFonts w:ascii="Times New Roman"/>
          <w:b w:val="false"/>
          <w:i w:val="false"/>
          <w:color w:val="000000"/>
          <w:sz w:val="28"/>
        </w:rPr>
        <w:t>статьей 353</w:t>
      </w:r>
      <w:r>
        <w:rPr>
          <w:rFonts w:ascii="Times New Roman"/>
          <w:b w:val="false"/>
          <w:i w:val="false"/>
          <w:color w:val="000000"/>
          <w:sz w:val="28"/>
        </w:rPr>
        <w:t xml:space="preserve"> настоящего Кодекса;</w:t>
      </w:r>
    </w:p>
    <w:bookmarkEnd w:id="10401"/>
    <w:bookmarkStart w:name="z11899" w:id="10402"/>
    <w:p>
      <w:pPr>
        <w:spacing w:after="0"/>
        <w:ind w:left="0"/>
        <w:jc w:val="both"/>
      </w:pPr>
      <w:r>
        <w:rPr>
          <w:rFonts w:ascii="Times New Roman"/>
          <w:b w:val="false"/>
          <w:i w:val="false"/>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w:t>
      </w:r>
    </w:p>
    <w:bookmarkEnd w:id="10402"/>
    <w:bookmarkStart w:name="z11900" w:id="10403"/>
    <w:p>
      <w:pPr>
        <w:spacing w:after="0"/>
        <w:ind w:left="0"/>
        <w:jc w:val="both"/>
      </w:pPr>
      <w:r>
        <w:rPr>
          <w:rFonts w:ascii="Times New Roman"/>
          <w:b w:val="false"/>
          <w:i w:val="false"/>
          <w:color w:val="000000"/>
          <w:sz w:val="28"/>
        </w:rPr>
        <w:t xml:space="preserve">
      6) юридическое лицо-нерезидента, приобретающее имущество, указанное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пункта 1 статьи 650 настоящего Кодекса, при невыполнении условий, установленных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403"/>
    <w:bookmarkStart w:name="z11901" w:id="10404"/>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pPr>
        <w:spacing w:after="0"/>
        <w:ind w:left="0"/>
        <w:jc w:val="both"/>
      </w:pPr>
      <w:r>
        <w:rPr>
          <w:rFonts w:ascii="Times New Roman"/>
          <w:b w:val="false"/>
          <w:i w:val="false"/>
          <w:color w:val="ff0000"/>
          <w:sz w:val="28"/>
        </w:rPr>
        <w:t xml:space="preserve">
      Сноска. Заголовок статьи 656 в редакции Закона РК от 25.11.2019 </w:t>
      </w:r>
      <w:r>
        <w:rPr>
          <w:rFonts w:ascii="Times New Roman"/>
          <w:b w:val="false"/>
          <w:i w:val="false"/>
          <w:color w:val="ff0000"/>
          <w:sz w:val="28"/>
        </w:rPr>
        <w:t>№ 272-VI</w:t>
      </w:r>
      <w:r>
        <w:rPr>
          <w:rFonts w:ascii="Times New Roman"/>
          <w:b w:val="false"/>
          <w:i w:val="false"/>
          <w:color w:val="ff0000"/>
          <w:sz w:val="28"/>
        </w:rPr>
        <w:t xml:space="preserve"> (вводится в действие с 01.01.2018).</w:t>
      </w:r>
    </w:p>
    <w:bookmarkStart w:name="z11902" w:id="10405"/>
    <w:p>
      <w:pPr>
        <w:spacing w:after="0"/>
        <w:ind w:left="0"/>
        <w:jc w:val="both"/>
      </w:pPr>
      <w:r>
        <w:rPr>
          <w:rFonts w:ascii="Times New Roman"/>
          <w:b w:val="false"/>
          <w:i w:val="false"/>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полученные (подлежащие получению):</w:t>
      </w:r>
    </w:p>
    <w:bookmarkEnd w:id="10405"/>
    <w:bookmarkStart w:name="z14698" w:id="10406"/>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bookmarkEnd w:id="10406"/>
    <w:bookmarkStart w:name="z14699" w:id="10407"/>
    <w:p>
      <w:pPr>
        <w:spacing w:after="0"/>
        <w:ind w:left="0"/>
        <w:jc w:val="both"/>
      </w:pPr>
      <w:r>
        <w:rPr>
          <w:rFonts w:ascii="Times New Roman"/>
          <w:b w:val="false"/>
          <w:i w:val="false"/>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bookmarkEnd w:id="10407"/>
    <w:bookmarkStart w:name="z14936" w:id="10408"/>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лица, не являющегося работодателем;</w:t>
      </w:r>
    </w:p>
    <w:bookmarkEnd w:id="10408"/>
    <w:bookmarkStart w:name="z14701" w:id="10409"/>
    <w:p>
      <w:pPr>
        <w:spacing w:after="0"/>
        <w:ind w:left="0"/>
        <w:jc w:val="both"/>
      </w:pPr>
      <w:r>
        <w:rPr>
          <w:rFonts w:ascii="Times New Roman"/>
          <w:b w:val="false"/>
          <w:i w:val="false"/>
          <w:color w:val="000000"/>
          <w:sz w:val="28"/>
        </w:rPr>
        <w:t>
      надбавки, выплачиваемые в связи с проживанием в Республике Казахстан таким юридическим лицом-нерезидентом.</w:t>
      </w:r>
    </w:p>
    <w:bookmarkEnd w:id="10409"/>
    <w:bookmarkStart w:name="z14702" w:id="10410"/>
    <w:p>
      <w:pPr>
        <w:spacing w:after="0"/>
        <w:ind w:left="0"/>
        <w:jc w:val="both"/>
      </w:pPr>
      <w:r>
        <w:rPr>
          <w:rFonts w:ascii="Times New Roman"/>
          <w:b w:val="false"/>
          <w:i w:val="false"/>
          <w:color w:val="000000"/>
          <w:sz w:val="28"/>
        </w:rPr>
        <w:t xml:space="preserve">
      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410"/>
    <w:bookmarkStart w:name="z14703" w:id="10411"/>
    <w:p>
      <w:pPr>
        <w:spacing w:after="0"/>
        <w:ind w:left="0"/>
        <w:jc w:val="both"/>
      </w:pPr>
      <w:r>
        <w:rPr>
          <w:rFonts w:ascii="Times New Roman"/>
          <w:b w:val="false"/>
          <w:i w:val="false"/>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статьи 655 настоящего Кодекса, при одновременном выполнении следующих условий:</w:t>
      </w:r>
    </w:p>
    <w:bookmarkEnd w:id="10411"/>
    <w:bookmarkStart w:name="z14704" w:id="10412"/>
    <w:p>
      <w:pPr>
        <w:spacing w:after="0"/>
        <w:ind w:left="0"/>
        <w:jc w:val="both"/>
      </w:pPr>
      <w:r>
        <w:rPr>
          <w:rFonts w:ascii="Times New Roman"/>
          <w:b w:val="false"/>
          <w:i w:val="false"/>
          <w:color w:val="000000"/>
          <w:sz w:val="28"/>
        </w:rPr>
        <w:t>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bookmarkEnd w:id="10412"/>
    <w:bookmarkStart w:name="z14705" w:id="10413"/>
    <w:p>
      <w:pPr>
        <w:spacing w:after="0"/>
        <w:ind w:left="0"/>
        <w:jc w:val="both"/>
      </w:pPr>
      <w:r>
        <w:rPr>
          <w:rFonts w:ascii="Times New Roman"/>
          <w:b w:val="false"/>
          <w:i w:val="false"/>
          <w:color w:val="000000"/>
          <w:sz w:val="28"/>
        </w:rPr>
        <w:t xml:space="preserve">
      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w:t>
      </w:r>
    </w:p>
    <w:bookmarkEnd w:id="10413"/>
    <w:bookmarkStart w:name="z227" w:id="10414"/>
    <w:p>
      <w:pPr>
        <w:spacing w:after="0"/>
        <w:ind w:left="0"/>
        <w:jc w:val="both"/>
      </w:pPr>
      <w:r>
        <w:rPr>
          <w:rFonts w:ascii="Times New Roman"/>
          <w:b w:val="false"/>
          <w:i w:val="false"/>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414"/>
    <w:bookmarkStart w:name="z11910" w:id="10415"/>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bookmarkEnd w:id="10415"/>
    <w:bookmarkStart w:name="z11911" w:id="10416"/>
    <w:p>
      <w:pPr>
        <w:spacing w:after="0"/>
        <w:ind w:left="0"/>
        <w:jc w:val="both"/>
      </w:pPr>
      <w:r>
        <w:rPr>
          <w:rFonts w:ascii="Times New Roman"/>
          <w:b w:val="false"/>
          <w:i w:val="false"/>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При этом юридическое лицо-нерезидент обязано представить налоговому агенту:</w:t>
      </w:r>
    </w:p>
    <w:bookmarkEnd w:id="10416"/>
    <w:bookmarkStart w:name="z11912" w:id="10417"/>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bookmarkEnd w:id="10417"/>
    <w:bookmarkStart w:name="z11913" w:id="10418"/>
    <w:p>
      <w:pPr>
        <w:spacing w:after="0"/>
        <w:ind w:left="0"/>
        <w:jc w:val="both"/>
      </w:pPr>
      <w:r>
        <w:rPr>
          <w:rFonts w:ascii="Times New Roman"/>
          <w:b w:val="false"/>
          <w:i w:val="false"/>
          <w:color w:val="000000"/>
          <w:sz w:val="28"/>
        </w:rPr>
        <w:t>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0418"/>
    <w:bookmarkStart w:name="z11914" w:id="10419"/>
    <w:p>
      <w:pPr>
        <w:spacing w:after="0"/>
        <w:ind w:left="0"/>
        <w:jc w:val="both"/>
      </w:pPr>
      <w:r>
        <w:rPr>
          <w:rFonts w:ascii="Times New Roman"/>
          <w:b w:val="false"/>
          <w:i w:val="false"/>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bookmarkEnd w:id="10419"/>
    <w:bookmarkStart w:name="z14707" w:id="10420"/>
    <w:p>
      <w:pPr>
        <w:spacing w:after="0"/>
        <w:ind w:left="0"/>
        <w:jc w:val="both"/>
      </w:pPr>
      <w:r>
        <w:rPr>
          <w:rFonts w:ascii="Times New Roman"/>
          <w:b w:val="false"/>
          <w:i w:val="false"/>
          <w:color w:val="000000"/>
          <w:sz w:val="28"/>
        </w:rPr>
        <w:t>
      При этом доход, указанный в настоящем пункте, подлежит уменьшению на сумму:</w:t>
      </w:r>
    </w:p>
    <w:bookmarkEnd w:id="10420"/>
    <w:bookmarkStart w:name="z14708" w:id="10421"/>
    <w:p>
      <w:pPr>
        <w:spacing w:after="0"/>
        <w:ind w:left="0"/>
        <w:jc w:val="both"/>
      </w:pPr>
      <w:r>
        <w:rPr>
          <w:rFonts w:ascii="Times New Roman"/>
          <w:b w:val="false"/>
          <w:i w:val="false"/>
          <w:color w:val="000000"/>
          <w:sz w:val="28"/>
        </w:rPr>
        <w:t xml:space="preserve">
      дохода, указанного в документах, определенных настоящим пунктом, в случае их представления; </w:t>
      </w:r>
    </w:p>
    <w:bookmarkEnd w:id="10421"/>
    <w:bookmarkStart w:name="z14709" w:id="10422"/>
    <w:p>
      <w:pPr>
        <w:spacing w:after="0"/>
        <w:ind w:left="0"/>
        <w:jc w:val="both"/>
      </w:pPr>
      <w:r>
        <w:rPr>
          <w:rFonts w:ascii="Times New Roman"/>
          <w:b w:val="false"/>
          <w:i w:val="false"/>
          <w:color w:val="000000"/>
          <w:sz w:val="28"/>
        </w:rPr>
        <w:t>
      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bookmarkEnd w:id="10422"/>
    <w:bookmarkStart w:name="z11915" w:id="10423"/>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bookmarkEnd w:id="10423"/>
    <w:bookmarkStart w:name="z11916" w:id="10424"/>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0424"/>
    <w:bookmarkStart w:name="z15750" w:id="10425"/>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25.11.2019 </w:t>
      </w:r>
      <w:r>
        <w:rPr>
          <w:rFonts w:ascii="Times New Roman"/>
          <w:b w:val="false"/>
          <w:i w:val="false"/>
          <w:color w:val="000000"/>
          <w:sz w:val="28"/>
        </w:rPr>
        <w:t>№ 272-VI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657. Представление декларации по индивидуальному подоходному налогу и социальному налогу </w:t>
      </w:r>
    </w:p>
    <w:bookmarkStart w:name="z11917" w:id="10426"/>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bookmarkEnd w:id="10426"/>
    <w:p>
      <w:pPr>
        <w:spacing w:after="0"/>
        <w:ind w:left="0"/>
        <w:jc w:val="both"/>
      </w:pPr>
      <w:r>
        <w:rPr>
          <w:rFonts w:ascii="Times New Roman"/>
          <w:b/>
          <w:i w:val="false"/>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bookmarkStart w:name="z11918" w:id="10427"/>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bookmarkEnd w:id="10427"/>
    <w:bookmarkStart w:name="z11919" w:id="10428"/>
    <w:p>
      <w:pPr>
        <w:spacing w:after="0"/>
        <w:ind w:left="0"/>
        <w:jc w:val="both"/>
      </w:pPr>
      <w:r>
        <w:rPr>
          <w:rFonts w:ascii="Times New Roman"/>
          <w:b w:val="false"/>
          <w:i w:val="false"/>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начисленной сумме дохода без осуществления налоговых вычетов.</w:t>
      </w:r>
    </w:p>
    <w:bookmarkEnd w:id="10428"/>
    <w:bookmarkStart w:name="z11920" w:id="10429"/>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bookmarkEnd w:id="10429"/>
    <w:bookmarkStart w:name="z11921" w:id="10430"/>
    <w:p>
      <w:pPr>
        <w:spacing w:after="0"/>
        <w:ind w:left="0"/>
        <w:jc w:val="both"/>
      </w:pPr>
      <w:r>
        <w:rPr>
          <w:rFonts w:ascii="Times New Roman"/>
          <w:b w:val="false"/>
          <w:i w:val="false"/>
          <w:color w:val="000000"/>
          <w:sz w:val="28"/>
        </w:rPr>
        <w:t xml:space="preserve">
      4. Исчисление и удержание индивидуального подоходного налога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430"/>
    <w:bookmarkStart w:name="z11922" w:id="10431"/>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10431"/>
    <w:bookmarkStart w:name="z11923" w:id="10432"/>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bookmarkEnd w:id="10432"/>
    <w:bookmarkStart w:name="z11924" w:id="10433"/>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bookmarkEnd w:id="10433"/>
    <w:bookmarkStart w:name="z11925" w:id="10434"/>
    <w:p>
      <w:pPr>
        <w:spacing w:after="0"/>
        <w:ind w:left="0"/>
        <w:jc w:val="both"/>
      </w:pPr>
      <w:r>
        <w:rPr>
          <w:rFonts w:ascii="Times New Roman"/>
          <w:b w:val="false"/>
          <w:i w:val="false"/>
          <w:color w:val="000000"/>
          <w:sz w:val="28"/>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434"/>
    <w:bookmarkStart w:name="z11926" w:id="10435"/>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435"/>
    <w:bookmarkStart w:name="z11927" w:id="10436"/>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436"/>
    <w:bookmarkStart w:name="z11928" w:id="10437"/>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437"/>
    <w:bookmarkStart w:name="z11929" w:id="10438"/>
    <w:p>
      <w:pPr>
        <w:spacing w:after="0"/>
        <w:ind w:left="0"/>
        <w:jc w:val="both"/>
      </w:pPr>
      <w:r>
        <w:rPr>
          <w:rFonts w:ascii="Times New Roman"/>
          <w:b w:val="false"/>
          <w:i w:val="false"/>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r>
        <w:rPr>
          <w:rFonts w:ascii="Times New Roman"/>
          <w:b w:val="false"/>
          <w:i w:val="false"/>
          <w:color w:val="000000"/>
          <w:sz w:val="28"/>
        </w:rPr>
        <w:t>статьей 659</w:t>
      </w:r>
      <w:r>
        <w:rPr>
          <w:rFonts w:ascii="Times New Roman"/>
          <w:b w:val="false"/>
          <w:i w:val="false"/>
          <w:color w:val="000000"/>
          <w:sz w:val="28"/>
        </w:rPr>
        <w:t xml:space="preserve"> настоящего Кодекса.</w:t>
      </w:r>
    </w:p>
    <w:bookmarkEnd w:id="104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658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659. Представление декларации по индивидуальному подоходному налогу </w:t>
      </w:r>
    </w:p>
    <w:bookmarkStart w:name="z11930" w:id="10439"/>
    <w:p>
      <w:pPr>
        <w:spacing w:after="0"/>
        <w:ind w:left="0"/>
        <w:jc w:val="both"/>
      </w:pPr>
      <w:r>
        <w:rPr>
          <w:rFonts w:ascii="Times New Roman"/>
          <w:b w:val="false"/>
          <w:i w:val="false"/>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bookmarkEnd w:id="10439"/>
    <w:bookmarkStart w:name="z11931" w:id="10440"/>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bookmarkEnd w:id="10440"/>
    <w:bookmarkStart w:name="z11932" w:id="10441"/>
    <w:p>
      <w:pPr>
        <w:spacing w:after="0"/>
        <w:ind w:left="0"/>
        <w:jc w:val="both"/>
      </w:pPr>
      <w:r>
        <w:rPr>
          <w:rFonts w:ascii="Times New Roman"/>
          <w:b w:val="false"/>
          <w:i w:val="false"/>
          <w:color w:val="000000"/>
          <w:sz w:val="28"/>
        </w:rPr>
        <w:t xml:space="preserve">
      Декларация по индивидуальному подоходному налогу представляется трудовыми иммигрантами-нерезидентами, получившими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bookmarkEnd w:id="10441"/>
    <w:bookmarkStart w:name="z11933" w:id="10442"/>
    <w:p>
      <w:pPr>
        <w:spacing w:after="0"/>
        <w:ind w:left="0"/>
        <w:jc w:val="both"/>
      </w:pPr>
      <w:r>
        <w:rPr>
          <w:rFonts w:ascii="Times New Roman"/>
          <w:b w:val="false"/>
          <w:i w:val="false"/>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10442"/>
    <w:bookmarkStart w:name="z11934" w:id="10443"/>
    <w:p>
      <w:pPr>
        <w:spacing w:after="0"/>
        <w:ind w:left="0"/>
        <w:jc w:val="left"/>
      </w:pPr>
      <w:r>
        <w:rPr>
          <w:rFonts w:ascii="Times New Roman"/>
          <w:b/>
          <w:i w:val="false"/>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443"/>
    <w:p>
      <w:pPr>
        <w:spacing w:after="0"/>
        <w:ind w:left="0"/>
        <w:jc w:val="both"/>
      </w:pPr>
      <w:r>
        <w:rPr>
          <w:rFonts w:ascii="Times New Roman"/>
          <w:b/>
          <w:i w:val="false"/>
          <w:color w:val="000000"/>
          <w:sz w:val="28"/>
        </w:rPr>
        <w:t>Статья 660. Условия применения международного договора</w:t>
      </w:r>
    </w:p>
    <w:bookmarkStart w:name="z11935" w:id="10444"/>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bookmarkEnd w:id="10444"/>
    <w:bookmarkStart w:name="z11936" w:id="10445"/>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445"/>
    <w:p>
      <w:pPr>
        <w:spacing w:after="0"/>
        <w:ind w:left="0"/>
        <w:jc w:val="both"/>
      </w:pPr>
      <w:r>
        <w:rPr>
          <w:rFonts w:ascii="Times New Roman"/>
          <w:b/>
          <w:i w:val="false"/>
          <w:color w:val="000000"/>
          <w:sz w:val="28"/>
        </w:rPr>
        <w:t>Статья 661. Порядок применения международного договора</w:t>
      </w:r>
    </w:p>
    <w:bookmarkStart w:name="z11937" w:id="10446"/>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446"/>
    <w:p>
      <w:pPr>
        <w:spacing w:after="0"/>
        <w:ind w:left="0"/>
        <w:jc w:val="both"/>
      </w:pPr>
      <w:r>
        <w:rPr>
          <w:rFonts w:ascii="Times New Roman"/>
          <w:b/>
          <w:i w:val="false"/>
          <w:color w:val="00000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bookmarkStart w:name="z11938" w:id="10447"/>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bookmarkEnd w:id="10447"/>
    <w:bookmarkStart w:name="z11939" w:id="10448"/>
    <w:p>
      <w:pPr>
        <w:spacing w:after="0"/>
        <w:ind w:left="0"/>
        <w:jc w:val="both"/>
      </w:pPr>
      <w:r>
        <w:rPr>
          <w:rFonts w:ascii="Times New Roman"/>
          <w:b w:val="false"/>
          <w:i w:val="false"/>
          <w:color w:val="000000"/>
          <w:sz w:val="28"/>
        </w:rPr>
        <w:t>
      1) методу пропорционального распределения расходов;</w:t>
      </w:r>
    </w:p>
    <w:bookmarkEnd w:id="10448"/>
    <w:bookmarkStart w:name="z11940" w:id="10449"/>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bookmarkEnd w:id="10449"/>
    <w:bookmarkStart w:name="z11941" w:id="10450"/>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и </w:t>
      </w:r>
      <w:r>
        <w:rPr>
          <w:rFonts w:ascii="Times New Roman"/>
          <w:b w:val="false"/>
          <w:i w:val="false"/>
          <w:color w:val="000000"/>
          <w:sz w:val="28"/>
        </w:rPr>
        <w:t>665</w:t>
      </w:r>
      <w:r>
        <w:rPr>
          <w:rFonts w:ascii="Times New Roman"/>
          <w:b w:val="false"/>
          <w:i w:val="false"/>
          <w:color w:val="000000"/>
          <w:sz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bookmarkEnd w:id="10450"/>
    <w:bookmarkStart w:name="z11942" w:id="10451"/>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bookmarkEnd w:id="10451"/>
    <w:bookmarkStart w:name="z11943" w:id="10452"/>
    <w:p>
      <w:pPr>
        <w:spacing w:after="0"/>
        <w:ind w:left="0"/>
        <w:jc w:val="both"/>
      </w:pPr>
      <w:r>
        <w:rPr>
          <w:rFonts w:ascii="Times New Roman"/>
          <w:b w:val="false"/>
          <w:i w:val="false"/>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(далее – управленческие и общеадминистративные расходы постоянного учреждения в Республике Казахстан);</w:t>
      </w:r>
    </w:p>
    <w:bookmarkEnd w:id="10452"/>
    <w:bookmarkStart w:name="z11944" w:id="10453"/>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0453"/>
    <w:bookmarkStart w:name="z11945" w:id="10454"/>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bookmarkEnd w:id="10454"/>
    <w:bookmarkStart w:name="z11946" w:id="10455"/>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bookmarkEnd w:id="10455"/>
    <w:bookmarkStart w:name="z11947" w:id="10456"/>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0456"/>
    <w:bookmarkStart w:name="z11948" w:id="10457"/>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bookmarkEnd w:id="10457"/>
    <w:bookmarkStart w:name="z11949" w:id="10458"/>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bookmarkEnd w:id="10458"/>
    <w:bookmarkStart w:name="z11950" w:id="10459"/>
    <w:p>
      <w:pPr>
        <w:spacing w:after="0"/>
        <w:ind w:left="0"/>
        <w:jc w:val="both"/>
      </w:pPr>
      <w:r>
        <w:rPr>
          <w:rFonts w:ascii="Times New Roman"/>
          <w:b w:val="false"/>
          <w:i w:val="false"/>
          <w:color w:val="000000"/>
          <w:sz w:val="28"/>
        </w:rPr>
        <w:t>
      1) соблюдении условий международного договора;</w:t>
      </w:r>
    </w:p>
    <w:bookmarkEnd w:id="10459"/>
    <w:bookmarkStart w:name="z11951" w:id="10460"/>
    <w:p>
      <w:pPr>
        <w:spacing w:after="0"/>
        <w:ind w:left="0"/>
        <w:jc w:val="both"/>
      </w:pPr>
      <w:r>
        <w:rPr>
          <w:rFonts w:ascii="Times New Roman"/>
          <w:b w:val="false"/>
          <w:i w:val="false"/>
          <w:color w:val="000000"/>
          <w:sz w:val="28"/>
        </w:rPr>
        <w:t xml:space="preserve">
      2) наличии документов,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663 или </w:t>
      </w:r>
      <w:r>
        <w:rPr>
          <w:rFonts w:ascii="Times New Roman"/>
          <w:b w:val="false"/>
          <w:i w:val="false"/>
          <w:color w:val="000000"/>
          <w:sz w:val="28"/>
        </w:rPr>
        <w:t>пункте 3</w:t>
      </w:r>
      <w:r>
        <w:rPr>
          <w:rFonts w:ascii="Times New Roman"/>
          <w:b w:val="false"/>
          <w:i w:val="false"/>
          <w:color w:val="000000"/>
          <w:sz w:val="28"/>
        </w:rPr>
        <w:t xml:space="preserve"> статьи 665 настоящего Кодекса;</w:t>
      </w:r>
    </w:p>
    <w:bookmarkEnd w:id="10460"/>
    <w:bookmarkStart w:name="z11952" w:id="10461"/>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bookmarkEnd w:id="10461"/>
    <w:bookmarkStart w:name="z11953" w:id="10462"/>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0462"/>
    <w:bookmarkStart w:name="z11954" w:id="10463"/>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463"/>
    <w:p>
      <w:pPr>
        <w:spacing w:after="0"/>
        <w:ind w:left="0"/>
        <w:jc w:val="both"/>
      </w:pPr>
      <w:r>
        <w:rPr>
          <w:rFonts w:ascii="Times New Roman"/>
          <w:b/>
          <w:i w:val="false"/>
          <w:color w:val="000000"/>
          <w:sz w:val="28"/>
        </w:rPr>
        <w:t>Статья 663. Метод пропорционального распределения расходов</w:t>
      </w:r>
    </w:p>
    <w:bookmarkStart w:name="z11955" w:id="10464"/>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bookmarkEnd w:id="10464"/>
    <w:bookmarkStart w:name="z11956" w:id="10465"/>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bookmarkEnd w:id="10465"/>
    <w:bookmarkStart w:name="z11957" w:id="10466"/>
    <w:p>
      <w:pPr>
        <w:spacing w:after="0"/>
        <w:ind w:left="0"/>
        <w:jc w:val="both"/>
      </w:pPr>
      <w:r>
        <w:rPr>
          <w:rFonts w:ascii="Times New Roman"/>
          <w:b w:val="false"/>
          <w:i w:val="false"/>
          <w:color w:val="000000"/>
          <w:sz w:val="28"/>
        </w:rPr>
        <w:t xml:space="preserve">
      1)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bookmarkEnd w:id="10466"/>
    <w:bookmarkStart w:name="z11958" w:id="10467"/>
    <w:p>
      <w:pPr>
        <w:spacing w:after="0"/>
        <w:ind w:left="0"/>
        <w:jc w:val="both"/>
      </w:pPr>
      <w:r>
        <w:rPr>
          <w:rFonts w:ascii="Times New Roman"/>
          <w:b w:val="false"/>
          <w:i w:val="false"/>
          <w:color w:val="000000"/>
          <w:sz w:val="28"/>
        </w:rPr>
        <w:t>
      2) определение средней величины (СВ) по трем показателям:</w:t>
      </w:r>
    </w:p>
    <w:bookmarkEnd w:id="10467"/>
    <w:bookmarkStart w:name="z11959" w:id="10468"/>
    <w:p>
      <w:pPr>
        <w:spacing w:after="0"/>
        <w:ind w:left="0"/>
        <w:jc w:val="both"/>
      </w:pPr>
      <w:r>
        <w:rPr>
          <w:rFonts w:ascii="Times New Roman"/>
          <w:b w:val="false"/>
          <w:i w:val="false"/>
          <w:color w:val="000000"/>
          <w:sz w:val="28"/>
        </w:rPr>
        <w:t xml:space="preserve">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bookmarkEnd w:id="10468"/>
    <w:bookmarkStart w:name="z11960" w:id="10469"/>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bookmarkEnd w:id="10469"/>
    <w:bookmarkStart w:name="z11961" w:id="10470"/>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bookmarkEnd w:id="10470"/>
    <w:bookmarkStart w:name="z11962" w:id="10471"/>
    <w:p>
      <w:pPr>
        <w:spacing w:after="0"/>
        <w:ind w:left="0"/>
        <w:jc w:val="both"/>
      </w:pPr>
      <w:r>
        <w:rPr>
          <w:rFonts w:ascii="Times New Roman"/>
          <w:b w:val="false"/>
          <w:i w:val="false"/>
          <w:color w:val="000000"/>
          <w:sz w:val="28"/>
        </w:rPr>
        <w:t>
      Средняя величина определяется по формуле:</w:t>
      </w:r>
    </w:p>
    <w:bookmarkEnd w:id="10471"/>
    <w:bookmarkStart w:name="z11963" w:id="10472"/>
    <w:p>
      <w:pPr>
        <w:spacing w:after="0"/>
        <w:ind w:left="0"/>
        <w:jc w:val="both"/>
      </w:pPr>
      <w:r>
        <w:rPr>
          <w:rFonts w:ascii="Times New Roman"/>
          <w:b w:val="false"/>
          <w:i w:val="false"/>
          <w:color w:val="000000"/>
          <w:sz w:val="28"/>
        </w:rPr>
        <w:t>
      СВ = (Д + ОС + ОТ)/3</w:t>
      </w:r>
    </w:p>
    <w:bookmarkEnd w:id="10472"/>
    <w:bookmarkStart w:name="z11964" w:id="10473"/>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bookmarkEnd w:id="10473"/>
    <w:bookmarkStart w:name="z11965" w:id="10474"/>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bookmarkEnd w:id="10474"/>
    <w:bookmarkStart w:name="z11966" w:id="10475"/>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bookmarkEnd w:id="10475"/>
    <w:bookmarkStart w:name="z11967" w:id="10476"/>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bookmarkEnd w:id="10476"/>
    <w:bookmarkStart w:name="z11968" w:id="10477"/>
    <w:p>
      <w:pPr>
        <w:spacing w:after="0"/>
        <w:ind w:left="0"/>
        <w:jc w:val="both"/>
      </w:pPr>
      <w:r>
        <w:rPr>
          <w:rFonts w:ascii="Times New Roman"/>
          <w:b w:val="false"/>
          <w:i w:val="false"/>
          <w:color w:val="000000"/>
          <w:sz w:val="28"/>
        </w:rPr>
        <w:t>
      сумма управленческих и общеадминистративных расходов;</w:t>
      </w:r>
    </w:p>
    <w:bookmarkEnd w:id="10477"/>
    <w:bookmarkStart w:name="z11969" w:id="10478"/>
    <w:p>
      <w:pPr>
        <w:spacing w:after="0"/>
        <w:ind w:left="0"/>
        <w:jc w:val="both"/>
      </w:pPr>
      <w:r>
        <w:rPr>
          <w:rFonts w:ascii="Times New Roman"/>
          <w:b w:val="false"/>
          <w:i w:val="false"/>
          <w:color w:val="000000"/>
          <w:sz w:val="28"/>
        </w:rPr>
        <w:t>
      сумма совокупного годового дохода;</w:t>
      </w:r>
    </w:p>
    <w:bookmarkEnd w:id="10478"/>
    <w:bookmarkStart w:name="z11970" w:id="10479"/>
    <w:p>
      <w:pPr>
        <w:spacing w:after="0"/>
        <w:ind w:left="0"/>
        <w:jc w:val="both"/>
      </w:pPr>
      <w:r>
        <w:rPr>
          <w:rFonts w:ascii="Times New Roman"/>
          <w:b w:val="false"/>
          <w:i w:val="false"/>
          <w:color w:val="000000"/>
          <w:sz w:val="28"/>
        </w:rPr>
        <w:t>
      сумма расходов по оплате труда персонала;</w:t>
      </w:r>
    </w:p>
    <w:bookmarkEnd w:id="10479"/>
    <w:bookmarkStart w:name="z11971" w:id="10480"/>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bookmarkEnd w:id="10480"/>
    <w:bookmarkStart w:name="z11972" w:id="10481"/>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bookmarkEnd w:id="10481"/>
    <w:bookmarkStart w:name="z11973" w:id="10482"/>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bookmarkEnd w:id="10482"/>
    <w:bookmarkStart w:name="z11974" w:id="10483"/>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bookmarkEnd w:id="10483"/>
    <w:bookmarkStart w:name="z11975" w:id="10484"/>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484"/>
    <w:p>
      <w:pPr>
        <w:spacing w:after="0"/>
        <w:ind w:left="0"/>
        <w:jc w:val="both"/>
      </w:pPr>
      <w:r>
        <w:rPr>
          <w:rFonts w:ascii="Times New Roman"/>
          <w:b/>
          <w:i w:val="false"/>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bookmarkStart w:name="z11976" w:id="10485"/>
    <w:p>
      <w:pPr>
        <w:spacing w:after="0"/>
        <w:ind w:left="0"/>
        <w:jc w:val="both"/>
      </w:pPr>
      <w:r>
        <w:rPr>
          <w:rFonts w:ascii="Times New Roman"/>
          <w:b w:val="false"/>
          <w:i w:val="false"/>
          <w:color w:val="000000"/>
          <w:sz w:val="28"/>
        </w:rPr>
        <w:t xml:space="preserve">
      1. Юридическое лицо-нерезидент обязано скорректировать данные </w:t>
      </w:r>
    </w:p>
    <w:bookmarkEnd w:id="10485"/>
    <w:bookmarkStart w:name="z11977" w:id="10486"/>
    <w:p>
      <w:pPr>
        <w:spacing w:after="0"/>
        <w:ind w:left="0"/>
        <w:jc w:val="both"/>
      </w:pPr>
      <w:r>
        <w:rPr>
          <w:rFonts w:ascii="Times New Roman"/>
          <w:b w:val="false"/>
          <w:i w:val="false"/>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bookmarkEnd w:id="10486"/>
    <w:bookmarkStart w:name="z11978" w:id="10487"/>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bookmarkEnd w:id="10487"/>
    <w:bookmarkStart w:name="z11979" w:id="10488"/>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bookmarkEnd w:id="10488"/>
    <w:bookmarkStart w:name="z11980" w:id="10489"/>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0489"/>
    <w:bookmarkStart w:name="z11981" w:id="10490"/>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bookmarkEnd w:id="10490"/>
    <w:bookmarkStart w:name="z11982" w:id="10491"/>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bookmarkEnd w:id="10491"/>
    <w:bookmarkStart w:name="z11983" w:id="10492"/>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bookmarkEnd w:id="10492"/>
    <w:bookmarkStart w:name="z11984" w:id="10493"/>
    <w:p>
      <w:pPr>
        <w:spacing w:after="0"/>
        <w:ind w:left="0"/>
        <w:jc w:val="both"/>
      </w:pPr>
      <w:r>
        <w:rPr>
          <w:rFonts w:ascii="Times New Roman"/>
          <w:b w:val="false"/>
          <w:i w:val="false"/>
          <w:color w:val="000000"/>
          <w:sz w:val="28"/>
        </w:rPr>
        <w:t xml:space="preserve">
      К1хФО(СР)1 + К2хФО(СР)2, </w:t>
      </w:r>
    </w:p>
    <w:bookmarkEnd w:id="10493"/>
    <w:bookmarkStart w:name="z11985" w:id="10494"/>
    <w:p>
      <w:pPr>
        <w:spacing w:after="0"/>
        <w:ind w:left="0"/>
        <w:jc w:val="both"/>
      </w:pPr>
      <w:r>
        <w:rPr>
          <w:rFonts w:ascii="Times New Roman"/>
          <w:b w:val="false"/>
          <w:i w:val="false"/>
          <w:color w:val="000000"/>
          <w:sz w:val="28"/>
        </w:rPr>
        <w:t>
      где К1 = НП (СР)1/ НП(СР)3; К2 = НП(СР)2/ НП(СР)3,</w:t>
      </w:r>
    </w:p>
    <w:bookmarkEnd w:id="10494"/>
    <w:bookmarkStart w:name="z11986" w:id="10495"/>
    <w:p>
      <w:pPr>
        <w:spacing w:after="0"/>
        <w:ind w:left="0"/>
        <w:jc w:val="both"/>
      </w:pPr>
      <w:r>
        <w:rPr>
          <w:rFonts w:ascii="Times New Roman"/>
          <w:b w:val="false"/>
          <w:i w:val="false"/>
          <w:color w:val="000000"/>
          <w:sz w:val="28"/>
        </w:rPr>
        <w:t>
      при этом:</w:t>
      </w:r>
    </w:p>
    <w:bookmarkEnd w:id="10495"/>
    <w:bookmarkStart w:name="z11987" w:id="10496"/>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bookmarkEnd w:id="10496"/>
    <w:bookmarkStart w:name="z11988" w:id="10497"/>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bookmarkEnd w:id="10497"/>
    <w:bookmarkStart w:name="z11989" w:id="10498"/>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bookmarkEnd w:id="10498"/>
    <w:bookmarkStart w:name="z11990" w:id="10499"/>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bookmarkEnd w:id="10499"/>
    <w:bookmarkStart w:name="z11991" w:id="10500"/>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500"/>
    <w:p>
      <w:pPr>
        <w:spacing w:after="0"/>
        <w:ind w:left="0"/>
        <w:jc w:val="both"/>
      </w:pPr>
      <w:r>
        <w:rPr>
          <w:rFonts w:ascii="Times New Roman"/>
          <w:b/>
          <w:i w:val="false"/>
          <w:color w:val="000000"/>
          <w:sz w:val="28"/>
        </w:rPr>
        <w:t>Статья 665. Метод непосредственного (прямого) отнесения расходов на вычеты</w:t>
      </w:r>
    </w:p>
    <w:bookmarkStart w:name="z11992" w:id="10501"/>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bookmarkEnd w:id="10501"/>
    <w:bookmarkStart w:name="z11993" w:id="10502"/>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bookmarkEnd w:id="10502"/>
    <w:bookmarkStart w:name="z11994" w:id="10503"/>
    <w:p>
      <w:pPr>
        <w:spacing w:after="0"/>
        <w:ind w:left="0"/>
        <w:jc w:val="both"/>
      </w:pPr>
      <w:r>
        <w:rPr>
          <w:rFonts w:ascii="Times New Roman"/>
          <w:b w:val="false"/>
          <w:i w:val="false"/>
          <w:color w:val="000000"/>
          <w:sz w:val="28"/>
        </w:rPr>
        <w:t>
      3.Подтверждающими документами являются:</w:t>
      </w:r>
    </w:p>
    <w:bookmarkEnd w:id="10503"/>
    <w:bookmarkStart w:name="z11995" w:id="10504"/>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bookmarkEnd w:id="10504"/>
    <w:bookmarkStart w:name="z11996" w:id="10505"/>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bookmarkEnd w:id="10505"/>
    <w:bookmarkStart w:name="z11997" w:id="10506"/>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bookmarkEnd w:id="10506"/>
    <w:bookmarkStart w:name="z11998" w:id="10507"/>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bookmarkEnd w:id="10507"/>
    <w:bookmarkStart w:name="z11999" w:id="10508"/>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bookmarkEnd w:id="10508"/>
    <w:bookmarkStart w:name="z12000" w:id="10509"/>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bookmarkEnd w:id="10509"/>
    <w:bookmarkStart w:name="z12001" w:id="10510"/>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510"/>
    <w:p>
      <w:pPr>
        <w:spacing w:after="0"/>
        <w:ind w:left="0"/>
        <w:jc w:val="both"/>
      </w:pPr>
      <w:r>
        <w:rPr>
          <w:rFonts w:ascii="Times New Roman"/>
          <w:b/>
          <w:i w:val="false"/>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bookmarkStart w:name="z12002" w:id="10511"/>
    <w:p>
      <w:pPr>
        <w:spacing w:after="0"/>
        <w:ind w:left="0"/>
        <w:jc w:val="both"/>
      </w:pPr>
      <w:r>
        <w:rPr>
          <w:rFonts w:ascii="Times New Roman"/>
          <w:b w:val="false"/>
          <w:i w:val="false"/>
          <w:color w:val="000000"/>
          <w:sz w:val="28"/>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следующих доходов:</w:t>
      </w:r>
    </w:p>
    <w:bookmarkEnd w:id="10511"/>
    <w:bookmarkStart w:name="z12003" w:id="10512"/>
    <w:p>
      <w:pPr>
        <w:spacing w:after="0"/>
        <w:ind w:left="0"/>
        <w:jc w:val="both"/>
      </w:pPr>
      <w:r>
        <w:rPr>
          <w:rFonts w:ascii="Times New Roman"/>
          <w:b w:val="false"/>
          <w:i w:val="false"/>
          <w:color w:val="000000"/>
          <w:sz w:val="28"/>
        </w:rPr>
        <w:t xml:space="preserve">
      1) в отношении которых порядок применения положений международного договора установлен </w:t>
      </w:r>
      <w:r>
        <w:rPr>
          <w:rFonts w:ascii="Times New Roman"/>
          <w:b w:val="false"/>
          <w:i w:val="false"/>
          <w:color w:val="000000"/>
          <w:sz w:val="28"/>
        </w:rPr>
        <w:t>статьями 667</w:t>
      </w:r>
      <w:r>
        <w:rPr>
          <w:rFonts w:ascii="Times New Roman"/>
          <w:b w:val="false"/>
          <w:i w:val="false"/>
          <w:color w:val="000000"/>
          <w:sz w:val="28"/>
        </w:rPr>
        <w:t xml:space="preserve">, </w:t>
      </w:r>
      <w:r>
        <w:rPr>
          <w:rFonts w:ascii="Times New Roman"/>
          <w:b w:val="false"/>
          <w:i w:val="false"/>
          <w:color w:val="000000"/>
          <w:sz w:val="28"/>
        </w:rPr>
        <w:t>668</w:t>
      </w:r>
      <w:r>
        <w:rPr>
          <w:rFonts w:ascii="Times New Roman"/>
          <w:b w:val="false"/>
          <w:i w:val="false"/>
          <w:color w:val="000000"/>
          <w:sz w:val="28"/>
        </w:rPr>
        <w:t xml:space="preserve">, </w:t>
      </w:r>
      <w:r>
        <w:rPr>
          <w:rFonts w:ascii="Times New Roman"/>
          <w:b w:val="false"/>
          <w:i w:val="false"/>
          <w:color w:val="000000"/>
          <w:sz w:val="28"/>
        </w:rPr>
        <w:t>669</w:t>
      </w:r>
      <w:r>
        <w:rPr>
          <w:rFonts w:ascii="Times New Roman"/>
          <w:b w:val="false"/>
          <w:i w:val="false"/>
          <w:color w:val="000000"/>
          <w:sz w:val="28"/>
        </w:rPr>
        <w:t xml:space="preserve">, </w:t>
      </w:r>
      <w:r>
        <w:rPr>
          <w:rFonts w:ascii="Times New Roman"/>
          <w:b w:val="false"/>
          <w:i w:val="false"/>
          <w:color w:val="000000"/>
          <w:sz w:val="28"/>
        </w:rPr>
        <w:t>670</w:t>
      </w:r>
      <w:r>
        <w:rPr>
          <w:rFonts w:ascii="Times New Roman"/>
          <w:b w:val="false"/>
          <w:i w:val="false"/>
          <w:color w:val="000000"/>
          <w:sz w:val="28"/>
        </w:rPr>
        <w:t xml:space="preserve"> и </w:t>
      </w:r>
      <w:r>
        <w:rPr>
          <w:rFonts w:ascii="Times New Roman"/>
          <w:b w:val="false"/>
          <w:i w:val="false"/>
          <w:color w:val="000000"/>
          <w:sz w:val="28"/>
        </w:rPr>
        <w:t>671</w:t>
      </w:r>
      <w:r>
        <w:rPr>
          <w:rFonts w:ascii="Times New Roman"/>
          <w:b w:val="false"/>
          <w:i w:val="false"/>
          <w:color w:val="000000"/>
          <w:sz w:val="28"/>
        </w:rPr>
        <w:t xml:space="preserve"> настоящего Кодекса;</w:t>
      </w:r>
    </w:p>
    <w:bookmarkEnd w:id="10512"/>
    <w:bookmarkStart w:name="z12004" w:id="10513"/>
    <w:p>
      <w:pPr>
        <w:spacing w:after="0"/>
        <w:ind w:left="0"/>
        <w:jc w:val="both"/>
      </w:pPr>
      <w:r>
        <w:rPr>
          <w:rFonts w:ascii="Times New Roman"/>
          <w:b w:val="false"/>
          <w:i w:val="false"/>
          <w:color w:val="000000"/>
          <w:sz w:val="28"/>
        </w:rPr>
        <w:t xml:space="preserve">
      2) определенных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 отношении которых применяется порядок, установленный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513"/>
    <w:bookmarkStart w:name="z12005" w:id="10514"/>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bookmarkEnd w:id="10514"/>
    <w:bookmarkStart w:name="z12006" w:id="10515"/>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bookmarkEnd w:id="10515"/>
    <w:bookmarkStart w:name="z12007" w:id="10516"/>
    <w:p>
      <w:pPr>
        <w:spacing w:after="0"/>
        <w:ind w:left="0"/>
        <w:jc w:val="both"/>
      </w:pPr>
      <w:r>
        <w:rPr>
          <w:rFonts w:ascii="Times New Roman"/>
          <w:b w:val="false"/>
          <w:i w:val="false"/>
          <w:color w:val="000000"/>
          <w:sz w:val="28"/>
        </w:rPr>
        <w:t>
      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bookmarkEnd w:id="10516"/>
    <w:bookmarkStart w:name="z16239" w:id="10517"/>
    <w:p>
      <w:pPr>
        <w:spacing w:after="0"/>
        <w:ind w:left="0"/>
        <w:jc w:val="both"/>
      </w:pPr>
      <w:r>
        <w:rPr>
          <w:rFonts w:ascii="Times New Roman"/>
          <w:b w:val="false"/>
          <w:i w:val="false"/>
          <w:color w:val="000000"/>
          <w:sz w:val="28"/>
        </w:rPr>
        <w:t>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bookmarkEnd w:id="10517"/>
    <w:bookmarkStart w:name="z16240" w:id="10518"/>
    <w:p>
      <w:pPr>
        <w:spacing w:after="0"/>
        <w:ind w:left="0"/>
        <w:jc w:val="both"/>
      </w:pPr>
      <w:r>
        <w:rPr>
          <w:rFonts w:ascii="Times New Roman"/>
          <w:b w:val="false"/>
          <w:i w:val="false"/>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bookmarkEnd w:id="10518"/>
    <w:bookmarkStart w:name="z16241" w:id="10519"/>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bookmarkEnd w:id="10519"/>
    <w:bookmarkStart w:name="z16242" w:id="10520"/>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520"/>
    <w:bookmarkStart w:name="z16243" w:id="10521"/>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521"/>
    <w:bookmarkStart w:name="z12009" w:id="10522"/>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bookmarkEnd w:id="10522"/>
    <w:bookmarkStart w:name="z12010" w:id="10523"/>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bookmarkEnd w:id="10523"/>
    <w:bookmarkStart w:name="z12011" w:id="10524"/>
    <w:p>
      <w:pPr>
        <w:spacing w:after="0"/>
        <w:ind w:left="0"/>
        <w:jc w:val="both"/>
      </w:pPr>
      <w:r>
        <w:rPr>
          <w:rFonts w:ascii="Times New Roman"/>
          <w:b w:val="false"/>
          <w:i w:val="false"/>
          <w:color w:val="000000"/>
          <w:sz w:val="28"/>
        </w:rPr>
        <w:t xml:space="preserve">
      1) 31 марта года, следующего за налоговым периодом, определенным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произошла выплата дохода нерезиденту или невыплаченные доходы нерезидента отнесены на вычеты;</w:t>
      </w:r>
    </w:p>
    <w:bookmarkEnd w:id="10524"/>
    <w:bookmarkStart w:name="z12012" w:id="10525"/>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bookmarkEnd w:id="10525"/>
    <w:bookmarkStart w:name="z12013" w:id="10526"/>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bookmarkEnd w:id="10526"/>
    <w:bookmarkStart w:name="z12014" w:id="10527"/>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bookmarkEnd w:id="10527"/>
    <w:bookmarkStart w:name="z12015" w:id="10528"/>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10528"/>
    <w:bookmarkStart w:name="z12016" w:id="10529"/>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529"/>
    <w:bookmarkStart w:name="z12017" w:id="10530"/>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bookmarkEnd w:id="10530"/>
    <w:bookmarkStart w:name="z12018" w:id="10531"/>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531"/>
    <w:bookmarkStart w:name="z12019" w:id="10532"/>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bookmarkEnd w:id="10532"/>
    <w:bookmarkStart w:name="z12020" w:id="10533"/>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bookmarkEnd w:id="10533"/>
    <w:bookmarkStart w:name="z12021" w:id="10534"/>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534"/>
    <w:bookmarkStart w:name="z12022" w:id="10535"/>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bookmarkEnd w:id="10535"/>
    <w:bookmarkStart w:name="z12023" w:id="10536"/>
    <w:p>
      <w:pPr>
        <w:spacing w:after="0"/>
        <w:ind w:left="0"/>
        <w:jc w:val="both"/>
      </w:pPr>
      <w:r>
        <w:rPr>
          <w:rFonts w:ascii="Times New Roman"/>
          <w:b w:val="false"/>
          <w:i w:val="false"/>
          <w:color w:val="000000"/>
          <w:sz w:val="28"/>
        </w:rPr>
        <w:t xml:space="preserve">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536"/>
    <w:bookmarkStart w:name="z12024" w:id="10537"/>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537"/>
    <w:bookmarkStart w:name="z16244" w:id="10538"/>
    <w:p>
      <w:pPr>
        <w:spacing w:after="0"/>
        <w:ind w:left="0"/>
        <w:jc w:val="both"/>
      </w:pPr>
      <w:r>
        <w:rPr>
          <w:rFonts w:ascii="Times New Roman"/>
          <w:b w:val="false"/>
          <w:i w:val="false"/>
          <w:color w:val="000000"/>
          <w:sz w:val="28"/>
        </w:rPr>
        <w:t>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bookmarkStart w:name="z12025" w:id="10539"/>
    <w:p>
      <w:pPr>
        <w:spacing w:after="0"/>
        <w:ind w:left="0"/>
        <w:jc w:val="both"/>
      </w:pPr>
      <w:r>
        <w:rPr>
          <w:rFonts w:ascii="Times New Roman"/>
          <w:b w:val="false"/>
          <w:i w:val="false"/>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bookmarkEnd w:id="10539"/>
    <w:bookmarkStart w:name="z12026" w:id="10540"/>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bookmarkEnd w:id="10540"/>
    <w:bookmarkStart w:name="z12027" w:id="10541"/>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w:t>
      </w:r>
    </w:p>
    <w:bookmarkEnd w:id="10541"/>
    <w:bookmarkStart w:name="z16245" w:id="10542"/>
    <w:p>
      <w:pPr>
        <w:spacing w:after="0"/>
        <w:ind w:left="0"/>
        <w:jc w:val="both"/>
      </w:pPr>
      <w:r>
        <w:rPr>
          <w:rFonts w:ascii="Times New Roman"/>
          <w:b w:val="false"/>
          <w:i w:val="false"/>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bookmarkEnd w:id="10542"/>
    <w:bookmarkStart w:name="z17259" w:id="10543"/>
    <w:p>
      <w:pPr>
        <w:spacing w:after="0"/>
        <w:ind w:left="0"/>
        <w:jc w:val="both"/>
      </w:pPr>
      <w:r>
        <w:rPr>
          <w:rFonts w:ascii="Times New Roman"/>
          <w:b w:val="false"/>
          <w:i w:val="false"/>
          <w:color w:val="000000"/>
          <w:sz w:val="28"/>
        </w:rPr>
        <w:t>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bookmarkEnd w:id="10543"/>
    <w:bookmarkStart w:name="z17260" w:id="10544"/>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bookmarkEnd w:id="10544"/>
    <w:bookmarkStart w:name="z17261" w:id="10545"/>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545"/>
    <w:bookmarkStart w:name="z17262" w:id="10546"/>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546"/>
    <w:bookmarkStart w:name="z12028" w:id="10547"/>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bookmarkEnd w:id="10547"/>
    <w:bookmarkStart w:name="z12029" w:id="10548"/>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548"/>
    <w:bookmarkStart w:name="z12030" w:id="10549"/>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bookmarkEnd w:id="10549"/>
    <w:bookmarkStart w:name="z12031" w:id="10550"/>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bookmarkEnd w:id="10550"/>
    <w:bookmarkStart w:name="z12032" w:id="10551"/>
    <w:p>
      <w:pPr>
        <w:spacing w:after="0"/>
        <w:ind w:left="0"/>
        <w:jc w:val="both"/>
      </w:pPr>
      <w:r>
        <w:rPr>
          <w:rFonts w:ascii="Times New Roman"/>
          <w:b w:val="false"/>
          <w:i w:val="false"/>
          <w:color w:val="000000"/>
          <w:sz w:val="28"/>
        </w:rPr>
        <w:t xml:space="preserve">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551"/>
    <w:bookmarkStart w:name="z12033" w:id="10552"/>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552"/>
    <w:bookmarkStart w:name="z12034" w:id="10553"/>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bookmarkEnd w:id="10553"/>
    <w:bookmarkStart w:name="z12035" w:id="10554"/>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bookmarkEnd w:id="10554"/>
    <w:bookmarkStart w:name="z12036" w:id="10555"/>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555"/>
    <w:bookmarkStart w:name="z12037" w:id="10556"/>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bookmarkEnd w:id="10556"/>
    <w:bookmarkStart w:name="z12038" w:id="10557"/>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557"/>
    <w:bookmarkStart w:name="z12039" w:id="10558"/>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bookmarkEnd w:id="10558"/>
    <w:bookmarkStart w:name="z12040" w:id="10559"/>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bookmarkStart w:name="z12041" w:id="10560"/>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bookmarkEnd w:id="10560"/>
    <w:bookmarkStart w:name="z12042" w:id="10561"/>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bookmarkEnd w:id="10561"/>
    <w:bookmarkStart w:name="z12043" w:id="10562"/>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bookmarkEnd w:id="10562"/>
    <w:bookmarkStart w:name="z12044" w:id="10563"/>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563"/>
    <w:bookmarkStart w:name="z12045" w:id="10564"/>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bookmarkEnd w:id="10564"/>
    <w:bookmarkStart w:name="z12046" w:id="10565"/>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bookmarkEnd w:id="10565"/>
    <w:bookmarkStart w:name="z12047" w:id="10566"/>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0566"/>
    <w:bookmarkStart w:name="z12048" w:id="10567"/>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bookmarkEnd w:id="10567"/>
    <w:bookmarkStart w:name="z12049" w:id="10568"/>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bookmarkEnd w:id="10568"/>
    <w:bookmarkStart w:name="z12050" w:id="10569"/>
    <w:p>
      <w:pPr>
        <w:spacing w:after="0"/>
        <w:ind w:left="0"/>
        <w:jc w:val="both"/>
      </w:pPr>
      <w:r>
        <w:rPr>
          <w:rFonts w:ascii="Times New Roman"/>
          <w:b w:val="false"/>
          <w:i w:val="false"/>
          <w:color w:val="000000"/>
          <w:sz w:val="28"/>
        </w:rPr>
        <w:t xml:space="preserve">
      При этом документ, подтверждающий резидентство, представляется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w:t>
      </w:r>
    </w:p>
    <w:bookmarkEnd w:id="10569"/>
    <w:bookmarkStart w:name="z12051" w:id="10570"/>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570"/>
    <w:bookmarkStart w:name="z12052" w:id="10571"/>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bookmarkEnd w:id="10571"/>
    <w:bookmarkStart w:name="z12053" w:id="10572"/>
    <w:p>
      <w:pPr>
        <w:spacing w:after="0"/>
        <w:ind w:left="0"/>
        <w:jc w:val="both"/>
      </w:pPr>
      <w:r>
        <w:rPr>
          <w:rFonts w:ascii="Times New Roman"/>
          <w:b w:val="false"/>
          <w:i w:val="false"/>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572"/>
    <w:bookmarkStart w:name="z12054" w:id="10573"/>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10573"/>
    <w:bookmarkStart w:name="z12055" w:id="10574"/>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bookmarkEnd w:id="10574"/>
    <w:bookmarkStart w:name="z12056" w:id="10575"/>
    <w:p>
      <w:pPr>
        <w:spacing w:after="0"/>
        <w:ind w:left="0"/>
        <w:jc w:val="both"/>
      </w:pPr>
      <w:r>
        <w:rPr>
          <w:rFonts w:ascii="Times New Roman"/>
          <w:b w:val="false"/>
          <w:i w:val="false"/>
          <w:color w:val="000000"/>
          <w:sz w:val="28"/>
        </w:rPr>
        <w:t>
      При этом нерезидент обязан представить налоговому агенту:</w:t>
      </w:r>
    </w:p>
    <w:bookmarkEnd w:id="10575"/>
    <w:bookmarkStart w:name="z12057" w:id="10576"/>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bookmarkEnd w:id="10576"/>
    <w:bookmarkStart w:name="z12058" w:id="10577"/>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bookmarkEnd w:id="10577"/>
    <w:bookmarkStart w:name="z12059" w:id="10578"/>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578"/>
    <w:bookmarkStart w:name="z12060" w:id="10579"/>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bookmarkEnd w:id="10579"/>
    <w:bookmarkStart w:name="z12061" w:id="10580"/>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0580"/>
    <w:bookmarkStart w:name="z12062" w:id="10581"/>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581"/>
    <w:p>
      <w:pPr>
        <w:spacing w:after="0"/>
        <w:ind w:left="0"/>
        <w:jc w:val="both"/>
      </w:pPr>
      <w:r>
        <w:rPr>
          <w:rFonts w:ascii="Times New Roman"/>
          <w:b/>
          <w:i w:val="false"/>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bookmarkStart w:name="z12063" w:id="10582"/>
    <w:p>
      <w:pPr>
        <w:spacing w:after="0"/>
        <w:ind w:left="0"/>
        <w:jc w:val="both"/>
      </w:pPr>
      <w:r>
        <w:rPr>
          <w:rFonts w:ascii="Times New Roman"/>
          <w:b w:val="false"/>
          <w:i w:val="false"/>
          <w:color w:val="000000"/>
          <w:sz w:val="28"/>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bookmarkEnd w:id="10582"/>
    <w:bookmarkStart w:name="z12064" w:id="10583"/>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583"/>
    <w:bookmarkStart w:name="z12065" w:id="10584"/>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0584"/>
    <w:bookmarkStart w:name="z12066" w:id="10585"/>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bookmarkEnd w:id="10585"/>
    <w:bookmarkStart w:name="z12067" w:id="10586"/>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bookmarkEnd w:id="10586"/>
    <w:bookmarkStart w:name="z12068" w:id="10587"/>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bookmarkEnd w:id="10587"/>
    <w:bookmarkStart w:name="z12069" w:id="10588"/>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bookmarkEnd w:id="10588"/>
    <w:bookmarkStart w:name="z12070" w:id="10589"/>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bookmarkEnd w:id="10589"/>
    <w:bookmarkStart w:name="z12071" w:id="10590"/>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bookmarkEnd w:id="10590"/>
    <w:bookmarkStart w:name="z12072" w:id="10591"/>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bookmarkEnd w:id="10591"/>
    <w:bookmarkStart w:name="z12073" w:id="10592"/>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592"/>
    <w:bookmarkStart w:name="z12074" w:id="10593"/>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bookmarkStart w:name="z12075" w:id="10594"/>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0594"/>
    <w:bookmarkStart w:name="z12076" w:id="10595"/>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595"/>
    <w:bookmarkStart w:name="z12077" w:id="10596"/>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bookmarkEnd w:id="10596"/>
    <w:bookmarkStart w:name="z12078" w:id="10597"/>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597"/>
    <w:bookmarkStart w:name="z12079" w:id="10598"/>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bookmarkStart w:name="z12080" w:id="10599"/>
    <w:p>
      <w:pPr>
        <w:spacing w:after="0"/>
        <w:ind w:left="0"/>
        <w:jc w:val="both"/>
      </w:pPr>
      <w:r>
        <w:rPr>
          <w:rFonts w:ascii="Times New Roman"/>
          <w:b w:val="false"/>
          <w:i w:val="false"/>
          <w:color w:val="000000"/>
          <w:sz w:val="28"/>
        </w:rPr>
        <w:t>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bookmarkEnd w:id="10599"/>
    <w:bookmarkStart w:name="z12081" w:id="10600"/>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bookmarkEnd w:id="10600"/>
    <w:bookmarkStart w:name="z12082" w:id="10601"/>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bookmarkEnd w:id="10601"/>
    <w:bookmarkStart w:name="z12083" w:id="10602"/>
    <w:p>
      <w:pPr>
        <w:spacing w:after="0"/>
        <w:ind w:left="0"/>
        <w:jc w:val="both"/>
      </w:pPr>
      <w:r>
        <w:rPr>
          <w:rFonts w:ascii="Times New Roman"/>
          <w:b w:val="false"/>
          <w:i w:val="false"/>
          <w:color w:val="000000"/>
          <w:sz w:val="28"/>
        </w:rPr>
        <w:t xml:space="preserve">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w:t>
      </w:r>
    </w:p>
    <w:bookmarkEnd w:id="10602"/>
    <w:bookmarkStart w:name="z12084" w:id="10603"/>
    <w:p>
      <w:pPr>
        <w:spacing w:after="0"/>
        <w:ind w:left="0"/>
        <w:jc w:val="both"/>
      </w:pPr>
      <w:r>
        <w:rPr>
          <w:rFonts w:ascii="Times New Roman"/>
          <w:b w:val="false"/>
          <w:i w:val="false"/>
          <w:color w:val="000000"/>
          <w:sz w:val="28"/>
        </w:rPr>
        <w:t xml:space="preserve">
      При этом физическое лицо-нерезидент имеет право на возврат из бюджета уплаченного подоходного налога в порядке, определенном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bookmarkStart w:name="z12085" w:id="10604"/>
    <w:p>
      <w:pPr>
        <w:spacing w:after="0"/>
        <w:ind w:left="0"/>
        <w:jc w:val="both"/>
      </w:pPr>
      <w:r>
        <w:rPr>
          <w:rFonts w:ascii="Times New Roman"/>
          <w:b w:val="false"/>
          <w:i w:val="false"/>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w:t>
      </w:r>
      <w:r>
        <w:rPr>
          <w:rFonts w:ascii="Times New Roman"/>
          <w:b w:val="false"/>
          <w:i w:val="false"/>
          <w:color w:val="000000"/>
          <w:sz w:val="28"/>
        </w:rPr>
        <w:t>статьями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в следующих случаях:</w:t>
      </w:r>
    </w:p>
    <w:bookmarkEnd w:id="10604"/>
    <w:bookmarkStart w:name="z12086" w:id="10605"/>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bookmarkEnd w:id="10605"/>
    <w:bookmarkStart w:name="z12087" w:id="10606"/>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bookmarkEnd w:id="10606"/>
    <w:bookmarkStart w:name="z12088" w:id="10607"/>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bookmarkEnd w:id="10607"/>
    <w:bookmarkStart w:name="z12089" w:id="10608"/>
    <w:p>
      <w:pPr>
        <w:spacing w:after="0"/>
        <w:ind w:left="0"/>
        <w:jc w:val="both"/>
      </w:pPr>
      <w:r>
        <w:rPr>
          <w:rFonts w:ascii="Times New Roman"/>
          <w:b w:val="false"/>
          <w:i w:val="false"/>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Pr>
          <w:rFonts w:ascii="Times New Roman"/>
          <w:b w:val="false"/>
          <w:i w:val="false"/>
          <w:color w:val="000000"/>
          <w:sz w:val="28"/>
        </w:rPr>
        <w:t>статей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 заявление) с приложением документов, определенных пунктами 3 и 4 настоящей статьи.</w:t>
      </w:r>
    </w:p>
    <w:bookmarkEnd w:id="10608"/>
    <w:bookmarkStart w:name="z12090" w:id="10609"/>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bookmarkEnd w:id="10609"/>
    <w:bookmarkStart w:name="z12091" w:id="10610"/>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bookmarkEnd w:id="10610"/>
    <w:bookmarkStart w:name="z12092" w:id="10611"/>
    <w:p>
      <w:pPr>
        <w:spacing w:after="0"/>
        <w:ind w:left="0"/>
        <w:jc w:val="both"/>
      </w:pPr>
      <w:r>
        <w:rPr>
          <w:rFonts w:ascii="Times New Roman"/>
          <w:b w:val="false"/>
          <w:i w:val="false"/>
          <w:color w:val="000000"/>
          <w:sz w:val="28"/>
        </w:rPr>
        <w:t>
      3. К заявлению должны быть приложены следующие документы:</w:t>
      </w:r>
    </w:p>
    <w:bookmarkEnd w:id="10611"/>
    <w:bookmarkStart w:name="z12093" w:id="10612"/>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bookmarkEnd w:id="10612"/>
    <w:bookmarkStart w:name="z12094" w:id="10613"/>
    <w:p>
      <w:pPr>
        <w:spacing w:after="0"/>
        <w:ind w:left="0"/>
        <w:jc w:val="both"/>
      </w:pPr>
      <w:r>
        <w:rPr>
          <w:rFonts w:ascii="Times New Roman"/>
          <w:b w:val="false"/>
          <w:i w:val="false"/>
          <w:color w:val="000000"/>
          <w:sz w:val="28"/>
        </w:rPr>
        <w:t>
      2) документ, подтверждающий резидентство нерезидента;</w:t>
      </w:r>
    </w:p>
    <w:bookmarkEnd w:id="10613"/>
    <w:bookmarkStart w:name="z12095" w:id="10614"/>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bookmarkEnd w:id="10614"/>
    <w:bookmarkStart w:name="z12096" w:id="10615"/>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bookmarkEnd w:id="10615"/>
    <w:bookmarkStart w:name="z12097" w:id="10616"/>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bookmarkEnd w:id="10616"/>
    <w:bookmarkStart w:name="z12098" w:id="10617"/>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bookmarkEnd w:id="10617"/>
    <w:bookmarkStart w:name="z12099" w:id="10618"/>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bookmarkEnd w:id="10618"/>
    <w:bookmarkStart w:name="z12100" w:id="10619"/>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619"/>
    <w:bookmarkStart w:name="z12101" w:id="10620"/>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bookmarkEnd w:id="10620"/>
    <w:bookmarkStart w:name="z12102" w:id="10621"/>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621"/>
    <w:bookmarkStart w:name="z12103" w:id="10622"/>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bookmarkEnd w:id="10622"/>
    <w:bookmarkStart w:name="z12104" w:id="10623"/>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bookmarkEnd w:id="10623"/>
    <w:bookmarkStart w:name="z12105" w:id="10624"/>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bookmarkEnd w:id="10624"/>
    <w:bookmarkStart w:name="z12106" w:id="10625"/>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bookmarkEnd w:id="10625"/>
    <w:bookmarkStart w:name="z12107" w:id="10626"/>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10626"/>
    <w:bookmarkStart w:name="z12108" w:id="10627"/>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627"/>
    <w:bookmarkStart w:name="z12109" w:id="10628"/>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10628"/>
    <w:bookmarkStart w:name="z12110" w:id="10629"/>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10629"/>
    <w:bookmarkStart w:name="z12111" w:id="10630"/>
    <w:p>
      <w:pPr>
        <w:spacing w:after="0"/>
        <w:ind w:left="0"/>
        <w:jc w:val="both"/>
      </w:pPr>
      <w:r>
        <w:rPr>
          <w:rFonts w:ascii="Times New Roman"/>
          <w:b w:val="false"/>
          <w:i w:val="false"/>
          <w:color w:val="000000"/>
          <w:sz w:val="28"/>
        </w:rPr>
        <w:t>
      3) выписки с валютного счета по поступившим суммам дивидендов;</w:t>
      </w:r>
    </w:p>
    <w:bookmarkEnd w:id="10630"/>
    <w:bookmarkStart w:name="z12112" w:id="10631"/>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10631"/>
    <w:bookmarkStart w:name="z12113" w:id="10632"/>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10632"/>
    <w:bookmarkStart w:name="z12114" w:id="10633"/>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bookmarkEnd w:id="10633"/>
    <w:bookmarkStart w:name="z12115" w:id="10634"/>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bookmarkEnd w:id="10634"/>
    <w:bookmarkStart w:name="z12116" w:id="10635"/>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bookmarkEnd w:id="10635"/>
    <w:bookmarkStart w:name="z12117" w:id="10636"/>
    <w:p>
      <w:pPr>
        <w:spacing w:after="0"/>
        <w:ind w:left="0"/>
        <w:jc w:val="both"/>
      </w:pPr>
      <w:r>
        <w:rPr>
          <w:rFonts w:ascii="Times New Roman"/>
          <w:b w:val="false"/>
          <w:i w:val="false"/>
          <w:color w:val="000000"/>
          <w:sz w:val="28"/>
        </w:rPr>
        <w:t xml:space="preserve">
      7. Заявление представляется нерезидентом в налоговый орган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установлено международным договором.</w:t>
      </w:r>
    </w:p>
    <w:bookmarkEnd w:id="10636"/>
    <w:bookmarkStart w:name="z12118" w:id="10637"/>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bookmarkEnd w:id="10637"/>
    <w:bookmarkStart w:name="z12119" w:id="10638"/>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bookmarkEnd w:id="10638"/>
    <w:bookmarkStart w:name="z12120" w:id="10639"/>
    <w:p>
      <w:pPr>
        <w:spacing w:after="0"/>
        <w:ind w:left="0"/>
        <w:jc w:val="both"/>
      </w:pPr>
      <w:r>
        <w:rPr>
          <w:rFonts w:ascii="Times New Roman"/>
          <w:b w:val="false"/>
          <w:i w:val="false"/>
          <w:color w:val="000000"/>
          <w:sz w:val="28"/>
        </w:rPr>
        <w:t xml:space="preserve">
      2)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639"/>
    <w:bookmarkStart w:name="z12121" w:id="10640"/>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bookmarkEnd w:id="10640"/>
    <w:bookmarkStart w:name="z12122" w:id="10641"/>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bookmarkEnd w:id="10641"/>
    <w:bookmarkStart w:name="z16246" w:id="10642"/>
    <w:p>
      <w:pPr>
        <w:spacing w:after="0"/>
        <w:ind w:left="0"/>
        <w:jc w:val="both"/>
      </w:pPr>
      <w:r>
        <w:rPr>
          <w:rFonts w:ascii="Times New Roman"/>
          <w:b w:val="false"/>
          <w:i w:val="false"/>
          <w:color w:val="000000"/>
          <w:sz w:val="28"/>
        </w:rPr>
        <w:t>
      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bookmarkEnd w:id="10642"/>
    <w:bookmarkStart w:name="z16247" w:id="10643"/>
    <w:p>
      <w:pPr>
        <w:spacing w:after="0"/>
        <w:ind w:left="0"/>
        <w:jc w:val="both"/>
      </w:pPr>
      <w:r>
        <w:rPr>
          <w:rFonts w:ascii="Times New Roman"/>
          <w:b w:val="false"/>
          <w:i w:val="false"/>
          <w:color w:val="000000"/>
          <w:sz w:val="28"/>
        </w:rPr>
        <w:t xml:space="preserve">
      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10643"/>
    <w:bookmarkStart w:name="z16248" w:id="10644"/>
    <w:p>
      <w:pPr>
        <w:spacing w:after="0"/>
        <w:ind w:left="0"/>
        <w:jc w:val="both"/>
      </w:pPr>
      <w:r>
        <w:rPr>
          <w:rFonts w:ascii="Times New Roman"/>
          <w:b w:val="false"/>
          <w:i w:val="false"/>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bookmarkEnd w:id="10644"/>
    <w:bookmarkStart w:name="z12123" w:id="10645"/>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bookmarkEnd w:id="10645"/>
    <w:bookmarkStart w:name="z12124" w:id="10646"/>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bookmarkEnd w:id="10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673. Порядок рассмотрения заявления нерезидента и принятия решения по результатам рассмотрения</w:t>
      </w:r>
    </w:p>
    <w:bookmarkStart w:name="z12125" w:id="10647"/>
    <w:p>
      <w:pPr>
        <w:spacing w:after="0"/>
        <w:ind w:left="0"/>
        <w:jc w:val="both"/>
      </w:pPr>
      <w:r>
        <w:rPr>
          <w:rFonts w:ascii="Times New Roman"/>
          <w:b w:val="false"/>
          <w:i w:val="false"/>
          <w:color w:val="000000"/>
          <w:sz w:val="28"/>
        </w:rPr>
        <w:t xml:space="preserve">
      1. Налоговый орган рассматривает заявление нерезидента, представленное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 в течение двадцати рабочих дней со дня его представления нерезидентом.</w:t>
      </w:r>
    </w:p>
    <w:bookmarkEnd w:id="10647"/>
    <w:bookmarkStart w:name="z12126" w:id="10648"/>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bookmarkEnd w:id="10648"/>
    <w:bookmarkStart w:name="z12127" w:id="10649"/>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bookmarkEnd w:id="10649"/>
    <w:bookmarkStart w:name="z12128" w:id="10650"/>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bookmarkEnd w:id="10650"/>
    <w:bookmarkStart w:name="z12129" w:id="10651"/>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bookmarkEnd w:id="10651"/>
    <w:bookmarkStart w:name="z12130" w:id="10652"/>
    <w:p>
      <w:pPr>
        <w:spacing w:after="0"/>
        <w:ind w:left="0"/>
        <w:jc w:val="both"/>
      </w:pPr>
      <w:r>
        <w:rPr>
          <w:rFonts w:ascii="Times New Roman"/>
          <w:b w:val="false"/>
          <w:i w:val="false"/>
          <w:color w:val="000000"/>
          <w:sz w:val="28"/>
        </w:rPr>
        <w:t xml:space="preserve">
      3. При рассмотрении заявления нерезидента налоговый орган проводит в порядке, определенном </w:t>
      </w:r>
      <w:r>
        <w:rPr>
          <w:rFonts w:ascii="Times New Roman"/>
          <w:b w:val="false"/>
          <w:i w:val="false"/>
          <w:color w:val="000000"/>
          <w:sz w:val="28"/>
        </w:rPr>
        <w:t>главой 18</w:t>
      </w:r>
      <w:r>
        <w:rPr>
          <w:rFonts w:ascii="Times New Roman"/>
          <w:b w:val="false"/>
          <w:i w:val="false"/>
          <w:color w:val="000000"/>
          <w:sz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bookmarkEnd w:id="10652"/>
    <w:bookmarkStart w:name="z12131" w:id="10653"/>
    <w:p>
      <w:pPr>
        <w:spacing w:after="0"/>
        <w:ind w:left="0"/>
        <w:jc w:val="both"/>
      </w:pPr>
      <w:r>
        <w:rPr>
          <w:rFonts w:ascii="Times New Roman"/>
          <w:b w:val="false"/>
          <w:i w:val="false"/>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bookmarkEnd w:id="10653"/>
    <w:bookmarkStart w:name="z12132" w:id="10654"/>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bookmarkEnd w:id="10654"/>
    <w:bookmarkStart w:name="z12133" w:id="10655"/>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bookmarkEnd w:id="10655"/>
    <w:bookmarkStart w:name="z12134" w:id="10656"/>
    <w:p>
      <w:pPr>
        <w:spacing w:after="0"/>
        <w:ind w:left="0"/>
        <w:jc w:val="both"/>
      </w:pPr>
      <w:r>
        <w:rPr>
          <w:rFonts w:ascii="Times New Roman"/>
          <w:b w:val="false"/>
          <w:i w:val="false"/>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r>
        <w:rPr>
          <w:rFonts w:ascii="Times New Roman"/>
          <w:b w:val="false"/>
          <w:i w:val="false"/>
          <w:color w:val="000000"/>
          <w:sz w:val="28"/>
        </w:rPr>
        <w:t>статьи 221</w:t>
      </w:r>
      <w:r>
        <w:rPr>
          <w:rFonts w:ascii="Times New Roman"/>
          <w:b w:val="false"/>
          <w:i w:val="false"/>
          <w:color w:val="000000"/>
          <w:sz w:val="28"/>
        </w:rPr>
        <w:t xml:space="preserve"> настоящего Кодекса.</w:t>
      </w:r>
    </w:p>
    <w:bookmarkEnd w:id="10656"/>
    <w:bookmarkStart w:name="z12135" w:id="10657"/>
    <w:p>
      <w:pPr>
        <w:spacing w:after="0"/>
        <w:ind w:left="0"/>
        <w:jc w:val="both"/>
      </w:pPr>
      <w:r>
        <w:rPr>
          <w:rFonts w:ascii="Times New Roman"/>
          <w:b w:val="false"/>
          <w:i w:val="false"/>
          <w:color w:val="000000"/>
          <w:sz w:val="28"/>
        </w:rPr>
        <w:t xml:space="preserve">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672 настоящего Кодекса, и данных налоговой отчетности по подоходному налогу, представленной нерезидентом.</w:t>
      </w:r>
    </w:p>
    <w:bookmarkEnd w:id="10657"/>
    <w:bookmarkStart w:name="z12136" w:id="10658"/>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bookmarkEnd w:id="10658"/>
    <w:bookmarkStart w:name="z12137" w:id="10659"/>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659"/>
    <w:bookmarkStart w:name="z12138" w:id="10660"/>
    <w:p>
      <w:pPr>
        <w:spacing w:after="0"/>
        <w:ind w:left="0"/>
        <w:jc w:val="both"/>
      </w:pPr>
      <w:r>
        <w:rPr>
          <w:rFonts w:ascii="Times New Roman"/>
          <w:b w:val="false"/>
          <w:i w:val="false"/>
          <w:color w:val="000000"/>
          <w:sz w:val="28"/>
        </w:rPr>
        <w:t>
      2) об отказе в возврате подоходного налога.</w:t>
      </w:r>
    </w:p>
    <w:bookmarkEnd w:id="10660"/>
    <w:bookmarkStart w:name="z12139" w:id="10661"/>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bookmarkEnd w:id="10661"/>
    <w:bookmarkStart w:name="z12140" w:id="10662"/>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10662"/>
    <w:bookmarkStart w:name="z12141" w:id="10663"/>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bookmarkEnd w:id="10663"/>
    <w:bookmarkStart w:name="z12142" w:id="10664"/>
    <w:p>
      <w:pPr>
        <w:spacing w:after="0"/>
        <w:ind w:left="0"/>
        <w:jc w:val="both"/>
      </w:pPr>
      <w:r>
        <w:rPr>
          <w:rFonts w:ascii="Times New Roman"/>
          <w:b w:val="false"/>
          <w:i w:val="false"/>
          <w:color w:val="000000"/>
          <w:sz w:val="28"/>
        </w:rPr>
        <w:t>
      1) дата принятия решения;</w:t>
      </w:r>
    </w:p>
    <w:bookmarkEnd w:id="10664"/>
    <w:bookmarkStart w:name="z12143" w:id="10665"/>
    <w:p>
      <w:pPr>
        <w:spacing w:after="0"/>
        <w:ind w:left="0"/>
        <w:jc w:val="both"/>
      </w:pPr>
      <w:r>
        <w:rPr>
          <w:rFonts w:ascii="Times New Roman"/>
          <w:b w:val="false"/>
          <w:i w:val="false"/>
          <w:color w:val="000000"/>
          <w:sz w:val="28"/>
        </w:rPr>
        <w:t>
      2) наименование налогового органа, принявшего решение;</w:t>
      </w:r>
    </w:p>
    <w:bookmarkEnd w:id="10665"/>
    <w:bookmarkStart w:name="z12144" w:id="10666"/>
    <w:p>
      <w:pPr>
        <w:spacing w:after="0"/>
        <w:ind w:left="0"/>
        <w:jc w:val="both"/>
      </w:pPr>
      <w:r>
        <w:rPr>
          <w:rFonts w:ascii="Times New Roman"/>
          <w:b w:val="false"/>
          <w:i w:val="false"/>
          <w:color w:val="000000"/>
          <w:sz w:val="28"/>
        </w:rPr>
        <w:t>
      3) полное наименование нерезидента, подавшего заявление;</w:t>
      </w:r>
    </w:p>
    <w:bookmarkEnd w:id="10666"/>
    <w:bookmarkStart w:name="z12145" w:id="10667"/>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bookmarkEnd w:id="10667"/>
    <w:bookmarkStart w:name="z12146" w:id="10668"/>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bookmarkEnd w:id="10668"/>
    <w:bookmarkStart w:name="z12147" w:id="10669"/>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bookmarkEnd w:id="10669"/>
    <w:bookmarkStart w:name="z12148" w:id="10670"/>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670"/>
    <w:bookmarkStart w:name="z12149" w:id="10671"/>
    <w:p>
      <w:pPr>
        <w:spacing w:after="0"/>
        <w:ind w:left="0"/>
        <w:jc w:val="both"/>
      </w:pPr>
      <w:r>
        <w:rPr>
          <w:rFonts w:ascii="Times New Roman"/>
          <w:b w:val="false"/>
          <w:i w:val="false"/>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в течение тридцати рабочих дней со дня принятия такого решения.</w:t>
      </w:r>
    </w:p>
    <w:bookmarkEnd w:id="10671"/>
    <w:bookmarkStart w:name="z12150" w:id="10672"/>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bookmarkEnd w:id="10672"/>
    <w:bookmarkStart w:name="z12151" w:id="10673"/>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0673"/>
    <w:p>
      <w:pPr>
        <w:spacing w:after="0"/>
        <w:ind w:left="0"/>
        <w:jc w:val="both"/>
      </w:pPr>
      <w:r>
        <w:rPr>
          <w:rFonts w:ascii="Times New Roman"/>
          <w:b/>
          <w:i w:val="false"/>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bookmarkStart w:name="z12152" w:id="10674"/>
    <w:p>
      <w:pPr>
        <w:spacing w:after="0"/>
        <w:ind w:left="0"/>
        <w:jc w:val="both"/>
      </w:pPr>
      <w:r>
        <w:rPr>
          <w:rFonts w:ascii="Times New Roman"/>
          <w:b w:val="false"/>
          <w:i w:val="false"/>
          <w:color w:val="000000"/>
          <w:sz w:val="28"/>
        </w:rPr>
        <w:t xml:space="preserve">
      1. В случаях несогласия с решением налогового органа, указанным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 нерезидент вправе обжаловать его в уполномоченный орган.</w:t>
      </w:r>
    </w:p>
    <w:bookmarkEnd w:id="10674"/>
    <w:bookmarkStart w:name="z12153" w:id="10675"/>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bookmarkEnd w:id="10675"/>
    <w:bookmarkStart w:name="z12154" w:id="10676"/>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bookmarkEnd w:id="10676"/>
    <w:bookmarkStart w:name="z12155" w:id="10677"/>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bookmarkEnd w:id="10677"/>
    <w:bookmarkStart w:name="z12156" w:id="10678"/>
    <w:p>
      <w:pPr>
        <w:spacing w:after="0"/>
        <w:ind w:left="0"/>
        <w:jc w:val="both"/>
      </w:pPr>
      <w:r>
        <w:rPr>
          <w:rFonts w:ascii="Times New Roman"/>
          <w:b w:val="false"/>
          <w:i w:val="false"/>
          <w:color w:val="000000"/>
          <w:sz w:val="28"/>
        </w:rPr>
        <w:t>
      2. В жалобе должны быть указаны:</w:t>
      </w:r>
    </w:p>
    <w:bookmarkEnd w:id="10678"/>
    <w:bookmarkStart w:name="z12157" w:id="10679"/>
    <w:p>
      <w:pPr>
        <w:spacing w:after="0"/>
        <w:ind w:left="0"/>
        <w:jc w:val="both"/>
      </w:pPr>
      <w:r>
        <w:rPr>
          <w:rFonts w:ascii="Times New Roman"/>
          <w:b w:val="false"/>
          <w:i w:val="false"/>
          <w:color w:val="000000"/>
          <w:sz w:val="28"/>
        </w:rPr>
        <w:t>
      1) дата подписания жалобы нерезидентом;</w:t>
      </w:r>
    </w:p>
    <w:bookmarkEnd w:id="10679"/>
    <w:bookmarkStart w:name="z12158" w:id="10680"/>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bookmarkEnd w:id="10680"/>
    <w:bookmarkStart w:name="z12159" w:id="10681"/>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681"/>
    <w:bookmarkStart w:name="z12160" w:id="10682"/>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bookmarkEnd w:id="10682"/>
    <w:bookmarkStart w:name="z12161" w:id="10683"/>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bookmarkEnd w:id="10683"/>
    <w:bookmarkStart w:name="z12162" w:id="10684"/>
    <w:p>
      <w:pPr>
        <w:spacing w:after="0"/>
        <w:ind w:left="0"/>
        <w:jc w:val="both"/>
      </w:pPr>
      <w:r>
        <w:rPr>
          <w:rFonts w:ascii="Times New Roman"/>
          <w:b w:val="false"/>
          <w:i w:val="false"/>
          <w:color w:val="000000"/>
          <w:sz w:val="28"/>
        </w:rPr>
        <w:t>
      6) перечень прилагаемых документов.</w:t>
      </w:r>
    </w:p>
    <w:bookmarkEnd w:id="10684"/>
    <w:bookmarkStart w:name="z12163" w:id="10685"/>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bookmarkEnd w:id="10685"/>
    <w:bookmarkStart w:name="z12164" w:id="10686"/>
    <w:p>
      <w:pPr>
        <w:spacing w:after="0"/>
        <w:ind w:left="0"/>
        <w:jc w:val="both"/>
      </w:pPr>
      <w:r>
        <w:rPr>
          <w:rFonts w:ascii="Times New Roman"/>
          <w:b w:val="false"/>
          <w:i w:val="false"/>
          <w:color w:val="000000"/>
          <w:sz w:val="28"/>
        </w:rPr>
        <w:t>
      3. К жалобе прилагаются:</w:t>
      </w:r>
    </w:p>
    <w:bookmarkEnd w:id="10686"/>
    <w:bookmarkStart w:name="z12165" w:id="10687"/>
    <w:p>
      <w:pPr>
        <w:spacing w:after="0"/>
        <w:ind w:left="0"/>
        <w:jc w:val="both"/>
      </w:pPr>
      <w:r>
        <w:rPr>
          <w:rFonts w:ascii="Times New Roman"/>
          <w:b w:val="false"/>
          <w:i w:val="false"/>
          <w:color w:val="000000"/>
          <w:sz w:val="28"/>
        </w:rPr>
        <w:t>
      1) копии заявления и решения налогового органа;</w:t>
      </w:r>
    </w:p>
    <w:bookmarkEnd w:id="10687"/>
    <w:bookmarkStart w:name="z12166" w:id="10688"/>
    <w:p>
      <w:pPr>
        <w:spacing w:after="0"/>
        <w:ind w:left="0"/>
        <w:jc w:val="both"/>
      </w:pPr>
      <w:r>
        <w:rPr>
          <w:rFonts w:ascii="Times New Roman"/>
          <w:b w:val="false"/>
          <w:i w:val="false"/>
          <w:color w:val="000000"/>
          <w:sz w:val="28"/>
        </w:rPr>
        <w:t xml:space="preserve">
      2) документы, установленные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 за исключением заявления;</w:t>
      </w:r>
    </w:p>
    <w:bookmarkEnd w:id="10688"/>
    <w:bookmarkStart w:name="z12167" w:id="10689"/>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bookmarkEnd w:id="10689"/>
    <w:bookmarkStart w:name="z12168" w:id="10690"/>
    <w:p>
      <w:pPr>
        <w:spacing w:after="0"/>
        <w:ind w:left="0"/>
        <w:jc w:val="both"/>
      </w:pPr>
      <w:r>
        <w:rPr>
          <w:rFonts w:ascii="Times New Roman"/>
          <w:b w:val="false"/>
          <w:i w:val="false"/>
          <w:color w:val="000000"/>
          <w:sz w:val="28"/>
        </w:rPr>
        <w:t>
      4) иные документы, имеющие отношение к делу.</w:t>
      </w:r>
    </w:p>
    <w:bookmarkEnd w:id="10690"/>
    <w:bookmarkStart w:name="z12169" w:id="10691"/>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bookmarkEnd w:id="10691"/>
    <w:bookmarkStart w:name="z12170" w:id="10692"/>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bookmarkEnd w:id="10692"/>
    <w:bookmarkStart w:name="z12171" w:id="10693"/>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bookmarkEnd w:id="10693"/>
    <w:bookmarkStart w:name="z12172" w:id="10694"/>
    <w:p>
      <w:pPr>
        <w:spacing w:after="0"/>
        <w:ind w:left="0"/>
        <w:jc w:val="both"/>
      </w:pPr>
      <w:r>
        <w:rPr>
          <w:rFonts w:ascii="Times New Roman"/>
          <w:b w:val="false"/>
          <w:i w:val="false"/>
          <w:color w:val="000000"/>
          <w:sz w:val="28"/>
        </w:rPr>
        <w:t xml:space="preserve">
      3)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694"/>
    <w:bookmarkStart w:name="z12173" w:id="10695"/>
    <w:p>
      <w:pPr>
        <w:spacing w:after="0"/>
        <w:ind w:left="0"/>
        <w:jc w:val="both"/>
      </w:pPr>
      <w:r>
        <w:rPr>
          <w:rFonts w:ascii="Times New Roman"/>
          <w:b w:val="false"/>
          <w:i w:val="false"/>
          <w:color w:val="000000"/>
          <w:sz w:val="28"/>
        </w:rPr>
        <w:t xml:space="preserve">
      4) непредставления нерезидентом документов,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w:t>
      </w:r>
    </w:p>
    <w:bookmarkEnd w:id="10695"/>
    <w:bookmarkStart w:name="z12174" w:id="10696"/>
    <w:p>
      <w:pPr>
        <w:spacing w:after="0"/>
        <w:ind w:left="0"/>
        <w:jc w:val="both"/>
      </w:pPr>
      <w:r>
        <w:rPr>
          <w:rFonts w:ascii="Times New Roman"/>
          <w:b w:val="false"/>
          <w:i w:val="false"/>
          <w:color w:val="000000"/>
          <w:sz w:val="28"/>
        </w:rPr>
        <w:t xml:space="preserve">
      5) подачи нерезидентом жалобы (заявления) в суд на решение налогового органа, указанное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w:t>
      </w:r>
    </w:p>
    <w:bookmarkEnd w:id="10696"/>
    <w:bookmarkStart w:name="z12175" w:id="10697"/>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bookmarkEnd w:id="10697"/>
    <w:bookmarkStart w:name="z12176" w:id="10698"/>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bookmarkEnd w:id="10698"/>
    <w:bookmarkStart w:name="z12177" w:id="10699"/>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bookmarkEnd w:id="10699"/>
    <w:bookmarkStart w:name="z12178" w:id="10700"/>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bookmarkEnd w:id="10700"/>
    <w:bookmarkStart w:name="z12179" w:id="10701"/>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bookmarkEnd w:id="10701"/>
    <w:bookmarkStart w:name="z12180" w:id="10702"/>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702"/>
    <w:bookmarkStart w:name="z12181" w:id="10703"/>
    <w:p>
      <w:pPr>
        <w:spacing w:after="0"/>
        <w:ind w:left="0"/>
        <w:jc w:val="both"/>
      </w:pPr>
      <w:r>
        <w:rPr>
          <w:rFonts w:ascii="Times New Roman"/>
          <w:b w:val="false"/>
          <w:i w:val="false"/>
          <w:color w:val="000000"/>
          <w:sz w:val="28"/>
        </w:rPr>
        <w:t>
      2) об отказе в возврате подоходного налога.</w:t>
      </w:r>
    </w:p>
    <w:bookmarkEnd w:id="10703"/>
    <w:bookmarkStart w:name="z12182" w:id="10704"/>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bookmarkEnd w:id="10704"/>
    <w:bookmarkStart w:name="z12183" w:id="10705"/>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bookmarkEnd w:id="10705"/>
    <w:bookmarkStart w:name="z12184" w:id="10706"/>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10706"/>
    <w:bookmarkStart w:name="z12185" w:id="10707"/>
    <w:p>
      <w:pPr>
        <w:spacing w:after="0"/>
        <w:ind w:left="0"/>
        <w:jc w:val="both"/>
      </w:pPr>
      <w:r>
        <w:rPr>
          <w:rFonts w:ascii="Times New Roman"/>
          <w:b w:val="false"/>
          <w:i w:val="false"/>
          <w:color w:val="000000"/>
          <w:sz w:val="28"/>
        </w:rPr>
        <w:t>
      1) дата принятия решения;</w:t>
      </w:r>
    </w:p>
    <w:bookmarkEnd w:id="10707"/>
    <w:bookmarkStart w:name="z12186" w:id="10708"/>
    <w:p>
      <w:pPr>
        <w:spacing w:after="0"/>
        <w:ind w:left="0"/>
        <w:jc w:val="both"/>
      </w:pPr>
      <w:r>
        <w:rPr>
          <w:rFonts w:ascii="Times New Roman"/>
          <w:b w:val="false"/>
          <w:i w:val="false"/>
          <w:color w:val="000000"/>
          <w:sz w:val="28"/>
        </w:rPr>
        <w:t>
      2) полное наименование нерезидента, подавшего заявление;</w:t>
      </w:r>
    </w:p>
    <w:bookmarkEnd w:id="10708"/>
    <w:bookmarkStart w:name="z12187" w:id="10709"/>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709"/>
    <w:bookmarkStart w:name="z12188" w:id="10710"/>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bookmarkEnd w:id="10710"/>
    <w:bookmarkStart w:name="z12189" w:id="10711"/>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bookmarkEnd w:id="10711"/>
    <w:bookmarkStart w:name="z12190" w:id="10712"/>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bookmarkEnd w:id="10712"/>
    <w:bookmarkStart w:name="z12191" w:id="10713"/>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bookmarkEnd w:id="10713"/>
    <w:bookmarkStart w:name="z12192" w:id="10714"/>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714"/>
    <w:p>
      <w:pPr>
        <w:spacing w:after="0"/>
        <w:ind w:left="0"/>
        <w:jc w:val="both"/>
      </w:pPr>
      <w:r>
        <w:rPr>
          <w:rFonts w:ascii="Times New Roman"/>
          <w:b/>
          <w:i w:val="false"/>
          <w:color w:val="000000"/>
          <w:sz w:val="28"/>
        </w:rPr>
        <w:t>Статья 675. Требования, предъявляемые к документу, подтверждающему резидентство нерезидента</w:t>
      </w:r>
    </w:p>
    <w:bookmarkStart w:name="z12193" w:id="10715"/>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10715"/>
    <w:bookmarkStart w:name="z12194" w:id="10716"/>
    <w:p>
      <w:pPr>
        <w:spacing w:after="0"/>
        <w:ind w:left="0"/>
        <w:jc w:val="both"/>
      </w:pPr>
      <w:r>
        <w:rPr>
          <w:rFonts w:ascii="Times New Roman"/>
          <w:b w:val="false"/>
          <w:i w:val="false"/>
          <w:color w:val="000000"/>
          <w:sz w:val="28"/>
        </w:rPr>
        <w:t>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bookmarkEnd w:id="10716"/>
    <w:bookmarkStart w:name="z15753" w:id="10717"/>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0717"/>
    <w:bookmarkStart w:name="z15754" w:id="10718"/>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0718"/>
    <w:bookmarkStart w:name="z12195" w:id="10719"/>
    <w:p>
      <w:pPr>
        <w:spacing w:after="0"/>
        <w:ind w:left="0"/>
        <w:jc w:val="both"/>
      </w:pPr>
      <w:r>
        <w:rPr>
          <w:rFonts w:ascii="Times New Roman"/>
          <w:b w:val="false"/>
          <w:i w:val="false"/>
          <w:color w:val="000000"/>
          <w:sz w:val="28"/>
        </w:rPr>
        <w:t>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bookmarkEnd w:id="10719"/>
    <w:bookmarkStart w:name="z15755" w:id="10720"/>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0720"/>
    <w:bookmarkStart w:name="z15756" w:id="10721"/>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0721"/>
    <w:bookmarkStart w:name="z12196" w:id="10722"/>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bookmarkEnd w:id="10722"/>
    <w:bookmarkStart w:name="z12197" w:id="10723"/>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bookmarkEnd w:id="10723"/>
    <w:bookmarkStart w:name="z12198" w:id="10724"/>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bookmarkEnd w:id="10724"/>
    <w:bookmarkStart w:name="z12199" w:id="10725"/>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bookmarkEnd w:id="107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международным договором Республики Казахстан;</w:t>
      </w:r>
    </w:p>
    <w:bookmarkStart w:name="z12201" w:id="10726"/>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10726"/>
    <w:bookmarkStart w:name="z12202" w:id="10727"/>
    <w:p>
      <w:pPr>
        <w:spacing w:after="0"/>
        <w:ind w:left="0"/>
        <w:jc w:val="both"/>
      </w:pPr>
      <w:r>
        <w:rPr>
          <w:rFonts w:ascii="Times New Roman"/>
          <w:b w:val="false"/>
          <w:i w:val="false"/>
          <w:color w:val="000000"/>
          <w:sz w:val="28"/>
        </w:rPr>
        <w:t>
      решением органа Евразийского экономического союза.</w:t>
      </w:r>
    </w:p>
    <w:bookmarkEnd w:id="10727"/>
    <w:bookmarkStart w:name="z12203" w:id="10728"/>
    <w:p>
      <w:pPr>
        <w:spacing w:after="0"/>
        <w:ind w:left="0"/>
        <w:jc w:val="both"/>
      </w:pPr>
      <w:r>
        <w:rPr>
          <w:rFonts w:ascii="Times New Roman"/>
          <w:b w:val="false"/>
          <w:i w:val="false"/>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bookmarkEnd w:id="10728"/>
    <w:bookmarkStart w:name="z12204" w:id="10729"/>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0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676. Справка о суммах полученных доходов из источников в Республике Казахстан и удержанных (уплаченных) налогов</w:t>
      </w:r>
    </w:p>
    <w:bookmarkStart w:name="z12205" w:id="10730"/>
    <w:p>
      <w:pPr>
        <w:spacing w:after="0"/>
        <w:ind w:left="0"/>
        <w:jc w:val="both"/>
      </w:pPr>
      <w:r>
        <w:rPr>
          <w:rFonts w:ascii="Times New Roman"/>
          <w:b w:val="false"/>
          <w:i w:val="false"/>
          <w:color w:val="000000"/>
          <w:sz w:val="28"/>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730"/>
    <w:bookmarkStart w:name="z12206" w:id="10731"/>
    <w:p>
      <w:pPr>
        <w:spacing w:after="0"/>
        <w:ind w:left="0"/>
        <w:jc w:val="both"/>
      </w:pPr>
      <w:r>
        <w:rPr>
          <w:rFonts w:ascii="Times New Roman"/>
          <w:b w:val="false"/>
          <w:i w:val="false"/>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w:t>
      </w:r>
    </w:p>
    <w:bookmarkEnd w:id="10731"/>
    <w:bookmarkStart w:name="z12207" w:id="10732"/>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bookmarkEnd w:id="10732"/>
    <w:bookmarkStart w:name="z12208" w:id="10733"/>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bookmarkEnd w:id="10733"/>
    <w:bookmarkStart w:name="z12209" w:id="10734"/>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bookmarkEnd w:id="10734"/>
    <w:bookmarkStart w:name="z12210" w:id="10735"/>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bookmarkEnd w:id="10735"/>
    <w:bookmarkStart w:name="z12211" w:id="10736"/>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bookmarkEnd w:id="10736"/>
    <w:bookmarkStart w:name="z12212" w:id="10737"/>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bookmarkEnd w:id="10737"/>
    <w:bookmarkStart w:name="z12213" w:id="10738"/>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bookmarkEnd w:id="10738"/>
    <w:bookmarkStart w:name="z12214" w:id="10739"/>
    <w:p>
      <w:pPr>
        <w:spacing w:after="0"/>
        <w:ind w:left="0"/>
        <w:jc w:val="both"/>
      </w:pPr>
      <w:r>
        <w:rPr>
          <w:rFonts w:ascii="Times New Roman"/>
          <w:b w:val="false"/>
          <w:i w:val="false"/>
          <w:color w:val="000000"/>
          <w:sz w:val="28"/>
        </w:rPr>
        <w:t>
      подачи налогового заявления;</w:t>
      </w:r>
    </w:p>
    <w:bookmarkEnd w:id="10739"/>
    <w:bookmarkStart w:name="z12215" w:id="10740"/>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10740"/>
    <w:bookmarkStart w:name="z12216" w:id="10741"/>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bookmarkEnd w:id="10741"/>
    <w:p>
      <w:pPr>
        <w:spacing w:after="0"/>
        <w:ind w:left="0"/>
        <w:jc w:val="both"/>
      </w:pPr>
      <w:r>
        <w:rPr>
          <w:rFonts w:ascii="Times New Roman"/>
          <w:b/>
          <w:i w:val="false"/>
          <w:color w:val="000000"/>
          <w:sz w:val="28"/>
        </w:rPr>
        <w:t>Статья 677. Помощь в сборе налогов</w:t>
      </w:r>
    </w:p>
    <w:bookmarkStart w:name="z12217" w:id="10742"/>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bookmarkEnd w:id="10742"/>
    <w:bookmarkStart w:name="z12218" w:id="10743"/>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bookmarkEnd w:id="10743"/>
    <w:bookmarkStart w:name="z12219" w:id="10744"/>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bookmarkEnd w:id="10744"/>
    <w:bookmarkStart w:name="z12220" w:id="10745"/>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bookmarkEnd w:id="10745"/>
    <w:bookmarkStart w:name="z12221" w:id="10746"/>
    <w:p>
      <w:pPr>
        <w:spacing w:after="0"/>
        <w:ind w:left="0"/>
        <w:jc w:val="both"/>
      </w:pPr>
      <w:r>
        <w:rPr>
          <w:rFonts w:ascii="Times New Roman"/>
          <w:b w:val="false"/>
          <w:i w:val="false"/>
          <w:color w:val="000000"/>
          <w:sz w:val="28"/>
        </w:rPr>
        <w:t xml:space="preserve">
      5. Положения настоящей статьи применяются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определено международным договором.</w:t>
      </w:r>
    </w:p>
    <w:bookmarkEnd w:id="10746"/>
    <w:bookmarkStart w:name="z12222" w:id="10747"/>
    <w:p>
      <w:pPr>
        <w:spacing w:after="0"/>
        <w:ind w:left="0"/>
        <w:jc w:val="left"/>
      </w:pPr>
      <w:r>
        <w:rPr>
          <w:rFonts w:ascii="Times New Roman"/>
          <w:b/>
          <w:i w:val="false"/>
          <w:color w:val="000000"/>
        </w:rPr>
        <w:t xml:space="preserve"> РАЗДЕЛ 20. СПЕЦИАЛЬНЫЕ НАЛОГОВЫЕ РЕЖИМЫ</w:t>
      </w:r>
    </w:p>
    <w:bookmarkEnd w:id="10747"/>
    <w:bookmarkStart w:name="z12223" w:id="10748"/>
    <w:p>
      <w:pPr>
        <w:spacing w:after="0"/>
        <w:ind w:left="0"/>
        <w:jc w:val="left"/>
      </w:pPr>
      <w:r>
        <w:rPr>
          <w:rFonts w:ascii="Times New Roman"/>
          <w:b/>
          <w:i w:val="false"/>
          <w:color w:val="000000"/>
        </w:rPr>
        <w:t xml:space="preserve"> Глава 76. ОБЩИЕ ПОЛОЖЕНИЯ</w:t>
      </w:r>
    </w:p>
    <w:bookmarkEnd w:id="10748"/>
    <w:p>
      <w:pPr>
        <w:spacing w:after="0"/>
        <w:ind w:left="0"/>
        <w:jc w:val="both"/>
      </w:pPr>
      <w:r>
        <w:rPr>
          <w:rFonts w:ascii="Times New Roman"/>
          <w:b/>
          <w:i w:val="false"/>
          <w:color w:val="000000"/>
          <w:sz w:val="28"/>
        </w:rPr>
        <w:t>Статья 678. Виды специальных налоговых режимов</w:t>
      </w:r>
    </w:p>
    <w:bookmarkStart w:name="z12224" w:id="10749"/>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bookmarkEnd w:id="10749"/>
    <w:bookmarkStart w:name="z12225" w:id="10750"/>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bookmarkEnd w:id="10750"/>
    <w:bookmarkStart w:name="z12226" w:id="10751"/>
    <w:p>
      <w:pPr>
        <w:spacing w:after="0"/>
        <w:ind w:left="0"/>
        <w:jc w:val="both"/>
      </w:pPr>
      <w:r>
        <w:rPr>
          <w:rFonts w:ascii="Times New Roman"/>
          <w:b w:val="false"/>
          <w:i w:val="false"/>
          <w:color w:val="000000"/>
          <w:sz w:val="28"/>
        </w:rPr>
        <w:t>
      специальный налоговый режим на основе патента;</w:t>
      </w:r>
    </w:p>
    <w:bookmarkEnd w:id="10751"/>
    <w:bookmarkStart w:name="z12227" w:id="10752"/>
    <w:p>
      <w:pPr>
        <w:spacing w:after="0"/>
        <w:ind w:left="0"/>
        <w:jc w:val="both"/>
      </w:pPr>
      <w:r>
        <w:rPr>
          <w:rFonts w:ascii="Times New Roman"/>
          <w:b w:val="false"/>
          <w:i w:val="false"/>
          <w:color w:val="000000"/>
          <w:sz w:val="28"/>
        </w:rPr>
        <w:t>
      специальный налоговый режим на основе упрощенной декларации;</w:t>
      </w:r>
    </w:p>
    <w:bookmarkEnd w:id="10752"/>
    <w:bookmarkStart w:name="z12228" w:id="10753"/>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bookmarkEnd w:id="10753"/>
    <w:bookmarkStart w:name="z16516" w:id="10754"/>
    <w:p>
      <w:pPr>
        <w:spacing w:after="0"/>
        <w:ind w:left="0"/>
        <w:jc w:val="both"/>
      </w:pPr>
      <w:r>
        <w:rPr>
          <w:rFonts w:ascii="Times New Roman"/>
          <w:b w:val="false"/>
          <w:i w:val="false"/>
          <w:color w:val="000000"/>
          <w:sz w:val="28"/>
        </w:rPr>
        <w:t>
      специальный налоговый режим с использованием специального мобильного приложения;</w:t>
      </w:r>
    </w:p>
    <w:bookmarkEnd w:id="10754"/>
    <w:bookmarkStart w:name="z16249" w:id="10755"/>
    <w:p>
      <w:pPr>
        <w:spacing w:after="0"/>
        <w:ind w:left="0"/>
        <w:jc w:val="both"/>
      </w:pPr>
      <w:r>
        <w:rPr>
          <w:rFonts w:ascii="Times New Roman"/>
          <w:b w:val="false"/>
          <w:i w:val="false"/>
          <w:color w:val="000000"/>
          <w:sz w:val="28"/>
        </w:rPr>
        <w:t>
      1-1) специальный налоговый режим розничного налога;</w:t>
      </w:r>
    </w:p>
    <w:bookmarkEnd w:id="10755"/>
    <w:bookmarkStart w:name="z12229" w:id="10756"/>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bookmarkEnd w:id="10756"/>
    <w:bookmarkStart w:name="z12230" w:id="10757"/>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bookmarkEnd w:id="10757"/>
    <w:bookmarkStart w:name="z12231" w:id="10758"/>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bookmarkEnd w:id="10758"/>
    <w:bookmarkStart w:name="z12232" w:id="10759"/>
    <w:p>
      <w:pPr>
        <w:spacing w:after="0"/>
        <w:ind w:left="0"/>
        <w:jc w:val="both"/>
      </w:pPr>
      <w:r>
        <w:rPr>
          <w:rFonts w:ascii="Times New Roman"/>
          <w:b w:val="false"/>
          <w:i w:val="false"/>
          <w:color w:val="000000"/>
          <w:sz w:val="28"/>
        </w:rPr>
        <w:t xml:space="preserve">
      2. Крестьянские или фермерские хозяйства вправе применять два специальных налоговых режима одновременно в случае, установленном в </w:t>
      </w:r>
      <w:r>
        <w:rPr>
          <w:rFonts w:ascii="Times New Roman"/>
          <w:b w:val="false"/>
          <w:i w:val="false"/>
          <w:color w:val="000000"/>
          <w:sz w:val="28"/>
        </w:rPr>
        <w:t>пункте 4</w:t>
      </w:r>
      <w:r>
        <w:rPr>
          <w:rFonts w:ascii="Times New Roman"/>
          <w:b w:val="false"/>
          <w:i w:val="false"/>
          <w:color w:val="000000"/>
          <w:sz w:val="28"/>
        </w:rPr>
        <w:t xml:space="preserve"> статьи 703 настоящего Кодекса.</w:t>
      </w:r>
    </w:p>
    <w:bookmarkEnd w:id="10759"/>
    <w:bookmarkStart w:name="z12233" w:id="10760"/>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0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679. Порядок выбора и прекращения применения специального налогового режима</w:t>
      </w:r>
    </w:p>
    <w:bookmarkStart w:name="z12234" w:id="10761"/>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bookmarkEnd w:id="10761"/>
    <w:bookmarkStart w:name="z12235" w:id="10762"/>
    <w:p>
      <w:pPr>
        <w:spacing w:after="0"/>
        <w:ind w:left="0"/>
        <w:jc w:val="both"/>
      </w:pPr>
      <w:r>
        <w:rPr>
          <w:rFonts w:ascii="Times New Roman"/>
          <w:b w:val="false"/>
          <w:i w:val="false"/>
          <w:color w:val="000000"/>
          <w:sz w:val="28"/>
        </w:rPr>
        <w:t xml:space="preserve">
      1) физическими лицами – в уведомлении, направляемом в соответствии со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для постановки на регистрационный учет в качестве индивидуального предпринимателя; </w:t>
      </w:r>
    </w:p>
    <w:bookmarkEnd w:id="10762"/>
    <w:bookmarkStart w:name="z12236" w:id="10763"/>
    <w:p>
      <w:pPr>
        <w:spacing w:after="0"/>
        <w:ind w:left="0"/>
        <w:jc w:val="both"/>
      </w:pPr>
      <w:r>
        <w:rPr>
          <w:rFonts w:ascii="Times New Roman"/>
          <w:b w:val="false"/>
          <w:i w:val="false"/>
          <w:color w:val="000000"/>
          <w:sz w:val="28"/>
        </w:rPr>
        <w:t>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bookmarkEnd w:id="10763"/>
    <w:bookmarkStart w:name="z12237" w:id="10764"/>
    <w:p>
      <w:pPr>
        <w:spacing w:after="0"/>
        <w:ind w:left="0"/>
        <w:jc w:val="both"/>
      </w:pPr>
      <w:r>
        <w:rPr>
          <w:rFonts w:ascii="Times New Roman"/>
          <w:b w:val="false"/>
          <w:i w:val="false"/>
          <w:color w:val="000000"/>
          <w:sz w:val="28"/>
        </w:rPr>
        <w:t>
      3) при переходе на:</w:t>
      </w:r>
    </w:p>
    <w:bookmarkEnd w:id="10764"/>
    <w:bookmarkStart w:name="z12238" w:id="10765"/>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bookmarkEnd w:id="10765"/>
    <w:bookmarkStart w:name="z12239" w:id="10766"/>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bookmarkEnd w:id="10766"/>
    <w:bookmarkStart w:name="z12240" w:id="10767"/>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bookmarkEnd w:id="10767"/>
    <w:bookmarkStart w:name="z12241" w:id="10768"/>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bookmarkEnd w:id="10768"/>
    <w:bookmarkStart w:name="z12242" w:id="10769"/>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bookmarkEnd w:id="10769"/>
    <w:bookmarkStart w:name="z16517" w:id="10770"/>
    <w:p>
      <w:pPr>
        <w:spacing w:after="0"/>
        <w:ind w:left="0"/>
        <w:jc w:val="both"/>
      </w:pPr>
      <w:r>
        <w:rPr>
          <w:rFonts w:ascii="Times New Roman"/>
          <w:b w:val="false"/>
          <w:i w:val="false"/>
          <w:color w:val="000000"/>
          <w:sz w:val="28"/>
        </w:rPr>
        <w:t>
      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bookmarkEnd w:id="10770"/>
    <w:bookmarkStart w:name="z12243" w:id="10771"/>
    <w:p>
      <w:pPr>
        <w:spacing w:after="0"/>
        <w:ind w:left="0"/>
        <w:jc w:val="both"/>
      </w:pPr>
      <w:r>
        <w:rPr>
          <w:rFonts w:ascii="Times New Roman"/>
          <w:b w:val="false"/>
          <w:i w:val="false"/>
          <w:color w:val="000000"/>
          <w:sz w:val="28"/>
        </w:rPr>
        <w:t>
      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bookmarkEnd w:id="10771"/>
    <w:bookmarkStart w:name="z12244" w:id="10772"/>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bookmarkEnd w:id="10772"/>
    <w:bookmarkStart w:name="z12245" w:id="10773"/>
    <w:p>
      <w:pPr>
        <w:spacing w:after="0"/>
        <w:ind w:left="0"/>
        <w:jc w:val="both"/>
      </w:pPr>
      <w:r>
        <w:rPr>
          <w:rFonts w:ascii="Times New Roman"/>
          <w:b w:val="false"/>
          <w:i w:val="false"/>
          <w:color w:val="000000"/>
          <w:sz w:val="28"/>
        </w:rPr>
        <w:t>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bookmarkEnd w:id="10773"/>
    <w:bookmarkStart w:name="z14079" w:id="10774"/>
    <w:p>
      <w:pPr>
        <w:spacing w:after="0"/>
        <w:ind w:left="0"/>
        <w:jc w:val="both"/>
      </w:pPr>
      <w:r>
        <w:rPr>
          <w:rFonts w:ascii="Times New Roman"/>
          <w:b w:val="false"/>
          <w:i w:val="false"/>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bookmarkEnd w:id="10774"/>
    <w:bookmarkStart w:name="z16657" w:id="10775"/>
    <w:p>
      <w:pPr>
        <w:spacing w:after="0"/>
        <w:ind w:left="0"/>
        <w:jc w:val="both"/>
      </w:pPr>
      <w:r>
        <w:rPr>
          <w:rFonts w:ascii="Times New Roman"/>
          <w:b w:val="false"/>
          <w:i w:val="false"/>
          <w:color w:val="000000"/>
          <w:sz w:val="28"/>
        </w:rPr>
        <w:t>
      6) розничного налога – с общеустановленного порядка налогообложения или иного специального налогового режима.</w:t>
      </w:r>
    </w:p>
    <w:bookmarkEnd w:id="10775"/>
    <w:bookmarkStart w:name="z12246" w:id="10776"/>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 в уведомлении о применяемом режиме налогообложения указывают все применяемые налоговые режимы;</w:t>
      </w:r>
    </w:p>
    <w:bookmarkEnd w:id="10776"/>
    <w:bookmarkStart w:name="z16250" w:id="1077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bookmarkEnd w:id="10777"/>
    <w:bookmarkStart w:name="z12248" w:id="10778"/>
    <w:p>
      <w:pPr>
        <w:spacing w:after="0"/>
        <w:ind w:left="0"/>
        <w:jc w:val="both"/>
      </w:pPr>
      <w:r>
        <w:rPr>
          <w:rFonts w:ascii="Times New Roman"/>
          <w:b w:val="false"/>
          <w:i w:val="false"/>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bookmarkEnd w:id="10778"/>
    <w:bookmarkStart w:name="z12249" w:id="10779"/>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bookmarkEnd w:id="10779"/>
    <w:bookmarkStart w:name="z12250" w:id="10780"/>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bookmarkEnd w:id="10780"/>
    <w:bookmarkStart w:name="z12251" w:id="10781"/>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bookmarkEnd w:id="10781"/>
    <w:bookmarkStart w:name="z12252" w:id="10782"/>
    <w:p>
      <w:pPr>
        <w:spacing w:after="0"/>
        <w:ind w:left="0"/>
        <w:jc w:val="both"/>
      </w:pPr>
      <w:r>
        <w:rPr>
          <w:rFonts w:ascii="Times New Roman"/>
          <w:b w:val="false"/>
          <w:i w:val="false"/>
          <w:color w:val="000000"/>
          <w:sz w:val="28"/>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r>
        <w:rPr>
          <w:rFonts w:ascii="Times New Roman"/>
          <w:b w:val="false"/>
          <w:i w:val="false"/>
          <w:color w:val="000000"/>
          <w:sz w:val="28"/>
        </w:rPr>
        <w:t>главой 10</w:t>
      </w:r>
      <w:r>
        <w:rPr>
          <w:rFonts w:ascii="Times New Roman"/>
          <w:b w:val="false"/>
          <w:i w:val="false"/>
          <w:color w:val="000000"/>
          <w:sz w:val="28"/>
        </w:rPr>
        <w:t xml:space="preserve"> настоящего Кодекса, в сроки и порядке, которые установлены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10782"/>
    <w:bookmarkStart w:name="z12253" w:id="10783"/>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bookmarkEnd w:id="10783"/>
    <w:bookmarkStart w:name="z12254" w:id="10784"/>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bookmarkEnd w:id="10784"/>
    <w:bookmarkStart w:name="z12255" w:id="10785"/>
    <w:p>
      <w:pPr>
        <w:spacing w:after="0"/>
        <w:ind w:left="0"/>
        <w:jc w:val="both"/>
      </w:pPr>
      <w:r>
        <w:rPr>
          <w:rFonts w:ascii="Times New Roman"/>
          <w:b w:val="false"/>
          <w:i w:val="false"/>
          <w:color w:val="000000"/>
          <w:sz w:val="28"/>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bookmarkEnd w:id="10785"/>
    <w:bookmarkStart w:name="z17263" w:id="10786"/>
    <w:p>
      <w:pPr>
        <w:spacing w:after="0"/>
        <w:ind w:left="0"/>
        <w:jc w:val="both"/>
      </w:pPr>
      <w:r>
        <w:rPr>
          <w:rFonts w:ascii="Times New Roman"/>
          <w:b w:val="false"/>
          <w:i w:val="false"/>
          <w:color w:val="000000"/>
          <w:sz w:val="28"/>
        </w:rPr>
        <w:t>
      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bookmarkEnd w:id="10786"/>
    <w:bookmarkStart w:name="z12256" w:id="10787"/>
    <w:p>
      <w:pPr>
        <w:spacing w:after="0"/>
        <w:ind w:left="0"/>
        <w:jc w:val="both"/>
      </w:pPr>
      <w:r>
        <w:rPr>
          <w:rFonts w:ascii="Times New Roman"/>
          <w:b w:val="false"/>
          <w:i w:val="false"/>
          <w:color w:val="000000"/>
          <w:sz w:val="28"/>
        </w:rPr>
        <w:t>
      3) в остальных случаях – 1 число месяца, следующего за месяцем, в котором представлено уведомление о применяемом режиме налогообложения.</w:t>
      </w:r>
    </w:p>
    <w:bookmarkEnd w:id="10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с 01.01.2023 до 01.05.2023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257" w:id="10788"/>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bookmarkEnd w:id="10788"/>
    <w:bookmarkStart w:name="z12258" w:id="10789"/>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0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259" w:id="10790"/>
    <w:p>
      <w:pPr>
        <w:spacing w:after="0"/>
        <w:ind w:left="0"/>
        <w:jc w:val="left"/>
      </w:pPr>
      <w:r>
        <w:rPr>
          <w:rFonts w:ascii="Times New Roman"/>
          <w:b/>
          <w:i w:val="false"/>
          <w:color w:val="000000"/>
        </w:rPr>
        <w:t xml:space="preserve"> Глава 77. ОБЩИЕ ПОЛОЖЕНИЯ ПО СПЕЦИАЛЬНЫМ НАЛОГОВЫМ РЕЖИМАМ ДЛЯ СУБЪЕКТОВ МАЛОГО БИЗНЕСА</w:t>
      </w:r>
    </w:p>
    <w:bookmarkEnd w:id="10790"/>
    <w:bookmarkStart w:name="z12260" w:id="10791"/>
    <w:p>
      <w:pPr>
        <w:spacing w:after="0"/>
        <w:ind w:left="0"/>
        <w:jc w:val="left"/>
      </w:pPr>
      <w:r>
        <w:rPr>
          <w:rFonts w:ascii="Times New Roman"/>
          <w:b/>
          <w:i w:val="false"/>
          <w:color w:val="000000"/>
        </w:rPr>
        <w:t xml:space="preserve"> Параграф 1. Общие положения</w:t>
      </w:r>
    </w:p>
    <w:bookmarkEnd w:id="10791"/>
    <w:p>
      <w:pPr>
        <w:spacing w:after="0"/>
        <w:ind w:left="0"/>
        <w:jc w:val="both"/>
      </w:pPr>
      <w:r>
        <w:rPr>
          <w:rFonts w:ascii="Times New Roman"/>
          <w:b/>
          <w:i w:val="false"/>
          <w:color w:val="000000"/>
          <w:sz w:val="28"/>
        </w:rPr>
        <w:t>Статья 680. Общие положения</w:t>
      </w:r>
    </w:p>
    <w:bookmarkStart w:name="z12261" w:id="10792"/>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bookmarkEnd w:id="10792"/>
    <w:bookmarkStart w:name="z12262" w:id="10793"/>
    <w:p>
      <w:pPr>
        <w:spacing w:after="0"/>
        <w:ind w:left="0"/>
        <w:jc w:val="both"/>
      </w:pPr>
      <w:r>
        <w:rPr>
          <w:rFonts w:ascii="Times New Roman"/>
          <w:b w:val="false"/>
          <w:i w:val="false"/>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bookmarkEnd w:id="10793"/>
    <w:bookmarkStart w:name="z16518" w:id="10794"/>
    <w:p>
      <w:pPr>
        <w:spacing w:after="0"/>
        <w:ind w:left="0"/>
        <w:jc w:val="both"/>
      </w:pPr>
      <w:r>
        <w:rPr>
          <w:rFonts w:ascii="Times New Roman"/>
          <w:b w:val="false"/>
          <w:i w:val="false"/>
          <w:color w:val="000000"/>
          <w:sz w:val="28"/>
        </w:rPr>
        <w:t>
      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bookmarkEnd w:id="10794"/>
    <w:bookmarkStart w:name="z12263" w:id="10795"/>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bookmarkEnd w:id="10795"/>
    <w:bookmarkStart w:name="z12264" w:id="10796"/>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bookmarkEnd w:id="10796"/>
    <w:bookmarkStart w:name="z12265" w:id="10797"/>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bookmarkEnd w:id="10797"/>
    <w:bookmarkStart w:name="z12266" w:id="10798"/>
    <w:p>
      <w:pPr>
        <w:spacing w:after="0"/>
        <w:ind w:left="0"/>
        <w:jc w:val="both"/>
      </w:pPr>
      <w:r>
        <w:rPr>
          <w:rFonts w:ascii="Times New Roman"/>
          <w:b w:val="false"/>
          <w:i w:val="false"/>
          <w:color w:val="000000"/>
          <w:sz w:val="28"/>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0798"/>
    <w:bookmarkStart w:name="z12267" w:id="10799"/>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0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680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pPr>
        <w:spacing w:after="0"/>
        <w:ind w:left="0"/>
        <w:jc w:val="both"/>
      </w:pPr>
      <w:r>
        <w:rPr>
          <w:rFonts w:ascii="Times New Roman"/>
          <w:b w:val="false"/>
          <w:i w:val="false"/>
          <w:color w:val="ff0000"/>
          <w:sz w:val="28"/>
        </w:rPr>
        <w:t xml:space="preserve">
      Сноска. Заголовок с изменением, внесенным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bookmarkStart w:name="z12268" w:id="10800"/>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налоговый период.</w:t>
      </w:r>
    </w:p>
    <w:bookmarkEnd w:id="10800"/>
    <w:bookmarkStart w:name="z12269" w:id="10801"/>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 если иное не установлено пунктом 2-1 настоящей статьи:</w:t>
      </w:r>
    </w:p>
    <w:bookmarkEnd w:id="10801"/>
    <w:bookmarkStart w:name="z12270" w:id="10802"/>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bookmarkEnd w:id="10802"/>
    <w:bookmarkStart w:name="z12271" w:id="10803"/>
    <w:p>
      <w:pPr>
        <w:spacing w:after="0"/>
        <w:ind w:left="0"/>
        <w:jc w:val="both"/>
      </w:pPr>
      <w:r>
        <w:rPr>
          <w:rFonts w:ascii="Times New Roman"/>
          <w:b w:val="false"/>
          <w:i w:val="false"/>
          <w:color w:val="000000"/>
          <w:sz w:val="28"/>
        </w:rPr>
        <w:t>
      2) доход от списания обязательств;</w:t>
      </w:r>
    </w:p>
    <w:bookmarkEnd w:id="10803"/>
    <w:bookmarkStart w:name="z12272" w:id="10804"/>
    <w:p>
      <w:pPr>
        <w:spacing w:after="0"/>
        <w:ind w:left="0"/>
        <w:jc w:val="both"/>
      </w:pPr>
      <w:r>
        <w:rPr>
          <w:rFonts w:ascii="Times New Roman"/>
          <w:b w:val="false"/>
          <w:i w:val="false"/>
          <w:color w:val="000000"/>
          <w:sz w:val="28"/>
        </w:rPr>
        <w:t>
      3) доход от уступки права требования;</w:t>
      </w:r>
    </w:p>
    <w:bookmarkEnd w:id="10804"/>
    <w:bookmarkStart w:name="z12273" w:id="10805"/>
    <w:p>
      <w:pPr>
        <w:spacing w:after="0"/>
        <w:ind w:left="0"/>
        <w:jc w:val="both"/>
      </w:pPr>
      <w:r>
        <w:rPr>
          <w:rFonts w:ascii="Times New Roman"/>
          <w:b w:val="false"/>
          <w:i w:val="false"/>
          <w:color w:val="000000"/>
          <w:sz w:val="28"/>
        </w:rPr>
        <w:t>
      4) доход от осуществления совместной деятельности;</w:t>
      </w:r>
    </w:p>
    <w:bookmarkEnd w:id="10805"/>
    <w:bookmarkStart w:name="z12274" w:id="10806"/>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bookmarkEnd w:id="10806"/>
    <w:bookmarkStart w:name="z12275" w:id="10807"/>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bookmarkEnd w:id="10807"/>
    <w:bookmarkStart w:name="z12276" w:id="10808"/>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bookmarkEnd w:id="10808"/>
    <w:bookmarkStart w:name="z12277" w:id="10809"/>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bookmarkEnd w:id="10809"/>
    <w:bookmarkStart w:name="z12278" w:id="10810"/>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bookmarkEnd w:id="10810"/>
    <w:bookmarkStart w:name="z12279" w:id="10811"/>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bookmarkEnd w:id="10811"/>
    <w:bookmarkStart w:name="z17402" w:id="10812"/>
    <w:p>
      <w:pPr>
        <w:spacing w:after="0"/>
        <w:ind w:left="0"/>
        <w:jc w:val="both"/>
      </w:pPr>
      <w:r>
        <w:rPr>
          <w:rFonts w:ascii="Times New Roman"/>
          <w:b w:val="false"/>
          <w:i w:val="false"/>
          <w:color w:val="000000"/>
          <w:sz w:val="28"/>
        </w:rPr>
        <w:t>
      2-1. Доход лица, осуществляющего деятельность по цифровому майнингу, определяется в порядке, предусмотренном статьей 227-1 настоящего Кодекса.</w:t>
      </w:r>
    </w:p>
    <w:bookmarkEnd w:id="10812"/>
    <w:bookmarkStart w:name="z12280" w:id="10813"/>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bookmarkEnd w:id="10813"/>
    <w:bookmarkStart w:name="z12281" w:id="10814"/>
    <w:p>
      <w:pPr>
        <w:spacing w:after="0"/>
        <w:ind w:left="0"/>
        <w:jc w:val="both"/>
      </w:pPr>
      <w:r>
        <w:rPr>
          <w:rFonts w:ascii="Times New Roman"/>
          <w:b w:val="false"/>
          <w:i w:val="false"/>
          <w:color w:val="000000"/>
          <w:sz w:val="28"/>
        </w:rPr>
        <w:t xml:space="preserve">
      1) юридическим лицом – в общеустановленном порядке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и пунктами 5, 6, 7 и 8 настоящей статьи;</w:t>
      </w:r>
    </w:p>
    <w:bookmarkEnd w:id="10814"/>
    <w:bookmarkStart w:name="z12282" w:id="10815"/>
    <w:p>
      <w:pPr>
        <w:spacing w:after="0"/>
        <w:ind w:left="0"/>
        <w:jc w:val="both"/>
      </w:pPr>
      <w:r>
        <w:rPr>
          <w:rFonts w:ascii="Times New Roman"/>
          <w:b w:val="false"/>
          <w:i w:val="false"/>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пунктами 5, 6, 7 и 8 настоящей статьи;</w:t>
      </w:r>
    </w:p>
    <w:bookmarkEnd w:id="10815"/>
    <w:bookmarkStart w:name="z12283" w:id="10816"/>
    <w:p>
      <w:pPr>
        <w:spacing w:after="0"/>
        <w:ind w:left="0"/>
        <w:jc w:val="both"/>
      </w:pPr>
      <w:r>
        <w:rPr>
          <w:rFonts w:ascii="Times New Roman"/>
          <w:b w:val="false"/>
          <w:i w:val="false"/>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w:t>
      </w:r>
      <w:r>
        <w:rPr>
          <w:rFonts w:ascii="Times New Roman"/>
          <w:b w:val="false"/>
          <w:i w:val="false"/>
          <w:color w:val="000000"/>
          <w:sz w:val="28"/>
        </w:rPr>
        <w:t>статьями 226</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7 и 8 настоящей статьи.</w:t>
      </w:r>
    </w:p>
    <w:bookmarkEnd w:id="10816"/>
    <w:bookmarkStart w:name="z12284" w:id="10817"/>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bookmarkEnd w:id="10817"/>
    <w:bookmarkStart w:name="z12285" w:id="10818"/>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bookmarkEnd w:id="10818"/>
    <w:bookmarkStart w:name="z12286" w:id="10819"/>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0819"/>
    <w:bookmarkStart w:name="z12287" w:id="10820"/>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0820"/>
    <w:bookmarkStart w:name="z12288" w:id="10821"/>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10821"/>
    <w:bookmarkStart w:name="z12289" w:id="10822"/>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0822"/>
    <w:bookmarkStart w:name="z12290" w:id="10823"/>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0823"/>
    <w:bookmarkStart w:name="z12291" w:id="10824"/>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0824"/>
    <w:bookmarkStart w:name="z12292" w:id="10825"/>
    <w:p>
      <w:pPr>
        <w:spacing w:after="0"/>
        <w:ind w:left="0"/>
        <w:jc w:val="both"/>
      </w:pPr>
      <w:r>
        <w:rPr>
          <w:rFonts w:ascii="Times New Roman"/>
          <w:b w:val="false"/>
          <w:i w:val="false"/>
          <w:color w:val="000000"/>
          <w:sz w:val="28"/>
        </w:rPr>
        <w:t>
      ремонт жилища, жилого помещения (квартиры);</w:t>
      </w:r>
    </w:p>
    <w:bookmarkEnd w:id="10825"/>
    <w:bookmarkStart w:name="z12293" w:id="10826"/>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bookmarkEnd w:id="10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с 01.01.2022 до 01.01.2023 в соответствии с Законом РК от 11.07.2022 </w:t>
      </w:r>
      <w:r>
        <w:rPr>
          <w:rFonts w:ascii="Times New Roman"/>
          <w:b w:val="false"/>
          <w:i w:val="false"/>
          <w:color w:val="ff0000"/>
          <w:sz w:val="28"/>
        </w:rPr>
        <w:t>№ 135-VII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w:t>
      </w:r>
    </w:p>
    <w:bookmarkStart w:name="z12294" w:id="10827"/>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0827"/>
    <w:bookmarkStart w:name="z12295" w:id="10828"/>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0828"/>
    <w:bookmarkStart w:name="z12296" w:id="10829"/>
    <w:p>
      <w:pPr>
        <w:spacing w:after="0"/>
        <w:ind w:left="0"/>
        <w:jc w:val="both"/>
      </w:pPr>
      <w:r>
        <w:rPr>
          <w:rFonts w:ascii="Times New Roman"/>
          <w:b w:val="false"/>
          <w:i w:val="false"/>
          <w:color w:val="000000"/>
          <w:sz w:val="28"/>
        </w:rPr>
        <w:t>
      1) полного или частичного возврата товаров;</w:t>
      </w:r>
    </w:p>
    <w:bookmarkEnd w:id="10829"/>
    <w:bookmarkStart w:name="z12297" w:id="10830"/>
    <w:p>
      <w:pPr>
        <w:spacing w:after="0"/>
        <w:ind w:left="0"/>
        <w:jc w:val="both"/>
      </w:pPr>
      <w:r>
        <w:rPr>
          <w:rFonts w:ascii="Times New Roman"/>
          <w:b w:val="false"/>
          <w:i w:val="false"/>
          <w:color w:val="000000"/>
          <w:sz w:val="28"/>
        </w:rPr>
        <w:t>
      2) изменения условий сделки;</w:t>
      </w:r>
    </w:p>
    <w:bookmarkEnd w:id="10830"/>
    <w:bookmarkStart w:name="z12298" w:id="10831"/>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0831"/>
    <w:bookmarkStart w:name="z12299" w:id="10832"/>
    <w:p>
      <w:pPr>
        <w:spacing w:after="0"/>
        <w:ind w:left="0"/>
        <w:jc w:val="both"/>
      </w:pPr>
      <w:r>
        <w:rPr>
          <w:rFonts w:ascii="Times New Roman"/>
          <w:b w:val="false"/>
          <w:i w:val="false"/>
          <w:color w:val="000000"/>
          <w:sz w:val="28"/>
        </w:rPr>
        <w:t>
      4) скидки с цены, скидки с продаж;</w:t>
      </w:r>
    </w:p>
    <w:bookmarkEnd w:id="10832"/>
    <w:bookmarkStart w:name="z12300" w:id="10833"/>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0833"/>
    <w:bookmarkStart w:name="z12301" w:id="10834"/>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0834"/>
    <w:bookmarkStart w:name="z12302" w:id="10835"/>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0835"/>
    <w:bookmarkStart w:name="z12303" w:id="10836"/>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0836"/>
    <w:bookmarkStart w:name="z12304" w:id="10837"/>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0837"/>
    <w:bookmarkStart w:name="z12305" w:id="10838"/>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0838"/>
    <w:bookmarkStart w:name="z12306" w:id="10839"/>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0839"/>
    <w:bookmarkStart w:name="z12307" w:id="10840"/>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0840"/>
    <w:bookmarkStart w:name="z12308" w:id="10841"/>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0841"/>
    <w:bookmarkStart w:name="z12309" w:id="10842"/>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0842"/>
    <w:bookmarkStart w:name="z12310" w:id="10843"/>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0843"/>
    <w:bookmarkStart w:name="z12311" w:id="10844"/>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bookmarkEnd w:id="10844"/>
    <w:bookmarkStart w:name="z12312" w:id="10845"/>
    <w:p>
      <w:pPr>
        <w:spacing w:after="0"/>
        <w:ind w:left="0"/>
        <w:jc w:val="both"/>
      </w:pPr>
      <w:r>
        <w:rPr>
          <w:rFonts w:ascii="Times New Roman"/>
          <w:b w:val="false"/>
          <w:i w:val="false"/>
          <w:color w:val="000000"/>
          <w:sz w:val="28"/>
        </w:rPr>
        <w:t xml:space="preserve">
      1) имущественного дохода – в соответствии со </w:t>
      </w:r>
      <w:r>
        <w:rPr>
          <w:rFonts w:ascii="Times New Roman"/>
          <w:b w:val="false"/>
          <w:i w:val="false"/>
          <w:color w:val="000000"/>
          <w:sz w:val="28"/>
        </w:rPr>
        <w:t>статьями 330</w:t>
      </w:r>
      <w:r>
        <w:rPr>
          <w:rFonts w:ascii="Times New Roman"/>
          <w:b w:val="false"/>
          <w:i w:val="false"/>
          <w:color w:val="000000"/>
          <w:sz w:val="28"/>
        </w:rPr>
        <w:t xml:space="preserve">,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332</w:t>
      </w:r>
      <w:r>
        <w:rPr>
          <w:rFonts w:ascii="Times New Roman"/>
          <w:b w:val="false"/>
          <w:i w:val="false"/>
          <w:color w:val="000000"/>
          <w:sz w:val="28"/>
        </w:rPr>
        <w:t xml:space="preserve">, </w:t>
      </w:r>
      <w:r>
        <w:rPr>
          <w:rFonts w:ascii="Times New Roman"/>
          <w:b w:val="false"/>
          <w:i w:val="false"/>
          <w:color w:val="000000"/>
          <w:sz w:val="28"/>
        </w:rPr>
        <w:t>333</w:t>
      </w:r>
      <w:r>
        <w:rPr>
          <w:rFonts w:ascii="Times New Roman"/>
          <w:b w:val="false"/>
          <w:i w:val="false"/>
          <w:color w:val="000000"/>
          <w:sz w:val="28"/>
        </w:rPr>
        <w:t xml:space="preserve"> и </w:t>
      </w:r>
      <w:r>
        <w:rPr>
          <w:rFonts w:ascii="Times New Roman"/>
          <w:b w:val="false"/>
          <w:i w:val="false"/>
          <w:color w:val="000000"/>
          <w:sz w:val="28"/>
        </w:rPr>
        <w:t>334</w:t>
      </w:r>
      <w:r>
        <w:rPr>
          <w:rFonts w:ascii="Times New Roman"/>
          <w:b w:val="false"/>
          <w:i w:val="false"/>
          <w:color w:val="000000"/>
          <w:sz w:val="28"/>
        </w:rPr>
        <w:t xml:space="preserve"> настоящего Кодекса;</w:t>
      </w:r>
    </w:p>
    <w:bookmarkEnd w:id="10845"/>
    <w:bookmarkStart w:name="z12313" w:id="10846"/>
    <w:p>
      <w:pPr>
        <w:spacing w:after="0"/>
        <w:ind w:left="0"/>
        <w:jc w:val="both"/>
      </w:pPr>
      <w:r>
        <w:rPr>
          <w:rFonts w:ascii="Times New Roman"/>
          <w:b w:val="false"/>
          <w:i w:val="false"/>
          <w:color w:val="000000"/>
          <w:sz w:val="28"/>
        </w:rPr>
        <w:t>
      2) доходов, указанных в пункте 2 настоящей статьи:</w:t>
      </w:r>
    </w:p>
    <w:bookmarkEnd w:id="10846"/>
    <w:bookmarkStart w:name="z12314" w:id="10847"/>
    <w:p>
      <w:pPr>
        <w:spacing w:after="0"/>
        <w:ind w:left="0"/>
        <w:jc w:val="both"/>
      </w:pPr>
      <w:r>
        <w:rPr>
          <w:rFonts w:ascii="Times New Roman"/>
          <w:b w:val="false"/>
          <w:i w:val="false"/>
          <w:color w:val="000000"/>
          <w:sz w:val="28"/>
        </w:rPr>
        <w:t xml:space="preserve">
      в соответствии с пунктами 5, 6 и 7 настоящей статьи и </w:t>
      </w:r>
      <w:r>
        <w:rPr>
          <w:rFonts w:ascii="Times New Roman"/>
          <w:b w:val="false"/>
          <w:i w:val="false"/>
          <w:color w:val="000000"/>
          <w:sz w:val="28"/>
        </w:rPr>
        <w:t>статьей 682</w:t>
      </w:r>
      <w:r>
        <w:rPr>
          <w:rFonts w:ascii="Times New Roman"/>
          <w:b w:val="false"/>
          <w:i w:val="false"/>
          <w:color w:val="000000"/>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847"/>
    <w:bookmarkStart w:name="z12315" w:id="10848"/>
    <w:p>
      <w:pPr>
        <w:spacing w:after="0"/>
        <w:ind w:left="0"/>
        <w:jc w:val="both"/>
      </w:pPr>
      <w:r>
        <w:rPr>
          <w:rFonts w:ascii="Times New Roman"/>
          <w:b w:val="false"/>
          <w:i w:val="false"/>
          <w:color w:val="000000"/>
          <w:sz w:val="28"/>
        </w:rPr>
        <w:t xml:space="preserve">
      в соответствии с пунктами 5, 6 и 7 настоящей статьи 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848"/>
    <w:bookmarkStart w:name="z12316" w:id="10849"/>
    <w:p>
      <w:pPr>
        <w:spacing w:after="0"/>
        <w:ind w:left="0"/>
        <w:jc w:val="both"/>
      </w:pPr>
      <w:r>
        <w:rPr>
          <w:rFonts w:ascii="Times New Roman"/>
          <w:b w:val="false"/>
          <w:i w:val="false"/>
          <w:color w:val="000000"/>
          <w:sz w:val="28"/>
        </w:rPr>
        <w:t xml:space="preserve">
      3) иных доходов физического лица, не указанных в подпунктах 1) и 2)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0849"/>
    <w:bookmarkStart w:name="z12317" w:id="10850"/>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bookmarkEnd w:id="10850"/>
    <w:bookmarkStart w:name="z12318" w:id="10851"/>
    <w:p>
      <w:pPr>
        <w:spacing w:after="0"/>
        <w:ind w:left="0"/>
        <w:jc w:val="both"/>
      </w:pPr>
      <w:r>
        <w:rPr>
          <w:rFonts w:ascii="Times New Roman"/>
          <w:b w:val="false"/>
          <w:i w:val="false"/>
          <w:color w:val="000000"/>
          <w:sz w:val="28"/>
        </w:rPr>
        <w:t xml:space="preserve">
      1) по доходам, указанным в подпунктах 1) и 3)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0851"/>
    <w:bookmarkStart w:name="z12319" w:id="10852"/>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bookmarkEnd w:id="10852"/>
    <w:bookmarkStart w:name="z12320" w:id="10853"/>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bookmarkEnd w:id="10853"/>
    <w:bookmarkStart w:name="z12321" w:id="10854"/>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bookmarkEnd w:id="10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681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Start w:name="z12322" w:id="10855"/>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0855"/>
    <w:bookmarkStart w:name="z12323" w:id="10856"/>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bookmarkEnd w:id="10856"/>
    <w:bookmarkStart w:name="z12324" w:id="10857"/>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bookmarkEnd w:id="10857"/>
    <w:bookmarkStart w:name="z12325" w:id="10858"/>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bookmarkEnd w:id="10858"/>
    <w:bookmarkStart w:name="z12326" w:id="10859"/>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bookmarkEnd w:id="10859"/>
    <w:bookmarkStart w:name="z12327" w:id="10860"/>
    <w:p>
      <w:pPr>
        <w:spacing w:after="0"/>
        <w:ind w:left="0"/>
        <w:jc w:val="both"/>
      </w:pPr>
      <w:r>
        <w:rPr>
          <w:rFonts w:ascii="Times New Roman"/>
          <w:b w:val="false"/>
          <w:i w:val="false"/>
          <w:color w:val="000000"/>
          <w:sz w:val="28"/>
        </w:rPr>
        <w:t>
      3) сумма дохода может быть надежно измерена;</w:t>
      </w:r>
    </w:p>
    <w:bookmarkEnd w:id="10860"/>
    <w:bookmarkStart w:name="z12328" w:id="10861"/>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bookmarkEnd w:id="10861"/>
    <w:bookmarkStart w:name="z12329" w:id="10862"/>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bookmarkEnd w:id="10862"/>
    <w:bookmarkStart w:name="z12330" w:id="10863"/>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bookmarkEnd w:id="10863"/>
    <w:bookmarkStart w:name="z12331" w:id="10864"/>
    <w:p>
      <w:pPr>
        <w:spacing w:after="0"/>
        <w:ind w:left="0"/>
        <w:jc w:val="both"/>
      </w:pPr>
      <w:r>
        <w:rPr>
          <w:rFonts w:ascii="Times New Roman"/>
          <w:b w:val="false"/>
          <w:i w:val="false"/>
          <w:color w:val="000000"/>
          <w:sz w:val="28"/>
        </w:rPr>
        <w:t>
      5. К доходу от списания обязательств относятся:</w:t>
      </w:r>
    </w:p>
    <w:bookmarkEnd w:id="10864"/>
    <w:bookmarkStart w:name="z12332" w:id="10865"/>
    <w:p>
      <w:pPr>
        <w:spacing w:after="0"/>
        <w:ind w:left="0"/>
        <w:jc w:val="both"/>
      </w:pPr>
      <w:r>
        <w:rPr>
          <w:rFonts w:ascii="Times New Roman"/>
          <w:b w:val="false"/>
          <w:i w:val="false"/>
          <w:color w:val="000000"/>
          <w:sz w:val="28"/>
        </w:rPr>
        <w:t>
      1) списание обязательств с налогоплательщика его кредитором;</w:t>
      </w:r>
    </w:p>
    <w:bookmarkEnd w:id="10865"/>
    <w:bookmarkStart w:name="z12333" w:id="10866"/>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bookmarkEnd w:id="10866"/>
    <w:bookmarkStart w:name="z12334" w:id="10867"/>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bookmarkEnd w:id="10867"/>
    <w:bookmarkStart w:name="z12335" w:id="10868"/>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bookmarkEnd w:id="10868"/>
    <w:bookmarkStart w:name="z12336" w:id="10869"/>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bookmarkEnd w:id="10869"/>
    <w:bookmarkStart w:name="z12337" w:id="10870"/>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bookmarkEnd w:id="10870"/>
    <w:bookmarkStart w:name="z12338" w:id="10871"/>
    <w:p>
      <w:pPr>
        <w:spacing w:after="0"/>
        <w:ind w:left="0"/>
        <w:jc w:val="both"/>
      </w:pPr>
      <w:r>
        <w:rPr>
          <w:rFonts w:ascii="Times New Roman"/>
          <w:b w:val="false"/>
          <w:i w:val="false"/>
          <w:color w:val="000000"/>
          <w:sz w:val="28"/>
        </w:rPr>
        <w:t>
      2) списания в остальных случаях.</w:t>
      </w:r>
    </w:p>
    <w:bookmarkEnd w:id="10871"/>
    <w:bookmarkStart w:name="z12339" w:id="10872"/>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bookmarkEnd w:id="10872"/>
    <w:bookmarkStart w:name="z12340" w:id="10873"/>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bookmarkEnd w:id="10873"/>
    <w:bookmarkStart w:name="z12341" w:id="10874"/>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bookmarkEnd w:id="10874"/>
    <w:bookmarkStart w:name="z12342" w:id="10875"/>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bookmarkEnd w:id="10875"/>
    <w:bookmarkStart w:name="z12343" w:id="10876"/>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bookmarkEnd w:id="10876"/>
    <w:bookmarkStart w:name="z12344" w:id="10877"/>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bookmarkEnd w:id="10877"/>
    <w:bookmarkStart w:name="z12345" w:id="10878"/>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bookmarkEnd w:id="10878"/>
    <w:bookmarkStart w:name="z12346" w:id="10879"/>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bookmarkEnd w:id="10879"/>
    <w:bookmarkStart w:name="z12347" w:id="10880"/>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bookmarkEnd w:id="10880"/>
    <w:bookmarkStart w:name="z12348" w:id="10881"/>
    <w:p>
      <w:pPr>
        <w:spacing w:after="0"/>
        <w:ind w:left="0"/>
        <w:jc w:val="both"/>
      </w:pPr>
      <w:r>
        <w:rPr>
          <w:rFonts w:ascii="Times New Roman"/>
          <w:b w:val="false"/>
          <w:i w:val="false"/>
          <w:color w:val="000000"/>
          <w:sz w:val="28"/>
        </w:rPr>
        <w:t>
      10. Доходом от уступки права требования является:</w:t>
      </w:r>
    </w:p>
    <w:bookmarkEnd w:id="10881"/>
    <w:bookmarkStart w:name="z12349" w:id="10882"/>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bookmarkEnd w:id="10882"/>
    <w:bookmarkStart w:name="z12350" w:id="10883"/>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bookmarkEnd w:id="10883"/>
    <w:bookmarkStart w:name="z12351" w:id="10884"/>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bookmarkEnd w:id="10884"/>
    <w:bookmarkStart w:name="z12352" w:id="10885"/>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bookmarkEnd w:id="10885"/>
    <w:bookmarkStart w:name="z12353" w:id="10886"/>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bookmarkEnd w:id="10886"/>
    <w:bookmarkStart w:name="z12354" w:id="10887"/>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bookmarkEnd w:id="10887"/>
    <w:bookmarkStart w:name="z12355" w:id="10888"/>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10888"/>
    <w:bookmarkStart w:name="z12356" w:id="10889"/>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bookmarkEnd w:id="10889"/>
    <w:bookmarkStart w:name="z12357" w:id="10890"/>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0890"/>
    <w:p>
      <w:pPr>
        <w:spacing w:after="0"/>
        <w:ind w:left="0"/>
        <w:jc w:val="both"/>
      </w:pPr>
      <w:r>
        <w:rPr>
          <w:rFonts w:ascii="Times New Roman"/>
          <w:b/>
          <w:i w:val="false"/>
          <w:color w:val="000000"/>
          <w:sz w:val="28"/>
        </w:rPr>
        <w:t xml:space="preserve">Статья 683. Условия применения специального налогового режима </w:t>
      </w:r>
    </w:p>
    <w:bookmarkStart w:name="z12358" w:id="10891"/>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bookmarkEnd w:id="10891"/>
    <w:bookmarkStart w:name="z12359" w:id="10892"/>
    <w:p>
      <w:pPr>
        <w:spacing w:after="0"/>
        <w:ind w:left="0"/>
        <w:jc w:val="both"/>
      </w:pPr>
      <w:r>
        <w:rPr>
          <w:rFonts w:ascii="Times New Roman"/>
          <w:b w:val="false"/>
          <w:i w:val="false"/>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bookmarkEnd w:id="10892"/>
    <w:bookmarkStart w:name="z12360" w:id="10893"/>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bookmarkEnd w:id="10893"/>
    <w:bookmarkStart w:name="z12361" w:id="10894"/>
    <w:p>
      <w:pPr>
        <w:spacing w:after="0"/>
        <w:ind w:left="0"/>
        <w:jc w:val="both"/>
      </w:pPr>
      <w:r>
        <w:rPr>
          <w:rFonts w:ascii="Times New Roman"/>
          <w:b w:val="false"/>
          <w:i w:val="false"/>
          <w:color w:val="000000"/>
          <w:sz w:val="28"/>
        </w:rPr>
        <w:t>
      на основе упрощенной декларации – 30 человек;</w:t>
      </w:r>
    </w:p>
    <w:bookmarkEnd w:id="10894"/>
    <w:bookmarkStart w:name="z12362" w:id="10895"/>
    <w:p>
      <w:pPr>
        <w:spacing w:after="0"/>
        <w:ind w:left="0"/>
        <w:jc w:val="both"/>
      </w:pPr>
      <w:r>
        <w:rPr>
          <w:rFonts w:ascii="Times New Roman"/>
          <w:b w:val="false"/>
          <w:i w:val="false"/>
          <w:color w:val="000000"/>
          <w:sz w:val="28"/>
        </w:rPr>
        <w:t>
      с использованием фиксированного вычета – 50 человек;</w:t>
      </w:r>
    </w:p>
    <w:bookmarkEnd w:id="10895"/>
    <w:bookmarkStart w:name="z12363" w:id="10896"/>
    <w:p>
      <w:pPr>
        <w:spacing w:after="0"/>
        <w:ind w:left="0"/>
        <w:jc w:val="both"/>
      </w:pPr>
      <w:r>
        <w:rPr>
          <w:rFonts w:ascii="Times New Roman"/>
          <w:b w:val="false"/>
          <w:i w:val="false"/>
          <w:color w:val="000000"/>
          <w:sz w:val="28"/>
        </w:rPr>
        <w:t>
      2) доход за налоговый период не превышает для специального налогового режима:</w:t>
      </w:r>
    </w:p>
    <w:bookmarkEnd w:id="10896"/>
    <w:bookmarkStart w:name="z14309" w:id="10897"/>
    <w:p>
      <w:pPr>
        <w:spacing w:after="0"/>
        <w:ind w:left="0"/>
        <w:jc w:val="both"/>
      </w:pPr>
      <w:r>
        <w:rPr>
          <w:rFonts w:ascii="Times New Roman"/>
          <w:b w:val="false"/>
          <w:i w:val="false"/>
          <w:color w:val="000000"/>
          <w:sz w:val="28"/>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0897"/>
    <w:bookmarkStart w:name="z14310" w:id="10898"/>
    <w:p>
      <w:pPr>
        <w:spacing w:after="0"/>
        <w:ind w:left="0"/>
        <w:jc w:val="both"/>
      </w:pPr>
      <w:r>
        <w:rPr>
          <w:rFonts w:ascii="Times New Roman"/>
          <w:b w:val="false"/>
          <w:i w:val="false"/>
          <w:color w:val="000000"/>
          <w:sz w:val="28"/>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0898"/>
    <w:bookmarkStart w:name="z14311" w:id="10899"/>
    <w:p>
      <w:pPr>
        <w:spacing w:after="0"/>
        <w:ind w:left="0"/>
        <w:jc w:val="both"/>
      </w:pPr>
      <w:r>
        <w:rPr>
          <w:rFonts w:ascii="Times New Roman"/>
          <w:b w:val="false"/>
          <w:i w:val="false"/>
          <w:color w:val="000000"/>
          <w:sz w:val="28"/>
        </w:rPr>
        <w:t>
      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0899"/>
    <w:bookmarkStart w:name="z14670" w:id="10900"/>
    <w:p>
      <w:pPr>
        <w:spacing w:after="0"/>
        <w:ind w:left="0"/>
        <w:jc w:val="both"/>
      </w:pPr>
      <w:r>
        <w:rPr>
          <w:rFonts w:ascii="Times New Roman"/>
          <w:b w:val="false"/>
          <w:i w:val="false"/>
          <w:color w:val="000000"/>
          <w:sz w:val="28"/>
        </w:rPr>
        <w:t>
      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bookmarkEnd w:id="10900"/>
    <w:bookmarkStart w:name="z12367" w:id="10901"/>
    <w:p>
      <w:pPr>
        <w:spacing w:after="0"/>
        <w:ind w:left="0"/>
        <w:jc w:val="both"/>
      </w:pPr>
      <w:r>
        <w:rPr>
          <w:rFonts w:ascii="Times New Roman"/>
          <w:b w:val="false"/>
          <w:i w:val="false"/>
          <w:color w:val="000000"/>
          <w:sz w:val="28"/>
        </w:rPr>
        <w:t>
      3) не осуществляющие следующие виды деятельности:</w:t>
      </w:r>
    </w:p>
    <w:bookmarkEnd w:id="10901"/>
    <w:bookmarkStart w:name="z16885" w:id="10902"/>
    <w:p>
      <w:pPr>
        <w:spacing w:after="0"/>
        <w:ind w:left="0"/>
        <w:jc w:val="both"/>
      </w:pPr>
      <w:r>
        <w:rPr>
          <w:rFonts w:ascii="Times New Roman"/>
          <w:b w:val="false"/>
          <w:i w:val="false"/>
          <w:color w:val="000000"/>
          <w:sz w:val="28"/>
        </w:rPr>
        <w:t>
      производство подакцизных товаров;</w:t>
      </w:r>
    </w:p>
    <w:bookmarkEnd w:id="10902"/>
    <w:bookmarkStart w:name="z16886" w:id="10903"/>
    <w:p>
      <w:pPr>
        <w:spacing w:after="0"/>
        <w:ind w:left="0"/>
        <w:jc w:val="both"/>
      </w:pPr>
      <w:r>
        <w:rPr>
          <w:rFonts w:ascii="Times New Roman"/>
          <w:b w:val="false"/>
          <w:i w:val="false"/>
          <w:color w:val="000000"/>
          <w:sz w:val="28"/>
        </w:rPr>
        <w:t>
      хранение и оптовая реализация подакцизных товаров;</w:t>
      </w:r>
    </w:p>
    <w:bookmarkEnd w:id="10903"/>
    <w:bookmarkStart w:name="z16887" w:id="10904"/>
    <w:p>
      <w:pPr>
        <w:spacing w:after="0"/>
        <w:ind w:left="0"/>
        <w:jc w:val="both"/>
      </w:pPr>
      <w:r>
        <w:rPr>
          <w:rFonts w:ascii="Times New Roman"/>
          <w:b w:val="false"/>
          <w:i w:val="false"/>
          <w:color w:val="000000"/>
          <w:sz w:val="28"/>
        </w:rPr>
        <w:t>
      реализация отдельных видов нефтепродуктов – бензина, дизельного топлива и мазута;</w:t>
      </w:r>
    </w:p>
    <w:bookmarkEnd w:id="10904"/>
    <w:bookmarkStart w:name="z16888" w:id="10905"/>
    <w:p>
      <w:pPr>
        <w:spacing w:after="0"/>
        <w:ind w:left="0"/>
        <w:jc w:val="both"/>
      </w:pPr>
      <w:r>
        <w:rPr>
          <w:rFonts w:ascii="Times New Roman"/>
          <w:b w:val="false"/>
          <w:i w:val="false"/>
          <w:color w:val="000000"/>
          <w:sz w:val="28"/>
        </w:rPr>
        <w:t>
      проведение лотерей;</w:t>
      </w:r>
    </w:p>
    <w:bookmarkEnd w:id="109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абзаца шестого подпункта 3) пункта 2 приостановлено до 01.01.2026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абзац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недропользование (за исключением деятельности по недропользованию, осуществляемой на основании лицензии на старательство);</w:t>
      </w:r>
    </w:p>
    <w:bookmarkStart w:name="z16890" w:id="10906"/>
    <w:p>
      <w:pPr>
        <w:spacing w:after="0"/>
        <w:ind w:left="0"/>
        <w:jc w:val="both"/>
      </w:pPr>
      <w:r>
        <w:rPr>
          <w:rFonts w:ascii="Times New Roman"/>
          <w:b w:val="false"/>
          <w:i w:val="false"/>
          <w:color w:val="000000"/>
          <w:sz w:val="28"/>
        </w:rPr>
        <w:t>
      сбор (заготовка), хранение, переработка и реализация лома и отходов цветных и черных металлов;</w:t>
      </w:r>
    </w:p>
    <w:bookmarkEnd w:id="10906"/>
    <w:bookmarkStart w:name="z16891" w:id="10907"/>
    <w:p>
      <w:pPr>
        <w:spacing w:after="0"/>
        <w:ind w:left="0"/>
        <w:jc w:val="both"/>
      </w:pPr>
      <w:r>
        <w:rPr>
          <w:rFonts w:ascii="Times New Roman"/>
          <w:b w:val="false"/>
          <w:i w:val="false"/>
          <w:color w:val="000000"/>
          <w:sz w:val="28"/>
        </w:rPr>
        <w:t>
      консультационные и (или) маркетинговые услуги;</w:t>
      </w:r>
    </w:p>
    <w:bookmarkEnd w:id="10907"/>
    <w:bookmarkStart w:name="z16892" w:id="10908"/>
    <w:p>
      <w:pPr>
        <w:spacing w:after="0"/>
        <w:ind w:left="0"/>
        <w:jc w:val="both"/>
      </w:pPr>
      <w:r>
        <w:rPr>
          <w:rFonts w:ascii="Times New Roman"/>
          <w:b w:val="false"/>
          <w:i w:val="false"/>
          <w:color w:val="000000"/>
          <w:sz w:val="28"/>
        </w:rPr>
        <w:t>
      деятельность в области бухгалтерского учета или аудита;</w:t>
      </w:r>
    </w:p>
    <w:bookmarkEnd w:id="10908"/>
    <w:bookmarkStart w:name="z16893" w:id="10909"/>
    <w:p>
      <w:pPr>
        <w:spacing w:after="0"/>
        <w:ind w:left="0"/>
        <w:jc w:val="both"/>
      </w:pPr>
      <w:r>
        <w:rPr>
          <w:rFonts w:ascii="Times New Roman"/>
          <w:b w:val="false"/>
          <w:i w:val="false"/>
          <w:color w:val="000000"/>
          <w:sz w:val="28"/>
        </w:rPr>
        <w:t>
      финансовая, страховая деятельность и посредническая деятельность страхового брокера и страхового агента;</w:t>
      </w:r>
    </w:p>
    <w:bookmarkEnd w:id="10909"/>
    <w:bookmarkStart w:name="z16894" w:id="10910"/>
    <w:p>
      <w:pPr>
        <w:spacing w:after="0"/>
        <w:ind w:left="0"/>
        <w:jc w:val="both"/>
      </w:pPr>
      <w:r>
        <w:rPr>
          <w:rFonts w:ascii="Times New Roman"/>
          <w:b w:val="false"/>
          <w:i w:val="false"/>
          <w:color w:val="000000"/>
          <w:sz w:val="28"/>
        </w:rPr>
        <w:t>
      деятельность в области права, юстиции и правосудия;</w:t>
      </w:r>
    </w:p>
    <w:bookmarkEnd w:id="10910"/>
    <w:bookmarkStart w:name="z16895" w:id="10911"/>
    <w:p>
      <w:pPr>
        <w:spacing w:after="0"/>
        <w:ind w:left="0"/>
        <w:jc w:val="both"/>
      </w:pPr>
      <w:r>
        <w:rPr>
          <w:rFonts w:ascii="Times New Roman"/>
          <w:b w:val="false"/>
          <w:i w:val="false"/>
          <w:color w:val="000000"/>
          <w:sz w:val="28"/>
        </w:rPr>
        <w:t xml:space="preserve">
      аренда и эксплуатация торгового рынка;  </w:t>
      </w:r>
    </w:p>
    <w:bookmarkEnd w:id="10911"/>
    <w:bookmarkStart w:name="z17568" w:id="10912"/>
    <w:p>
      <w:pPr>
        <w:spacing w:after="0"/>
        <w:ind w:left="0"/>
        <w:jc w:val="both"/>
      </w:pPr>
      <w:r>
        <w:rPr>
          <w:rFonts w:ascii="Times New Roman"/>
          <w:b w:val="false"/>
          <w:i w:val="false"/>
          <w:color w:val="000000"/>
          <w:sz w:val="28"/>
        </w:rPr>
        <w:t>
      деятельность по цифровому майнингу по лицензии на осуществление деятельности по цифровому майнингу I подвида;</w:t>
      </w:r>
    </w:p>
    <w:bookmarkEnd w:id="10912"/>
    <w:bookmarkStart w:name="z16896" w:id="10913"/>
    <w:p>
      <w:pPr>
        <w:spacing w:after="0"/>
        <w:ind w:left="0"/>
        <w:jc w:val="both"/>
      </w:pPr>
      <w:r>
        <w:rPr>
          <w:rFonts w:ascii="Times New Roman"/>
          <w:b w:val="false"/>
          <w:i w:val="false"/>
          <w:color w:val="000000"/>
          <w:sz w:val="28"/>
        </w:rPr>
        <w:t>
      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bookmarkEnd w:id="10913"/>
    <w:bookmarkStart w:name="z16898" w:id="10914"/>
    <w:p>
      <w:pPr>
        <w:spacing w:after="0"/>
        <w:ind w:left="0"/>
        <w:jc w:val="both"/>
      </w:pPr>
      <w:r>
        <w:rPr>
          <w:rFonts w:ascii="Times New Roman"/>
          <w:b w:val="false"/>
          <w:i w:val="false"/>
          <w:color w:val="000000"/>
          <w:sz w:val="28"/>
        </w:rPr>
        <w:t>
      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bookmarkEnd w:id="10914"/>
    <w:bookmarkStart w:name="z16899" w:id="10915"/>
    <w:p>
      <w:pPr>
        <w:spacing w:after="0"/>
        <w:ind w:left="0"/>
        <w:jc w:val="both"/>
      </w:pPr>
      <w:r>
        <w:rPr>
          <w:rFonts w:ascii="Times New Roman"/>
          <w:b w:val="false"/>
          <w:i w:val="false"/>
          <w:color w:val="000000"/>
          <w:sz w:val="28"/>
        </w:rPr>
        <w:t>
      деятельность в рамках финансового лизинга.</w:t>
      </w:r>
    </w:p>
    <w:bookmarkEnd w:id="10915"/>
    <w:bookmarkStart w:name="z12380" w:id="10916"/>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 упрощенной декларации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bookmarkEnd w:id="10916"/>
    <w:bookmarkStart w:name="z12381" w:id="10917"/>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bookmarkEnd w:id="10917"/>
    <w:bookmarkStart w:name="z12382" w:id="10918"/>
    <w:p>
      <w:pPr>
        <w:spacing w:after="0"/>
        <w:ind w:left="0"/>
        <w:jc w:val="both"/>
      </w:pPr>
      <w:r>
        <w:rPr>
          <w:rFonts w:ascii="Times New Roman"/>
          <w:b w:val="false"/>
          <w:i w:val="false"/>
          <w:color w:val="000000"/>
          <w:sz w:val="28"/>
        </w:rPr>
        <w:t xml:space="preserve">
      4. Не вправе применять специальный налоговый режим для субъектов малого бизнеса: </w:t>
      </w:r>
    </w:p>
    <w:bookmarkEnd w:id="10918"/>
    <w:bookmarkStart w:name="z12383" w:id="10919"/>
    <w:p>
      <w:pPr>
        <w:spacing w:after="0"/>
        <w:ind w:left="0"/>
        <w:jc w:val="both"/>
      </w:pPr>
      <w:r>
        <w:rPr>
          <w:rFonts w:ascii="Times New Roman"/>
          <w:b w:val="false"/>
          <w:i w:val="false"/>
          <w:color w:val="000000"/>
          <w:sz w:val="28"/>
        </w:rPr>
        <w:t xml:space="preserve">
      1) юридические лица, имеющие структурные подразделения; </w:t>
      </w:r>
    </w:p>
    <w:bookmarkEnd w:id="10919"/>
    <w:bookmarkStart w:name="z12384" w:id="10920"/>
    <w:p>
      <w:pPr>
        <w:spacing w:after="0"/>
        <w:ind w:left="0"/>
        <w:jc w:val="both"/>
      </w:pPr>
      <w:r>
        <w:rPr>
          <w:rFonts w:ascii="Times New Roman"/>
          <w:b w:val="false"/>
          <w:i w:val="false"/>
          <w:color w:val="000000"/>
          <w:sz w:val="28"/>
        </w:rPr>
        <w:t xml:space="preserve">
      2) структурные подразделения юридических лиц; </w:t>
      </w:r>
    </w:p>
    <w:bookmarkEnd w:id="10920"/>
    <w:bookmarkStart w:name="z12385" w:id="10921"/>
    <w:p>
      <w:pPr>
        <w:spacing w:after="0"/>
        <w:ind w:left="0"/>
        <w:jc w:val="both"/>
      </w:pPr>
      <w:r>
        <w:rPr>
          <w:rFonts w:ascii="Times New Roman"/>
          <w:b w:val="false"/>
          <w:i w:val="false"/>
          <w:color w:val="000000"/>
          <w:sz w:val="28"/>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bookmarkEnd w:id="10921"/>
    <w:bookmarkStart w:name="z12386" w:id="10922"/>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bookmarkEnd w:id="10922"/>
    <w:bookmarkStart w:name="z12387" w:id="10923"/>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bookmarkEnd w:id="10923"/>
    <w:bookmarkStart w:name="z12388" w:id="10924"/>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bookmarkEnd w:id="10924"/>
    <w:bookmarkStart w:name="z12389" w:id="10925"/>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bookmarkEnd w:id="10925"/>
    <w:bookmarkStart w:name="z12390" w:id="10926"/>
    <w:p>
      <w:pPr>
        <w:spacing w:after="0"/>
        <w:ind w:left="0"/>
        <w:jc w:val="both"/>
      </w:pPr>
      <w:r>
        <w:rPr>
          <w:rFonts w:ascii="Times New Roman"/>
          <w:b w:val="false"/>
          <w:i w:val="false"/>
          <w:color w:val="000000"/>
          <w:sz w:val="28"/>
        </w:rPr>
        <w:t>
      6) некоммерческие организации;</w:t>
      </w:r>
    </w:p>
    <w:bookmarkEnd w:id="10926"/>
    <w:bookmarkStart w:name="z12391" w:id="10927"/>
    <w:p>
      <w:pPr>
        <w:spacing w:after="0"/>
        <w:ind w:left="0"/>
        <w:jc w:val="both"/>
      </w:pPr>
      <w:r>
        <w:rPr>
          <w:rFonts w:ascii="Times New Roman"/>
          <w:b w:val="false"/>
          <w:i w:val="false"/>
          <w:color w:val="000000"/>
          <w:sz w:val="28"/>
        </w:rPr>
        <w:t>
      7) плательщики налога на игорный бизнес.</w:t>
      </w:r>
    </w:p>
    <w:bookmarkEnd w:id="10927"/>
    <w:bookmarkStart w:name="z12392" w:id="10928"/>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bookmarkEnd w:id="10928"/>
    <w:bookmarkStart w:name="z12393" w:id="10929"/>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0929"/>
    <w:bookmarkStart w:name="z12394" w:id="10930"/>
    <w:p>
      <w:pPr>
        <w:spacing w:after="0"/>
        <w:ind w:left="0"/>
        <w:jc w:val="both"/>
      </w:pPr>
      <w:r>
        <w:rPr>
          <w:rFonts w:ascii="Times New Roman"/>
          <w:b w:val="false"/>
          <w:i w:val="false"/>
          <w:color w:val="000000"/>
          <w:sz w:val="28"/>
        </w:rPr>
        <w:t xml:space="preserve">
      2) доходов в виде прироста стоимости, указанных в </w:t>
      </w:r>
      <w:r>
        <w:rPr>
          <w:rFonts w:ascii="Times New Roman"/>
          <w:b w:val="false"/>
          <w:i w:val="false"/>
          <w:color w:val="000000"/>
          <w:sz w:val="28"/>
        </w:rPr>
        <w:t>статье 330</w:t>
      </w:r>
      <w:r>
        <w:rPr>
          <w:rFonts w:ascii="Times New Roman"/>
          <w:b w:val="false"/>
          <w:i w:val="false"/>
          <w:color w:val="000000"/>
          <w:sz w:val="28"/>
        </w:rP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bookmarkEnd w:id="10930"/>
    <w:bookmarkStart w:name="z12395" w:id="10931"/>
    <w:p>
      <w:pPr>
        <w:spacing w:after="0"/>
        <w:ind w:left="0"/>
        <w:jc w:val="both"/>
      </w:pPr>
      <w:r>
        <w:rPr>
          <w:rFonts w:ascii="Times New Roman"/>
          <w:b w:val="false"/>
          <w:i w:val="false"/>
          <w:color w:val="000000"/>
          <w:sz w:val="28"/>
        </w:rPr>
        <w:t xml:space="preserve">
      3) дохода, определяемого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10931"/>
    <w:bookmarkStart w:name="z12396" w:id="10932"/>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bookmarkEnd w:id="10932"/>
    <w:bookmarkStart w:name="z12397" w:id="10933"/>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0933"/>
    <w:bookmarkStart w:name="z12398" w:id="10934"/>
    <w:p>
      <w:pPr>
        <w:spacing w:after="0"/>
        <w:ind w:left="0"/>
        <w:jc w:val="both"/>
      </w:pPr>
      <w:r>
        <w:rPr>
          <w:rFonts w:ascii="Times New Roman"/>
          <w:b w:val="false"/>
          <w:i w:val="false"/>
          <w:color w:val="000000"/>
          <w:sz w:val="28"/>
        </w:rPr>
        <w:t xml:space="preserve">
      2) совокупного годового дохода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определяемого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w:t>
      </w:r>
    </w:p>
    <w:bookmarkEnd w:id="10934"/>
    <w:bookmarkStart w:name="z12399" w:id="10935"/>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0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w:t>
      </w:r>
      <w:r>
        <w:rPr>
          <w:rFonts w:ascii="Times New Roman"/>
          <w:b w:val="false"/>
          <w:i w:val="false"/>
          <w:color w:val="ff0000"/>
          <w:sz w:val="28"/>
        </w:rPr>
        <w:t xml:space="preserve">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684. Налоговый период</w:t>
      </w:r>
    </w:p>
    <w:bookmarkStart w:name="z12400" w:id="10936"/>
    <w:p>
      <w:pPr>
        <w:spacing w:after="0"/>
        <w:ind w:left="0"/>
        <w:jc w:val="both"/>
      </w:pPr>
      <w:r>
        <w:rPr>
          <w:rFonts w:ascii="Times New Roman"/>
          <w:b w:val="false"/>
          <w:i w:val="false"/>
          <w:color w:val="000000"/>
          <w:sz w:val="28"/>
        </w:rPr>
        <w:t>
      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bookmarkEnd w:id="10936"/>
    <w:p>
      <w:pPr>
        <w:spacing w:after="0"/>
        <w:ind w:left="0"/>
        <w:jc w:val="both"/>
      </w:pPr>
      <w:r>
        <w:rPr>
          <w:rFonts w:ascii="Times New Roman"/>
          <w:b w:val="false"/>
          <w:i w:val="false"/>
          <w:color w:val="000000"/>
          <w:sz w:val="28"/>
        </w:rPr>
        <w:t>
      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bookmarkStart w:name="z12401" w:id="10937"/>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bookmarkEnd w:id="10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684 с изменениями, внесенными законми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2402" w:id="10938"/>
    <w:p>
      <w:pPr>
        <w:spacing w:after="0"/>
        <w:ind w:left="0"/>
        <w:jc w:val="left"/>
      </w:pPr>
      <w:r>
        <w:rPr>
          <w:rFonts w:ascii="Times New Roman"/>
          <w:b/>
          <w:i w:val="false"/>
          <w:color w:val="000000"/>
        </w:rPr>
        <w:t xml:space="preserve"> Параграф 2. Специальный налоговый режим на основе патента</w:t>
      </w:r>
    </w:p>
    <w:bookmarkEnd w:id="10938"/>
    <w:p>
      <w:pPr>
        <w:spacing w:after="0"/>
        <w:ind w:left="0"/>
        <w:jc w:val="both"/>
      </w:pPr>
      <w:r>
        <w:rPr>
          <w:rFonts w:ascii="Times New Roman"/>
          <w:b/>
          <w:i w:val="false"/>
          <w:color w:val="000000"/>
          <w:sz w:val="28"/>
        </w:rPr>
        <w:t>Статья 685. Порядок применения</w:t>
      </w:r>
    </w:p>
    <w:bookmarkStart w:name="z12403" w:id="10939"/>
    <w:p>
      <w:pPr>
        <w:spacing w:after="0"/>
        <w:ind w:left="0"/>
        <w:jc w:val="both"/>
      </w:pPr>
      <w:r>
        <w:rPr>
          <w:rFonts w:ascii="Times New Roman"/>
          <w:b w:val="false"/>
          <w:i w:val="false"/>
          <w:color w:val="000000"/>
          <w:sz w:val="28"/>
        </w:rPr>
        <w:t xml:space="preserve">
      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bookmarkEnd w:id="10939"/>
    <w:bookmarkStart w:name="z14835" w:id="10940"/>
    <w:p>
      <w:pPr>
        <w:spacing w:after="0"/>
        <w:ind w:left="0"/>
        <w:jc w:val="both"/>
      </w:pPr>
      <w:r>
        <w:rPr>
          <w:rFonts w:ascii="Times New Roman"/>
          <w:b w:val="false"/>
          <w:i w:val="false"/>
          <w:color w:val="000000"/>
          <w:sz w:val="28"/>
        </w:rPr>
        <w:t>
      1) не используют труд работников;</w:t>
      </w:r>
    </w:p>
    <w:bookmarkEnd w:id="10940"/>
    <w:bookmarkStart w:name="z14836" w:id="10941"/>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0941"/>
    <w:bookmarkStart w:name="z14837" w:id="10942"/>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0942"/>
    <w:bookmarkStart w:name="z14838" w:id="10943"/>
    <w:p>
      <w:pPr>
        <w:spacing w:after="0"/>
        <w:ind w:left="0"/>
        <w:jc w:val="both"/>
      </w:pPr>
      <w:r>
        <w:rPr>
          <w:rFonts w:ascii="Times New Roman"/>
          <w:b w:val="false"/>
          <w:i w:val="false"/>
          <w:color w:val="000000"/>
          <w:sz w:val="28"/>
        </w:rPr>
        <w:t>
      штукатурные работы;</w:t>
      </w:r>
    </w:p>
    <w:bookmarkEnd w:id="10943"/>
    <w:bookmarkStart w:name="z14839" w:id="10944"/>
    <w:p>
      <w:pPr>
        <w:spacing w:after="0"/>
        <w:ind w:left="0"/>
        <w:jc w:val="both"/>
      </w:pPr>
      <w:r>
        <w:rPr>
          <w:rFonts w:ascii="Times New Roman"/>
          <w:b w:val="false"/>
          <w:i w:val="false"/>
          <w:color w:val="000000"/>
          <w:sz w:val="28"/>
        </w:rPr>
        <w:t>
      столярные и плотницкие работы;</w:t>
      </w:r>
    </w:p>
    <w:bookmarkEnd w:id="10944"/>
    <w:bookmarkStart w:name="z14840" w:id="10945"/>
    <w:p>
      <w:pPr>
        <w:spacing w:after="0"/>
        <w:ind w:left="0"/>
        <w:jc w:val="both"/>
      </w:pPr>
      <w:r>
        <w:rPr>
          <w:rFonts w:ascii="Times New Roman"/>
          <w:b w:val="false"/>
          <w:i w:val="false"/>
          <w:color w:val="000000"/>
          <w:sz w:val="28"/>
        </w:rPr>
        <w:t>
      работы по покрытию полов и облицовке стен;</w:t>
      </w:r>
    </w:p>
    <w:bookmarkEnd w:id="10945"/>
    <w:bookmarkStart w:name="z14841" w:id="10946"/>
    <w:p>
      <w:pPr>
        <w:spacing w:after="0"/>
        <w:ind w:left="0"/>
        <w:jc w:val="both"/>
      </w:pPr>
      <w:r>
        <w:rPr>
          <w:rFonts w:ascii="Times New Roman"/>
          <w:b w:val="false"/>
          <w:i w:val="false"/>
          <w:color w:val="000000"/>
          <w:sz w:val="28"/>
        </w:rPr>
        <w:t>
      малярные и стекольные работы;</w:t>
      </w:r>
    </w:p>
    <w:bookmarkEnd w:id="10946"/>
    <w:bookmarkStart w:name="z14842" w:id="10947"/>
    <w:p>
      <w:pPr>
        <w:spacing w:after="0"/>
        <w:ind w:left="0"/>
        <w:jc w:val="both"/>
      </w:pPr>
      <w:r>
        <w:rPr>
          <w:rFonts w:ascii="Times New Roman"/>
          <w:b w:val="false"/>
          <w:i w:val="false"/>
          <w:color w:val="000000"/>
          <w:sz w:val="28"/>
        </w:rPr>
        <w:t>
      деятельность такси;</w:t>
      </w:r>
    </w:p>
    <w:bookmarkEnd w:id="10947"/>
    <w:bookmarkStart w:name="z14843" w:id="10948"/>
    <w:p>
      <w:pPr>
        <w:spacing w:after="0"/>
        <w:ind w:left="0"/>
        <w:jc w:val="both"/>
      </w:pPr>
      <w:r>
        <w:rPr>
          <w:rFonts w:ascii="Times New Roman"/>
          <w:b w:val="false"/>
          <w:i w:val="false"/>
          <w:color w:val="000000"/>
          <w:sz w:val="28"/>
        </w:rPr>
        <w:t>
      грузовые перевозки автомобильным транспортом;</w:t>
      </w:r>
    </w:p>
    <w:bookmarkEnd w:id="10948"/>
    <w:bookmarkStart w:name="z14844" w:id="10949"/>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0949"/>
    <w:bookmarkStart w:name="z14845" w:id="10950"/>
    <w:p>
      <w:pPr>
        <w:spacing w:after="0"/>
        <w:ind w:left="0"/>
        <w:jc w:val="both"/>
      </w:pPr>
      <w:r>
        <w:rPr>
          <w:rFonts w:ascii="Times New Roman"/>
          <w:b w:val="false"/>
          <w:i w:val="false"/>
          <w:color w:val="000000"/>
          <w:sz w:val="28"/>
        </w:rPr>
        <w:t>
      деятельность в области фотографии;</w:t>
      </w:r>
    </w:p>
    <w:bookmarkEnd w:id="10950"/>
    <w:bookmarkStart w:name="z14846" w:id="10951"/>
    <w:p>
      <w:pPr>
        <w:spacing w:after="0"/>
        <w:ind w:left="0"/>
        <w:jc w:val="both"/>
      </w:pPr>
      <w:r>
        <w:rPr>
          <w:rFonts w:ascii="Times New Roman"/>
          <w:b w:val="false"/>
          <w:i w:val="false"/>
          <w:color w:val="000000"/>
          <w:sz w:val="28"/>
        </w:rPr>
        <w:t>
      переводческое (устное и письменное) дело;</w:t>
      </w:r>
    </w:p>
    <w:bookmarkEnd w:id="10951"/>
    <w:bookmarkStart w:name="z14847" w:id="10952"/>
    <w:p>
      <w:pPr>
        <w:spacing w:after="0"/>
        <w:ind w:left="0"/>
        <w:jc w:val="both"/>
      </w:pPr>
      <w:r>
        <w:rPr>
          <w:rFonts w:ascii="Times New Roman"/>
          <w:b w:val="false"/>
          <w:i w:val="false"/>
          <w:color w:val="000000"/>
          <w:sz w:val="28"/>
        </w:rPr>
        <w:t>
      сдача в имущественный наем (аренду);</w:t>
      </w:r>
    </w:p>
    <w:bookmarkEnd w:id="10952"/>
    <w:bookmarkStart w:name="z14848" w:id="10953"/>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0953"/>
    <w:bookmarkStart w:name="z14849" w:id="10954"/>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0954"/>
    <w:bookmarkStart w:name="z14850" w:id="10955"/>
    <w:p>
      <w:pPr>
        <w:spacing w:after="0"/>
        <w:ind w:left="0"/>
        <w:jc w:val="both"/>
      </w:pPr>
      <w:r>
        <w:rPr>
          <w:rFonts w:ascii="Times New Roman"/>
          <w:b w:val="false"/>
          <w:i w:val="false"/>
          <w:color w:val="000000"/>
          <w:sz w:val="28"/>
        </w:rPr>
        <w:t>
      прокат видеозаписей и дисков;</w:t>
      </w:r>
    </w:p>
    <w:bookmarkEnd w:id="10955"/>
    <w:bookmarkStart w:name="z14851" w:id="10956"/>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0956"/>
    <w:bookmarkStart w:name="z14852" w:id="10957"/>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0957"/>
    <w:bookmarkStart w:name="z14853" w:id="10958"/>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0958"/>
    <w:bookmarkStart w:name="z14854" w:id="10959"/>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0959"/>
    <w:bookmarkStart w:name="z14855" w:id="10960"/>
    <w:p>
      <w:pPr>
        <w:spacing w:after="0"/>
        <w:ind w:left="0"/>
        <w:jc w:val="both"/>
      </w:pPr>
      <w:r>
        <w:rPr>
          <w:rFonts w:ascii="Times New Roman"/>
          <w:b w:val="false"/>
          <w:i w:val="false"/>
          <w:color w:val="000000"/>
          <w:sz w:val="28"/>
        </w:rPr>
        <w:t>
      услуги образования в сфере культуры;</w:t>
      </w:r>
    </w:p>
    <w:bookmarkEnd w:id="10960"/>
    <w:bookmarkStart w:name="z14856" w:id="10961"/>
    <w:p>
      <w:pPr>
        <w:spacing w:after="0"/>
        <w:ind w:left="0"/>
        <w:jc w:val="both"/>
      </w:pPr>
      <w:r>
        <w:rPr>
          <w:rFonts w:ascii="Times New Roman"/>
          <w:b w:val="false"/>
          <w:i w:val="false"/>
          <w:color w:val="000000"/>
          <w:sz w:val="28"/>
        </w:rPr>
        <w:t>
      услуги в области прочего образования;</w:t>
      </w:r>
    </w:p>
    <w:bookmarkEnd w:id="10961"/>
    <w:bookmarkStart w:name="z14857" w:id="10962"/>
    <w:p>
      <w:pPr>
        <w:spacing w:after="0"/>
        <w:ind w:left="0"/>
        <w:jc w:val="both"/>
      </w:pPr>
      <w:r>
        <w:rPr>
          <w:rFonts w:ascii="Times New Roman"/>
          <w:b w:val="false"/>
          <w:i w:val="false"/>
          <w:color w:val="000000"/>
          <w:sz w:val="28"/>
        </w:rPr>
        <w:t>
      вспомогательные образовательные услуги;</w:t>
      </w:r>
    </w:p>
    <w:bookmarkEnd w:id="10962"/>
    <w:bookmarkStart w:name="z14858" w:id="10963"/>
    <w:p>
      <w:pPr>
        <w:spacing w:after="0"/>
        <w:ind w:left="0"/>
        <w:jc w:val="both"/>
      </w:pPr>
      <w:r>
        <w:rPr>
          <w:rFonts w:ascii="Times New Roman"/>
          <w:b w:val="false"/>
          <w:i w:val="false"/>
          <w:color w:val="000000"/>
          <w:sz w:val="28"/>
        </w:rPr>
        <w:t>
      деятельность в области искусства;</w:t>
      </w:r>
    </w:p>
    <w:bookmarkEnd w:id="10963"/>
    <w:bookmarkStart w:name="z14859" w:id="10964"/>
    <w:p>
      <w:pPr>
        <w:spacing w:after="0"/>
        <w:ind w:left="0"/>
        <w:jc w:val="both"/>
      </w:pPr>
      <w:r>
        <w:rPr>
          <w:rFonts w:ascii="Times New Roman"/>
          <w:b w:val="false"/>
          <w:i w:val="false"/>
          <w:color w:val="000000"/>
          <w:sz w:val="28"/>
        </w:rPr>
        <w:t>
      ремонт компьютеров и периферийного оборудования;</w:t>
      </w:r>
    </w:p>
    <w:bookmarkEnd w:id="10964"/>
    <w:bookmarkStart w:name="z14860" w:id="10965"/>
    <w:p>
      <w:pPr>
        <w:spacing w:after="0"/>
        <w:ind w:left="0"/>
        <w:jc w:val="both"/>
      </w:pPr>
      <w:r>
        <w:rPr>
          <w:rFonts w:ascii="Times New Roman"/>
          <w:b w:val="false"/>
          <w:i w:val="false"/>
          <w:color w:val="000000"/>
          <w:sz w:val="28"/>
        </w:rPr>
        <w:t>
      ремонт коммуникационного оборудования;</w:t>
      </w:r>
    </w:p>
    <w:bookmarkEnd w:id="10965"/>
    <w:bookmarkStart w:name="z14861" w:id="10966"/>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0966"/>
    <w:bookmarkStart w:name="z14862" w:id="10967"/>
    <w:p>
      <w:pPr>
        <w:spacing w:after="0"/>
        <w:ind w:left="0"/>
        <w:jc w:val="both"/>
      </w:pPr>
      <w:r>
        <w:rPr>
          <w:rFonts w:ascii="Times New Roman"/>
          <w:b w:val="false"/>
          <w:i w:val="false"/>
          <w:color w:val="000000"/>
          <w:sz w:val="28"/>
        </w:rPr>
        <w:t>
      парикмахерские услуги;</w:t>
      </w:r>
    </w:p>
    <w:bookmarkEnd w:id="10967"/>
    <w:bookmarkStart w:name="z14863" w:id="10968"/>
    <w:p>
      <w:pPr>
        <w:spacing w:after="0"/>
        <w:ind w:left="0"/>
        <w:jc w:val="both"/>
      </w:pPr>
      <w:r>
        <w:rPr>
          <w:rFonts w:ascii="Times New Roman"/>
          <w:b w:val="false"/>
          <w:i w:val="false"/>
          <w:color w:val="000000"/>
          <w:sz w:val="28"/>
        </w:rPr>
        <w:t>
      маникюр и педикюр;</w:t>
      </w:r>
    </w:p>
    <w:bookmarkEnd w:id="10968"/>
    <w:bookmarkStart w:name="z14864" w:id="10969"/>
    <w:p>
      <w:pPr>
        <w:spacing w:after="0"/>
        <w:ind w:left="0"/>
        <w:jc w:val="both"/>
      </w:pPr>
      <w:r>
        <w:rPr>
          <w:rFonts w:ascii="Times New Roman"/>
          <w:b w:val="false"/>
          <w:i w:val="false"/>
          <w:color w:val="000000"/>
          <w:sz w:val="28"/>
        </w:rPr>
        <w:t>
      ветеринарные услуги;</w:t>
      </w:r>
    </w:p>
    <w:bookmarkEnd w:id="10969"/>
    <w:bookmarkStart w:name="z14865" w:id="10970"/>
    <w:p>
      <w:pPr>
        <w:spacing w:after="0"/>
        <w:ind w:left="0"/>
        <w:jc w:val="both"/>
      </w:pPr>
      <w:r>
        <w:rPr>
          <w:rFonts w:ascii="Times New Roman"/>
          <w:b w:val="false"/>
          <w:i w:val="false"/>
          <w:color w:val="000000"/>
          <w:sz w:val="28"/>
        </w:rPr>
        <w:t>
      услуги по обработке земельных участков;</w:t>
      </w:r>
    </w:p>
    <w:bookmarkEnd w:id="10970"/>
    <w:bookmarkStart w:name="z14866" w:id="10971"/>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0971"/>
    <w:bookmarkStart w:name="z14867" w:id="10972"/>
    <w:p>
      <w:pPr>
        <w:spacing w:after="0"/>
        <w:ind w:left="0"/>
        <w:jc w:val="both"/>
      </w:pPr>
      <w:r>
        <w:rPr>
          <w:rFonts w:ascii="Times New Roman"/>
          <w:b w:val="false"/>
          <w:i w:val="false"/>
          <w:color w:val="000000"/>
          <w:sz w:val="28"/>
        </w:rPr>
        <w:t>
      услуги носильщиков на рынках, вокзалах;</w:t>
      </w:r>
    </w:p>
    <w:bookmarkEnd w:id="10972"/>
    <w:bookmarkStart w:name="z14868" w:id="10973"/>
    <w:p>
      <w:pPr>
        <w:spacing w:after="0"/>
        <w:ind w:left="0"/>
        <w:jc w:val="both"/>
      </w:pPr>
      <w:r>
        <w:rPr>
          <w:rFonts w:ascii="Times New Roman"/>
          <w:b w:val="false"/>
          <w:i w:val="false"/>
          <w:color w:val="000000"/>
          <w:sz w:val="28"/>
        </w:rPr>
        <w:t>
      изготовление и ремонт музыкальных инструментов;</w:t>
      </w:r>
    </w:p>
    <w:bookmarkEnd w:id="10973"/>
    <w:bookmarkStart w:name="z14869" w:id="10974"/>
    <w:p>
      <w:pPr>
        <w:spacing w:after="0"/>
        <w:ind w:left="0"/>
        <w:jc w:val="both"/>
      </w:pPr>
      <w:r>
        <w:rPr>
          <w:rFonts w:ascii="Times New Roman"/>
          <w:b w:val="false"/>
          <w:i w:val="false"/>
          <w:color w:val="000000"/>
          <w:sz w:val="28"/>
        </w:rPr>
        <w:t>
      выпас домашних животных.</w:t>
      </w:r>
    </w:p>
    <w:bookmarkEnd w:id="10974"/>
    <w:bookmarkStart w:name="z12439" w:id="10975"/>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bookmarkEnd w:id="10975"/>
    <w:bookmarkStart w:name="z12440" w:id="10976"/>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bookmarkEnd w:id="10976"/>
    <w:bookmarkStart w:name="z12441" w:id="10977"/>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bookmarkEnd w:id="10977"/>
    <w:bookmarkStart w:name="z12442" w:id="10978"/>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bookmarkEnd w:id="10978"/>
    <w:bookmarkStart w:name="z12443" w:id="10979"/>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bookmarkEnd w:id="10979"/>
    <w:bookmarkStart w:name="z12444" w:id="10980"/>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bookmarkEnd w:id="10980"/>
    <w:bookmarkStart w:name="z12445" w:id="10981"/>
    <w:p>
      <w:pPr>
        <w:spacing w:after="0"/>
        <w:ind w:left="0"/>
        <w:jc w:val="both"/>
      </w:pPr>
      <w:r>
        <w:rPr>
          <w:rFonts w:ascii="Times New Roman"/>
          <w:b w:val="false"/>
          <w:i w:val="false"/>
          <w:color w:val="000000"/>
          <w:sz w:val="28"/>
        </w:rPr>
        <w:t xml:space="preserve">
      Стоимость патента исчисляется в соответствии со </w:t>
      </w:r>
      <w:r>
        <w:rPr>
          <w:rFonts w:ascii="Times New Roman"/>
          <w:b w:val="false"/>
          <w:i w:val="false"/>
          <w:color w:val="000000"/>
          <w:sz w:val="28"/>
        </w:rPr>
        <w:t>статьей 686</w:t>
      </w:r>
      <w:r>
        <w:rPr>
          <w:rFonts w:ascii="Times New Roman"/>
          <w:b w:val="false"/>
          <w:i w:val="false"/>
          <w:color w:val="000000"/>
          <w:sz w:val="28"/>
        </w:rPr>
        <w:t xml:space="preserve"> настоящего Кодекса.</w:t>
      </w:r>
    </w:p>
    <w:bookmarkEnd w:id="10981"/>
    <w:bookmarkStart w:name="z12446" w:id="10982"/>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bookmarkEnd w:id="10982"/>
    <w:bookmarkStart w:name="z12447" w:id="10983"/>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bookmarkEnd w:id="10983"/>
    <w:bookmarkStart w:name="z12448" w:id="10984"/>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bookmarkEnd w:id="10984"/>
    <w:bookmarkStart w:name="z12449" w:id="10985"/>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bookmarkEnd w:id="10985"/>
    <w:bookmarkStart w:name="z12450" w:id="10986"/>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End w:id="10986"/>
    <w:bookmarkStart w:name="z12451" w:id="10987"/>
    <w:p>
      <w:pPr>
        <w:spacing w:after="0"/>
        <w:ind w:left="0"/>
        <w:jc w:val="both"/>
      </w:pPr>
      <w:r>
        <w:rPr>
          <w:rFonts w:ascii="Times New Roman"/>
          <w:b w:val="false"/>
          <w:i w:val="false"/>
          <w:color w:val="000000"/>
          <w:sz w:val="28"/>
        </w:rPr>
        <w:t>
      Форма патента утверждается уполномоченным органом.</w:t>
      </w:r>
    </w:p>
    <w:bookmarkEnd w:id="10987"/>
    <w:bookmarkStart w:name="z12452" w:id="10988"/>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bookmarkEnd w:id="10988"/>
    <w:bookmarkStart w:name="z12453" w:id="10989"/>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bookmarkEnd w:id="10989"/>
    <w:bookmarkStart w:name="z12454" w:id="10990"/>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bookmarkEnd w:id="10990"/>
    <w:bookmarkStart w:name="z12455" w:id="10991"/>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bookmarkEnd w:id="10991"/>
    <w:bookmarkStart w:name="z12456" w:id="10992"/>
    <w:p>
      <w:pPr>
        <w:spacing w:after="0"/>
        <w:ind w:left="0"/>
        <w:jc w:val="both"/>
      </w:pPr>
      <w:r>
        <w:rPr>
          <w:rFonts w:ascii="Times New Roman"/>
          <w:b w:val="false"/>
          <w:i w:val="false"/>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r>
        <w:rPr>
          <w:rFonts w:ascii="Times New Roman"/>
          <w:b w:val="false"/>
          <w:i w:val="false"/>
          <w:color w:val="000000"/>
          <w:sz w:val="28"/>
        </w:rPr>
        <w:t>статьей 214</w:t>
      </w:r>
      <w:r>
        <w:rPr>
          <w:rFonts w:ascii="Times New Roman"/>
          <w:b w:val="false"/>
          <w:i w:val="false"/>
          <w:color w:val="000000"/>
          <w:sz w:val="28"/>
        </w:rPr>
        <w:t xml:space="preserve"> настоящего Кодекса.</w:t>
      </w:r>
    </w:p>
    <w:bookmarkEnd w:id="10992"/>
    <w:p>
      <w:pPr>
        <w:spacing w:after="0"/>
        <w:ind w:left="0"/>
        <w:jc w:val="both"/>
      </w:pPr>
      <w:r>
        <w:rPr>
          <w:rFonts w:ascii="Times New Roman"/>
          <w:b/>
          <w:i w:val="false"/>
          <w:color w:val="000000"/>
          <w:sz w:val="28"/>
        </w:rPr>
        <w:t>Статья 686. Исчисление стоимости патента</w:t>
      </w:r>
    </w:p>
    <w:bookmarkStart w:name="z12457" w:id="10993"/>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0993"/>
    <w:bookmarkStart w:name="z12458" w:id="10994"/>
    <w:p>
      <w:pPr>
        <w:spacing w:after="0"/>
        <w:ind w:left="0"/>
        <w:jc w:val="both"/>
      </w:pPr>
      <w:r>
        <w:rPr>
          <w:rFonts w:ascii="Times New Roman"/>
          <w:b w:val="false"/>
          <w:i w:val="false"/>
          <w:color w:val="000000"/>
          <w:sz w:val="28"/>
        </w:rPr>
        <w:t>
      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0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59" w:id="10995"/>
    <w:p>
      <w:pPr>
        <w:spacing w:after="0"/>
        <w:ind w:left="0"/>
        <w:jc w:val="both"/>
      </w:pPr>
      <w:r>
        <w:rPr>
          <w:rFonts w:ascii="Times New Roman"/>
          <w:b w:val="false"/>
          <w:i w:val="false"/>
          <w:color w:val="000000"/>
          <w:sz w:val="28"/>
        </w:rPr>
        <w:t>
      3. Исчисление включаемых в стоимость патента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bookmarkEnd w:id="10995"/>
    <w:bookmarkStart w:name="z12460" w:id="10996"/>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bookmarkEnd w:id="10996"/>
    <w:bookmarkStart w:name="z12461" w:id="10997"/>
    <w:p>
      <w:pPr>
        <w:spacing w:after="0"/>
        <w:ind w:left="0"/>
        <w:jc w:val="both"/>
      </w:pPr>
      <w:r>
        <w:rPr>
          <w:rFonts w:ascii="Times New Roman"/>
          <w:b w:val="false"/>
          <w:i w:val="false"/>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w:t>
      </w:r>
    </w:p>
    <w:bookmarkEnd w:id="10997"/>
    <w:bookmarkStart w:name="z12462" w:id="10998"/>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bookmarkEnd w:id="10998"/>
    <w:bookmarkStart w:name="z12463" w:id="10999"/>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bookmarkEnd w:id="10999"/>
    <w:bookmarkStart w:name="z12464" w:id="11000"/>
    <w:p>
      <w:pPr>
        <w:spacing w:after="0"/>
        <w:ind w:left="0"/>
        <w:jc w:val="both"/>
      </w:pPr>
      <w:r>
        <w:rPr>
          <w:rFonts w:ascii="Times New Roman"/>
          <w:b w:val="false"/>
          <w:i w:val="false"/>
          <w:color w:val="000000"/>
          <w:sz w:val="28"/>
        </w:rPr>
        <w:t xml:space="preserve">
      В указанном случае возврат излишне уплаченных сумм налогов производится в порядке, определенном </w:t>
      </w:r>
      <w:r>
        <w:rPr>
          <w:rFonts w:ascii="Times New Roman"/>
          <w:b w:val="false"/>
          <w:i w:val="false"/>
          <w:color w:val="000000"/>
          <w:sz w:val="28"/>
        </w:rPr>
        <w:t>главой 11</w:t>
      </w:r>
      <w:r>
        <w:rPr>
          <w:rFonts w:ascii="Times New Roman"/>
          <w:b w:val="false"/>
          <w:i w:val="false"/>
          <w:color w:val="000000"/>
          <w:sz w:val="28"/>
        </w:rPr>
        <w:t xml:space="preserve"> настоящего Кодекса.</w:t>
      </w:r>
    </w:p>
    <w:bookmarkEnd w:id="11000"/>
    <w:bookmarkStart w:name="z12465" w:id="11001"/>
    <w:p>
      <w:pPr>
        <w:spacing w:after="0"/>
        <w:ind w:left="0"/>
        <w:jc w:val="both"/>
      </w:pPr>
      <w:r>
        <w:rPr>
          <w:rFonts w:ascii="Times New Roman"/>
          <w:b w:val="false"/>
          <w:i w:val="false"/>
          <w:color w:val="000000"/>
          <w:sz w:val="28"/>
        </w:rPr>
        <w:t xml:space="preserve">
      6. В случае превышения суммы фактически полученного дохода над суммой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r>
        <w:rPr>
          <w:rFonts w:ascii="Times New Roman"/>
          <w:b w:val="false"/>
          <w:i w:val="false"/>
          <w:color w:val="000000"/>
          <w:sz w:val="28"/>
        </w:rPr>
        <w:t>статьей 679</w:t>
      </w:r>
      <w:r>
        <w:rPr>
          <w:rFonts w:ascii="Times New Roman"/>
          <w:b w:val="false"/>
          <w:i w:val="false"/>
          <w:color w:val="000000"/>
          <w:sz w:val="28"/>
        </w:rPr>
        <w:t xml:space="preserve"> настоящего Кодекса, облагается соответственно в общеустановленном порядке или в порядке, определенном специальным налоговым режимом.</w:t>
      </w:r>
    </w:p>
    <w:bookmarkEnd w:id="11001"/>
    <w:bookmarkStart w:name="z12466" w:id="11002"/>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w:t>
      </w:r>
      <w:r>
        <w:br/>
      </w:r>
      <w:r>
        <w:rPr>
          <w:rFonts w:ascii="Times New Roman"/>
          <w:b w:val="false"/>
          <w:i w:val="false"/>
          <w:color w:val="000000"/>
          <w:sz w:val="28"/>
        </w:rPr>
        <w:t>
</w:t>
      </w:r>
    </w:p>
    <w:bookmarkStart w:name="z16519" w:id="11003"/>
    <w:p>
      <w:pPr>
        <w:spacing w:after="0"/>
        <w:ind w:left="0"/>
        <w:jc w:val="left"/>
      </w:pPr>
      <w:r>
        <w:rPr>
          <w:rFonts w:ascii="Times New Roman"/>
          <w:b/>
          <w:i w:val="false"/>
          <w:color w:val="000000"/>
        </w:rPr>
        <w:t xml:space="preserve"> Параграф 2-1. Специальный налоговый режим с использованием специального мобильного приложения</w:t>
      </w:r>
    </w:p>
    <w:bookmarkEnd w:id="11003"/>
    <w:p>
      <w:pPr>
        <w:spacing w:after="0"/>
        <w:ind w:left="0"/>
        <w:jc w:val="both"/>
      </w:pPr>
      <w:r>
        <w:rPr>
          <w:rFonts w:ascii="Times New Roman"/>
          <w:b w:val="false"/>
          <w:i w:val="false"/>
          <w:color w:val="ff0000"/>
          <w:sz w:val="28"/>
        </w:rPr>
        <w:t xml:space="preserve">
      Сноска. Глава 77 дополнена параграфом 2-1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left"/>
      </w:pPr>
    </w:p>
    <w:p>
      <w:pPr>
        <w:spacing w:after="0"/>
        <w:ind w:left="0"/>
        <w:jc w:val="both"/>
      </w:pPr>
      <w:r>
        <w:rPr>
          <w:rFonts w:ascii="Times New Roman"/>
          <w:b/>
          <w:i w:val="false"/>
          <w:color w:val="000000"/>
          <w:sz w:val="28"/>
        </w:rPr>
        <w:t>Статья 686-1. Специальное мобильное приложение</w:t>
      </w:r>
    </w:p>
    <w:bookmarkStart w:name="z16521" w:id="11004"/>
    <w:p>
      <w:pPr>
        <w:spacing w:after="0"/>
        <w:ind w:left="0"/>
        <w:jc w:val="both"/>
      </w:pPr>
      <w:r>
        <w:rPr>
          <w:rFonts w:ascii="Times New Roman"/>
          <w:b w:val="false"/>
          <w:i w:val="false"/>
          <w:color w:val="000000"/>
          <w:sz w:val="28"/>
        </w:rPr>
        <w:t>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bookmarkEnd w:id="11004"/>
    <w:bookmarkStart w:name="z16522" w:id="11005"/>
    <w:p>
      <w:pPr>
        <w:spacing w:after="0"/>
        <w:ind w:left="0"/>
        <w:jc w:val="both"/>
      </w:pPr>
      <w:r>
        <w:rPr>
          <w:rFonts w:ascii="Times New Roman"/>
          <w:b w:val="false"/>
          <w:i w:val="false"/>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bookmarkEnd w:id="11005"/>
    <w:bookmarkStart w:name="z16523" w:id="11006"/>
    <w:p>
      <w:pPr>
        <w:spacing w:after="0"/>
        <w:ind w:left="0"/>
        <w:jc w:val="both"/>
      </w:pPr>
      <w:r>
        <w:rPr>
          <w:rFonts w:ascii="Times New Roman"/>
          <w:b w:val="false"/>
          <w:i w:val="false"/>
          <w:color w:val="000000"/>
          <w:sz w:val="28"/>
        </w:rPr>
        <w:t>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bookmarkEnd w:id="11006"/>
    <w:bookmarkStart w:name="z16524" w:id="11007"/>
    <w:p>
      <w:pPr>
        <w:spacing w:after="0"/>
        <w:ind w:left="0"/>
        <w:jc w:val="both"/>
      </w:pPr>
      <w:r>
        <w:rPr>
          <w:rFonts w:ascii="Times New Roman"/>
          <w:b w:val="false"/>
          <w:i w:val="false"/>
          <w:color w:val="000000"/>
          <w:sz w:val="28"/>
        </w:rPr>
        <w:t>
      3. Чек специального мобильного приложения содержит следующую информацию:</w:t>
      </w:r>
    </w:p>
    <w:bookmarkEnd w:id="11007"/>
    <w:bookmarkStart w:name="z16525" w:id="11008"/>
    <w:p>
      <w:pPr>
        <w:spacing w:after="0"/>
        <w:ind w:left="0"/>
        <w:jc w:val="both"/>
      </w:pPr>
      <w:r>
        <w:rPr>
          <w:rFonts w:ascii="Times New Roman"/>
          <w:b w:val="false"/>
          <w:i w:val="false"/>
          <w:color w:val="000000"/>
          <w:sz w:val="28"/>
        </w:rPr>
        <w:t>
      1) наименование налогоплательщика;</w:t>
      </w:r>
    </w:p>
    <w:bookmarkEnd w:id="11008"/>
    <w:bookmarkStart w:name="z16526" w:id="11009"/>
    <w:p>
      <w:pPr>
        <w:spacing w:after="0"/>
        <w:ind w:left="0"/>
        <w:jc w:val="both"/>
      </w:pPr>
      <w:r>
        <w:rPr>
          <w:rFonts w:ascii="Times New Roman"/>
          <w:b w:val="false"/>
          <w:i w:val="false"/>
          <w:color w:val="000000"/>
          <w:sz w:val="28"/>
        </w:rPr>
        <w:t>
      2) идентификационный номер налогоплательщика;</w:t>
      </w:r>
    </w:p>
    <w:bookmarkEnd w:id="11009"/>
    <w:bookmarkStart w:name="z16527" w:id="11010"/>
    <w:p>
      <w:pPr>
        <w:spacing w:after="0"/>
        <w:ind w:left="0"/>
        <w:jc w:val="both"/>
      </w:pPr>
      <w:r>
        <w:rPr>
          <w:rFonts w:ascii="Times New Roman"/>
          <w:b w:val="false"/>
          <w:i w:val="false"/>
          <w:color w:val="000000"/>
          <w:sz w:val="28"/>
        </w:rPr>
        <w:t>
      3) порядковый номер чека специального мобильного приложения;</w:t>
      </w:r>
    </w:p>
    <w:bookmarkEnd w:id="11010"/>
    <w:bookmarkStart w:name="z16528" w:id="11011"/>
    <w:p>
      <w:pPr>
        <w:spacing w:after="0"/>
        <w:ind w:left="0"/>
        <w:jc w:val="both"/>
      </w:pPr>
      <w:r>
        <w:rPr>
          <w:rFonts w:ascii="Times New Roman"/>
          <w:b w:val="false"/>
          <w:i w:val="false"/>
          <w:color w:val="000000"/>
          <w:sz w:val="28"/>
        </w:rPr>
        <w:t>
      4) наименование лица (юридического лица, индивидуального предпринимателя), для которого выполнены работы, оказаны услуги, его идентификационный номер.</w:t>
      </w:r>
    </w:p>
    <w:bookmarkEnd w:id="11011"/>
    <w:bookmarkStart w:name="z16529" w:id="11012"/>
    <w:p>
      <w:pPr>
        <w:spacing w:after="0"/>
        <w:ind w:left="0"/>
        <w:jc w:val="both"/>
      </w:pPr>
      <w:r>
        <w:rPr>
          <w:rFonts w:ascii="Times New Roman"/>
          <w:b w:val="false"/>
          <w:i w:val="false"/>
          <w:color w:val="000000"/>
          <w:sz w:val="28"/>
        </w:rPr>
        <w:t>
      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bookmarkEnd w:id="11012"/>
    <w:bookmarkStart w:name="z16530" w:id="11013"/>
    <w:p>
      <w:pPr>
        <w:spacing w:after="0"/>
        <w:ind w:left="0"/>
        <w:jc w:val="both"/>
      </w:pPr>
      <w:r>
        <w:rPr>
          <w:rFonts w:ascii="Times New Roman"/>
          <w:b w:val="false"/>
          <w:i w:val="false"/>
          <w:color w:val="000000"/>
          <w:sz w:val="28"/>
        </w:rPr>
        <w:t>
      5) дату и время совершения оплаты за реализуемую категорию товара, выполненные работы, оказанные услуги;</w:t>
      </w:r>
    </w:p>
    <w:bookmarkEnd w:id="11013"/>
    <w:bookmarkStart w:name="z16531" w:id="11014"/>
    <w:p>
      <w:pPr>
        <w:spacing w:after="0"/>
        <w:ind w:left="0"/>
        <w:jc w:val="both"/>
      </w:pPr>
      <w:r>
        <w:rPr>
          <w:rFonts w:ascii="Times New Roman"/>
          <w:b w:val="false"/>
          <w:i w:val="false"/>
          <w:color w:val="000000"/>
          <w:sz w:val="28"/>
        </w:rPr>
        <w:t>
      6) стоимость реализуемой категории товара, выполненных работ, оказанных услуг (за единицу измерения);</w:t>
      </w:r>
    </w:p>
    <w:bookmarkEnd w:id="11014"/>
    <w:bookmarkStart w:name="z16532" w:id="11015"/>
    <w:p>
      <w:pPr>
        <w:spacing w:after="0"/>
        <w:ind w:left="0"/>
        <w:jc w:val="both"/>
      </w:pPr>
      <w:r>
        <w:rPr>
          <w:rFonts w:ascii="Times New Roman"/>
          <w:b w:val="false"/>
          <w:i w:val="false"/>
          <w:color w:val="000000"/>
          <w:sz w:val="28"/>
        </w:rPr>
        <w:t>
      7) наименование реализуемой категории товара, выполненных работ, оказанных услуг;</w:t>
      </w:r>
    </w:p>
    <w:bookmarkEnd w:id="11015"/>
    <w:bookmarkStart w:name="z16533" w:id="11016"/>
    <w:p>
      <w:pPr>
        <w:spacing w:after="0"/>
        <w:ind w:left="0"/>
        <w:jc w:val="both"/>
      </w:pPr>
      <w:r>
        <w:rPr>
          <w:rFonts w:ascii="Times New Roman"/>
          <w:b w:val="false"/>
          <w:i w:val="false"/>
          <w:color w:val="000000"/>
          <w:sz w:val="28"/>
        </w:rPr>
        <w:t>
      8) объем реализуемых категорий товаров, выполненных работ, оказанных услуг (в единицах их измерения);</w:t>
      </w:r>
    </w:p>
    <w:bookmarkEnd w:id="11016"/>
    <w:bookmarkStart w:name="z16534" w:id="11017"/>
    <w:p>
      <w:pPr>
        <w:spacing w:after="0"/>
        <w:ind w:left="0"/>
        <w:jc w:val="both"/>
      </w:pPr>
      <w:r>
        <w:rPr>
          <w:rFonts w:ascii="Times New Roman"/>
          <w:b w:val="false"/>
          <w:i w:val="false"/>
          <w:color w:val="000000"/>
          <w:sz w:val="28"/>
        </w:rPr>
        <w:t>
      9) общую стоимость реализуемых категорий товаров, выполненных работ, оказанных услуг;</w:t>
      </w:r>
    </w:p>
    <w:bookmarkEnd w:id="11017"/>
    <w:bookmarkStart w:name="z16535" w:id="11018"/>
    <w:p>
      <w:pPr>
        <w:spacing w:after="0"/>
        <w:ind w:left="0"/>
        <w:jc w:val="both"/>
      </w:pPr>
      <w:r>
        <w:rPr>
          <w:rFonts w:ascii="Times New Roman"/>
          <w:b w:val="false"/>
          <w:i w:val="false"/>
          <w:color w:val="000000"/>
          <w:sz w:val="28"/>
        </w:rPr>
        <w:t>
      10) штриховой код, содержащий в кодированном виде информацию о чеке специального мобильного приложения.</w:t>
      </w:r>
    </w:p>
    <w:bookmarkEnd w:id="11018"/>
    <w:bookmarkStart w:name="z17264" w:id="11019"/>
    <w:p>
      <w:pPr>
        <w:spacing w:after="0"/>
        <w:ind w:left="0"/>
        <w:jc w:val="both"/>
      </w:pPr>
      <w:r>
        <w:rPr>
          <w:rFonts w:ascii="Times New Roman"/>
          <w:b w:val="false"/>
          <w:i w:val="false"/>
          <w:color w:val="000000"/>
          <w:sz w:val="28"/>
        </w:rPr>
        <w:t>
      Для целей настоящего пункта под категорией товара понимается группа товаров, объединенных по функциональному назначению.</w:t>
      </w:r>
    </w:p>
    <w:bookmarkEnd w:id="11019"/>
    <w:bookmarkStart w:name="z16536" w:id="11020"/>
    <w:p>
      <w:pPr>
        <w:spacing w:after="0"/>
        <w:ind w:left="0"/>
        <w:jc w:val="both"/>
      </w:pPr>
      <w:r>
        <w:rPr>
          <w:rFonts w:ascii="Times New Roman"/>
          <w:b w:val="false"/>
          <w:i w:val="false"/>
          <w:color w:val="000000"/>
          <w:sz w:val="28"/>
        </w:rPr>
        <w:t>
      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bookmarkEnd w:id="11020"/>
    <w:bookmarkStart w:name="z16537" w:id="11021"/>
    <w:p>
      <w:pPr>
        <w:spacing w:after="0"/>
        <w:ind w:left="0"/>
        <w:jc w:val="both"/>
      </w:pPr>
      <w:r>
        <w:rPr>
          <w:rFonts w:ascii="Times New Roman"/>
          <w:b w:val="false"/>
          <w:i w:val="false"/>
          <w:color w:val="000000"/>
          <w:sz w:val="28"/>
        </w:rPr>
        <w:t>
      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bookmarkEnd w:id="11021"/>
    <w:bookmarkStart w:name="z16538" w:id="11022"/>
    <w:p>
      <w:pPr>
        <w:spacing w:after="0"/>
        <w:ind w:left="0"/>
        <w:jc w:val="both"/>
      </w:pPr>
      <w:r>
        <w:rPr>
          <w:rFonts w:ascii="Times New Roman"/>
          <w:b w:val="false"/>
          <w:i w:val="false"/>
          <w:color w:val="000000"/>
          <w:sz w:val="28"/>
        </w:rPr>
        <w:t>
      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bookmarkEnd w:id="11022"/>
    <w:bookmarkStart w:name="z16539" w:id="11023"/>
    <w:p>
      <w:pPr>
        <w:spacing w:after="0"/>
        <w:ind w:left="0"/>
        <w:jc w:val="both"/>
      </w:pPr>
      <w:r>
        <w:rPr>
          <w:rFonts w:ascii="Times New Roman"/>
          <w:b w:val="false"/>
          <w:i w:val="false"/>
          <w:color w:val="000000"/>
          <w:sz w:val="28"/>
        </w:rPr>
        <w:t>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bookmarkEnd w:id="11023"/>
    <w:bookmarkStart w:name="z16540" w:id="11024"/>
    <w:p>
      <w:pPr>
        <w:spacing w:after="0"/>
        <w:ind w:left="0"/>
        <w:jc w:val="both"/>
      </w:pPr>
      <w:r>
        <w:rPr>
          <w:rFonts w:ascii="Times New Roman"/>
          <w:b w:val="false"/>
          <w:i w:val="false"/>
          <w:color w:val="000000"/>
          <w:sz w:val="28"/>
        </w:rPr>
        <w:t>
      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bookmarkEnd w:id="11024"/>
    <w:bookmarkStart w:name="z16541" w:id="11025"/>
    <w:p>
      <w:pPr>
        <w:spacing w:after="0"/>
        <w:ind w:left="0"/>
        <w:jc w:val="both"/>
      </w:pPr>
      <w:r>
        <w:rPr>
          <w:rFonts w:ascii="Times New Roman"/>
          <w:b w:val="false"/>
          <w:i w:val="false"/>
          <w:color w:val="000000"/>
          <w:sz w:val="28"/>
        </w:rPr>
        <w:t>
      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bookmarkEnd w:id="11025"/>
    <w:bookmarkStart w:name="z16542" w:id="11026"/>
    <w:p>
      <w:pPr>
        <w:spacing w:after="0"/>
        <w:ind w:left="0"/>
        <w:jc w:val="both"/>
      </w:pPr>
      <w:r>
        <w:rPr>
          <w:rFonts w:ascii="Times New Roman"/>
          <w:b w:val="false"/>
          <w:i w:val="false"/>
          <w:color w:val="000000"/>
          <w:sz w:val="28"/>
        </w:rPr>
        <w:t>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686-2. Порядок применения</w:t>
      </w:r>
    </w:p>
    <w:bookmarkStart w:name="z16544" w:id="11027"/>
    <w:p>
      <w:pPr>
        <w:spacing w:after="0"/>
        <w:ind w:left="0"/>
        <w:jc w:val="both"/>
      </w:pPr>
      <w:r>
        <w:rPr>
          <w:rFonts w:ascii="Times New Roman"/>
          <w:b w:val="false"/>
          <w:i w:val="false"/>
          <w:color w:val="000000"/>
          <w:sz w:val="28"/>
        </w:rPr>
        <w:t>
      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bookmarkEnd w:id="11027"/>
    <w:bookmarkStart w:name="z16545" w:id="11028"/>
    <w:p>
      <w:pPr>
        <w:spacing w:after="0"/>
        <w:ind w:left="0"/>
        <w:jc w:val="both"/>
      </w:pPr>
      <w:r>
        <w:rPr>
          <w:rFonts w:ascii="Times New Roman"/>
          <w:b w:val="false"/>
          <w:i w:val="false"/>
          <w:color w:val="000000"/>
          <w:sz w:val="28"/>
        </w:rPr>
        <w:t>
      1) не используют труд работников;</w:t>
      </w:r>
    </w:p>
    <w:bookmarkEnd w:id="11028"/>
    <w:bookmarkStart w:name="z16546" w:id="11029"/>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029"/>
    <w:bookmarkStart w:name="z16547" w:id="11030"/>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030"/>
    <w:bookmarkStart w:name="z16548" w:id="11031"/>
    <w:p>
      <w:pPr>
        <w:spacing w:after="0"/>
        <w:ind w:left="0"/>
        <w:jc w:val="both"/>
      </w:pPr>
      <w:r>
        <w:rPr>
          <w:rFonts w:ascii="Times New Roman"/>
          <w:b w:val="false"/>
          <w:i w:val="false"/>
          <w:color w:val="000000"/>
          <w:sz w:val="28"/>
        </w:rPr>
        <w:t>
      штукатурные работы;</w:t>
      </w:r>
    </w:p>
    <w:bookmarkEnd w:id="11031"/>
    <w:bookmarkStart w:name="z16549" w:id="11032"/>
    <w:p>
      <w:pPr>
        <w:spacing w:after="0"/>
        <w:ind w:left="0"/>
        <w:jc w:val="both"/>
      </w:pPr>
      <w:r>
        <w:rPr>
          <w:rFonts w:ascii="Times New Roman"/>
          <w:b w:val="false"/>
          <w:i w:val="false"/>
          <w:color w:val="000000"/>
          <w:sz w:val="28"/>
        </w:rPr>
        <w:t>
      столярные и плотницкие работы;</w:t>
      </w:r>
    </w:p>
    <w:bookmarkEnd w:id="11032"/>
    <w:bookmarkStart w:name="z16550" w:id="11033"/>
    <w:p>
      <w:pPr>
        <w:spacing w:after="0"/>
        <w:ind w:left="0"/>
        <w:jc w:val="both"/>
      </w:pPr>
      <w:r>
        <w:rPr>
          <w:rFonts w:ascii="Times New Roman"/>
          <w:b w:val="false"/>
          <w:i w:val="false"/>
          <w:color w:val="000000"/>
          <w:sz w:val="28"/>
        </w:rPr>
        <w:t>
      работы по покрытию полов и облицовке стен;</w:t>
      </w:r>
    </w:p>
    <w:bookmarkEnd w:id="11033"/>
    <w:bookmarkStart w:name="z16551" w:id="11034"/>
    <w:p>
      <w:pPr>
        <w:spacing w:after="0"/>
        <w:ind w:left="0"/>
        <w:jc w:val="both"/>
      </w:pPr>
      <w:r>
        <w:rPr>
          <w:rFonts w:ascii="Times New Roman"/>
          <w:b w:val="false"/>
          <w:i w:val="false"/>
          <w:color w:val="000000"/>
          <w:sz w:val="28"/>
        </w:rPr>
        <w:t>
      малярные и стекольные работы;</w:t>
      </w:r>
    </w:p>
    <w:bookmarkEnd w:id="11034"/>
    <w:bookmarkStart w:name="z16552" w:id="11035"/>
    <w:p>
      <w:pPr>
        <w:spacing w:after="0"/>
        <w:ind w:left="0"/>
        <w:jc w:val="both"/>
      </w:pPr>
      <w:r>
        <w:rPr>
          <w:rFonts w:ascii="Times New Roman"/>
          <w:b w:val="false"/>
          <w:i w:val="false"/>
          <w:color w:val="000000"/>
          <w:sz w:val="28"/>
        </w:rPr>
        <w:t>
      деятельность такси;</w:t>
      </w:r>
    </w:p>
    <w:bookmarkEnd w:id="11035"/>
    <w:bookmarkStart w:name="z16553" w:id="11036"/>
    <w:p>
      <w:pPr>
        <w:spacing w:after="0"/>
        <w:ind w:left="0"/>
        <w:jc w:val="both"/>
      </w:pPr>
      <w:r>
        <w:rPr>
          <w:rFonts w:ascii="Times New Roman"/>
          <w:b w:val="false"/>
          <w:i w:val="false"/>
          <w:color w:val="000000"/>
          <w:sz w:val="28"/>
        </w:rPr>
        <w:t>
      грузовые перевозки автомобильным транспортом;</w:t>
      </w:r>
    </w:p>
    <w:bookmarkEnd w:id="11036"/>
    <w:bookmarkStart w:name="z16554" w:id="11037"/>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037"/>
    <w:bookmarkStart w:name="z16555" w:id="11038"/>
    <w:p>
      <w:pPr>
        <w:spacing w:after="0"/>
        <w:ind w:left="0"/>
        <w:jc w:val="both"/>
      </w:pPr>
      <w:r>
        <w:rPr>
          <w:rFonts w:ascii="Times New Roman"/>
          <w:b w:val="false"/>
          <w:i w:val="false"/>
          <w:color w:val="000000"/>
          <w:sz w:val="28"/>
        </w:rPr>
        <w:t>
      деятельность в области фотографии;</w:t>
      </w:r>
    </w:p>
    <w:bookmarkEnd w:id="11038"/>
    <w:bookmarkStart w:name="z16556" w:id="11039"/>
    <w:p>
      <w:pPr>
        <w:spacing w:after="0"/>
        <w:ind w:left="0"/>
        <w:jc w:val="both"/>
      </w:pPr>
      <w:r>
        <w:rPr>
          <w:rFonts w:ascii="Times New Roman"/>
          <w:b w:val="false"/>
          <w:i w:val="false"/>
          <w:color w:val="000000"/>
          <w:sz w:val="28"/>
        </w:rPr>
        <w:t>
      переводческое (устное и письменное) дело;</w:t>
      </w:r>
    </w:p>
    <w:bookmarkEnd w:id="11039"/>
    <w:bookmarkStart w:name="z16557" w:id="11040"/>
    <w:p>
      <w:pPr>
        <w:spacing w:after="0"/>
        <w:ind w:left="0"/>
        <w:jc w:val="both"/>
      </w:pPr>
      <w:r>
        <w:rPr>
          <w:rFonts w:ascii="Times New Roman"/>
          <w:b w:val="false"/>
          <w:i w:val="false"/>
          <w:color w:val="000000"/>
          <w:sz w:val="28"/>
        </w:rPr>
        <w:t>
      сдача в имущественный наем (аренду);</w:t>
      </w:r>
    </w:p>
    <w:bookmarkEnd w:id="11040"/>
    <w:bookmarkStart w:name="z16558" w:id="11041"/>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041"/>
    <w:bookmarkStart w:name="z16559" w:id="11042"/>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042"/>
    <w:bookmarkStart w:name="z16560" w:id="11043"/>
    <w:p>
      <w:pPr>
        <w:spacing w:after="0"/>
        <w:ind w:left="0"/>
        <w:jc w:val="both"/>
      </w:pPr>
      <w:r>
        <w:rPr>
          <w:rFonts w:ascii="Times New Roman"/>
          <w:b w:val="false"/>
          <w:i w:val="false"/>
          <w:color w:val="000000"/>
          <w:sz w:val="28"/>
        </w:rPr>
        <w:t>
      прокат видеозаписей и дисков;</w:t>
      </w:r>
    </w:p>
    <w:bookmarkEnd w:id="11043"/>
    <w:bookmarkStart w:name="z16561" w:id="11044"/>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044"/>
    <w:bookmarkStart w:name="z16562" w:id="11045"/>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045"/>
    <w:bookmarkStart w:name="z16563" w:id="11046"/>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046"/>
    <w:bookmarkStart w:name="z16564" w:id="11047"/>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047"/>
    <w:bookmarkStart w:name="z16565" w:id="11048"/>
    <w:p>
      <w:pPr>
        <w:spacing w:after="0"/>
        <w:ind w:left="0"/>
        <w:jc w:val="both"/>
      </w:pPr>
      <w:r>
        <w:rPr>
          <w:rFonts w:ascii="Times New Roman"/>
          <w:b w:val="false"/>
          <w:i w:val="false"/>
          <w:color w:val="000000"/>
          <w:sz w:val="28"/>
        </w:rPr>
        <w:t>
      услуги образования в сфере культуры;</w:t>
      </w:r>
    </w:p>
    <w:bookmarkEnd w:id="11048"/>
    <w:bookmarkStart w:name="z16566" w:id="11049"/>
    <w:p>
      <w:pPr>
        <w:spacing w:after="0"/>
        <w:ind w:left="0"/>
        <w:jc w:val="both"/>
      </w:pPr>
      <w:r>
        <w:rPr>
          <w:rFonts w:ascii="Times New Roman"/>
          <w:b w:val="false"/>
          <w:i w:val="false"/>
          <w:color w:val="000000"/>
          <w:sz w:val="28"/>
        </w:rPr>
        <w:t>
      услуги в области прочего образования;</w:t>
      </w:r>
    </w:p>
    <w:bookmarkEnd w:id="11049"/>
    <w:bookmarkStart w:name="z16567" w:id="11050"/>
    <w:p>
      <w:pPr>
        <w:spacing w:after="0"/>
        <w:ind w:left="0"/>
        <w:jc w:val="both"/>
      </w:pPr>
      <w:r>
        <w:rPr>
          <w:rFonts w:ascii="Times New Roman"/>
          <w:b w:val="false"/>
          <w:i w:val="false"/>
          <w:color w:val="000000"/>
          <w:sz w:val="28"/>
        </w:rPr>
        <w:t>
      вспомогательные образовательные услуги;</w:t>
      </w:r>
    </w:p>
    <w:bookmarkEnd w:id="11050"/>
    <w:bookmarkStart w:name="z16568" w:id="11051"/>
    <w:p>
      <w:pPr>
        <w:spacing w:after="0"/>
        <w:ind w:left="0"/>
        <w:jc w:val="both"/>
      </w:pPr>
      <w:r>
        <w:rPr>
          <w:rFonts w:ascii="Times New Roman"/>
          <w:b w:val="false"/>
          <w:i w:val="false"/>
          <w:color w:val="000000"/>
          <w:sz w:val="28"/>
        </w:rPr>
        <w:t>
      деятельность в области искусства;</w:t>
      </w:r>
    </w:p>
    <w:bookmarkEnd w:id="11051"/>
    <w:bookmarkStart w:name="z16569" w:id="11052"/>
    <w:p>
      <w:pPr>
        <w:spacing w:after="0"/>
        <w:ind w:left="0"/>
        <w:jc w:val="both"/>
      </w:pPr>
      <w:r>
        <w:rPr>
          <w:rFonts w:ascii="Times New Roman"/>
          <w:b w:val="false"/>
          <w:i w:val="false"/>
          <w:color w:val="000000"/>
          <w:sz w:val="28"/>
        </w:rPr>
        <w:t>
      ремонт компьютеров и периферийного оборудования;</w:t>
      </w:r>
    </w:p>
    <w:bookmarkEnd w:id="11052"/>
    <w:bookmarkStart w:name="z16570" w:id="11053"/>
    <w:p>
      <w:pPr>
        <w:spacing w:after="0"/>
        <w:ind w:left="0"/>
        <w:jc w:val="both"/>
      </w:pPr>
      <w:r>
        <w:rPr>
          <w:rFonts w:ascii="Times New Roman"/>
          <w:b w:val="false"/>
          <w:i w:val="false"/>
          <w:color w:val="000000"/>
          <w:sz w:val="28"/>
        </w:rPr>
        <w:t>
      ремонт коммуникационного оборудования;</w:t>
      </w:r>
    </w:p>
    <w:bookmarkEnd w:id="11053"/>
    <w:bookmarkStart w:name="z16571" w:id="11054"/>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054"/>
    <w:bookmarkStart w:name="z16572" w:id="11055"/>
    <w:p>
      <w:pPr>
        <w:spacing w:after="0"/>
        <w:ind w:left="0"/>
        <w:jc w:val="both"/>
      </w:pPr>
      <w:r>
        <w:rPr>
          <w:rFonts w:ascii="Times New Roman"/>
          <w:b w:val="false"/>
          <w:i w:val="false"/>
          <w:color w:val="000000"/>
          <w:sz w:val="28"/>
        </w:rPr>
        <w:t>
      парикмахерские услуги;</w:t>
      </w:r>
    </w:p>
    <w:bookmarkEnd w:id="11055"/>
    <w:bookmarkStart w:name="z16573" w:id="11056"/>
    <w:p>
      <w:pPr>
        <w:spacing w:after="0"/>
        <w:ind w:left="0"/>
        <w:jc w:val="both"/>
      </w:pPr>
      <w:r>
        <w:rPr>
          <w:rFonts w:ascii="Times New Roman"/>
          <w:b w:val="false"/>
          <w:i w:val="false"/>
          <w:color w:val="000000"/>
          <w:sz w:val="28"/>
        </w:rPr>
        <w:t>
      маникюр и педикюр;</w:t>
      </w:r>
    </w:p>
    <w:bookmarkEnd w:id="11056"/>
    <w:bookmarkStart w:name="z16574" w:id="11057"/>
    <w:p>
      <w:pPr>
        <w:spacing w:after="0"/>
        <w:ind w:left="0"/>
        <w:jc w:val="both"/>
      </w:pPr>
      <w:r>
        <w:rPr>
          <w:rFonts w:ascii="Times New Roman"/>
          <w:b w:val="false"/>
          <w:i w:val="false"/>
          <w:color w:val="000000"/>
          <w:sz w:val="28"/>
        </w:rPr>
        <w:t>
      ветеринарные услуги;</w:t>
      </w:r>
    </w:p>
    <w:bookmarkEnd w:id="11057"/>
    <w:bookmarkStart w:name="z16575" w:id="11058"/>
    <w:p>
      <w:pPr>
        <w:spacing w:after="0"/>
        <w:ind w:left="0"/>
        <w:jc w:val="both"/>
      </w:pPr>
      <w:r>
        <w:rPr>
          <w:rFonts w:ascii="Times New Roman"/>
          <w:b w:val="false"/>
          <w:i w:val="false"/>
          <w:color w:val="000000"/>
          <w:sz w:val="28"/>
        </w:rPr>
        <w:t>
      услуги по обработке земельных участков;</w:t>
      </w:r>
    </w:p>
    <w:bookmarkEnd w:id="11058"/>
    <w:bookmarkStart w:name="z16576" w:id="11059"/>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059"/>
    <w:bookmarkStart w:name="z16577" w:id="11060"/>
    <w:p>
      <w:pPr>
        <w:spacing w:after="0"/>
        <w:ind w:left="0"/>
        <w:jc w:val="both"/>
      </w:pPr>
      <w:r>
        <w:rPr>
          <w:rFonts w:ascii="Times New Roman"/>
          <w:b w:val="false"/>
          <w:i w:val="false"/>
          <w:color w:val="000000"/>
          <w:sz w:val="28"/>
        </w:rPr>
        <w:t>
      услуги носильщиков на рынках, вокзалах;</w:t>
      </w:r>
    </w:p>
    <w:bookmarkEnd w:id="11060"/>
    <w:bookmarkStart w:name="z16578" w:id="11061"/>
    <w:p>
      <w:pPr>
        <w:spacing w:after="0"/>
        <w:ind w:left="0"/>
        <w:jc w:val="both"/>
      </w:pPr>
      <w:r>
        <w:rPr>
          <w:rFonts w:ascii="Times New Roman"/>
          <w:b w:val="false"/>
          <w:i w:val="false"/>
          <w:color w:val="000000"/>
          <w:sz w:val="28"/>
        </w:rPr>
        <w:t>
      изготовление и ремонт музыкальных инструментов;</w:t>
      </w:r>
    </w:p>
    <w:bookmarkEnd w:id="11061"/>
    <w:bookmarkStart w:name="z16579" w:id="11062"/>
    <w:p>
      <w:pPr>
        <w:spacing w:after="0"/>
        <w:ind w:left="0"/>
        <w:jc w:val="both"/>
      </w:pPr>
      <w:r>
        <w:rPr>
          <w:rFonts w:ascii="Times New Roman"/>
          <w:b w:val="false"/>
          <w:i w:val="false"/>
          <w:color w:val="000000"/>
          <w:sz w:val="28"/>
        </w:rPr>
        <w:t>
      выпас домашних животных;</w:t>
      </w:r>
    </w:p>
    <w:bookmarkEnd w:id="11062"/>
    <w:bookmarkStart w:name="z17361" w:id="11063"/>
    <w:p>
      <w:pPr>
        <w:spacing w:after="0"/>
        <w:ind w:left="0"/>
        <w:jc w:val="both"/>
      </w:pPr>
      <w:r>
        <w:rPr>
          <w:rFonts w:ascii="Times New Roman"/>
          <w:b w:val="false"/>
          <w:i w:val="false"/>
          <w:color w:val="000000"/>
          <w:sz w:val="28"/>
        </w:rPr>
        <w:t>
      курьерская доставка, за исключением услуг по доставке почтовых отправлений;</w:t>
      </w:r>
    </w:p>
    <w:bookmarkEnd w:id="11063"/>
    <w:bookmarkStart w:name="z16580" w:id="11064"/>
    <w:p>
      <w:pPr>
        <w:spacing w:after="0"/>
        <w:ind w:left="0"/>
        <w:jc w:val="both"/>
      </w:pPr>
      <w:r>
        <w:rPr>
          <w:rFonts w:ascii="Times New Roman"/>
          <w:b w:val="false"/>
          <w:i w:val="false"/>
          <w:color w:val="000000"/>
          <w:sz w:val="28"/>
        </w:rPr>
        <w:t xml:space="preserve">
      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11064"/>
    <w:bookmarkStart w:name="z16581" w:id="11065"/>
    <w:p>
      <w:pPr>
        <w:spacing w:after="0"/>
        <w:ind w:left="0"/>
        <w:jc w:val="both"/>
      </w:pPr>
      <w:r>
        <w:rPr>
          <w:rFonts w:ascii="Times New Roman"/>
          <w:b w:val="false"/>
          <w:i w:val="false"/>
          <w:color w:val="000000"/>
          <w:sz w:val="28"/>
        </w:rPr>
        <w:t>
      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bookmarkEnd w:id="11065"/>
    <w:bookmarkStart w:name="z16582" w:id="11066"/>
    <w:p>
      <w:pPr>
        <w:spacing w:after="0"/>
        <w:ind w:left="0"/>
        <w:jc w:val="both"/>
      </w:pPr>
      <w:r>
        <w:rPr>
          <w:rFonts w:ascii="Times New Roman"/>
          <w:b w:val="false"/>
          <w:i w:val="false"/>
          <w:color w:val="000000"/>
          <w:sz w:val="28"/>
        </w:rPr>
        <w:t>
      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686-2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686-3. Порядок исчисления индивидуального подоходного налога и социальных платежей в специальном мобильном приложении и их уплата</w:t>
      </w:r>
    </w:p>
    <w:bookmarkStart w:name="z16584" w:id="11067"/>
    <w:p>
      <w:pPr>
        <w:spacing w:after="0"/>
        <w:ind w:left="0"/>
        <w:jc w:val="both"/>
      </w:pPr>
      <w:r>
        <w:rPr>
          <w:rFonts w:ascii="Times New Roman"/>
          <w:b w:val="false"/>
          <w:i w:val="false"/>
          <w:color w:val="000000"/>
          <w:sz w:val="28"/>
        </w:rPr>
        <w:t>
      1. Исчисление суммы индивидуального подоходного налога производится путем применения ставки в размере 1 процента к объекту налогообложения.</w:t>
      </w:r>
    </w:p>
    <w:bookmarkEnd w:id="11067"/>
    <w:bookmarkStart w:name="z16585" w:id="11068"/>
    <w:p>
      <w:pPr>
        <w:spacing w:after="0"/>
        <w:ind w:left="0"/>
        <w:jc w:val="both"/>
      </w:pPr>
      <w:r>
        <w:rPr>
          <w:rFonts w:ascii="Times New Roman"/>
          <w:b w:val="false"/>
          <w:i w:val="false"/>
          <w:color w:val="000000"/>
          <w:sz w:val="28"/>
        </w:rPr>
        <w:t>
      2. Исчисление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bookmarkEnd w:id="11068"/>
    <w:bookmarkStart w:name="z16586" w:id="11069"/>
    <w:p>
      <w:pPr>
        <w:spacing w:after="0"/>
        <w:ind w:left="0"/>
        <w:jc w:val="both"/>
      </w:pPr>
      <w:r>
        <w:rPr>
          <w:rFonts w:ascii="Times New Roman"/>
          <w:b w:val="false"/>
          <w:i w:val="false"/>
          <w:color w:val="000000"/>
          <w:sz w:val="28"/>
        </w:rPr>
        <w:t>
      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bookmarkEnd w:id="11069"/>
    <w:bookmarkStart w:name="z16587" w:id="11070"/>
    <w:p>
      <w:pPr>
        <w:spacing w:after="0"/>
        <w:ind w:left="0"/>
        <w:jc w:val="both"/>
      </w:pPr>
      <w:r>
        <w:rPr>
          <w:rFonts w:ascii="Times New Roman"/>
          <w:b w:val="false"/>
          <w:i w:val="false"/>
          <w:color w:val="000000"/>
          <w:sz w:val="28"/>
        </w:rPr>
        <w:t>
      4. Индивидуальный подоходный налог и социальные платежи подлежат уплате не позднее 25 числа месяца, следующего за отчетным.</w:t>
      </w:r>
    </w:p>
    <w:bookmarkEnd w:id="11070"/>
    <w:bookmarkStart w:name="z12467" w:id="11071"/>
    <w:p>
      <w:pPr>
        <w:spacing w:after="0"/>
        <w:ind w:left="0"/>
        <w:jc w:val="left"/>
      </w:pPr>
      <w:r>
        <w:rPr>
          <w:rFonts w:ascii="Times New Roman"/>
          <w:b/>
          <w:i w:val="false"/>
          <w:color w:val="000000"/>
        </w:rPr>
        <w:t xml:space="preserve"> Параграф 3. Специальный налоговый режим на основе упрощенной декларации</w:t>
      </w:r>
    </w:p>
    <w:bookmarkEnd w:id="11071"/>
    <w:p>
      <w:pPr>
        <w:spacing w:after="0"/>
        <w:ind w:left="0"/>
        <w:jc w:val="both"/>
      </w:pPr>
      <w:r>
        <w:rPr>
          <w:rFonts w:ascii="Times New Roman"/>
          <w:b/>
          <w:i w:val="false"/>
          <w:color w:val="000000"/>
          <w:sz w:val="28"/>
        </w:rPr>
        <w:t xml:space="preserve">Статья 687. Исчисление налогов по упрощенной декларации </w:t>
      </w:r>
    </w:p>
    <w:bookmarkStart w:name="z12468" w:id="11072"/>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bookmarkEnd w:id="11072"/>
    <w:bookmarkStart w:name="z12469" w:id="11073"/>
    <w:p>
      <w:pPr>
        <w:spacing w:after="0"/>
        <w:ind w:left="0"/>
        <w:jc w:val="both"/>
      </w:pPr>
      <w:r>
        <w:rPr>
          <w:rFonts w:ascii="Times New Roman"/>
          <w:b w:val="false"/>
          <w:i w:val="false"/>
          <w:color w:val="000000"/>
          <w:sz w:val="28"/>
        </w:rPr>
        <w:t>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11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70" w:id="11074"/>
    <w:p>
      <w:pPr>
        <w:spacing w:after="0"/>
        <w:ind w:left="0"/>
        <w:jc w:val="both"/>
      </w:pPr>
      <w:r>
        <w:rPr>
          <w:rFonts w:ascii="Times New Roman"/>
          <w:b w:val="false"/>
          <w:i w:val="false"/>
          <w:color w:val="000000"/>
          <w:sz w:val="28"/>
        </w:rPr>
        <w:t xml:space="preserve">
      3. При возникновении случаев несоответствия условиям применения специального налогового режима, установленным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688. Сроки представления упрощенной декларации и уплаты налогов</w:t>
      </w:r>
    </w:p>
    <w:bookmarkStart w:name="z12471" w:id="11075"/>
    <w:p>
      <w:pPr>
        <w:spacing w:after="0"/>
        <w:ind w:left="0"/>
        <w:jc w:val="both"/>
      </w:pPr>
      <w:r>
        <w:rPr>
          <w:rFonts w:ascii="Times New Roman"/>
          <w:b w:val="false"/>
          <w:i w:val="false"/>
          <w:color w:val="000000"/>
          <w:sz w:val="28"/>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bookmarkEnd w:id="11075"/>
    <w:bookmarkStart w:name="z12472" w:id="11076"/>
    <w:p>
      <w:pPr>
        <w:spacing w:after="0"/>
        <w:ind w:left="0"/>
        <w:jc w:val="both"/>
      </w:pPr>
      <w:r>
        <w:rPr>
          <w:rFonts w:ascii="Times New Roman"/>
          <w:b w:val="false"/>
          <w:i w:val="false"/>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bookmarkEnd w:id="11076"/>
    <w:bookmarkStart w:name="z12473" w:id="11077"/>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отчислений, приходящейся на долю социальных отчислений в едином платеже, исчисленных в соответствии с Социальным кодексом Республики Казахстан и главой 89-1 настоящего Кодекса". </w:t>
      </w:r>
    </w:p>
    <w:bookmarkEnd w:id="11077"/>
    <w:bookmarkStart w:name="z12474" w:id="11078"/>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bookmarkEnd w:id="11078"/>
    <w:bookmarkStart w:name="z12475" w:id="11079"/>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единого платежа.</w:t>
      </w:r>
    </w:p>
    <w:bookmarkEnd w:id="11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689. Исчисление, уплата и представление налоговой отчетности по отдельным видам налогов, социальных платежей и единого платежа</w:t>
      </w:r>
    </w:p>
    <w:p>
      <w:pPr>
        <w:spacing w:after="0"/>
        <w:ind w:left="0"/>
        <w:jc w:val="both"/>
      </w:pPr>
      <w:r>
        <w:rPr>
          <w:rFonts w:ascii="Times New Roman"/>
          <w:b w:val="false"/>
          <w:i w:val="false"/>
          <w:color w:val="ff0000"/>
          <w:sz w:val="28"/>
        </w:rPr>
        <w:t xml:space="preserve">
      Сноска. Заголовок статьи 689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2476" w:id="11080"/>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bookmarkEnd w:id="11080"/>
    <w:bookmarkStart w:name="z12477" w:id="11081"/>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w:t>
      </w:r>
      <w:r>
        <w:rPr>
          <w:rFonts w:ascii="Times New Roman"/>
          <w:b w:val="false"/>
          <w:i w:val="false"/>
          <w:color w:val="000000"/>
          <w:sz w:val="28"/>
        </w:rPr>
        <w:t>статьей 688</w:t>
      </w:r>
      <w:r>
        <w:rPr>
          <w:rFonts w:ascii="Times New Roman"/>
          <w:b w:val="false"/>
          <w:i w:val="false"/>
          <w:color w:val="000000"/>
          <w:sz w:val="28"/>
        </w:rPr>
        <w:t xml:space="preserve"> настоящего Кодекса.</w:t>
      </w:r>
    </w:p>
    <w:bookmarkEnd w:id="11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478" w:id="11082"/>
    <w:p>
      <w:pPr>
        <w:spacing w:after="0"/>
        <w:ind w:left="0"/>
        <w:jc w:val="left"/>
      </w:pPr>
      <w:r>
        <w:rPr>
          <w:rFonts w:ascii="Times New Roman"/>
          <w:b/>
          <w:i w:val="false"/>
          <w:color w:val="000000"/>
        </w:rPr>
        <w:t xml:space="preserve"> Параграф 4. Специальный налоговый режим с использованием фиксированного вычета</w:t>
      </w:r>
    </w:p>
    <w:bookmarkEnd w:id="11082"/>
    <w:p>
      <w:pPr>
        <w:spacing w:after="0"/>
        <w:ind w:left="0"/>
        <w:jc w:val="both"/>
      </w:pPr>
      <w:r>
        <w:rPr>
          <w:rFonts w:ascii="Times New Roman"/>
          <w:b/>
          <w:i w:val="false"/>
          <w:color w:val="000000"/>
          <w:sz w:val="28"/>
        </w:rPr>
        <w:t xml:space="preserve">Статья 690. Объект обложения </w:t>
      </w:r>
    </w:p>
    <w:bookmarkStart w:name="z12479" w:id="11083"/>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 и вычетами, предусмотренными настоящим параграфом. </w:t>
      </w:r>
    </w:p>
    <w:bookmarkEnd w:id="11083"/>
    <w:bookmarkStart w:name="z12480" w:id="11084"/>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bookmarkEnd w:id="11084"/>
    <w:bookmarkStart w:name="z12481" w:id="11085"/>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bookmarkEnd w:id="11085"/>
    <w:bookmarkStart w:name="z12482" w:id="11086"/>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11086"/>
    <w:bookmarkStart w:name="z12483" w:id="11087"/>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bookmarkEnd w:id="11087"/>
    <w:bookmarkStart w:name="z12484" w:id="11088"/>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bookmarkEnd w:id="11088"/>
    <w:bookmarkStart w:name="z12485" w:id="11089"/>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11089"/>
    <w:bookmarkStart w:name="z12486" w:id="11090"/>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11090"/>
    <w:bookmarkStart w:name="z12487" w:id="11091"/>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11091"/>
    <w:bookmarkStart w:name="z12488" w:id="11092"/>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bookmarkEnd w:id="11092"/>
    <w:bookmarkStart w:name="z12489" w:id="11093"/>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11093"/>
    <w:bookmarkStart w:name="z12490" w:id="11094"/>
    <w:p>
      <w:pPr>
        <w:spacing w:after="0"/>
        <w:ind w:left="0"/>
        <w:jc w:val="both"/>
      </w:pPr>
      <w:r>
        <w:rPr>
          <w:rFonts w:ascii="Times New Roman"/>
          <w:b w:val="false"/>
          <w:i w:val="false"/>
          <w:color w:val="000000"/>
          <w:sz w:val="28"/>
        </w:rPr>
        <w:t xml:space="preserve">
      9) если иное не предусмотрено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11094"/>
    <w:bookmarkStart w:name="z12491" w:id="11095"/>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095"/>
    <w:bookmarkStart w:name="z12492" w:id="11096"/>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11096"/>
    <w:bookmarkStart w:name="z12493" w:id="11097"/>
    <w:p>
      <w:pPr>
        <w:spacing w:after="0"/>
        <w:ind w:left="0"/>
        <w:jc w:val="both"/>
      </w:pPr>
      <w:r>
        <w:rPr>
          <w:rFonts w:ascii="Times New Roman"/>
          <w:b w:val="false"/>
          <w:i w:val="false"/>
          <w:color w:val="000000"/>
          <w:sz w:val="28"/>
        </w:rPr>
        <w:t xml:space="preserve">
      12)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11097"/>
    <w:bookmarkStart w:name="z12494" w:id="11098"/>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bookmarkEnd w:id="11098"/>
    <w:bookmarkStart w:name="z12495" w:id="11099"/>
    <w:p>
      <w:pPr>
        <w:spacing w:after="0"/>
        <w:ind w:left="0"/>
        <w:jc w:val="both"/>
      </w:pPr>
      <w:r>
        <w:rPr>
          <w:rFonts w:ascii="Times New Roman"/>
          <w:b w:val="false"/>
          <w:i w:val="false"/>
          <w:color w:val="000000"/>
          <w:sz w:val="28"/>
        </w:rPr>
        <w:t>
      14) доход от списания обязательств;</w:t>
      </w:r>
    </w:p>
    <w:bookmarkEnd w:id="11099"/>
    <w:bookmarkStart w:name="z12496" w:id="11100"/>
    <w:p>
      <w:pPr>
        <w:spacing w:after="0"/>
        <w:ind w:left="0"/>
        <w:jc w:val="both"/>
      </w:pPr>
      <w:r>
        <w:rPr>
          <w:rFonts w:ascii="Times New Roman"/>
          <w:b w:val="false"/>
          <w:i w:val="false"/>
          <w:color w:val="000000"/>
          <w:sz w:val="28"/>
        </w:rPr>
        <w:t>
      15) доход по сомнительным обязательствам;</w:t>
      </w:r>
    </w:p>
    <w:bookmarkEnd w:id="11100"/>
    <w:bookmarkStart w:name="z12497" w:id="11101"/>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101"/>
    <w:bookmarkStart w:name="z12498" w:id="11102"/>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102"/>
    <w:bookmarkStart w:name="z12499" w:id="11103"/>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103"/>
    <w:bookmarkStart w:name="z12500" w:id="11104"/>
    <w:p>
      <w:pPr>
        <w:spacing w:after="0"/>
        <w:ind w:left="0"/>
        <w:jc w:val="both"/>
      </w:pPr>
      <w:r>
        <w:rPr>
          <w:rFonts w:ascii="Times New Roman"/>
          <w:b w:val="false"/>
          <w:i w:val="false"/>
          <w:color w:val="000000"/>
          <w:sz w:val="28"/>
        </w:rPr>
        <w:t>
      ремонт жилища, жилого помещения (квартиры);</w:t>
      </w:r>
    </w:p>
    <w:bookmarkEnd w:id="11104"/>
    <w:bookmarkStart w:name="z12501" w:id="11105"/>
    <w:p>
      <w:pPr>
        <w:spacing w:after="0"/>
        <w:ind w:left="0"/>
        <w:jc w:val="both"/>
      </w:pPr>
      <w:r>
        <w:rPr>
          <w:rFonts w:ascii="Times New Roman"/>
          <w:b w:val="false"/>
          <w:i w:val="false"/>
          <w:color w:val="000000"/>
          <w:sz w:val="28"/>
        </w:rPr>
        <w:t>
      17) доход от выбытия фиксированных активов.</w:t>
      </w:r>
    </w:p>
    <w:bookmarkEnd w:id="11105"/>
    <w:bookmarkStart w:name="z12502" w:id="11106"/>
    <w:p>
      <w:pPr>
        <w:spacing w:after="0"/>
        <w:ind w:left="0"/>
        <w:jc w:val="both"/>
      </w:pPr>
      <w:r>
        <w:rPr>
          <w:rFonts w:ascii="Times New Roman"/>
          <w:b w:val="false"/>
          <w:i w:val="false"/>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bookmarkEnd w:id="11106"/>
    <w:bookmarkStart w:name="z12503" w:id="11107"/>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bookmarkEnd w:id="11107"/>
    <w:bookmarkStart w:name="z12504" w:id="11108"/>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11108"/>
    <w:bookmarkStart w:name="z12505" w:id="11109"/>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bookmarkEnd w:id="11109"/>
    <w:bookmarkStart w:name="z12506" w:id="11110"/>
    <w:p>
      <w:pPr>
        <w:spacing w:after="0"/>
        <w:ind w:left="0"/>
        <w:jc w:val="both"/>
      </w:pPr>
      <w:r>
        <w:rPr>
          <w:rFonts w:ascii="Times New Roman"/>
          <w:b w:val="false"/>
          <w:i w:val="false"/>
          <w:color w:val="000000"/>
          <w:sz w:val="28"/>
        </w:rPr>
        <w:t>
      3) стипендий;</w:t>
      </w:r>
    </w:p>
    <w:bookmarkEnd w:id="11110"/>
    <w:bookmarkStart w:name="z12507" w:id="11111"/>
    <w:p>
      <w:pPr>
        <w:spacing w:after="0"/>
        <w:ind w:left="0"/>
        <w:jc w:val="both"/>
      </w:pPr>
      <w:r>
        <w:rPr>
          <w:rFonts w:ascii="Times New Roman"/>
          <w:b w:val="false"/>
          <w:i w:val="false"/>
          <w:color w:val="000000"/>
          <w:sz w:val="28"/>
        </w:rPr>
        <w:t>
      4) благотворительной помощи;</w:t>
      </w:r>
    </w:p>
    <w:bookmarkEnd w:id="11111"/>
    <w:bookmarkStart w:name="z12508" w:id="11112"/>
    <w:p>
      <w:pPr>
        <w:spacing w:after="0"/>
        <w:ind w:left="0"/>
        <w:jc w:val="both"/>
      </w:pPr>
      <w:r>
        <w:rPr>
          <w:rFonts w:ascii="Times New Roman"/>
          <w:b w:val="false"/>
          <w:i w:val="false"/>
          <w:color w:val="000000"/>
          <w:sz w:val="28"/>
        </w:rPr>
        <w:t>
      5) стоимость имущества, полученного в виде гуманитарной помощи;</w:t>
      </w:r>
    </w:p>
    <w:bookmarkEnd w:id="11112"/>
    <w:bookmarkStart w:name="z12509" w:id="11113"/>
    <w:p>
      <w:pPr>
        <w:spacing w:after="0"/>
        <w:ind w:left="0"/>
        <w:jc w:val="both"/>
      </w:pPr>
      <w:r>
        <w:rPr>
          <w:rFonts w:ascii="Times New Roman"/>
          <w:b w:val="false"/>
          <w:i w:val="false"/>
          <w:color w:val="000000"/>
          <w:sz w:val="28"/>
        </w:rPr>
        <w:t>
      6) имущественного дохода;</w:t>
      </w:r>
    </w:p>
    <w:bookmarkEnd w:id="11113"/>
    <w:bookmarkStart w:name="z12510" w:id="11114"/>
    <w:p>
      <w:pPr>
        <w:spacing w:after="0"/>
        <w:ind w:left="0"/>
        <w:jc w:val="both"/>
      </w:pPr>
      <w:r>
        <w:rPr>
          <w:rFonts w:ascii="Times New Roman"/>
          <w:b w:val="false"/>
          <w:i w:val="false"/>
          <w:color w:val="000000"/>
          <w:sz w:val="28"/>
        </w:rPr>
        <w:t>
      7) дохода работника;</w:t>
      </w:r>
    </w:p>
    <w:bookmarkEnd w:id="11114"/>
    <w:bookmarkStart w:name="z12511" w:id="11115"/>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bookmarkEnd w:id="11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691. Доходы </w:t>
      </w:r>
    </w:p>
    <w:bookmarkStart w:name="z12512" w:id="11116"/>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bookmarkEnd w:id="11116"/>
    <w:bookmarkStart w:name="z12513" w:id="11117"/>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690 настоящего Кодекса, – для юридического лица;</w:t>
      </w:r>
    </w:p>
    <w:bookmarkEnd w:id="11117"/>
    <w:bookmarkStart w:name="z12514" w:id="11118"/>
    <w:p>
      <w:pPr>
        <w:spacing w:after="0"/>
        <w:ind w:left="0"/>
        <w:jc w:val="both"/>
      </w:pPr>
      <w:r>
        <w:rPr>
          <w:rFonts w:ascii="Times New Roman"/>
          <w:b w:val="false"/>
          <w:i w:val="false"/>
          <w:color w:val="000000"/>
          <w:sz w:val="28"/>
        </w:rPr>
        <w:t xml:space="preserve">
      2) указанных в </w:t>
      </w:r>
      <w:r>
        <w:rPr>
          <w:rFonts w:ascii="Times New Roman"/>
          <w:b w:val="false"/>
          <w:i w:val="false"/>
          <w:color w:val="000000"/>
          <w:sz w:val="28"/>
        </w:rPr>
        <w:t>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690 настоящего Кодекса, – для индивидуального предпринимателя.</w:t>
      </w:r>
    </w:p>
    <w:bookmarkEnd w:id="11118"/>
    <w:bookmarkStart w:name="z12515" w:id="11119"/>
    <w:p>
      <w:pPr>
        <w:spacing w:after="0"/>
        <w:ind w:left="0"/>
        <w:jc w:val="both"/>
      </w:pPr>
      <w:r>
        <w:rPr>
          <w:rFonts w:ascii="Times New Roman"/>
          <w:b w:val="false"/>
          <w:i w:val="false"/>
          <w:color w:val="000000"/>
          <w:sz w:val="28"/>
        </w:rPr>
        <w:t>
      2.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11119"/>
    <w:bookmarkStart w:name="z12516" w:id="11120"/>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bookmarkEnd w:id="11120"/>
    <w:bookmarkStart w:name="z12517" w:id="11121"/>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121"/>
    <w:bookmarkStart w:name="z12518" w:id="11122"/>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bookmarkEnd w:id="11122"/>
    <w:bookmarkStart w:name="z12519" w:id="11123"/>
    <w:p>
      <w:pPr>
        <w:spacing w:after="0"/>
        <w:ind w:left="0"/>
        <w:jc w:val="both"/>
      </w:pPr>
      <w:r>
        <w:rPr>
          <w:rFonts w:ascii="Times New Roman"/>
          <w:b w:val="false"/>
          <w:i w:val="false"/>
          <w:color w:val="000000"/>
          <w:sz w:val="28"/>
        </w:rPr>
        <w:t>
      1) полного или частичного возврата товаров;</w:t>
      </w:r>
    </w:p>
    <w:bookmarkEnd w:id="11123"/>
    <w:bookmarkStart w:name="z12520" w:id="11124"/>
    <w:p>
      <w:pPr>
        <w:spacing w:after="0"/>
        <w:ind w:left="0"/>
        <w:jc w:val="both"/>
      </w:pPr>
      <w:r>
        <w:rPr>
          <w:rFonts w:ascii="Times New Roman"/>
          <w:b w:val="false"/>
          <w:i w:val="false"/>
          <w:color w:val="000000"/>
          <w:sz w:val="28"/>
        </w:rPr>
        <w:t>
      2) изменения условий сделки;</w:t>
      </w:r>
    </w:p>
    <w:bookmarkEnd w:id="11124"/>
    <w:bookmarkStart w:name="z12521" w:id="11125"/>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125"/>
    <w:bookmarkStart w:name="z12522" w:id="11126"/>
    <w:p>
      <w:pPr>
        <w:spacing w:after="0"/>
        <w:ind w:left="0"/>
        <w:jc w:val="both"/>
      </w:pPr>
      <w:r>
        <w:rPr>
          <w:rFonts w:ascii="Times New Roman"/>
          <w:b w:val="false"/>
          <w:i w:val="false"/>
          <w:color w:val="000000"/>
          <w:sz w:val="28"/>
        </w:rPr>
        <w:t>
      4) скидки с цены, скидки с продаж;</w:t>
      </w:r>
    </w:p>
    <w:bookmarkEnd w:id="11126"/>
    <w:bookmarkStart w:name="z12523" w:id="11127"/>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127"/>
    <w:bookmarkStart w:name="z12524" w:id="11128"/>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128"/>
    <w:bookmarkStart w:name="z12525" w:id="11129"/>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129"/>
    <w:bookmarkStart w:name="z12526" w:id="11130"/>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130"/>
    <w:bookmarkStart w:name="z12527" w:id="11131"/>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131"/>
    <w:bookmarkStart w:name="z12528" w:id="11132"/>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132"/>
    <w:bookmarkStart w:name="z12529" w:id="11133"/>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133"/>
    <w:bookmarkStart w:name="z12530" w:id="11134"/>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134"/>
    <w:bookmarkStart w:name="z12531" w:id="11135"/>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135"/>
    <w:bookmarkStart w:name="z12532" w:id="11136"/>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bookmarkEnd w:id="11136"/>
    <w:bookmarkStart w:name="z12533" w:id="11137"/>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bookmarkEnd w:id="11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692. Порядок определения расходов, относимых на вычеты</w:t>
      </w:r>
    </w:p>
    <w:bookmarkStart w:name="z12534" w:id="11138"/>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w:t>
      </w:r>
    </w:p>
    <w:bookmarkEnd w:id="11138"/>
    <w:bookmarkStart w:name="z12535" w:id="11139"/>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bookmarkEnd w:id="11139"/>
    <w:bookmarkStart w:name="z12536" w:id="11140"/>
    <w:p>
      <w:pPr>
        <w:spacing w:after="0"/>
        <w:ind w:left="0"/>
        <w:jc w:val="both"/>
      </w:pPr>
      <w:r>
        <w:rPr>
          <w:rFonts w:ascii="Times New Roman"/>
          <w:b w:val="false"/>
          <w:i w:val="false"/>
          <w:color w:val="000000"/>
          <w:sz w:val="28"/>
        </w:rPr>
        <w:t>
      1) на приобретение товаров;</w:t>
      </w:r>
    </w:p>
    <w:bookmarkEnd w:id="11140"/>
    <w:bookmarkStart w:name="z12537" w:id="11141"/>
    <w:p>
      <w:pPr>
        <w:spacing w:after="0"/>
        <w:ind w:left="0"/>
        <w:jc w:val="both"/>
      </w:pPr>
      <w:r>
        <w:rPr>
          <w:rFonts w:ascii="Times New Roman"/>
          <w:b w:val="false"/>
          <w:i w:val="false"/>
          <w:color w:val="000000"/>
          <w:sz w:val="28"/>
        </w:rPr>
        <w:t xml:space="preserve">
      2) по начисленным доходам работников и иным выплатам физическим лицам, подлежащим отнесению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11141"/>
    <w:bookmarkStart w:name="z12538" w:id="11142"/>
    <w:p>
      <w:pPr>
        <w:spacing w:after="0"/>
        <w:ind w:left="0"/>
        <w:jc w:val="both"/>
      </w:pPr>
      <w:r>
        <w:rPr>
          <w:rFonts w:ascii="Times New Roman"/>
          <w:b w:val="false"/>
          <w:i w:val="false"/>
          <w:color w:val="000000"/>
          <w:sz w:val="28"/>
        </w:rPr>
        <w:t xml:space="preserve">
      3) на уплату налогов и платежей в бюджет, подлежащих отнесению на вычеты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142"/>
    <w:bookmarkStart w:name="z12539" w:id="11143"/>
    <w:p>
      <w:pPr>
        <w:spacing w:after="0"/>
        <w:ind w:left="0"/>
        <w:jc w:val="both"/>
      </w:pPr>
      <w:r>
        <w:rPr>
          <w:rFonts w:ascii="Times New Roman"/>
          <w:b w:val="false"/>
          <w:i w:val="false"/>
          <w:color w:val="000000"/>
          <w:sz w:val="28"/>
        </w:rPr>
        <w:t xml:space="preserve">
      4) суммы компенсаций при служебных командировках, подлежащие отнесению на вычеты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w:t>
      </w:r>
    </w:p>
    <w:bookmarkEnd w:id="11143"/>
    <w:bookmarkStart w:name="z16251" w:id="11144"/>
    <w:p>
      <w:pPr>
        <w:spacing w:after="0"/>
        <w:ind w:left="0"/>
        <w:jc w:val="both"/>
      </w:pPr>
      <w:r>
        <w:rPr>
          <w:rFonts w:ascii="Times New Roman"/>
          <w:b w:val="false"/>
          <w:i w:val="false"/>
          <w:color w:val="000000"/>
          <w:sz w:val="28"/>
        </w:rPr>
        <w:t>
      5) на оплату услуг связи, электроэнергии, воды, теплоэнергии, газа, используемых в предпринимательских целях;</w:t>
      </w:r>
    </w:p>
    <w:bookmarkEnd w:id="11144"/>
    <w:bookmarkStart w:name="z16252" w:id="11145"/>
    <w:p>
      <w:pPr>
        <w:spacing w:after="0"/>
        <w:ind w:left="0"/>
        <w:jc w:val="both"/>
      </w:pPr>
      <w:r>
        <w:rPr>
          <w:rFonts w:ascii="Times New Roman"/>
          <w:b w:val="false"/>
          <w:i w:val="false"/>
          <w:color w:val="000000"/>
          <w:sz w:val="28"/>
        </w:rPr>
        <w:t>
      6) расходы, произведенные арендатором в отношении арендуемого имущества, используемого в предпринимательских целях.</w:t>
      </w:r>
    </w:p>
    <w:bookmarkEnd w:id="11145"/>
    <w:bookmarkStart w:name="z12540" w:id="11146"/>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если он не применил их как физическое лицо, в том числе у налогового агента. </w:t>
      </w:r>
    </w:p>
    <w:bookmarkEnd w:id="11146"/>
    <w:bookmarkStart w:name="z12541" w:id="11147"/>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bookmarkEnd w:id="11147"/>
    <w:bookmarkStart w:name="z12542" w:id="11148"/>
    <w:p>
      <w:pPr>
        <w:spacing w:after="0"/>
        <w:ind w:left="0"/>
        <w:jc w:val="both"/>
      </w:pPr>
      <w:r>
        <w:rPr>
          <w:rFonts w:ascii="Times New Roman"/>
          <w:b w:val="false"/>
          <w:i w:val="false"/>
          <w:color w:val="000000"/>
          <w:sz w:val="28"/>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r>
        <w:rPr>
          <w:rFonts w:ascii="Times New Roman"/>
          <w:b w:val="false"/>
          <w:i w:val="false"/>
          <w:color w:val="000000"/>
          <w:sz w:val="28"/>
        </w:rPr>
        <w:t>статьей 693</w:t>
      </w:r>
      <w:r>
        <w:rPr>
          <w:rFonts w:ascii="Times New Roman"/>
          <w:b w:val="false"/>
          <w:i w:val="false"/>
          <w:color w:val="000000"/>
          <w:sz w:val="28"/>
        </w:rPr>
        <w:t xml:space="preserve"> настоящего Кодекса.</w:t>
      </w:r>
    </w:p>
    <w:bookmarkEnd w:id="11148"/>
    <w:bookmarkStart w:name="z12543" w:id="11149"/>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11149"/>
    <w:bookmarkStart w:name="z12544" w:id="11150"/>
    <w:p>
      <w:pPr>
        <w:spacing w:after="0"/>
        <w:ind w:left="0"/>
        <w:jc w:val="both"/>
      </w:pPr>
      <w:r>
        <w:rPr>
          <w:rFonts w:ascii="Times New Roman"/>
          <w:b w:val="false"/>
          <w:i w:val="false"/>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bookmarkEnd w:id="11150"/>
    <w:bookmarkStart w:name="z12545" w:id="11151"/>
    <w:p>
      <w:pPr>
        <w:spacing w:after="0"/>
        <w:ind w:left="0"/>
        <w:jc w:val="both"/>
      </w:pPr>
      <w:r>
        <w:rPr>
          <w:rFonts w:ascii="Times New Roman"/>
          <w:b w:val="false"/>
          <w:i w:val="false"/>
          <w:color w:val="000000"/>
          <w:sz w:val="28"/>
        </w:rPr>
        <w:t xml:space="preserve">
      7. Расходы налогоплательщика, указанные в настоящей статье, подлежат корректировке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151"/>
    <w:bookmarkStart w:name="z12546" w:id="11152"/>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693. Дополнительный фиксированный вычет</w:t>
      </w:r>
    </w:p>
    <w:bookmarkStart w:name="z12547" w:id="11153"/>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153"/>
    <w:bookmarkStart w:name="z12548" w:id="11154"/>
    <w:p>
      <w:pPr>
        <w:spacing w:after="0"/>
        <w:ind w:left="0"/>
        <w:jc w:val="both"/>
      </w:pPr>
      <w:r>
        <w:rPr>
          <w:rFonts w:ascii="Times New Roman"/>
          <w:b w:val="false"/>
          <w:i w:val="false"/>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154"/>
    <w:p>
      <w:pPr>
        <w:spacing w:after="0"/>
        <w:ind w:left="0"/>
        <w:jc w:val="both"/>
      </w:pPr>
      <w:r>
        <w:rPr>
          <w:rFonts w:ascii="Times New Roman"/>
          <w:b/>
          <w:i w:val="false"/>
          <w:color w:val="000000"/>
          <w:sz w:val="28"/>
        </w:rPr>
        <w:t>Статья 694. Уменьшение налогооблагаемого дохода</w:t>
      </w:r>
    </w:p>
    <w:bookmarkStart w:name="z12549" w:id="11155"/>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11155"/>
    <w:bookmarkStart w:name="z12550" w:id="11156"/>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bookmarkEnd w:id="11156"/>
    <w:bookmarkStart w:name="z12551" w:id="11157"/>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11157"/>
    <w:bookmarkStart w:name="z12552" w:id="11158"/>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bookmarkEnd w:id="11158"/>
    <w:bookmarkStart w:name="z12553" w:id="11159"/>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1159"/>
    <w:bookmarkStart w:name="z12554" w:id="11160"/>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bookmarkEnd w:id="11160"/>
    <w:bookmarkStart w:name="z12555" w:id="11161"/>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11161"/>
    <w:bookmarkStart w:name="z12556" w:id="11162"/>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1162"/>
    <w:bookmarkStart w:name="z12557" w:id="11163"/>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bookmarkEnd w:id="11163"/>
    <w:bookmarkStart w:name="z12558" w:id="11164"/>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11164"/>
    <w:bookmarkStart w:name="z12559" w:id="11165"/>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bookmarkEnd w:id="11165"/>
    <w:bookmarkStart w:name="z12560" w:id="11166"/>
    <w:p>
      <w:pPr>
        <w:spacing w:after="0"/>
        <w:ind w:left="0"/>
        <w:jc w:val="both"/>
      </w:pPr>
      <w:r>
        <w:rPr>
          <w:rFonts w:ascii="Times New Roman"/>
          <w:b w:val="false"/>
          <w:i w:val="false"/>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694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695. Исчисление налогов по специальному налоговому режиму с использованием фиксированного вычета </w:t>
      </w:r>
    </w:p>
    <w:bookmarkStart w:name="z12561" w:id="11167"/>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bookmarkEnd w:id="11167"/>
    <w:bookmarkStart w:name="z12562" w:id="11168"/>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 </w:t>
      </w:r>
    </w:p>
    <w:bookmarkEnd w:id="11168"/>
    <w:bookmarkStart w:name="z12563" w:id="11169"/>
    <w:p>
      <w:pPr>
        <w:spacing w:after="0"/>
        <w:ind w:left="0"/>
        <w:jc w:val="both"/>
      </w:pPr>
      <w:r>
        <w:rPr>
          <w:rFonts w:ascii="Times New Roman"/>
          <w:b w:val="false"/>
          <w:i w:val="false"/>
          <w:color w:val="000000"/>
          <w:sz w:val="28"/>
        </w:rPr>
        <w:t>
      минус</w:t>
      </w:r>
    </w:p>
    <w:bookmarkEnd w:id="11169"/>
    <w:bookmarkStart w:name="z12564" w:id="11170"/>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11170"/>
    <w:bookmarkStart w:name="z12565" w:id="11171"/>
    <w:p>
      <w:pPr>
        <w:spacing w:after="0"/>
        <w:ind w:left="0"/>
        <w:jc w:val="both"/>
      </w:pPr>
      <w:r>
        <w:rPr>
          <w:rFonts w:ascii="Times New Roman"/>
          <w:b w:val="false"/>
          <w:i w:val="false"/>
          <w:color w:val="000000"/>
          <w:sz w:val="28"/>
        </w:rPr>
        <w:t>
      минус</w:t>
      </w:r>
    </w:p>
    <w:bookmarkEnd w:id="11171"/>
    <w:bookmarkStart w:name="z12566" w:id="11172"/>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172"/>
    <w:bookmarkStart w:name="z12567" w:id="11173"/>
    <w:p>
      <w:pPr>
        <w:spacing w:after="0"/>
        <w:ind w:left="0"/>
        <w:jc w:val="both"/>
      </w:pPr>
      <w:r>
        <w:rPr>
          <w:rFonts w:ascii="Times New Roman"/>
          <w:b w:val="false"/>
          <w:i w:val="false"/>
          <w:color w:val="000000"/>
          <w:sz w:val="28"/>
        </w:rPr>
        <w:t>
      минус</w:t>
      </w:r>
    </w:p>
    <w:bookmarkEnd w:id="11173"/>
    <w:bookmarkStart w:name="z12568" w:id="11174"/>
    <w:p>
      <w:pPr>
        <w:spacing w:after="0"/>
        <w:ind w:left="0"/>
        <w:jc w:val="both"/>
      </w:pPr>
      <w:r>
        <w:rPr>
          <w:rFonts w:ascii="Times New Roman"/>
          <w:b w:val="false"/>
          <w:i w:val="false"/>
          <w:color w:val="000000"/>
          <w:sz w:val="28"/>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настоящего Кодекса,</w:t>
      </w:r>
    </w:p>
    <w:bookmarkEnd w:id="11174"/>
    <w:bookmarkStart w:name="z12569" w:id="11175"/>
    <w:p>
      <w:pPr>
        <w:spacing w:after="0"/>
        <w:ind w:left="0"/>
        <w:jc w:val="both"/>
      </w:pPr>
      <w:r>
        <w:rPr>
          <w:rFonts w:ascii="Times New Roman"/>
          <w:b w:val="false"/>
          <w:i w:val="false"/>
          <w:color w:val="000000"/>
          <w:sz w:val="28"/>
        </w:rPr>
        <w:t>
      минус</w:t>
      </w:r>
    </w:p>
    <w:bookmarkEnd w:id="11175"/>
    <w:bookmarkStart w:name="z12570" w:id="11176"/>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176"/>
    <w:bookmarkStart w:name="z12571" w:id="11177"/>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bookmarkEnd w:id="11177"/>
    <w:bookmarkStart w:name="z12572" w:id="11178"/>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w:t>
      </w:r>
    </w:p>
    <w:bookmarkEnd w:id="11178"/>
    <w:p>
      <w:pPr>
        <w:spacing w:after="0"/>
        <w:ind w:left="0"/>
        <w:jc w:val="both"/>
      </w:pPr>
      <w:r>
        <w:rPr>
          <w:rFonts w:ascii="Times New Roman"/>
          <w:b/>
          <w:i w:val="false"/>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bookmarkStart w:name="z12573" w:id="11179"/>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bookmarkEnd w:id="11179"/>
    <w:bookmarkStart w:name="z12574" w:id="11180"/>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bookmarkEnd w:id="11180"/>
    <w:bookmarkStart w:name="z15972" w:id="11181"/>
    <w:p>
      <w:pPr>
        <w:spacing w:after="0"/>
        <w:ind w:left="0"/>
        <w:jc w:val="left"/>
      </w:pPr>
      <w:r>
        <w:rPr>
          <w:rFonts w:ascii="Times New Roman"/>
          <w:b/>
          <w:i w:val="false"/>
          <w:color w:val="000000"/>
        </w:rPr>
        <w:t xml:space="preserve"> Глава 77-1. СПЕЦИАЛЬНЫЙ НАЛОГОВЫЙ РЕЖИМ РОЗНИЧНОГО НАЛОГА</w:t>
      </w:r>
    </w:p>
    <w:bookmarkEnd w:id="11181"/>
    <w:bookmarkStart w:name="z15973" w:id="11182"/>
    <w:p>
      <w:pPr>
        <w:spacing w:after="0"/>
        <w:ind w:left="0"/>
        <w:jc w:val="both"/>
      </w:pPr>
      <w:r>
        <w:rPr>
          <w:rFonts w:ascii="Times New Roman"/>
          <w:b w:val="false"/>
          <w:i w:val="false"/>
          <w:color w:val="ff0000"/>
          <w:sz w:val="28"/>
        </w:rPr>
        <w:t xml:space="preserve">
      Сноска. Глава 77-1 действовала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End w:id="11182"/>
    <w:bookmarkStart w:name="z17362" w:id="11183"/>
    <w:p>
      <w:pPr>
        <w:spacing w:after="0"/>
        <w:ind w:left="0"/>
        <w:jc w:val="left"/>
      </w:pPr>
      <w:r>
        <w:rPr>
          <w:rFonts w:ascii="Times New Roman"/>
          <w:b/>
          <w:i w:val="false"/>
          <w:color w:val="000000"/>
        </w:rPr>
        <w:t xml:space="preserve"> Глава 77-2. Специальный налоговый режим розничного налога</w:t>
      </w:r>
    </w:p>
    <w:bookmarkEnd w:id="11183"/>
    <w:p>
      <w:pPr>
        <w:spacing w:after="0"/>
        <w:ind w:left="0"/>
        <w:jc w:val="both"/>
      </w:pPr>
      <w:r>
        <w:rPr>
          <w:rFonts w:ascii="Times New Roman"/>
          <w:b w:val="false"/>
          <w:i w:val="false"/>
          <w:color w:val="ff0000"/>
          <w:sz w:val="28"/>
        </w:rPr>
        <w:t xml:space="preserve">
      Сноска. Кодекс дополнен главой 77-2 в соответствии с Законом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01.01.2023).</w:t>
      </w:r>
    </w:p>
    <w:p>
      <w:pPr>
        <w:spacing w:after="0"/>
        <w:ind w:left="0"/>
        <w:jc w:val="both"/>
      </w:pP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bookmarkStart w:name="z17364" w:id="11184"/>
    <w:p>
      <w:pPr>
        <w:spacing w:after="0"/>
        <w:ind w:left="0"/>
        <w:jc w:val="both"/>
      </w:pPr>
      <w:r>
        <w:rPr>
          <w:rFonts w:ascii="Times New Roman"/>
          <w:b w:val="false"/>
          <w:i w:val="false"/>
          <w:color w:val="000000"/>
          <w:sz w:val="28"/>
        </w:rPr>
        <w:t>
      1. Специальный налоговый режим розничного налога вправе применять налогоплательщики, соответствующие следующим условиям:</w:t>
      </w:r>
    </w:p>
    <w:bookmarkEnd w:id="11184"/>
    <w:bookmarkStart w:name="z17365" w:id="11185"/>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200 человек;</w:t>
      </w:r>
    </w:p>
    <w:bookmarkEnd w:id="11185"/>
    <w:bookmarkStart w:name="z17366" w:id="11186"/>
    <w:p>
      <w:pPr>
        <w:spacing w:after="0"/>
        <w:ind w:left="0"/>
        <w:jc w:val="both"/>
      </w:pPr>
      <w:r>
        <w:rPr>
          <w:rFonts w:ascii="Times New Roman"/>
          <w:b w:val="false"/>
          <w:i w:val="false"/>
          <w:color w:val="000000"/>
          <w:sz w:val="28"/>
        </w:rPr>
        <w:t>
      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186"/>
    <w:bookmarkStart w:name="z17367" w:id="11187"/>
    <w:p>
      <w:pPr>
        <w:spacing w:after="0"/>
        <w:ind w:left="0"/>
        <w:jc w:val="both"/>
      </w:pPr>
      <w:r>
        <w:rPr>
          <w:rFonts w:ascii="Times New Roman"/>
          <w:b w:val="false"/>
          <w:i w:val="false"/>
          <w:color w:val="000000"/>
          <w:sz w:val="28"/>
        </w:rPr>
        <w:t>
      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bookmarkEnd w:id="11187"/>
    <w:bookmarkStart w:name="z17368" w:id="11188"/>
    <w:p>
      <w:pPr>
        <w:spacing w:after="0"/>
        <w:ind w:left="0"/>
        <w:jc w:val="both"/>
      </w:pPr>
      <w:r>
        <w:rPr>
          <w:rFonts w:ascii="Times New Roman"/>
          <w:b w:val="false"/>
          <w:i w:val="false"/>
          <w:color w:val="000000"/>
          <w:sz w:val="28"/>
        </w:rPr>
        <w:t>
      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bookmarkEnd w:id="11188"/>
    <w:bookmarkStart w:name="z17369" w:id="11189"/>
    <w:p>
      <w:pPr>
        <w:spacing w:after="0"/>
        <w:ind w:left="0"/>
        <w:jc w:val="both"/>
      </w:pPr>
      <w:r>
        <w:rPr>
          <w:rFonts w:ascii="Times New Roman"/>
          <w:b w:val="false"/>
          <w:i w:val="false"/>
          <w:color w:val="000000"/>
          <w:sz w:val="28"/>
        </w:rPr>
        <w:t>
      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bookmarkEnd w:id="11189"/>
    <w:bookmarkStart w:name="z17370" w:id="11190"/>
    <w:p>
      <w:pPr>
        <w:spacing w:after="0"/>
        <w:ind w:left="0"/>
        <w:jc w:val="both"/>
      </w:pPr>
      <w:r>
        <w:rPr>
          <w:rFonts w:ascii="Times New Roman"/>
          <w:b w:val="false"/>
          <w:i w:val="false"/>
          <w:color w:val="000000"/>
          <w:sz w:val="28"/>
        </w:rPr>
        <w:t>
      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bookmarkEnd w:id="11190"/>
    <w:bookmarkStart w:name="z17371" w:id="11191"/>
    <w:p>
      <w:pPr>
        <w:spacing w:after="0"/>
        <w:ind w:left="0"/>
        <w:jc w:val="both"/>
      </w:pPr>
      <w:r>
        <w:rPr>
          <w:rFonts w:ascii="Times New Roman"/>
          <w:b w:val="false"/>
          <w:i w:val="false"/>
          <w:color w:val="000000"/>
          <w:sz w:val="28"/>
        </w:rPr>
        <w:t>
      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bookmarkEnd w:id="11191"/>
    <w:bookmarkStart w:name="z17372" w:id="11192"/>
    <w:p>
      <w:pPr>
        <w:spacing w:after="0"/>
        <w:ind w:left="0"/>
        <w:jc w:val="both"/>
      </w:pPr>
      <w:r>
        <w:rPr>
          <w:rFonts w:ascii="Times New Roman"/>
          <w:b w:val="false"/>
          <w:i w:val="false"/>
          <w:color w:val="000000"/>
          <w:sz w:val="28"/>
        </w:rPr>
        <w:t xml:space="preserve">
      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bookmarkEnd w:id="11192"/>
    <w:bookmarkStart w:name="z17373" w:id="11193"/>
    <w:p>
      <w:pPr>
        <w:spacing w:after="0"/>
        <w:ind w:left="0"/>
        <w:jc w:val="both"/>
      </w:pPr>
      <w:r>
        <w:rPr>
          <w:rFonts w:ascii="Times New Roman"/>
          <w:b w:val="false"/>
          <w:i w:val="false"/>
          <w:color w:val="000000"/>
          <w:sz w:val="28"/>
        </w:rPr>
        <w:t>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bookmarkEnd w:id="11193"/>
    <w:bookmarkStart w:name="z17374" w:id="11194"/>
    <w:p>
      <w:pPr>
        <w:spacing w:after="0"/>
        <w:ind w:left="0"/>
        <w:jc w:val="both"/>
      </w:pPr>
      <w:r>
        <w:rPr>
          <w:rFonts w:ascii="Times New Roman"/>
          <w:b w:val="false"/>
          <w:i w:val="false"/>
          <w:color w:val="000000"/>
          <w:sz w:val="28"/>
        </w:rPr>
        <w:t>
      При этом запрещается понижение ставки индивидуально для отдельных налогоплательщиков.</w:t>
      </w:r>
    </w:p>
    <w:bookmarkEnd w:id="11194"/>
    <w:bookmarkStart w:name="z17375" w:id="11195"/>
    <w:p>
      <w:pPr>
        <w:spacing w:after="0"/>
        <w:ind w:left="0"/>
        <w:jc w:val="both"/>
      </w:pPr>
      <w:r>
        <w:rPr>
          <w:rFonts w:ascii="Times New Roman"/>
          <w:b w:val="false"/>
          <w:i w:val="false"/>
          <w:color w:val="000000"/>
          <w:sz w:val="28"/>
        </w:rPr>
        <w:t>
      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bookmarkEnd w:id="11195"/>
    <w:bookmarkStart w:name="z17376" w:id="11196"/>
    <w:p>
      <w:pPr>
        <w:spacing w:after="0"/>
        <w:ind w:left="0"/>
        <w:jc w:val="both"/>
      </w:pPr>
      <w:r>
        <w:rPr>
          <w:rFonts w:ascii="Times New Roman"/>
          <w:b w:val="false"/>
          <w:i w:val="false"/>
          <w:color w:val="000000"/>
          <w:sz w:val="28"/>
        </w:rPr>
        <w:t>
      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bookmarkEnd w:id="11196"/>
    <w:bookmarkStart w:name="z17377" w:id="11197"/>
    <w:p>
      <w:pPr>
        <w:spacing w:after="0"/>
        <w:ind w:left="0"/>
        <w:jc w:val="both"/>
      </w:pPr>
      <w:r>
        <w:rPr>
          <w:rFonts w:ascii="Times New Roman"/>
          <w:b w:val="false"/>
          <w:i w:val="false"/>
          <w:color w:val="000000"/>
          <w:sz w:val="28"/>
        </w:rPr>
        <w:t xml:space="preserve">
      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197"/>
    <w:bookmarkStart w:name="z17380" w:id="11198"/>
    <w:p>
      <w:pPr>
        <w:spacing w:after="0"/>
        <w:ind w:left="0"/>
        <w:jc w:val="both"/>
      </w:pPr>
      <w:r>
        <w:rPr>
          <w:rFonts w:ascii="Times New Roman"/>
          <w:b w:val="false"/>
          <w:i w:val="false"/>
          <w:color w:val="000000"/>
          <w:sz w:val="28"/>
        </w:rPr>
        <w:t>
      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bookmarkEnd w:id="11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696-3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696-4. Налоговый период, сроки представления декларации и уплаты налогов</w:t>
      </w:r>
    </w:p>
    <w:bookmarkStart w:name="z17382" w:id="11199"/>
    <w:p>
      <w:pPr>
        <w:spacing w:after="0"/>
        <w:ind w:left="0"/>
        <w:jc w:val="both"/>
      </w:pPr>
      <w:r>
        <w:rPr>
          <w:rFonts w:ascii="Times New Roman"/>
          <w:b w:val="false"/>
          <w:i w:val="false"/>
          <w:color w:val="000000"/>
          <w:sz w:val="28"/>
        </w:rPr>
        <w:t xml:space="preserve">
      1. Налоговым периодом для применения специального налогового режима розничного налога является календарный квартал. </w:t>
      </w:r>
    </w:p>
    <w:bookmarkEnd w:id="11199"/>
    <w:bookmarkStart w:name="z17383" w:id="11200"/>
    <w:p>
      <w:pPr>
        <w:spacing w:after="0"/>
        <w:ind w:left="0"/>
        <w:jc w:val="both"/>
      </w:pPr>
      <w:r>
        <w:rPr>
          <w:rFonts w:ascii="Times New Roman"/>
          <w:b w:val="false"/>
          <w:i w:val="false"/>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bookmarkEnd w:id="11200"/>
    <w:bookmarkStart w:name="z17384" w:id="11201"/>
    <w:p>
      <w:pPr>
        <w:spacing w:after="0"/>
        <w:ind w:left="0"/>
        <w:jc w:val="both"/>
      </w:pPr>
      <w:r>
        <w:rPr>
          <w:rFonts w:ascii="Times New Roman"/>
          <w:b w:val="false"/>
          <w:i w:val="false"/>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bookmarkEnd w:id="11201"/>
    <w:bookmarkStart w:name="z12575" w:id="11202"/>
    <w:p>
      <w:pPr>
        <w:spacing w:after="0"/>
        <w:ind w:left="0"/>
        <w:jc w:val="left"/>
      </w:pPr>
      <w:r>
        <w:rPr>
          <w:rFonts w:ascii="Times New Roman"/>
          <w:b/>
          <w:i w:val="false"/>
          <w:color w:val="000000"/>
        </w:rPr>
        <w:t xml:space="preserve"> Глава 78. СПЕЦИАЛЬНЫЕ НАЛОГОВЫЕ РЕЖИМЫ ДЛЯ ПРОИЗВОДИТЕЛЕЙ СЕЛЬСКОХОЗЯЙСТВЕННОЙ ПРОДУКЦИИ</w:t>
      </w:r>
    </w:p>
    <w:bookmarkEnd w:id="11202"/>
    <w:p>
      <w:pPr>
        <w:spacing w:after="0"/>
        <w:ind w:left="0"/>
        <w:jc w:val="both"/>
      </w:pPr>
      <w:r>
        <w:rPr>
          <w:rFonts w:ascii="Times New Roman"/>
          <w:b/>
          <w:i w:val="false"/>
          <w:color w:val="000000"/>
          <w:sz w:val="28"/>
        </w:rPr>
        <w:t>Статья 697. Особенности налогообложения производителей сельскохозяйственной продукции</w:t>
      </w:r>
    </w:p>
    <w:bookmarkStart w:name="z12576" w:id="11203"/>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bookmarkEnd w:id="11203"/>
    <w:bookmarkStart w:name="z12577" w:id="11204"/>
    <w:p>
      <w:pPr>
        <w:spacing w:after="0"/>
        <w:ind w:left="0"/>
        <w:jc w:val="both"/>
      </w:pPr>
      <w:r>
        <w:rPr>
          <w:rFonts w:ascii="Times New Roman"/>
          <w:b w:val="false"/>
          <w:i w:val="false"/>
          <w:color w:val="000000"/>
          <w:sz w:val="28"/>
        </w:rPr>
        <w:t>
      1) продукции растениеводства;</w:t>
      </w:r>
    </w:p>
    <w:bookmarkEnd w:id="11204"/>
    <w:bookmarkStart w:name="z12578" w:id="11205"/>
    <w:p>
      <w:pPr>
        <w:spacing w:after="0"/>
        <w:ind w:left="0"/>
        <w:jc w:val="both"/>
      </w:pPr>
      <w:r>
        <w:rPr>
          <w:rFonts w:ascii="Times New Roman"/>
          <w:b w:val="false"/>
          <w:i w:val="false"/>
          <w:color w:val="000000"/>
          <w:sz w:val="28"/>
        </w:rPr>
        <w:t>
      2) продукции животноводства;</w:t>
      </w:r>
    </w:p>
    <w:bookmarkEnd w:id="11205"/>
    <w:bookmarkStart w:name="z12579" w:id="11206"/>
    <w:p>
      <w:pPr>
        <w:spacing w:after="0"/>
        <w:ind w:left="0"/>
        <w:jc w:val="both"/>
      </w:pPr>
      <w:r>
        <w:rPr>
          <w:rFonts w:ascii="Times New Roman"/>
          <w:b w:val="false"/>
          <w:i w:val="false"/>
          <w:color w:val="000000"/>
          <w:sz w:val="28"/>
        </w:rPr>
        <w:t>
      3) продукции птицеводства;</w:t>
      </w:r>
    </w:p>
    <w:bookmarkEnd w:id="11206"/>
    <w:bookmarkStart w:name="z12580" w:id="11207"/>
    <w:p>
      <w:pPr>
        <w:spacing w:after="0"/>
        <w:ind w:left="0"/>
        <w:jc w:val="both"/>
      </w:pPr>
      <w:r>
        <w:rPr>
          <w:rFonts w:ascii="Times New Roman"/>
          <w:b w:val="false"/>
          <w:i w:val="false"/>
          <w:color w:val="000000"/>
          <w:sz w:val="28"/>
        </w:rPr>
        <w:t>
      4) продукции пчеловодства.</w:t>
      </w:r>
    </w:p>
    <w:bookmarkEnd w:id="11207"/>
    <w:bookmarkStart w:name="z12581" w:id="11208"/>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bookmarkEnd w:id="11208"/>
    <w:bookmarkStart w:name="z12582" w:id="11209"/>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bookmarkEnd w:id="11209"/>
    <w:bookmarkStart w:name="z12583" w:id="11210"/>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bookmarkEnd w:id="11210"/>
    <w:bookmarkStart w:name="z12584" w:id="11211"/>
    <w:p>
      <w:pPr>
        <w:spacing w:after="0"/>
        <w:ind w:left="0"/>
        <w:jc w:val="both"/>
      </w:pPr>
      <w:r>
        <w:rPr>
          <w:rFonts w:ascii="Times New Roman"/>
          <w:b w:val="false"/>
          <w:i w:val="false"/>
          <w:color w:val="000000"/>
          <w:sz w:val="28"/>
        </w:rPr>
        <w:t>
      2) для крестьянских или фермерских хозяйств.</w:t>
      </w:r>
    </w:p>
    <w:bookmarkEnd w:id="11211"/>
    <w:bookmarkStart w:name="z12585" w:id="11212"/>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bookmarkEnd w:id="11212"/>
    <w:bookmarkStart w:name="z12586" w:id="11213"/>
    <w:p>
      <w:pPr>
        <w:spacing w:after="0"/>
        <w:ind w:left="0"/>
        <w:jc w:val="both"/>
      </w:pPr>
      <w:r>
        <w:rPr>
          <w:rFonts w:ascii="Times New Roman"/>
          <w:b w:val="false"/>
          <w:i w:val="false"/>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w:t>
      </w:r>
      <w:r>
        <w:rPr>
          <w:rFonts w:ascii="Times New Roman"/>
          <w:b w:val="false"/>
          <w:i w:val="false"/>
          <w:color w:val="000000"/>
          <w:sz w:val="28"/>
        </w:rPr>
        <w:t>статей 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и </w:t>
      </w:r>
      <w:r>
        <w:rPr>
          <w:rFonts w:ascii="Times New Roman"/>
          <w:b w:val="false"/>
          <w:i w:val="false"/>
          <w:color w:val="000000"/>
          <w:sz w:val="28"/>
        </w:rPr>
        <w:t>700</w:t>
      </w:r>
      <w:r>
        <w:rPr>
          <w:rFonts w:ascii="Times New Roman"/>
          <w:b w:val="false"/>
          <w:i w:val="false"/>
          <w:color w:val="000000"/>
          <w:sz w:val="28"/>
        </w:rPr>
        <w:t xml:space="preserve"> настоящего Кодекса – специальный налоговый режим);</w:t>
      </w:r>
    </w:p>
    <w:bookmarkEnd w:id="11213"/>
    <w:bookmarkStart w:name="z12587" w:id="11214"/>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bookmarkEnd w:id="11214"/>
    <w:bookmarkStart w:name="z12588" w:id="11215"/>
    <w:p>
      <w:pPr>
        <w:spacing w:after="0"/>
        <w:ind w:left="0"/>
        <w:jc w:val="both"/>
      </w:pPr>
      <w:r>
        <w:rPr>
          <w:rFonts w:ascii="Times New Roman"/>
          <w:b w:val="false"/>
          <w:i w:val="false"/>
          <w:color w:val="000000"/>
          <w:sz w:val="28"/>
        </w:rPr>
        <w:t>
      3) общеустановленный порядок.</w:t>
      </w:r>
    </w:p>
    <w:bookmarkEnd w:id="11215"/>
    <w:bookmarkStart w:name="z12589" w:id="11216"/>
    <w:p>
      <w:pPr>
        <w:spacing w:after="0"/>
        <w:ind w:left="0"/>
        <w:jc w:val="both"/>
      </w:pPr>
      <w:r>
        <w:rPr>
          <w:rFonts w:ascii="Times New Roman"/>
          <w:b w:val="false"/>
          <w:i w:val="false"/>
          <w:color w:val="000000"/>
          <w:sz w:val="28"/>
        </w:rPr>
        <w:t xml:space="preserve">
      4. Крестьянские или фермерские хозяйства при осуществлении видов деятельности,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r>
        <w:rPr>
          <w:rFonts w:ascii="Times New Roman"/>
          <w:b w:val="false"/>
          <w:i w:val="false"/>
          <w:color w:val="000000"/>
          <w:sz w:val="28"/>
        </w:rPr>
        <w:t>статьей 702</w:t>
      </w:r>
      <w:r>
        <w:rPr>
          <w:rFonts w:ascii="Times New Roman"/>
          <w:b w:val="false"/>
          <w:i w:val="false"/>
          <w:color w:val="000000"/>
          <w:sz w:val="28"/>
        </w:rPr>
        <w:t xml:space="preserve"> настоящего Кодекса.</w:t>
      </w:r>
    </w:p>
    <w:bookmarkEnd w:id="11216"/>
    <w:bookmarkStart w:name="z12590" w:id="11217"/>
    <w:p>
      <w:pPr>
        <w:spacing w:after="0"/>
        <w:ind w:left="0"/>
        <w:jc w:val="both"/>
      </w:pPr>
      <w:r>
        <w:rPr>
          <w:rFonts w:ascii="Times New Roman"/>
          <w:b w:val="false"/>
          <w:i w:val="false"/>
          <w:color w:val="000000"/>
          <w:sz w:val="28"/>
        </w:rPr>
        <w:t xml:space="preserve">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679 настоящего Кодекса.</w:t>
      </w:r>
    </w:p>
    <w:bookmarkEnd w:id="11217"/>
    <w:bookmarkStart w:name="z12591" w:id="11218"/>
    <w:p>
      <w:pPr>
        <w:spacing w:after="0"/>
        <w:ind w:left="0"/>
        <w:jc w:val="both"/>
      </w:pPr>
      <w:r>
        <w:rPr>
          <w:rFonts w:ascii="Times New Roman"/>
          <w:b w:val="false"/>
          <w:i w:val="false"/>
          <w:color w:val="000000"/>
          <w:sz w:val="28"/>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w:t>
      </w:r>
    </w:p>
    <w:bookmarkEnd w:id="11218"/>
    <w:bookmarkStart w:name="z12592" w:id="11219"/>
    <w:p>
      <w:pPr>
        <w:spacing w:after="0"/>
        <w:ind w:left="0"/>
        <w:jc w:val="both"/>
      </w:pPr>
      <w:r>
        <w:rPr>
          <w:rFonts w:ascii="Times New Roman"/>
          <w:b w:val="false"/>
          <w:i w:val="false"/>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bookmarkEnd w:id="11219"/>
    <w:bookmarkStart w:name="z12593" w:id="11220"/>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bookmarkEnd w:id="11220"/>
    <w:bookmarkStart w:name="z12594" w:id="11221"/>
    <w:p>
      <w:pPr>
        <w:spacing w:after="0"/>
        <w:ind w:left="0"/>
        <w:jc w:val="left"/>
      </w:pPr>
      <w:r>
        <w:rPr>
          <w:rFonts w:ascii="Times New Roman"/>
          <w:b/>
          <w:i w:val="false"/>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221"/>
    <w:p>
      <w:pPr>
        <w:spacing w:after="0"/>
        <w:ind w:left="0"/>
        <w:jc w:val="both"/>
      </w:pPr>
      <w:r>
        <w:rPr>
          <w:rFonts w:ascii="Times New Roman"/>
          <w:b/>
          <w:i w:val="false"/>
          <w:color w:val="000000"/>
          <w:sz w:val="28"/>
        </w:rPr>
        <w:t>Статья 698. Общие положения</w:t>
      </w:r>
    </w:p>
    <w:bookmarkStart w:name="z12595" w:id="11222"/>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bookmarkEnd w:id="11222"/>
    <w:bookmarkStart w:name="z12596" w:id="11223"/>
    <w:p>
      <w:pPr>
        <w:spacing w:after="0"/>
        <w:ind w:left="0"/>
        <w:jc w:val="both"/>
      </w:pPr>
      <w:r>
        <w:rPr>
          <w:rFonts w:ascii="Times New Roman"/>
          <w:b w:val="false"/>
          <w:i w:val="false"/>
          <w:color w:val="000000"/>
          <w:sz w:val="28"/>
        </w:rPr>
        <w:t>
      2. Специальный налоговый режим распространяется на:</w:t>
      </w:r>
    </w:p>
    <w:bookmarkEnd w:id="11223"/>
    <w:bookmarkStart w:name="z12597" w:id="11224"/>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bookmarkEnd w:id="11224"/>
    <w:bookmarkStart w:name="z12598" w:id="11225"/>
    <w:p>
      <w:pPr>
        <w:spacing w:after="0"/>
        <w:ind w:left="0"/>
        <w:jc w:val="both"/>
      </w:pPr>
      <w:r>
        <w:rPr>
          <w:rFonts w:ascii="Times New Roman"/>
          <w:b w:val="false"/>
          <w:i w:val="false"/>
          <w:color w:val="000000"/>
          <w:sz w:val="28"/>
        </w:rPr>
        <w:t>
      2) деятельность сельскохозяйственных кооперативов по:</w:t>
      </w:r>
    </w:p>
    <w:bookmarkEnd w:id="11225"/>
    <w:bookmarkStart w:name="z12599" w:id="11226"/>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bookmarkEnd w:id="11226"/>
    <w:bookmarkStart w:name="z12600" w:id="11227"/>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bookmarkEnd w:id="11227"/>
    <w:bookmarkStart w:name="z12601" w:id="11228"/>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bookmarkEnd w:id="11228"/>
    <w:bookmarkStart w:name="z12602" w:id="11229"/>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229"/>
    <w:bookmarkStart w:name="z12603" w:id="11230"/>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230"/>
    <w:bookmarkStart w:name="z12604" w:id="11231"/>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bookmarkEnd w:id="11231"/>
    <w:bookmarkStart w:name="z12605" w:id="11232"/>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bookmarkEnd w:id="11232"/>
    <w:bookmarkStart w:name="z12606" w:id="11233"/>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1233"/>
    <w:p>
      <w:pPr>
        <w:spacing w:after="0"/>
        <w:ind w:left="0"/>
        <w:jc w:val="both"/>
      </w:pPr>
      <w:r>
        <w:rPr>
          <w:rFonts w:ascii="Times New Roman"/>
          <w:b/>
          <w:i w:val="false"/>
          <w:color w:val="000000"/>
          <w:sz w:val="28"/>
        </w:rPr>
        <w:t>Статья 699. Налоговый период</w:t>
      </w:r>
    </w:p>
    <w:bookmarkStart w:name="z12607" w:id="11234"/>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bookmarkEnd w:id="11234"/>
    <w:p>
      <w:pPr>
        <w:spacing w:after="0"/>
        <w:ind w:left="0"/>
        <w:jc w:val="both"/>
      </w:pPr>
      <w:r>
        <w:rPr>
          <w:rFonts w:ascii="Times New Roman"/>
          <w:b/>
          <w:i w:val="false"/>
          <w:color w:val="000000"/>
          <w:sz w:val="28"/>
        </w:rPr>
        <w:t xml:space="preserve">Статья 700. Особенность исчисления отдельных видов налогов </w:t>
      </w:r>
    </w:p>
    <w:bookmarkStart w:name="z12608" w:id="11235"/>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bookmarkEnd w:id="11235"/>
    <w:bookmarkStart w:name="z12609" w:id="11236"/>
    <w:p>
      <w:pPr>
        <w:spacing w:after="0"/>
        <w:ind w:left="0"/>
        <w:jc w:val="both"/>
      </w:pPr>
      <w:r>
        <w:rPr>
          <w:rFonts w:ascii="Times New Roman"/>
          <w:b w:val="false"/>
          <w:i w:val="false"/>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236"/>
    <w:bookmarkStart w:name="z12610" w:id="11237"/>
    <w:p>
      <w:pPr>
        <w:spacing w:after="0"/>
        <w:ind w:left="0"/>
        <w:jc w:val="both"/>
      </w:pPr>
      <w:r>
        <w:rPr>
          <w:rFonts w:ascii="Times New Roman"/>
          <w:b w:val="false"/>
          <w:i w:val="false"/>
          <w:color w:val="000000"/>
          <w:sz w:val="28"/>
        </w:rPr>
        <w:t xml:space="preserve">
      2) сумму социального налога – по объектам налогообложения, связанным с осуществлением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237"/>
    <w:bookmarkStart w:name="z12611" w:id="11238"/>
    <w:p>
      <w:pPr>
        <w:spacing w:after="0"/>
        <w:ind w:left="0"/>
        <w:jc w:val="both"/>
      </w:pPr>
      <w:r>
        <w:rPr>
          <w:rFonts w:ascii="Times New Roman"/>
          <w:b w:val="false"/>
          <w:i w:val="false"/>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238"/>
    <w:bookmarkStart w:name="z12612" w:id="11239"/>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bookmarkEnd w:id="11239"/>
    <w:bookmarkStart w:name="z12613" w:id="11240"/>
    <w:p>
      <w:pPr>
        <w:spacing w:after="0"/>
        <w:ind w:left="0"/>
        <w:jc w:val="both"/>
      </w:pPr>
      <w:r>
        <w:rPr>
          <w:rFonts w:ascii="Times New Roman"/>
          <w:b w:val="false"/>
          <w:i w:val="false"/>
          <w:color w:val="000000"/>
          <w:sz w:val="28"/>
        </w:rPr>
        <w:t xml:space="preserve">
      1) при исчислении сумм авансовых платежей по корпоративному подоходному налогу, определяемых в соответствии со </w:t>
      </w:r>
      <w:r>
        <w:rPr>
          <w:rFonts w:ascii="Times New Roman"/>
          <w:b w:val="false"/>
          <w:i w:val="false"/>
          <w:color w:val="000000"/>
          <w:sz w:val="28"/>
        </w:rPr>
        <w:t>статьей 305</w:t>
      </w:r>
      <w:r>
        <w:rPr>
          <w:rFonts w:ascii="Times New Roman"/>
          <w:b w:val="false"/>
          <w:i w:val="false"/>
          <w:color w:val="000000"/>
          <w:sz w:val="28"/>
        </w:rPr>
        <w:t xml:space="preserve"> настоящего Кодекса;</w:t>
      </w:r>
    </w:p>
    <w:bookmarkEnd w:id="11240"/>
    <w:bookmarkStart w:name="z12614" w:id="11241"/>
    <w:p>
      <w:pPr>
        <w:spacing w:after="0"/>
        <w:ind w:left="0"/>
        <w:jc w:val="both"/>
      </w:pPr>
      <w:r>
        <w:rPr>
          <w:rFonts w:ascii="Times New Roman"/>
          <w:b w:val="false"/>
          <w:i w:val="false"/>
          <w:color w:val="000000"/>
          <w:sz w:val="28"/>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313 настоящего Кодекса.</w:t>
      </w:r>
    </w:p>
    <w:bookmarkEnd w:id="11241"/>
    <w:bookmarkStart w:name="z12615" w:id="11242"/>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bookmarkEnd w:id="11242"/>
    <w:bookmarkStart w:name="z17265" w:id="11243"/>
    <w:p>
      <w:pPr>
        <w:spacing w:after="0"/>
        <w:ind w:left="0"/>
        <w:jc w:val="both"/>
      </w:pPr>
      <w:r>
        <w:rPr>
          <w:rFonts w:ascii="Times New Roman"/>
          <w:b w:val="false"/>
          <w:i w:val="false"/>
          <w:color w:val="000000"/>
          <w:sz w:val="28"/>
        </w:rPr>
        <w:t>
      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bookmarkEnd w:id="11243"/>
    <w:bookmarkStart w:name="z17266" w:id="11244"/>
    <w:p>
      <w:pPr>
        <w:spacing w:after="0"/>
        <w:ind w:left="0"/>
        <w:jc w:val="both"/>
      </w:pPr>
      <w:r>
        <w:rPr>
          <w:rFonts w:ascii="Times New Roman"/>
          <w:b w:val="false"/>
          <w:i w:val="false"/>
          <w:color w:val="000000"/>
          <w:sz w:val="28"/>
        </w:rPr>
        <w:t>
      Исчисление, уплата суммы единого платежа производятся в порядке, предусмотренном главой 89-1 настоящего Кодекса.</w:t>
      </w:r>
    </w:p>
    <w:bookmarkEnd w:id="1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701. Сроки уплаты налогов и представления налоговой отчетности </w:t>
      </w:r>
    </w:p>
    <w:bookmarkStart w:name="z12616" w:id="11245"/>
    <w:p>
      <w:pPr>
        <w:spacing w:after="0"/>
        <w:ind w:left="0"/>
        <w:jc w:val="both"/>
      </w:pPr>
      <w:r>
        <w:rPr>
          <w:rFonts w:ascii="Times New Roman"/>
          <w:b w:val="false"/>
          <w:i w:val="false"/>
          <w:color w:val="000000"/>
          <w:sz w:val="28"/>
        </w:rPr>
        <w:t xml:space="preserve">
      Уплата в бюджет налогов,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700 настоящего Кодекса, и представление налоговой отчетности по ним производятся в общеустановленном порядке.</w:t>
      </w:r>
    </w:p>
    <w:bookmarkEnd w:id="11245"/>
    <w:bookmarkStart w:name="z12617" w:id="11246"/>
    <w:p>
      <w:pPr>
        <w:spacing w:after="0"/>
        <w:ind w:left="0"/>
        <w:jc w:val="left"/>
      </w:pPr>
      <w:r>
        <w:rPr>
          <w:rFonts w:ascii="Times New Roman"/>
          <w:b/>
          <w:i w:val="false"/>
          <w:color w:val="000000"/>
        </w:rPr>
        <w:t xml:space="preserve"> Параграф 2. Специальный налоговый режим для крестьянских или фермерских хозяйств</w:t>
      </w:r>
    </w:p>
    <w:bookmarkEnd w:id="11246"/>
    <w:p>
      <w:pPr>
        <w:spacing w:after="0"/>
        <w:ind w:left="0"/>
        <w:jc w:val="both"/>
      </w:pPr>
      <w:r>
        <w:rPr>
          <w:rFonts w:ascii="Times New Roman"/>
          <w:b/>
          <w:i w:val="false"/>
          <w:color w:val="000000"/>
          <w:sz w:val="28"/>
        </w:rPr>
        <w:t>Статья 702. Общие положения</w:t>
      </w:r>
    </w:p>
    <w:bookmarkStart w:name="z12618" w:id="11247"/>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bookmarkEnd w:id="11247"/>
    <w:bookmarkStart w:name="z12619" w:id="11248"/>
    <w:p>
      <w:pPr>
        <w:spacing w:after="0"/>
        <w:ind w:left="0"/>
        <w:jc w:val="both"/>
      </w:pPr>
      <w:r>
        <w:rPr>
          <w:rFonts w:ascii="Times New Roman"/>
          <w:b w:val="false"/>
          <w:i w:val="false"/>
          <w:color w:val="000000"/>
          <w:sz w:val="28"/>
        </w:rPr>
        <w:t>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bookmarkEnd w:id="11248"/>
    <w:bookmarkStart w:name="z17267" w:id="11249"/>
    <w:p>
      <w:pPr>
        <w:spacing w:after="0"/>
        <w:ind w:left="0"/>
        <w:jc w:val="both"/>
      </w:pPr>
      <w:r>
        <w:rPr>
          <w:rFonts w:ascii="Times New Roman"/>
          <w:b w:val="false"/>
          <w:i w:val="false"/>
          <w:color w:val="000000"/>
          <w:sz w:val="28"/>
        </w:rPr>
        <w:t>
      1 территориальной зоны – 5 000 га;</w:t>
      </w:r>
    </w:p>
    <w:bookmarkEnd w:id="11249"/>
    <w:bookmarkStart w:name="z17268" w:id="11250"/>
    <w:p>
      <w:pPr>
        <w:spacing w:after="0"/>
        <w:ind w:left="0"/>
        <w:jc w:val="both"/>
      </w:pPr>
      <w:r>
        <w:rPr>
          <w:rFonts w:ascii="Times New Roman"/>
          <w:b w:val="false"/>
          <w:i w:val="false"/>
          <w:color w:val="000000"/>
          <w:sz w:val="28"/>
        </w:rPr>
        <w:t>
      2 территориальной зоны – 3 500 га;</w:t>
      </w:r>
    </w:p>
    <w:bookmarkEnd w:id="11250"/>
    <w:bookmarkStart w:name="z17269" w:id="11251"/>
    <w:p>
      <w:pPr>
        <w:spacing w:after="0"/>
        <w:ind w:left="0"/>
        <w:jc w:val="both"/>
      </w:pPr>
      <w:r>
        <w:rPr>
          <w:rFonts w:ascii="Times New Roman"/>
          <w:b w:val="false"/>
          <w:i w:val="false"/>
          <w:color w:val="000000"/>
          <w:sz w:val="28"/>
        </w:rPr>
        <w:t>
      3 территориальной зоны – 1 500 га;</w:t>
      </w:r>
    </w:p>
    <w:bookmarkEnd w:id="11251"/>
    <w:bookmarkStart w:name="z17270" w:id="11252"/>
    <w:p>
      <w:pPr>
        <w:spacing w:after="0"/>
        <w:ind w:left="0"/>
        <w:jc w:val="both"/>
      </w:pPr>
      <w:r>
        <w:rPr>
          <w:rFonts w:ascii="Times New Roman"/>
          <w:b w:val="false"/>
          <w:i w:val="false"/>
          <w:color w:val="000000"/>
          <w:sz w:val="28"/>
        </w:rPr>
        <w:t>
      4 территориальной зоны – 500 га.</w:t>
      </w:r>
    </w:p>
    <w:bookmarkEnd w:id="11252"/>
    <w:bookmarkStart w:name="z17271" w:id="11253"/>
    <w:p>
      <w:pPr>
        <w:spacing w:after="0"/>
        <w:ind w:left="0"/>
        <w:jc w:val="both"/>
      </w:pPr>
      <w:r>
        <w:rPr>
          <w:rFonts w:ascii="Times New Roman"/>
          <w:b w:val="false"/>
          <w:i w:val="false"/>
          <w:color w:val="000000"/>
          <w:sz w:val="28"/>
        </w:rPr>
        <w:t>
      Для целей настоящего пункта применяется следующее зонирование земельных участков:</w:t>
      </w:r>
    </w:p>
    <w:bookmarkEnd w:id="11253"/>
    <w:bookmarkStart w:name="z17272" w:id="11254"/>
    <w:p>
      <w:pPr>
        <w:spacing w:after="0"/>
        <w:ind w:left="0"/>
        <w:jc w:val="both"/>
      </w:pPr>
      <w:r>
        <w:rPr>
          <w:rFonts w:ascii="Times New Roman"/>
          <w:b w:val="false"/>
          <w:i w:val="false"/>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bookmarkEnd w:id="11254"/>
    <w:bookmarkStart w:name="z17385" w:id="11255"/>
    <w:p>
      <w:pPr>
        <w:spacing w:after="0"/>
        <w:ind w:left="0"/>
        <w:jc w:val="both"/>
      </w:pPr>
      <w:r>
        <w:rPr>
          <w:rFonts w:ascii="Times New Roman"/>
          <w:b w:val="false"/>
          <w:i w:val="false"/>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bookmarkEnd w:id="11255"/>
    <w:bookmarkStart w:name="z17386" w:id="11256"/>
    <w:p>
      <w:pPr>
        <w:spacing w:after="0"/>
        <w:ind w:left="0"/>
        <w:jc w:val="both"/>
      </w:pPr>
      <w:r>
        <w:rPr>
          <w:rFonts w:ascii="Times New Roman"/>
          <w:b w:val="false"/>
          <w:i w:val="false"/>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bookmarkEnd w:id="11256"/>
    <w:bookmarkStart w:name="z17273" w:id="11257"/>
    <w:p>
      <w:pPr>
        <w:spacing w:after="0"/>
        <w:ind w:left="0"/>
        <w:jc w:val="both"/>
      </w:pPr>
      <w:r>
        <w:rPr>
          <w:rFonts w:ascii="Times New Roman"/>
          <w:b w:val="false"/>
          <w:i w:val="false"/>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bookmarkEnd w:id="11257"/>
    <w:bookmarkStart w:name="z17274" w:id="11258"/>
    <w:p>
      <w:pPr>
        <w:spacing w:after="0"/>
        <w:ind w:left="0"/>
        <w:jc w:val="both"/>
      </w:pPr>
      <w:r>
        <w:rPr>
          <w:rFonts w:ascii="Times New Roman"/>
          <w:b w:val="false"/>
          <w:i w:val="false"/>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bookmarkEnd w:id="11258"/>
    <w:bookmarkStart w:name="z17275" w:id="11259"/>
    <w:p>
      <w:pPr>
        <w:spacing w:after="0"/>
        <w:ind w:left="0"/>
        <w:jc w:val="both"/>
      </w:pPr>
      <w:r>
        <w:rPr>
          <w:rFonts w:ascii="Times New Roman"/>
          <w:b w:val="false"/>
          <w:i w:val="false"/>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bookmarkEnd w:id="11259"/>
    <w:bookmarkStart w:name="z12620" w:id="1126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bookmarkEnd w:id="11260"/>
    <w:bookmarkStart w:name="z12632" w:id="11261"/>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bookmarkEnd w:id="11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702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703.Объект обложения</w:t>
      </w:r>
    </w:p>
    <w:bookmarkStart w:name="z14870" w:id="11262"/>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bookmarkEnd w:id="11262"/>
    <w:bookmarkStart w:name="z14871" w:id="11263"/>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1263"/>
    <w:bookmarkStart w:name="z14872" w:id="11264"/>
    <w:p>
      <w:pPr>
        <w:spacing w:after="0"/>
        <w:ind w:left="0"/>
        <w:jc w:val="both"/>
      </w:pPr>
      <w:r>
        <w:rPr>
          <w:rFonts w:ascii="Times New Roman"/>
          <w:b w:val="false"/>
          <w:i w:val="false"/>
          <w:color w:val="000000"/>
          <w:sz w:val="28"/>
        </w:rPr>
        <w:t>
      3. Доход, определяемый для целей пункта 1 настоящей статьи, включает:</w:t>
      </w:r>
    </w:p>
    <w:bookmarkEnd w:id="11264"/>
    <w:bookmarkStart w:name="z14873" w:id="11265"/>
    <w:p>
      <w:pPr>
        <w:spacing w:after="0"/>
        <w:ind w:left="0"/>
        <w:jc w:val="both"/>
      </w:pPr>
      <w:r>
        <w:rPr>
          <w:rFonts w:ascii="Times New Roman"/>
          <w:b w:val="false"/>
          <w:i w:val="false"/>
          <w:color w:val="000000"/>
          <w:sz w:val="28"/>
        </w:rPr>
        <w:t>
      1) доход от списания обязательств;</w:t>
      </w:r>
    </w:p>
    <w:bookmarkEnd w:id="11265"/>
    <w:bookmarkStart w:name="z14874" w:id="11266"/>
    <w:p>
      <w:pPr>
        <w:spacing w:after="0"/>
        <w:ind w:left="0"/>
        <w:jc w:val="both"/>
      </w:pPr>
      <w:r>
        <w:rPr>
          <w:rFonts w:ascii="Times New Roman"/>
          <w:b w:val="false"/>
          <w:i w:val="false"/>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bookmarkEnd w:id="11266"/>
    <w:bookmarkStart w:name="z14875" w:id="11267"/>
    <w:p>
      <w:pPr>
        <w:spacing w:after="0"/>
        <w:ind w:left="0"/>
        <w:jc w:val="both"/>
      </w:pPr>
      <w:r>
        <w:rPr>
          <w:rFonts w:ascii="Times New Roman"/>
          <w:b w:val="false"/>
          <w:i w:val="false"/>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и 7 настоящей статьи.</w:t>
      </w:r>
    </w:p>
    <w:bookmarkEnd w:id="11267"/>
    <w:bookmarkStart w:name="z14876" w:id="11268"/>
    <w:p>
      <w:pPr>
        <w:spacing w:after="0"/>
        <w:ind w:left="0"/>
        <w:jc w:val="both"/>
      </w:pPr>
      <w:r>
        <w:rPr>
          <w:rFonts w:ascii="Times New Roman"/>
          <w:b w:val="false"/>
          <w:i w:val="false"/>
          <w:color w:val="000000"/>
          <w:sz w:val="28"/>
        </w:rPr>
        <w:t xml:space="preserve">
      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bookmarkEnd w:id="11268"/>
    <w:bookmarkStart w:name="z14877" w:id="11269"/>
    <w:p>
      <w:pPr>
        <w:spacing w:after="0"/>
        <w:ind w:left="0"/>
        <w:jc w:val="both"/>
      </w:pPr>
      <w:r>
        <w:rPr>
          <w:rFonts w:ascii="Times New Roman"/>
          <w:b w:val="false"/>
          <w:i w:val="false"/>
          <w:color w:val="000000"/>
          <w:sz w:val="28"/>
        </w:rPr>
        <w:t>
      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bookmarkEnd w:id="11269"/>
    <w:bookmarkStart w:name="z14878" w:id="11270"/>
    <w:p>
      <w:pPr>
        <w:spacing w:after="0"/>
        <w:ind w:left="0"/>
        <w:jc w:val="both"/>
      </w:pPr>
      <w:r>
        <w:rPr>
          <w:rFonts w:ascii="Times New Roman"/>
          <w:b w:val="false"/>
          <w:i w:val="false"/>
          <w:color w:val="000000"/>
          <w:sz w:val="28"/>
        </w:rPr>
        <w:t>
      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bookmarkEnd w:id="11270"/>
    <w:bookmarkStart w:name="z14879" w:id="11271"/>
    <w:p>
      <w:pPr>
        <w:spacing w:after="0"/>
        <w:ind w:left="0"/>
        <w:jc w:val="both"/>
      </w:pPr>
      <w:r>
        <w:rPr>
          <w:rFonts w:ascii="Times New Roman"/>
          <w:b w:val="false"/>
          <w:i w:val="false"/>
          <w:color w:val="000000"/>
          <w:sz w:val="28"/>
        </w:rPr>
        <w:t>
      2) в общеустановленном порядке.</w:t>
      </w:r>
    </w:p>
    <w:bookmarkEnd w:id="11271"/>
    <w:bookmarkStart w:name="z14880" w:id="11272"/>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bookmarkEnd w:id="11272"/>
    <w:bookmarkStart w:name="z14881" w:id="11273"/>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273"/>
    <w:bookmarkStart w:name="z14882" w:id="11274"/>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274"/>
    <w:bookmarkStart w:name="z14883" w:id="11275"/>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275"/>
    <w:bookmarkStart w:name="z14884" w:id="11276"/>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276"/>
    <w:bookmarkStart w:name="z14885" w:id="11277"/>
    <w:p>
      <w:pPr>
        <w:spacing w:after="0"/>
        <w:ind w:left="0"/>
        <w:jc w:val="both"/>
      </w:pPr>
      <w:r>
        <w:rPr>
          <w:rFonts w:ascii="Times New Roman"/>
          <w:b w:val="false"/>
          <w:i w:val="false"/>
          <w:color w:val="000000"/>
          <w:sz w:val="28"/>
        </w:rPr>
        <w:t>
      1) полного или частичного возврата товаров;</w:t>
      </w:r>
    </w:p>
    <w:bookmarkEnd w:id="11277"/>
    <w:bookmarkStart w:name="z14886" w:id="11278"/>
    <w:p>
      <w:pPr>
        <w:spacing w:after="0"/>
        <w:ind w:left="0"/>
        <w:jc w:val="both"/>
      </w:pPr>
      <w:r>
        <w:rPr>
          <w:rFonts w:ascii="Times New Roman"/>
          <w:b w:val="false"/>
          <w:i w:val="false"/>
          <w:color w:val="000000"/>
          <w:sz w:val="28"/>
        </w:rPr>
        <w:t>
      2) изменения условий сделки;</w:t>
      </w:r>
    </w:p>
    <w:bookmarkEnd w:id="11278"/>
    <w:bookmarkStart w:name="z14887" w:id="11279"/>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279"/>
    <w:bookmarkStart w:name="z14888" w:id="11280"/>
    <w:p>
      <w:pPr>
        <w:spacing w:after="0"/>
        <w:ind w:left="0"/>
        <w:jc w:val="both"/>
      </w:pPr>
      <w:r>
        <w:rPr>
          <w:rFonts w:ascii="Times New Roman"/>
          <w:b w:val="false"/>
          <w:i w:val="false"/>
          <w:color w:val="000000"/>
          <w:sz w:val="28"/>
        </w:rPr>
        <w:t>
      4) скидки с цены, скидки с продаж;</w:t>
      </w:r>
    </w:p>
    <w:bookmarkEnd w:id="11280"/>
    <w:bookmarkStart w:name="z14889" w:id="11281"/>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281"/>
    <w:bookmarkStart w:name="z14890" w:id="11282"/>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282"/>
    <w:bookmarkStart w:name="z14891" w:id="11283"/>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283"/>
    <w:bookmarkStart w:name="z14892" w:id="11284"/>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284"/>
    <w:bookmarkStart w:name="z14893" w:id="11285"/>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285"/>
    <w:bookmarkStart w:name="z14894" w:id="11286"/>
    <w:p>
      <w:pPr>
        <w:spacing w:after="0"/>
        <w:ind w:left="0"/>
        <w:jc w:val="both"/>
      </w:pPr>
      <w:r>
        <w:rPr>
          <w:rFonts w:ascii="Times New Roman"/>
          <w:b w:val="false"/>
          <w:i w:val="false"/>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286"/>
    <w:bookmarkStart w:name="z14895" w:id="11287"/>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287"/>
    <w:bookmarkStart w:name="z14896" w:id="11288"/>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288"/>
    <w:bookmarkStart w:name="z14897" w:id="11289"/>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289"/>
    <w:bookmarkStart w:name="z14898" w:id="11290"/>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290"/>
    <w:bookmarkStart w:name="z14899" w:id="11291"/>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291"/>
    <w:p>
      <w:pPr>
        <w:spacing w:after="0"/>
        <w:ind w:left="0"/>
        <w:jc w:val="both"/>
      </w:pPr>
      <w:r>
        <w:rPr>
          <w:rFonts w:ascii="Times New Roman"/>
          <w:b/>
          <w:i w:val="false"/>
          <w:color w:val="000000"/>
          <w:sz w:val="28"/>
        </w:rPr>
        <w:t>Статья 704. Порядок исчисления единого земельного налога</w:t>
      </w:r>
    </w:p>
    <w:bookmarkStart w:name="z14900" w:id="11292"/>
    <w:p>
      <w:pPr>
        <w:spacing w:after="0"/>
        <w:ind w:left="0"/>
        <w:jc w:val="both"/>
      </w:pPr>
      <w:r>
        <w:rPr>
          <w:rFonts w:ascii="Times New Roman"/>
          <w:b w:val="false"/>
          <w:i w:val="false"/>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292"/>
    <w:p>
      <w:pPr>
        <w:spacing w:after="0"/>
        <w:ind w:left="0"/>
        <w:jc w:val="both"/>
      </w:pPr>
      <w:r>
        <w:rPr>
          <w:rFonts w:ascii="Times New Roman"/>
          <w:b/>
          <w:i w:val="false"/>
          <w:color w:val="000000"/>
          <w:sz w:val="28"/>
        </w:rPr>
        <w:t xml:space="preserve">Статья 705. Особенности применения специального налогового режима </w:t>
      </w:r>
    </w:p>
    <w:bookmarkStart w:name="z12664" w:id="11293"/>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bookmarkEnd w:id="11293"/>
    <w:bookmarkStart w:name="z12665" w:id="11294"/>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bookmarkEnd w:id="11294"/>
    <w:bookmarkStart w:name="z12666" w:id="11295"/>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bookmarkEnd w:id="11295"/>
    <w:bookmarkStart w:name="z12667" w:id="11296"/>
    <w:p>
      <w:pPr>
        <w:spacing w:after="0"/>
        <w:ind w:left="0"/>
        <w:jc w:val="both"/>
      </w:pPr>
      <w:r>
        <w:rPr>
          <w:rFonts w:ascii="Times New Roman"/>
          <w:b w:val="false"/>
          <w:i w:val="false"/>
          <w:color w:val="000000"/>
          <w:sz w:val="28"/>
        </w:rPr>
        <w:t xml:space="preserve">
      3) налога на транспортные средства – по объектам налогообложения,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3 статьи 490 настоящего Кодекса;</w:t>
      </w:r>
    </w:p>
    <w:bookmarkEnd w:id="11296"/>
    <w:bookmarkStart w:name="z12668" w:id="11297"/>
    <w:p>
      <w:pPr>
        <w:spacing w:after="0"/>
        <w:ind w:left="0"/>
        <w:jc w:val="both"/>
      </w:pPr>
      <w:r>
        <w:rPr>
          <w:rFonts w:ascii="Times New Roman"/>
          <w:b w:val="false"/>
          <w:i w:val="false"/>
          <w:color w:val="000000"/>
          <w:sz w:val="28"/>
        </w:rPr>
        <w:t xml:space="preserve">
      4) налога на имущество – по объектам налогообложения,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517 настоящего Кодекса;</w:t>
      </w:r>
    </w:p>
    <w:bookmarkEnd w:id="11297"/>
    <w:bookmarkStart w:name="z12669" w:id="11298"/>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bookmarkEnd w:id="11298"/>
    <w:bookmarkStart w:name="z12670" w:id="11299"/>
    <w:p>
      <w:pPr>
        <w:spacing w:after="0"/>
        <w:ind w:left="0"/>
        <w:jc w:val="both"/>
      </w:pPr>
      <w:r>
        <w:rPr>
          <w:rFonts w:ascii="Times New Roman"/>
          <w:b w:val="false"/>
          <w:i w:val="false"/>
          <w:color w:val="000000"/>
          <w:sz w:val="28"/>
        </w:rPr>
        <w:t>
      6) платы за негативное воздействие на окружающую среду – по деятельности крестьянского или фермерского хозяйства, на которую распространяется данный специальный налоговый режим.</w:t>
      </w:r>
    </w:p>
    <w:bookmarkEnd w:id="11299"/>
    <w:bookmarkStart w:name="z12671" w:id="11300"/>
    <w:p>
      <w:pPr>
        <w:spacing w:after="0"/>
        <w:ind w:left="0"/>
        <w:jc w:val="both"/>
      </w:pPr>
      <w:r>
        <w:rPr>
          <w:rFonts w:ascii="Times New Roman"/>
          <w:b w:val="false"/>
          <w:i w:val="false"/>
          <w:color w:val="000000"/>
          <w:sz w:val="28"/>
        </w:rPr>
        <w:t>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705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706. Сроки уплаты отдельных видов налогов и платежей в бюджет</w:t>
      </w:r>
    </w:p>
    <w:bookmarkStart w:name="z12672" w:id="11301"/>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bookmarkEnd w:id="11301"/>
    <w:bookmarkStart w:name="z12673" w:id="11302"/>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bookmarkEnd w:id="11302"/>
    <w:bookmarkStart w:name="z12674" w:id="11303"/>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bookmarkEnd w:id="11303"/>
    <w:bookmarkStart w:name="z12675" w:id="11304"/>
    <w:p>
      <w:pPr>
        <w:spacing w:after="0"/>
        <w:ind w:left="0"/>
        <w:jc w:val="both"/>
      </w:pPr>
      <w:r>
        <w:rPr>
          <w:rFonts w:ascii="Times New Roman"/>
          <w:b w:val="false"/>
          <w:i w:val="false"/>
          <w:color w:val="000000"/>
          <w:sz w:val="28"/>
        </w:rPr>
        <w:t xml:space="preserve">
      2. Уплата единого земельного налога производится в бюджет по месту нахождения земельного участка. </w:t>
      </w:r>
    </w:p>
    <w:bookmarkEnd w:id="11304"/>
    <w:p>
      <w:pPr>
        <w:spacing w:after="0"/>
        <w:ind w:left="0"/>
        <w:jc w:val="both"/>
      </w:pPr>
      <w:r>
        <w:rPr>
          <w:rFonts w:ascii="Times New Roman"/>
          <w:b/>
          <w:i w:val="false"/>
          <w:color w:val="000000"/>
          <w:sz w:val="28"/>
        </w:rPr>
        <w:t xml:space="preserve">Статья 707. Сроки представления налоговой декларации для плательщиков единого земельного налога </w:t>
      </w:r>
    </w:p>
    <w:bookmarkStart w:name="z12676" w:id="11305"/>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платежей и (или) единого платежа.</w:t>
      </w:r>
    </w:p>
    <w:bookmarkEnd w:id="11305"/>
    <w:bookmarkStart w:name="z12677" w:id="11306"/>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bookmarkEnd w:id="11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678" w:id="11307"/>
    <w:p>
      <w:pPr>
        <w:spacing w:after="0"/>
        <w:ind w:left="0"/>
        <w:jc w:val="left"/>
      </w:pPr>
      <w:r>
        <w:rPr>
          <w:rFonts w:ascii="Times New Roman"/>
          <w:b/>
          <w:i w:val="false"/>
          <w:color w:val="000000"/>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обязательствах</w:t>
      </w:r>
    </w:p>
    <w:bookmarkEnd w:id="11307"/>
    <w:p>
      <w:pPr>
        <w:spacing w:after="0"/>
        <w:ind w:left="0"/>
        <w:jc w:val="both"/>
      </w:pPr>
      <w:r>
        <w:rPr>
          <w:rFonts w:ascii="Times New Roman"/>
          <w:b w:val="false"/>
          <w:i w:val="false"/>
          <w:color w:val="ff0000"/>
          <w:sz w:val="28"/>
        </w:rPr>
        <w:t xml:space="preserve">
      Сноска. Заголовок раздела 21 -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12679" w:id="11308"/>
    <w:p>
      <w:pPr>
        <w:spacing w:after="0"/>
        <w:ind w:left="0"/>
        <w:jc w:val="left"/>
      </w:pPr>
      <w:r>
        <w:rPr>
          <w:rFonts w:ascii="Times New Roman"/>
          <w:b/>
          <w:i w:val="false"/>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bookmarkEnd w:id="11308"/>
    <w:p>
      <w:pPr>
        <w:spacing w:after="0"/>
        <w:ind w:left="0"/>
        <w:jc w:val="both"/>
      </w:pPr>
      <w:r>
        <w:rPr>
          <w:rFonts w:ascii="Times New Roman"/>
          <w:b w:val="false"/>
          <w:i w:val="false"/>
          <w:color w:val="ff0000"/>
          <w:sz w:val="28"/>
        </w:rPr>
        <w:t xml:space="preserve">
      Сноска. Заголовок главы 79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708. Общие положения</w:t>
      </w:r>
    </w:p>
    <w:bookmarkStart w:name="z12680" w:id="11309"/>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bookmarkEnd w:id="11309"/>
    <w:bookmarkStart w:name="z12681" w:id="11310"/>
    <w:p>
      <w:pPr>
        <w:spacing w:after="0"/>
        <w:ind w:left="0"/>
        <w:jc w:val="both"/>
      </w:pPr>
      <w:r>
        <w:rPr>
          <w:rFonts w:ascii="Times New Roman"/>
          <w:b w:val="false"/>
          <w:i w:val="false"/>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310"/>
    <w:bookmarkStart w:name="z12682" w:id="11311"/>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bookmarkEnd w:id="11311"/>
    <w:bookmarkStart w:name="z12683" w:id="11312"/>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bookmarkEnd w:id="11312"/>
    <w:bookmarkStart w:name="z12684" w:id="11313"/>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bookmarkEnd w:id="11313"/>
    <w:bookmarkStart w:name="z12685" w:id="113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11314"/>
    <w:bookmarkStart w:name="z12687" w:id="11315"/>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bookmarkEnd w:id="11315"/>
    <w:bookmarkStart w:name="z12688" w:id="11316"/>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bookmarkEnd w:id="11316"/>
    <w:bookmarkStart w:name="z12689" w:id="11317"/>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bookmarkEnd w:id="11317"/>
    <w:bookmarkStart w:name="z12690" w:id="11318"/>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bookmarkEnd w:id="11318"/>
    <w:bookmarkStart w:name="z12691" w:id="11319"/>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bookmarkEnd w:id="11319"/>
    <w:bookmarkStart w:name="z12692" w:id="11320"/>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bookmarkEnd w:id="11320"/>
    <w:bookmarkStart w:name="z12693" w:id="113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bookmarkEnd w:id="11321"/>
    <w:bookmarkStart w:name="z12695" w:id="11322"/>
    <w:p>
      <w:pPr>
        <w:spacing w:after="0"/>
        <w:ind w:left="0"/>
        <w:jc w:val="both"/>
      </w:pPr>
      <w:r>
        <w:rPr>
          <w:rFonts w:ascii="Times New Roman"/>
          <w:b w:val="false"/>
          <w:i w:val="false"/>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bookmarkEnd w:id="11322"/>
    <w:bookmarkStart w:name="z12696" w:id="11323"/>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323"/>
    <w:bookmarkStart w:name="z12697" w:id="11324"/>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bookmarkEnd w:id="11324"/>
    <w:bookmarkStart w:name="z12698" w:id="11325"/>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325"/>
    <w:bookmarkStart w:name="z12699" w:id="1132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bookmarkEnd w:id="11326"/>
    <w:bookmarkStart w:name="z12701" w:id="11327"/>
    <w:p>
      <w:pPr>
        <w:spacing w:after="0"/>
        <w:ind w:left="0"/>
        <w:jc w:val="both"/>
      </w:pPr>
      <w:r>
        <w:rPr>
          <w:rFonts w:ascii="Times New Roman"/>
          <w:b w:val="false"/>
          <w:i w:val="false"/>
          <w:color w:val="000000"/>
          <w:sz w:val="28"/>
        </w:rPr>
        <w:t>
      1) недропользователи;</w:t>
      </w:r>
    </w:p>
    <w:bookmarkEnd w:id="11327"/>
    <w:bookmarkStart w:name="z12702" w:id="11328"/>
    <w:p>
      <w:pPr>
        <w:spacing w:after="0"/>
        <w:ind w:left="0"/>
        <w:jc w:val="both"/>
      </w:pPr>
      <w:r>
        <w:rPr>
          <w:rFonts w:ascii="Times New Roman"/>
          <w:b w:val="false"/>
          <w:i w:val="false"/>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11328"/>
    <w:bookmarkStart w:name="z12703" w:id="11329"/>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bookmarkEnd w:id="11329"/>
    <w:bookmarkStart w:name="z12704" w:id="11330"/>
    <w:p>
      <w:pPr>
        <w:spacing w:after="0"/>
        <w:ind w:left="0"/>
        <w:jc w:val="both"/>
      </w:pPr>
      <w:r>
        <w:rPr>
          <w:rFonts w:ascii="Times New Roman"/>
          <w:b w:val="false"/>
          <w:i w:val="false"/>
          <w:color w:val="000000"/>
          <w:sz w:val="28"/>
        </w:rPr>
        <w:t>
      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bookmarkEnd w:id="11330"/>
    <w:bookmarkStart w:name="z12705" w:id="11331"/>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bookmarkEnd w:id="11331"/>
    <w:bookmarkStart w:name="z12706" w:id="11332"/>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bookmarkEnd w:id="11332"/>
    <w:bookmarkStart w:name="z14674" w:id="11333"/>
    <w:p>
      <w:pPr>
        <w:spacing w:after="0"/>
        <w:ind w:left="0"/>
        <w:jc w:val="both"/>
      </w:pPr>
      <w:r>
        <w:rPr>
          <w:rFonts w:ascii="Times New Roman"/>
          <w:b w:val="false"/>
          <w:i w:val="false"/>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bookmarkEnd w:id="11333"/>
    <w:bookmarkStart w:name="z16253" w:id="11334"/>
    <w:p>
      <w:pPr>
        <w:spacing w:after="0"/>
        <w:ind w:left="0"/>
        <w:jc w:val="both"/>
      </w:pPr>
      <w:r>
        <w:rPr>
          <w:rFonts w:ascii="Times New Roman"/>
          <w:b w:val="false"/>
          <w:i w:val="false"/>
          <w:color w:val="000000"/>
          <w:sz w:val="28"/>
        </w:rPr>
        <w:t>
      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bookmarkEnd w:id="11334"/>
    <w:bookmarkStart w:name="z12707" w:id="11335"/>
    <w:p>
      <w:pPr>
        <w:spacing w:after="0"/>
        <w:ind w:left="0"/>
        <w:jc w:val="both"/>
      </w:pPr>
      <w:r>
        <w:rPr>
          <w:rFonts w:ascii="Times New Roman"/>
          <w:b w:val="false"/>
          <w:i w:val="false"/>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w:t>
      </w:r>
      <w:r>
        <w:rPr>
          <w:rFonts w:ascii="Times New Roman"/>
          <w:b w:val="false"/>
          <w:i w:val="false"/>
          <w:color w:val="000000"/>
          <w:sz w:val="28"/>
        </w:rPr>
        <w:t>статьями 389</w:t>
      </w:r>
      <w:r>
        <w:rPr>
          <w:rFonts w:ascii="Times New Roman"/>
          <w:b w:val="false"/>
          <w:i w:val="false"/>
          <w:color w:val="000000"/>
          <w:sz w:val="28"/>
        </w:rPr>
        <w:t xml:space="preserve"> и </w:t>
      </w:r>
      <w:r>
        <w:rPr>
          <w:rFonts w:ascii="Times New Roman"/>
          <w:b w:val="false"/>
          <w:i w:val="false"/>
          <w:color w:val="000000"/>
          <w:sz w:val="28"/>
        </w:rPr>
        <w:t>391</w:t>
      </w:r>
      <w:r>
        <w:rPr>
          <w:rFonts w:ascii="Times New Roman"/>
          <w:b w:val="false"/>
          <w:i w:val="false"/>
          <w:color w:val="000000"/>
          <w:sz w:val="28"/>
        </w:rPr>
        <w:t xml:space="preserve"> настоящего Кодекса.</w:t>
      </w:r>
    </w:p>
    <w:bookmarkEnd w:id="11335"/>
    <w:bookmarkStart w:name="z12708" w:id="11336"/>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bookmarkEnd w:id="11336"/>
    <w:bookmarkStart w:name="z12709" w:id="11337"/>
    <w:p>
      <w:pPr>
        <w:spacing w:after="0"/>
        <w:ind w:left="0"/>
        <w:jc w:val="both"/>
      </w:pPr>
      <w:r>
        <w:rPr>
          <w:rFonts w:ascii="Times New Roman"/>
          <w:b w:val="false"/>
          <w:i w:val="false"/>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bookmarkEnd w:id="11337"/>
    <w:bookmarkStart w:name="z12710" w:id="11338"/>
    <w:p>
      <w:pPr>
        <w:spacing w:after="0"/>
        <w:ind w:left="0"/>
        <w:jc w:val="both"/>
      </w:pPr>
      <w:r>
        <w:rPr>
          <w:rFonts w:ascii="Times New Roman"/>
          <w:b w:val="false"/>
          <w:i w:val="false"/>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bookmarkEnd w:id="11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708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экономических и индустриальных зон</w:t>
      </w:r>
    </w:p>
    <w:p>
      <w:pPr>
        <w:spacing w:after="0"/>
        <w:ind w:left="0"/>
        <w:jc w:val="both"/>
      </w:pPr>
      <w:r>
        <w:rPr>
          <w:rFonts w:ascii="Times New Roman"/>
          <w:b w:val="false"/>
          <w:i w:val="false"/>
          <w:color w:val="ff0000"/>
          <w:sz w:val="28"/>
        </w:rPr>
        <w:t xml:space="preserve">
      Сноска. Заголовок статьи 709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711" w:id="11339"/>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bookmarkEnd w:id="11339"/>
    <w:bookmarkStart w:name="z12712" w:id="11340"/>
    <w:p>
      <w:pPr>
        <w:spacing w:after="0"/>
        <w:ind w:left="0"/>
        <w:jc w:val="both"/>
      </w:pPr>
      <w:r>
        <w:rPr>
          <w:rFonts w:ascii="Times New Roman"/>
          <w:b w:val="false"/>
          <w:i w:val="false"/>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bookmarkEnd w:id="11340"/>
    <w:bookmarkStart w:name="z12713" w:id="11341"/>
    <w:p>
      <w:pPr>
        <w:spacing w:after="0"/>
        <w:ind w:left="0"/>
        <w:jc w:val="both"/>
      </w:pPr>
      <w:r>
        <w:rPr>
          <w:rFonts w:ascii="Times New Roman"/>
          <w:b w:val="false"/>
          <w:i w:val="false"/>
          <w:color w:val="000000"/>
          <w:sz w:val="28"/>
        </w:rPr>
        <w:t>
      Преференции по налогам и плате применяются:</w:t>
      </w:r>
    </w:p>
    <w:bookmarkEnd w:id="11341"/>
    <w:bookmarkStart w:name="z12714" w:id="11342"/>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bookmarkEnd w:id="11342"/>
    <w:bookmarkStart w:name="z12715" w:id="11343"/>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bookmarkEnd w:id="11343"/>
    <w:bookmarkStart w:name="z12716" w:id="11344"/>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bookmarkEnd w:id="11344"/>
    <w:bookmarkStart w:name="z12717" w:id="11345"/>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bookmarkEnd w:id="11345"/>
    <w:bookmarkStart w:name="z12718" w:id="11346"/>
    <w:p>
      <w:pPr>
        <w:spacing w:after="0"/>
        <w:ind w:left="0"/>
        <w:jc w:val="both"/>
      </w:pPr>
      <w:r>
        <w:rPr>
          <w:rFonts w:ascii="Times New Roman"/>
          <w:b w:val="false"/>
          <w:i w:val="false"/>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bookmarkEnd w:id="11346"/>
    <w:bookmarkStart w:name="z14675" w:id="11347"/>
    <w:p>
      <w:pPr>
        <w:spacing w:after="0"/>
        <w:ind w:left="0"/>
        <w:jc w:val="both"/>
      </w:pPr>
      <w:r>
        <w:rPr>
          <w:rFonts w:ascii="Times New Roman"/>
          <w:b w:val="false"/>
          <w:i w:val="false"/>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bookmarkEnd w:id="11347"/>
    <w:bookmarkStart w:name="z14676" w:id="11348"/>
    <w:p>
      <w:pPr>
        <w:spacing w:after="0"/>
        <w:ind w:left="0"/>
        <w:jc w:val="both"/>
      </w:pPr>
      <w:r>
        <w:rPr>
          <w:rFonts w:ascii="Times New Roman"/>
          <w:b w:val="false"/>
          <w:i w:val="false"/>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bookmarkEnd w:id="11348"/>
    <w:bookmarkStart w:name="z12720" w:id="11349"/>
    <w:p>
      <w:pPr>
        <w:spacing w:after="0"/>
        <w:ind w:left="0"/>
        <w:jc w:val="both"/>
      </w:pPr>
      <w:r>
        <w:rPr>
          <w:rFonts w:ascii="Times New Roman"/>
          <w:b w:val="false"/>
          <w:i w:val="false"/>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bookmarkEnd w:id="11349"/>
    <w:bookmarkStart w:name="z12721" w:id="11350"/>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350"/>
    <w:bookmarkStart w:name="z12722" w:id="11351"/>
    <w:p>
      <w:pPr>
        <w:spacing w:after="0"/>
        <w:ind w:left="0"/>
        <w:jc w:val="both"/>
      </w:pPr>
      <w:r>
        <w:rPr>
          <w:rFonts w:ascii="Times New Roman"/>
          <w:b w:val="false"/>
          <w:i w:val="false"/>
          <w:color w:val="000000"/>
          <w:sz w:val="28"/>
        </w:rPr>
        <w:t>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bookmarkEnd w:id="11351"/>
    <w:bookmarkStart w:name="z12723" w:id="11352"/>
    <w:p>
      <w:pPr>
        <w:spacing w:after="0"/>
        <w:ind w:left="0"/>
        <w:jc w:val="both"/>
      </w:pPr>
      <w:r>
        <w:rPr>
          <w:rFonts w:ascii="Times New Roman"/>
          <w:b w:val="false"/>
          <w:i w:val="false"/>
          <w:color w:val="000000"/>
          <w:sz w:val="28"/>
        </w:rPr>
        <w:t>
      инфраструктуры, административного и жилого комплексов в соответствии с проектно-сметной документацией.</w:t>
      </w:r>
    </w:p>
    <w:bookmarkEnd w:id="11352"/>
    <w:bookmarkStart w:name="z16900" w:id="11353"/>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11353"/>
    <w:bookmarkStart w:name="z12724" w:id="11354"/>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bookmarkEnd w:id="11354"/>
    <w:bookmarkStart w:name="z12725" w:id="11355"/>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bookmarkEnd w:id="11355"/>
    <w:bookmarkStart w:name="z12726" w:id="11356"/>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bookmarkEnd w:id="11356"/>
    <w:bookmarkStart w:name="z12727" w:id="11357"/>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w:t>
      </w:r>
    </w:p>
    <w:bookmarkEnd w:id="11357"/>
    <w:bookmarkStart w:name="z12728" w:id="11358"/>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bookmarkEnd w:id="11358"/>
    <w:bookmarkStart w:name="z12729" w:id="11359"/>
    <w:p>
      <w:pPr>
        <w:spacing w:after="0"/>
        <w:ind w:left="0"/>
        <w:jc w:val="both"/>
      </w:pPr>
      <w:r>
        <w:rPr>
          <w:rFonts w:ascii="Times New Roman"/>
          <w:b w:val="false"/>
          <w:i w:val="false"/>
          <w:color w:val="000000"/>
          <w:sz w:val="28"/>
        </w:rPr>
        <w:t>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359"/>
    <w:bookmarkStart w:name="z14677" w:id="11360"/>
    <w:p>
      <w:pPr>
        <w:spacing w:after="0"/>
        <w:ind w:left="0"/>
        <w:jc w:val="both"/>
      </w:pPr>
      <w:r>
        <w:rPr>
          <w:rFonts w:ascii="Times New Roman"/>
          <w:b w:val="false"/>
          <w:i w:val="false"/>
          <w:color w:val="000000"/>
          <w:sz w:val="28"/>
        </w:rPr>
        <w:t>
      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360"/>
    <w:bookmarkStart w:name="z17543" w:id="11361"/>
    <w:p>
      <w:pPr>
        <w:spacing w:after="0"/>
        <w:ind w:left="0"/>
        <w:jc w:val="both"/>
      </w:pPr>
      <w:r>
        <w:rPr>
          <w:rFonts w:ascii="Times New Roman"/>
          <w:b w:val="false"/>
          <w:i w:val="false"/>
          <w:color w:val="000000"/>
          <w:sz w:val="28"/>
        </w:rPr>
        <w:t>
      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bookmarkEnd w:id="11361"/>
    <w:bookmarkStart w:name="z17544" w:id="11362"/>
    <w:p>
      <w:pPr>
        <w:spacing w:after="0"/>
        <w:ind w:left="0"/>
        <w:jc w:val="both"/>
      </w:pPr>
      <w:r>
        <w:rPr>
          <w:rFonts w:ascii="Times New Roman"/>
          <w:b w:val="false"/>
          <w:i w:val="false"/>
          <w:color w:val="000000"/>
          <w:sz w:val="28"/>
        </w:rPr>
        <w:t>
      категории А – в течение 7 лет;</w:t>
      </w:r>
    </w:p>
    <w:bookmarkEnd w:id="11362"/>
    <w:bookmarkStart w:name="z17545" w:id="11363"/>
    <w:p>
      <w:pPr>
        <w:spacing w:after="0"/>
        <w:ind w:left="0"/>
        <w:jc w:val="both"/>
      </w:pPr>
      <w:r>
        <w:rPr>
          <w:rFonts w:ascii="Times New Roman"/>
          <w:b w:val="false"/>
          <w:i w:val="false"/>
          <w:color w:val="000000"/>
          <w:sz w:val="28"/>
        </w:rPr>
        <w:t>
      категории В – в течение 15 лет;</w:t>
      </w:r>
    </w:p>
    <w:bookmarkEnd w:id="11363"/>
    <w:bookmarkStart w:name="z17546" w:id="11364"/>
    <w:p>
      <w:pPr>
        <w:spacing w:after="0"/>
        <w:ind w:left="0"/>
        <w:jc w:val="both"/>
      </w:pPr>
      <w:r>
        <w:rPr>
          <w:rFonts w:ascii="Times New Roman"/>
          <w:b w:val="false"/>
          <w:i w:val="false"/>
          <w:color w:val="000000"/>
          <w:sz w:val="28"/>
        </w:rPr>
        <w:t>
      категории С – в течение 25 лет.</w:t>
      </w:r>
    </w:p>
    <w:bookmarkEnd w:id="11364"/>
    <w:bookmarkStart w:name="z17547" w:id="11365"/>
    <w:p>
      <w:pPr>
        <w:spacing w:after="0"/>
        <w:ind w:left="0"/>
        <w:jc w:val="both"/>
      </w:pPr>
      <w:r>
        <w:rPr>
          <w:rFonts w:ascii="Times New Roman"/>
          <w:b w:val="false"/>
          <w:i w:val="false"/>
          <w:color w:val="000000"/>
          <w:sz w:val="28"/>
        </w:rPr>
        <w:t>
      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bookmarkEnd w:id="11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710. Налоговый период и налоговая отчетность</w:t>
      </w:r>
    </w:p>
    <w:bookmarkStart w:name="z12730" w:id="11366"/>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bookmarkEnd w:id="11366"/>
    <w:bookmarkStart w:name="z12731" w:id="11367"/>
    <w:p>
      <w:pPr>
        <w:spacing w:after="0"/>
        <w:ind w:left="0"/>
        <w:jc w:val="left"/>
      </w:pPr>
      <w:r>
        <w:rPr>
          <w:rFonts w:ascii="Times New Roman"/>
          <w:b/>
          <w:i w:val="false"/>
          <w:color w:val="000000"/>
        </w:rPr>
        <w:t xml:space="preserve"> Глава 80. НАЛОГООБЛОЖЕНИЕ ОРГАНИЗАЦИЙ, РЕАЛИЗУЮЩИХ ИНВЕСТИЦИОННЫЕ ПРИОРИТЕТНЫЕ ПРОЕКТЫ</w:t>
      </w:r>
    </w:p>
    <w:bookmarkEnd w:id="11367"/>
    <w:p>
      <w:pPr>
        <w:spacing w:after="0"/>
        <w:ind w:left="0"/>
        <w:jc w:val="both"/>
      </w:pPr>
      <w:r>
        <w:rPr>
          <w:rFonts w:ascii="Times New Roman"/>
          <w:b/>
          <w:i w:val="false"/>
          <w:color w:val="000000"/>
          <w:sz w:val="28"/>
        </w:rPr>
        <w:t>Статья 711.Общие положения</w:t>
      </w:r>
    </w:p>
    <w:bookmarkStart w:name="z12732" w:id="11368"/>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bookmarkEnd w:id="11368"/>
    <w:bookmarkStart w:name="z12733" w:id="11369"/>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bookmarkEnd w:id="11369"/>
    <w:bookmarkStart w:name="z12734" w:id="11370"/>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bookmarkEnd w:id="11370"/>
    <w:bookmarkStart w:name="z12735" w:id="11371"/>
    <w:p>
      <w:pPr>
        <w:spacing w:after="0"/>
        <w:ind w:left="0"/>
        <w:jc w:val="both"/>
      </w:pPr>
      <w:r>
        <w:rPr>
          <w:rFonts w:ascii="Times New Roman"/>
          <w:b w:val="false"/>
          <w:i w:val="false"/>
          <w:color w:val="000000"/>
          <w:sz w:val="28"/>
        </w:rPr>
        <w:t>
      3) не применяет специальные налоговые режимы.</w:t>
      </w:r>
    </w:p>
    <w:bookmarkEnd w:id="11371"/>
    <w:bookmarkStart w:name="z12736" w:id="11372"/>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bookmarkEnd w:id="11372"/>
    <w:bookmarkStart w:name="z12737" w:id="11373"/>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bookmarkEnd w:id="11373"/>
    <w:bookmarkStart w:name="z12738" w:id="11374"/>
    <w:p>
      <w:pPr>
        <w:spacing w:after="0"/>
        <w:ind w:left="0"/>
        <w:jc w:val="both"/>
      </w:pPr>
      <w:r>
        <w:rPr>
          <w:rFonts w:ascii="Times New Roman"/>
          <w:b w:val="false"/>
          <w:i w:val="false"/>
          <w:color w:val="000000"/>
          <w:sz w:val="28"/>
        </w:rPr>
        <w:t xml:space="preserve">
      Положения части первой настоящего пункта применяются в срок,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712 настоящего Кодекса.</w:t>
      </w:r>
    </w:p>
    <w:bookmarkEnd w:id="11374"/>
    <w:bookmarkStart w:name="z12739" w:id="11375"/>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bookmarkEnd w:id="11375"/>
    <w:bookmarkStart w:name="z12740" w:id="11376"/>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376"/>
    <w:p>
      <w:pPr>
        <w:spacing w:after="0"/>
        <w:ind w:left="0"/>
        <w:jc w:val="both"/>
      </w:pPr>
      <w:r>
        <w:rPr>
          <w:rFonts w:ascii="Times New Roman"/>
          <w:b/>
          <w:i w:val="false"/>
          <w:color w:val="000000"/>
          <w:sz w:val="28"/>
        </w:rPr>
        <w:t>Статья 712. Налогообложение организаций, реализующих инвестиционные приоритетные проекты</w:t>
      </w:r>
    </w:p>
    <w:bookmarkStart w:name="z12742" w:id="11377"/>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bookmarkEnd w:id="11377"/>
    <w:bookmarkStart w:name="z12743" w:id="11378"/>
    <w:p>
      <w:pPr>
        <w:spacing w:after="0"/>
        <w:ind w:left="0"/>
        <w:jc w:val="both"/>
      </w:pPr>
      <w:r>
        <w:rPr>
          <w:rFonts w:ascii="Times New Roman"/>
          <w:b w:val="false"/>
          <w:i w:val="false"/>
          <w:color w:val="000000"/>
          <w:sz w:val="28"/>
        </w:rPr>
        <w:t xml:space="preserve">
      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bookmarkEnd w:id="11378"/>
    <w:bookmarkStart w:name="z12744" w:id="11379"/>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bookmarkEnd w:id="11379"/>
    <w:bookmarkStart w:name="z12745" w:id="11380"/>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380"/>
    <w:bookmarkStart w:name="z12746" w:id="11381"/>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bookmarkEnd w:id="11381"/>
    <w:bookmarkStart w:name="z12747" w:id="11382"/>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bookmarkEnd w:id="11382"/>
    <w:bookmarkStart w:name="z12748" w:id="11383"/>
    <w:p>
      <w:pPr>
        <w:spacing w:after="0"/>
        <w:ind w:left="0"/>
        <w:jc w:val="both"/>
      </w:pPr>
      <w:r>
        <w:rPr>
          <w:rFonts w:ascii="Times New Roman"/>
          <w:b w:val="false"/>
          <w:i w:val="false"/>
          <w:color w:val="000000"/>
          <w:sz w:val="28"/>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w:t>
      </w:r>
      <w:r>
        <w:rPr>
          <w:rFonts w:ascii="Times New Roman"/>
          <w:b w:val="false"/>
          <w:i w:val="false"/>
          <w:color w:val="000000"/>
          <w:sz w:val="28"/>
        </w:rPr>
        <w:t>статьи 271</w:t>
      </w:r>
      <w:r>
        <w:rPr>
          <w:rFonts w:ascii="Times New Roman"/>
          <w:b w:val="false"/>
          <w:i w:val="false"/>
          <w:color w:val="000000"/>
          <w:sz w:val="28"/>
        </w:rPr>
        <w:t xml:space="preserve"> настоящего Кодекса, к таким стоимостным балансам групп (подгрупп) на конец налогового периода.</w:t>
      </w:r>
    </w:p>
    <w:bookmarkEnd w:id="11383"/>
    <w:bookmarkStart w:name="z12749" w:id="11384"/>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bookmarkEnd w:id="11384"/>
    <w:bookmarkStart w:name="z12750" w:id="11385"/>
    <w:p>
      <w:pPr>
        <w:spacing w:after="0"/>
        <w:ind w:left="0"/>
        <w:jc w:val="both"/>
      </w:pPr>
      <w:r>
        <w:rPr>
          <w:rFonts w:ascii="Times New Roman"/>
          <w:b w:val="false"/>
          <w:i w:val="false"/>
          <w:color w:val="000000"/>
          <w:sz w:val="28"/>
        </w:rPr>
        <w:t>
      1) по созданию новых производств:</w:t>
      </w:r>
    </w:p>
    <w:bookmarkEnd w:id="11385"/>
    <w:bookmarkStart w:name="z12751" w:id="11386"/>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bookmarkEnd w:id="11386"/>
    <w:bookmarkStart w:name="z12752" w:id="11387"/>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bookmarkEnd w:id="11387"/>
    <w:bookmarkStart w:name="z12753" w:id="11388"/>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bookmarkEnd w:id="11388"/>
    <w:bookmarkStart w:name="z12754" w:id="11389"/>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389"/>
    <w:bookmarkStart w:name="z12755" w:id="11390"/>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390"/>
    <w:bookmarkStart w:name="z12756" w:id="11391"/>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bookmarkEnd w:id="11391"/>
    <w:bookmarkStart w:name="z12757" w:id="11392"/>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bookmarkEnd w:id="11392"/>
    <w:bookmarkStart w:name="z12758" w:id="11393"/>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bookmarkEnd w:id="11393"/>
    <w:bookmarkStart w:name="z12759" w:id="11394"/>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bookmarkEnd w:id="11394"/>
    <w:bookmarkStart w:name="z12760" w:id="11395"/>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bookmarkEnd w:id="11395"/>
    <w:bookmarkStart w:name="z12761" w:id="11396"/>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396"/>
    <w:bookmarkStart w:name="z12762" w:id="11397"/>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bookmarkEnd w:id="11397"/>
    <w:bookmarkStart w:name="z12763" w:id="11398"/>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bookmarkEnd w:id="11398"/>
    <w:bookmarkStart w:name="z12764" w:id="11399"/>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bookmarkEnd w:id="11399"/>
    <w:bookmarkStart w:name="z12765" w:id="11400"/>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bookmarkEnd w:id="11400"/>
    <w:bookmarkStart w:name="z12766" w:id="11401"/>
    <w:p>
      <w:pPr>
        <w:spacing w:after="0"/>
        <w:ind w:left="0"/>
        <w:jc w:val="both"/>
      </w:pPr>
      <w:r>
        <w:rPr>
          <w:rFonts w:ascii="Times New Roman"/>
          <w:b w:val="false"/>
          <w:i w:val="false"/>
          <w:color w:val="000000"/>
          <w:sz w:val="28"/>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bookmarkEnd w:id="11401"/>
    <w:bookmarkStart w:name="z12767" w:id="11402"/>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402"/>
    <w:bookmarkStart w:name="z12768" w:id="11403"/>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403"/>
    <w:bookmarkStart w:name="z12769" w:id="11404"/>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404"/>
    <w:bookmarkStart w:name="z12770" w:id="11405"/>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bookmarkEnd w:id="11405"/>
    <w:bookmarkStart w:name="z12771" w:id="11406"/>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bookmarkEnd w:id="11406"/>
    <w:bookmarkStart w:name="z12772" w:id="11407"/>
    <w:p>
      <w:pPr>
        <w:spacing w:after="0"/>
        <w:ind w:left="0"/>
        <w:jc w:val="both"/>
      </w:pPr>
      <w:r>
        <w:rPr>
          <w:rFonts w:ascii="Times New Roman"/>
          <w:b w:val="false"/>
          <w:i w:val="false"/>
          <w:color w:val="000000"/>
          <w:sz w:val="28"/>
        </w:rPr>
        <w:t xml:space="preserve">
      уменьшения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w:t>
      </w:r>
    </w:p>
    <w:bookmarkEnd w:id="11407"/>
    <w:bookmarkStart w:name="z12773" w:id="11408"/>
    <w:p>
      <w:pPr>
        <w:spacing w:after="0"/>
        <w:ind w:left="0"/>
        <w:jc w:val="both"/>
      </w:pPr>
      <w:r>
        <w:rPr>
          <w:rFonts w:ascii="Times New Roman"/>
          <w:b w:val="false"/>
          <w:i w:val="false"/>
          <w:color w:val="000000"/>
          <w:sz w:val="28"/>
        </w:rPr>
        <w:t>
      коэффициента 0 к ставкам земельного налога;</w:t>
      </w:r>
    </w:p>
    <w:bookmarkEnd w:id="11408"/>
    <w:bookmarkStart w:name="z12774" w:id="11409"/>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bookmarkEnd w:id="11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254" w:id="11410"/>
    <w:p>
      <w:pPr>
        <w:spacing w:after="0"/>
        <w:ind w:left="0"/>
        <w:jc w:val="left"/>
      </w:pPr>
      <w:r>
        <w:rPr>
          <w:rFonts w:ascii="Times New Roman"/>
          <w:b/>
          <w:i w:val="false"/>
          <w:color w:val="000000"/>
        </w:rPr>
        <w:t xml:space="preserve"> Глава 80-1. НАЛОГООБЛОЖЕНИЕ ЛИЦ, ЗАКЛЮЧИВШИХ СОГЛАШЕНИЕ ОБ ИНВЕСТИЦИЯХ</w:t>
      </w:r>
    </w:p>
    <w:bookmarkEnd w:id="11410"/>
    <w:p>
      <w:pPr>
        <w:spacing w:after="0"/>
        <w:ind w:left="0"/>
        <w:jc w:val="both"/>
      </w:pPr>
      <w:r>
        <w:rPr>
          <w:rFonts w:ascii="Times New Roman"/>
          <w:b w:val="false"/>
          <w:i w:val="false"/>
          <w:color w:val="ff0000"/>
          <w:sz w:val="28"/>
        </w:rPr>
        <w:t xml:space="preserve">
      Сноска. Закон дополнен главой 80-1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712-1. Общие положения</w:t>
      </w:r>
    </w:p>
    <w:bookmarkStart w:name="z16256" w:id="11411"/>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bookmarkEnd w:id="11411"/>
    <w:bookmarkStart w:name="z16257" w:id="11412"/>
    <w:p>
      <w:pPr>
        <w:spacing w:after="0"/>
        <w:ind w:left="0"/>
        <w:jc w:val="both"/>
      </w:pPr>
      <w:r>
        <w:rPr>
          <w:rFonts w:ascii="Times New Roman"/>
          <w:b w:val="false"/>
          <w:i w:val="false"/>
          <w:color w:val="000000"/>
          <w:sz w:val="28"/>
        </w:rPr>
        <w:t xml:space="preserve">
      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bookmarkEnd w:id="11412"/>
    <w:bookmarkStart w:name="z16258" w:id="11413"/>
    <w:p>
      <w:pPr>
        <w:spacing w:after="0"/>
        <w:ind w:left="0"/>
        <w:jc w:val="both"/>
      </w:pPr>
      <w:r>
        <w:rPr>
          <w:rFonts w:ascii="Times New Roman"/>
          <w:b w:val="false"/>
          <w:i w:val="false"/>
          <w:color w:val="000000"/>
          <w:sz w:val="28"/>
        </w:rPr>
        <w:t>
      2) реализует инвестиционный проект по виду деятельности, предусмотренному в соглашении об инвестициях;</w:t>
      </w:r>
    </w:p>
    <w:bookmarkEnd w:id="11413"/>
    <w:bookmarkStart w:name="z16259" w:id="11414"/>
    <w:p>
      <w:pPr>
        <w:spacing w:after="0"/>
        <w:ind w:left="0"/>
        <w:jc w:val="both"/>
      </w:pPr>
      <w:r>
        <w:rPr>
          <w:rFonts w:ascii="Times New Roman"/>
          <w:b w:val="false"/>
          <w:i w:val="false"/>
          <w:color w:val="000000"/>
          <w:sz w:val="28"/>
        </w:rPr>
        <w:t>
      3) не является лицом, осуществляющим:</w:t>
      </w:r>
    </w:p>
    <w:bookmarkEnd w:id="11414"/>
    <w:bookmarkStart w:name="z17276" w:id="11415"/>
    <w:p>
      <w:pPr>
        <w:spacing w:after="0"/>
        <w:ind w:left="0"/>
        <w:jc w:val="both"/>
      </w:pPr>
      <w:r>
        <w:rPr>
          <w:rFonts w:ascii="Times New Roman"/>
          <w:b w:val="false"/>
          <w:i w:val="false"/>
          <w:color w:val="000000"/>
          <w:sz w:val="28"/>
        </w:rPr>
        <w:t>
      деятельность, связанную с оборотом наркотических средств, психотропных веществ и прекурсоров;</w:t>
      </w:r>
    </w:p>
    <w:bookmarkEnd w:id="11415"/>
    <w:bookmarkStart w:name="z17277" w:id="11416"/>
    <w:p>
      <w:pPr>
        <w:spacing w:after="0"/>
        <w:ind w:left="0"/>
        <w:jc w:val="both"/>
      </w:pPr>
      <w:r>
        <w:rPr>
          <w:rFonts w:ascii="Times New Roman"/>
          <w:b w:val="false"/>
          <w:i w:val="false"/>
          <w:color w:val="000000"/>
          <w:sz w:val="28"/>
        </w:rPr>
        <w:t>
      производство и (или) оптовую реализацию подакцизной продукции;</w:t>
      </w:r>
    </w:p>
    <w:bookmarkEnd w:id="11416"/>
    <w:bookmarkStart w:name="z17278" w:id="11417"/>
    <w:p>
      <w:pPr>
        <w:spacing w:after="0"/>
        <w:ind w:left="0"/>
        <w:jc w:val="both"/>
      </w:pPr>
      <w:r>
        <w:rPr>
          <w:rFonts w:ascii="Times New Roman"/>
          <w:b w:val="false"/>
          <w:i w:val="false"/>
          <w:color w:val="000000"/>
          <w:sz w:val="28"/>
        </w:rPr>
        <w:t>
      проведение лотереи;</w:t>
      </w:r>
    </w:p>
    <w:bookmarkEnd w:id="11417"/>
    <w:bookmarkStart w:name="z17279" w:id="11418"/>
    <w:p>
      <w:pPr>
        <w:spacing w:after="0"/>
        <w:ind w:left="0"/>
        <w:jc w:val="both"/>
      </w:pPr>
      <w:r>
        <w:rPr>
          <w:rFonts w:ascii="Times New Roman"/>
          <w:b w:val="false"/>
          <w:i w:val="false"/>
          <w:color w:val="000000"/>
          <w:sz w:val="28"/>
        </w:rPr>
        <w:t>
      деятельность в сфере игорного бизнеса;</w:t>
      </w:r>
    </w:p>
    <w:bookmarkEnd w:id="11418"/>
    <w:bookmarkStart w:name="z17280" w:id="11419"/>
    <w:p>
      <w:pPr>
        <w:spacing w:after="0"/>
        <w:ind w:left="0"/>
        <w:jc w:val="both"/>
      </w:pPr>
      <w:r>
        <w:rPr>
          <w:rFonts w:ascii="Times New Roman"/>
          <w:b w:val="false"/>
          <w:i w:val="false"/>
          <w:color w:val="000000"/>
          <w:sz w:val="28"/>
        </w:rPr>
        <w:t>
      деятельность, связанную с оборотом радиоактивных материалов;</w:t>
      </w:r>
    </w:p>
    <w:bookmarkEnd w:id="11419"/>
    <w:bookmarkStart w:name="z17281" w:id="11420"/>
    <w:p>
      <w:pPr>
        <w:spacing w:after="0"/>
        <w:ind w:left="0"/>
        <w:jc w:val="both"/>
      </w:pPr>
      <w:r>
        <w:rPr>
          <w:rFonts w:ascii="Times New Roman"/>
          <w:b w:val="false"/>
          <w:i w:val="false"/>
          <w:color w:val="000000"/>
          <w:sz w:val="28"/>
        </w:rPr>
        <w:t>
      банковскую деятельность (либо отдельные виды банковских операций) и деятельность на страховом рынке (кроме деятельности страхового агента);</w:t>
      </w:r>
    </w:p>
    <w:bookmarkEnd w:id="11420"/>
    <w:bookmarkStart w:name="z17282" w:id="11421"/>
    <w:p>
      <w:pPr>
        <w:spacing w:after="0"/>
        <w:ind w:left="0"/>
        <w:jc w:val="both"/>
      </w:pPr>
      <w:r>
        <w:rPr>
          <w:rFonts w:ascii="Times New Roman"/>
          <w:b w:val="false"/>
          <w:i w:val="false"/>
          <w:color w:val="000000"/>
          <w:sz w:val="28"/>
        </w:rPr>
        <w:t>
      аудиторскую деятельность;</w:t>
      </w:r>
    </w:p>
    <w:bookmarkEnd w:id="11421"/>
    <w:bookmarkStart w:name="z17283" w:id="11422"/>
    <w:p>
      <w:pPr>
        <w:spacing w:after="0"/>
        <w:ind w:left="0"/>
        <w:jc w:val="both"/>
      </w:pPr>
      <w:r>
        <w:rPr>
          <w:rFonts w:ascii="Times New Roman"/>
          <w:b w:val="false"/>
          <w:i w:val="false"/>
          <w:color w:val="000000"/>
          <w:sz w:val="28"/>
        </w:rPr>
        <w:t>
      профессиональную деятельность на рынке ценных бумаг;</w:t>
      </w:r>
    </w:p>
    <w:bookmarkEnd w:id="11422"/>
    <w:bookmarkStart w:name="z17284" w:id="11423"/>
    <w:p>
      <w:pPr>
        <w:spacing w:after="0"/>
        <w:ind w:left="0"/>
        <w:jc w:val="both"/>
      </w:pPr>
      <w:r>
        <w:rPr>
          <w:rFonts w:ascii="Times New Roman"/>
          <w:b w:val="false"/>
          <w:i w:val="false"/>
          <w:color w:val="000000"/>
          <w:sz w:val="28"/>
        </w:rPr>
        <w:t>
      деятельность в сфере цифрового майнинга;</w:t>
      </w:r>
    </w:p>
    <w:bookmarkEnd w:id="11423"/>
    <w:bookmarkStart w:name="z17285" w:id="11424"/>
    <w:p>
      <w:pPr>
        <w:spacing w:after="0"/>
        <w:ind w:left="0"/>
        <w:jc w:val="both"/>
      </w:pPr>
      <w:r>
        <w:rPr>
          <w:rFonts w:ascii="Times New Roman"/>
          <w:b w:val="false"/>
          <w:i w:val="false"/>
          <w:color w:val="000000"/>
          <w:sz w:val="28"/>
        </w:rPr>
        <w:t>
      деятельность кредитных бюро;</w:t>
      </w:r>
    </w:p>
    <w:bookmarkEnd w:id="11424"/>
    <w:bookmarkStart w:name="z17286" w:id="11425"/>
    <w:p>
      <w:pPr>
        <w:spacing w:after="0"/>
        <w:ind w:left="0"/>
        <w:jc w:val="both"/>
      </w:pPr>
      <w:r>
        <w:rPr>
          <w:rFonts w:ascii="Times New Roman"/>
          <w:b w:val="false"/>
          <w:i w:val="false"/>
          <w:color w:val="000000"/>
          <w:sz w:val="28"/>
        </w:rPr>
        <w:t>
      охранную деятельность;</w:t>
      </w:r>
    </w:p>
    <w:bookmarkEnd w:id="11425"/>
    <w:bookmarkStart w:name="z17287" w:id="11426"/>
    <w:p>
      <w:pPr>
        <w:spacing w:after="0"/>
        <w:ind w:left="0"/>
        <w:jc w:val="both"/>
      </w:pPr>
      <w:r>
        <w:rPr>
          <w:rFonts w:ascii="Times New Roman"/>
          <w:b w:val="false"/>
          <w:i w:val="false"/>
          <w:color w:val="000000"/>
          <w:sz w:val="28"/>
        </w:rPr>
        <w:t>
      деятельность, связанную с оборотом гражданского и служебного оружия и патронов к нему;</w:t>
      </w:r>
    </w:p>
    <w:bookmarkEnd w:id="11426"/>
    <w:bookmarkStart w:name="z17288" w:id="11427"/>
    <w:p>
      <w:pPr>
        <w:spacing w:after="0"/>
        <w:ind w:left="0"/>
        <w:jc w:val="both"/>
      </w:pPr>
      <w:r>
        <w:rPr>
          <w:rFonts w:ascii="Times New Roman"/>
          <w:b w:val="false"/>
          <w:i w:val="false"/>
          <w:color w:val="000000"/>
          <w:sz w:val="28"/>
        </w:rPr>
        <w:t>
      деятельность в сфере недропользования, в том числе деятельность старателей;</w:t>
      </w:r>
    </w:p>
    <w:bookmarkEnd w:id="11427"/>
    <w:bookmarkStart w:name="z17289" w:id="11428"/>
    <w:p>
      <w:pPr>
        <w:spacing w:after="0"/>
        <w:ind w:left="0"/>
        <w:jc w:val="both"/>
      </w:pPr>
      <w:r>
        <w:rPr>
          <w:rFonts w:ascii="Times New Roman"/>
          <w:b w:val="false"/>
          <w:i w:val="false"/>
          <w:color w:val="000000"/>
          <w:sz w:val="28"/>
        </w:rPr>
        <w:t>
      реализацию полезных ископаемых, в том числе деятельность трейдеров, деятельность по реализации угля, нефти;</w:t>
      </w:r>
    </w:p>
    <w:bookmarkEnd w:id="11428"/>
    <w:bookmarkStart w:name="z16260" w:id="11429"/>
    <w:p>
      <w:pPr>
        <w:spacing w:after="0"/>
        <w:ind w:left="0"/>
        <w:jc w:val="both"/>
      </w:pPr>
      <w:r>
        <w:rPr>
          <w:rFonts w:ascii="Times New Roman"/>
          <w:b w:val="false"/>
          <w:i w:val="false"/>
          <w:color w:val="000000"/>
          <w:sz w:val="28"/>
        </w:rPr>
        <w:t>
      4) не применяет специальные налоговые режимы.</w:t>
      </w:r>
    </w:p>
    <w:bookmarkEnd w:id="11429"/>
    <w:bookmarkStart w:name="z16261" w:id="11430"/>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bookmarkEnd w:id="11430"/>
    <w:bookmarkStart w:name="z16262" w:id="11431"/>
    <w:p>
      <w:pPr>
        <w:spacing w:after="0"/>
        <w:ind w:left="0"/>
        <w:jc w:val="both"/>
      </w:pPr>
      <w:r>
        <w:rPr>
          <w:rFonts w:ascii="Times New Roman"/>
          <w:b w:val="false"/>
          <w:i w:val="false"/>
          <w:color w:val="000000"/>
          <w:sz w:val="28"/>
        </w:rPr>
        <w:t>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bookmarkEnd w:id="11431"/>
    <w:bookmarkStart w:name="z16263" w:id="11432"/>
    <w:p>
      <w:pPr>
        <w:spacing w:after="0"/>
        <w:ind w:left="0"/>
        <w:jc w:val="both"/>
      </w:pPr>
      <w:r>
        <w:rPr>
          <w:rFonts w:ascii="Times New Roman"/>
          <w:b w:val="false"/>
          <w:i w:val="false"/>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bookmarkEnd w:id="11432"/>
    <w:bookmarkStart w:name="z16264" w:id="11433"/>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433"/>
    <w:bookmarkStart w:name="z16265" w:id="11434"/>
    <w:p>
      <w:pPr>
        <w:spacing w:after="0"/>
        <w:ind w:left="0"/>
        <w:jc w:val="both"/>
      </w:pPr>
      <w:r>
        <w:rPr>
          <w:rFonts w:ascii="Times New Roman"/>
          <w:b w:val="false"/>
          <w:i w:val="false"/>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bookmarkEnd w:id="11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712-2. Налогообложение лиц, заключивших соглашение об инвестициях</w:t>
      </w:r>
    </w:p>
    <w:bookmarkStart w:name="z16267" w:id="11435"/>
    <w:p>
      <w:pPr>
        <w:spacing w:after="0"/>
        <w:ind w:left="0"/>
        <w:jc w:val="both"/>
      </w:pPr>
      <w:r>
        <w:rPr>
          <w:rFonts w:ascii="Times New Roman"/>
          <w:b w:val="false"/>
          <w:i w:val="false"/>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bookmarkEnd w:id="11435"/>
    <w:bookmarkStart w:name="z16268" w:id="11436"/>
    <w:p>
      <w:pPr>
        <w:spacing w:after="0"/>
        <w:ind w:left="0"/>
        <w:jc w:val="both"/>
      </w:pPr>
      <w:r>
        <w:rPr>
          <w:rFonts w:ascii="Times New Roman"/>
          <w:b w:val="false"/>
          <w:i w:val="false"/>
          <w:color w:val="000000"/>
          <w:sz w:val="28"/>
        </w:rPr>
        <w:t xml:space="preserve">
      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bookmarkEnd w:id="11436"/>
    <w:bookmarkStart w:name="z16269" w:id="11437"/>
    <w:p>
      <w:pPr>
        <w:spacing w:after="0"/>
        <w:ind w:left="0"/>
        <w:jc w:val="both"/>
      </w:pPr>
      <w:r>
        <w:rPr>
          <w:rFonts w:ascii="Times New Roman"/>
          <w:b w:val="false"/>
          <w:i w:val="false"/>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проекта;</w:t>
      </w:r>
    </w:p>
    <w:bookmarkEnd w:id="11437"/>
    <w:bookmarkStart w:name="z16270" w:id="11438"/>
    <w:p>
      <w:pPr>
        <w:spacing w:after="0"/>
        <w:ind w:left="0"/>
        <w:jc w:val="both"/>
      </w:pPr>
      <w:r>
        <w:rPr>
          <w:rFonts w:ascii="Times New Roman"/>
          <w:b w:val="false"/>
          <w:i w:val="false"/>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bookmarkEnd w:id="11438"/>
    <w:bookmarkStart w:name="z16271" w:id="11439"/>
    <w:p>
      <w:pPr>
        <w:spacing w:after="0"/>
        <w:ind w:left="0"/>
        <w:jc w:val="both"/>
      </w:pPr>
      <w:r>
        <w:rPr>
          <w:rFonts w:ascii="Times New Roman"/>
          <w:b w:val="false"/>
          <w:i w:val="false"/>
          <w:color w:val="000000"/>
          <w:sz w:val="28"/>
        </w:rPr>
        <w:t xml:space="preserve">
      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bookmarkEnd w:id="11439"/>
    <w:bookmarkStart w:name="z16272" w:id="11440"/>
    <w:p>
      <w:pPr>
        <w:spacing w:after="0"/>
        <w:ind w:left="0"/>
        <w:jc w:val="both"/>
      </w:pPr>
      <w:r>
        <w:rPr>
          <w:rFonts w:ascii="Times New Roman"/>
          <w:b w:val="false"/>
          <w:i w:val="false"/>
          <w:color w:val="000000"/>
          <w:sz w:val="28"/>
        </w:rPr>
        <w:t>
      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bookmarkEnd w:id="11440"/>
    <w:bookmarkStart w:name="z16273" w:id="11441"/>
    <w:p>
      <w:pPr>
        <w:spacing w:after="0"/>
        <w:ind w:left="0"/>
        <w:jc w:val="both"/>
      </w:pPr>
      <w:r>
        <w:rPr>
          <w:rFonts w:ascii="Times New Roman"/>
          <w:b w:val="false"/>
          <w:i w:val="false"/>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bookmarkEnd w:id="11441"/>
    <w:bookmarkStart w:name="z16274" w:id="11442"/>
    <w:p>
      <w:pPr>
        <w:spacing w:after="0"/>
        <w:ind w:left="0"/>
        <w:jc w:val="both"/>
      </w:pPr>
      <w:r>
        <w:rPr>
          <w:rFonts w:ascii="Times New Roman"/>
          <w:b w:val="false"/>
          <w:i w:val="false"/>
          <w:color w:val="000000"/>
          <w:sz w:val="28"/>
        </w:rPr>
        <w:t xml:space="preserve">
      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bookmarkEnd w:id="11442"/>
    <w:bookmarkStart w:name="z16275" w:id="11443"/>
    <w:p>
      <w:pPr>
        <w:spacing w:after="0"/>
        <w:ind w:left="0"/>
        <w:jc w:val="both"/>
      </w:pPr>
      <w:r>
        <w:rPr>
          <w:rFonts w:ascii="Times New Roman"/>
          <w:b w:val="false"/>
          <w:i w:val="false"/>
          <w:color w:val="000000"/>
          <w:sz w:val="28"/>
        </w:rPr>
        <w:t>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443"/>
    <w:bookmarkStart w:name="z16276" w:id="11444"/>
    <w:p>
      <w:pPr>
        <w:spacing w:after="0"/>
        <w:ind w:left="0"/>
        <w:jc w:val="both"/>
      </w:pPr>
      <w:r>
        <w:rPr>
          <w:rFonts w:ascii="Times New Roman"/>
          <w:b w:val="false"/>
          <w:i w:val="false"/>
          <w:color w:val="000000"/>
          <w:sz w:val="28"/>
        </w:rPr>
        <w:t>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bookmarkEnd w:id="11444"/>
    <w:bookmarkStart w:name="z16277" w:id="11445"/>
    <w:p>
      <w:pPr>
        <w:spacing w:after="0"/>
        <w:ind w:left="0"/>
        <w:jc w:val="both"/>
      </w:pPr>
      <w:r>
        <w:rPr>
          <w:rFonts w:ascii="Times New Roman"/>
          <w:b w:val="false"/>
          <w:i w:val="false"/>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bookmarkStart w:name="z16279" w:id="11446"/>
    <w:p>
      <w:pPr>
        <w:spacing w:after="0"/>
        <w:ind w:left="0"/>
        <w:jc w:val="both"/>
      </w:pPr>
      <w:r>
        <w:rPr>
          <w:rFonts w:ascii="Times New Roman"/>
          <w:b w:val="false"/>
          <w:i w:val="false"/>
          <w:color w:val="000000"/>
          <w:sz w:val="28"/>
        </w:rPr>
        <w:t>
      1. 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bookmarkEnd w:id="11446"/>
    <w:bookmarkStart w:name="z16280" w:id="11447"/>
    <w:p>
      <w:pPr>
        <w:spacing w:after="0"/>
        <w:ind w:left="0"/>
        <w:jc w:val="both"/>
      </w:pPr>
      <w:r>
        <w:rPr>
          <w:rFonts w:ascii="Times New Roman"/>
          <w:b w:val="false"/>
          <w:i w:val="false"/>
          <w:color w:val="000000"/>
          <w:sz w:val="28"/>
        </w:rPr>
        <w:t>
      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bookmarkEnd w:id="11447"/>
    <w:bookmarkStart w:name="z16281" w:id="11448"/>
    <w:p>
      <w:pPr>
        <w:spacing w:after="0"/>
        <w:ind w:left="0"/>
        <w:jc w:val="both"/>
      </w:pPr>
      <w:r>
        <w:rPr>
          <w:rFonts w:ascii="Times New Roman"/>
          <w:b w:val="false"/>
          <w:i w:val="false"/>
          <w:color w:val="000000"/>
          <w:sz w:val="28"/>
        </w:rPr>
        <w:t>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bookmarkEnd w:id="11448"/>
    <w:bookmarkStart w:name="z16282" w:id="11449"/>
    <w:p>
      <w:pPr>
        <w:spacing w:after="0"/>
        <w:ind w:left="0"/>
        <w:jc w:val="both"/>
      </w:pPr>
      <w:r>
        <w:rPr>
          <w:rFonts w:ascii="Times New Roman"/>
          <w:b w:val="false"/>
          <w:i w:val="false"/>
          <w:color w:val="000000"/>
          <w:sz w:val="28"/>
        </w:rPr>
        <w:t>
      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bookmarkEnd w:id="11449"/>
    <w:bookmarkStart w:name="z16283" w:id="11450"/>
    <w:p>
      <w:pPr>
        <w:spacing w:after="0"/>
        <w:ind w:left="0"/>
        <w:jc w:val="both"/>
      </w:pPr>
      <w:r>
        <w:rPr>
          <w:rFonts w:ascii="Times New Roman"/>
          <w:b w:val="false"/>
          <w:i w:val="false"/>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bookmarkEnd w:id="11450"/>
    <w:bookmarkStart w:name="z16284" w:id="11451"/>
    <w:p>
      <w:pPr>
        <w:spacing w:after="0"/>
        <w:ind w:left="0"/>
        <w:jc w:val="both"/>
      </w:pPr>
      <w:r>
        <w:rPr>
          <w:rFonts w:ascii="Times New Roman"/>
          <w:b w:val="false"/>
          <w:i w:val="false"/>
          <w:color w:val="000000"/>
          <w:sz w:val="28"/>
        </w:rPr>
        <w:t>
      Срок, указанный в части первой настоящего пункта, применяется с учетом положений статьи 712-2 настоящего Кодекса.</w:t>
      </w:r>
    </w:p>
    <w:bookmarkEnd w:id="11451"/>
    <w:bookmarkStart w:name="z16617" w:id="11452"/>
    <w:p>
      <w:pPr>
        <w:spacing w:after="0"/>
        <w:ind w:left="0"/>
        <w:jc w:val="left"/>
      </w:pPr>
      <w:r>
        <w:rPr>
          <w:rFonts w:ascii="Times New Roman"/>
          <w:b/>
          <w:i w:val="false"/>
          <w:color w:val="000000"/>
        </w:rPr>
        <w:t xml:space="preserve"> Глава 80-2. Налогообложение лиц, заключивших соглашение об инвестиционных обязательствах</w:t>
      </w:r>
    </w:p>
    <w:bookmarkEnd w:id="11452"/>
    <w:p>
      <w:pPr>
        <w:spacing w:after="0"/>
        <w:ind w:left="0"/>
        <w:jc w:val="both"/>
      </w:pPr>
      <w:r>
        <w:rPr>
          <w:rFonts w:ascii="Times New Roman"/>
          <w:b w:val="false"/>
          <w:i w:val="false"/>
          <w:color w:val="ff0000"/>
          <w:sz w:val="28"/>
        </w:rPr>
        <w:t xml:space="preserve">
      Сноска. Раздел 21 дополнен главой 80-2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712-4. Общие положения</w:t>
      </w:r>
    </w:p>
    <w:bookmarkStart w:name="z16619" w:id="11453"/>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bookmarkEnd w:id="11453"/>
    <w:bookmarkStart w:name="z16620" w:id="11454"/>
    <w:p>
      <w:pPr>
        <w:spacing w:after="0"/>
        <w:ind w:left="0"/>
        <w:jc w:val="both"/>
      </w:pPr>
      <w:r>
        <w:rPr>
          <w:rFonts w:ascii="Times New Roman"/>
          <w:b w:val="false"/>
          <w:i w:val="false"/>
          <w:color w:val="000000"/>
          <w:sz w:val="28"/>
        </w:rPr>
        <w:t>
      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bookmarkEnd w:id="11454"/>
    <w:bookmarkStart w:name="z16621" w:id="11455"/>
    <w:p>
      <w:pPr>
        <w:spacing w:after="0"/>
        <w:ind w:left="0"/>
        <w:jc w:val="both"/>
      </w:pPr>
      <w:r>
        <w:rPr>
          <w:rFonts w:ascii="Times New Roman"/>
          <w:b w:val="false"/>
          <w:i w:val="false"/>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bookmarkEnd w:id="11455"/>
    <w:bookmarkStart w:name="z16622" w:id="11456"/>
    <w:p>
      <w:pPr>
        <w:spacing w:after="0"/>
        <w:ind w:left="0"/>
        <w:jc w:val="both"/>
      </w:pPr>
      <w:r>
        <w:rPr>
          <w:rFonts w:ascii="Times New Roman"/>
          <w:b w:val="false"/>
          <w:i w:val="false"/>
          <w:color w:val="000000"/>
          <w:sz w:val="28"/>
        </w:rPr>
        <w:t>
      3) является субъектом крупного или среднего предпринимательства в соответствии с Предпринимательским кодексом Республики Казахстан;</w:t>
      </w:r>
    </w:p>
    <w:bookmarkEnd w:id="11456"/>
    <w:bookmarkStart w:name="z16623" w:id="11457"/>
    <w:p>
      <w:pPr>
        <w:spacing w:after="0"/>
        <w:ind w:left="0"/>
        <w:jc w:val="both"/>
      </w:pPr>
      <w:r>
        <w:rPr>
          <w:rFonts w:ascii="Times New Roman"/>
          <w:b w:val="false"/>
          <w:i w:val="false"/>
          <w:color w:val="000000"/>
          <w:sz w:val="28"/>
        </w:rPr>
        <w:t>
      4) не осуществляет деятельность по производству подакцизных товаров;</w:t>
      </w:r>
    </w:p>
    <w:bookmarkEnd w:id="11457"/>
    <w:bookmarkStart w:name="z16624" w:id="11458"/>
    <w:p>
      <w:pPr>
        <w:spacing w:after="0"/>
        <w:ind w:left="0"/>
        <w:jc w:val="both"/>
      </w:pPr>
      <w:r>
        <w:rPr>
          <w:rFonts w:ascii="Times New Roman"/>
          <w:b w:val="false"/>
          <w:i w:val="false"/>
          <w:color w:val="000000"/>
          <w:sz w:val="28"/>
        </w:rPr>
        <w:t>
      5) не применяет специальные налоговые режимы.</w:t>
      </w:r>
    </w:p>
    <w:bookmarkEnd w:id="11458"/>
    <w:bookmarkStart w:name="z16625" w:id="11459"/>
    <w:p>
      <w:pPr>
        <w:spacing w:after="0"/>
        <w:ind w:left="0"/>
        <w:jc w:val="both"/>
      </w:pPr>
      <w:r>
        <w:rPr>
          <w:rFonts w:ascii="Times New Roman"/>
          <w:b w:val="false"/>
          <w:i w:val="false"/>
          <w:color w:val="000000"/>
          <w:sz w:val="28"/>
        </w:rPr>
        <w:t>
      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bookmarkEnd w:id="11459"/>
    <w:bookmarkStart w:name="z16626" w:id="11460"/>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460"/>
    <w:bookmarkStart w:name="z16627" w:id="11461"/>
    <w:p>
      <w:pPr>
        <w:spacing w:after="0"/>
        <w:ind w:left="0"/>
        <w:jc w:val="both"/>
      </w:pPr>
      <w:r>
        <w:rPr>
          <w:rFonts w:ascii="Times New Roman"/>
          <w:b w:val="false"/>
          <w:i w:val="false"/>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bookmarkEnd w:id="11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712-4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712-5. Налогообложение лиц, заключивших соглашение об инвестиционных обязательствах</w:t>
      </w:r>
    </w:p>
    <w:bookmarkStart w:name="z16629" w:id="11462"/>
    <w:p>
      <w:pPr>
        <w:spacing w:after="0"/>
        <w:ind w:left="0"/>
        <w:jc w:val="both"/>
      </w:pPr>
      <w:r>
        <w:rPr>
          <w:rFonts w:ascii="Times New Roman"/>
          <w:b w:val="false"/>
          <w:i w:val="false"/>
          <w:color w:val="000000"/>
          <w:sz w:val="28"/>
        </w:rPr>
        <w:t>
      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bookmarkEnd w:id="11462"/>
    <w:bookmarkStart w:name="z16630" w:id="11463"/>
    <w:p>
      <w:pPr>
        <w:spacing w:after="0"/>
        <w:ind w:left="0"/>
        <w:jc w:val="both"/>
      </w:pPr>
      <w:r>
        <w:rPr>
          <w:rFonts w:ascii="Times New Roman"/>
          <w:b w:val="false"/>
          <w:i w:val="false"/>
          <w:color w:val="000000"/>
          <w:sz w:val="28"/>
        </w:rPr>
        <w:t>
      2.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bookmarkEnd w:id="11463"/>
    <w:bookmarkStart w:name="z16631" w:id="11464"/>
    <w:p>
      <w:pPr>
        <w:spacing w:after="0"/>
        <w:ind w:left="0"/>
        <w:jc w:val="both"/>
      </w:pPr>
      <w:r>
        <w:rPr>
          <w:rFonts w:ascii="Times New Roman"/>
          <w:b w:val="false"/>
          <w:i w:val="false"/>
          <w:color w:val="000000"/>
          <w:sz w:val="28"/>
        </w:rPr>
        <w:t>
      налогу на добавленную стоимость;</w:t>
      </w:r>
    </w:p>
    <w:bookmarkEnd w:id="11464"/>
    <w:bookmarkStart w:name="z16632" w:id="11465"/>
    <w:p>
      <w:pPr>
        <w:spacing w:after="0"/>
        <w:ind w:left="0"/>
        <w:jc w:val="both"/>
      </w:pPr>
      <w:r>
        <w:rPr>
          <w:rFonts w:ascii="Times New Roman"/>
          <w:b w:val="false"/>
          <w:i w:val="false"/>
          <w:color w:val="000000"/>
          <w:sz w:val="28"/>
        </w:rPr>
        <w:t>
      акцизу;</w:t>
      </w:r>
    </w:p>
    <w:bookmarkEnd w:id="11465"/>
    <w:bookmarkStart w:name="z16633" w:id="11466"/>
    <w:p>
      <w:pPr>
        <w:spacing w:after="0"/>
        <w:ind w:left="0"/>
        <w:jc w:val="both"/>
      </w:pPr>
      <w:r>
        <w:rPr>
          <w:rFonts w:ascii="Times New Roman"/>
          <w:b w:val="false"/>
          <w:i w:val="false"/>
          <w:color w:val="000000"/>
          <w:sz w:val="28"/>
        </w:rPr>
        <w:t>
      плате за эмиссии в окружающую среду;</w:t>
      </w:r>
    </w:p>
    <w:bookmarkEnd w:id="11466"/>
    <w:bookmarkStart w:name="z16634" w:id="11467"/>
    <w:p>
      <w:pPr>
        <w:spacing w:after="0"/>
        <w:ind w:left="0"/>
        <w:jc w:val="both"/>
      </w:pPr>
      <w:r>
        <w:rPr>
          <w:rFonts w:ascii="Times New Roman"/>
          <w:b w:val="false"/>
          <w:i w:val="false"/>
          <w:color w:val="000000"/>
          <w:sz w:val="28"/>
        </w:rPr>
        <w:t>
      индивидуальному подоходному налогу;</w:t>
      </w:r>
    </w:p>
    <w:bookmarkEnd w:id="11467"/>
    <w:bookmarkStart w:name="z16635" w:id="11468"/>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w:t>
      </w:r>
    </w:p>
    <w:bookmarkEnd w:id="11468"/>
    <w:bookmarkStart w:name="z16636" w:id="11469"/>
    <w:p>
      <w:pPr>
        <w:spacing w:after="0"/>
        <w:ind w:left="0"/>
        <w:jc w:val="both"/>
      </w:pPr>
      <w:r>
        <w:rPr>
          <w:rFonts w:ascii="Times New Roman"/>
          <w:b w:val="false"/>
          <w:i w:val="false"/>
          <w:color w:val="000000"/>
          <w:sz w:val="28"/>
        </w:rPr>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bookmarkEnd w:id="11469"/>
    <w:bookmarkStart w:name="z12775" w:id="11470"/>
    <w:p>
      <w:pPr>
        <w:spacing w:after="0"/>
        <w:ind w:left="0"/>
        <w:jc w:val="left"/>
      </w:pPr>
      <w:r>
        <w:rPr>
          <w:rFonts w:ascii="Times New Roman"/>
          <w:b/>
          <w:i w:val="false"/>
          <w:color w:val="000000"/>
        </w:rPr>
        <w:t xml:space="preserve"> РАЗДЕЛ 22. РЕНТНЫЙ НАЛОГ НА ЭКСПОРТ</w:t>
      </w:r>
    </w:p>
    <w:bookmarkEnd w:id="11470"/>
    <w:bookmarkStart w:name="z12776" w:id="11471"/>
    <w:p>
      <w:pPr>
        <w:spacing w:after="0"/>
        <w:ind w:left="0"/>
        <w:jc w:val="left"/>
      </w:pPr>
      <w:r>
        <w:rPr>
          <w:rFonts w:ascii="Times New Roman"/>
          <w:b/>
          <w:i w:val="false"/>
          <w:color w:val="000000"/>
        </w:rPr>
        <w:t xml:space="preserve"> Глава 81. РЕНТНЫЙ НАЛОГ НА ЭКСПОРТ</w:t>
      </w:r>
    </w:p>
    <w:bookmarkEnd w:id="11471"/>
    <w:p>
      <w:pPr>
        <w:spacing w:after="0"/>
        <w:ind w:left="0"/>
        <w:jc w:val="both"/>
      </w:pPr>
      <w:r>
        <w:rPr>
          <w:rFonts w:ascii="Times New Roman"/>
          <w:b/>
          <w:i w:val="false"/>
          <w:color w:val="000000"/>
          <w:sz w:val="28"/>
        </w:rPr>
        <w:t>Статья 713. Плательщики</w:t>
      </w:r>
    </w:p>
    <w:bookmarkStart w:name="z12777" w:id="11472"/>
    <w:p>
      <w:pPr>
        <w:spacing w:after="0"/>
        <w:ind w:left="0"/>
        <w:jc w:val="both"/>
      </w:pPr>
      <w:r>
        <w:rPr>
          <w:rFonts w:ascii="Times New Roman"/>
          <w:b w:val="false"/>
          <w:i w:val="false"/>
          <w:color w:val="000000"/>
          <w:sz w:val="28"/>
        </w:rPr>
        <w:t>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bookmarkEnd w:id="11472"/>
    <w:bookmarkStart w:name="z12779" w:id="11473"/>
    <w:p>
      <w:pPr>
        <w:spacing w:after="0"/>
        <w:ind w:left="0"/>
        <w:jc w:val="both"/>
      </w:pPr>
      <w:r>
        <w:rPr>
          <w:rFonts w:ascii="Times New Roman"/>
          <w:b w:val="false"/>
          <w:i w:val="false"/>
          <w:color w:val="000000"/>
          <w:sz w:val="28"/>
        </w:rPr>
        <w:t xml:space="preserve">
      недропользователями в рамках контрактов,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1473"/>
    <w:bookmarkStart w:name="z12780" w:id="11474"/>
    <w:p>
      <w:pPr>
        <w:spacing w:after="0"/>
        <w:ind w:left="0"/>
        <w:jc w:val="both"/>
      </w:pPr>
      <w:r>
        <w:rPr>
          <w:rFonts w:ascii="Times New Roman"/>
          <w:b w:val="false"/>
          <w:i w:val="false"/>
          <w:color w:val="000000"/>
          <w:sz w:val="28"/>
        </w:rPr>
        <w:t>
      недропользователями, являющимися плательщиками альтернативного налога на недропользование.</w:t>
      </w:r>
    </w:p>
    <w:bookmarkEnd w:id="11474"/>
    <w:bookmarkStart w:name="z12781" w:id="11475"/>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bookmarkEnd w:id="11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713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714. Объект обложения</w:t>
      </w:r>
    </w:p>
    <w:bookmarkStart w:name="z12783" w:id="11476"/>
    <w:p>
      <w:pPr>
        <w:spacing w:after="0"/>
        <w:ind w:left="0"/>
        <w:jc w:val="both"/>
      </w:pPr>
      <w:r>
        <w:rPr>
          <w:rFonts w:ascii="Times New Roman"/>
          <w:b w:val="false"/>
          <w:i w:val="false"/>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Pr>
          <w:rFonts w:ascii="Times New Roman"/>
          <w:b w:val="false"/>
          <w:i w:val="false"/>
          <w:color w:val="000000"/>
          <w:sz w:val="28"/>
        </w:rPr>
        <w:t>раздела 23</w:t>
      </w:r>
      <w:r>
        <w:rPr>
          <w:rFonts w:ascii="Times New Roman"/>
          <w:b w:val="false"/>
          <w:i w:val="false"/>
          <w:color w:val="000000"/>
          <w:sz w:val="28"/>
        </w:rPr>
        <w:t xml:space="preserve"> настоящего Кодекса под экспортом понимаются:</w:t>
      </w:r>
    </w:p>
    <w:bookmarkEnd w:id="11476"/>
    <w:bookmarkStart w:name="z12784" w:id="11477"/>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477"/>
    <w:bookmarkStart w:name="z12785" w:id="11478"/>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bookmarkEnd w:id="11478"/>
    <w:bookmarkStart w:name="z12786" w:id="11479"/>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bookmarkEnd w:id="11479"/>
    <w:bookmarkStart w:name="z12787" w:id="11480"/>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bookmarkEnd w:id="11480"/>
    <w:bookmarkStart w:name="z12788" w:id="11481"/>
    <w:p>
      <w:pPr>
        <w:spacing w:after="0"/>
        <w:ind w:left="0"/>
        <w:jc w:val="both"/>
      </w:pPr>
      <w:r>
        <w:rPr>
          <w:rFonts w:ascii="Times New Roman"/>
          <w:b w:val="false"/>
          <w:i w:val="false"/>
          <w:color w:val="000000"/>
          <w:sz w:val="28"/>
        </w:rPr>
        <w:t>
      при реализации на экспорт нефти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481"/>
    <w:bookmarkStart w:name="z12789" w:id="11482"/>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715. Порядок исчисления</w:t>
      </w:r>
    </w:p>
    <w:bookmarkStart w:name="z12790" w:id="11483"/>
    <w:p>
      <w:pPr>
        <w:spacing w:after="0"/>
        <w:ind w:left="0"/>
        <w:jc w:val="both"/>
      </w:pPr>
      <w:r>
        <w:rPr>
          <w:rFonts w:ascii="Times New Roman"/>
          <w:b w:val="false"/>
          <w:i w:val="false"/>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bookmarkEnd w:id="11483"/>
    <w:bookmarkStart w:name="z12791" w:id="11484"/>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bookmarkEnd w:id="11484"/>
    <w:bookmarkStart w:name="z12792" w:id="11485"/>
    <w:p>
      <w:pPr>
        <w:spacing w:after="0"/>
        <w:ind w:left="0"/>
        <w:jc w:val="both"/>
      </w:pPr>
      <w:r>
        <w:rPr>
          <w:rFonts w:ascii="Times New Roman"/>
          <w:b w:val="false"/>
          <w:i w:val="false"/>
          <w:color w:val="000000"/>
          <w:sz w:val="28"/>
        </w:rPr>
        <w:t>
      К барр. ср. = (V1 х К барр.1 + V2 х К барр.2... + Vn х К барр.n)/V общ. реализации, где:</w:t>
      </w:r>
    </w:p>
    <w:bookmarkEnd w:id="11485"/>
    <w:bookmarkStart w:name="z12793" w:id="11486"/>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bookmarkEnd w:id="11486"/>
    <w:bookmarkStart w:name="z12794" w:id="11487"/>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bookmarkEnd w:id="11487"/>
    <w:bookmarkStart w:name="z12795" w:id="11488"/>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bookmarkEnd w:id="11488"/>
    <w:bookmarkStart w:name="z12796" w:id="11489"/>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bookmarkEnd w:id="11489"/>
    <w:bookmarkStart w:name="z12797" w:id="11490"/>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bookmarkEnd w:id="11490"/>
    <w:bookmarkStart w:name="z12799" w:id="11491"/>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bookmarkEnd w:id="11491"/>
    <w:bookmarkStart w:name="z12800" w:id="11492"/>
    <w:p>
      <w:pPr>
        <w:spacing w:after="0"/>
        <w:ind w:left="0"/>
        <w:jc w:val="both"/>
      </w:pPr>
      <w:r>
        <w:rPr>
          <w:rFonts w:ascii="Times New Roman"/>
          <w:b w:val="false"/>
          <w:i w:val="false"/>
          <w:color w:val="000000"/>
          <w:sz w:val="28"/>
        </w:rPr>
        <w:t xml:space="preserve">
      Порядок уплаты рентного налога на экспорт по сырой нефти, газовому конденсату в натуральной форме установлен </w:t>
      </w:r>
      <w:r>
        <w:rPr>
          <w:rFonts w:ascii="Times New Roman"/>
          <w:b w:val="false"/>
          <w:i w:val="false"/>
          <w:color w:val="000000"/>
          <w:sz w:val="28"/>
        </w:rPr>
        <w:t>статьей 773</w:t>
      </w:r>
      <w:r>
        <w:rPr>
          <w:rFonts w:ascii="Times New Roman"/>
          <w:b w:val="false"/>
          <w:i w:val="false"/>
          <w:color w:val="000000"/>
          <w:sz w:val="28"/>
        </w:rPr>
        <w:t xml:space="preserve"> настоящего Кодекса.</w:t>
      </w:r>
    </w:p>
    <w:bookmarkEnd w:id="11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715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716. Ставки рентного налога на экспорт</w:t>
      </w:r>
    </w:p>
    <w:bookmarkStart w:name="z12801" w:id="11493"/>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bookmarkEnd w:id="114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2" w:id="11494"/>
          <w:p>
            <w:pPr>
              <w:spacing w:after="20"/>
              <w:ind w:left="20"/>
              <w:jc w:val="both"/>
            </w:pPr>
            <w:r>
              <w:rPr>
                <w:rFonts w:ascii="Times New Roman"/>
                <w:b w:val="false"/>
                <w:i w:val="false"/>
                <w:color w:val="000000"/>
                <w:sz w:val="20"/>
              </w:rPr>
              <w:t>
№</w:t>
            </w:r>
          </w:p>
          <w:bookmarkEnd w:id="1149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3" w:id="11495"/>
          <w:p>
            <w:pPr>
              <w:spacing w:after="20"/>
              <w:ind w:left="20"/>
              <w:jc w:val="both"/>
            </w:pPr>
            <w:r>
              <w:rPr>
                <w:rFonts w:ascii="Times New Roman"/>
                <w:b w:val="false"/>
                <w:i w:val="false"/>
                <w:color w:val="000000"/>
                <w:sz w:val="20"/>
              </w:rPr>
              <w:t>
1</w:t>
            </w:r>
          </w:p>
          <w:bookmarkEnd w:id="11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11496"/>
          <w:p>
            <w:pPr>
              <w:spacing w:after="20"/>
              <w:ind w:left="20"/>
              <w:jc w:val="both"/>
            </w:pPr>
            <w:r>
              <w:rPr>
                <w:rFonts w:ascii="Times New Roman"/>
                <w:b w:val="false"/>
                <w:i w:val="false"/>
                <w:color w:val="000000"/>
                <w:sz w:val="20"/>
              </w:rPr>
              <w:t>
1.</w:t>
            </w:r>
          </w:p>
          <w:bookmarkEnd w:id="11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5" w:id="11497"/>
          <w:p>
            <w:pPr>
              <w:spacing w:after="20"/>
              <w:ind w:left="20"/>
              <w:jc w:val="both"/>
            </w:pPr>
            <w:r>
              <w:rPr>
                <w:rFonts w:ascii="Times New Roman"/>
                <w:b w:val="false"/>
                <w:i w:val="false"/>
                <w:color w:val="000000"/>
                <w:sz w:val="20"/>
              </w:rPr>
              <w:t>
2.</w:t>
            </w:r>
          </w:p>
          <w:bookmarkEnd w:id="11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6" w:id="11498"/>
          <w:p>
            <w:pPr>
              <w:spacing w:after="20"/>
              <w:ind w:left="20"/>
              <w:jc w:val="both"/>
            </w:pPr>
            <w:r>
              <w:rPr>
                <w:rFonts w:ascii="Times New Roman"/>
                <w:b w:val="false"/>
                <w:i w:val="false"/>
                <w:color w:val="000000"/>
                <w:sz w:val="20"/>
              </w:rPr>
              <w:t>
3.</w:t>
            </w:r>
          </w:p>
          <w:bookmarkEnd w:id="11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1499"/>
          <w:p>
            <w:pPr>
              <w:spacing w:after="20"/>
              <w:ind w:left="20"/>
              <w:jc w:val="both"/>
            </w:pPr>
            <w:r>
              <w:rPr>
                <w:rFonts w:ascii="Times New Roman"/>
                <w:b w:val="false"/>
                <w:i w:val="false"/>
                <w:color w:val="000000"/>
                <w:sz w:val="20"/>
              </w:rPr>
              <w:t>
4.</w:t>
            </w:r>
          </w:p>
          <w:bookmarkEnd w:id="11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1500"/>
          <w:p>
            <w:pPr>
              <w:spacing w:after="20"/>
              <w:ind w:left="20"/>
              <w:jc w:val="both"/>
            </w:pPr>
            <w:r>
              <w:rPr>
                <w:rFonts w:ascii="Times New Roman"/>
                <w:b w:val="false"/>
                <w:i w:val="false"/>
                <w:color w:val="000000"/>
                <w:sz w:val="20"/>
              </w:rPr>
              <w:t>
5.</w:t>
            </w:r>
          </w:p>
          <w:bookmarkEnd w:id="11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1501"/>
          <w:p>
            <w:pPr>
              <w:spacing w:after="20"/>
              <w:ind w:left="20"/>
              <w:jc w:val="both"/>
            </w:pPr>
            <w:r>
              <w:rPr>
                <w:rFonts w:ascii="Times New Roman"/>
                <w:b w:val="false"/>
                <w:i w:val="false"/>
                <w:color w:val="000000"/>
                <w:sz w:val="20"/>
              </w:rPr>
              <w:t>
6.</w:t>
            </w:r>
          </w:p>
          <w:bookmarkEnd w:id="11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1502"/>
          <w:p>
            <w:pPr>
              <w:spacing w:after="20"/>
              <w:ind w:left="20"/>
              <w:jc w:val="both"/>
            </w:pPr>
            <w:r>
              <w:rPr>
                <w:rFonts w:ascii="Times New Roman"/>
                <w:b w:val="false"/>
                <w:i w:val="false"/>
                <w:color w:val="000000"/>
                <w:sz w:val="20"/>
              </w:rPr>
              <w:t>
7.</w:t>
            </w:r>
          </w:p>
          <w:bookmarkEnd w:id="11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1503"/>
          <w:p>
            <w:pPr>
              <w:spacing w:after="20"/>
              <w:ind w:left="20"/>
              <w:jc w:val="both"/>
            </w:pPr>
            <w:r>
              <w:rPr>
                <w:rFonts w:ascii="Times New Roman"/>
                <w:b w:val="false"/>
                <w:i w:val="false"/>
                <w:color w:val="000000"/>
                <w:sz w:val="20"/>
              </w:rPr>
              <w:t>
8.</w:t>
            </w:r>
          </w:p>
          <w:bookmarkEnd w:id="11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1504"/>
          <w:p>
            <w:pPr>
              <w:spacing w:after="20"/>
              <w:ind w:left="20"/>
              <w:jc w:val="both"/>
            </w:pPr>
            <w:r>
              <w:rPr>
                <w:rFonts w:ascii="Times New Roman"/>
                <w:b w:val="false"/>
                <w:i w:val="false"/>
                <w:color w:val="000000"/>
                <w:sz w:val="20"/>
              </w:rPr>
              <w:t>
9.</w:t>
            </w:r>
          </w:p>
          <w:bookmarkEnd w:id="11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1505"/>
          <w:p>
            <w:pPr>
              <w:spacing w:after="20"/>
              <w:ind w:left="20"/>
              <w:jc w:val="both"/>
            </w:pPr>
            <w:r>
              <w:rPr>
                <w:rFonts w:ascii="Times New Roman"/>
                <w:b w:val="false"/>
                <w:i w:val="false"/>
                <w:color w:val="000000"/>
                <w:sz w:val="20"/>
              </w:rPr>
              <w:t>
10.</w:t>
            </w:r>
          </w:p>
          <w:bookmarkEnd w:id="11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1506"/>
          <w:p>
            <w:pPr>
              <w:spacing w:after="20"/>
              <w:ind w:left="20"/>
              <w:jc w:val="both"/>
            </w:pPr>
            <w:r>
              <w:rPr>
                <w:rFonts w:ascii="Times New Roman"/>
                <w:b w:val="false"/>
                <w:i w:val="false"/>
                <w:color w:val="000000"/>
                <w:sz w:val="20"/>
              </w:rPr>
              <w:t>
11.</w:t>
            </w:r>
          </w:p>
          <w:bookmarkEnd w:id="11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1507"/>
          <w:p>
            <w:pPr>
              <w:spacing w:after="20"/>
              <w:ind w:left="20"/>
              <w:jc w:val="both"/>
            </w:pPr>
            <w:r>
              <w:rPr>
                <w:rFonts w:ascii="Times New Roman"/>
                <w:b w:val="false"/>
                <w:i w:val="false"/>
                <w:color w:val="000000"/>
                <w:sz w:val="20"/>
              </w:rPr>
              <w:t>
12.</w:t>
            </w:r>
          </w:p>
          <w:bookmarkEnd w:id="11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1508"/>
          <w:p>
            <w:pPr>
              <w:spacing w:after="20"/>
              <w:ind w:left="20"/>
              <w:jc w:val="both"/>
            </w:pPr>
            <w:r>
              <w:rPr>
                <w:rFonts w:ascii="Times New Roman"/>
                <w:b w:val="false"/>
                <w:i w:val="false"/>
                <w:color w:val="000000"/>
                <w:sz w:val="20"/>
              </w:rPr>
              <w:t>
13.</w:t>
            </w:r>
          </w:p>
          <w:bookmarkEnd w:id="11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1509"/>
          <w:p>
            <w:pPr>
              <w:spacing w:after="20"/>
              <w:ind w:left="20"/>
              <w:jc w:val="both"/>
            </w:pPr>
            <w:r>
              <w:rPr>
                <w:rFonts w:ascii="Times New Roman"/>
                <w:b w:val="false"/>
                <w:i w:val="false"/>
                <w:color w:val="000000"/>
                <w:sz w:val="20"/>
              </w:rPr>
              <w:t>
14.</w:t>
            </w:r>
          </w:p>
          <w:bookmarkEnd w:id="11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1510"/>
          <w:p>
            <w:pPr>
              <w:spacing w:after="20"/>
              <w:ind w:left="20"/>
              <w:jc w:val="both"/>
            </w:pPr>
            <w:r>
              <w:rPr>
                <w:rFonts w:ascii="Times New Roman"/>
                <w:b w:val="false"/>
                <w:i w:val="false"/>
                <w:color w:val="000000"/>
                <w:sz w:val="20"/>
              </w:rPr>
              <w:t>
15.</w:t>
            </w:r>
          </w:p>
          <w:bookmarkEnd w:id="11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1511"/>
          <w:p>
            <w:pPr>
              <w:spacing w:after="20"/>
              <w:ind w:left="20"/>
              <w:jc w:val="both"/>
            </w:pPr>
            <w:r>
              <w:rPr>
                <w:rFonts w:ascii="Times New Roman"/>
                <w:b w:val="false"/>
                <w:i w:val="false"/>
                <w:color w:val="000000"/>
                <w:sz w:val="20"/>
              </w:rPr>
              <w:t>
16.</w:t>
            </w:r>
          </w:p>
          <w:bookmarkEnd w:id="11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0" w:id="11512"/>
          <w:p>
            <w:pPr>
              <w:spacing w:after="20"/>
              <w:ind w:left="20"/>
              <w:jc w:val="both"/>
            </w:pPr>
            <w:r>
              <w:rPr>
                <w:rFonts w:ascii="Times New Roman"/>
                <w:b w:val="false"/>
                <w:i w:val="false"/>
                <w:color w:val="000000"/>
                <w:sz w:val="20"/>
              </w:rPr>
              <w:t>
17.</w:t>
            </w:r>
          </w:p>
          <w:bookmarkEnd w:id="11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11513"/>
          <w:p>
            <w:pPr>
              <w:spacing w:after="20"/>
              <w:ind w:left="20"/>
              <w:jc w:val="both"/>
            </w:pPr>
            <w:r>
              <w:rPr>
                <w:rFonts w:ascii="Times New Roman"/>
                <w:b w:val="false"/>
                <w:i w:val="false"/>
                <w:color w:val="000000"/>
                <w:sz w:val="20"/>
              </w:rPr>
              <w:t>
18.</w:t>
            </w:r>
          </w:p>
          <w:bookmarkEnd w:id="11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11514"/>
          <w:p>
            <w:pPr>
              <w:spacing w:after="20"/>
              <w:ind w:left="20"/>
              <w:jc w:val="both"/>
            </w:pPr>
            <w:r>
              <w:rPr>
                <w:rFonts w:ascii="Times New Roman"/>
                <w:b w:val="false"/>
                <w:i w:val="false"/>
                <w:color w:val="000000"/>
                <w:sz w:val="20"/>
              </w:rPr>
              <w:t>
19.</w:t>
            </w:r>
          </w:p>
          <w:bookmarkEnd w:id="11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2823" w:id="11515"/>
    <w:p>
      <w:pPr>
        <w:spacing w:after="0"/>
        <w:ind w:left="0"/>
        <w:jc w:val="both"/>
      </w:pPr>
      <w:r>
        <w:rPr>
          <w:rFonts w:ascii="Times New Roman"/>
          <w:b w:val="false"/>
          <w:i w:val="false"/>
          <w:color w:val="000000"/>
          <w:sz w:val="28"/>
        </w:rPr>
        <w:t>
       </w:t>
      </w:r>
    </w:p>
    <w:bookmarkEnd w:id="11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717. Налоговый период</w:t>
      </w:r>
    </w:p>
    <w:bookmarkStart w:name="z12825" w:id="11516"/>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bookmarkEnd w:id="11516"/>
    <w:bookmarkStart w:name="z12826" w:id="11517"/>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517"/>
    <w:p>
      <w:pPr>
        <w:spacing w:after="0"/>
        <w:ind w:left="0"/>
        <w:jc w:val="both"/>
      </w:pPr>
      <w:r>
        <w:rPr>
          <w:rFonts w:ascii="Times New Roman"/>
          <w:b/>
          <w:i w:val="false"/>
          <w:color w:val="000000"/>
          <w:sz w:val="28"/>
        </w:rPr>
        <w:t>Статья 718. Сроки уплаты</w:t>
      </w:r>
    </w:p>
    <w:bookmarkStart w:name="z12827" w:id="11518"/>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bookmarkEnd w:id="11518"/>
    <w:p>
      <w:pPr>
        <w:spacing w:after="0"/>
        <w:ind w:left="0"/>
        <w:jc w:val="both"/>
      </w:pPr>
      <w:r>
        <w:rPr>
          <w:rFonts w:ascii="Times New Roman"/>
          <w:b/>
          <w:i w:val="false"/>
          <w:color w:val="000000"/>
          <w:sz w:val="28"/>
        </w:rPr>
        <w:t>Статья 719. Налоговая декларация</w:t>
      </w:r>
    </w:p>
    <w:bookmarkStart w:name="z12828" w:id="11519"/>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bookmarkEnd w:id="11519"/>
    <w:bookmarkStart w:name="z12829" w:id="11520"/>
    <w:p>
      <w:pPr>
        <w:spacing w:after="0"/>
        <w:ind w:left="0"/>
        <w:jc w:val="left"/>
      </w:pPr>
      <w:r>
        <w:rPr>
          <w:rFonts w:ascii="Times New Roman"/>
          <w:b/>
          <w:i w:val="false"/>
          <w:color w:val="000000"/>
        </w:rPr>
        <w:t xml:space="preserve"> РАЗДЕЛ 23. НАЛОГООБЛОЖЕНИЕ НЕДРОПОЛЬЗОВАТЕЛЕЙ</w:t>
      </w:r>
    </w:p>
    <w:bookmarkEnd w:id="11520"/>
    <w:bookmarkStart w:name="z12830" w:id="11521"/>
    <w:p>
      <w:pPr>
        <w:spacing w:after="0"/>
        <w:ind w:left="0"/>
        <w:jc w:val="left"/>
      </w:pPr>
      <w:r>
        <w:rPr>
          <w:rFonts w:ascii="Times New Roman"/>
          <w:b/>
          <w:i w:val="false"/>
          <w:color w:val="000000"/>
        </w:rPr>
        <w:t xml:space="preserve"> Глава 82. ОБЩИЕ ПОЛОЖЕНИЯ</w:t>
      </w:r>
    </w:p>
    <w:bookmarkEnd w:id="11521"/>
    <w:p>
      <w:pPr>
        <w:spacing w:after="0"/>
        <w:ind w:left="0"/>
        <w:jc w:val="both"/>
      </w:pPr>
      <w:r>
        <w:rPr>
          <w:rFonts w:ascii="Times New Roman"/>
          <w:b/>
          <w:i w:val="false"/>
          <w:color w:val="000000"/>
          <w:sz w:val="28"/>
        </w:rPr>
        <w:t xml:space="preserve">Статья 720. Отношения, регулируемые настоящим разделом </w:t>
      </w:r>
    </w:p>
    <w:bookmarkStart w:name="z12831" w:id="11522"/>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bookmarkEnd w:id="11522"/>
    <w:bookmarkStart w:name="z12832" w:id="11523"/>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bookmarkEnd w:id="11523"/>
    <w:bookmarkStart w:name="z12833" w:id="11524"/>
    <w:p>
      <w:pPr>
        <w:spacing w:after="0"/>
        <w:ind w:left="0"/>
        <w:jc w:val="both"/>
      </w:pPr>
      <w:r>
        <w:rPr>
          <w:rFonts w:ascii="Times New Roman"/>
          <w:b w:val="false"/>
          <w:i w:val="false"/>
          <w:color w:val="000000"/>
          <w:sz w:val="28"/>
        </w:rPr>
        <w:t>
      3. Специальные платежи и налоги недропользователей включают:</w:t>
      </w:r>
    </w:p>
    <w:bookmarkEnd w:id="11524"/>
    <w:bookmarkStart w:name="z12834" w:id="11525"/>
    <w:p>
      <w:pPr>
        <w:spacing w:after="0"/>
        <w:ind w:left="0"/>
        <w:jc w:val="both"/>
      </w:pPr>
      <w:r>
        <w:rPr>
          <w:rFonts w:ascii="Times New Roman"/>
          <w:b w:val="false"/>
          <w:i w:val="false"/>
          <w:color w:val="000000"/>
          <w:sz w:val="28"/>
        </w:rPr>
        <w:t>
      1) подписной бонус;</w:t>
      </w:r>
    </w:p>
    <w:bookmarkEnd w:id="11525"/>
    <w:bookmarkStart w:name="z12835" w:id="11526"/>
    <w:p>
      <w:pPr>
        <w:spacing w:after="0"/>
        <w:ind w:left="0"/>
        <w:jc w:val="both"/>
      </w:pPr>
      <w:r>
        <w:rPr>
          <w:rFonts w:ascii="Times New Roman"/>
          <w:b w:val="false"/>
          <w:i w:val="false"/>
          <w:color w:val="000000"/>
          <w:sz w:val="28"/>
        </w:rPr>
        <w:t>
      2) платеж по возмещению исторических затрат;</w:t>
      </w:r>
    </w:p>
    <w:bookmarkEnd w:id="11526"/>
    <w:bookmarkStart w:name="z12836" w:id="11527"/>
    <w:p>
      <w:pPr>
        <w:spacing w:after="0"/>
        <w:ind w:left="0"/>
        <w:jc w:val="both"/>
      </w:pPr>
      <w:r>
        <w:rPr>
          <w:rFonts w:ascii="Times New Roman"/>
          <w:b w:val="false"/>
          <w:i w:val="false"/>
          <w:color w:val="000000"/>
          <w:sz w:val="28"/>
        </w:rPr>
        <w:t>
      3) альтернативный налог на недропользование;</w:t>
      </w:r>
    </w:p>
    <w:bookmarkEnd w:id="11527"/>
    <w:bookmarkStart w:name="z12837" w:id="11528"/>
    <w:p>
      <w:pPr>
        <w:spacing w:after="0"/>
        <w:ind w:left="0"/>
        <w:jc w:val="both"/>
      </w:pPr>
      <w:r>
        <w:rPr>
          <w:rFonts w:ascii="Times New Roman"/>
          <w:b w:val="false"/>
          <w:i w:val="false"/>
          <w:color w:val="000000"/>
          <w:sz w:val="28"/>
        </w:rPr>
        <w:t>
      4) роялти;</w:t>
      </w:r>
    </w:p>
    <w:bookmarkEnd w:id="11528"/>
    <w:bookmarkStart w:name="z12838" w:id="11529"/>
    <w:p>
      <w:pPr>
        <w:spacing w:after="0"/>
        <w:ind w:left="0"/>
        <w:jc w:val="both"/>
      </w:pPr>
      <w:r>
        <w:rPr>
          <w:rFonts w:ascii="Times New Roman"/>
          <w:b w:val="false"/>
          <w:i w:val="false"/>
          <w:color w:val="000000"/>
          <w:sz w:val="28"/>
        </w:rPr>
        <w:t>
      5) долю Республики Казахстан по разделу продукции;</w:t>
      </w:r>
    </w:p>
    <w:bookmarkEnd w:id="11529"/>
    <w:bookmarkStart w:name="z12839" w:id="11530"/>
    <w:p>
      <w:pPr>
        <w:spacing w:after="0"/>
        <w:ind w:left="0"/>
        <w:jc w:val="both"/>
      </w:pPr>
      <w:r>
        <w:rPr>
          <w:rFonts w:ascii="Times New Roman"/>
          <w:b w:val="false"/>
          <w:i w:val="false"/>
          <w:color w:val="000000"/>
          <w:sz w:val="28"/>
        </w:rPr>
        <w:t>
      6) налог на добычу полезных ископаемых;</w:t>
      </w:r>
    </w:p>
    <w:bookmarkEnd w:id="11530"/>
    <w:bookmarkStart w:name="z12840" w:id="11531"/>
    <w:p>
      <w:pPr>
        <w:spacing w:after="0"/>
        <w:ind w:left="0"/>
        <w:jc w:val="both"/>
      </w:pPr>
      <w:r>
        <w:rPr>
          <w:rFonts w:ascii="Times New Roman"/>
          <w:b w:val="false"/>
          <w:i w:val="false"/>
          <w:color w:val="000000"/>
          <w:sz w:val="28"/>
        </w:rPr>
        <w:t>
      7) налог на сверхприбыль.</w:t>
      </w:r>
    </w:p>
    <w:bookmarkEnd w:id="11531"/>
    <w:bookmarkStart w:name="z12841" w:id="11532"/>
    <w:p>
      <w:pPr>
        <w:spacing w:after="0"/>
        <w:ind w:left="0"/>
        <w:jc w:val="both"/>
      </w:pPr>
      <w:r>
        <w:rPr>
          <w:rFonts w:ascii="Times New Roman"/>
          <w:b w:val="false"/>
          <w:i w:val="false"/>
          <w:color w:val="000000"/>
          <w:sz w:val="28"/>
        </w:rPr>
        <w:t>
      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bookmarkEnd w:id="11532"/>
    <w:bookmarkStart w:name="z17067" w:id="11533"/>
    <w:p>
      <w:pPr>
        <w:spacing w:after="0"/>
        <w:ind w:left="0"/>
        <w:jc w:val="both"/>
      </w:pPr>
      <w:r>
        <w:rPr>
          <w:rFonts w:ascii="Times New Roman"/>
          <w:b w:val="false"/>
          <w:i w:val="false"/>
          <w:color w:val="000000"/>
          <w:sz w:val="28"/>
        </w:rPr>
        <w:t>
      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bookmarkEnd w:id="11533"/>
    <w:bookmarkStart w:name="z12842" w:id="11534"/>
    <w:p>
      <w:pPr>
        <w:spacing w:after="0"/>
        <w:ind w:left="0"/>
        <w:jc w:val="both"/>
      </w:pPr>
      <w:r>
        <w:rPr>
          <w:rFonts w:ascii="Times New Roman"/>
          <w:b w:val="false"/>
          <w:i w:val="false"/>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bookmarkEnd w:id="11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721. Особенности исполнения налогового обязательства недропользователями </w:t>
      </w:r>
    </w:p>
    <w:bookmarkStart w:name="z12843" w:id="11535"/>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и статье 722-1 настоящего Кодекса.</w:t>
      </w:r>
    </w:p>
    <w:bookmarkEnd w:id="11535"/>
    <w:bookmarkStart w:name="z12844" w:id="11536"/>
    <w:p>
      <w:pPr>
        <w:spacing w:after="0"/>
        <w:ind w:left="0"/>
        <w:jc w:val="both"/>
      </w:pPr>
      <w:r>
        <w:rPr>
          <w:rFonts w:ascii="Times New Roman"/>
          <w:b w:val="false"/>
          <w:i w:val="false"/>
          <w:color w:val="000000"/>
          <w:sz w:val="28"/>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 </w:t>
      </w:r>
      <w:r>
        <w:rPr>
          <w:rFonts w:ascii="Times New Roman"/>
          <w:b w:val="false"/>
          <w:i w:val="false"/>
          <w:color w:val="000000"/>
          <w:sz w:val="28"/>
        </w:rPr>
        <w:t>653</w:t>
      </w:r>
      <w:r>
        <w:rPr>
          <w:rFonts w:ascii="Times New Roman"/>
          <w:b w:val="false"/>
          <w:i w:val="false"/>
          <w:color w:val="000000"/>
          <w:sz w:val="28"/>
        </w:rPr>
        <w:t xml:space="preserve"> настоящего Кодекса.</w:t>
      </w:r>
    </w:p>
    <w:bookmarkEnd w:id="11536"/>
    <w:bookmarkStart w:name="z12845" w:id="11537"/>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bookmarkEnd w:id="11537"/>
    <w:bookmarkStart w:name="z12846" w:id="11538"/>
    <w:p>
      <w:pPr>
        <w:spacing w:after="0"/>
        <w:ind w:left="0"/>
        <w:jc w:val="both"/>
      </w:pPr>
      <w:r>
        <w:rPr>
          <w:rFonts w:ascii="Times New Roman"/>
          <w:b w:val="false"/>
          <w:i w:val="false"/>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 </w:t>
      </w:r>
    </w:p>
    <w:bookmarkEnd w:id="11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722. Особенности исполнения налогового обязательства отдельными недропользователями </w:t>
      </w:r>
    </w:p>
    <w:bookmarkStart w:name="z12847" w:id="11539"/>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bookmarkEnd w:id="11539"/>
    <w:bookmarkStart w:name="z12848" w:id="11540"/>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bookmarkEnd w:id="11540"/>
    <w:bookmarkStart w:name="z12849" w:id="11541"/>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bookmarkEnd w:id="11541"/>
    <w:bookmarkStart w:name="z12850" w:id="11542"/>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bookmarkEnd w:id="11542"/>
    <w:bookmarkStart w:name="z12851" w:id="11543"/>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bookmarkEnd w:id="11543"/>
    <w:bookmarkStart w:name="z12852" w:id="11544"/>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bookmarkEnd w:id="11544"/>
    <w:bookmarkStart w:name="z12853" w:id="11545"/>
    <w:p>
      <w:pPr>
        <w:spacing w:after="0"/>
        <w:ind w:left="0"/>
        <w:jc w:val="both"/>
      </w:pPr>
      <w:r>
        <w:rPr>
          <w:rFonts w:ascii="Times New Roman"/>
          <w:b w:val="false"/>
          <w:i w:val="false"/>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r>
        <w:rPr>
          <w:rFonts w:ascii="Times New Roman"/>
          <w:b w:val="false"/>
          <w:i w:val="false"/>
          <w:color w:val="000000"/>
          <w:sz w:val="28"/>
        </w:rPr>
        <w:t>главой 8</w:t>
      </w:r>
      <w:r>
        <w:rPr>
          <w:rFonts w:ascii="Times New Roman"/>
          <w:b w:val="false"/>
          <w:i w:val="false"/>
          <w:color w:val="000000"/>
          <w:sz w:val="28"/>
        </w:rPr>
        <w:t xml:space="preserve"> настоящего Кодекса, с указанием в качестве реквизитов налогоплательщика реквизитов оператора.</w:t>
      </w:r>
    </w:p>
    <w:bookmarkEnd w:id="11545"/>
    <w:bookmarkStart w:name="z12854" w:id="11546"/>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546"/>
    <w:p>
      <w:pPr>
        <w:spacing w:after="0"/>
        <w:ind w:left="0"/>
        <w:jc w:val="both"/>
      </w:pP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bookmarkStart w:name="z17291" w:id="11547"/>
    <w:p>
      <w:pPr>
        <w:spacing w:after="0"/>
        <w:ind w:left="0"/>
        <w:jc w:val="both"/>
      </w:pPr>
      <w:r>
        <w:rPr>
          <w:rFonts w:ascii="Times New Roman"/>
          <w:b w:val="false"/>
          <w:i w:val="false"/>
          <w:color w:val="000000"/>
          <w:sz w:val="28"/>
        </w:rPr>
        <w:t>
      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bookmarkEnd w:id="11547"/>
    <w:bookmarkStart w:name="z17292" w:id="11548"/>
    <w:p>
      <w:pPr>
        <w:spacing w:after="0"/>
        <w:ind w:left="0"/>
        <w:jc w:val="both"/>
      </w:pPr>
      <w:r>
        <w:rPr>
          <w:rFonts w:ascii="Times New Roman"/>
          <w:b w:val="false"/>
          <w:i w:val="false"/>
          <w:color w:val="000000"/>
          <w:sz w:val="28"/>
        </w:rPr>
        <w:t>
      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bookmarkEnd w:id="11548"/>
    <w:bookmarkStart w:name="z17293" w:id="11549"/>
    <w:p>
      <w:pPr>
        <w:spacing w:after="0"/>
        <w:ind w:left="0"/>
        <w:jc w:val="both"/>
      </w:pPr>
      <w:r>
        <w:rPr>
          <w:rFonts w:ascii="Times New Roman"/>
          <w:b w:val="false"/>
          <w:i w:val="false"/>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bookmarkEnd w:id="11549"/>
    <w:bookmarkStart w:name="z17294" w:id="11550"/>
    <w:p>
      <w:pPr>
        <w:spacing w:after="0"/>
        <w:ind w:left="0"/>
        <w:jc w:val="both"/>
      </w:pPr>
      <w:r>
        <w:rPr>
          <w:rFonts w:ascii="Times New Roman"/>
          <w:b w:val="false"/>
          <w:i w:val="false"/>
          <w:color w:val="000000"/>
          <w:sz w:val="28"/>
        </w:rPr>
        <w:t>
      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82 дополнена статьей 722-1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 Особенности налогового учета операций по недропользованию</w:t>
      </w:r>
    </w:p>
    <w:bookmarkStart w:name="z12855" w:id="11551"/>
    <w:p>
      <w:pPr>
        <w:spacing w:after="0"/>
        <w:ind w:left="0"/>
        <w:jc w:val="both"/>
      </w:pPr>
      <w:r>
        <w:rPr>
          <w:rFonts w:ascii="Times New Roman"/>
          <w:b w:val="false"/>
          <w:i w:val="false"/>
          <w:color w:val="000000"/>
          <w:sz w:val="28"/>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bookmarkEnd w:id="11551"/>
    <w:bookmarkStart w:name="z12856" w:id="11552"/>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r>
        <w:rPr>
          <w:rFonts w:ascii="Times New Roman"/>
          <w:b w:val="false"/>
          <w:i w:val="false"/>
          <w:color w:val="000000"/>
          <w:sz w:val="28"/>
        </w:rPr>
        <w:t>статьи 746</w:t>
      </w:r>
      <w:r>
        <w:rPr>
          <w:rFonts w:ascii="Times New Roman"/>
          <w:b w:val="false"/>
          <w:i w:val="false"/>
          <w:color w:val="000000"/>
          <w:sz w:val="28"/>
        </w:rP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bookmarkEnd w:id="11552"/>
    <w:bookmarkStart w:name="z12857" w:id="11553"/>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bookmarkEnd w:id="11553"/>
    <w:bookmarkStart w:name="z12858" w:id="11554"/>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11554"/>
    <w:bookmarkStart w:name="z12859" w:id="11555"/>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bookmarkEnd w:id="11555"/>
    <w:bookmarkStart w:name="z12860" w:id="11556"/>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bookmarkEnd w:id="11556"/>
    <w:bookmarkStart w:name="z12861" w:id="11557"/>
    <w:p>
      <w:pPr>
        <w:spacing w:after="0"/>
        <w:ind w:left="0"/>
        <w:jc w:val="both"/>
      </w:pPr>
      <w:r>
        <w:rPr>
          <w:rFonts w:ascii="Times New Roman"/>
          <w:b w:val="false"/>
          <w:i w:val="false"/>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w:t>
      </w:r>
    </w:p>
    <w:bookmarkEnd w:id="11557"/>
    <w:bookmarkStart w:name="z12862" w:id="11558"/>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bookmarkEnd w:id="11558"/>
    <w:bookmarkStart w:name="z12863" w:id="11559"/>
    <w:p>
      <w:pPr>
        <w:spacing w:after="0"/>
        <w:ind w:left="0"/>
        <w:jc w:val="both"/>
      </w:pPr>
      <w:r>
        <w:rPr>
          <w:rFonts w:ascii="Times New Roman"/>
          <w:b w:val="false"/>
          <w:i w:val="false"/>
          <w:color w:val="000000"/>
          <w:sz w:val="28"/>
        </w:rPr>
        <w:t>
      1) корпоративному подоходному налогу;</w:t>
      </w:r>
    </w:p>
    <w:bookmarkEnd w:id="11559"/>
    <w:bookmarkStart w:name="z12864" w:id="11560"/>
    <w:p>
      <w:pPr>
        <w:spacing w:after="0"/>
        <w:ind w:left="0"/>
        <w:jc w:val="both"/>
      </w:pPr>
      <w:r>
        <w:rPr>
          <w:rFonts w:ascii="Times New Roman"/>
          <w:b w:val="false"/>
          <w:i w:val="false"/>
          <w:color w:val="000000"/>
          <w:sz w:val="28"/>
        </w:rPr>
        <w:t>
      2) подписному бонусу;</w:t>
      </w:r>
    </w:p>
    <w:bookmarkEnd w:id="11560"/>
    <w:bookmarkStart w:name="z12865" w:id="11561"/>
    <w:p>
      <w:pPr>
        <w:spacing w:after="0"/>
        <w:ind w:left="0"/>
        <w:jc w:val="both"/>
      </w:pPr>
      <w:r>
        <w:rPr>
          <w:rFonts w:ascii="Times New Roman"/>
          <w:b w:val="false"/>
          <w:i w:val="false"/>
          <w:color w:val="000000"/>
          <w:sz w:val="28"/>
        </w:rPr>
        <w:t>
      3) платежу по возмещению исторических затрат;</w:t>
      </w:r>
    </w:p>
    <w:bookmarkEnd w:id="11561"/>
    <w:bookmarkStart w:name="z12866" w:id="11562"/>
    <w:p>
      <w:pPr>
        <w:spacing w:after="0"/>
        <w:ind w:left="0"/>
        <w:jc w:val="both"/>
      </w:pPr>
      <w:r>
        <w:rPr>
          <w:rFonts w:ascii="Times New Roman"/>
          <w:b w:val="false"/>
          <w:i w:val="false"/>
          <w:color w:val="000000"/>
          <w:sz w:val="28"/>
        </w:rPr>
        <w:t>
      4) налогу на добычу полезных ископаемых;</w:t>
      </w:r>
    </w:p>
    <w:bookmarkEnd w:id="11562"/>
    <w:bookmarkStart w:name="z12867" w:id="11563"/>
    <w:p>
      <w:pPr>
        <w:spacing w:after="0"/>
        <w:ind w:left="0"/>
        <w:jc w:val="both"/>
      </w:pPr>
      <w:r>
        <w:rPr>
          <w:rFonts w:ascii="Times New Roman"/>
          <w:b w:val="false"/>
          <w:i w:val="false"/>
          <w:color w:val="000000"/>
          <w:sz w:val="28"/>
        </w:rPr>
        <w:t>
      5) налогу на сверхприбыль;</w:t>
      </w:r>
    </w:p>
    <w:bookmarkEnd w:id="11563"/>
    <w:bookmarkStart w:name="z12868" w:id="11564"/>
    <w:p>
      <w:pPr>
        <w:spacing w:after="0"/>
        <w:ind w:left="0"/>
        <w:jc w:val="both"/>
      </w:pPr>
      <w:r>
        <w:rPr>
          <w:rFonts w:ascii="Times New Roman"/>
          <w:b w:val="false"/>
          <w:i w:val="false"/>
          <w:color w:val="000000"/>
          <w:sz w:val="28"/>
        </w:rPr>
        <w:t>
      6) альтернативному налогу на недропользование;</w:t>
      </w:r>
    </w:p>
    <w:bookmarkEnd w:id="11564"/>
    <w:bookmarkStart w:name="z12869" w:id="11565"/>
    <w:p>
      <w:pPr>
        <w:spacing w:after="0"/>
        <w:ind w:left="0"/>
        <w:jc w:val="both"/>
      </w:pPr>
      <w:r>
        <w:rPr>
          <w:rFonts w:ascii="Times New Roman"/>
          <w:b w:val="false"/>
          <w:i w:val="false"/>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722 настоящего Кодекса.</w:t>
      </w:r>
    </w:p>
    <w:bookmarkEnd w:id="11565"/>
    <w:bookmarkStart w:name="z12870" w:id="11566"/>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bookmarkEnd w:id="11566"/>
    <w:bookmarkStart w:name="z12871" w:id="11567"/>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bookmarkEnd w:id="11567"/>
    <w:bookmarkStart w:name="z12872" w:id="11568"/>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bookmarkEnd w:id="11568"/>
    <w:bookmarkStart w:name="z12873" w:id="11569"/>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bookmarkEnd w:id="11569"/>
    <w:bookmarkStart w:name="z12874" w:id="11570"/>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bookmarkEnd w:id="11570"/>
    <w:bookmarkStart w:name="z12875" w:id="11571"/>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bookmarkEnd w:id="11571"/>
    <w:bookmarkStart w:name="z12876" w:id="11572"/>
    <w:p>
      <w:pPr>
        <w:spacing w:after="0"/>
        <w:ind w:left="0"/>
        <w:jc w:val="both"/>
      </w:pPr>
      <w:r>
        <w:rPr>
          <w:rFonts w:ascii="Times New Roman"/>
          <w:b w:val="false"/>
          <w:i w:val="false"/>
          <w:color w:val="000000"/>
          <w:sz w:val="28"/>
        </w:rPr>
        <w:t xml:space="preserve">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11572"/>
    <w:bookmarkStart w:name="z12877" w:id="11573"/>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bookmarkEnd w:id="11573"/>
    <w:bookmarkStart w:name="z12878" w:id="11574"/>
    <w:p>
      <w:pPr>
        <w:spacing w:after="0"/>
        <w:ind w:left="0"/>
        <w:jc w:val="both"/>
      </w:pPr>
      <w:r>
        <w:rPr>
          <w:rFonts w:ascii="Times New Roman"/>
          <w:b w:val="false"/>
          <w:i w:val="false"/>
          <w:color w:val="000000"/>
          <w:sz w:val="28"/>
        </w:rPr>
        <w:t>
      8. Для целей настоящего раздела следующие понятия означают:</w:t>
      </w:r>
    </w:p>
    <w:bookmarkEnd w:id="11574"/>
    <w:bookmarkStart w:name="z12879" w:id="11575"/>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bookmarkEnd w:id="11575"/>
    <w:bookmarkStart w:name="z12880" w:id="11576"/>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bookmarkEnd w:id="11576"/>
    <w:bookmarkStart w:name="z12881" w:id="11577"/>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bookmarkEnd w:id="11577"/>
    <w:bookmarkStart w:name="z12882" w:id="11578"/>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bookmarkEnd w:id="11578"/>
    <w:bookmarkStart w:name="z12883" w:id="11579"/>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bookmarkEnd w:id="11579"/>
    <w:bookmarkStart w:name="z12884" w:id="11580"/>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bookmarkEnd w:id="11580"/>
    <w:bookmarkStart w:name="z12885" w:id="11581"/>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bookmarkEnd w:id="11581"/>
    <w:bookmarkStart w:name="z12886" w:id="11582"/>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bookmarkEnd w:id="11582"/>
    <w:bookmarkStart w:name="z12887" w:id="11583"/>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583"/>
    <w:bookmarkStart w:name="z12888" w:id="11584"/>
    <w:p>
      <w:pPr>
        <w:spacing w:after="0"/>
        <w:ind w:left="0"/>
        <w:jc w:val="both"/>
      </w:pPr>
      <w:r>
        <w:rPr>
          <w:rFonts w:ascii="Times New Roman"/>
          <w:b w:val="false"/>
          <w:i w:val="false"/>
          <w:color w:val="000000"/>
          <w:sz w:val="28"/>
        </w:rPr>
        <w:t>
      затрат по займам.</w:t>
      </w:r>
    </w:p>
    <w:bookmarkEnd w:id="11584"/>
    <w:bookmarkStart w:name="z12889" w:id="11585"/>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bookmarkEnd w:id="11585"/>
    <w:bookmarkStart w:name="z12890" w:id="11586"/>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bookmarkEnd w:id="11586"/>
    <w:bookmarkStart w:name="z12891" w:id="11587"/>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bookmarkEnd w:id="11587"/>
    <w:bookmarkStart w:name="z12892" w:id="11588"/>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bookmarkEnd w:id="11588"/>
    <w:bookmarkStart w:name="z12893" w:id="11589"/>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bookmarkEnd w:id="11589"/>
    <w:bookmarkStart w:name="z12894" w:id="11590"/>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bookmarkEnd w:id="11590"/>
    <w:bookmarkStart w:name="z12895" w:id="11591"/>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bookmarkEnd w:id="11591"/>
    <w:bookmarkStart w:name="z12896" w:id="11592"/>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11592"/>
    <w:bookmarkStart w:name="z12897" w:id="11593"/>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11593"/>
    <w:bookmarkStart w:name="z12898" w:id="11594"/>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bookmarkEnd w:id="11594"/>
    <w:bookmarkStart w:name="z12899" w:id="11595"/>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bookmarkEnd w:id="11595"/>
    <w:bookmarkStart w:name="z12900" w:id="11596"/>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bookmarkEnd w:id="11596"/>
    <w:bookmarkStart w:name="z12901" w:id="11597"/>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bookmarkEnd w:id="11597"/>
    <w:bookmarkStart w:name="z12902" w:id="11598"/>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1598"/>
    <w:bookmarkStart w:name="z12903" w:id="11599"/>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bookmarkEnd w:id="11599"/>
    <w:bookmarkStart w:name="z12904" w:id="11600"/>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bookmarkEnd w:id="11600"/>
    <w:bookmarkStart w:name="z12905" w:id="11601"/>
    <w:p>
      <w:pPr>
        <w:spacing w:after="0"/>
        <w:ind w:left="0"/>
        <w:jc w:val="both"/>
      </w:pPr>
      <w:r>
        <w:rPr>
          <w:rFonts w:ascii="Times New Roman"/>
          <w:b w:val="false"/>
          <w:i w:val="false"/>
          <w:color w:val="000000"/>
          <w:sz w:val="28"/>
        </w:rPr>
        <w:t>
      6) иных методов.</w:t>
      </w:r>
    </w:p>
    <w:bookmarkEnd w:id="11601"/>
    <w:bookmarkStart w:name="z12906" w:id="11602"/>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bookmarkEnd w:id="11602"/>
    <w:bookmarkStart w:name="z12907" w:id="11603"/>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bookmarkEnd w:id="11603"/>
    <w:bookmarkStart w:name="z12908" w:id="11604"/>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bookmarkEnd w:id="11604"/>
    <w:bookmarkStart w:name="z12909" w:id="11605"/>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605"/>
    <w:bookmarkStart w:name="z12910" w:id="11606"/>
    <w:p>
      <w:pPr>
        <w:spacing w:after="0"/>
        <w:ind w:left="0"/>
        <w:jc w:val="both"/>
      </w:pPr>
      <w:r>
        <w:rPr>
          <w:rFonts w:ascii="Times New Roman"/>
          <w:b w:val="false"/>
          <w:i w:val="false"/>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606"/>
    <w:bookmarkStart w:name="z12911" w:id="11607"/>
    <w:p>
      <w:pPr>
        <w:spacing w:after="0"/>
        <w:ind w:left="0"/>
        <w:jc w:val="both"/>
      </w:pPr>
      <w:r>
        <w:rPr>
          <w:rFonts w:ascii="Times New Roman"/>
          <w:b w:val="false"/>
          <w:i w:val="false"/>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607"/>
    <w:bookmarkStart w:name="z12912" w:id="11608"/>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608"/>
    <w:bookmarkStart w:name="z12913" w:id="11609"/>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bookmarkEnd w:id="11609"/>
    <w:bookmarkStart w:name="z12919" w:id="11610"/>
    <w:p>
      <w:pPr>
        <w:spacing w:after="0"/>
        <w:ind w:left="0"/>
        <w:jc w:val="both"/>
      </w:pPr>
      <w:r>
        <w:rPr>
          <w:rFonts w:ascii="Times New Roman"/>
          <w:b w:val="false"/>
          <w:i w:val="false"/>
          <w:color w:val="000000"/>
          <w:sz w:val="28"/>
        </w:rPr>
        <w:t xml:space="preserve">
      </w:t>
      </w:r>
    </w:p>
    <w:bookmarkEnd w:id="11610"/>
    <w:p>
      <w:pPr>
        <w:spacing w:after="0"/>
        <w:ind w:left="0"/>
        <w:jc w:val="both"/>
      </w:pPr>
      <w:r>
        <w:drawing>
          <wp:inline distT="0" distB="0" distL="0" distR="0">
            <wp:extent cx="3848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848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bookmarkStart w:name="z12920" w:id="11611"/>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bookmarkEnd w:id="11611"/>
    <w:bookmarkStart w:name="z12921" w:id="11612"/>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bookmarkEnd w:id="11612"/>
    <w:bookmarkStart w:name="z12922" w:id="11613"/>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613"/>
    <w:bookmarkStart w:name="z12923" w:id="11614"/>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bookmarkEnd w:id="11614"/>
    <w:bookmarkStart w:name="z12924" w:id="11615"/>
    <w:p>
      <w:pPr>
        <w:spacing w:after="0"/>
        <w:ind w:left="0"/>
        <w:jc w:val="both"/>
      </w:pPr>
      <w:r>
        <w:rPr>
          <w:rFonts w:ascii="Times New Roman"/>
          <w:b w:val="false"/>
          <w:i w:val="false"/>
          <w:color w:val="000000"/>
          <w:sz w:val="28"/>
        </w:rPr>
        <w:t xml:space="preserve">
      r – стоимостный коэффициент, определяемый по формуле: </w:t>
      </w:r>
    </w:p>
    <w:bookmarkEnd w:id="11615"/>
    <w:bookmarkStart w:name="z12927" w:id="11616"/>
    <w:p>
      <w:pPr>
        <w:spacing w:after="0"/>
        <w:ind w:left="0"/>
        <w:jc w:val="both"/>
      </w:pPr>
      <w:r>
        <w:rPr>
          <w:rFonts w:ascii="Times New Roman"/>
          <w:b w:val="false"/>
          <w:i w:val="false"/>
          <w:color w:val="000000"/>
          <w:sz w:val="28"/>
        </w:rPr>
        <w:t xml:space="preserve">
      </w:t>
      </w:r>
    </w:p>
    <w:bookmarkEnd w:id="11616"/>
    <w:p>
      <w:pPr>
        <w:spacing w:after="0"/>
        <w:ind w:left="0"/>
        <w:jc w:val="both"/>
      </w:pPr>
      <w:r>
        <w:drawing>
          <wp:inline distT="0" distB="0" distL="0" distR="0">
            <wp:extent cx="509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9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8" w:id="11617"/>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bookmarkEnd w:id="11617"/>
    <w:bookmarkStart w:name="z12929" w:id="11618"/>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618"/>
    <w:bookmarkStart w:name="z12930" w:id="11619"/>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bookmarkEnd w:id="11619"/>
    <w:bookmarkStart w:name="z12931" w:id="11620"/>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bookmarkEnd w:id="11620"/>
    <w:bookmarkStart w:name="z12932" w:id="11621"/>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bookmarkEnd w:id="11621"/>
    <w:bookmarkStart w:name="z12933" w:id="11622"/>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bookmarkEnd w:id="11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bookmarkStart w:name="z16286" w:id="11623"/>
    <w:p>
      <w:pPr>
        <w:spacing w:after="0"/>
        <w:ind w:left="0"/>
        <w:jc w:val="both"/>
      </w:pPr>
      <w:r>
        <w:rPr>
          <w:rFonts w:ascii="Times New Roman"/>
          <w:b w:val="false"/>
          <w:i w:val="false"/>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bookmarkEnd w:id="11623"/>
    <w:bookmarkStart w:name="z16287" w:id="11624"/>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bookmarkEnd w:id="11624"/>
    <w:bookmarkStart w:name="z16288" w:id="11625"/>
    <w:p>
      <w:pPr>
        <w:spacing w:after="0"/>
        <w:ind w:left="0"/>
        <w:jc w:val="both"/>
      </w:pPr>
      <w:r>
        <w:rPr>
          <w:rFonts w:ascii="Times New Roman"/>
          <w:b w:val="false"/>
          <w:i w:val="false"/>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bookmarkEnd w:id="11625"/>
    <w:bookmarkStart w:name="z16289" w:id="11626"/>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bookmarkEnd w:id="11626"/>
    <w:bookmarkStart w:name="z16290" w:id="11627"/>
    <w:p>
      <w:pPr>
        <w:spacing w:after="0"/>
        <w:ind w:left="0"/>
        <w:jc w:val="both"/>
      </w:pPr>
      <w:r>
        <w:rPr>
          <w:rFonts w:ascii="Times New Roman"/>
          <w:b w:val="false"/>
          <w:i w:val="false"/>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bookmarkEnd w:id="11627"/>
    <w:bookmarkStart w:name="z16291" w:id="11628"/>
    <w:p>
      <w:pPr>
        <w:spacing w:after="0"/>
        <w:ind w:left="0"/>
        <w:jc w:val="both"/>
      </w:pPr>
      <w:r>
        <w:rPr>
          <w:rFonts w:ascii="Times New Roman"/>
          <w:b w:val="false"/>
          <w:i w:val="false"/>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bookmarkEnd w:id="11628"/>
    <w:bookmarkStart w:name="z16292" w:id="11629"/>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629"/>
    <w:bookmarkStart w:name="z16293" w:id="11630"/>
    <w:p>
      <w:pPr>
        <w:spacing w:after="0"/>
        <w:ind w:left="0"/>
        <w:jc w:val="both"/>
      </w:pPr>
      <w:r>
        <w:rPr>
          <w:rFonts w:ascii="Times New Roman"/>
          <w:b w:val="false"/>
          <w:i w:val="false"/>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bookmarkEnd w:id="11630"/>
    <w:bookmarkStart w:name="z16294" w:id="11631"/>
    <w:p>
      <w:pPr>
        <w:spacing w:after="0"/>
        <w:ind w:left="0"/>
        <w:jc w:val="both"/>
      </w:pPr>
      <w:r>
        <w:rPr>
          <w:rFonts w:ascii="Times New Roman"/>
          <w:b w:val="false"/>
          <w:i w:val="false"/>
          <w:color w:val="000000"/>
          <w:sz w:val="28"/>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bookmarkEnd w:id="11631"/>
    <w:bookmarkStart w:name="z16295" w:id="11632"/>
    <w:p>
      <w:pPr>
        <w:spacing w:after="0"/>
        <w:ind w:left="0"/>
        <w:jc w:val="both"/>
      </w:pPr>
      <w:r>
        <w:rPr>
          <w:rFonts w:ascii="Times New Roman"/>
          <w:b w:val="false"/>
          <w:i w:val="false"/>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bookmarkEnd w:id="11632"/>
    <w:bookmarkStart w:name="z16296" w:id="11633"/>
    <w:p>
      <w:pPr>
        <w:spacing w:after="0"/>
        <w:ind w:left="0"/>
        <w:jc w:val="both"/>
      </w:pPr>
      <w:r>
        <w:rPr>
          <w:rFonts w:ascii="Times New Roman"/>
          <w:b w:val="false"/>
          <w:i w:val="false"/>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1633"/>
    <w:bookmarkStart w:name="z16297" w:id="11634"/>
    <w:p>
      <w:pPr>
        <w:spacing w:after="0"/>
        <w:ind w:left="0"/>
        <w:jc w:val="both"/>
      </w:pPr>
      <w:r>
        <w:rPr>
          <w:rFonts w:ascii="Times New Roman"/>
          <w:b w:val="false"/>
          <w:i w:val="false"/>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bookmarkEnd w:id="11634"/>
    <w:bookmarkStart w:name="z16298" w:id="11635"/>
    <w:p>
      <w:pPr>
        <w:spacing w:after="0"/>
        <w:ind w:left="0"/>
        <w:jc w:val="both"/>
      </w:pPr>
      <w:r>
        <w:rPr>
          <w:rFonts w:ascii="Times New Roman"/>
          <w:b w:val="false"/>
          <w:i w:val="false"/>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bookmarkEnd w:id="11635"/>
    <w:bookmarkStart w:name="z16299" w:id="11636"/>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636"/>
    <w:p>
      <w:pPr>
        <w:spacing w:after="0"/>
        <w:ind w:left="0"/>
        <w:jc w:val="both"/>
      </w:pPr>
      <w:r>
        <w:rPr>
          <w:rFonts w:ascii="Times New Roman"/>
          <w:b w:val="false"/>
          <w:i w:val="false"/>
          <w:color w:val="000000"/>
          <w:sz w:val="28"/>
        </w:rPr>
        <w:t xml:space="preserve">
      </w:t>
      </w:r>
      <w:r>
        <w:rPr>
          <w:rFonts w:ascii="Times New Roman"/>
          <w:b w:val="false"/>
          <w:i/>
          <w:color w:val="000000"/>
          <w:sz w:val="28"/>
        </w:rPr>
        <w:t>Сноска. Глава 82 дополнен</w:t>
      </w:r>
      <w:r>
        <w:rPr>
          <w:rFonts w:ascii="Times New Roman"/>
          <w:b w:val="false"/>
          <w:i/>
          <w:color w:val="000000"/>
          <w:sz w:val="28"/>
        </w:rPr>
        <w:t>в</w:t>
      </w:r>
      <w:r>
        <w:rPr>
          <w:rFonts w:ascii="Times New Roman"/>
          <w:b w:val="false"/>
          <w:i/>
          <w:color w:val="000000"/>
          <w:sz w:val="28"/>
        </w:rPr>
        <w:t xml:space="preserve">а статьей 723-1 в соответствии с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Start w:name="z12934" w:id="11637"/>
    <w:p>
      <w:pPr>
        <w:spacing w:after="0"/>
        <w:ind w:left="0"/>
        <w:jc w:val="left"/>
      </w:pPr>
      <w:r>
        <w:rPr>
          <w:rFonts w:ascii="Times New Roman"/>
          <w:b/>
          <w:i w:val="false"/>
          <w:color w:val="000000"/>
        </w:rPr>
        <w:t xml:space="preserve"> Глава 83. ПОДПИСНОЙ БОНУС</w:t>
      </w:r>
    </w:p>
    <w:bookmarkEnd w:id="11637"/>
    <w:p>
      <w:pPr>
        <w:spacing w:after="0"/>
        <w:ind w:left="0"/>
        <w:jc w:val="both"/>
      </w:pPr>
      <w:r>
        <w:rPr>
          <w:rFonts w:ascii="Times New Roman"/>
          <w:b/>
          <w:i w:val="false"/>
          <w:color w:val="000000"/>
          <w:sz w:val="28"/>
        </w:rPr>
        <w:t>Статья 724. Общие положения</w:t>
      </w:r>
    </w:p>
    <w:bookmarkStart w:name="z12935" w:id="11638"/>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1638"/>
    <w:p>
      <w:pPr>
        <w:spacing w:after="0"/>
        <w:ind w:left="0"/>
        <w:jc w:val="both"/>
      </w:pPr>
      <w:r>
        <w:rPr>
          <w:rFonts w:ascii="Times New Roman"/>
          <w:b/>
          <w:i w:val="false"/>
          <w:color w:val="000000"/>
          <w:sz w:val="28"/>
        </w:rPr>
        <w:t>Статья 725. Плательщики</w:t>
      </w:r>
    </w:p>
    <w:bookmarkStart w:name="z12936" w:id="11639"/>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bookmarkEnd w:id="11639"/>
    <w:bookmarkStart w:name="z12937" w:id="11640"/>
    <w:p>
      <w:pPr>
        <w:spacing w:after="0"/>
        <w:ind w:left="0"/>
        <w:jc w:val="both"/>
      </w:pPr>
      <w:r>
        <w:rPr>
          <w:rFonts w:ascii="Times New Roman"/>
          <w:b w:val="false"/>
          <w:i w:val="false"/>
          <w:color w:val="000000"/>
          <w:sz w:val="28"/>
        </w:rPr>
        <w:t>
      1) контракт на разведку;</w:t>
      </w:r>
    </w:p>
    <w:bookmarkEnd w:id="11640"/>
    <w:bookmarkStart w:name="z12938" w:id="11641"/>
    <w:p>
      <w:pPr>
        <w:spacing w:after="0"/>
        <w:ind w:left="0"/>
        <w:jc w:val="both"/>
      </w:pPr>
      <w:r>
        <w:rPr>
          <w:rFonts w:ascii="Times New Roman"/>
          <w:b w:val="false"/>
          <w:i w:val="false"/>
          <w:color w:val="000000"/>
          <w:sz w:val="28"/>
        </w:rPr>
        <w:t>
      2) контракт на добычу полезных ископаемых;</w:t>
      </w:r>
    </w:p>
    <w:bookmarkEnd w:id="11641"/>
    <w:bookmarkStart w:name="z12939" w:id="11642"/>
    <w:p>
      <w:pPr>
        <w:spacing w:after="0"/>
        <w:ind w:left="0"/>
        <w:jc w:val="both"/>
      </w:pPr>
      <w:r>
        <w:rPr>
          <w:rFonts w:ascii="Times New Roman"/>
          <w:b w:val="false"/>
          <w:i w:val="false"/>
          <w:color w:val="000000"/>
          <w:sz w:val="28"/>
        </w:rPr>
        <w:t>
      3) контракт на совмещенную разведку и добычу;</w:t>
      </w:r>
    </w:p>
    <w:bookmarkEnd w:id="11642"/>
    <w:bookmarkStart w:name="z12940" w:id="11643"/>
    <w:p>
      <w:pPr>
        <w:spacing w:after="0"/>
        <w:ind w:left="0"/>
        <w:jc w:val="both"/>
      </w:pPr>
      <w:r>
        <w:rPr>
          <w:rFonts w:ascii="Times New Roman"/>
          <w:b w:val="false"/>
          <w:i w:val="false"/>
          <w:color w:val="000000"/>
          <w:sz w:val="28"/>
        </w:rPr>
        <w:t>
      4) лицензию на геологическое изучение;</w:t>
      </w:r>
    </w:p>
    <w:bookmarkEnd w:id="11643"/>
    <w:bookmarkStart w:name="z12941" w:id="11644"/>
    <w:p>
      <w:pPr>
        <w:spacing w:after="0"/>
        <w:ind w:left="0"/>
        <w:jc w:val="both"/>
      </w:pPr>
      <w:r>
        <w:rPr>
          <w:rFonts w:ascii="Times New Roman"/>
          <w:b w:val="false"/>
          <w:i w:val="false"/>
          <w:color w:val="000000"/>
          <w:sz w:val="28"/>
        </w:rPr>
        <w:t xml:space="preserve">
      5) лицензию на использование пространства недр; </w:t>
      </w:r>
    </w:p>
    <w:bookmarkEnd w:id="11644"/>
    <w:bookmarkStart w:name="z12942" w:id="11645"/>
    <w:p>
      <w:pPr>
        <w:spacing w:after="0"/>
        <w:ind w:left="0"/>
        <w:jc w:val="both"/>
      </w:pPr>
      <w:r>
        <w:rPr>
          <w:rFonts w:ascii="Times New Roman"/>
          <w:b w:val="false"/>
          <w:i w:val="false"/>
          <w:color w:val="000000"/>
          <w:sz w:val="28"/>
        </w:rPr>
        <w:t>
      6) лицензию на старательство.</w:t>
      </w:r>
    </w:p>
    <w:bookmarkEnd w:id="11645"/>
    <w:bookmarkStart w:name="z12943" w:id="11646"/>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bookmarkEnd w:id="11646"/>
    <w:bookmarkStart w:name="z12944" w:id="11647"/>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bookmarkEnd w:id="11647"/>
    <w:p>
      <w:pPr>
        <w:spacing w:after="0"/>
        <w:ind w:left="0"/>
        <w:jc w:val="both"/>
      </w:pPr>
      <w:r>
        <w:rPr>
          <w:rFonts w:ascii="Times New Roman"/>
          <w:b/>
          <w:i w:val="false"/>
          <w:color w:val="000000"/>
          <w:sz w:val="28"/>
        </w:rPr>
        <w:t>Статья 726. Порядок исчисления подписного бонуса</w:t>
      </w:r>
    </w:p>
    <w:bookmarkStart w:name="z12945" w:id="11648"/>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bookmarkEnd w:id="11648"/>
    <w:bookmarkStart w:name="z12946" w:id="11649"/>
    <w:p>
      <w:pPr>
        <w:spacing w:after="0"/>
        <w:ind w:left="0"/>
        <w:jc w:val="both"/>
      </w:pPr>
      <w:r>
        <w:rPr>
          <w:rFonts w:ascii="Times New Roman"/>
          <w:b w:val="false"/>
          <w:i w:val="false"/>
          <w:color w:val="000000"/>
          <w:sz w:val="28"/>
        </w:rPr>
        <w:t xml:space="preserve">
      1) для контрактов на разведку: </w:t>
      </w:r>
    </w:p>
    <w:bookmarkEnd w:id="11649"/>
    <w:bookmarkStart w:name="z12947" w:id="11650"/>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bookmarkEnd w:id="11650"/>
    <w:bookmarkStart w:name="z12948" w:id="11651"/>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1"/>
    <w:bookmarkStart w:name="z12949" w:id="11652"/>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2"/>
    <w:bookmarkStart w:name="z12950" w:id="11653"/>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3"/>
    <w:bookmarkStart w:name="z12951" w:id="11654"/>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bookmarkEnd w:id="11654"/>
    <w:bookmarkStart w:name="z12952" w:id="11655"/>
    <w:p>
      <w:pPr>
        <w:spacing w:after="0"/>
        <w:ind w:left="0"/>
        <w:jc w:val="both"/>
      </w:pPr>
      <w:r>
        <w:rPr>
          <w:rFonts w:ascii="Times New Roman"/>
          <w:b w:val="false"/>
          <w:i w:val="false"/>
          <w:color w:val="000000"/>
          <w:sz w:val="28"/>
        </w:rPr>
        <w:t>
      2) для контрактов на добычу, совмещенную разведку и добычу:</w:t>
      </w:r>
    </w:p>
    <w:bookmarkEnd w:id="11655"/>
    <w:bookmarkStart w:name="z12953" w:id="11656"/>
    <w:p>
      <w:pPr>
        <w:spacing w:after="0"/>
        <w:ind w:left="0"/>
        <w:jc w:val="both"/>
      </w:pPr>
      <w:r>
        <w:rPr>
          <w:rFonts w:ascii="Times New Roman"/>
          <w:b w:val="false"/>
          <w:i w:val="false"/>
          <w:color w:val="000000"/>
          <w:sz w:val="28"/>
        </w:rPr>
        <w:t>
      углеводородов:</w:t>
      </w:r>
    </w:p>
    <w:bookmarkEnd w:id="11656"/>
    <w:bookmarkStart w:name="z12954" w:id="11657"/>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57"/>
    <w:bookmarkStart w:name="z12955" w:id="11658"/>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658"/>
    <w:bookmarkStart w:name="z12956" w:id="11659"/>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bookmarkEnd w:id="11659"/>
    <w:bookmarkStart w:name="z12957" w:id="11660"/>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bookmarkEnd w:id="11660"/>
    <w:bookmarkStart w:name="z12958" w:id="11661"/>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1"/>
    <w:bookmarkStart w:name="z12959" w:id="11662"/>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2"/>
    <w:bookmarkStart w:name="z12960" w:id="11663"/>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bookmarkEnd w:id="11663"/>
    <w:bookmarkStart w:name="z12961" w:id="11664"/>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4"/>
    <w:bookmarkStart w:name="z12962" w:id="11665"/>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665"/>
    <w:bookmarkStart w:name="z12963" w:id="11666"/>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bookmarkEnd w:id="11666"/>
    <w:bookmarkStart w:name="z12964" w:id="11667"/>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bookmarkEnd w:id="11667"/>
    <w:bookmarkStart w:name="z12965" w:id="11668"/>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8"/>
    <w:bookmarkStart w:name="z12966" w:id="11669"/>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69"/>
    <w:bookmarkStart w:name="z12967" w:id="11670"/>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70"/>
    <w:bookmarkStart w:name="z12968" w:id="11671"/>
    <w:p>
      <w:pPr>
        <w:spacing w:after="0"/>
        <w:ind w:left="0"/>
        <w:jc w:val="both"/>
      </w:pPr>
      <w:r>
        <w:rPr>
          <w:rFonts w:ascii="Times New Roman"/>
          <w:b w:val="false"/>
          <w:i w:val="false"/>
          <w:color w:val="000000"/>
          <w:sz w:val="28"/>
        </w:rPr>
        <w:t>
      2. Стоимость запасов полезных ископаемых определяется:</w:t>
      </w:r>
    </w:p>
    <w:bookmarkEnd w:id="11671"/>
    <w:bookmarkStart w:name="z12969" w:id="11672"/>
    <w:p>
      <w:pPr>
        <w:spacing w:after="0"/>
        <w:ind w:left="0"/>
        <w:jc w:val="both"/>
      </w:pPr>
      <w:r>
        <w:rPr>
          <w:rFonts w:ascii="Times New Roman"/>
          <w:b w:val="false"/>
          <w:i w:val="false"/>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r>
        <w:rPr>
          <w:rFonts w:ascii="Times New Roman"/>
          <w:b w:val="false"/>
          <w:i w:val="false"/>
          <w:color w:val="000000"/>
          <w:sz w:val="28"/>
        </w:rPr>
        <w:t>статьей 741</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r>
        <w:rPr>
          <w:rFonts w:ascii="Times New Roman"/>
          <w:b w:val="false"/>
          <w:i w:val="false"/>
          <w:color w:val="000000"/>
          <w:sz w:val="28"/>
        </w:rPr>
        <w:t>пункте 3</w:t>
      </w:r>
      <w:r>
        <w:rPr>
          <w:rFonts w:ascii="Times New Roman"/>
          <w:b w:val="false"/>
          <w:i w:val="false"/>
          <w:color w:val="000000"/>
          <w:sz w:val="28"/>
        </w:rPr>
        <w:t xml:space="preserve"> статьи 741 настоящего Кодекса, значение которых на указанную дату является максимальным;</w:t>
      </w:r>
    </w:p>
    <w:bookmarkEnd w:id="11672"/>
    <w:bookmarkStart w:name="z12970" w:id="11673"/>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bookmarkEnd w:id="11673"/>
    <w:bookmarkStart w:name="z12971" w:id="11674"/>
    <w:p>
      <w:pPr>
        <w:spacing w:after="0"/>
        <w:ind w:left="0"/>
        <w:jc w:val="both"/>
      </w:pPr>
      <w:r>
        <w:rPr>
          <w:rFonts w:ascii="Times New Roman"/>
          <w:b w:val="false"/>
          <w:i w:val="false"/>
          <w:color w:val="000000"/>
          <w:sz w:val="28"/>
        </w:rPr>
        <w:t>
      С = V1 х Ц1 + V2 х Ц2, где:</w:t>
      </w:r>
    </w:p>
    <w:bookmarkEnd w:id="11674"/>
    <w:bookmarkStart w:name="z12972" w:id="11675"/>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bookmarkEnd w:id="11675"/>
    <w:bookmarkStart w:name="z12973" w:id="11676"/>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bookmarkEnd w:id="11676"/>
    <w:bookmarkStart w:name="z12974" w:id="11677"/>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677"/>
    <w:bookmarkStart w:name="z12975" w:id="11678"/>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678"/>
    <w:bookmarkStart w:name="z12976" w:id="11679"/>
    <w:p>
      <w:pPr>
        <w:spacing w:after="0"/>
        <w:ind w:left="0"/>
        <w:jc w:val="both"/>
      </w:pPr>
      <w:r>
        <w:rPr>
          <w:rFonts w:ascii="Times New Roman"/>
          <w:b w:val="false"/>
          <w:i w:val="false"/>
          <w:color w:val="000000"/>
          <w:sz w:val="28"/>
        </w:rPr>
        <w:t>
      СП = V1 х Ц1 + V2 х Ц2, где:</w:t>
      </w:r>
    </w:p>
    <w:bookmarkEnd w:id="11679"/>
    <w:bookmarkStart w:name="z12977" w:id="11680"/>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bookmarkEnd w:id="11680"/>
    <w:bookmarkStart w:name="z12978" w:id="11681"/>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bookmarkEnd w:id="11681"/>
    <w:bookmarkStart w:name="z12979" w:id="11682"/>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682"/>
    <w:bookmarkStart w:name="z12980" w:id="11683"/>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683"/>
    <w:bookmarkStart w:name="z12981" w:id="11684"/>
    <w:p>
      <w:pPr>
        <w:spacing w:after="0"/>
        <w:ind w:left="0"/>
        <w:jc w:val="both"/>
      </w:pPr>
      <w:r>
        <w:rPr>
          <w:rFonts w:ascii="Times New Roman"/>
          <w:b w:val="false"/>
          <w:i w:val="false"/>
          <w:color w:val="000000"/>
          <w:sz w:val="28"/>
        </w:rPr>
        <w:t xml:space="preserve">
      3) для полезных ископаемых,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r>
        <w:rPr>
          <w:rFonts w:ascii="Times New Roman"/>
          <w:b w:val="false"/>
          <w:i w:val="false"/>
          <w:color w:val="000000"/>
          <w:sz w:val="28"/>
        </w:rPr>
        <w:t>статьей 745</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bookmarkEnd w:id="11684"/>
    <w:bookmarkStart w:name="z12982" w:id="11685"/>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bookmarkEnd w:id="11685"/>
    <w:bookmarkStart w:name="z12983" w:id="11686"/>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bookmarkEnd w:id="11686"/>
    <w:bookmarkStart w:name="z12984" w:id="11687"/>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bookmarkEnd w:id="11687"/>
    <w:bookmarkStart w:name="z12985" w:id="11688"/>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bookmarkEnd w:id="11688"/>
    <w:bookmarkStart w:name="z12986" w:id="11689"/>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bookmarkEnd w:id="11689"/>
    <w:bookmarkStart w:name="z12987" w:id="11690"/>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bookmarkEnd w:id="11690"/>
    <w:bookmarkStart w:name="z12988" w:id="11691"/>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bookmarkEnd w:id="11691"/>
    <w:bookmarkStart w:name="z12989" w:id="11692"/>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bookmarkEnd w:id="11692"/>
    <w:bookmarkStart w:name="z12990" w:id="11693"/>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bookmarkEnd w:id="11693"/>
    <w:bookmarkStart w:name="z12991" w:id="11694"/>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bookmarkEnd w:id="11694"/>
    <w:bookmarkStart w:name="z12992" w:id="11695"/>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1695"/>
    <w:p>
      <w:pPr>
        <w:spacing w:after="0"/>
        <w:ind w:left="0"/>
        <w:jc w:val="both"/>
      </w:pPr>
      <w:r>
        <w:rPr>
          <w:rFonts w:ascii="Times New Roman"/>
          <w:b/>
          <w:i w:val="false"/>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bookmarkStart w:name="z16300" w:id="11696"/>
    <w:p>
      <w:pPr>
        <w:spacing w:after="0"/>
        <w:ind w:left="0"/>
        <w:jc w:val="both"/>
      </w:pPr>
      <w:r>
        <w:rPr>
          <w:rFonts w:ascii="Times New Roman"/>
          <w:b w:val="false"/>
          <w:i w:val="false"/>
          <w:color w:val="000000"/>
          <w:sz w:val="28"/>
        </w:rPr>
        <w:t>
      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bookmarkEnd w:id="11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разведку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добычу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старательство: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p>
      <w:pPr>
        <w:spacing w:after="0"/>
        <w:ind w:left="0"/>
        <w:jc w:val="left"/>
      </w:pPr>
      <w:r>
        <w:rPr>
          <w:rFonts w:ascii="Times New Roman"/>
          <w:b w:val="false"/>
          <w:i w:val="false"/>
          <w:color w:val="ff0000"/>
          <w:sz w:val="28"/>
        </w:rPr>
        <w:t xml:space="preserve">      Сноска. Статья 727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728. Налоговый период</w:t>
      </w:r>
    </w:p>
    <w:bookmarkStart w:name="z13003" w:id="11697"/>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1697"/>
    <w:p>
      <w:pPr>
        <w:spacing w:after="0"/>
        <w:ind w:left="0"/>
        <w:jc w:val="both"/>
      </w:pPr>
      <w:r>
        <w:rPr>
          <w:rFonts w:ascii="Times New Roman"/>
          <w:b/>
          <w:i w:val="false"/>
          <w:color w:val="000000"/>
          <w:sz w:val="28"/>
        </w:rPr>
        <w:t>Статья 729. Сроки уплаты подписного бонуса</w:t>
      </w:r>
    </w:p>
    <w:bookmarkStart w:name="z13004" w:id="11698"/>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698"/>
    <w:bookmarkStart w:name="z13005" w:id="11699"/>
    <w:p>
      <w:pPr>
        <w:spacing w:after="0"/>
        <w:ind w:left="0"/>
        <w:jc w:val="both"/>
      </w:pPr>
      <w:r>
        <w:rPr>
          <w:rFonts w:ascii="Times New Roman"/>
          <w:b w:val="false"/>
          <w:i w:val="false"/>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bookmarkEnd w:id="11699"/>
    <w:bookmarkStart w:name="z13007" w:id="11700"/>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bookmarkEnd w:id="11700"/>
    <w:bookmarkStart w:name="z13008" w:id="11701"/>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1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730. Налоговая декларация</w:t>
      </w:r>
    </w:p>
    <w:bookmarkStart w:name="z13009" w:id="11702"/>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bookmarkEnd w:id="11702"/>
    <w:bookmarkStart w:name="z13010" w:id="11703"/>
    <w:p>
      <w:pPr>
        <w:spacing w:after="0"/>
        <w:ind w:left="0"/>
        <w:jc w:val="left"/>
      </w:pPr>
      <w:r>
        <w:rPr>
          <w:rFonts w:ascii="Times New Roman"/>
          <w:b/>
          <w:i w:val="false"/>
          <w:color w:val="000000"/>
        </w:rPr>
        <w:t xml:space="preserve"> Глава 84. ПЛАТЕЖ ПО ВОЗМЕЩЕНИЮ ИСТОРИЧЕСКИХ ЗАТРАТ</w:t>
      </w:r>
    </w:p>
    <w:bookmarkEnd w:id="11703"/>
    <w:p>
      <w:pPr>
        <w:spacing w:after="0"/>
        <w:ind w:left="0"/>
        <w:jc w:val="both"/>
      </w:pPr>
      <w:r>
        <w:rPr>
          <w:rFonts w:ascii="Times New Roman"/>
          <w:b/>
          <w:i w:val="false"/>
          <w:color w:val="000000"/>
          <w:sz w:val="28"/>
        </w:rPr>
        <w:t>Статья 731. Общие положения</w:t>
      </w:r>
    </w:p>
    <w:bookmarkStart w:name="z13011" w:id="11704"/>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1704"/>
    <w:p>
      <w:pPr>
        <w:spacing w:after="0"/>
        <w:ind w:left="0"/>
        <w:jc w:val="both"/>
      </w:pPr>
      <w:r>
        <w:rPr>
          <w:rFonts w:ascii="Times New Roman"/>
          <w:b/>
          <w:i w:val="false"/>
          <w:color w:val="000000"/>
          <w:sz w:val="28"/>
        </w:rPr>
        <w:t>Статья 732. Плательщики</w:t>
      </w:r>
    </w:p>
    <w:bookmarkStart w:name="z13012" w:id="11705"/>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bookmarkEnd w:id="11705"/>
    <w:bookmarkStart w:name="z13013" w:id="11706"/>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bookmarkEnd w:id="11706"/>
    <w:bookmarkStart w:name="z13014" w:id="11707"/>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bookmarkEnd w:id="11707"/>
    <w:bookmarkStart w:name="z13015" w:id="11708"/>
    <w:p>
      <w:pPr>
        <w:spacing w:after="0"/>
        <w:ind w:left="0"/>
        <w:jc w:val="both"/>
      </w:pPr>
      <w:r>
        <w:rPr>
          <w:rFonts w:ascii="Times New Roman"/>
          <w:b w:val="false"/>
          <w:i w:val="false"/>
          <w:color w:val="000000"/>
          <w:sz w:val="28"/>
        </w:rPr>
        <w:t xml:space="preserve">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1708"/>
    <w:p>
      <w:pPr>
        <w:spacing w:after="0"/>
        <w:ind w:left="0"/>
        <w:jc w:val="both"/>
      </w:pPr>
      <w:r>
        <w:rPr>
          <w:rFonts w:ascii="Times New Roman"/>
          <w:b/>
          <w:i w:val="false"/>
          <w:color w:val="000000"/>
          <w:sz w:val="28"/>
        </w:rPr>
        <w:t xml:space="preserve">Статья 733. Порядок установления платежа по возмещению исторических затрат   </w:t>
      </w:r>
    </w:p>
    <w:bookmarkStart w:name="z13017" w:id="11709"/>
    <w:p>
      <w:pPr>
        <w:spacing w:after="0"/>
        <w:ind w:left="0"/>
        <w:jc w:val="both"/>
      </w:pPr>
      <w:r>
        <w:rPr>
          <w:rFonts w:ascii="Times New Roman"/>
          <w:b w:val="false"/>
          <w:i w:val="false"/>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bookmarkEnd w:id="11709"/>
    <w:bookmarkStart w:name="z13018" w:id="11710"/>
    <w:p>
      <w:pPr>
        <w:spacing w:after="0"/>
        <w:ind w:left="0"/>
        <w:jc w:val="both"/>
      </w:pPr>
      <w:r>
        <w:rPr>
          <w:rFonts w:ascii="Times New Roman"/>
          <w:b w:val="false"/>
          <w:i w:val="false"/>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bookmarkEnd w:id="11710"/>
    <w:bookmarkStart w:name="z13019" w:id="11711"/>
    <w:p>
      <w:pPr>
        <w:spacing w:after="0"/>
        <w:ind w:left="0"/>
        <w:jc w:val="both"/>
      </w:pPr>
      <w:r>
        <w:rPr>
          <w:rFonts w:ascii="Times New Roman"/>
          <w:b w:val="false"/>
          <w:i w:val="false"/>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bookmarkEnd w:id="11711"/>
    <w:bookmarkStart w:name="z13020" w:id="11712"/>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1712"/>
    <w:p>
      <w:pPr>
        <w:spacing w:after="0"/>
        <w:ind w:left="0"/>
        <w:jc w:val="both"/>
      </w:pPr>
      <w:r>
        <w:rPr>
          <w:rFonts w:ascii="Times New Roman"/>
          <w:b/>
          <w:i w:val="false"/>
          <w:color w:val="000000"/>
          <w:sz w:val="28"/>
        </w:rPr>
        <w:t>Статья 734. Порядок и сроки уплаты</w:t>
      </w:r>
    </w:p>
    <w:bookmarkStart w:name="z13021" w:id="11713"/>
    <w:p>
      <w:pPr>
        <w:spacing w:after="0"/>
        <w:ind w:left="0"/>
        <w:jc w:val="both"/>
      </w:pPr>
      <w:r>
        <w:rPr>
          <w:rFonts w:ascii="Times New Roman"/>
          <w:b w:val="false"/>
          <w:i w:val="false"/>
          <w:color w:val="000000"/>
          <w:sz w:val="28"/>
        </w:rPr>
        <w:t>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bookmarkEnd w:id="11713"/>
    <w:bookmarkStart w:name="z16301" w:id="11714"/>
    <w:p>
      <w:pPr>
        <w:spacing w:after="0"/>
        <w:ind w:left="0"/>
        <w:jc w:val="both"/>
      </w:pPr>
      <w:r>
        <w:rPr>
          <w:rFonts w:ascii="Times New Roman"/>
          <w:b w:val="false"/>
          <w:i w:val="false"/>
          <w:color w:val="000000"/>
          <w:sz w:val="28"/>
        </w:rPr>
        <w:t>
      объявление коммерческого обнаружения;</w:t>
      </w:r>
    </w:p>
    <w:bookmarkEnd w:id="11714"/>
    <w:bookmarkStart w:name="z16302" w:id="11715"/>
    <w:p>
      <w:pPr>
        <w:spacing w:after="0"/>
        <w:ind w:left="0"/>
        <w:jc w:val="both"/>
      </w:pPr>
      <w:r>
        <w:rPr>
          <w:rFonts w:ascii="Times New Roman"/>
          <w:b w:val="false"/>
          <w:i w:val="false"/>
          <w:color w:val="000000"/>
          <w:sz w:val="28"/>
        </w:rPr>
        <w:t>
      переход на период (этап) добычи в соответствии с законодательством Республики Казахстан о недрах и недропользовании;</w:t>
      </w:r>
    </w:p>
    <w:bookmarkEnd w:id="11715"/>
    <w:bookmarkStart w:name="z16303" w:id="11716"/>
    <w:p>
      <w:pPr>
        <w:spacing w:after="0"/>
        <w:ind w:left="0"/>
        <w:jc w:val="both"/>
      </w:pPr>
      <w:r>
        <w:rPr>
          <w:rFonts w:ascii="Times New Roman"/>
          <w:b w:val="false"/>
          <w:i w:val="false"/>
          <w:color w:val="000000"/>
          <w:sz w:val="28"/>
        </w:rPr>
        <w:t>
      выдача лицензии на добычу полезных ископаемых;</w:t>
      </w:r>
    </w:p>
    <w:bookmarkEnd w:id="11716"/>
    <w:bookmarkStart w:name="z16304" w:id="11717"/>
    <w:p>
      <w:pPr>
        <w:spacing w:after="0"/>
        <w:ind w:left="0"/>
        <w:jc w:val="both"/>
      </w:pPr>
      <w:r>
        <w:rPr>
          <w:rFonts w:ascii="Times New Roman"/>
          <w:b w:val="false"/>
          <w:i w:val="false"/>
          <w:color w:val="000000"/>
          <w:sz w:val="28"/>
        </w:rPr>
        <w:t>
      заключение контракта на добычу полезных ископаемых.</w:t>
      </w:r>
    </w:p>
    <w:bookmarkEnd w:id="11717"/>
    <w:bookmarkStart w:name="z16305" w:id="11718"/>
    <w:p>
      <w:pPr>
        <w:spacing w:after="0"/>
        <w:ind w:left="0"/>
        <w:jc w:val="both"/>
      </w:pPr>
      <w:r>
        <w:rPr>
          <w:rFonts w:ascii="Times New Roman"/>
          <w:b w:val="false"/>
          <w:i w:val="false"/>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bookmarkEnd w:id="11718"/>
    <w:bookmarkStart w:name="z16306" w:id="11719"/>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bookmarkEnd w:id="11719"/>
    <w:bookmarkStart w:name="z16307" w:id="11720"/>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bookmarkEnd w:id="11720"/>
    <w:bookmarkStart w:name="z13024" w:id="11721"/>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bookmarkEnd w:id="11721"/>
    <w:bookmarkStart w:name="z13025" w:id="11722"/>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bookmarkEnd w:id="11722"/>
    <w:bookmarkStart w:name="z13026" w:id="11723"/>
    <w:p>
      <w:pPr>
        <w:spacing w:after="0"/>
        <w:ind w:left="0"/>
        <w:jc w:val="both"/>
      </w:pPr>
      <w:r>
        <w:rPr>
          <w:rFonts w:ascii="Times New Roman"/>
          <w:b w:val="false"/>
          <w:i w:val="false"/>
          <w:color w:val="000000"/>
          <w:sz w:val="28"/>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 </w:t>
      </w:r>
    </w:p>
    <w:bookmarkEnd w:id="11723"/>
    <w:bookmarkStart w:name="z13027" w:id="11724"/>
    <w:p>
      <w:pPr>
        <w:spacing w:after="0"/>
        <w:ind w:left="0"/>
        <w:jc w:val="both"/>
      </w:pPr>
      <w:r>
        <w:rPr>
          <w:rFonts w:ascii="Times New Roman"/>
          <w:b w:val="false"/>
          <w:i w:val="false"/>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bookmarkEnd w:id="11724"/>
    <w:bookmarkStart w:name="z13028" w:id="11725"/>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735. Налоговая декларация</w:t>
      </w:r>
    </w:p>
    <w:bookmarkStart w:name="z13029" w:id="11726"/>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bookmarkEnd w:id="11726"/>
    <w:bookmarkStart w:name="z13030" w:id="11727"/>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727"/>
    <w:bookmarkStart w:name="z13031" w:id="11728"/>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728"/>
    <w:bookmarkStart w:name="z13032" w:id="11729"/>
    <w:p>
      <w:pPr>
        <w:spacing w:after="0"/>
        <w:ind w:left="0"/>
        <w:jc w:val="left"/>
      </w:pPr>
      <w:r>
        <w:rPr>
          <w:rFonts w:ascii="Times New Roman"/>
          <w:b/>
          <w:i w:val="false"/>
          <w:color w:val="000000"/>
        </w:rPr>
        <w:t xml:space="preserve"> Глава 85. НАЛОГ НА ДОБЫЧУ ПОЛЕЗНЫХ ИСКОПАЕМЫХ</w:t>
      </w:r>
    </w:p>
    <w:bookmarkEnd w:id="11729"/>
    <w:p>
      <w:pPr>
        <w:spacing w:after="0"/>
        <w:ind w:left="0"/>
        <w:jc w:val="both"/>
      </w:pPr>
      <w:r>
        <w:rPr>
          <w:rFonts w:ascii="Times New Roman"/>
          <w:b/>
          <w:i w:val="false"/>
          <w:color w:val="000000"/>
          <w:sz w:val="28"/>
        </w:rPr>
        <w:t xml:space="preserve">Статья 736. Общие положения </w:t>
      </w:r>
    </w:p>
    <w:bookmarkStart w:name="z13033" w:id="11730"/>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bookmarkEnd w:id="11730"/>
    <w:bookmarkStart w:name="z13034" w:id="11731"/>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1731"/>
    <w:bookmarkStart w:name="z13035" w:id="11732"/>
    <w:p>
      <w:pPr>
        <w:spacing w:after="0"/>
        <w:ind w:left="0"/>
        <w:jc w:val="both"/>
      </w:pPr>
      <w:r>
        <w:rPr>
          <w:rFonts w:ascii="Times New Roman"/>
          <w:b w:val="false"/>
          <w:i w:val="false"/>
          <w:color w:val="000000"/>
          <w:sz w:val="28"/>
        </w:rPr>
        <w:t>
      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bookmarkEnd w:id="11732"/>
    <w:bookmarkStart w:name="z17450" w:id="11733"/>
    <w:p>
      <w:pPr>
        <w:spacing w:after="0"/>
        <w:ind w:left="0"/>
        <w:jc w:val="both"/>
      </w:pPr>
      <w:r>
        <w:rPr>
          <w:rFonts w:ascii="Times New Roman"/>
          <w:b w:val="false"/>
          <w:i w:val="false"/>
          <w:color w:val="000000"/>
          <w:sz w:val="28"/>
        </w:rPr>
        <w:t>
      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bookmarkEnd w:id="11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737. Особенности уплаты</w:t>
      </w:r>
    </w:p>
    <w:bookmarkStart w:name="z13036" w:id="11734"/>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bookmarkEnd w:id="11734"/>
    <w:bookmarkStart w:name="z13037" w:id="11735"/>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bookmarkEnd w:id="11735"/>
    <w:bookmarkStart w:name="z13038" w:id="11736"/>
    <w:p>
      <w:pPr>
        <w:spacing w:after="0"/>
        <w:ind w:left="0"/>
        <w:jc w:val="both"/>
      </w:pPr>
      <w:r>
        <w:rPr>
          <w:rFonts w:ascii="Times New Roman"/>
          <w:b w:val="false"/>
          <w:i w:val="false"/>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установлен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736"/>
    <w:p>
      <w:pPr>
        <w:spacing w:after="0"/>
        <w:ind w:left="0"/>
        <w:jc w:val="both"/>
      </w:pPr>
      <w:r>
        <w:rPr>
          <w:rFonts w:ascii="Times New Roman"/>
          <w:b/>
          <w:i w:val="false"/>
          <w:color w:val="000000"/>
          <w:sz w:val="28"/>
        </w:rPr>
        <w:t>Статья 738. Плательщики</w:t>
      </w:r>
    </w:p>
    <w:bookmarkStart w:name="z13039" w:id="11737"/>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End w:id="11737"/>
    <w:bookmarkStart w:name="z13040" w:id="11738"/>
    <w:p>
      <w:pPr>
        <w:spacing w:after="0"/>
        <w:ind w:left="0"/>
        <w:jc w:val="left"/>
      </w:pPr>
      <w:r>
        <w:rPr>
          <w:rFonts w:ascii="Times New Roman"/>
          <w:b/>
          <w:i w:val="false"/>
          <w:color w:val="000000"/>
        </w:rPr>
        <w:t xml:space="preserve"> Параграф 1. Налог на добычу полезных ископаемых на углеводороды</w:t>
      </w:r>
    </w:p>
    <w:bookmarkEnd w:id="11738"/>
    <w:p>
      <w:pPr>
        <w:spacing w:after="0"/>
        <w:ind w:left="0"/>
        <w:jc w:val="both"/>
      </w:pPr>
      <w:r>
        <w:rPr>
          <w:rFonts w:ascii="Times New Roman"/>
          <w:b/>
          <w:i w:val="false"/>
          <w:color w:val="000000"/>
          <w:sz w:val="28"/>
        </w:rPr>
        <w:t>Статья 739. Объект обложения</w:t>
      </w:r>
    </w:p>
    <w:bookmarkStart w:name="z13041" w:id="11739"/>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bookmarkEnd w:id="11739"/>
    <w:bookmarkStart w:name="z13042" w:id="11740"/>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bookmarkEnd w:id="11740"/>
    <w:bookmarkStart w:name="z13043" w:id="11741"/>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bookmarkEnd w:id="11741"/>
    <w:bookmarkStart w:name="z13044" w:id="11742"/>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bookmarkEnd w:id="11742"/>
    <w:bookmarkStart w:name="z13045" w:id="11743"/>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bookmarkEnd w:id="11743"/>
    <w:bookmarkStart w:name="z13046" w:id="11744"/>
    <w:p>
      <w:pPr>
        <w:spacing w:after="0"/>
        <w:ind w:left="0"/>
        <w:jc w:val="both"/>
      </w:pPr>
      <w:r>
        <w:rPr>
          <w:rFonts w:ascii="Times New Roman"/>
          <w:b w:val="false"/>
          <w:i w:val="false"/>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744"/>
    <w:bookmarkStart w:name="z13047" w:id="11745"/>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bookmarkEnd w:id="11745"/>
    <w:bookmarkStart w:name="z13048" w:id="11746"/>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bookmarkEnd w:id="11746"/>
    <w:bookmarkStart w:name="z13049" w:id="11747"/>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bookmarkEnd w:id="11747"/>
    <w:bookmarkStart w:name="z13050" w:id="11748"/>
    <w:p>
      <w:pPr>
        <w:spacing w:after="0"/>
        <w:ind w:left="0"/>
        <w:jc w:val="both"/>
      </w:pPr>
      <w:r>
        <w:rPr>
          <w:rFonts w:ascii="Times New Roman"/>
          <w:b w:val="false"/>
          <w:i w:val="false"/>
          <w:color w:val="000000"/>
          <w:sz w:val="28"/>
        </w:rPr>
        <w:t>
      для технологических и коммунально-бытовых нужд;</w:t>
      </w:r>
    </w:p>
    <w:bookmarkEnd w:id="11748"/>
    <w:bookmarkStart w:name="z13051" w:id="11749"/>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bookmarkEnd w:id="11749"/>
    <w:bookmarkStart w:name="z13052" w:id="11750"/>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bookmarkEnd w:id="11750"/>
    <w:bookmarkStart w:name="z13053" w:id="11751"/>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bookmarkEnd w:id="11751"/>
    <w:bookmarkStart w:name="z13054" w:id="11752"/>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bookmarkEnd w:id="11752"/>
    <w:bookmarkStart w:name="z13055" w:id="11753"/>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bookmarkEnd w:id="11753"/>
    <w:bookmarkStart w:name="z13056" w:id="11754"/>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bookmarkEnd w:id="11754"/>
    <w:bookmarkStart w:name="z13057" w:id="11755"/>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bookmarkEnd w:id="11755"/>
    <w:bookmarkStart w:name="z13058" w:id="11756"/>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bookmarkEnd w:id="11756"/>
    <w:bookmarkStart w:name="z13059" w:id="11757"/>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bookmarkEnd w:id="11757"/>
    <w:bookmarkStart w:name="z13060" w:id="11758"/>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bookmarkEnd w:id="11758"/>
    <w:bookmarkStart w:name="z13061" w:id="11759"/>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bookmarkEnd w:id="11759"/>
    <w:bookmarkStart w:name="z13062" w:id="11760"/>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1760"/>
    <w:p>
      <w:pPr>
        <w:spacing w:after="0"/>
        <w:ind w:left="0"/>
        <w:jc w:val="both"/>
      </w:pPr>
      <w:r>
        <w:rPr>
          <w:rFonts w:ascii="Times New Roman"/>
          <w:b/>
          <w:i w:val="false"/>
          <w:color w:val="000000"/>
          <w:sz w:val="28"/>
        </w:rPr>
        <w:t>Статья 740. Налоговая база</w:t>
      </w:r>
    </w:p>
    <w:bookmarkStart w:name="z13063" w:id="11761"/>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1761"/>
    <w:p>
      <w:pPr>
        <w:spacing w:after="0"/>
        <w:ind w:left="0"/>
        <w:jc w:val="both"/>
      </w:pPr>
      <w:r>
        <w:rPr>
          <w:rFonts w:ascii="Times New Roman"/>
          <w:b/>
          <w:i w:val="false"/>
          <w:color w:val="000000"/>
          <w:sz w:val="28"/>
        </w:rPr>
        <w:t>Статья 741. Порядок определения стоимости углеводородов</w:t>
      </w:r>
    </w:p>
    <w:bookmarkStart w:name="z13064" w:id="11762"/>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bookmarkEnd w:id="11762"/>
    <w:bookmarkStart w:name="z13065" w:id="11763"/>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bookmarkEnd w:id="11763"/>
    <w:bookmarkStart w:name="z13066" w:id="11764"/>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bookmarkEnd w:id="11764"/>
    <w:bookmarkStart w:name="z13067" w:id="11765"/>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765"/>
    <w:bookmarkStart w:name="z13068" w:id="11766"/>
    <w:p>
      <w:pPr>
        <w:spacing w:after="0"/>
        <w:ind w:left="0"/>
        <w:jc w:val="both"/>
      </w:pPr>
      <w:r>
        <w:rPr>
          <w:rFonts w:ascii="Times New Roman"/>
          <w:b w:val="false"/>
          <w:i w:val="false"/>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 и цены передачи, установленной в порядке, определенном Правительством Республики Казахстан.</w:t>
      </w:r>
    </w:p>
    <w:bookmarkEnd w:id="11766"/>
    <w:bookmarkStart w:name="z13069" w:id="11767"/>
    <w:p>
      <w:pPr>
        <w:spacing w:after="0"/>
        <w:ind w:left="0"/>
        <w:jc w:val="both"/>
      </w:pPr>
      <w:r>
        <w:rPr>
          <w:rFonts w:ascii="Times New Roman"/>
          <w:b w:val="false"/>
          <w:i w:val="false"/>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bookmarkEnd w:id="11767"/>
    <w:bookmarkStart w:name="z13070" w:id="11768"/>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1768"/>
    <w:bookmarkStart w:name="z13071" w:id="11769"/>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bookmarkEnd w:id="11769"/>
    <w:bookmarkStart w:name="z13072" w:id="11770"/>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bookmarkEnd w:id="11770"/>
    <w:bookmarkStart w:name="z13073" w:id="11771"/>
    <w:p>
      <w:pPr>
        <w:spacing w:after="0"/>
        <w:ind w:left="0"/>
        <w:jc w:val="both"/>
      </w:pPr>
      <w:r>
        <w:rPr>
          <w:rFonts w:ascii="Times New Roman"/>
          <w:b w:val="false"/>
          <w:i w:val="false"/>
          <w:color w:val="000000"/>
          <w:sz w:val="28"/>
        </w:rPr>
        <w:t>
      по данным источника "Argus Crude" компании "Argus Media Ltd";</w:t>
      </w:r>
    </w:p>
    <w:bookmarkEnd w:id="11771"/>
    <w:bookmarkStart w:name="z13074" w:id="11772"/>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1772"/>
    <w:bookmarkStart w:name="z13075" w:id="11773"/>
    <w:p>
      <w:pPr>
        <w:spacing w:after="0"/>
        <w:ind w:left="0"/>
        <w:jc w:val="both"/>
      </w:pPr>
      <w:r>
        <w:rPr>
          <w:rFonts w:ascii="Times New Roman"/>
          <w:b w:val="false"/>
          <w:i w:val="false"/>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bookmarkEnd w:id="11773"/>
    <w:bookmarkStart w:name="z13076" w:id="11774"/>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bookmarkEnd w:id="11774"/>
    <w:bookmarkStart w:name="z13077" w:id="11775"/>
    <w:p>
      <w:pPr>
        <w:spacing w:after="0"/>
        <w:ind w:left="0"/>
        <w:jc w:val="both"/>
      </w:pPr>
      <w:r>
        <w:rPr>
          <w:rFonts w:ascii="Times New Roman"/>
          <w:b w:val="false"/>
          <w:i w:val="false"/>
          <w:color w:val="000000"/>
          <w:sz w:val="28"/>
        </w:rPr>
        <w:t xml:space="preserve">
      К барр. ср.взв. = (V тонн 1 х К барр.1 + V тонн 2… х К барр.2... + V тонн n х К барр.n) / V тонн </w:t>
      </w:r>
      <w:r>
        <w:rPr>
          <w:rFonts w:ascii="Times New Roman"/>
          <w:b w:val="false"/>
          <w:i w:val="false"/>
          <w:color w:val="000000"/>
          <w:sz w:val="28"/>
        </w:rPr>
        <w:t>S</w:t>
      </w:r>
      <w:r>
        <w:rPr>
          <w:rFonts w:ascii="Times New Roman"/>
          <w:b w:val="false"/>
          <w:i w:val="false"/>
          <w:color w:val="000000"/>
          <w:sz w:val="28"/>
        </w:rPr>
        <w:t>, где:</w:t>
      </w:r>
    </w:p>
    <w:bookmarkEnd w:id="11775"/>
    <w:bookmarkStart w:name="z13078" w:id="11776"/>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bookmarkEnd w:id="11776"/>
    <w:bookmarkStart w:name="z13079" w:id="11777"/>
    <w:p>
      <w:pPr>
        <w:spacing w:after="0"/>
        <w:ind w:left="0"/>
        <w:jc w:val="both"/>
      </w:pPr>
      <w:r>
        <w:rPr>
          <w:rFonts w:ascii="Times New Roman"/>
          <w:b w:val="false"/>
          <w:i w:val="false"/>
          <w:color w:val="000000"/>
          <w:sz w:val="28"/>
        </w:rPr>
        <w:t>
      V тонн – объемы каждой добытой партии нефти;</w:t>
      </w:r>
    </w:p>
    <w:bookmarkEnd w:id="11777"/>
    <w:bookmarkStart w:name="z13080" w:id="11778"/>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bookmarkEnd w:id="11778"/>
    <w:bookmarkStart w:name="z13081" w:id="11779"/>
    <w:p>
      <w:pPr>
        <w:spacing w:after="0"/>
        <w:ind w:left="0"/>
        <w:jc w:val="both"/>
      </w:pPr>
      <w:r>
        <w:rPr>
          <w:rFonts w:ascii="Times New Roman"/>
          <w:b w:val="false"/>
          <w:i w:val="false"/>
          <w:color w:val="000000"/>
          <w:sz w:val="28"/>
        </w:rPr>
        <w:t xml:space="preserve">
      V тонн </w:t>
      </w:r>
      <w:r>
        <w:rPr>
          <w:rFonts w:ascii="Times New Roman"/>
          <w:b w:val="false"/>
          <w:i w:val="false"/>
          <w:color w:val="000000"/>
          <w:sz w:val="28"/>
        </w:rPr>
        <w:t>S</w:t>
      </w:r>
      <w:r>
        <w:rPr>
          <w:rFonts w:ascii="Times New Roman"/>
          <w:b w:val="false"/>
          <w:i w:val="false"/>
          <w:color w:val="000000"/>
          <w:sz w:val="28"/>
        </w:rPr>
        <w:t xml:space="preserve"> – общий объем добытой за налоговый период нефти, выраженный в метрических тоннах.</w:t>
      </w:r>
    </w:p>
    <w:bookmarkEnd w:id="11779"/>
    <w:bookmarkStart w:name="z13082" w:id="11780"/>
    <w:p>
      <w:pPr>
        <w:spacing w:after="0"/>
        <w:ind w:left="0"/>
        <w:jc w:val="both"/>
      </w:pPr>
      <w:r>
        <w:rPr>
          <w:rFonts w:ascii="Times New Roman"/>
          <w:b w:val="false"/>
          <w:i w:val="false"/>
          <w:color w:val="000000"/>
          <w:sz w:val="28"/>
        </w:rPr>
        <w:t>
      Мировая цена нефти определяется по следующей формуле:</w:t>
      </w:r>
    </w:p>
    <w:bookmarkEnd w:id="11780"/>
    <w:bookmarkStart w:name="z13083" w:id="11781"/>
    <w:p>
      <w:pPr>
        <w:spacing w:after="0"/>
        <w:ind w:left="0"/>
        <w:jc w:val="both"/>
      </w:pPr>
      <w:r>
        <w:rPr>
          <w:rFonts w:ascii="Times New Roman"/>
          <w:b w:val="false"/>
          <w:i w:val="false"/>
          <w:color w:val="000000"/>
          <w:sz w:val="28"/>
        </w:rPr>
        <w:t xml:space="preserve">
      </w:t>
      </w:r>
    </w:p>
    <w:bookmarkEnd w:id="11781"/>
    <w:p>
      <w:pPr>
        <w:spacing w:after="0"/>
        <w:ind w:left="0"/>
        <w:jc w:val="both"/>
      </w:pPr>
      <w:r>
        <w:drawing>
          <wp:inline distT="0" distB="0" distL="0" distR="0">
            <wp:extent cx="3098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988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4" w:id="11782"/>
    <w:p>
      <w:pPr>
        <w:spacing w:after="0"/>
        <w:ind w:left="0"/>
        <w:jc w:val="both"/>
      </w:pPr>
      <w:r>
        <w:rPr>
          <w:rFonts w:ascii="Times New Roman"/>
          <w:b w:val="false"/>
          <w:i w:val="false"/>
          <w:color w:val="000000"/>
          <w:sz w:val="28"/>
        </w:rPr>
        <w:t>
      где:</w:t>
      </w:r>
    </w:p>
    <w:bookmarkEnd w:id="11782"/>
    <w:bookmarkStart w:name="z13085" w:id="11783"/>
    <w:p>
      <w:pPr>
        <w:spacing w:after="0"/>
        <w:ind w:left="0"/>
        <w:jc w:val="both"/>
      </w:pPr>
      <w:r>
        <w:rPr>
          <w:rFonts w:ascii="Times New Roman"/>
          <w:b w:val="false"/>
          <w:i w:val="false"/>
          <w:color w:val="000000"/>
          <w:sz w:val="28"/>
        </w:rPr>
        <w:t>
      S – мировая цена нефти за налоговый период;</w:t>
      </w:r>
    </w:p>
    <w:bookmarkEnd w:id="11783"/>
    <w:bookmarkStart w:name="z13086" w:id="11784"/>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bookmarkEnd w:id="11784"/>
    <w:bookmarkStart w:name="z13087" w:id="11785"/>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785"/>
    <w:bookmarkStart w:name="z13088" w:id="11786"/>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786"/>
    <w:bookmarkStart w:name="z13089" w:id="11787"/>
    <w:p>
      <w:pPr>
        <w:spacing w:after="0"/>
        <w:ind w:left="0"/>
        <w:jc w:val="both"/>
      </w:pPr>
      <w:r>
        <w:rPr>
          <w:rFonts w:ascii="Times New Roman"/>
          <w:b w:val="false"/>
          <w:i w:val="false"/>
          <w:color w:val="000000"/>
          <w:sz w:val="28"/>
        </w:rPr>
        <w:t xml:space="preserve">
      Ежедневная среднеарифметическая котировка цен определяется по формуле: </w:t>
      </w:r>
    </w:p>
    <w:bookmarkEnd w:id="11787"/>
    <w:bookmarkStart w:name="z13090" w:id="11788"/>
    <w:p>
      <w:pPr>
        <w:spacing w:after="0"/>
        <w:ind w:left="0"/>
        <w:jc w:val="both"/>
      </w:pPr>
      <w:r>
        <w:rPr>
          <w:rFonts w:ascii="Times New Roman"/>
          <w:b w:val="false"/>
          <w:i w:val="false"/>
          <w:color w:val="000000"/>
          <w:sz w:val="28"/>
        </w:rPr>
        <w:t xml:space="preserve">
      </w:t>
      </w:r>
    </w:p>
    <w:bookmarkEnd w:id="11788"/>
    <w:p>
      <w:pPr>
        <w:spacing w:after="0"/>
        <w:ind w:left="0"/>
        <w:jc w:val="both"/>
      </w:pPr>
      <w:r>
        <w:drawing>
          <wp:inline distT="0" distB="0" distL="0" distR="0">
            <wp:extent cx="229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9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11789"/>
    <w:p>
      <w:pPr>
        <w:spacing w:after="0"/>
        <w:ind w:left="0"/>
        <w:jc w:val="both"/>
      </w:pPr>
      <w:r>
        <w:rPr>
          <w:rFonts w:ascii="Times New Roman"/>
          <w:b w:val="false"/>
          <w:i w:val="false"/>
          <w:color w:val="000000"/>
          <w:sz w:val="28"/>
        </w:rPr>
        <w:t>
      где:</w:t>
      </w:r>
    </w:p>
    <w:bookmarkEnd w:id="11789"/>
    <w:bookmarkStart w:name="z13092" w:id="11790"/>
    <w:p>
      <w:pPr>
        <w:spacing w:after="0"/>
        <w:ind w:left="0"/>
        <w:jc w:val="both"/>
      </w:pPr>
      <w:r>
        <w:rPr>
          <w:rFonts w:ascii="Times New Roman"/>
          <w:b w:val="false"/>
          <w:i w:val="false"/>
          <w:color w:val="000000"/>
          <w:sz w:val="28"/>
        </w:rPr>
        <w:t>
      Pn – ежедневная среднеарифметическая котировка цен;</w:t>
      </w:r>
    </w:p>
    <w:bookmarkEnd w:id="11790"/>
    <w:bookmarkStart w:name="z13093" w:id="11791"/>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bookmarkEnd w:id="11791"/>
    <w:bookmarkStart w:name="z13094" w:id="11792"/>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bookmarkEnd w:id="11792"/>
    <w:bookmarkStart w:name="z13095" w:id="11793"/>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bookmarkEnd w:id="11793"/>
    <w:bookmarkStart w:name="z13096" w:id="11794"/>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1794"/>
    <w:bookmarkStart w:name="z13097" w:id="11795"/>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bookmarkEnd w:id="11795"/>
    <w:bookmarkStart w:name="z13098" w:id="11796"/>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bookmarkEnd w:id="11796"/>
    <w:bookmarkStart w:name="z13099" w:id="11797"/>
    <w:p>
      <w:pPr>
        <w:spacing w:after="0"/>
        <w:ind w:left="0"/>
        <w:jc w:val="both"/>
      </w:pPr>
      <w:r>
        <w:rPr>
          <w:rFonts w:ascii="Times New Roman"/>
          <w:b w:val="false"/>
          <w:i w:val="false"/>
          <w:color w:val="000000"/>
          <w:sz w:val="28"/>
        </w:rPr>
        <w:t>
      1) по данным источника "Argus European Natural Gas" компании "Argus Media Ltd";</w:t>
      </w:r>
    </w:p>
    <w:bookmarkEnd w:id="11797"/>
    <w:bookmarkStart w:name="z13100" w:id="11798"/>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1798"/>
    <w:bookmarkStart w:name="z13101" w:id="11799"/>
    <w:p>
      <w:pPr>
        <w:spacing w:after="0"/>
        <w:ind w:left="0"/>
        <w:jc w:val="both"/>
      </w:pPr>
      <w:r>
        <w:rPr>
          <w:rFonts w:ascii="Times New Roman"/>
          <w:b w:val="false"/>
          <w:i w:val="false"/>
          <w:color w:val="000000"/>
          <w:sz w:val="28"/>
        </w:rPr>
        <w:t>
      Мировая цена сырого газа определяется по следующей формуле:</w:t>
      </w:r>
    </w:p>
    <w:bookmarkEnd w:id="11799"/>
    <w:bookmarkStart w:name="z13102" w:id="11800"/>
    <w:p>
      <w:pPr>
        <w:spacing w:after="0"/>
        <w:ind w:left="0"/>
        <w:jc w:val="both"/>
      </w:pPr>
      <w:r>
        <w:rPr>
          <w:rFonts w:ascii="Times New Roman"/>
          <w:b w:val="false"/>
          <w:i w:val="false"/>
          <w:color w:val="000000"/>
          <w:sz w:val="28"/>
        </w:rPr>
        <w:t xml:space="preserve">
      </w:t>
      </w:r>
    </w:p>
    <w:bookmarkEnd w:id="11800"/>
    <w:p>
      <w:pPr>
        <w:spacing w:after="0"/>
        <w:ind w:left="0"/>
        <w:jc w:val="both"/>
      </w:pPr>
      <w:r>
        <w:drawing>
          <wp:inline distT="0" distB="0" distL="0" distR="0">
            <wp:extent cx="3022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22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11801"/>
    <w:p>
      <w:pPr>
        <w:spacing w:after="0"/>
        <w:ind w:left="0"/>
        <w:jc w:val="both"/>
      </w:pPr>
      <w:r>
        <w:rPr>
          <w:rFonts w:ascii="Times New Roman"/>
          <w:b w:val="false"/>
          <w:i w:val="false"/>
          <w:color w:val="000000"/>
          <w:sz w:val="28"/>
        </w:rPr>
        <w:t>
      где:</w:t>
      </w:r>
    </w:p>
    <w:bookmarkEnd w:id="11801"/>
    <w:bookmarkStart w:name="z13104" w:id="11802"/>
    <w:p>
      <w:pPr>
        <w:spacing w:after="0"/>
        <w:ind w:left="0"/>
        <w:jc w:val="both"/>
      </w:pPr>
      <w:r>
        <w:rPr>
          <w:rFonts w:ascii="Times New Roman"/>
          <w:b w:val="false"/>
          <w:i w:val="false"/>
          <w:color w:val="000000"/>
          <w:sz w:val="28"/>
        </w:rPr>
        <w:t>
      S – мировая цена сырого газа за налоговый период;</w:t>
      </w:r>
    </w:p>
    <w:bookmarkEnd w:id="11802"/>
    <w:bookmarkStart w:name="z13105" w:id="11803"/>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bookmarkEnd w:id="11803"/>
    <w:bookmarkStart w:name="z13106" w:id="11804"/>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04"/>
    <w:bookmarkStart w:name="z13107" w:id="11805"/>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805"/>
    <w:bookmarkStart w:name="z13108" w:id="11806"/>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bookmarkEnd w:id="11806"/>
    <w:bookmarkStart w:name="z13109" w:id="11807"/>
    <w:p>
      <w:pPr>
        <w:spacing w:after="0"/>
        <w:ind w:left="0"/>
        <w:jc w:val="both"/>
      </w:pPr>
      <w:r>
        <w:rPr>
          <w:rFonts w:ascii="Times New Roman"/>
          <w:b w:val="false"/>
          <w:i w:val="false"/>
          <w:color w:val="000000"/>
          <w:sz w:val="28"/>
        </w:rPr>
        <w:t xml:space="preserve">
      </w:t>
      </w:r>
    </w:p>
    <w:bookmarkEnd w:id="11807"/>
    <w:p>
      <w:pPr>
        <w:spacing w:after="0"/>
        <w:ind w:left="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19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11808"/>
    <w:p>
      <w:pPr>
        <w:spacing w:after="0"/>
        <w:ind w:left="0"/>
        <w:jc w:val="both"/>
      </w:pPr>
      <w:r>
        <w:rPr>
          <w:rFonts w:ascii="Times New Roman"/>
          <w:b w:val="false"/>
          <w:i w:val="false"/>
          <w:color w:val="000000"/>
          <w:sz w:val="28"/>
        </w:rPr>
        <w:t>
      где:</w:t>
      </w:r>
    </w:p>
    <w:bookmarkEnd w:id="11808"/>
    <w:bookmarkStart w:name="z13111" w:id="11809"/>
    <w:p>
      <w:pPr>
        <w:spacing w:after="0"/>
        <w:ind w:left="0"/>
        <w:jc w:val="both"/>
      </w:pPr>
      <w:r>
        <w:rPr>
          <w:rFonts w:ascii="Times New Roman"/>
          <w:b w:val="false"/>
          <w:i w:val="false"/>
          <w:color w:val="000000"/>
          <w:sz w:val="28"/>
        </w:rPr>
        <w:t>
      Рn – ежедневная среднеарифметическая котировка цен;</w:t>
      </w:r>
    </w:p>
    <w:bookmarkEnd w:id="11809"/>
    <w:bookmarkStart w:name="z13112" w:id="11810"/>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bookmarkEnd w:id="11810"/>
    <w:bookmarkStart w:name="z13113" w:id="11811"/>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bookmarkEnd w:id="11811"/>
    <w:bookmarkStart w:name="z13114" w:id="11812"/>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bookmarkEnd w:id="11812"/>
    <w:bookmarkStart w:name="z13115" w:id="11813"/>
    <w:p>
      <w:pPr>
        <w:spacing w:after="0"/>
        <w:ind w:left="0"/>
        <w:jc w:val="both"/>
      </w:pPr>
      <w:r>
        <w:rPr>
          <w:rFonts w:ascii="Times New Roman"/>
          <w:b w:val="false"/>
          <w:i w:val="false"/>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745 настоящего Кодекса;</w:t>
      </w:r>
    </w:p>
    <w:bookmarkEnd w:id="11813"/>
    <w:bookmarkStart w:name="z13116" w:id="11814"/>
    <w:p>
      <w:pPr>
        <w:spacing w:after="0"/>
        <w:ind w:left="0"/>
        <w:jc w:val="both"/>
      </w:pPr>
      <w:r>
        <w:rPr>
          <w:rFonts w:ascii="Times New Roman"/>
          <w:b w:val="false"/>
          <w:i w:val="false"/>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bookmarkEnd w:id="11814"/>
    <w:bookmarkStart w:name="z13117" w:id="11815"/>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15"/>
    <w:bookmarkStart w:name="z13118" w:id="11816"/>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16"/>
    <w:bookmarkStart w:name="z13119" w:id="11817"/>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bookmarkEnd w:id="11817"/>
    <w:bookmarkStart w:name="z13120" w:id="11818"/>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bookmarkEnd w:id="11818"/>
    <w:bookmarkStart w:name="z13121" w:id="11819"/>
    <w:p>
      <w:pPr>
        <w:spacing w:after="0"/>
        <w:ind w:left="0"/>
        <w:jc w:val="both"/>
      </w:pPr>
      <w:r>
        <w:rPr>
          <w:rFonts w:ascii="Times New Roman"/>
          <w:b w:val="false"/>
          <w:i w:val="false"/>
          <w:color w:val="000000"/>
          <w:sz w:val="28"/>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w:t>
      </w:r>
      <w:r>
        <w:rPr>
          <w:rFonts w:ascii="Times New Roman"/>
          <w:b w:val="false"/>
          <w:i w:val="false"/>
          <w:color w:val="000000"/>
          <w:sz w:val="28"/>
        </w:rPr>
        <w:t>подпункте 7)</w:t>
      </w:r>
      <w:r>
        <w:rPr>
          <w:rFonts w:ascii="Times New Roman"/>
          <w:b w:val="false"/>
          <w:i w:val="false"/>
          <w:color w:val="000000"/>
          <w:sz w:val="28"/>
        </w:rPr>
        <w:t xml:space="preserve">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19"/>
    <w:bookmarkStart w:name="z13122" w:id="11820"/>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1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741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742. Порядок исчисления налога</w:t>
      </w:r>
    </w:p>
    <w:bookmarkStart w:name="z13123" w:id="11821"/>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bookmarkEnd w:id="11821"/>
    <w:bookmarkStart w:name="z13124" w:id="11822"/>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r>
        <w:rPr>
          <w:rFonts w:ascii="Times New Roman"/>
          <w:b w:val="false"/>
          <w:i w:val="false"/>
          <w:color w:val="000000"/>
          <w:sz w:val="28"/>
        </w:rPr>
        <w:t>статье 743</w:t>
      </w:r>
      <w:r>
        <w:rPr>
          <w:rFonts w:ascii="Times New Roman"/>
          <w:b w:val="false"/>
          <w:i w:val="false"/>
          <w:color w:val="000000"/>
          <w:sz w:val="28"/>
        </w:rPr>
        <w:t xml:space="preserve"> настоящего Кодекса. </w:t>
      </w:r>
    </w:p>
    <w:bookmarkEnd w:id="11822"/>
    <w:bookmarkStart w:name="z13125" w:id="11823"/>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bookmarkEnd w:id="11823"/>
    <w:bookmarkStart w:name="z13126" w:id="11824"/>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bookmarkEnd w:id="11824"/>
    <w:bookmarkStart w:name="z13127" w:id="11825"/>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bookmarkEnd w:id="11825"/>
    <w:bookmarkStart w:name="z13128" w:id="11826"/>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r>
        <w:rPr>
          <w:rFonts w:ascii="Times New Roman"/>
          <w:b w:val="false"/>
          <w:i w:val="false"/>
          <w:color w:val="000000"/>
          <w:sz w:val="28"/>
        </w:rPr>
        <w:t>статьей 743</w:t>
      </w:r>
      <w:r>
        <w:rPr>
          <w:rFonts w:ascii="Times New Roman"/>
          <w:b w:val="false"/>
          <w:i w:val="false"/>
          <w:color w:val="000000"/>
          <w:sz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bookmarkEnd w:id="11826"/>
    <w:bookmarkStart w:name="z13129" w:id="11827"/>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11827"/>
    <w:p>
      <w:pPr>
        <w:spacing w:after="0"/>
        <w:ind w:left="0"/>
        <w:jc w:val="both"/>
      </w:pPr>
      <w:r>
        <w:rPr>
          <w:rFonts w:ascii="Times New Roman"/>
          <w:b/>
          <w:i w:val="false"/>
          <w:color w:val="000000"/>
          <w:sz w:val="28"/>
        </w:rPr>
        <w:t xml:space="preserve">Статья 743. Ставки налога на добычу полезных ископаемых </w:t>
      </w:r>
    </w:p>
    <w:bookmarkStart w:name="z13130" w:id="11828"/>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bookmarkEnd w:id="11828"/>
    <w:bookmarkStart w:name="z13131" w:id="11829"/>
    <w:p>
      <w:pPr>
        <w:spacing w:after="0"/>
        <w:ind w:left="0"/>
        <w:jc w:val="both"/>
      </w:pPr>
      <w:r>
        <w:rPr>
          <w:rFonts w:ascii="Times New Roman"/>
          <w:b w:val="false"/>
          <w:i w:val="false"/>
          <w:color w:val="000000"/>
          <w:sz w:val="28"/>
        </w:rPr>
        <w:t xml:space="preserve">
       </w:t>
      </w:r>
    </w:p>
    <w:bookmarkEnd w:id="11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2" w:id="11830"/>
          <w:p>
            <w:pPr>
              <w:spacing w:after="20"/>
              <w:ind w:left="20"/>
              <w:jc w:val="both"/>
            </w:pPr>
            <w:r>
              <w:rPr>
                <w:rFonts w:ascii="Times New Roman"/>
                <w:b w:val="false"/>
                <w:i w:val="false"/>
                <w:color w:val="000000"/>
                <w:sz w:val="20"/>
              </w:rPr>
              <w:t>
№ п/п</w:t>
            </w:r>
          </w:p>
          <w:bookmarkEnd w:id="118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3" w:id="11831"/>
          <w:p>
            <w:pPr>
              <w:spacing w:after="20"/>
              <w:ind w:left="20"/>
              <w:jc w:val="both"/>
            </w:pPr>
            <w:r>
              <w:rPr>
                <w:rFonts w:ascii="Times New Roman"/>
                <w:b w:val="false"/>
                <w:i w:val="false"/>
                <w:color w:val="000000"/>
                <w:sz w:val="20"/>
              </w:rPr>
              <w:t>
1</w:t>
            </w:r>
          </w:p>
          <w:bookmarkEnd w:id="118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4" w:id="11832"/>
          <w:p>
            <w:pPr>
              <w:spacing w:after="20"/>
              <w:ind w:left="20"/>
              <w:jc w:val="both"/>
            </w:pPr>
            <w:r>
              <w:rPr>
                <w:rFonts w:ascii="Times New Roman"/>
                <w:b w:val="false"/>
                <w:i w:val="false"/>
                <w:color w:val="000000"/>
                <w:sz w:val="20"/>
              </w:rPr>
              <w:t>
1.</w:t>
            </w:r>
          </w:p>
          <w:bookmarkEnd w:id="11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5" w:id="11833"/>
          <w:p>
            <w:pPr>
              <w:spacing w:after="20"/>
              <w:ind w:left="20"/>
              <w:jc w:val="both"/>
            </w:pPr>
            <w:r>
              <w:rPr>
                <w:rFonts w:ascii="Times New Roman"/>
                <w:b w:val="false"/>
                <w:i w:val="false"/>
                <w:color w:val="000000"/>
                <w:sz w:val="20"/>
              </w:rPr>
              <w:t>
2.</w:t>
            </w:r>
          </w:p>
          <w:bookmarkEnd w:id="11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6" w:id="11834"/>
          <w:p>
            <w:pPr>
              <w:spacing w:after="20"/>
              <w:ind w:left="20"/>
              <w:jc w:val="both"/>
            </w:pPr>
            <w:r>
              <w:rPr>
                <w:rFonts w:ascii="Times New Roman"/>
                <w:b w:val="false"/>
                <w:i w:val="false"/>
                <w:color w:val="000000"/>
                <w:sz w:val="20"/>
              </w:rPr>
              <w:t>
3.</w:t>
            </w:r>
          </w:p>
          <w:bookmarkEnd w:id="11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7" w:id="11835"/>
          <w:p>
            <w:pPr>
              <w:spacing w:after="20"/>
              <w:ind w:left="20"/>
              <w:jc w:val="both"/>
            </w:pPr>
            <w:r>
              <w:rPr>
                <w:rFonts w:ascii="Times New Roman"/>
                <w:b w:val="false"/>
                <w:i w:val="false"/>
                <w:color w:val="000000"/>
                <w:sz w:val="20"/>
              </w:rPr>
              <w:t>
4.</w:t>
            </w:r>
          </w:p>
          <w:bookmarkEnd w:id="11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8" w:id="11836"/>
          <w:p>
            <w:pPr>
              <w:spacing w:after="20"/>
              <w:ind w:left="20"/>
              <w:jc w:val="both"/>
            </w:pPr>
            <w:r>
              <w:rPr>
                <w:rFonts w:ascii="Times New Roman"/>
                <w:b w:val="false"/>
                <w:i w:val="false"/>
                <w:color w:val="000000"/>
                <w:sz w:val="20"/>
              </w:rPr>
              <w:t>
5.</w:t>
            </w:r>
          </w:p>
          <w:bookmarkEnd w:id="11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9" w:id="11837"/>
          <w:p>
            <w:pPr>
              <w:spacing w:after="20"/>
              <w:ind w:left="20"/>
              <w:jc w:val="both"/>
            </w:pPr>
            <w:r>
              <w:rPr>
                <w:rFonts w:ascii="Times New Roman"/>
                <w:b w:val="false"/>
                <w:i w:val="false"/>
                <w:color w:val="000000"/>
                <w:sz w:val="20"/>
              </w:rPr>
              <w:t>
6.</w:t>
            </w:r>
          </w:p>
          <w:bookmarkEnd w:id="118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0" w:id="11838"/>
          <w:p>
            <w:pPr>
              <w:spacing w:after="20"/>
              <w:ind w:left="20"/>
              <w:jc w:val="both"/>
            </w:pPr>
            <w:r>
              <w:rPr>
                <w:rFonts w:ascii="Times New Roman"/>
                <w:b w:val="false"/>
                <w:i w:val="false"/>
                <w:color w:val="000000"/>
                <w:sz w:val="20"/>
              </w:rPr>
              <w:t>
7.</w:t>
            </w:r>
          </w:p>
          <w:bookmarkEnd w:id="118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1" w:id="11839"/>
          <w:p>
            <w:pPr>
              <w:spacing w:after="20"/>
              <w:ind w:left="20"/>
              <w:jc w:val="both"/>
            </w:pPr>
            <w:r>
              <w:rPr>
                <w:rFonts w:ascii="Times New Roman"/>
                <w:b w:val="false"/>
                <w:i w:val="false"/>
                <w:color w:val="000000"/>
                <w:sz w:val="20"/>
              </w:rPr>
              <w:t>
8.</w:t>
            </w:r>
          </w:p>
          <w:bookmarkEnd w:id="11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11840"/>
          <w:p>
            <w:pPr>
              <w:spacing w:after="20"/>
              <w:ind w:left="20"/>
              <w:jc w:val="both"/>
            </w:pPr>
            <w:r>
              <w:rPr>
                <w:rFonts w:ascii="Times New Roman"/>
                <w:b w:val="false"/>
                <w:i w:val="false"/>
                <w:color w:val="000000"/>
                <w:sz w:val="20"/>
              </w:rPr>
              <w:t>
9.</w:t>
            </w:r>
          </w:p>
          <w:bookmarkEnd w:id="11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3" w:id="11841"/>
          <w:p>
            <w:pPr>
              <w:spacing w:after="20"/>
              <w:ind w:left="20"/>
              <w:jc w:val="both"/>
            </w:pPr>
            <w:r>
              <w:rPr>
                <w:rFonts w:ascii="Times New Roman"/>
                <w:b w:val="false"/>
                <w:i w:val="false"/>
                <w:color w:val="000000"/>
                <w:sz w:val="20"/>
              </w:rPr>
              <w:t>
10.</w:t>
            </w:r>
          </w:p>
          <w:bookmarkEnd w:id="11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left"/>
      </w:pPr>
      <w:r>
        <w:br/>
      </w:r>
      <w:r>
        <w:rPr>
          <w:rFonts w:ascii="Times New Roman"/>
          <w:b w:val="false"/>
          <w:i w:val="false"/>
          <w:color w:val="000000"/>
          <w:sz w:val="28"/>
        </w:rPr>
        <w:t>
</w:t>
      </w:r>
    </w:p>
    <w:bookmarkStart w:name="z13144" w:id="11842"/>
    <w:p>
      <w:pPr>
        <w:spacing w:after="0"/>
        <w:ind w:left="0"/>
        <w:jc w:val="both"/>
      </w:pPr>
      <w:r>
        <w:rPr>
          <w:rFonts w:ascii="Times New Roman"/>
          <w:b w:val="false"/>
          <w:i w:val="false"/>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739 настоящего Кодекса, к установленным ставкам применяется понижающий коэффициент 0,5.</w:t>
      </w:r>
    </w:p>
    <w:bookmarkEnd w:id="11842"/>
    <w:bookmarkStart w:name="z13145" w:id="11843"/>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bookmarkEnd w:id="11843"/>
    <w:bookmarkStart w:name="z13146" w:id="11844"/>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18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7" w:id="11845"/>
          <w:p>
            <w:pPr>
              <w:spacing w:after="20"/>
              <w:ind w:left="20"/>
              <w:jc w:val="both"/>
            </w:pPr>
            <w:r>
              <w:rPr>
                <w:rFonts w:ascii="Times New Roman"/>
                <w:b w:val="false"/>
                <w:i w:val="false"/>
                <w:color w:val="000000"/>
                <w:sz w:val="20"/>
              </w:rPr>
              <w:t>
№</w:t>
            </w:r>
          </w:p>
          <w:bookmarkEnd w:id="1184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8" w:id="11846"/>
          <w:p>
            <w:pPr>
              <w:spacing w:after="20"/>
              <w:ind w:left="20"/>
              <w:jc w:val="both"/>
            </w:pPr>
            <w:r>
              <w:rPr>
                <w:rFonts w:ascii="Times New Roman"/>
                <w:b w:val="false"/>
                <w:i w:val="false"/>
                <w:color w:val="000000"/>
                <w:sz w:val="20"/>
              </w:rPr>
              <w:t>
1</w:t>
            </w:r>
          </w:p>
          <w:bookmarkEnd w:id="11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9" w:id="11847"/>
          <w:p>
            <w:pPr>
              <w:spacing w:after="20"/>
              <w:ind w:left="20"/>
              <w:jc w:val="both"/>
            </w:pPr>
            <w:r>
              <w:rPr>
                <w:rFonts w:ascii="Times New Roman"/>
                <w:b w:val="false"/>
                <w:i w:val="false"/>
                <w:color w:val="000000"/>
                <w:sz w:val="20"/>
              </w:rPr>
              <w:t>
1.</w:t>
            </w:r>
          </w:p>
          <w:bookmarkEnd w:id="118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0" w:id="11848"/>
          <w:p>
            <w:pPr>
              <w:spacing w:after="20"/>
              <w:ind w:left="20"/>
              <w:jc w:val="both"/>
            </w:pPr>
            <w:r>
              <w:rPr>
                <w:rFonts w:ascii="Times New Roman"/>
                <w:b w:val="false"/>
                <w:i w:val="false"/>
                <w:color w:val="000000"/>
                <w:sz w:val="20"/>
              </w:rPr>
              <w:t>
2.</w:t>
            </w:r>
          </w:p>
          <w:bookmarkEnd w:id="11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1" w:id="11849"/>
          <w:p>
            <w:pPr>
              <w:spacing w:after="20"/>
              <w:ind w:left="20"/>
              <w:jc w:val="both"/>
            </w:pPr>
            <w:r>
              <w:rPr>
                <w:rFonts w:ascii="Times New Roman"/>
                <w:b w:val="false"/>
                <w:i w:val="false"/>
                <w:color w:val="000000"/>
                <w:sz w:val="20"/>
              </w:rPr>
              <w:t>
3.</w:t>
            </w:r>
          </w:p>
          <w:bookmarkEnd w:id="118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13152" w:id="11850"/>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bookmarkEnd w:id="11850"/>
    <w:bookmarkStart w:name="z13153" w:id="11851"/>
    <w:p>
      <w:pPr>
        <w:spacing w:after="0"/>
        <w:ind w:left="0"/>
        <w:jc w:val="left"/>
      </w:pPr>
      <w:r>
        <w:rPr>
          <w:rFonts w:ascii="Times New Roman"/>
          <w:b/>
          <w:i w:val="false"/>
          <w:color w:val="000000"/>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1851"/>
    <w:p>
      <w:pPr>
        <w:spacing w:after="0"/>
        <w:ind w:left="0"/>
        <w:jc w:val="both"/>
      </w:pPr>
      <w:r>
        <w:rPr>
          <w:rFonts w:ascii="Times New Roman"/>
          <w:b/>
          <w:i w:val="false"/>
          <w:color w:val="000000"/>
          <w:sz w:val="28"/>
        </w:rPr>
        <w:t>Статья 744. Объект обложения</w:t>
      </w:r>
    </w:p>
    <w:bookmarkStart w:name="z17451" w:id="11852"/>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bookmarkEnd w:id="11852"/>
    <w:bookmarkStart w:name="z17452" w:id="11853"/>
    <w:p>
      <w:pPr>
        <w:spacing w:after="0"/>
        <w:ind w:left="0"/>
        <w:jc w:val="both"/>
      </w:pPr>
      <w:r>
        <w:rPr>
          <w:rFonts w:ascii="Times New Roman"/>
          <w:b w:val="false"/>
          <w:i w:val="false"/>
          <w:color w:val="000000"/>
          <w:sz w:val="28"/>
        </w:rPr>
        <w:t>
      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bookmarkEnd w:id="11853"/>
    <w:bookmarkStart w:name="z17453" w:id="11854"/>
    <w:p>
      <w:pPr>
        <w:spacing w:after="0"/>
        <w:ind w:left="0"/>
        <w:jc w:val="both"/>
      </w:pPr>
      <w:r>
        <w:rPr>
          <w:rFonts w:ascii="Times New Roman"/>
          <w:b w:val="false"/>
          <w:i w:val="false"/>
          <w:color w:val="000000"/>
          <w:sz w:val="28"/>
        </w:rPr>
        <w:t>
      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bookmarkEnd w:id="11854"/>
    <w:bookmarkStart w:name="z17454" w:id="11855"/>
    <w:p>
      <w:pPr>
        <w:spacing w:after="0"/>
        <w:ind w:left="0"/>
        <w:jc w:val="both"/>
      </w:pPr>
      <w:r>
        <w:rPr>
          <w:rFonts w:ascii="Times New Roman"/>
          <w:b w:val="false"/>
          <w:i w:val="false"/>
          <w:color w:val="000000"/>
          <w:sz w:val="28"/>
        </w:rPr>
        <w:t>
      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bookmarkEnd w:id="11855"/>
    <w:bookmarkStart w:name="z17455" w:id="11856"/>
    <w:p>
      <w:pPr>
        <w:spacing w:after="0"/>
        <w:ind w:left="0"/>
        <w:jc w:val="both"/>
      </w:pPr>
      <w:r>
        <w:rPr>
          <w:rFonts w:ascii="Times New Roman"/>
          <w:b w:val="false"/>
          <w:i w:val="false"/>
          <w:color w:val="000000"/>
          <w:sz w:val="28"/>
        </w:rPr>
        <w:t>
      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bookmarkEnd w:id="11856"/>
    <w:bookmarkStart w:name="z17456" w:id="11857"/>
    <w:p>
      <w:pPr>
        <w:spacing w:after="0"/>
        <w:ind w:left="0"/>
        <w:jc w:val="both"/>
      </w:pPr>
      <w:r>
        <w:rPr>
          <w:rFonts w:ascii="Times New Roman"/>
          <w:b w:val="false"/>
          <w:i w:val="false"/>
          <w:color w:val="000000"/>
          <w:sz w:val="28"/>
        </w:rPr>
        <w:t>
      Не является объектом обложения объем урана, возвращенный в недра в рамках добычи методом подземного скважинного выщелачивания.</w:t>
      </w:r>
    </w:p>
    <w:bookmarkEnd w:id="11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745. Налоговая база</w:t>
      </w:r>
    </w:p>
    <w:bookmarkStart w:name="z13158" w:id="11858"/>
    <w:p>
      <w:pPr>
        <w:spacing w:after="0"/>
        <w:ind w:left="0"/>
        <w:jc w:val="both"/>
      </w:pPr>
      <w:r>
        <w:rPr>
          <w:rFonts w:ascii="Times New Roman"/>
          <w:b w:val="false"/>
          <w:i w:val="false"/>
          <w:color w:val="000000"/>
          <w:sz w:val="28"/>
        </w:rPr>
        <w:t>
      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bookmarkEnd w:id="11858"/>
    <w:bookmarkStart w:name="z13159" w:id="11859"/>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bookmarkEnd w:id="11859"/>
    <w:bookmarkStart w:name="z13160" w:id="11860"/>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bookmarkEnd w:id="11860"/>
    <w:bookmarkStart w:name="z13161" w:id="11861"/>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bookmarkEnd w:id="11861"/>
    <w:bookmarkStart w:name="z13162" w:id="11862"/>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1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65" w:id="11863"/>
    <w:p>
      <w:pPr>
        <w:spacing w:after="0"/>
        <w:ind w:left="0"/>
        <w:jc w:val="both"/>
      </w:pPr>
      <w:r>
        <w:rPr>
          <w:rFonts w:ascii="Times New Roman"/>
          <w:b w:val="false"/>
          <w:i w:val="false"/>
          <w:color w:val="000000"/>
          <w:sz w:val="28"/>
        </w:rPr>
        <w:t>
      3. В целях исчисления налога на добычу полезных ископаемых стоимость облагаемого объема полезных ископаемых за налоговый период определяется:</w:t>
      </w:r>
    </w:p>
    <w:bookmarkEnd w:id="11863"/>
    <w:bookmarkStart w:name="z13166" w:id="11864"/>
    <w:p>
      <w:pPr>
        <w:spacing w:after="0"/>
        <w:ind w:left="0"/>
        <w:jc w:val="both"/>
      </w:pPr>
      <w:r>
        <w:rPr>
          <w:rFonts w:ascii="Times New Roman"/>
          <w:b w:val="false"/>
          <w:i w:val="false"/>
          <w:color w:val="000000"/>
          <w:sz w:val="28"/>
        </w:rPr>
        <w:t>
      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bookmarkEnd w:id="11864"/>
    <w:bookmarkStart w:name="z13167" w:id="11865"/>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1865"/>
    <w:bookmarkStart w:name="z13168" w:id="11866"/>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bookmarkEnd w:id="11866"/>
    <w:bookmarkStart w:name="z13169" w:id="11867"/>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bookmarkEnd w:id="11867"/>
    <w:bookmarkStart w:name="z13170" w:id="11868"/>
    <w:p>
      <w:pPr>
        <w:spacing w:after="0"/>
        <w:ind w:left="0"/>
        <w:jc w:val="both"/>
      </w:pPr>
      <w:r>
        <w:rPr>
          <w:rFonts w:ascii="Times New Roman"/>
          <w:b w:val="false"/>
          <w:i w:val="false"/>
          <w:color w:val="000000"/>
          <w:sz w:val="28"/>
        </w:rPr>
        <w:t xml:space="preserve">
      </w:t>
      </w:r>
    </w:p>
    <w:bookmarkEnd w:id="11868"/>
    <w:p>
      <w:pPr>
        <w:spacing w:after="0"/>
        <w:ind w:left="0"/>
        <w:jc w:val="both"/>
      </w:pPr>
      <w:r>
        <w:drawing>
          <wp:inline distT="0" distB="0" distL="0" distR="0">
            <wp:extent cx="274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432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1" w:id="11869"/>
    <w:p>
      <w:pPr>
        <w:spacing w:after="0"/>
        <w:ind w:left="0"/>
        <w:jc w:val="both"/>
      </w:pPr>
      <w:r>
        <w:rPr>
          <w:rFonts w:ascii="Times New Roman"/>
          <w:b w:val="false"/>
          <w:i w:val="false"/>
          <w:color w:val="000000"/>
          <w:sz w:val="28"/>
        </w:rPr>
        <w:t>
      где:</w:t>
      </w:r>
    </w:p>
    <w:bookmarkEnd w:id="11869"/>
    <w:bookmarkStart w:name="z13172" w:id="11870"/>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bookmarkEnd w:id="11870"/>
    <w:bookmarkStart w:name="z13173" w:id="11871"/>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bookmarkEnd w:id="11871"/>
    <w:bookmarkStart w:name="z13174" w:id="11872"/>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72"/>
    <w:bookmarkStart w:name="z13175" w:id="11873"/>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873"/>
    <w:bookmarkStart w:name="z13176" w:id="11874"/>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bookmarkEnd w:id="11874"/>
    <w:bookmarkStart w:name="z13177" w:id="11875"/>
    <w:p>
      <w:pPr>
        <w:spacing w:after="0"/>
        <w:ind w:left="0"/>
        <w:jc w:val="both"/>
      </w:pPr>
      <w:r>
        <w:rPr>
          <w:rFonts w:ascii="Times New Roman"/>
          <w:b w:val="false"/>
          <w:i w:val="false"/>
          <w:color w:val="000000"/>
          <w:sz w:val="28"/>
        </w:rPr>
        <w:t xml:space="preserve">
      </w:t>
      </w:r>
    </w:p>
    <w:bookmarkEnd w:id="11875"/>
    <w:p>
      <w:pPr>
        <w:spacing w:after="0"/>
        <w:ind w:left="0"/>
        <w:jc w:val="both"/>
      </w:pPr>
      <w:r>
        <w:drawing>
          <wp:inline distT="0" distB="0" distL="0" distR="0">
            <wp:extent cx="2247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479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8" w:id="11876"/>
    <w:p>
      <w:pPr>
        <w:spacing w:after="0"/>
        <w:ind w:left="0"/>
        <w:jc w:val="both"/>
      </w:pPr>
      <w:r>
        <w:rPr>
          <w:rFonts w:ascii="Times New Roman"/>
          <w:b w:val="false"/>
          <w:i w:val="false"/>
          <w:color w:val="000000"/>
          <w:sz w:val="28"/>
        </w:rPr>
        <w:t>
      где:</w:t>
      </w:r>
    </w:p>
    <w:bookmarkEnd w:id="11876"/>
    <w:bookmarkStart w:name="z13179" w:id="11877"/>
    <w:p>
      <w:pPr>
        <w:spacing w:after="0"/>
        <w:ind w:left="0"/>
        <w:jc w:val="both"/>
      </w:pPr>
      <w:r>
        <w:rPr>
          <w:rFonts w:ascii="Times New Roman"/>
          <w:b w:val="false"/>
          <w:i w:val="false"/>
          <w:color w:val="000000"/>
          <w:sz w:val="28"/>
        </w:rPr>
        <w:t>
      Рn – ежедневная усредненная котировка цен;</w:t>
      </w:r>
    </w:p>
    <w:bookmarkEnd w:id="11877"/>
    <w:bookmarkStart w:name="z13180" w:id="11878"/>
    <w:p>
      <w:pPr>
        <w:spacing w:after="0"/>
        <w:ind w:left="0"/>
        <w:jc w:val="both"/>
      </w:pPr>
      <w:r>
        <w:rPr>
          <w:rFonts w:ascii="Times New Roman"/>
          <w:b w:val="false"/>
          <w:i w:val="false"/>
          <w:color w:val="000000"/>
          <w:sz w:val="28"/>
        </w:rPr>
        <w:t>
      Сn1 – ежедневная котировка цены Cash на полезное ископаемое;</w:t>
      </w:r>
    </w:p>
    <w:bookmarkEnd w:id="11878"/>
    <w:bookmarkStart w:name="z13181" w:id="11879"/>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bookmarkEnd w:id="11879"/>
    <w:bookmarkStart w:name="z13182" w:id="11880"/>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bookmarkEnd w:id="11880"/>
    <w:bookmarkStart w:name="z13183" w:id="11881"/>
    <w:p>
      <w:pPr>
        <w:spacing w:after="0"/>
        <w:ind w:left="0"/>
        <w:jc w:val="both"/>
      </w:pPr>
      <w:r>
        <w:rPr>
          <w:rFonts w:ascii="Times New Roman"/>
          <w:b w:val="false"/>
          <w:i w:val="false"/>
          <w:color w:val="000000"/>
          <w:sz w:val="28"/>
        </w:rPr>
        <w:t xml:space="preserve">
      </w:t>
      </w:r>
    </w:p>
    <w:bookmarkEnd w:id="11881"/>
    <w:p>
      <w:pPr>
        <w:spacing w:after="0"/>
        <w:ind w:left="0"/>
        <w:jc w:val="both"/>
      </w:pPr>
      <w:r>
        <w:drawing>
          <wp:inline distT="0" distB="0" distL="0" distR="0">
            <wp:extent cx="2603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03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4" w:id="11882"/>
    <w:p>
      <w:pPr>
        <w:spacing w:after="0"/>
        <w:ind w:left="0"/>
        <w:jc w:val="both"/>
      </w:pPr>
      <w:r>
        <w:rPr>
          <w:rFonts w:ascii="Times New Roman"/>
          <w:b w:val="false"/>
          <w:i w:val="false"/>
          <w:color w:val="000000"/>
          <w:sz w:val="28"/>
        </w:rPr>
        <w:t>
      где:</w:t>
      </w:r>
    </w:p>
    <w:bookmarkEnd w:id="11882"/>
    <w:bookmarkStart w:name="z13185" w:id="11883"/>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bookmarkEnd w:id="11883"/>
    <w:bookmarkStart w:name="z13186" w:id="11884"/>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bookmarkEnd w:id="11884"/>
    <w:bookmarkStart w:name="z13187" w:id="11885"/>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85"/>
    <w:bookmarkStart w:name="z13188" w:id="11886"/>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1886"/>
    <w:bookmarkStart w:name="z13189" w:id="11887"/>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bookmarkEnd w:id="11887"/>
    <w:bookmarkStart w:name="z13190" w:id="11888"/>
    <w:p>
      <w:pPr>
        <w:spacing w:after="0"/>
        <w:ind w:left="0"/>
        <w:jc w:val="both"/>
      </w:pPr>
      <w:r>
        <w:rPr>
          <w:rFonts w:ascii="Times New Roman"/>
          <w:b w:val="false"/>
          <w:i w:val="false"/>
          <w:color w:val="000000"/>
          <w:sz w:val="28"/>
        </w:rPr>
        <w:t xml:space="preserve">
      </w:t>
      </w:r>
    </w:p>
    <w:bookmarkEnd w:id="11888"/>
    <w:p>
      <w:pPr>
        <w:spacing w:after="0"/>
        <w:ind w:left="0"/>
        <w:jc w:val="both"/>
      </w:pPr>
      <w:r>
        <w:drawing>
          <wp:inline distT="0" distB="0" distL="0" distR="0">
            <wp:extent cx="168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89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1" w:id="11889"/>
    <w:p>
      <w:pPr>
        <w:spacing w:after="0"/>
        <w:ind w:left="0"/>
        <w:jc w:val="both"/>
      </w:pPr>
      <w:r>
        <w:rPr>
          <w:rFonts w:ascii="Times New Roman"/>
          <w:b w:val="false"/>
          <w:i w:val="false"/>
          <w:color w:val="000000"/>
          <w:sz w:val="28"/>
        </w:rPr>
        <w:t>
      где:</w:t>
      </w:r>
    </w:p>
    <w:bookmarkEnd w:id="11889"/>
    <w:bookmarkStart w:name="z13192" w:id="11890"/>
    <w:p>
      <w:pPr>
        <w:spacing w:after="0"/>
        <w:ind w:left="0"/>
        <w:jc w:val="both"/>
      </w:pPr>
      <w:r>
        <w:rPr>
          <w:rFonts w:ascii="Times New Roman"/>
          <w:b w:val="false"/>
          <w:i w:val="false"/>
          <w:color w:val="000000"/>
          <w:sz w:val="28"/>
        </w:rPr>
        <w:t>
      Рn – ежедневная усредненная котировка цен;</w:t>
      </w:r>
    </w:p>
    <w:bookmarkEnd w:id="11890"/>
    <w:bookmarkStart w:name="z13193" w:id="11891"/>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bookmarkEnd w:id="11891"/>
    <w:bookmarkStart w:name="z13194" w:id="11892"/>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bookmarkEnd w:id="11892"/>
    <w:bookmarkStart w:name="z13195" w:id="11893"/>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bookmarkEnd w:id="11893"/>
    <w:bookmarkStart w:name="z13196" w:id="11894"/>
    <w:p>
      <w:pPr>
        <w:spacing w:after="0"/>
        <w:ind w:left="0"/>
        <w:jc w:val="both"/>
      </w:pPr>
      <w:r>
        <w:rPr>
          <w:rFonts w:ascii="Times New Roman"/>
          <w:b w:val="false"/>
          <w:i w:val="false"/>
          <w:color w:val="000000"/>
          <w:sz w:val="28"/>
        </w:rPr>
        <w:t xml:space="preserve">
      </w:t>
      </w:r>
    </w:p>
    <w:bookmarkEnd w:id="11894"/>
    <w:p>
      <w:pPr>
        <w:spacing w:after="0"/>
        <w:ind w:left="0"/>
        <w:jc w:val="both"/>
      </w:pPr>
      <w:r>
        <w:drawing>
          <wp:inline distT="0" distB="0" distL="0" distR="0">
            <wp:extent cx="2679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79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7" w:id="11895"/>
    <w:p>
      <w:pPr>
        <w:spacing w:after="0"/>
        <w:ind w:left="0"/>
        <w:jc w:val="both"/>
      </w:pPr>
      <w:r>
        <w:rPr>
          <w:rFonts w:ascii="Times New Roman"/>
          <w:b w:val="false"/>
          <w:i w:val="false"/>
          <w:color w:val="000000"/>
          <w:sz w:val="28"/>
        </w:rPr>
        <w:t>
      где:</w:t>
      </w:r>
    </w:p>
    <w:bookmarkEnd w:id="11895"/>
    <w:bookmarkStart w:name="z13198" w:id="11896"/>
    <w:p>
      <w:pPr>
        <w:spacing w:after="0"/>
        <w:ind w:left="0"/>
        <w:jc w:val="both"/>
      </w:pPr>
      <w:r>
        <w:rPr>
          <w:rFonts w:ascii="Times New Roman"/>
          <w:b w:val="false"/>
          <w:i w:val="false"/>
          <w:color w:val="000000"/>
          <w:sz w:val="28"/>
        </w:rPr>
        <w:t>
      S – средняя биржевая цена на серебро за налоговый период;</w:t>
      </w:r>
    </w:p>
    <w:bookmarkEnd w:id="11896"/>
    <w:bookmarkStart w:name="z13199" w:id="11897"/>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bookmarkEnd w:id="11897"/>
    <w:bookmarkStart w:name="z13200" w:id="11898"/>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1898"/>
    <w:bookmarkStart w:name="z13201" w:id="11899"/>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bookmarkEnd w:id="11899"/>
    <w:bookmarkStart w:name="z13202" w:id="11900"/>
    <w:p>
      <w:pPr>
        <w:spacing w:after="0"/>
        <w:ind w:left="0"/>
        <w:jc w:val="both"/>
      </w:pPr>
      <w:r>
        <w:rPr>
          <w:rFonts w:ascii="Times New Roman"/>
          <w:b w:val="false"/>
          <w:i w:val="false"/>
          <w:color w:val="000000"/>
          <w:sz w:val="28"/>
        </w:rPr>
        <w:t>
      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bookmarkEnd w:id="11900"/>
    <w:bookmarkStart w:name="z13203" w:id="11901"/>
    <w:p>
      <w:pPr>
        <w:spacing w:after="0"/>
        <w:ind w:left="0"/>
        <w:jc w:val="both"/>
      </w:pPr>
      <w:r>
        <w:rPr>
          <w:rFonts w:ascii="Times New Roman"/>
          <w:b w:val="false"/>
          <w:i w:val="false"/>
          <w:color w:val="000000"/>
          <w:sz w:val="28"/>
        </w:rPr>
        <w:t>
      2) по твердым полезным ископаемым, содержащимся в добытом минеральном сырье, указанном в подпункте 2) пункта 2 настоящей статьи:</w:t>
      </w:r>
    </w:p>
    <w:bookmarkEnd w:id="11901"/>
    <w:bookmarkStart w:name="z17457" w:id="11902"/>
    <w:p>
      <w:pPr>
        <w:spacing w:after="0"/>
        <w:ind w:left="0"/>
        <w:jc w:val="both"/>
      </w:pPr>
      <w:r>
        <w:rPr>
          <w:rFonts w:ascii="Times New Roman"/>
          <w:b w:val="false"/>
          <w:i w:val="false"/>
          <w:color w:val="000000"/>
          <w:sz w:val="28"/>
        </w:rPr>
        <w:t>
      по твердым полезным ископаемым, указанным в пункте 4 настоящей статьи, – в порядке, определенном подпунктом 1) настоящего пункта;</w:t>
      </w:r>
    </w:p>
    <w:bookmarkEnd w:id="11902"/>
    <w:bookmarkStart w:name="z17458" w:id="11903"/>
    <w:p>
      <w:pPr>
        <w:spacing w:after="0"/>
        <w:ind w:left="0"/>
        <w:jc w:val="both"/>
      </w:pPr>
      <w:r>
        <w:rPr>
          <w:rFonts w:ascii="Times New Roman"/>
          <w:b w:val="false"/>
          <w:i w:val="false"/>
          <w:color w:val="000000"/>
          <w:sz w:val="28"/>
        </w:rPr>
        <w:t>
      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03"/>
    <w:bookmarkStart w:name="z13204" w:id="1190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bookmarkEnd w:id="11904"/>
    <w:bookmarkStart w:name="z13207" w:id="11905"/>
    <w:p>
      <w:pPr>
        <w:spacing w:after="0"/>
        <w:ind w:left="0"/>
        <w:jc w:val="both"/>
      </w:pPr>
      <w:r>
        <w:rPr>
          <w:rFonts w:ascii="Times New Roman"/>
          <w:b w:val="false"/>
          <w:i w:val="false"/>
          <w:color w:val="000000"/>
          <w:sz w:val="28"/>
        </w:rPr>
        <w:t>
      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bookmarkEnd w:id="11905"/>
    <w:bookmarkStart w:name="z13208" w:id="11906"/>
    <w:p>
      <w:pPr>
        <w:spacing w:after="0"/>
        <w:ind w:left="0"/>
        <w:jc w:val="both"/>
      </w:pPr>
      <w:r>
        <w:rPr>
          <w:rFonts w:ascii="Times New Roman"/>
          <w:b w:val="false"/>
          <w:i w:val="false"/>
          <w:color w:val="000000"/>
          <w:sz w:val="28"/>
        </w:rPr>
        <w:t>
      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bookmarkEnd w:id="11906"/>
    <w:bookmarkStart w:name="z17459" w:id="11907"/>
    <w:p>
      <w:pPr>
        <w:spacing w:after="0"/>
        <w:ind w:left="0"/>
        <w:jc w:val="both"/>
      </w:pPr>
      <w:r>
        <w:rPr>
          <w:rFonts w:ascii="Times New Roman"/>
          <w:b w:val="false"/>
          <w:i w:val="false"/>
          <w:color w:val="000000"/>
          <w:sz w:val="28"/>
        </w:rPr>
        <w:t>
      Положения настоящего пункта не применяются в отношении минерального сырья, указанного в пункте 4 настоящей статьи.</w:t>
      </w:r>
    </w:p>
    <w:bookmarkEnd w:id="11907"/>
    <w:bookmarkStart w:name="z13209" w:id="11908"/>
    <w:p>
      <w:pPr>
        <w:spacing w:after="0"/>
        <w:ind w:left="0"/>
        <w:jc w:val="both"/>
      </w:pPr>
      <w:r>
        <w:rPr>
          <w:rFonts w:ascii="Times New Roman"/>
          <w:b w:val="false"/>
          <w:i w:val="false"/>
          <w:color w:val="000000"/>
          <w:sz w:val="28"/>
        </w:rPr>
        <w:t>
      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bookmarkEnd w:id="11908"/>
    <w:bookmarkStart w:name="z13210" w:id="11909"/>
    <w:p>
      <w:pPr>
        <w:spacing w:after="0"/>
        <w:ind w:left="0"/>
        <w:jc w:val="both"/>
      </w:pPr>
      <w:r>
        <w:rPr>
          <w:rFonts w:ascii="Times New Roman"/>
          <w:b w:val="false"/>
          <w:i w:val="false"/>
          <w:color w:val="000000"/>
          <w:sz w:val="28"/>
        </w:rPr>
        <w:t>
      1) по твердым полезным ископаемым, указанным в пункте 4 настоящей статьи, – в порядке, определенном подпунктом 1) пункта 3 настоящей статьи;</w:t>
      </w:r>
    </w:p>
    <w:bookmarkEnd w:id="11909"/>
    <w:bookmarkStart w:name="z13211" w:id="11910"/>
    <w:p>
      <w:pPr>
        <w:spacing w:after="0"/>
        <w:ind w:left="0"/>
        <w:jc w:val="both"/>
      </w:pPr>
      <w:r>
        <w:rPr>
          <w:rFonts w:ascii="Times New Roman"/>
          <w:b w:val="false"/>
          <w:i w:val="false"/>
          <w:color w:val="000000"/>
          <w:sz w:val="28"/>
        </w:rPr>
        <w:t>
      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10"/>
    <w:bookmarkStart w:name="z13212" w:id="11911"/>
    <w:p>
      <w:pPr>
        <w:spacing w:after="0"/>
        <w:ind w:left="0"/>
        <w:jc w:val="both"/>
      </w:pPr>
      <w:r>
        <w:rPr>
          <w:rFonts w:ascii="Times New Roman"/>
          <w:b w:val="false"/>
          <w:i w:val="false"/>
          <w:color w:val="000000"/>
          <w:sz w:val="28"/>
        </w:rPr>
        <w:t>
      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911"/>
    <w:bookmarkStart w:name="z17460" w:id="11912"/>
    <w:p>
      <w:pPr>
        <w:spacing w:after="0"/>
        <w:ind w:left="0"/>
        <w:jc w:val="both"/>
      </w:pPr>
      <w:r>
        <w:rPr>
          <w:rFonts w:ascii="Times New Roman"/>
          <w:b w:val="false"/>
          <w:i w:val="false"/>
          <w:color w:val="000000"/>
          <w:sz w:val="28"/>
        </w:rPr>
        <w:t>
      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1912"/>
    <w:bookmarkStart w:name="z17068" w:id="11913"/>
    <w:p>
      <w:pPr>
        <w:spacing w:after="0"/>
        <w:ind w:left="0"/>
        <w:jc w:val="both"/>
      </w:pPr>
      <w:r>
        <w:rPr>
          <w:rFonts w:ascii="Times New Roman"/>
          <w:b w:val="false"/>
          <w:i w:val="false"/>
          <w:color w:val="000000"/>
          <w:sz w:val="28"/>
        </w:rPr>
        <w:t>
      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1913"/>
    <w:bookmarkStart w:name="z17069" w:id="11914"/>
    <w:p>
      <w:pPr>
        <w:spacing w:after="0"/>
        <w:ind w:left="0"/>
        <w:jc w:val="both"/>
      </w:pPr>
      <w:r>
        <w:rPr>
          <w:rFonts w:ascii="Times New Roman"/>
          <w:b w:val="false"/>
          <w:i w:val="false"/>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bookmarkEnd w:id="11914"/>
    <w:bookmarkStart w:name="z17070" w:id="11915"/>
    <w:p>
      <w:pPr>
        <w:spacing w:after="0"/>
        <w:ind w:left="0"/>
        <w:jc w:val="both"/>
      </w:pPr>
      <w:r>
        <w:rPr>
          <w:rFonts w:ascii="Times New Roman"/>
          <w:b w:val="false"/>
          <w:i w:val="false"/>
          <w:color w:val="000000"/>
          <w:sz w:val="28"/>
        </w:rPr>
        <w:t>
      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bookmarkEnd w:id="11915"/>
    <w:bookmarkStart w:name="z17071" w:id="11916"/>
    <w:p>
      <w:pPr>
        <w:spacing w:after="0"/>
        <w:ind w:left="0"/>
        <w:jc w:val="both"/>
      </w:pPr>
      <w:r>
        <w:rPr>
          <w:rFonts w:ascii="Times New Roman"/>
          <w:b w:val="false"/>
          <w:i w:val="false"/>
          <w:color w:val="000000"/>
          <w:sz w:val="28"/>
        </w:rPr>
        <w:t>
      Средневзвешенная цена за килограмм урана в форме концентрата природного урана определяется по следующей формуле:</w:t>
      </w:r>
    </w:p>
    <w:bookmarkEnd w:id="11916"/>
    <w:bookmarkStart w:name="z17072" w:id="11917"/>
    <w:p>
      <w:pPr>
        <w:spacing w:after="0"/>
        <w:ind w:left="0"/>
        <w:jc w:val="both"/>
      </w:pPr>
      <w:r>
        <w:rPr>
          <w:rFonts w:ascii="Times New Roman"/>
          <w:b w:val="false"/>
          <w:i w:val="false"/>
          <w:color w:val="000000"/>
          <w:sz w:val="28"/>
        </w:rPr>
        <w:t xml:space="preserve">
      </w:t>
      </w:r>
    </w:p>
    <w:bookmarkEnd w:id="11917"/>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353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3" w:id="11918"/>
    <w:p>
      <w:pPr>
        <w:spacing w:after="0"/>
        <w:ind w:left="0"/>
        <w:jc w:val="both"/>
      </w:pPr>
      <w:r>
        <w:rPr>
          <w:rFonts w:ascii="Times New Roman"/>
          <w:b w:val="false"/>
          <w:i w:val="false"/>
          <w:color w:val="000000"/>
          <w:sz w:val="28"/>
        </w:rPr>
        <w:t>
      где:</w:t>
      </w:r>
    </w:p>
    <w:bookmarkEnd w:id="11918"/>
    <w:bookmarkStart w:name="z17074" w:id="11919"/>
    <w:p>
      <w:pPr>
        <w:spacing w:after="0"/>
        <w:ind w:left="0"/>
        <w:jc w:val="both"/>
      </w:pPr>
      <w:r>
        <w:rPr>
          <w:rFonts w:ascii="Times New Roman"/>
          <w:b w:val="false"/>
          <w:i w:val="false"/>
          <w:color w:val="000000"/>
          <w:sz w:val="28"/>
        </w:rPr>
        <w:t>
      S – средневзвешенная цена за килограмм урана в форме концентрата природного урана за налоговый период;</w:t>
      </w:r>
    </w:p>
    <w:bookmarkEnd w:id="11919"/>
    <w:bookmarkStart w:name="z17075" w:id="11920"/>
    <w:p>
      <w:pPr>
        <w:spacing w:after="0"/>
        <w:ind w:left="0"/>
        <w:jc w:val="both"/>
      </w:pPr>
      <w:r>
        <w:rPr>
          <w:rFonts w:ascii="Times New Roman"/>
          <w:b w:val="false"/>
          <w:i w:val="false"/>
          <w:color w:val="000000"/>
          <w:sz w:val="28"/>
        </w:rPr>
        <w:t>
      P1, P2, Р3 – среднеарифметическая месячная котировка цен из источников за каждый месяц в течение налогового периода;</w:t>
      </w:r>
    </w:p>
    <w:bookmarkEnd w:id="11920"/>
    <w:bookmarkStart w:name="z17076" w:id="11921"/>
    <w:p>
      <w:pPr>
        <w:spacing w:after="0"/>
        <w:ind w:left="0"/>
        <w:jc w:val="both"/>
      </w:pPr>
      <w:r>
        <w:rPr>
          <w:rFonts w:ascii="Times New Roman"/>
          <w:b w:val="false"/>
          <w:i w:val="false"/>
          <w:color w:val="000000"/>
          <w:sz w:val="28"/>
        </w:rPr>
        <w:t>
      среднеарифметическая месячная котировка цен определяется по формуле:</w:t>
      </w:r>
    </w:p>
    <w:bookmarkEnd w:id="11921"/>
    <w:bookmarkStart w:name="z17077" w:id="11922"/>
    <w:p>
      <w:pPr>
        <w:spacing w:after="0"/>
        <w:ind w:left="0"/>
        <w:jc w:val="both"/>
      </w:pPr>
      <w:r>
        <w:rPr>
          <w:rFonts w:ascii="Times New Roman"/>
          <w:b w:val="false"/>
          <w:i w:val="false"/>
          <w:color w:val="000000"/>
          <w:sz w:val="28"/>
        </w:rPr>
        <w:t xml:space="preserve">
      </w:t>
      </w:r>
    </w:p>
    <w:bookmarkEnd w:id="11922"/>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3749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8" w:id="11923"/>
    <w:p>
      <w:pPr>
        <w:spacing w:after="0"/>
        <w:ind w:left="0"/>
        <w:jc w:val="both"/>
      </w:pPr>
      <w:r>
        <w:rPr>
          <w:rFonts w:ascii="Times New Roman"/>
          <w:b w:val="false"/>
          <w:i w:val="false"/>
          <w:color w:val="000000"/>
          <w:sz w:val="28"/>
        </w:rPr>
        <w:t>
      где:</w:t>
      </w:r>
    </w:p>
    <w:bookmarkEnd w:id="11923"/>
    <w:bookmarkStart w:name="z17079" w:id="11924"/>
    <w:p>
      <w:pPr>
        <w:spacing w:after="0"/>
        <w:ind w:left="0"/>
        <w:jc w:val="both"/>
      </w:pPr>
      <w:r>
        <w:rPr>
          <w:rFonts w:ascii="Times New Roman"/>
          <w:b w:val="false"/>
          <w:i w:val="false"/>
          <w:color w:val="000000"/>
          <w:sz w:val="28"/>
        </w:rPr>
        <w:t>
      Рn – среднеарифметическая котировка цен;</w:t>
      </w:r>
    </w:p>
    <w:bookmarkEnd w:id="11924"/>
    <w:bookmarkStart w:name="z17080" w:id="11925"/>
    <w:p>
      <w:pPr>
        <w:spacing w:after="0"/>
        <w:ind w:left="0"/>
        <w:jc w:val="both"/>
      </w:pPr>
      <w:r>
        <w:rPr>
          <w:rFonts w:ascii="Times New Roman"/>
          <w:b w:val="false"/>
          <w:i w:val="false"/>
          <w:color w:val="000000"/>
          <w:sz w:val="28"/>
        </w:rPr>
        <w:t>
      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bookmarkEnd w:id="11925"/>
    <w:bookmarkStart w:name="z17081" w:id="11926"/>
    <w:p>
      <w:pPr>
        <w:spacing w:after="0"/>
        <w:ind w:left="0"/>
        <w:jc w:val="both"/>
      </w:pPr>
      <w:r>
        <w:rPr>
          <w:rFonts w:ascii="Times New Roman"/>
          <w:b w:val="false"/>
          <w:i w:val="false"/>
          <w:color w:val="000000"/>
          <w:sz w:val="28"/>
        </w:rPr>
        <w:t>
      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bookmarkEnd w:id="11926"/>
    <w:bookmarkStart w:name="z17082" w:id="11927"/>
    <w:p>
      <w:pPr>
        <w:spacing w:after="0"/>
        <w:ind w:left="0"/>
        <w:jc w:val="both"/>
      </w:pPr>
      <w:r>
        <w:rPr>
          <w:rFonts w:ascii="Times New Roman"/>
          <w:b w:val="false"/>
          <w:i w:val="false"/>
          <w:color w:val="000000"/>
          <w:sz w:val="28"/>
        </w:rPr>
        <w:t>
      К – коэффициент перевода фунтов в килограммы, установленный в размере 2,59978;</w:t>
      </w:r>
    </w:p>
    <w:bookmarkEnd w:id="11927"/>
    <w:bookmarkStart w:name="z17083" w:id="11928"/>
    <w:p>
      <w:pPr>
        <w:spacing w:after="0"/>
        <w:ind w:left="0"/>
        <w:jc w:val="both"/>
      </w:pPr>
      <w:r>
        <w:rPr>
          <w:rFonts w:ascii="Times New Roman"/>
          <w:b w:val="false"/>
          <w:i w:val="false"/>
          <w:color w:val="000000"/>
          <w:sz w:val="28"/>
        </w:rPr>
        <w:t>
      Е – среднеарифметический рыночный курс обмена иностранной валюты за соответствующий налоговый период.</w:t>
      </w:r>
    </w:p>
    <w:bookmarkEnd w:id="11928"/>
    <w:bookmarkStart w:name="z13213" w:id="11929"/>
    <w:p>
      <w:pPr>
        <w:spacing w:after="0"/>
        <w:ind w:left="0"/>
        <w:jc w:val="both"/>
      </w:pPr>
      <w:r>
        <w:rPr>
          <w:rFonts w:ascii="Times New Roman"/>
          <w:b w:val="false"/>
          <w:i w:val="false"/>
          <w:color w:val="000000"/>
          <w:sz w:val="28"/>
        </w:rPr>
        <w:t>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1929"/>
    <w:bookmarkStart w:name="z13214" w:id="11930"/>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1930"/>
    <w:bookmarkStart w:name="z13215" w:id="11931"/>
    <w:p>
      <w:pPr>
        <w:spacing w:after="0"/>
        <w:ind w:left="0"/>
        <w:jc w:val="both"/>
      </w:pPr>
      <w:r>
        <w:rPr>
          <w:rFonts w:ascii="Times New Roman"/>
          <w:b w:val="false"/>
          <w:i w:val="false"/>
          <w:color w:val="000000"/>
          <w:sz w:val="28"/>
        </w:rPr>
        <w:t>
      7. В целях настоящей статьи средневзвешенная цена реализации за налоговый период определяется по следующей формуле:</w:t>
      </w:r>
    </w:p>
    <w:bookmarkEnd w:id="11931"/>
    <w:bookmarkStart w:name="z17461" w:id="11932"/>
    <w:p>
      <w:pPr>
        <w:spacing w:after="0"/>
        <w:ind w:left="0"/>
        <w:jc w:val="both"/>
      </w:pPr>
      <w:r>
        <w:rPr>
          <w:rFonts w:ascii="Times New Roman"/>
          <w:b w:val="false"/>
          <w:i w:val="false"/>
          <w:color w:val="000000"/>
          <w:sz w:val="28"/>
        </w:rPr>
        <w:t>
      Ц ср. = (V1 р.п. × Ц1 р. + V2 р.п. × Ц2 р....+ Vnp.п. × Цn p.)/V общ. реализации,</w:t>
      </w:r>
    </w:p>
    <w:bookmarkEnd w:id="11932"/>
    <w:bookmarkStart w:name="z17462" w:id="11933"/>
    <w:p>
      <w:pPr>
        <w:spacing w:after="0"/>
        <w:ind w:left="0"/>
        <w:jc w:val="both"/>
      </w:pPr>
      <w:r>
        <w:rPr>
          <w:rFonts w:ascii="Times New Roman"/>
          <w:b w:val="false"/>
          <w:i w:val="false"/>
          <w:color w:val="000000"/>
          <w:sz w:val="28"/>
        </w:rPr>
        <w:t>
      где:</w:t>
      </w:r>
    </w:p>
    <w:bookmarkEnd w:id="11933"/>
    <w:bookmarkStart w:name="z17463" w:id="11934"/>
    <w:p>
      <w:pPr>
        <w:spacing w:after="0"/>
        <w:ind w:left="0"/>
        <w:jc w:val="both"/>
      </w:pPr>
      <w:r>
        <w:rPr>
          <w:rFonts w:ascii="Times New Roman"/>
          <w:b w:val="false"/>
          <w:i w:val="false"/>
          <w:color w:val="000000"/>
          <w:sz w:val="28"/>
        </w:rPr>
        <w:t>
      V1 р.п., V2 р.п., Vnp.п. – объемы каждой партии минерального сырья и (или) твердого полезного ископаемого, реализуемых за налоговый период;</w:t>
      </w:r>
    </w:p>
    <w:bookmarkEnd w:id="11934"/>
    <w:bookmarkStart w:name="z17464" w:id="11935"/>
    <w:p>
      <w:pPr>
        <w:spacing w:after="0"/>
        <w:ind w:left="0"/>
        <w:jc w:val="both"/>
      </w:pPr>
      <w:r>
        <w:rPr>
          <w:rFonts w:ascii="Times New Roman"/>
          <w:b w:val="false"/>
          <w:i w:val="false"/>
          <w:color w:val="000000"/>
          <w:sz w:val="28"/>
        </w:rPr>
        <w:t>
      Ц1 р., Ц2 р..., Цn р. – фактические цены реализации минерального сырья и (или) твердого полезного ископаемого по каждой партии в налоговом периоде;</w:t>
      </w:r>
    </w:p>
    <w:bookmarkEnd w:id="11935"/>
    <w:bookmarkStart w:name="z17465" w:id="11936"/>
    <w:p>
      <w:pPr>
        <w:spacing w:after="0"/>
        <w:ind w:left="0"/>
        <w:jc w:val="both"/>
      </w:pPr>
      <w:r>
        <w:rPr>
          <w:rFonts w:ascii="Times New Roman"/>
          <w:b w:val="false"/>
          <w:i w:val="false"/>
          <w:color w:val="000000"/>
          <w:sz w:val="28"/>
        </w:rPr>
        <w:t>
      n – количество партий реализованных минерального сырья и (или) твердого полезного ископаемого в налоговом периоде;</w:t>
      </w:r>
    </w:p>
    <w:bookmarkEnd w:id="11936"/>
    <w:bookmarkStart w:name="z17466" w:id="11937"/>
    <w:p>
      <w:pPr>
        <w:spacing w:after="0"/>
        <w:ind w:left="0"/>
        <w:jc w:val="both"/>
      </w:pPr>
      <w:r>
        <w:rPr>
          <w:rFonts w:ascii="Times New Roman"/>
          <w:b w:val="false"/>
          <w:i w:val="false"/>
          <w:color w:val="000000"/>
          <w:sz w:val="28"/>
        </w:rPr>
        <w:t>
      V общ. реализации – общий объем реализации минерального сырья и (или) твердого полезного ископаемого за налоговый период.</w:t>
      </w:r>
    </w:p>
    <w:bookmarkEnd w:id="11937"/>
    <w:bookmarkStart w:name="z17467" w:id="11938"/>
    <w:p>
      <w:pPr>
        <w:spacing w:after="0"/>
        <w:ind w:left="0"/>
        <w:jc w:val="both"/>
      </w:pPr>
      <w:r>
        <w:rPr>
          <w:rFonts w:ascii="Times New Roman"/>
          <w:b w:val="false"/>
          <w:i w:val="false"/>
          <w:color w:val="000000"/>
          <w:sz w:val="28"/>
        </w:rPr>
        <w:t>
      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bookmarkEnd w:id="11938"/>
    <w:bookmarkStart w:name="z17468" w:id="11939"/>
    <w:p>
      <w:pPr>
        <w:spacing w:after="0"/>
        <w:ind w:left="0"/>
        <w:jc w:val="both"/>
      </w:pPr>
      <w:r>
        <w:rPr>
          <w:rFonts w:ascii="Times New Roman"/>
          <w:b w:val="false"/>
          <w:i w:val="false"/>
          <w:color w:val="000000"/>
          <w:sz w:val="28"/>
        </w:rPr>
        <w:t>
      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1939"/>
    <w:bookmarkStart w:name="z13216" w:id="119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bookmarkEnd w:id="119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746. Ставки налога на добычу полезных ископаемых</w:t>
      </w:r>
    </w:p>
    <w:bookmarkStart w:name="z13223" w:id="11941"/>
    <w:p>
      <w:pPr>
        <w:spacing w:after="0"/>
        <w:ind w:left="0"/>
        <w:jc w:val="both"/>
      </w:pPr>
      <w:r>
        <w:rPr>
          <w:rFonts w:ascii="Times New Roman"/>
          <w:b w:val="false"/>
          <w:i w:val="false"/>
          <w:color w:val="000000"/>
          <w:sz w:val="28"/>
        </w:rPr>
        <w:t>
      1. Если иное не предусмотрено настоящей статьей, ставки налога на добычу полезных ископаемых устанавливаются в следующих размерах:</w:t>
      </w:r>
    </w:p>
    <w:bookmarkEnd w:id="1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4" w:id="11942"/>
          <w:p>
            <w:pPr>
              <w:spacing w:after="20"/>
              <w:ind w:left="20"/>
              <w:jc w:val="both"/>
            </w:pPr>
            <w:r>
              <w:rPr>
                <w:rFonts w:ascii="Times New Roman"/>
                <w:b w:val="false"/>
                <w:i w:val="false"/>
                <w:color w:val="000000"/>
                <w:sz w:val="20"/>
              </w:rPr>
              <w:t>
№</w:t>
            </w:r>
          </w:p>
          <w:bookmarkEnd w:id="11942"/>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процентах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11943"/>
          <w:p>
            <w:pPr>
              <w:spacing w:after="20"/>
              <w:ind w:left="20"/>
              <w:jc w:val="both"/>
            </w:pPr>
            <w:r>
              <w:rPr>
                <w:rFonts w:ascii="Times New Roman"/>
                <w:b w:val="false"/>
                <w:i w:val="false"/>
                <w:color w:val="000000"/>
                <w:sz w:val="20"/>
              </w:rPr>
              <w:t>
1</w:t>
            </w:r>
          </w:p>
          <w:bookmarkEnd w:id="119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6" w:id="11944"/>
          <w:p>
            <w:pPr>
              <w:spacing w:after="20"/>
              <w:ind w:left="20"/>
              <w:jc w:val="both"/>
            </w:pPr>
            <w:r>
              <w:rPr>
                <w:rFonts w:ascii="Times New Roman"/>
                <w:b w:val="false"/>
                <w:i w:val="false"/>
                <w:color w:val="000000"/>
                <w:sz w:val="20"/>
              </w:rPr>
              <w:t>
1.</w:t>
            </w:r>
          </w:p>
          <w:bookmarkEnd w:id="1194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(извлеченный из продуктивных растворов, шахтный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0" w:id="11945"/>
          <w:p>
            <w:pPr>
              <w:spacing w:after="20"/>
              <w:ind w:left="20"/>
              <w:jc w:val="both"/>
            </w:pPr>
            <w:r>
              <w:rPr>
                <w:rFonts w:ascii="Times New Roman"/>
                <w:b w:val="false"/>
                <w:i w:val="false"/>
                <w:color w:val="000000"/>
                <w:sz w:val="20"/>
              </w:rPr>
              <w:t>
2.</w:t>
            </w:r>
          </w:p>
          <w:bookmarkEnd w:id="1194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7" w:id="11946"/>
          <w:p>
            <w:pPr>
              <w:spacing w:after="20"/>
              <w:ind w:left="20"/>
              <w:jc w:val="both"/>
            </w:pPr>
            <w:r>
              <w:rPr>
                <w:rFonts w:ascii="Times New Roman"/>
                <w:b w:val="false"/>
                <w:i w:val="false"/>
                <w:color w:val="000000"/>
                <w:sz w:val="20"/>
              </w:rPr>
              <w:t>
3.</w:t>
            </w:r>
          </w:p>
          <w:bookmarkEnd w:id="11946"/>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9" w:id="11947"/>
          <w:p>
            <w:pPr>
              <w:spacing w:after="20"/>
              <w:ind w:left="20"/>
              <w:jc w:val="both"/>
            </w:pPr>
            <w:r>
              <w:rPr>
                <w:rFonts w:ascii="Times New Roman"/>
                <w:b w:val="false"/>
                <w:i w:val="false"/>
                <w:color w:val="000000"/>
                <w:sz w:val="20"/>
              </w:rPr>
              <w:t>
4.</w:t>
            </w:r>
          </w:p>
          <w:bookmarkEnd w:id="1194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1" w:id="11948"/>
          <w:p>
            <w:pPr>
              <w:spacing w:after="20"/>
              <w:ind w:left="20"/>
              <w:jc w:val="both"/>
            </w:pPr>
            <w:r>
              <w:rPr>
                <w:rFonts w:ascii="Times New Roman"/>
                <w:b w:val="false"/>
                <w:i w:val="false"/>
                <w:color w:val="000000"/>
                <w:sz w:val="20"/>
              </w:rPr>
              <w:t>
5.</w:t>
            </w:r>
          </w:p>
          <w:bookmarkEnd w:id="1194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3" w:id="11949"/>
          <w:p>
            <w:pPr>
              <w:spacing w:after="20"/>
              <w:ind w:left="20"/>
              <w:jc w:val="both"/>
            </w:pPr>
            <w:r>
              <w:rPr>
                <w:rFonts w:ascii="Times New Roman"/>
                <w:b w:val="false"/>
                <w:i w:val="false"/>
                <w:color w:val="000000"/>
                <w:sz w:val="20"/>
              </w:rPr>
              <w:t>
6.</w:t>
            </w:r>
          </w:p>
          <w:bookmarkEnd w:id="119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4" w:id="11950"/>
          <w:p>
            <w:pPr>
              <w:spacing w:after="20"/>
              <w:ind w:left="20"/>
              <w:jc w:val="both"/>
            </w:pPr>
            <w:r>
              <w:rPr>
                <w:rFonts w:ascii="Times New Roman"/>
                <w:b w:val="false"/>
                <w:i w:val="false"/>
                <w:color w:val="000000"/>
                <w:sz w:val="20"/>
              </w:rPr>
              <w:t>
7.</w:t>
            </w:r>
          </w:p>
          <w:bookmarkEnd w:id="119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5" w:id="11951"/>
          <w:p>
            <w:pPr>
              <w:spacing w:after="20"/>
              <w:ind w:left="20"/>
              <w:jc w:val="both"/>
            </w:pPr>
            <w:r>
              <w:rPr>
                <w:rFonts w:ascii="Times New Roman"/>
                <w:b w:val="false"/>
                <w:i w:val="false"/>
                <w:color w:val="000000"/>
                <w:sz w:val="20"/>
              </w:rPr>
              <w:t>
8.</w:t>
            </w:r>
          </w:p>
          <w:bookmarkEnd w:id="11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6" w:id="11952"/>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bookmarkEnd w:id="11952"/>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7" w:id="11953"/>
          <w:p>
            <w:pPr>
              <w:spacing w:after="20"/>
              <w:ind w:left="20"/>
              <w:jc w:val="both"/>
            </w:pPr>
            <w:r>
              <w:rPr>
                <w:rFonts w:ascii="Times New Roman"/>
                <w:b w:val="false"/>
                <w:i w:val="false"/>
                <w:color w:val="000000"/>
                <w:sz w:val="20"/>
              </w:rPr>
              <w:t>
9.</w:t>
            </w:r>
          </w:p>
          <w:bookmarkEnd w:id="1195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9" w:id="11954"/>
          <w:p>
            <w:pPr>
              <w:spacing w:after="20"/>
              <w:ind w:left="20"/>
              <w:jc w:val="both"/>
            </w:pPr>
            <w:r>
              <w:rPr>
                <w:rFonts w:ascii="Times New Roman"/>
                <w:b w:val="false"/>
                <w:i w:val="false"/>
                <w:color w:val="000000"/>
                <w:sz w:val="20"/>
              </w:rPr>
              <w:t>
Камнесамоцветное сырье</w:t>
            </w:r>
          </w:p>
          <w:bookmarkEnd w:id="1195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0" w:id="11955"/>
          <w:p>
            <w:pPr>
              <w:spacing w:after="20"/>
              <w:ind w:left="20"/>
              <w:jc w:val="both"/>
            </w:pPr>
            <w:r>
              <w:rPr>
                <w:rFonts w:ascii="Times New Roman"/>
                <w:b w:val="false"/>
                <w:i w:val="false"/>
                <w:color w:val="000000"/>
                <w:sz w:val="20"/>
              </w:rPr>
              <w:t>
10.</w:t>
            </w:r>
          </w:p>
          <w:bookmarkEnd w:id="11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1" w:id="11956"/>
          <w:p>
            <w:pPr>
              <w:spacing w:after="20"/>
              <w:ind w:left="20"/>
              <w:jc w:val="both"/>
            </w:pPr>
            <w:r>
              <w:rPr>
                <w:rFonts w:ascii="Times New Roman"/>
                <w:b w:val="false"/>
                <w:i w:val="false"/>
                <w:color w:val="000000"/>
                <w:sz w:val="20"/>
              </w:rPr>
              <w:t>
11.</w:t>
            </w:r>
          </w:p>
          <w:bookmarkEnd w:id="119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2" w:id="11957"/>
          <w:p>
            <w:pPr>
              <w:spacing w:after="20"/>
              <w:ind w:left="20"/>
              <w:jc w:val="both"/>
            </w:pPr>
            <w:r>
              <w:rPr>
                <w:rFonts w:ascii="Times New Roman"/>
                <w:b w:val="false"/>
                <w:i w:val="false"/>
                <w:color w:val="000000"/>
                <w:sz w:val="20"/>
              </w:rPr>
              <w:t>
12.</w:t>
            </w:r>
          </w:p>
          <w:bookmarkEnd w:id="119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3" w:id="11958"/>
          <w:p>
            <w:pPr>
              <w:spacing w:after="20"/>
              <w:ind w:left="20"/>
              <w:jc w:val="both"/>
            </w:pPr>
            <w:r>
              <w:rPr>
                <w:rFonts w:ascii="Times New Roman"/>
                <w:b w:val="false"/>
                <w:i w:val="false"/>
                <w:color w:val="000000"/>
                <w:sz w:val="20"/>
              </w:rPr>
              <w:t>
13.</w:t>
            </w:r>
          </w:p>
          <w:bookmarkEnd w:id="119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но не менее 0,02 МРП за единицу объема</w:t>
            </w:r>
          </w:p>
        </w:tc>
      </w:tr>
    </w:tbl>
    <w:bookmarkStart w:name="z16308" w:id="11959"/>
    <w:p>
      <w:pPr>
        <w:spacing w:after="0"/>
        <w:ind w:left="0"/>
        <w:jc w:val="both"/>
      </w:pPr>
      <w:r>
        <w:rPr>
          <w:rFonts w:ascii="Times New Roman"/>
          <w:b w:val="false"/>
          <w:i w:val="false"/>
          <w:color w:val="000000"/>
          <w:sz w:val="28"/>
        </w:rPr>
        <w:t>
      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bookmarkEnd w:id="11959"/>
    <w:bookmarkStart w:name="z16309" w:id="11960"/>
    <w:p>
      <w:pPr>
        <w:spacing w:after="0"/>
        <w:ind w:left="0"/>
        <w:jc w:val="both"/>
      </w:pPr>
      <w:r>
        <w:rPr>
          <w:rFonts w:ascii="Times New Roman"/>
          <w:b w:val="false"/>
          <w:i w:val="false"/>
          <w:color w:val="000000"/>
          <w:sz w:val="28"/>
        </w:rPr>
        <w:t>
      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bookmarkEnd w:id="11960"/>
    <w:bookmarkStart w:name="z16310" w:id="11961"/>
    <w:p>
      <w:pPr>
        <w:spacing w:after="0"/>
        <w:ind w:left="0"/>
        <w:jc w:val="both"/>
      </w:pPr>
      <w:r>
        <w:rPr>
          <w:rFonts w:ascii="Times New Roman"/>
          <w:b w:val="false"/>
          <w:i w:val="false"/>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bookmarkEnd w:id="11961"/>
    <w:bookmarkStart w:name="z16311" w:id="11962"/>
    <w:p>
      <w:pPr>
        <w:spacing w:after="0"/>
        <w:ind w:left="0"/>
        <w:jc w:val="both"/>
      </w:pPr>
      <w:r>
        <w:rPr>
          <w:rFonts w:ascii="Times New Roman"/>
          <w:b w:val="false"/>
          <w:i w:val="false"/>
          <w:color w:val="000000"/>
          <w:sz w:val="28"/>
        </w:rPr>
        <w:t>
      3) реализации недропользователем добытого угля каменного, бурого угля, горючих сланцев организациям образования, здравоохранения;</w:t>
      </w:r>
    </w:p>
    <w:bookmarkEnd w:id="11962"/>
    <w:bookmarkStart w:name="z16312" w:id="11963"/>
    <w:p>
      <w:pPr>
        <w:spacing w:after="0"/>
        <w:ind w:left="0"/>
        <w:jc w:val="both"/>
      </w:pPr>
      <w:r>
        <w:rPr>
          <w:rFonts w:ascii="Times New Roman"/>
          <w:b w:val="false"/>
          <w:i w:val="false"/>
          <w:color w:val="000000"/>
          <w:sz w:val="28"/>
        </w:rPr>
        <w:t>
      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bookmarkEnd w:id="11963"/>
    <w:bookmarkStart w:name="z16313" w:id="11964"/>
    <w:p>
      <w:pPr>
        <w:spacing w:after="0"/>
        <w:ind w:left="0"/>
        <w:jc w:val="both"/>
      </w:pPr>
      <w:r>
        <w:rPr>
          <w:rFonts w:ascii="Times New Roman"/>
          <w:b w:val="false"/>
          <w:i w:val="false"/>
          <w:color w:val="000000"/>
          <w:sz w:val="28"/>
        </w:rPr>
        <w:t>
      5) реализации недропользователем добытого угля каменного, бурого угля, горючих сланцев получателям адресной социальной помощи;</w:t>
      </w:r>
    </w:p>
    <w:bookmarkEnd w:id="11964"/>
    <w:bookmarkStart w:name="z16314" w:id="11965"/>
    <w:p>
      <w:pPr>
        <w:spacing w:after="0"/>
        <w:ind w:left="0"/>
        <w:jc w:val="both"/>
      </w:pPr>
      <w:r>
        <w:rPr>
          <w:rFonts w:ascii="Times New Roman"/>
          <w:b w:val="false"/>
          <w:i w:val="false"/>
          <w:color w:val="000000"/>
          <w:sz w:val="28"/>
        </w:rPr>
        <w:t>
      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bookmarkEnd w:id="11965"/>
    <w:bookmarkStart w:name="z16315" w:id="11966"/>
    <w:p>
      <w:pPr>
        <w:spacing w:after="0"/>
        <w:ind w:left="0"/>
        <w:jc w:val="both"/>
      </w:pPr>
      <w:r>
        <w:rPr>
          <w:rFonts w:ascii="Times New Roman"/>
          <w:b w:val="false"/>
          <w:i w:val="false"/>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1966"/>
    <w:bookmarkStart w:name="z16316" w:id="11967"/>
    <w:p>
      <w:pPr>
        <w:spacing w:after="0"/>
        <w:ind w:left="0"/>
        <w:jc w:val="both"/>
      </w:pPr>
      <w:r>
        <w:rPr>
          <w:rFonts w:ascii="Times New Roman"/>
          <w:b w:val="false"/>
          <w:i w:val="false"/>
          <w:color w:val="000000"/>
          <w:sz w:val="28"/>
        </w:rPr>
        <w:t>
      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1967"/>
    <w:bookmarkStart w:name="z16317" w:id="11968"/>
    <w:p>
      <w:pPr>
        <w:spacing w:after="0"/>
        <w:ind w:left="0"/>
        <w:jc w:val="both"/>
      </w:pPr>
      <w:r>
        <w:rPr>
          <w:rFonts w:ascii="Times New Roman"/>
          <w:b w:val="false"/>
          <w:i w:val="false"/>
          <w:color w:val="000000"/>
          <w:sz w:val="28"/>
        </w:rPr>
        <w:t>
      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bookmarkEnd w:id="11968"/>
    <w:bookmarkStart w:name="z13265" w:id="11969"/>
    <w:p>
      <w:pPr>
        <w:spacing w:after="0"/>
        <w:ind w:left="0"/>
        <w:jc w:val="both"/>
      </w:pPr>
      <w:r>
        <w:rPr>
          <w:rFonts w:ascii="Times New Roman"/>
          <w:b w:val="false"/>
          <w:i w:val="false"/>
          <w:color w:val="000000"/>
          <w:sz w:val="28"/>
        </w:rPr>
        <w:t>
      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bookmarkEnd w:id="11969"/>
    <w:bookmarkStart w:name="z13266" w:id="11970"/>
    <w:p>
      <w:pPr>
        <w:spacing w:after="0"/>
        <w:ind w:left="0"/>
        <w:jc w:val="both"/>
      </w:pPr>
      <w:r>
        <w:rPr>
          <w:rFonts w:ascii="Times New Roman"/>
          <w:b w:val="false"/>
          <w:i w:val="false"/>
          <w:color w:val="000000"/>
          <w:sz w:val="28"/>
        </w:rPr>
        <w:t>
      В целях настоящей главы к забалансовым запасам относятся:</w:t>
      </w:r>
    </w:p>
    <w:bookmarkEnd w:id="11970"/>
    <w:bookmarkStart w:name="z17469" w:id="11971"/>
    <w:p>
      <w:pPr>
        <w:spacing w:after="0"/>
        <w:ind w:left="0"/>
        <w:jc w:val="both"/>
      </w:pPr>
      <w:r>
        <w:rPr>
          <w:rFonts w:ascii="Times New Roman"/>
          <w:b w:val="false"/>
          <w:i w:val="false"/>
          <w:color w:val="000000"/>
          <w:sz w:val="28"/>
        </w:rPr>
        <w:t>
      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bookmarkEnd w:id="11971"/>
    <w:bookmarkStart w:name="z17470" w:id="11972"/>
    <w:p>
      <w:pPr>
        <w:spacing w:after="0"/>
        <w:ind w:left="0"/>
        <w:jc w:val="both"/>
      </w:pPr>
      <w:r>
        <w:rPr>
          <w:rFonts w:ascii="Times New Roman"/>
          <w:b w:val="false"/>
          <w:i w:val="false"/>
          <w:color w:val="000000"/>
          <w:sz w:val="28"/>
        </w:rPr>
        <w:t>
      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bookmarkEnd w:id="11972"/>
    <w:bookmarkStart w:name="z17471" w:id="11973"/>
    <w:p>
      <w:pPr>
        <w:spacing w:after="0"/>
        <w:ind w:left="0"/>
        <w:jc w:val="both"/>
      </w:pPr>
      <w:r>
        <w:rPr>
          <w:rFonts w:ascii="Times New Roman"/>
          <w:b w:val="false"/>
          <w:i w:val="false"/>
          <w:color w:val="000000"/>
          <w:sz w:val="28"/>
        </w:rPr>
        <w:t>
      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bookmarkEnd w:id="11973"/>
    <w:bookmarkStart w:name="z16318" w:id="119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bookmarkEnd w:id="11974"/>
    <w:bookmarkStart w:name="z17085" w:id="11975"/>
    <w:p>
      <w:pPr>
        <w:spacing w:after="0"/>
        <w:ind w:left="0"/>
        <w:jc w:val="both"/>
      </w:pPr>
      <w:r>
        <w:rPr>
          <w:rFonts w:ascii="Times New Roman"/>
          <w:b w:val="false"/>
          <w:i w:val="false"/>
          <w:color w:val="000000"/>
          <w:sz w:val="28"/>
        </w:rPr>
        <w:t>
      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1975"/>
    <w:bookmarkStart w:name="z17086" w:id="11976"/>
    <w:p>
      <w:pPr>
        <w:spacing w:after="0"/>
        <w:ind w:left="0"/>
        <w:jc w:val="both"/>
      </w:pPr>
      <w:r>
        <w:rPr>
          <w:rFonts w:ascii="Times New Roman"/>
          <w:b w:val="false"/>
          <w:i w:val="false"/>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bookmarkEnd w:id="11976"/>
    <w:bookmarkStart w:name="z17087" w:id="11977"/>
    <w:p>
      <w:pPr>
        <w:spacing w:after="0"/>
        <w:ind w:left="0"/>
        <w:jc w:val="both"/>
      </w:pPr>
      <w:r>
        <w:rPr>
          <w:rFonts w:ascii="Times New Roman"/>
          <w:b w:val="false"/>
          <w:i w:val="false"/>
          <w:color w:val="000000"/>
          <w:sz w:val="28"/>
        </w:rPr>
        <w:t>
      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bookmarkEnd w:id="11977"/>
    <w:bookmarkStart w:name="z17088" w:id="11978"/>
    <w:p>
      <w:pPr>
        <w:spacing w:after="0"/>
        <w:ind w:left="0"/>
        <w:jc w:val="both"/>
      </w:pPr>
      <w:r>
        <w:rPr>
          <w:rFonts w:ascii="Times New Roman"/>
          <w:b w:val="false"/>
          <w:i w:val="false"/>
          <w:color w:val="000000"/>
          <w:sz w:val="28"/>
        </w:rPr>
        <w:t>
      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bookmarkEnd w:id="11978"/>
    <w:bookmarkStart w:name="z17089" w:id="11979"/>
    <w:p>
      <w:pPr>
        <w:spacing w:after="0"/>
        <w:ind w:left="0"/>
        <w:jc w:val="both"/>
      </w:pPr>
      <w:r>
        <w:rPr>
          <w:rFonts w:ascii="Times New Roman"/>
          <w:b w:val="false"/>
          <w:i w:val="false"/>
          <w:color w:val="000000"/>
          <w:sz w:val="28"/>
        </w:rPr>
        <w:t>
      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bookmarkEnd w:id="11979"/>
    <w:bookmarkStart w:name="z17090" w:id="11980"/>
    <w:p>
      <w:pPr>
        <w:spacing w:after="0"/>
        <w:ind w:left="0"/>
        <w:jc w:val="both"/>
      </w:pPr>
      <w:r>
        <w:rPr>
          <w:rFonts w:ascii="Times New Roman"/>
          <w:b w:val="false"/>
          <w:i w:val="false"/>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bookmarkEnd w:id="11980"/>
    <w:bookmarkStart w:name="z17091" w:id="11981"/>
    <w:p>
      <w:pPr>
        <w:spacing w:after="0"/>
        <w:ind w:left="0"/>
        <w:jc w:val="both"/>
      </w:pPr>
      <w:r>
        <w:rPr>
          <w:rFonts w:ascii="Times New Roman"/>
          <w:b w:val="false"/>
          <w:i w:val="false"/>
          <w:color w:val="000000"/>
          <w:sz w:val="28"/>
        </w:rPr>
        <w:t xml:space="preserve">
      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bookmarkEnd w:id="11981"/>
    <w:bookmarkStart w:name="z17092" w:id="11982"/>
    <w:p>
      <w:pPr>
        <w:spacing w:after="0"/>
        <w:ind w:left="0"/>
        <w:jc w:val="both"/>
      </w:pPr>
      <w:r>
        <w:rPr>
          <w:rFonts w:ascii="Times New Roman"/>
          <w:b w:val="false"/>
          <w:i w:val="false"/>
          <w:color w:val="000000"/>
          <w:sz w:val="28"/>
        </w:rPr>
        <w:t xml:space="preserve">
      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bookmarkEnd w:id="11982"/>
    <w:bookmarkStart w:name="z17093" w:id="11983"/>
    <w:p>
      <w:pPr>
        <w:spacing w:after="0"/>
        <w:ind w:left="0"/>
        <w:jc w:val="both"/>
      </w:pPr>
      <w:r>
        <w:rPr>
          <w:rFonts w:ascii="Times New Roman"/>
          <w:b w:val="false"/>
          <w:i w:val="false"/>
          <w:color w:val="000000"/>
          <w:sz w:val="28"/>
        </w:rPr>
        <w:t>
      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1983"/>
    <w:bookmarkStart w:name="z17094" w:id="11984"/>
    <w:p>
      <w:pPr>
        <w:spacing w:after="0"/>
        <w:ind w:left="0"/>
        <w:jc w:val="both"/>
      </w:pPr>
      <w:r>
        <w:rPr>
          <w:rFonts w:ascii="Times New Roman"/>
          <w:b w:val="false"/>
          <w:i w:val="false"/>
          <w:color w:val="000000"/>
          <w:sz w:val="28"/>
        </w:rPr>
        <w:t>
      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1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267" w:id="11985"/>
    <w:p>
      <w:pPr>
        <w:spacing w:after="0"/>
        <w:ind w:left="0"/>
        <w:jc w:val="left"/>
      </w:pPr>
      <w:r>
        <w:rPr>
          <w:rFonts w:ascii="Times New Roman"/>
          <w:b/>
          <w:i w:val="false"/>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1985"/>
    <w:p>
      <w:pPr>
        <w:spacing w:after="0"/>
        <w:ind w:left="0"/>
        <w:jc w:val="both"/>
      </w:pPr>
      <w:r>
        <w:rPr>
          <w:rFonts w:ascii="Times New Roman"/>
          <w:b/>
          <w:i w:val="false"/>
          <w:color w:val="000000"/>
          <w:sz w:val="28"/>
        </w:rPr>
        <w:t>Статья 747. Объект обложения</w:t>
      </w:r>
    </w:p>
    <w:bookmarkStart w:name="z13268" w:id="11986"/>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bookmarkEnd w:id="11986"/>
    <w:bookmarkStart w:name="z13269" w:id="11987"/>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1987"/>
    <w:bookmarkStart w:name="z14671" w:id="11988"/>
    <w:p>
      <w:pPr>
        <w:spacing w:after="0"/>
        <w:ind w:left="0"/>
        <w:jc w:val="both"/>
      </w:pPr>
      <w:r>
        <w:rPr>
          <w:rFonts w:ascii="Times New Roman"/>
          <w:b w:val="false"/>
          <w:i w:val="false"/>
          <w:color w:val="000000"/>
          <w:sz w:val="28"/>
        </w:rPr>
        <w:t>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bookmarkEnd w:id="11988"/>
    <w:bookmarkStart w:name="z13270" w:id="11989"/>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bookmarkEnd w:id="11989"/>
    <w:bookmarkStart w:name="z13271" w:id="11990"/>
    <w:p>
      <w:pPr>
        <w:spacing w:after="0"/>
        <w:ind w:left="0"/>
        <w:jc w:val="both"/>
      </w:pPr>
      <w:r>
        <w:rPr>
          <w:rFonts w:ascii="Times New Roman"/>
          <w:b w:val="false"/>
          <w:i w:val="false"/>
          <w:color w:val="000000"/>
          <w:sz w:val="28"/>
        </w:rPr>
        <w:t>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bookmarkEnd w:id="11990"/>
    <w:bookmarkStart w:name="z15758" w:id="11991"/>
    <w:p>
      <w:pPr>
        <w:spacing w:after="0"/>
        <w:ind w:left="0"/>
        <w:jc w:val="both"/>
      </w:pPr>
      <w:r>
        <w:rPr>
          <w:rFonts w:ascii="Times New Roman"/>
          <w:b w:val="false"/>
          <w:i w:val="false"/>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bookmarkEnd w:id="11991"/>
    <w:bookmarkStart w:name="z13272" w:id="11992"/>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bookmarkEnd w:id="11992"/>
    <w:bookmarkStart w:name="z13273" w:id="11993"/>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bookmarkEnd w:id="11993"/>
    <w:bookmarkStart w:name="z13274" w:id="11994"/>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bookmarkEnd w:id="11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748. Ставки налога на добычу полезных ископаемых</w:t>
      </w:r>
    </w:p>
    <w:bookmarkStart w:name="z13275" w:id="11995"/>
    <w:p>
      <w:pPr>
        <w:spacing w:after="0"/>
        <w:ind w:left="0"/>
        <w:jc w:val="both"/>
      </w:pPr>
      <w:r>
        <w:rPr>
          <w:rFonts w:ascii="Times New Roman"/>
          <w:b w:val="false"/>
          <w:i w:val="false"/>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1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Метаморфические породы, в том числе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13282" w:id="11996"/>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1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3301" w:id="11997"/>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1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749. Налоговый период</w:t>
      </w:r>
    </w:p>
    <w:bookmarkStart w:name="z13302" w:id="11998"/>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bookmarkEnd w:id="11998"/>
    <w:p>
      <w:pPr>
        <w:spacing w:after="0"/>
        <w:ind w:left="0"/>
        <w:jc w:val="both"/>
      </w:pPr>
      <w:r>
        <w:rPr>
          <w:rFonts w:ascii="Times New Roman"/>
          <w:b/>
          <w:i w:val="false"/>
          <w:color w:val="000000"/>
          <w:sz w:val="28"/>
        </w:rPr>
        <w:t xml:space="preserve">Статья 750. Сроки уплаты </w:t>
      </w:r>
    </w:p>
    <w:bookmarkStart w:name="z13303" w:id="11999"/>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1999"/>
    <w:p>
      <w:pPr>
        <w:spacing w:after="0"/>
        <w:ind w:left="0"/>
        <w:jc w:val="both"/>
      </w:pPr>
      <w:r>
        <w:rPr>
          <w:rFonts w:ascii="Times New Roman"/>
          <w:b/>
          <w:i w:val="false"/>
          <w:color w:val="000000"/>
          <w:sz w:val="28"/>
        </w:rPr>
        <w:t>Статья 751. Налоговая декларация</w:t>
      </w:r>
    </w:p>
    <w:bookmarkStart w:name="z13304" w:id="12000"/>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bookmarkEnd w:id="12000"/>
    <w:bookmarkStart w:name="z13305" w:id="12001"/>
    <w:p>
      <w:pPr>
        <w:spacing w:after="0"/>
        <w:ind w:left="0"/>
        <w:jc w:val="left"/>
      </w:pPr>
      <w:r>
        <w:rPr>
          <w:rFonts w:ascii="Times New Roman"/>
          <w:b/>
          <w:i w:val="false"/>
          <w:color w:val="000000"/>
        </w:rPr>
        <w:t xml:space="preserve"> Глава 86. НАЛОГ НА СВЕРХПРИБЫЛЬ</w:t>
      </w:r>
    </w:p>
    <w:bookmarkEnd w:id="12001"/>
    <w:p>
      <w:pPr>
        <w:spacing w:after="0"/>
        <w:ind w:left="0"/>
        <w:jc w:val="both"/>
      </w:pPr>
      <w:r>
        <w:rPr>
          <w:rFonts w:ascii="Times New Roman"/>
          <w:b/>
          <w:i w:val="false"/>
          <w:color w:val="000000"/>
          <w:sz w:val="28"/>
        </w:rPr>
        <w:t>Статья 752. Общие положения</w:t>
      </w:r>
    </w:p>
    <w:bookmarkStart w:name="z13306" w:id="12002"/>
    <w:p>
      <w:pPr>
        <w:spacing w:after="0"/>
        <w:ind w:left="0"/>
        <w:jc w:val="both"/>
      </w:pPr>
      <w:r>
        <w:rPr>
          <w:rFonts w:ascii="Times New Roman"/>
          <w:b w:val="false"/>
          <w:i w:val="false"/>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Pr>
          <w:rFonts w:ascii="Times New Roman"/>
          <w:b w:val="false"/>
          <w:i w:val="false"/>
          <w:color w:val="000000"/>
          <w:sz w:val="28"/>
        </w:rPr>
        <w:t>статьей 753</w:t>
      </w:r>
      <w:r>
        <w:rPr>
          <w:rFonts w:ascii="Times New Roman"/>
          <w:b w:val="false"/>
          <w:i w:val="false"/>
          <w:color w:val="000000"/>
          <w:sz w:val="28"/>
        </w:rPr>
        <w:t xml:space="preserve"> настоящего Кодекса.</w:t>
      </w:r>
    </w:p>
    <w:bookmarkEnd w:id="12002"/>
    <w:bookmarkStart w:name="z13307" w:id="12003"/>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bookmarkEnd w:id="12003"/>
    <w:bookmarkStart w:name="z13308" w:id="12004"/>
    <w:p>
      <w:pPr>
        <w:spacing w:after="0"/>
        <w:ind w:left="0"/>
        <w:jc w:val="both"/>
      </w:pPr>
      <w:r>
        <w:rPr>
          <w:rFonts w:ascii="Times New Roman"/>
          <w:b w:val="false"/>
          <w:i w:val="false"/>
          <w:color w:val="000000"/>
          <w:sz w:val="28"/>
        </w:rPr>
        <w:t>
      1) чистый доход для целей исчисления налога на сверхприбыль;</w:t>
      </w:r>
    </w:p>
    <w:bookmarkEnd w:id="12004"/>
    <w:bookmarkStart w:name="z13309" w:id="12005"/>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bookmarkEnd w:id="12005"/>
    <w:bookmarkStart w:name="z13310" w:id="12006"/>
    <w:p>
      <w:pPr>
        <w:spacing w:after="0"/>
        <w:ind w:left="0"/>
        <w:jc w:val="both"/>
      </w:pPr>
      <w:r>
        <w:rPr>
          <w:rFonts w:ascii="Times New Roman"/>
          <w:b w:val="false"/>
          <w:i w:val="false"/>
          <w:color w:val="000000"/>
          <w:sz w:val="28"/>
        </w:rPr>
        <w:t>
      3) валовый годовой доход по контракту на недропользование;</w:t>
      </w:r>
    </w:p>
    <w:bookmarkEnd w:id="12006"/>
    <w:bookmarkStart w:name="z13311" w:id="12007"/>
    <w:p>
      <w:pPr>
        <w:spacing w:after="0"/>
        <w:ind w:left="0"/>
        <w:jc w:val="both"/>
      </w:pPr>
      <w:r>
        <w:rPr>
          <w:rFonts w:ascii="Times New Roman"/>
          <w:b w:val="false"/>
          <w:i w:val="false"/>
          <w:color w:val="000000"/>
          <w:sz w:val="28"/>
        </w:rPr>
        <w:t>
      4) вычеты для целей исчисления налога на сверхприбыль;</w:t>
      </w:r>
    </w:p>
    <w:bookmarkEnd w:id="12007"/>
    <w:bookmarkStart w:name="z13312" w:id="12008"/>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bookmarkEnd w:id="12008"/>
    <w:bookmarkStart w:name="z13313" w:id="12009"/>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bookmarkEnd w:id="12009"/>
    <w:p>
      <w:pPr>
        <w:spacing w:after="0"/>
        <w:ind w:left="0"/>
        <w:jc w:val="both"/>
      </w:pPr>
      <w:r>
        <w:rPr>
          <w:rFonts w:ascii="Times New Roman"/>
          <w:b/>
          <w:i w:val="false"/>
          <w:color w:val="000000"/>
          <w:sz w:val="28"/>
        </w:rPr>
        <w:t>Статья 753. Плательщики</w:t>
      </w:r>
    </w:p>
    <w:bookmarkStart w:name="z13314" w:id="12010"/>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bookmarkEnd w:id="12010"/>
    <w:bookmarkStart w:name="z13315" w:id="12011"/>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bookmarkEnd w:id="12011"/>
    <w:bookmarkStart w:name="z13316" w:id="12012"/>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2012"/>
    <w:bookmarkStart w:name="z13317" w:id="12013"/>
    <w:p>
      <w:pPr>
        <w:spacing w:after="0"/>
        <w:ind w:left="0"/>
        <w:jc w:val="both"/>
      </w:pPr>
      <w:r>
        <w:rPr>
          <w:rFonts w:ascii="Times New Roman"/>
          <w:b w:val="false"/>
          <w:i w:val="false"/>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bookmarkEnd w:id="12013"/>
    <w:bookmarkStart w:name="z13318" w:id="12014"/>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bookmarkEnd w:id="12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754. Объект обложения</w:t>
      </w:r>
    </w:p>
    <w:bookmarkStart w:name="z13319" w:id="12015"/>
    <w:p>
      <w:pPr>
        <w:spacing w:after="0"/>
        <w:ind w:left="0"/>
        <w:jc w:val="both"/>
      </w:pPr>
      <w:r>
        <w:rPr>
          <w:rFonts w:ascii="Times New Roman"/>
          <w:b w:val="false"/>
          <w:i w:val="false"/>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r>
        <w:rPr>
          <w:rFonts w:ascii="Times New Roman"/>
          <w:b w:val="false"/>
          <w:i w:val="false"/>
          <w:color w:val="000000"/>
          <w:sz w:val="28"/>
        </w:rPr>
        <w:t>статьей 755</w:t>
      </w:r>
      <w:r>
        <w:rPr>
          <w:rFonts w:ascii="Times New Roman"/>
          <w:b w:val="false"/>
          <w:i w:val="false"/>
          <w:color w:val="000000"/>
          <w:sz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w:t>
      </w:r>
    </w:p>
    <w:bookmarkEnd w:id="12015"/>
    <w:p>
      <w:pPr>
        <w:spacing w:after="0"/>
        <w:ind w:left="0"/>
        <w:jc w:val="both"/>
      </w:pPr>
      <w:r>
        <w:rPr>
          <w:rFonts w:ascii="Times New Roman"/>
          <w:b/>
          <w:i w:val="false"/>
          <w:color w:val="000000"/>
          <w:sz w:val="28"/>
        </w:rPr>
        <w:t>Статья 755. Чистый доход для целей исчисления налога на сверхприбыль</w:t>
      </w:r>
    </w:p>
    <w:bookmarkStart w:name="z13320" w:id="12016"/>
    <w:p>
      <w:pPr>
        <w:spacing w:after="0"/>
        <w:ind w:left="0"/>
        <w:jc w:val="both"/>
      </w:pPr>
      <w:r>
        <w:rPr>
          <w:rFonts w:ascii="Times New Roman"/>
          <w:b w:val="false"/>
          <w:i w:val="false"/>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r>
        <w:rPr>
          <w:rFonts w:ascii="Times New Roman"/>
          <w:b w:val="false"/>
          <w:i w:val="false"/>
          <w:color w:val="000000"/>
          <w:sz w:val="28"/>
        </w:rPr>
        <w:t>статьей 756</w:t>
      </w:r>
      <w:r>
        <w:rPr>
          <w:rFonts w:ascii="Times New Roman"/>
          <w:b w:val="false"/>
          <w:i w:val="false"/>
          <w:color w:val="000000"/>
          <w:sz w:val="28"/>
        </w:rPr>
        <w:t xml:space="preserve"> настоящего Кодекса, и корпоративным подоходным налогом по контракту на недропользование, исчисленным в соответствии со </w:t>
      </w:r>
      <w:r>
        <w:rPr>
          <w:rFonts w:ascii="Times New Roman"/>
          <w:b w:val="false"/>
          <w:i w:val="false"/>
          <w:color w:val="000000"/>
          <w:sz w:val="28"/>
        </w:rPr>
        <w:t>статьей 759</w:t>
      </w:r>
      <w:r>
        <w:rPr>
          <w:rFonts w:ascii="Times New Roman"/>
          <w:b w:val="false"/>
          <w:i w:val="false"/>
          <w:color w:val="000000"/>
          <w:sz w:val="28"/>
        </w:rPr>
        <w:t xml:space="preserve"> настоящего Кодекса.</w:t>
      </w:r>
    </w:p>
    <w:bookmarkEnd w:id="12016"/>
    <w:bookmarkStart w:name="z13321" w:id="12017"/>
    <w:p>
      <w:pPr>
        <w:spacing w:after="0"/>
        <w:ind w:left="0"/>
        <w:jc w:val="both"/>
      </w:pPr>
      <w:r>
        <w:rPr>
          <w:rFonts w:ascii="Times New Roman"/>
          <w:b w:val="false"/>
          <w:i w:val="false"/>
          <w:color w:val="000000"/>
          <w:sz w:val="28"/>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rFonts w:ascii="Times New Roman"/>
          <w:b w:val="false"/>
          <w:i w:val="false"/>
          <w:color w:val="000000"/>
          <w:sz w:val="28"/>
        </w:rPr>
        <w:t>статьей 760</w:t>
      </w:r>
      <w:r>
        <w:rPr>
          <w:rFonts w:ascii="Times New Roman"/>
          <w:b w:val="false"/>
          <w:i w:val="false"/>
          <w:color w:val="000000"/>
          <w:sz w:val="28"/>
        </w:rPr>
        <w:t xml:space="preserve"> настоящего Кодекса.</w:t>
      </w:r>
    </w:p>
    <w:bookmarkEnd w:id="12017"/>
    <w:p>
      <w:pPr>
        <w:spacing w:after="0"/>
        <w:ind w:left="0"/>
        <w:jc w:val="both"/>
      </w:pPr>
      <w:r>
        <w:rPr>
          <w:rFonts w:ascii="Times New Roman"/>
          <w:b/>
          <w:i w:val="false"/>
          <w:color w:val="000000"/>
          <w:sz w:val="28"/>
        </w:rPr>
        <w:t>Статья 756. Налогооблагаемый доход для целей исчисления налога на сверхприбыль</w:t>
      </w:r>
    </w:p>
    <w:bookmarkStart w:name="z13322" w:id="12018"/>
    <w:p>
      <w:pPr>
        <w:spacing w:after="0"/>
        <w:ind w:left="0"/>
        <w:jc w:val="both"/>
      </w:pPr>
      <w:r>
        <w:rPr>
          <w:rFonts w:ascii="Times New Roman"/>
          <w:b w:val="false"/>
          <w:i w:val="false"/>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r>
        <w:rPr>
          <w:rFonts w:ascii="Times New Roman"/>
          <w:b w:val="false"/>
          <w:i w:val="false"/>
          <w:color w:val="000000"/>
          <w:sz w:val="28"/>
        </w:rPr>
        <w:t>статьей 757</w:t>
      </w:r>
      <w:r>
        <w:rPr>
          <w:rFonts w:ascii="Times New Roman"/>
          <w:b w:val="false"/>
          <w:i w:val="false"/>
          <w:color w:val="000000"/>
          <w:sz w:val="28"/>
        </w:rPr>
        <w:t xml:space="preserve"> настоящего Кодекса, и вычетами для целей исчисления налога на сверхприбыль, определенными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 с учетом уменьшения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12018"/>
    <w:bookmarkStart w:name="z13323" w:id="12019"/>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019"/>
    <w:p>
      <w:pPr>
        <w:spacing w:after="0"/>
        <w:ind w:left="0"/>
        <w:jc w:val="both"/>
      </w:pPr>
      <w:r>
        <w:rPr>
          <w:rFonts w:ascii="Times New Roman"/>
          <w:b/>
          <w:i w:val="false"/>
          <w:color w:val="000000"/>
          <w:sz w:val="28"/>
        </w:rPr>
        <w:t>Статья 757. Валовый годовой доход по контракту на недропользование для целей исчисления налога на сверхприбыль</w:t>
      </w:r>
    </w:p>
    <w:bookmarkStart w:name="z13324" w:id="12020"/>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r>
        <w:rPr>
          <w:rFonts w:ascii="Times New Roman"/>
          <w:b w:val="false"/>
          <w:i w:val="false"/>
          <w:color w:val="000000"/>
          <w:sz w:val="28"/>
        </w:rPr>
        <w:t>статьями 228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определяемых в соответствии с пунктом 2 настоящей статьи. </w:t>
      </w:r>
    </w:p>
    <w:bookmarkEnd w:id="12020"/>
    <w:bookmarkStart w:name="z13325" w:id="12021"/>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w:t>
      </w:r>
      <w:r>
        <w:rPr>
          <w:rFonts w:ascii="Times New Roman"/>
          <w:b w:val="false"/>
          <w:i w:val="false"/>
          <w:color w:val="000000"/>
          <w:sz w:val="28"/>
        </w:rPr>
        <w:t>статьями 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w:t>
      </w:r>
    </w:p>
    <w:bookmarkEnd w:id="12021"/>
    <w:bookmarkStart w:name="z13326" w:id="12022"/>
    <w:p>
      <w:pPr>
        <w:spacing w:after="0"/>
        <w:ind w:left="0"/>
        <w:jc w:val="both"/>
      </w:pPr>
      <w:r>
        <w:rPr>
          <w:rFonts w:ascii="Times New Roman"/>
          <w:b w:val="false"/>
          <w:i w:val="false"/>
          <w:color w:val="000000"/>
          <w:sz w:val="28"/>
        </w:rPr>
        <w:t xml:space="preserve">
      Доходы, предусмотренные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в случае отнесения стоимости указанных активов на вычеты в целях исчисления налога на сверхприбыль.</w:t>
      </w:r>
    </w:p>
    <w:bookmarkEnd w:id="12022"/>
    <w:bookmarkStart w:name="z13327" w:id="12023"/>
    <w:p>
      <w:pPr>
        <w:spacing w:after="0"/>
        <w:ind w:left="0"/>
        <w:jc w:val="both"/>
      </w:pPr>
      <w:r>
        <w:rPr>
          <w:rFonts w:ascii="Times New Roman"/>
          <w:b w:val="false"/>
          <w:i w:val="false"/>
          <w:color w:val="000000"/>
          <w:sz w:val="28"/>
        </w:rPr>
        <w:t xml:space="preserve">
      Размер доходов от реализации активов, указанных в </w:t>
      </w:r>
      <w:r>
        <w:rPr>
          <w:rFonts w:ascii="Times New Roman"/>
          <w:b w:val="false"/>
          <w:i w:val="false"/>
          <w:color w:val="000000"/>
          <w:sz w:val="28"/>
        </w:rPr>
        <w:t>статье 228</w:t>
      </w:r>
      <w:r>
        <w:rPr>
          <w:rFonts w:ascii="Times New Roman"/>
          <w:b w:val="false"/>
          <w:i w:val="false"/>
          <w:color w:val="000000"/>
          <w:sz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12023"/>
    <w:p>
      <w:pPr>
        <w:spacing w:after="0"/>
        <w:ind w:left="0"/>
        <w:jc w:val="both"/>
      </w:pPr>
      <w:r>
        <w:rPr>
          <w:rFonts w:ascii="Times New Roman"/>
          <w:b/>
          <w:i w:val="false"/>
          <w:color w:val="000000"/>
          <w:sz w:val="28"/>
        </w:rPr>
        <w:t>Статья 758. Вычеты для целей исчисления налога на сверхприбыль</w:t>
      </w:r>
    </w:p>
    <w:bookmarkStart w:name="z13328" w:id="12024"/>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bookmarkEnd w:id="12024"/>
    <w:bookmarkStart w:name="z13329" w:id="12025"/>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248</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 </w:t>
      </w:r>
      <w:r>
        <w:rPr>
          <w:rFonts w:ascii="Times New Roman"/>
          <w:b w:val="false"/>
          <w:i w:val="false"/>
          <w:color w:val="000000"/>
          <w:sz w:val="28"/>
        </w:rPr>
        <w:t>257</w:t>
      </w:r>
      <w:r>
        <w:rPr>
          <w:rFonts w:ascii="Times New Roman"/>
          <w:b w:val="false"/>
          <w:i w:val="false"/>
          <w:color w:val="000000"/>
          <w:sz w:val="28"/>
        </w:rPr>
        <w:t xml:space="preserve">, </w:t>
      </w:r>
      <w:r>
        <w:rPr>
          <w:rFonts w:ascii="Times New Roman"/>
          <w:b w:val="false"/>
          <w:i w:val="false"/>
          <w:color w:val="000000"/>
          <w:sz w:val="28"/>
        </w:rPr>
        <w:t>261</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и </w:t>
      </w:r>
      <w:r>
        <w:rPr>
          <w:rFonts w:ascii="Times New Roman"/>
          <w:b w:val="false"/>
          <w:i w:val="false"/>
          <w:color w:val="000000"/>
          <w:sz w:val="28"/>
        </w:rPr>
        <w:t>272</w:t>
      </w:r>
      <w:r>
        <w:rPr>
          <w:rFonts w:ascii="Times New Roman"/>
          <w:b w:val="false"/>
          <w:i w:val="false"/>
          <w:color w:val="000000"/>
          <w:sz w:val="28"/>
        </w:rPr>
        <w:t xml:space="preserve"> настоящего Кодекса; </w:t>
      </w:r>
    </w:p>
    <w:bookmarkEnd w:id="12025"/>
    <w:bookmarkStart w:name="z13330" w:id="12026"/>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bookmarkEnd w:id="12026"/>
    <w:bookmarkStart w:name="z13331" w:id="12027"/>
    <w:p>
      <w:pPr>
        <w:spacing w:after="0"/>
        <w:ind w:left="0"/>
        <w:jc w:val="both"/>
      </w:pPr>
      <w:r>
        <w:rPr>
          <w:rFonts w:ascii="Times New Roman"/>
          <w:b w:val="false"/>
          <w:i w:val="false"/>
          <w:color w:val="000000"/>
          <w:sz w:val="28"/>
        </w:rPr>
        <w:t>
      стоимостные балансы групп (подгрупп) фиксированных активов;</w:t>
      </w:r>
    </w:p>
    <w:bookmarkEnd w:id="12027"/>
    <w:bookmarkStart w:name="z13332" w:id="12028"/>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w:t>
      </w:r>
    </w:p>
    <w:bookmarkEnd w:id="12028"/>
    <w:bookmarkStart w:name="z13333" w:id="12029"/>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2029"/>
    <w:bookmarkStart w:name="z13334" w:id="12030"/>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bookmarkEnd w:id="12030"/>
    <w:bookmarkStart w:name="z13335" w:id="12031"/>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bookmarkEnd w:id="12031"/>
    <w:p>
      <w:pPr>
        <w:spacing w:after="0"/>
        <w:ind w:left="0"/>
        <w:jc w:val="both"/>
      </w:pPr>
      <w:r>
        <w:rPr>
          <w:rFonts w:ascii="Times New Roman"/>
          <w:b/>
          <w:i w:val="false"/>
          <w:color w:val="000000"/>
          <w:sz w:val="28"/>
        </w:rPr>
        <w:t>Статья 759. Корпоративный подоходный налог по контракту на недропользование</w:t>
      </w:r>
    </w:p>
    <w:bookmarkStart w:name="z13336" w:id="12032"/>
    <w:p>
      <w:pPr>
        <w:spacing w:after="0"/>
        <w:ind w:left="0"/>
        <w:jc w:val="both"/>
      </w:pPr>
      <w:r>
        <w:rPr>
          <w:rFonts w:ascii="Times New Roman"/>
          <w:b w:val="false"/>
          <w:i w:val="false"/>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уменьшенного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по контракту на недропользование, переносимых в соответствии со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12032"/>
    <w:p>
      <w:pPr>
        <w:spacing w:after="0"/>
        <w:ind w:left="0"/>
        <w:jc w:val="both"/>
      </w:pPr>
      <w:r>
        <w:rPr>
          <w:rFonts w:ascii="Times New Roman"/>
          <w:b/>
          <w:i w:val="false"/>
          <w:color w:val="000000"/>
          <w:sz w:val="28"/>
        </w:rPr>
        <w:t>Статья 760. Расчетная сумма налога на чистый доход постоянного учреждения нерезидента по контракту на недропользование</w:t>
      </w:r>
    </w:p>
    <w:bookmarkStart w:name="z13337" w:id="12033"/>
    <w:p>
      <w:pPr>
        <w:spacing w:after="0"/>
        <w:ind w:left="0"/>
        <w:jc w:val="both"/>
      </w:pPr>
      <w:r>
        <w:rPr>
          <w:rFonts w:ascii="Times New Roman"/>
          <w:b w:val="false"/>
          <w:i w:val="false"/>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2033"/>
    <w:p>
      <w:pPr>
        <w:spacing w:after="0"/>
        <w:ind w:left="0"/>
        <w:jc w:val="both"/>
      </w:pPr>
      <w:r>
        <w:rPr>
          <w:rFonts w:ascii="Times New Roman"/>
          <w:b/>
          <w:i w:val="false"/>
          <w:color w:val="000000"/>
          <w:sz w:val="28"/>
        </w:rPr>
        <w:t>Статья 761. Порядок исчисления</w:t>
      </w:r>
    </w:p>
    <w:bookmarkStart w:name="z13338" w:id="12034"/>
    <w:p>
      <w:pPr>
        <w:spacing w:after="0"/>
        <w:ind w:left="0"/>
        <w:jc w:val="both"/>
      </w:pPr>
      <w:r>
        <w:rPr>
          <w:rFonts w:ascii="Times New Roman"/>
          <w:b w:val="false"/>
          <w:i w:val="false"/>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bookmarkEnd w:id="12034"/>
    <w:bookmarkStart w:name="z13339" w:id="12035"/>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bookmarkEnd w:id="12035"/>
    <w:bookmarkStart w:name="z13340" w:id="12036"/>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bookmarkEnd w:id="12036"/>
    <w:bookmarkStart w:name="z13341" w:id="12037"/>
    <w:p>
      <w:pPr>
        <w:spacing w:after="0"/>
        <w:ind w:left="0"/>
        <w:jc w:val="both"/>
      </w:pPr>
      <w:r>
        <w:rPr>
          <w:rFonts w:ascii="Times New Roman"/>
          <w:b w:val="false"/>
          <w:i w:val="false"/>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037"/>
    <w:bookmarkStart w:name="z13342" w:id="12038"/>
    <w:p>
      <w:pPr>
        <w:spacing w:after="0"/>
        <w:ind w:left="0"/>
        <w:jc w:val="both"/>
      </w:pPr>
      <w:r>
        <w:rPr>
          <w:rFonts w:ascii="Times New Roman"/>
          <w:b w:val="false"/>
          <w:i w:val="false"/>
          <w:color w:val="000000"/>
          <w:sz w:val="28"/>
        </w:rPr>
        <w:t xml:space="preserve">
      для уровней 1, 2, 3, 4, 5 и 6 – как произведение процента для каждого уровня, установленного в графе 3 таблицы, приведенной в </w:t>
      </w:r>
      <w:r>
        <w:rPr>
          <w:rFonts w:ascii="Times New Roman"/>
          <w:b w:val="false"/>
          <w:i w:val="false"/>
          <w:color w:val="000000"/>
          <w:sz w:val="28"/>
        </w:rPr>
        <w:t>статье 762</w:t>
      </w:r>
      <w:r>
        <w:rPr>
          <w:rFonts w:ascii="Times New Roman"/>
          <w:b w:val="false"/>
          <w:i w:val="false"/>
          <w:color w:val="000000"/>
          <w:sz w:val="28"/>
        </w:rPr>
        <w:t xml:space="preserve"> настоящего Кодекса, и суммы вычетов для целей исчисления налога на сверхприбыль;</w:t>
      </w:r>
    </w:p>
    <w:bookmarkEnd w:id="12038"/>
    <w:bookmarkStart w:name="z13343" w:id="12039"/>
    <w:p>
      <w:pPr>
        <w:spacing w:after="0"/>
        <w:ind w:left="0"/>
        <w:jc w:val="both"/>
      </w:pPr>
      <w:r>
        <w:rPr>
          <w:rFonts w:ascii="Times New Roman"/>
          <w:b w:val="false"/>
          <w:i w:val="false"/>
          <w:color w:val="000000"/>
          <w:sz w:val="28"/>
        </w:rPr>
        <w:t>
      для уровня 7:</w:t>
      </w:r>
    </w:p>
    <w:bookmarkEnd w:id="12039"/>
    <w:bookmarkStart w:name="z13344" w:id="12040"/>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bookmarkEnd w:id="12040"/>
    <w:bookmarkStart w:name="z13345" w:id="12041"/>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bookmarkEnd w:id="12041"/>
    <w:bookmarkStart w:name="z13346" w:id="12042"/>
    <w:p>
      <w:pPr>
        <w:spacing w:after="0"/>
        <w:ind w:left="0"/>
        <w:jc w:val="both"/>
      </w:pPr>
      <w:r>
        <w:rPr>
          <w:rFonts w:ascii="Times New Roman"/>
          <w:b w:val="false"/>
          <w:i w:val="false"/>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042"/>
    <w:bookmarkStart w:name="z13347" w:id="12043"/>
    <w:p>
      <w:pPr>
        <w:spacing w:after="0"/>
        <w:ind w:left="0"/>
        <w:jc w:val="both"/>
      </w:pPr>
      <w:r>
        <w:rPr>
          <w:rFonts w:ascii="Times New Roman"/>
          <w:b w:val="false"/>
          <w:i w:val="false"/>
          <w:color w:val="000000"/>
          <w:sz w:val="28"/>
        </w:rPr>
        <w:t>
      для уровня 1:</w:t>
      </w:r>
    </w:p>
    <w:bookmarkEnd w:id="12043"/>
    <w:bookmarkStart w:name="z13348" w:id="12044"/>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bookmarkEnd w:id="12044"/>
    <w:bookmarkStart w:name="z13349" w:id="12045"/>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bookmarkEnd w:id="12045"/>
    <w:bookmarkStart w:name="z13350" w:id="12046"/>
    <w:p>
      <w:pPr>
        <w:spacing w:after="0"/>
        <w:ind w:left="0"/>
        <w:jc w:val="both"/>
      </w:pPr>
      <w:r>
        <w:rPr>
          <w:rFonts w:ascii="Times New Roman"/>
          <w:b w:val="false"/>
          <w:i w:val="false"/>
          <w:color w:val="000000"/>
          <w:sz w:val="28"/>
        </w:rPr>
        <w:t>
      для уровней 2, 3, 4, 5, 6 и 7:</w:t>
      </w:r>
    </w:p>
    <w:bookmarkEnd w:id="12046"/>
    <w:bookmarkStart w:name="z13351" w:id="12047"/>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bookmarkEnd w:id="12047"/>
    <w:bookmarkStart w:name="z13352" w:id="12048"/>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bookmarkEnd w:id="12048"/>
    <w:bookmarkStart w:name="z13353" w:id="12049"/>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bookmarkEnd w:id="12049"/>
    <w:bookmarkStart w:name="z13354" w:id="12050"/>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bookmarkEnd w:id="12050"/>
    <w:bookmarkStart w:name="z13355" w:id="12051"/>
    <w:p>
      <w:pPr>
        <w:spacing w:after="0"/>
        <w:ind w:left="0"/>
        <w:jc w:val="both"/>
      </w:pPr>
      <w:r>
        <w:rPr>
          <w:rFonts w:ascii="Times New Roman"/>
          <w:b w:val="false"/>
          <w:i w:val="false"/>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051"/>
    <w:bookmarkStart w:name="z13356" w:id="12052"/>
    <w:p>
      <w:pPr>
        <w:spacing w:after="0"/>
        <w:ind w:left="0"/>
        <w:jc w:val="both"/>
      </w:pPr>
      <w:r>
        <w:rPr>
          <w:rFonts w:ascii="Times New Roman"/>
          <w:b w:val="false"/>
          <w:i w:val="false"/>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052"/>
    <w:p>
      <w:pPr>
        <w:spacing w:after="0"/>
        <w:ind w:left="0"/>
        <w:jc w:val="both"/>
      </w:pPr>
      <w:r>
        <w:rPr>
          <w:rFonts w:ascii="Times New Roman"/>
          <w:b/>
          <w:i w:val="false"/>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bookmarkStart w:name="z13357" w:id="12053"/>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bookmarkEnd w:id="12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8" w:id="12054"/>
          <w:p>
            <w:pPr>
              <w:spacing w:after="20"/>
              <w:ind w:left="20"/>
              <w:jc w:val="both"/>
            </w:pPr>
            <w:r>
              <w:rPr>
                <w:rFonts w:ascii="Times New Roman"/>
                <w:b w:val="false"/>
                <w:i w:val="false"/>
                <w:color w:val="000000"/>
                <w:sz w:val="20"/>
              </w:rPr>
              <w:t>
№ уровня</w:t>
            </w:r>
          </w:p>
          <w:bookmarkEnd w:id="12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9" w:id="12055"/>
          <w:p>
            <w:pPr>
              <w:spacing w:after="20"/>
              <w:ind w:left="20"/>
              <w:jc w:val="both"/>
            </w:pPr>
            <w:r>
              <w:rPr>
                <w:rFonts w:ascii="Times New Roman"/>
                <w:b w:val="false"/>
                <w:i w:val="false"/>
                <w:color w:val="000000"/>
                <w:sz w:val="20"/>
              </w:rPr>
              <w:t>
1</w:t>
            </w:r>
          </w:p>
          <w:bookmarkEnd w:id="12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0" w:id="12056"/>
          <w:p>
            <w:pPr>
              <w:spacing w:after="20"/>
              <w:ind w:left="20"/>
              <w:jc w:val="both"/>
            </w:pPr>
            <w:r>
              <w:rPr>
                <w:rFonts w:ascii="Times New Roman"/>
                <w:b w:val="false"/>
                <w:i w:val="false"/>
                <w:color w:val="000000"/>
                <w:sz w:val="20"/>
              </w:rPr>
              <w:t>
1.</w:t>
            </w:r>
          </w:p>
          <w:bookmarkEnd w:id="120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1" w:id="12057"/>
          <w:p>
            <w:pPr>
              <w:spacing w:after="20"/>
              <w:ind w:left="20"/>
              <w:jc w:val="both"/>
            </w:pPr>
            <w:r>
              <w:rPr>
                <w:rFonts w:ascii="Times New Roman"/>
                <w:b w:val="false"/>
                <w:i w:val="false"/>
                <w:color w:val="000000"/>
                <w:sz w:val="20"/>
              </w:rPr>
              <w:t>
2.</w:t>
            </w:r>
          </w:p>
          <w:bookmarkEnd w:id="120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2" w:id="12058"/>
          <w:p>
            <w:pPr>
              <w:spacing w:after="20"/>
              <w:ind w:left="20"/>
              <w:jc w:val="both"/>
            </w:pPr>
            <w:r>
              <w:rPr>
                <w:rFonts w:ascii="Times New Roman"/>
                <w:b w:val="false"/>
                <w:i w:val="false"/>
                <w:color w:val="000000"/>
                <w:sz w:val="20"/>
              </w:rPr>
              <w:t>
3.</w:t>
            </w:r>
          </w:p>
          <w:bookmarkEnd w:id="12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12059"/>
          <w:p>
            <w:pPr>
              <w:spacing w:after="20"/>
              <w:ind w:left="20"/>
              <w:jc w:val="both"/>
            </w:pPr>
            <w:r>
              <w:rPr>
                <w:rFonts w:ascii="Times New Roman"/>
                <w:b w:val="false"/>
                <w:i w:val="false"/>
                <w:color w:val="000000"/>
                <w:sz w:val="20"/>
              </w:rPr>
              <w:t>
4.</w:t>
            </w:r>
          </w:p>
          <w:bookmarkEnd w:id="12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4" w:id="12060"/>
          <w:p>
            <w:pPr>
              <w:spacing w:after="20"/>
              <w:ind w:left="20"/>
              <w:jc w:val="both"/>
            </w:pPr>
            <w:r>
              <w:rPr>
                <w:rFonts w:ascii="Times New Roman"/>
                <w:b w:val="false"/>
                <w:i w:val="false"/>
                <w:color w:val="000000"/>
                <w:sz w:val="20"/>
              </w:rPr>
              <w:t>
5.</w:t>
            </w:r>
          </w:p>
          <w:bookmarkEnd w:id="12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5" w:id="12061"/>
          <w:p>
            <w:pPr>
              <w:spacing w:after="20"/>
              <w:ind w:left="20"/>
              <w:jc w:val="both"/>
            </w:pPr>
            <w:r>
              <w:rPr>
                <w:rFonts w:ascii="Times New Roman"/>
                <w:b w:val="false"/>
                <w:i w:val="false"/>
                <w:color w:val="000000"/>
                <w:sz w:val="20"/>
              </w:rPr>
              <w:t>
6.</w:t>
            </w:r>
          </w:p>
          <w:bookmarkEnd w:id="12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6" w:id="12062"/>
          <w:p>
            <w:pPr>
              <w:spacing w:after="20"/>
              <w:ind w:left="20"/>
              <w:jc w:val="both"/>
            </w:pPr>
            <w:r>
              <w:rPr>
                <w:rFonts w:ascii="Times New Roman"/>
                <w:b w:val="false"/>
                <w:i w:val="false"/>
                <w:color w:val="000000"/>
                <w:sz w:val="20"/>
              </w:rPr>
              <w:t>
7.</w:t>
            </w:r>
          </w:p>
          <w:bookmarkEnd w:id="12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подпунктом 2)</w:t>
            </w:r>
            <w:r>
              <w:rPr>
                <w:rFonts w:ascii="Times New Roman"/>
                <w:b w:val="false"/>
                <w:i w:val="false"/>
                <w:color w:val="000000"/>
                <w:sz w:val="20"/>
              </w:rPr>
              <w:t xml:space="preserve">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Статья 763. Налоговый период</w:t>
      </w:r>
    </w:p>
    <w:bookmarkStart w:name="z13367" w:id="12063"/>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bookmarkEnd w:id="12063"/>
    <w:bookmarkStart w:name="z13368" w:id="12064"/>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bookmarkEnd w:id="12064"/>
    <w:bookmarkStart w:name="z13369" w:id="12065"/>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bookmarkEnd w:id="12065"/>
    <w:bookmarkStart w:name="z13370" w:id="12066"/>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66"/>
    <w:p>
      <w:pPr>
        <w:spacing w:after="0"/>
        <w:ind w:left="0"/>
        <w:jc w:val="both"/>
      </w:pPr>
      <w:r>
        <w:rPr>
          <w:rFonts w:ascii="Times New Roman"/>
          <w:b/>
          <w:i w:val="false"/>
          <w:color w:val="000000"/>
          <w:sz w:val="28"/>
        </w:rPr>
        <w:t>Статья 764. Срок уплаты налога</w:t>
      </w:r>
    </w:p>
    <w:bookmarkStart w:name="z13371" w:id="12067"/>
    <w:p>
      <w:pPr>
        <w:spacing w:after="0"/>
        <w:ind w:left="0"/>
        <w:jc w:val="both"/>
      </w:pPr>
      <w:r>
        <w:rPr>
          <w:rFonts w:ascii="Times New Roman"/>
          <w:b w:val="false"/>
          <w:i w:val="false"/>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067"/>
    <w:p>
      <w:pPr>
        <w:spacing w:after="0"/>
        <w:ind w:left="0"/>
        <w:jc w:val="both"/>
      </w:pPr>
      <w:r>
        <w:rPr>
          <w:rFonts w:ascii="Times New Roman"/>
          <w:b/>
          <w:i w:val="false"/>
          <w:color w:val="000000"/>
          <w:sz w:val="28"/>
        </w:rPr>
        <w:t>Статья 765. Налоговая декларация</w:t>
      </w:r>
    </w:p>
    <w:bookmarkStart w:name="z13372" w:id="12068"/>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068"/>
    <w:bookmarkStart w:name="z13373" w:id="12069"/>
    <w:p>
      <w:pPr>
        <w:spacing w:after="0"/>
        <w:ind w:left="0"/>
        <w:jc w:val="left"/>
      </w:pPr>
      <w:r>
        <w:rPr>
          <w:rFonts w:ascii="Times New Roman"/>
          <w:b/>
          <w:i w:val="false"/>
          <w:color w:val="000000"/>
        </w:rPr>
        <w:t xml:space="preserve"> Глава 87. АЛЬТЕРНАТИВНЫЙ НАЛОГ НА НЕДРОПОЛЬЗОВАНИЕ</w:t>
      </w:r>
    </w:p>
    <w:bookmarkEnd w:id="12069"/>
    <w:p>
      <w:pPr>
        <w:spacing w:after="0"/>
        <w:ind w:left="0"/>
        <w:jc w:val="both"/>
      </w:pPr>
      <w:r>
        <w:rPr>
          <w:rFonts w:ascii="Times New Roman"/>
          <w:b/>
          <w:i w:val="false"/>
          <w:color w:val="000000"/>
          <w:sz w:val="28"/>
        </w:rPr>
        <w:t>Статья 766. Общие положения</w:t>
      </w:r>
    </w:p>
    <w:bookmarkStart w:name="z16319" w:id="12070"/>
    <w:p>
      <w:pPr>
        <w:spacing w:after="0"/>
        <w:ind w:left="0"/>
        <w:jc w:val="both"/>
      </w:pPr>
      <w:r>
        <w:rPr>
          <w:rFonts w:ascii="Times New Roman"/>
          <w:b w:val="false"/>
          <w:i w:val="false"/>
          <w:color w:val="000000"/>
          <w:sz w:val="28"/>
        </w:rPr>
        <w:t>
      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bookmarkEnd w:id="12070"/>
    <w:bookmarkStart w:name="z797" w:id="12071"/>
    <w:p>
      <w:pPr>
        <w:spacing w:after="0"/>
        <w:ind w:left="0"/>
        <w:jc w:val="both"/>
      </w:pPr>
      <w:r>
        <w:rPr>
          <w:rFonts w:ascii="Times New Roman"/>
          <w:b w:val="false"/>
          <w:i w:val="false"/>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bookmarkEnd w:id="12071"/>
    <w:bookmarkStart w:name="z798" w:id="12072"/>
    <w:p>
      <w:pPr>
        <w:spacing w:after="0"/>
        <w:ind w:left="0"/>
        <w:jc w:val="both"/>
      </w:pPr>
      <w:r>
        <w:rPr>
          <w:rFonts w:ascii="Times New Roman"/>
          <w:b w:val="false"/>
          <w:i w:val="false"/>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bookmarkEnd w:id="12072"/>
    <w:bookmarkStart w:name="z16322" w:id="12073"/>
    <w:p>
      <w:pPr>
        <w:spacing w:after="0"/>
        <w:ind w:left="0"/>
        <w:jc w:val="both"/>
      </w:pPr>
      <w:r>
        <w:rPr>
          <w:rFonts w:ascii="Times New Roman"/>
          <w:b w:val="false"/>
          <w:i w:val="false"/>
          <w:color w:val="000000"/>
          <w:sz w:val="28"/>
        </w:rPr>
        <w:t>
      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bookmarkEnd w:id="12073"/>
    <w:bookmarkStart w:name="z16323" w:id="12074"/>
    <w:p>
      <w:pPr>
        <w:spacing w:after="0"/>
        <w:ind w:left="0"/>
        <w:jc w:val="both"/>
      </w:pPr>
      <w:r>
        <w:rPr>
          <w:rFonts w:ascii="Times New Roman"/>
          <w:b w:val="false"/>
          <w:i w:val="false"/>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w:t>
      </w:r>
    </w:p>
    <w:bookmarkEnd w:id="12074"/>
    <w:bookmarkStart w:name="z16324" w:id="12075"/>
    <w:p>
      <w:pPr>
        <w:spacing w:after="0"/>
        <w:ind w:left="0"/>
        <w:jc w:val="both"/>
      </w:pPr>
      <w:r>
        <w:rPr>
          <w:rFonts w:ascii="Times New Roman"/>
          <w:b w:val="false"/>
          <w:i w:val="false"/>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2075"/>
    <w:bookmarkStart w:name="z16325" w:id="12076"/>
    <w:p>
      <w:pPr>
        <w:spacing w:after="0"/>
        <w:ind w:left="0"/>
        <w:jc w:val="both"/>
      </w:pPr>
      <w:r>
        <w:rPr>
          <w:rFonts w:ascii="Times New Roman"/>
          <w:b w:val="false"/>
          <w:i w:val="false"/>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bookmarkEnd w:id="12076"/>
    <w:bookmarkStart w:name="z17295" w:id="12077"/>
    <w:p>
      <w:pPr>
        <w:spacing w:after="0"/>
        <w:ind w:left="0"/>
        <w:jc w:val="both"/>
      </w:pPr>
      <w:r>
        <w:rPr>
          <w:rFonts w:ascii="Times New Roman"/>
          <w:b w:val="false"/>
          <w:i w:val="false"/>
          <w:color w:val="000000"/>
          <w:sz w:val="28"/>
        </w:rPr>
        <w:t>
      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bookmarkEnd w:id="12077"/>
    <w:bookmarkStart w:name="z17296" w:id="12078"/>
    <w:p>
      <w:pPr>
        <w:spacing w:after="0"/>
        <w:ind w:left="0"/>
        <w:jc w:val="both"/>
      </w:pPr>
      <w:r>
        <w:rPr>
          <w:rFonts w:ascii="Times New Roman"/>
          <w:b w:val="false"/>
          <w:i w:val="false"/>
          <w:color w:val="000000"/>
          <w:sz w:val="28"/>
        </w:rPr>
        <w:t>
      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767. Порядок исчисления альтернативного налога на недропользование</w:t>
      </w:r>
    </w:p>
    <w:bookmarkStart w:name="z13381" w:id="12079"/>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bookmarkEnd w:id="12079"/>
    <w:bookmarkStart w:name="z13382" w:id="12080"/>
    <w:p>
      <w:pPr>
        <w:spacing w:after="0"/>
        <w:ind w:left="0"/>
        <w:jc w:val="both"/>
      </w:pPr>
      <w:r>
        <w:rPr>
          <w:rFonts w:ascii="Times New Roman"/>
          <w:b w:val="false"/>
          <w:i w:val="false"/>
          <w:color w:val="000000"/>
          <w:sz w:val="28"/>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12080"/>
    <w:bookmarkStart w:name="z17297" w:id="12081"/>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bookmarkEnd w:id="12081"/>
    <w:bookmarkStart w:name="z13383" w:id="12082"/>
    <w:p>
      <w:pPr>
        <w:spacing w:after="0"/>
        <w:ind w:left="0"/>
        <w:jc w:val="both"/>
      </w:pPr>
      <w:r>
        <w:rPr>
          <w:rFonts w:ascii="Times New Roman"/>
          <w:b w:val="false"/>
          <w:i w:val="false"/>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12082"/>
    <w:bookmarkStart w:name="z17298" w:id="12083"/>
    <w:p>
      <w:pPr>
        <w:spacing w:after="0"/>
        <w:ind w:left="0"/>
        <w:jc w:val="both"/>
      </w:pPr>
      <w:r>
        <w:rPr>
          <w:rFonts w:ascii="Times New Roman"/>
          <w:b w:val="false"/>
          <w:i w:val="false"/>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bookmarkEnd w:id="12083"/>
    <w:bookmarkStart w:name="z13384" w:id="12084"/>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bookmarkEnd w:id="12084"/>
    <w:bookmarkStart w:name="z13385" w:id="12085"/>
    <w:p>
      <w:pPr>
        <w:spacing w:after="0"/>
        <w:ind w:left="0"/>
        <w:jc w:val="both"/>
      </w:pPr>
      <w:r>
        <w:rPr>
          <w:rFonts w:ascii="Times New Roman"/>
          <w:b w:val="false"/>
          <w:i w:val="false"/>
          <w:color w:val="000000"/>
          <w:sz w:val="28"/>
        </w:rPr>
        <w:t xml:space="preserve">
      не подлежат вычету вознаграждения, в том числе относимые на вычеты согласно </w:t>
      </w:r>
      <w:r>
        <w:rPr>
          <w:rFonts w:ascii="Times New Roman"/>
          <w:b w:val="false"/>
          <w:i w:val="false"/>
          <w:color w:val="000000"/>
          <w:sz w:val="28"/>
        </w:rPr>
        <w:t>статье 246</w:t>
      </w:r>
      <w:r>
        <w:rPr>
          <w:rFonts w:ascii="Times New Roman"/>
          <w:b w:val="false"/>
          <w:i w:val="false"/>
          <w:color w:val="000000"/>
          <w:sz w:val="28"/>
        </w:rPr>
        <w:t xml:space="preserve"> настоящего Кодекса или подлежащие учету в качестве капитальных затрат;</w:t>
      </w:r>
    </w:p>
    <w:bookmarkEnd w:id="12085"/>
    <w:bookmarkStart w:name="z13386" w:id="12086"/>
    <w:p>
      <w:pPr>
        <w:spacing w:after="0"/>
        <w:ind w:left="0"/>
        <w:jc w:val="both"/>
      </w:pPr>
      <w:r>
        <w:rPr>
          <w:rFonts w:ascii="Times New Roman"/>
          <w:b w:val="false"/>
          <w:i w:val="false"/>
          <w:color w:val="000000"/>
          <w:sz w:val="28"/>
        </w:rPr>
        <w:t>
      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bookmarkEnd w:id="12086"/>
    <w:bookmarkStart w:name="z13387" w:id="12087"/>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bookmarkEnd w:id="12087"/>
    <w:bookmarkStart w:name="z13388" w:id="12088"/>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bookmarkEnd w:id="12088"/>
    <w:bookmarkStart w:name="z13389" w:id="12089"/>
    <w:p>
      <w:pPr>
        <w:spacing w:after="0"/>
        <w:ind w:left="0"/>
        <w:jc w:val="both"/>
      </w:pPr>
      <w:r>
        <w:rPr>
          <w:rFonts w:ascii="Times New Roman"/>
          <w:b w:val="false"/>
          <w:i w:val="false"/>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r>
        <w:rPr>
          <w:rFonts w:ascii="Times New Roman"/>
          <w:b w:val="false"/>
          <w:i w:val="false"/>
          <w:color w:val="000000"/>
          <w:sz w:val="28"/>
        </w:rPr>
        <w:t>статьей 768</w:t>
      </w:r>
      <w:r>
        <w:rPr>
          <w:rFonts w:ascii="Times New Roman"/>
          <w:b w:val="false"/>
          <w:i w:val="false"/>
          <w:color w:val="000000"/>
          <w:sz w:val="28"/>
        </w:rPr>
        <w:t xml:space="preserve"> настоящего Кодекса.</w:t>
      </w:r>
    </w:p>
    <w:bookmarkEnd w:id="12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768. Ставка налога</w:t>
      </w:r>
    </w:p>
    <w:bookmarkStart w:name="z13390" w:id="120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bookmarkEnd w:id="12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rPr>
          <w:rFonts w:ascii="Times New Roman"/>
          <w:b w:val="false"/>
          <w:i w:val="false"/>
          <w:color w:val="ff0000"/>
          <w:sz w:val="28"/>
        </w:rPr>
        <w:t xml:space="preserve">      Сноска. Статья 768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769. Налоговый период</w:t>
      </w:r>
    </w:p>
    <w:bookmarkStart w:name="z13399" w:id="12091"/>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bookmarkEnd w:id="12091"/>
    <w:bookmarkStart w:name="z13400" w:id="12092"/>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bookmarkEnd w:id="12092"/>
    <w:bookmarkStart w:name="z13401" w:id="12093"/>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bookmarkEnd w:id="12093"/>
    <w:bookmarkStart w:name="z13402" w:id="12094"/>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94"/>
    <w:p>
      <w:pPr>
        <w:spacing w:after="0"/>
        <w:ind w:left="0"/>
        <w:jc w:val="both"/>
      </w:pPr>
      <w:r>
        <w:rPr>
          <w:rFonts w:ascii="Times New Roman"/>
          <w:b/>
          <w:i w:val="false"/>
          <w:color w:val="000000"/>
          <w:sz w:val="28"/>
        </w:rPr>
        <w:t>Статья 770. Срок уплаты налога</w:t>
      </w:r>
    </w:p>
    <w:bookmarkStart w:name="z13403" w:id="12095"/>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095"/>
    <w:p>
      <w:pPr>
        <w:spacing w:after="0"/>
        <w:ind w:left="0"/>
        <w:jc w:val="both"/>
      </w:pPr>
      <w:r>
        <w:rPr>
          <w:rFonts w:ascii="Times New Roman"/>
          <w:b/>
          <w:i w:val="false"/>
          <w:color w:val="000000"/>
          <w:sz w:val="28"/>
        </w:rPr>
        <w:t>Статья 771. Налоговая декларация</w:t>
      </w:r>
    </w:p>
    <w:bookmarkStart w:name="z13404" w:id="12096"/>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096"/>
    <w:bookmarkStart w:name="z13405" w:id="12097"/>
    <w:p>
      <w:pPr>
        <w:spacing w:after="0"/>
        <w:ind w:left="0"/>
        <w:jc w:val="left"/>
      </w:pPr>
      <w:r>
        <w:rPr>
          <w:rFonts w:ascii="Times New Roman"/>
          <w:b/>
          <w:i w:val="false"/>
          <w:color w:val="000000"/>
        </w:rPr>
        <w:t xml:space="preserve"> 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2097"/>
    <w:p>
      <w:pPr>
        <w:spacing w:after="0"/>
        <w:ind w:left="0"/>
        <w:jc w:val="both"/>
      </w:pPr>
      <w:r>
        <w:rPr>
          <w:rFonts w:ascii="Times New Roman"/>
          <w:b/>
          <w:i w:val="false"/>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bookmarkStart w:name="z13406" w:id="12098"/>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bookmarkEnd w:id="12098"/>
    <w:bookmarkStart w:name="z13407" w:id="12099"/>
    <w:p>
      <w:pPr>
        <w:spacing w:after="0"/>
        <w:ind w:left="0"/>
        <w:jc w:val="both"/>
      </w:pPr>
      <w:r>
        <w:rPr>
          <w:rFonts w:ascii="Times New Roman"/>
          <w:b w:val="false"/>
          <w:i w:val="false"/>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bookmarkEnd w:id="12099"/>
    <w:bookmarkStart w:name="z13408" w:id="12100"/>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bookmarkEnd w:id="12100"/>
    <w:bookmarkStart w:name="z13409" w:id="12101"/>
    <w:p>
      <w:pPr>
        <w:spacing w:after="0"/>
        <w:ind w:left="0"/>
        <w:jc w:val="both"/>
      </w:pPr>
      <w:r>
        <w:rPr>
          <w:rFonts w:ascii="Times New Roman"/>
          <w:b w:val="false"/>
          <w:i w:val="false"/>
          <w:color w:val="000000"/>
          <w:sz w:val="28"/>
        </w:rPr>
        <w:t>
      2. Во исполнение налогового обязательства в натуральной форме:</w:t>
      </w:r>
    </w:p>
    <w:bookmarkEnd w:id="12101"/>
    <w:bookmarkStart w:name="z13410" w:id="12102"/>
    <w:p>
      <w:pPr>
        <w:spacing w:after="0"/>
        <w:ind w:left="0"/>
        <w:jc w:val="both"/>
      </w:pPr>
      <w:r>
        <w:rPr>
          <w:rFonts w:ascii="Times New Roman"/>
          <w:b w:val="false"/>
          <w:i w:val="false"/>
          <w:color w:val="000000"/>
          <w:sz w:val="28"/>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либо иным документом, предусмотренным таким соглашением и (или) контрактом;</w:t>
      </w:r>
    </w:p>
    <w:bookmarkEnd w:id="12102"/>
    <w:bookmarkStart w:name="z13411" w:id="12103"/>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bookmarkEnd w:id="12103"/>
    <w:bookmarkStart w:name="z13412" w:id="12104"/>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bookmarkEnd w:id="12104"/>
    <w:bookmarkStart w:name="z13413" w:id="12105"/>
    <w:p>
      <w:pPr>
        <w:spacing w:after="0"/>
        <w:ind w:left="0"/>
        <w:jc w:val="both"/>
      </w:pPr>
      <w:r>
        <w:rPr>
          <w:rFonts w:ascii="Times New Roman"/>
          <w:b w:val="false"/>
          <w:i w:val="false"/>
          <w:color w:val="000000"/>
          <w:sz w:val="28"/>
        </w:rPr>
        <w:t>
      законности;</w:t>
      </w:r>
    </w:p>
    <w:bookmarkEnd w:id="12105"/>
    <w:bookmarkStart w:name="z13414" w:id="12106"/>
    <w:p>
      <w:pPr>
        <w:spacing w:after="0"/>
        <w:ind w:left="0"/>
        <w:jc w:val="both"/>
      </w:pPr>
      <w:r>
        <w:rPr>
          <w:rFonts w:ascii="Times New Roman"/>
          <w:b w:val="false"/>
          <w:i w:val="false"/>
          <w:color w:val="000000"/>
          <w:sz w:val="28"/>
        </w:rPr>
        <w:t>
      прозрачности;</w:t>
      </w:r>
    </w:p>
    <w:bookmarkEnd w:id="12106"/>
    <w:bookmarkStart w:name="z13415" w:id="12107"/>
    <w:p>
      <w:pPr>
        <w:spacing w:after="0"/>
        <w:ind w:left="0"/>
        <w:jc w:val="both"/>
      </w:pPr>
      <w:r>
        <w:rPr>
          <w:rFonts w:ascii="Times New Roman"/>
          <w:b w:val="false"/>
          <w:i w:val="false"/>
          <w:color w:val="000000"/>
          <w:sz w:val="28"/>
        </w:rPr>
        <w:t>
      определенности;</w:t>
      </w:r>
    </w:p>
    <w:bookmarkEnd w:id="12107"/>
    <w:bookmarkStart w:name="z13416" w:id="12108"/>
    <w:p>
      <w:pPr>
        <w:spacing w:after="0"/>
        <w:ind w:left="0"/>
        <w:jc w:val="both"/>
      </w:pPr>
      <w:r>
        <w:rPr>
          <w:rFonts w:ascii="Times New Roman"/>
          <w:b w:val="false"/>
          <w:i w:val="false"/>
          <w:color w:val="000000"/>
          <w:sz w:val="28"/>
        </w:rPr>
        <w:t>
      добросовестности;</w:t>
      </w:r>
    </w:p>
    <w:bookmarkEnd w:id="12108"/>
    <w:bookmarkStart w:name="z13417" w:id="12109"/>
    <w:p>
      <w:pPr>
        <w:spacing w:after="0"/>
        <w:ind w:left="0"/>
        <w:jc w:val="both"/>
      </w:pPr>
      <w:r>
        <w:rPr>
          <w:rFonts w:ascii="Times New Roman"/>
          <w:b w:val="false"/>
          <w:i w:val="false"/>
          <w:color w:val="000000"/>
          <w:sz w:val="28"/>
        </w:rPr>
        <w:t>
      справедливости;</w:t>
      </w:r>
    </w:p>
    <w:bookmarkEnd w:id="12109"/>
    <w:bookmarkStart w:name="z13418" w:id="12110"/>
    <w:p>
      <w:pPr>
        <w:spacing w:after="0"/>
        <w:ind w:left="0"/>
        <w:jc w:val="both"/>
      </w:pPr>
      <w:r>
        <w:rPr>
          <w:rFonts w:ascii="Times New Roman"/>
          <w:b w:val="false"/>
          <w:i w:val="false"/>
          <w:color w:val="000000"/>
          <w:sz w:val="28"/>
        </w:rPr>
        <w:t>
      извлечения максимальной выгоды;</w:t>
      </w:r>
    </w:p>
    <w:bookmarkEnd w:id="12110"/>
    <w:bookmarkStart w:name="z13419" w:id="12111"/>
    <w:p>
      <w:pPr>
        <w:spacing w:after="0"/>
        <w:ind w:left="0"/>
        <w:jc w:val="both"/>
      </w:pPr>
      <w:r>
        <w:rPr>
          <w:rFonts w:ascii="Times New Roman"/>
          <w:b w:val="false"/>
          <w:i w:val="false"/>
          <w:color w:val="000000"/>
          <w:sz w:val="28"/>
        </w:rPr>
        <w:t>
      минимизации сопутствующих расходов;</w:t>
      </w:r>
    </w:p>
    <w:bookmarkEnd w:id="12111"/>
    <w:bookmarkStart w:name="z13420" w:id="12112"/>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bookmarkEnd w:id="12112"/>
    <w:bookmarkStart w:name="z13421" w:id="12113"/>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bookmarkEnd w:id="12113"/>
    <w:bookmarkStart w:name="z13422" w:id="12114"/>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bookmarkEnd w:id="12114"/>
    <w:bookmarkStart w:name="z13423" w:id="12115"/>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bookmarkEnd w:id="12115"/>
    <w:bookmarkStart w:name="z13424" w:id="12116"/>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bookmarkEnd w:id="12116"/>
    <w:bookmarkStart w:name="z13425" w:id="12117"/>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bookmarkEnd w:id="12117"/>
    <w:bookmarkStart w:name="z13426" w:id="12118"/>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bookmarkEnd w:id="12118"/>
    <w:bookmarkStart w:name="z13427" w:id="12119"/>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bookmarkEnd w:id="12119"/>
    <w:bookmarkStart w:name="z13428" w:id="12120"/>
    <w:p>
      <w:pPr>
        <w:spacing w:after="0"/>
        <w:ind w:left="0"/>
        <w:jc w:val="both"/>
      </w:pPr>
      <w:r>
        <w:rPr>
          <w:rFonts w:ascii="Times New Roman"/>
          <w:b w:val="false"/>
          <w:i w:val="false"/>
          <w:color w:val="000000"/>
          <w:sz w:val="28"/>
        </w:rPr>
        <w:t xml:space="preserve">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bookmarkEnd w:id="12120"/>
    <w:bookmarkStart w:name="z13429" w:id="12121"/>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bookmarkEnd w:id="12121"/>
    <w:bookmarkStart w:name="z13430" w:id="12122"/>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bookmarkEnd w:id="12122"/>
    <w:bookmarkStart w:name="z13431" w:id="12123"/>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bookmarkEnd w:id="12123"/>
    <w:bookmarkStart w:name="z13432" w:id="12124"/>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bookmarkEnd w:id="12124"/>
    <w:bookmarkStart w:name="z13433" w:id="12125"/>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bookmarkEnd w:id="12125"/>
    <w:bookmarkStart w:name="z13434" w:id="12126"/>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w:t>
      </w:r>
    </w:p>
    <w:bookmarkEnd w:id="12126"/>
    <w:bookmarkStart w:name="z13435" w:id="12127"/>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bookmarkEnd w:id="12127"/>
    <w:bookmarkStart w:name="z13436" w:id="12128"/>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bookmarkEnd w:id="12128"/>
    <w:bookmarkStart w:name="z13437" w:id="12129"/>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bookmarkEnd w:id="12129"/>
    <w:bookmarkStart w:name="z13438" w:id="12130"/>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bookmarkEnd w:id="12130"/>
    <w:bookmarkStart w:name="z13439" w:id="12131"/>
    <w:p>
      <w:pPr>
        <w:spacing w:after="0"/>
        <w:ind w:left="0"/>
        <w:jc w:val="both"/>
      </w:pPr>
      <w:r>
        <w:rPr>
          <w:rFonts w:ascii="Times New Roman"/>
          <w:b w:val="false"/>
          <w:i w:val="false"/>
          <w:color w:val="000000"/>
          <w:sz w:val="28"/>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2131"/>
    <w:bookmarkStart w:name="z13440" w:id="12132"/>
    <w:p>
      <w:pPr>
        <w:spacing w:after="0"/>
        <w:ind w:left="0"/>
        <w:jc w:val="both"/>
      </w:pPr>
      <w:r>
        <w:rPr>
          <w:rFonts w:ascii="Times New Roman"/>
          <w:b w:val="false"/>
          <w:i w:val="false"/>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bookmarkEnd w:id="12132"/>
    <w:bookmarkStart w:name="z13441" w:id="12133"/>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bookmarkEnd w:id="12133"/>
    <w:bookmarkStart w:name="z13442" w:id="12134"/>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134"/>
    <w:p>
      <w:pPr>
        <w:spacing w:after="0"/>
        <w:ind w:left="0"/>
        <w:jc w:val="both"/>
      </w:pPr>
      <w:r>
        <w:rPr>
          <w:rFonts w:ascii="Times New Roman"/>
          <w:b/>
          <w:i w:val="false"/>
          <w:color w:val="000000"/>
          <w:sz w:val="28"/>
        </w:rPr>
        <w:t>Статья 773. Порядок уплаты налога на добычу полезных ископаемых, рентного налога на экспорт по углеводородам в натуральной форме</w:t>
      </w:r>
    </w:p>
    <w:bookmarkStart w:name="z13443" w:id="12135"/>
    <w:p>
      <w:pPr>
        <w:spacing w:after="0"/>
        <w:ind w:left="0"/>
        <w:jc w:val="both"/>
      </w:pPr>
      <w:r>
        <w:rPr>
          <w:rFonts w:ascii="Times New Roman"/>
          <w:b w:val="false"/>
          <w:i w:val="false"/>
          <w:color w:val="000000"/>
          <w:sz w:val="28"/>
        </w:rPr>
        <w:t xml:space="preserve">
      1.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715 и </w:t>
      </w:r>
      <w:r>
        <w:rPr>
          <w:rFonts w:ascii="Times New Roman"/>
          <w:b w:val="false"/>
          <w:i w:val="false"/>
          <w:color w:val="000000"/>
          <w:sz w:val="28"/>
        </w:rPr>
        <w:t>пунктом 2</w:t>
      </w:r>
      <w:r>
        <w:rPr>
          <w:rFonts w:ascii="Times New Roman"/>
          <w:b w:val="false"/>
          <w:i w:val="false"/>
          <w:color w:val="000000"/>
          <w:sz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bookmarkEnd w:id="12135"/>
    <w:bookmarkStart w:name="z13444" w:id="12136"/>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bookmarkEnd w:id="12136"/>
    <w:bookmarkStart w:name="z13445" w:id="12137"/>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bookmarkEnd w:id="12137"/>
    <w:bookmarkStart w:name="z13446" w:id="12138"/>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bookmarkEnd w:id="12138"/>
    <w:bookmarkStart w:name="z13447" w:id="12139"/>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bookmarkEnd w:id="12139"/>
    <w:bookmarkStart w:name="z13448" w:id="12140"/>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bookmarkEnd w:id="12140"/>
    <w:bookmarkStart w:name="z13449" w:id="12141"/>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bookmarkEnd w:id="12141"/>
    <w:bookmarkStart w:name="z13450" w:id="12142"/>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bookmarkEnd w:id="12142"/>
    <w:bookmarkStart w:name="z13451" w:id="12143"/>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bookmarkEnd w:id="12143"/>
    <w:bookmarkStart w:name="z13452" w:id="12144"/>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bookmarkEnd w:id="12144"/>
    <w:bookmarkStart w:name="z13453" w:id="12145"/>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bookmarkEnd w:id="12145"/>
    <w:bookmarkStart w:name="z13455" w:id="12146"/>
    <w:p>
      <w:pPr>
        <w:spacing w:after="0"/>
        <w:ind w:left="0"/>
        <w:jc w:val="both"/>
      </w:pPr>
      <w:r>
        <w:rPr>
          <w:rFonts w:ascii="Times New Roman"/>
          <w:b w:val="false"/>
          <w:i w:val="false"/>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bookmarkEnd w:id="12146"/>
    <w:bookmarkStart w:name="z14312" w:id="12147"/>
    <w:p>
      <w:pPr>
        <w:spacing w:after="0"/>
        <w:ind w:left="0"/>
        <w:jc w:val="left"/>
      </w:pPr>
      <w:r>
        <w:rPr>
          <w:rFonts w:ascii="Times New Roman"/>
          <w:b/>
          <w:i w:val="false"/>
          <w:color w:val="000000"/>
        </w:rPr>
        <w:t xml:space="preserve"> РАЗДЕЛ 24. ЕДИНЫЙ СОВОКУПНЫЙ ПЛАТЕЖ</w:t>
      </w:r>
    </w:p>
    <w:bookmarkEnd w:id="12147"/>
    <w:p>
      <w:pPr>
        <w:spacing w:after="0"/>
        <w:ind w:left="0"/>
        <w:jc w:val="both"/>
      </w:pPr>
      <w:r>
        <w:rPr>
          <w:rFonts w:ascii="Times New Roman"/>
          <w:b w:val="false"/>
          <w:i w:val="false"/>
          <w:color w:val="ff0000"/>
          <w:sz w:val="28"/>
        </w:rPr>
        <w:t xml:space="preserve">
      Сноска. Кодекс дополнен разделом 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действовала до 01.01.2024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bookmarkStart w:name="z14313" w:id="12148"/>
    <w:p>
      <w:pPr>
        <w:spacing w:after="0"/>
        <w:ind w:left="0"/>
        <w:jc w:val="left"/>
      </w:pPr>
      <w:r>
        <w:rPr>
          <w:rFonts w:ascii="Times New Roman"/>
          <w:b/>
          <w:i w:val="false"/>
          <w:color w:val="000000"/>
        </w:rPr>
        <w:t xml:space="preserve"> </w:t>
      </w:r>
      <w:r>
        <w:rPr>
          <w:rFonts w:ascii="Times New Roman"/>
          <w:b/>
          <w:i w:val="false"/>
          <w:color w:val="000000"/>
        </w:rPr>
        <w:t>Раздел 24-1. Единый платеж</w:t>
      </w:r>
    </w:p>
    <w:bookmarkEnd w:id="12148"/>
    <w:p>
      <w:pPr>
        <w:spacing w:after="0"/>
        <w:ind w:left="0"/>
        <w:jc w:val="both"/>
      </w:pPr>
      <w:r>
        <w:rPr>
          <w:rFonts w:ascii="Times New Roman"/>
          <w:b w:val="false"/>
          <w:i w:val="false"/>
          <w:color w:val="ff0000"/>
          <w:sz w:val="28"/>
        </w:rPr>
        <w:t xml:space="preserve">
      Сноска. Закон дополнен разделом 24-1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7301" w:id="12149"/>
    <w:p>
      <w:pPr>
        <w:spacing w:after="0"/>
        <w:ind w:left="0"/>
        <w:jc w:val="left"/>
      </w:pPr>
      <w:r>
        <w:rPr>
          <w:rFonts w:ascii="Times New Roman"/>
          <w:b/>
          <w:i w:val="false"/>
          <w:color w:val="000000"/>
        </w:rPr>
        <w:t xml:space="preserve"> Глава 89-1. Единый платеж</w:t>
      </w:r>
    </w:p>
    <w:bookmarkEnd w:id="12149"/>
    <w:p>
      <w:pPr>
        <w:spacing w:after="0"/>
        <w:ind w:left="0"/>
        <w:jc w:val="both"/>
      </w:pPr>
      <w:r>
        <w:rPr>
          <w:rFonts w:ascii="Times New Roman"/>
          <w:b/>
          <w:i w:val="false"/>
          <w:color w:val="000000"/>
          <w:sz w:val="28"/>
        </w:rPr>
        <w:t>Статья 776-1. Общие положения</w:t>
      </w:r>
    </w:p>
    <w:bookmarkStart w:name="z17303" w:id="12150"/>
    <w:p>
      <w:pPr>
        <w:spacing w:after="0"/>
        <w:ind w:left="0"/>
        <w:jc w:val="both"/>
      </w:pPr>
      <w:r>
        <w:rPr>
          <w:rFonts w:ascii="Times New Roman"/>
          <w:b w:val="false"/>
          <w:i w:val="false"/>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8 настоящего Кодекса.</w:t>
      </w:r>
    </w:p>
    <w:bookmarkEnd w:id="12150"/>
    <w:bookmarkStart w:name="z17304" w:id="12151"/>
    <w:p>
      <w:pPr>
        <w:spacing w:after="0"/>
        <w:ind w:left="0"/>
        <w:jc w:val="both"/>
      </w:pPr>
      <w:r>
        <w:rPr>
          <w:rFonts w:ascii="Times New Roman"/>
          <w:b w:val="false"/>
          <w:i w:val="false"/>
          <w:color w:val="000000"/>
          <w:sz w:val="28"/>
        </w:rPr>
        <w:t xml:space="preserve">
      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bookmarkEnd w:id="12151"/>
    <w:bookmarkStart w:name="z17305" w:id="12152"/>
    <w:p>
      <w:pPr>
        <w:spacing w:after="0"/>
        <w:ind w:left="0"/>
        <w:jc w:val="both"/>
      </w:pPr>
      <w:r>
        <w:rPr>
          <w:rFonts w:ascii="Times New Roman"/>
          <w:b w:val="false"/>
          <w:i w:val="false"/>
          <w:color w:val="000000"/>
          <w:sz w:val="28"/>
        </w:rPr>
        <w:t>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Социальным кодексом Республики Казахстан,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bookmarkEnd w:id="12152"/>
    <w:bookmarkStart w:name="z17306" w:id="12153"/>
    <w:p>
      <w:pPr>
        <w:spacing w:after="0"/>
        <w:ind w:left="0"/>
        <w:jc w:val="both"/>
      </w:pPr>
      <w:r>
        <w:rPr>
          <w:rFonts w:ascii="Times New Roman"/>
          <w:b w:val="false"/>
          <w:i w:val="false"/>
          <w:color w:val="000000"/>
          <w:sz w:val="28"/>
        </w:rPr>
        <w:t>
      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776-1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776-2. Объект обложения единым платежом</w:t>
      </w:r>
    </w:p>
    <w:bookmarkStart w:name="z17308" w:id="12154"/>
    <w:p>
      <w:pPr>
        <w:spacing w:after="0"/>
        <w:ind w:left="0"/>
        <w:jc w:val="both"/>
      </w:pPr>
      <w:r>
        <w:rPr>
          <w:rFonts w:ascii="Times New Roman"/>
          <w:b w:val="false"/>
          <w:i w:val="false"/>
          <w:color w:val="000000"/>
          <w:sz w:val="28"/>
        </w:rPr>
        <w:t xml:space="preserve">
      Объектом обложения единым платежом является доход работника, за исключением работника-нерезидента, предусмотренный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начисленный работодателем, являющимся субъектом микро- и малого предпринимательства, применяющим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w:t>
      </w:r>
    </w:p>
    <w:bookmarkEnd w:id="12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776-2 – в редакции Закона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776-3. Ставка единого платежа и доля в нем индивидуального подоходного налога с доходов, облагаемых у источника выплаты</w:t>
      </w:r>
    </w:p>
    <w:bookmarkStart w:name="z17310" w:id="12155"/>
    <w:p>
      <w:pPr>
        <w:spacing w:after="0"/>
        <w:ind w:left="0"/>
        <w:jc w:val="both"/>
      </w:pPr>
      <w:r>
        <w:rPr>
          <w:rFonts w:ascii="Times New Roman"/>
          <w:b w:val="false"/>
          <w:i w:val="false"/>
          <w:color w:val="000000"/>
          <w:sz w:val="28"/>
        </w:rPr>
        <w:t>
      1. Ставка единого платежа, применяемая к объекту обложения, составляет:</w:t>
      </w:r>
    </w:p>
    <w:bookmarkEnd w:id="12155"/>
    <w:bookmarkStart w:name="z17311" w:id="12156"/>
    <w:p>
      <w:pPr>
        <w:spacing w:after="0"/>
        <w:ind w:left="0"/>
        <w:jc w:val="both"/>
      </w:pPr>
      <w:r>
        <w:rPr>
          <w:rFonts w:ascii="Times New Roman"/>
          <w:b w:val="false"/>
          <w:i w:val="false"/>
          <w:color w:val="000000"/>
          <w:sz w:val="28"/>
        </w:rPr>
        <w:t>
      с 1 января 2023 года – 20,0 процента;</w:t>
      </w:r>
    </w:p>
    <w:bookmarkEnd w:id="12156"/>
    <w:bookmarkStart w:name="z17312" w:id="12157"/>
    <w:p>
      <w:pPr>
        <w:spacing w:after="0"/>
        <w:ind w:left="0"/>
        <w:jc w:val="both"/>
      </w:pPr>
      <w:r>
        <w:rPr>
          <w:rFonts w:ascii="Times New Roman"/>
          <w:b w:val="false"/>
          <w:i w:val="false"/>
          <w:color w:val="000000"/>
          <w:sz w:val="28"/>
        </w:rPr>
        <w:t>
      с 1 января 2024 года – 21,5 процента;</w:t>
      </w:r>
    </w:p>
    <w:bookmarkEnd w:id="12157"/>
    <w:bookmarkStart w:name="z17313" w:id="12158"/>
    <w:p>
      <w:pPr>
        <w:spacing w:after="0"/>
        <w:ind w:left="0"/>
        <w:jc w:val="both"/>
      </w:pPr>
      <w:r>
        <w:rPr>
          <w:rFonts w:ascii="Times New Roman"/>
          <w:b w:val="false"/>
          <w:i w:val="false"/>
          <w:color w:val="000000"/>
          <w:sz w:val="28"/>
        </w:rPr>
        <w:t>
      с 1 января 2025 года – 23,8 процента;</w:t>
      </w:r>
    </w:p>
    <w:bookmarkEnd w:id="12158"/>
    <w:bookmarkStart w:name="z17314" w:id="12159"/>
    <w:p>
      <w:pPr>
        <w:spacing w:after="0"/>
        <w:ind w:left="0"/>
        <w:jc w:val="both"/>
      </w:pPr>
      <w:r>
        <w:rPr>
          <w:rFonts w:ascii="Times New Roman"/>
          <w:b w:val="false"/>
          <w:i w:val="false"/>
          <w:color w:val="000000"/>
          <w:sz w:val="28"/>
        </w:rPr>
        <w:t>
      с 1 января 2026 года – 24,8 процента;</w:t>
      </w:r>
    </w:p>
    <w:bookmarkEnd w:id="12159"/>
    <w:bookmarkStart w:name="z17315" w:id="12160"/>
    <w:p>
      <w:pPr>
        <w:spacing w:after="0"/>
        <w:ind w:left="0"/>
        <w:jc w:val="both"/>
      </w:pPr>
      <w:r>
        <w:rPr>
          <w:rFonts w:ascii="Times New Roman"/>
          <w:b w:val="false"/>
          <w:i w:val="false"/>
          <w:color w:val="000000"/>
          <w:sz w:val="28"/>
        </w:rPr>
        <w:t>
      с 1 января 2027 года – 25,8 процента;</w:t>
      </w:r>
    </w:p>
    <w:bookmarkEnd w:id="12160"/>
    <w:bookmarkStart w:name="z17316" w:id="12161"/>
    <w:p>
      <w:pPr>
        <w:spacing w:after="0"/>
        <w:ind w:left="0"/>
        <w:jc w:val="both"/>
      </w:pPr>
      <w:r>
        <w:rPr>
          <w:rFonts w:ascii="Times New Roman"/>
          <w:b w:val="false"/>
          <w:i w:val="false"/>
          <w:color w:val="000000"/>
          <w:sz w:val="28"/>
        </w:rPr>
        <w:t>
      с 1 января 2028 года – 26,3 процента.</w:t>
      </w:r>
    </w:p>
    <w:bookmarkEnd w:id="12161"/>
    <w:bookmarkStart w:name="z17317" w:id="12162"/>
    <w:p>
      <w:pPr>
        <w:spacing w:after="0"/>
        <w:ind w:left="0"/>
        <w:jc w:val="both"/>
      </w:pPr>
      <w:r>
        <w:rPr>
          <w:rFonts w:ascii="Times New Roman"/>
          <w:b w:val="false"/>
          <w:i w:val="false"/>
          <w:color w:val="000000"/>
          <w:sz w:val="28"/>
        </w:rPr>
        <w:t>
      При этом за работников, освобожденных от уплаты социальных платежей (за исключением обязательных профессиональных пенсионных взносов) в соответствии с Социальным кодексом Республики Казахстан и Законом Республики Казахстан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bookmarkEnd w:id="12162"/>
    <w:bookmarkStart w:name="z17318" w:id="12163"/>
    <w:p>
      <w:pPr>
        <w:spacing w:after="0"/>
        <w:ind w:left="0"/>
        <w:jc w:val="both"/>
      </w:pPr>
      <w:r>
        <w:rPr>
          <w:rFonts w:ascii="Times New Roman"/>
          <w:b w:val="false"/>
          <w:i w:val="false"/>
          <w:color w:val="000000"/>
          <w:sz w:val="28"/>
        </w:rPr>
        <w:t>
      2. Доля индивидуального подоходного налога плательщика единого платежа от ставки единого платежа составляет:</w:t>
      </w:r>
    </w:p>
    <w:bookmarkEnd w:id="12163"/>
    <w:bookmarkStart w:name="z17319" w:id="12164"/>
    <w:p>
      <w:pPr>
        <w:spacing w:after="0"/>
        <w:ind w:left="0"/>
        <w:jc w:val="both"/>
      </w:pPr>
      <w:r>
        <w:rPr>
          <w:rFonts w:ascii="Times New Roman"/>
          <w:b w:val="false"/>
          <w:i w:val="false"/>
          <w:color w:val="000000"/>
          <w:sz w:val="28"/>
        </w:rPr>
        <w:t>
      с 1 января 2023 года – 9,0 процента;</w:t>
      </w:r>
    </w:p>
    <w:bookmarkEnd w:id="12164"/>
    <w:bookmarkStart w:name="z17320" w:id="12165"/>
    <w:p>
      <w:pPr>
        <w:spacing w:after="0"/>
        <w:ind w:left="0"/>
        <w:jc w:val="both"/>
      </w:pPr>
      <w:r>
        <w:rPr>
          <w:rFonts w:ascii="Times New Roman"/>
          <w:b w:val="false"/>
          <w:i w:val="false"/>
          <w:color w:val="000000"/>
          <w:sz w:val="28"/>
        </w:rPr>
        <w:t>
      с 1 января 2024 года – 8,4 процента;</w:t>
      </w:r>
    </w:p>
    <w:bookmarkEnd w:id="12165"/>
    <w:bookmarkStart w:name="z17321" w:id="12166"/>
    <w:p>
      <w:pPr>
        <w:spacing w:after="0"/>
        <w:ind w:left="0"/>
        <w:jc w:val="both"/>
      </w:pPr>
      <w:r>
        <w:rPr>
          <w:rFonts w:ascii="Times New Roman"/>
          <w:b w:val="false"/>
          <w:i w:val="false"/>
          <w:color w:val="000000"/>
          <w:sz w:val="28"/>
        </w:rPr>
        <w:t>
      с 1 января 2025 года – 7,6 процента;</w:t>
      </w:r>
    </w:p>
    <w:bookmarkEnd w:id="12166"/>
    <w:bookmarkStart w:name="z17322" w:id="12167"/>
    <w:p>
      <w:pPr>
        <w:spacing w:after="0"/>
        <w:ind w:left="0"/>
        <w:jc w:val="both"/>
      </w:pPr>
      <w:r>
        <w:rPr>
          <w:rFonts w:ascii="Times New Roman"/>
          <w:b w:val="false"/>
          <w:i w:val="false"/>
          <w:color w:val="000000"/>
          <w:sz w:val="28"/>
        </w:rPr>
        <w:t>
      с 1 января 2026 года – 7,3 процента;</w:t>
      </w:r>
    </w:p>
    <w:bookmarkEnd w:id="12167"/>
    <w:bookmarkStart w:name="z17323" w:id="12168"/>
    <w:p>
      <w:pPr>
        <w:spacing w:after="0"/>
        <w:ind w:left="0"/>
        <w:jc w:val="both"/>
      </w:pPr>
      <w:r>
        <w:rPr>
          <w:rFonts w:ascii="Times New Roman"/>
          <w:b w:val="false"/>
          <w:i w:val="false"/>
          <w:color w:val="000000"/>
          <w:sz w:val="28"/>
        </w:rPr>
        <w:t>
      с 1 января 2027 года – 7,0 процента;</w:t>
      </w:r>
    </w:p>
    <w:bookmarkEnd w:id="12168"/>
    <w:bookmarkStart w:name="z17324" w:id="12169"/>
    <w:p>
      <w:pPr>
        <w:spacing w:after="0"/>
        <w:ind w:left="0"/>
        <w:jc w:val="both"/>
      </w:pPr>
      <w:r>
        <w:rPr>
          <w:rFonts w:ascii="Times New Roman"/>
          <w:b w:val="false"/>
          <w:i w:val="false"/>
          <w:color w:val="000000"/>
          <w:sz w:val="28"/>
        </w:rPr>
        <w:t>
      с 1 января 2028 года – 6,9 процента.</w:t>
      </w:r>
    </w:p>
    <w:bookmarkEnd w:id="12169"/>
    <w:p>
      <w:pPr>
        <w:spacing w:after="0"/>
        <w:ind w:left="0"/>
        <w:jc w:val="both"/>
      </w:pPr>
      <w:r>
        <w:rPr>
          <w:rFonts w:ascii="Times New Roman"/>
          <w:b/>
          <w:i w:val="false"/>
          <w:color w:val="000000"/>
          <w:sz w:val="28"/>
        </w:rPr>
        <w:t>Статья 776-4. Порядок исчисления, уплаты единого платежа и отражения обязательств по нему в соответствующей налоговой отчетности</w:t>
      </w:r>
    </w:p>
    <w:bookmarkStart w:name="z17326" w:id="12170"/>
    <w:p>
      <w:pPr>
        <w:spacing w:after="0"/>
        <w:ind w:left="0"/>
        <w:jc w:val="both"/>
      </w:pPr>
      <w:r>
        <w:rPr>
          <w:rFonts w:ascii="Times New Roman"/>
          <w:b w:val="false"/>
          <w:i w:val="false"/>
          <w:color w:val="000000"/>
          <w:sz w:val="28"/>
        </w:rPr>
        <w:t>
      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bookmarkEnd w:id="12170"/>
    <w:bookmarkStart w:name="z17327" w:id="12171"/>
    <w:p>
      <w:pPr>
        <w:spacing w:after="0"/>
        <w:ind w:left="0"/>
        <w:jc w:val="both"/>
      </w:pPr>
      <w:r>
        <w:rPr>
          <w:rFonts w:ascii="Times New Roman"/>
          <w:b w:val="false"/>
          <w:i w:val="false"/>
          <w:color w:val="000000"/>
          <w:sz w:val="28"/>
        </w:rPr>
        <w:t>
      2. Исчисление единого платежа производится налоговым агентом при начислении объекта обложения.</w:t>
      </w:r>
    </w:p>
    <w:bookmarkEnd w:id="12171"/>
    <w:bookmarkStart w:name="z17328" w:id="12172"/>
    <w:p>
      <w:pPr>
        <w:spacing w:after="0"/>
        <w:ind w:left="0"/>
        <w:jc w:val="both"/>
      </w:pPr>
      <w:r>
        <w:rPr>
          <w:rFonts w:ascii="Times New Roman"/>
          <w:b w:val="false"/>
          <w:i w:val="false"/>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bookmarkEnd w:id="12172"/>
    <w:bookmarkStart w:name="z17329" w:id="12173"/>
    <w:p>
      <w:pPr>
        <w:spacing w:after="0"/>
        <w:ind w:left="0"/>
        <w:jc w:val="both"/>
      </w:pPr>
      <w:r>
        <w:rPr>
          <w:rFonts w:ascii="Times New Roman"/>
          <w:b w:val="false"/>
          <w:i w:val="false"/>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bookmarkEnd w:id="12173"/>
    <w:bookmarkStart w:name="z17330" w:id="12174"/>
    <w:p>
      <w:pPr>
        <w:spacing w:after="0"/>
        <w:ind w:left="0"/>
        <w:jc w:val="both"/>
      </w:pPr>
      <w:r>
        <w:rPr>
          <w:rFonts w:ascii="Times New Roman"/>
          <w:b w:val="false"/>
          <w:i w:val="false"/>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bookmarkEnd w:id="12174"/>
    <w:bookmarkStart w:name="z17331" w:id="12175"/>
    <w:p>
      <w:pPr>
        <w:spacing w:after="0"/>
        <w:ind w:left="0"/>
        <w:jc w:val="both"/>
      </w:pPr>
      <w:r>
        <w:rPr>
          <w:rFonts w:ascii="Times New Roman"/>
          <w:b w:val="false"/>
          <w:i w:val="false"/>
          <w:color w:val="000000"/>
          <w:sz w:val="28"/>
        </w:rPr>
        <w:t>
      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175"/>
    <w:bookmarkStart w:name="z17332" w:id="12176"/>
    <w:p>
      <w:pPr>
        <w:spacing w:after="0"/>
        <w:ind w:left="0"/>
        <w:jc w:val="both"/>
      </w:pPr>
      <w:r>
        <w:rPr>
          <w:rFonts w:ascii="Times New Roman"/>
          <w:b w:val="false"/>
          <w:i w:val="false"/>
          <w:color w:val="000000"/>
          <w:sz w:val="28"/>
        </w:rPr>
        <w:t>
      7. Суммы единого платежа отражаются в соответствующих декларациях в порядке, предусмотренном статьями 358, 688 и 707 настоящего Кодекса.</w:t>
      </w:r>
    </w:p>
    <w:bookmarkEnd w:id="12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776-4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776-5. Налоговый период</w:t>
      </w:r>
    </w:p>
    <w:bookmarkStart w:name="z17334" w:id="12177"/>
    <w:p>
      <w:pPr>
        <w:spacing w:after="0"/>
        <w:ind w:left="0"/>
        <w:jc w:val="both"/>
      </w:pPr>
      <w:r>
        <w:rPr>
          <w:rFonts w:ascii="Times New Roman"/>
          <w:b w:val="false"/>
          <w:i w:val="false"/>
          <w:color w:val="000000"/>
          <w:sz w:val="28"/>
        </w:rPr>
        <w:t>
      Налоговым периодом для исчисления налоговыми агентами единого платежа является календарный месяц.</w:t>
      </w:r>
    </w:p>
    <w:bookmarkEnd w:id="12177"/>
    <w:p>
      <w:pPr>
        <w:spacing w:after="0"/>
        <w:ind w:left="0"/>
        <w:jc w:val="both"/>
      </w:pPr>
      <w:r>
        <w:rPr>
          <w:rFonts w:ascii="Times New Roman"/>
          <w:b/>
          <w:i w:val="false"/>
          <w:color w:val="000000"/>
          <w:sz w:val="28"/>
        </w:rPr>
        <w:t xml:space="preserve">Статья 776-6. Компетенция Государственной корпорации </w:t>
      </w:r>
    </w:p>
    <w:bookmarkStart w:name="z17336" w:id="12178"/>
    <w:p>
      <w:pPr>
        <w:spacing w:after="0"/>
        <w:ind w:left="0"/>
        <w:jc w:val="both"/>
      </w:pPr>
      <w:r>
        <w:rPr>
          <w:rFonts w:ascii="Times New Roman"/>
          <w:b w:val="false"/>
          <w:i w:val="false"/>
          <w:color w:val="000000"/>
          <w:sz w:val="28"/>
        </w:rPr>
        <w:t>
      "Правительство для граждан" в рамках единого платежа</w:t>
      </w:r>
    </w:p>
    <w:bookmarkEnd w:id="12178"/>
    <w:bookmarkStart w:name="z17337" w:id="12179"/>
    <w:p>
      <w:pPr>
        <w:spacing w:after="0"/>
        <w:ind w:left="0"/>
        <w:jc w:val="both"/>
      </w:pPr>
      <w:r>
        <w:rPr>
          <w:rFonts w:ascii="Times New Roman"/>
          <w:b w:val="false"/>
          <w:i w:val="false"/>
          <w:color w:val="000000"/>
          <w:sz w:val="28"/>
        </w:rPr>
        <w:t>
      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bookmarkEnd w:id="12179"/>
    <w:bookmarkStart w:name="z17338" w:id="12180"/>
    <w:p>
      <w:pPr>
        <w:spacing w:after="0"/>
        <w:ind w:left="0"/>
        <w:jc w:val="both"/>
      </w:pPr>
      <w:r>
        <w:rPr>
          <w:rFonts w:ascii="Times New Roman"/>
          <w:b w:val="false"/>
          <w:i w:val="false"/>
          <w:color w:val="000000"/>
          <w:sz w:val="28"/>
        </w:rPr>
        <w:t>
      1) ведет персонифицированный учет плательщиков единого платежа на базе индивидуального идентификационного номера;</w:t>
      </w:r>
    </w:p>
    <w:bookmarkEnd w:id="12180"/>
    <w:bookmarkStart w:name="z17339" w:id="12181"/>
    <w:p>
      <w:pPr>
        <w:spacing w:after="0"/>
        <w:ind w:left="0"/>
        <w:jc w:val="both"/>
      </w:pPr>
      <w:r>
        <w:rPr>
          <w:rFonts w:ascii="Times New Roman"/>
          <w:b w:val="false"/>
          <w:i w:val="false"/>
          <w:color w:val="000000"/>
          <w:sz w:val="28"/>
        </w:rPr>
        <w:t>
      2) актуализирует персонифицированный учет плательщиков единого платежа;</w:t>
      </w:r>
    </w:p>
    <w:bookmarkEnd w:id="12181"/>
    <w:bookmarkStart w:name="z17340" w:id="12182"/>
    <w:p>
      <w:pPr>
        <w:spacing w:after="0"/>
        <w:ind w:left="0"/>
        <w:jc w:val="both"/>
      </w:pPr>
      <w:r>
        <w:rPr>
          <w:rFonts w:ascii="Times New Roman"/>
          <w:b w:val="false"/>
          <w:i w:val="false"/>
          <w:color w:val="000000"/>
          <w:sz w:val="28"/>
        </w:rPr>
        <w:t>
      3) распределяет и перечисляет сумму единого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bookmarkEnd w:id="12182"/>
    <w:bookmarkStart w:name="z17341" w:id="12183"/>
    <w:p>
      <w:pPr>
        <w:spacing w:after="0"/>
        <w:ind w:left="0"/>
        <w:jc w:val="both"/>
      </w:pPr>
      <w:r>
        <w:rPr>
          <w:rFonts w:ascii="Times New Roman"/>
          <w:b w:val="false"/>
          <w:i w:val="false"/>
          <w:color w:val="000000"/>
          <w:sz w:val="28"/>
        </w:rPr>
        <w:t>
      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183"/>
    <w:bookmarkStart w:name="z17342" w:id="12184"/>
    <w:p>
      <w:pPr>
        <w:spacing w:after="0"/>
        <w:ind w:left="0"/>
        <w:jc w:val="both"/>
      </w:pPr>
      <w:r>
        <w:rPr>
          <w:rFonts w:ascii="Times New Roman"/>
          <w:b w:val="false"/>
          <w:i w:val="false"/>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bookmarkEnd w:id="12184"/>
    <w:bookmarkStart w:name="z16430" w:id="12185"/>
    <w:p>
      <w:pPr>
        <w:spacing w:after="0"/>
        <w:ind w:left="0"/>
        <w:jc w:val="left"/>
      </w:pPr>
      <w:r>
        <w:rPr>
          <w:rFonts w:ascii="Times New Roman"/>
          <w:b/>
          <w:i w:val="false"/>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2185"/>
    <w:p>
      <w:pPr>
        <w:spacing w:after="0"/>
        <w:ind w:left="0"/>
        <w:jc w:val="both"/>
      </w:pPr>
      <w:r>
        <w:rPr>
          <w:rFonts w:ascii="Times New Roman"/>
          <w:b w:val="false"/>
          <w:i w:val="false"/>
          <w:color w:val="ff0000"/>
          <w:sz w:val="28"/>
        </w:rPr>
        <w:t xml:space="preserve">
      Сноска. Кодекс дополнен разделом 25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6431" w:id="12186"/>
    <w:p>
      <w:pPr>
        <w:spacing w:after="0"/>
        <w:ind w:left="0"/>
        <w:jc w:val="left"/>
      </w:pPr>
      <w:r>
        <w:rPr>
          <w:rFonts w:ascii="Times New Roman"/>
          <w:b/>
          <w:i w:val="false"/>
          <w:color w:val="000000"/>
        </w:rPr>
        <w:t xml:space="preserve"> Глава 90.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bookmarkEnd w:id="12186"/>
    <w:p>
      <w:pPr>
        <w:spacing w:after="0"/>
        <w:ind w:left="0"/>
        <w:jc w:val="both"/>
      </w:pPr>
      <w:r>
        <w:rPr>
          <w:rFonts w:ascii="Times New Roman"/>
          <w:b/>
          <w:i w:val="false"/>
          <w:color w:val="000000"/>
          <w:sz w:val="28"/>
        </w:rPr>
        <w:t>Статья 777. Основные понятия, используемые в настоящем разделе</w:t>
      </w:r>
    </w:p>
    <w:bookmarkStart w:name="z16433" w:id="12187"/>
    <w:p>
      <w:pPr>
        <w:spacing w:after="0"/>
        <w:ind w:left="0"/>
        <w:jc w:val="both"/>
      </w:pPr>
      <w:r>
        <w:rPr>
          <w:rFonts w:ascii="Times New Roman"/>
          <w:b w:val="false"/>
          <w:i w:val="false"/>
          <w:color w:val="000000"/>
          <w:sz w:val="28"/>
        </w:rPr>
        <w:t>
      1. Основные понятия, используемые в настоящем разделе:</w:t>
      </w:r>
    </w:p>
    <w:bookmarkEnd w:id="12187"/>
    <w:bookmarkStart w:name="z16434" w:id="12188"/>
    <w:p>
      <w:pPr>
        <w:spacing w:after="0"/>
        <w:ind w:left="0"/>
        <w:jc w:val="both"/>
      </w:pPr>
      <w:r>
        <w:rPr>
          <w:rFonts w:ascii="Times New Roman"/>
          <w:b w:val="false"/>
          <w:i w:val="false"/>
          <w:color w:val="000000"/>
          <w:sz w:val="28"/>
        </w:rPr>
        <w:t>
      1) интернет-площадка – информационная система, размещенная в Интернете, для организации электронной торговли товарами;</w:t>
      </w:r>
    </w:p>
    <w:bookmarkEnd w:id="12188"/>
    <w:bookmarkStart w:name="z16435" w:id="12189"/>
    <w:p>
      <w:pPr>
        <w:spacing w:after="0"/>
        <w:ind w:left="0"/>
        <w:jc w:val="both"/>
      </w:pPr>
      <w:r>
        <w:rPr>
          <w:rFonts w:ascii="Times New Roman"/>
          <w:b w:val="false"/>
          <w:i w:val="false"/>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bookmarkEnd w:id="12189"/>
    <w:bookmarkStart w:name="z16436" w:id="12190"/>
    <w:p>
      <w:pPr>
        <w:spacing w:after="0"/>
        <w:ind w:left="0"/>
        <w:jc w:val="both"/>
      </w:pPr>
      <w:r>
        <w:rPr>
          <w:rFonts w:ascii="Times New Roman"/>
          <w:b w:val="false"/>
          <w:i w:val="false"/>
          <w:color w:val="000000"/>
          <w:sz w:val="28"/>
        </w:rPr>
        <w:t>
      3) электронная торговля товарами – предпринимательская деятельность по реализации товаров физическим лицам, осуществляемая через интернет-площадку;</w:t>
      </w:r>
    </w:p>
    <w:bookmarkEnd w:id="12190"/>
    <w:p>
      <w:pPr>
        <w:spacing w:after="0"/>
        <w:ind w:left="0"/>
        <w:jc w:val="both"/>
      </w:pPr>
      <w:r>
        <w:rPr>
          <w:rFonts w:ascii="Times New Roman"/>
          <w:b w:val="false"/>
          <w:i w:val="false"/>
          <w:color w:val="000000"/>
          <w:sz w:val="28"/>
        </w:rPr>
        <w:t>
      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bookmarkStart w:name="z16637" w:id="12191"/>
    <w:p>
      <w:pPr>
        <w:spacing w:after="0"/>
        <w:ind w:left="0"/>
        <w:jc w:val="both"/>
      </w:pPr>
      <w:r>
        <w:rPr>
          <w:rFonts w:ascii="Times New Roman"/>
          <w:b w:val="false"/>
          <w:i w:val="false"/>
          <w:color w:val="000000"/>
          <w:sz w:val="28"/>
        </w:rPr>
        <w:t>
      5) услуги в электронной форме – услуги, оказываемые физическим лицам через сеть телекоммуникаций и Интернет.</w:t>
      </w:r>
    </w:p>
    <w:bookmarkEnd w:id="12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778. Условная регистрация иностранной компании</w:t>
      </w:r>
    </w:p>
    <w:bookmarkStart w:name="z16439" w:id="12192"/>
    <w:p>
      <w:pPr>
        <w:spacing w:after="0"/>
        <w:ind w:left="0"/>
        <w:jc w:val="both"/>
      </w:pPr>
      <w:r>
        <w:rPr>
          <w:rFonts w:ascii="Times New Roman"/>
          <w:b w:val="false"/>
          <w:i w:val="false"/>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bookmarkEnd w:id="12192"/>
    <w:bookmarkStart w:name="z16440" w:id="12193"/>
    <w:p>
      <w:pPr>
        <w:spacing w:after="0"/>
        <w:ind w:left="0"/>
        <w:jc w:val="both"/>
      </w:pPr>
      <w:r>
        <w:rPr>
          <w:rFonts w:ascii="Times New Roman"/>
          <w:b w:val="false"/>
          <w:i w:val="false"/>
          <w:color w:val="000000"/>
          <w:sz w:val="28"/>
        </w:rPr>
        <w:t>
      1) полного наименования иностранной компании;</w:t>
      </w:r>
    </w:p>
    <w:bookmarkEnd w:id="12193"/>
    <w:bookmarkStart w:name="z16441" w:id="12194"/>
    <w:p>
      <w:pPr>
        <w:spacing w:after="0"/>
        <w:ind w:left="0"/>
        <w:jc w:val="both"/>
      </w:pPr>
      <w:r>
        <w:rPr>
          <w:rFonts w:ascii="Times New Roman"/>
          <w:b w:val="false"/>
          <w:i w:val="false"/>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bookmarkEnd w:id="12194"/>
    <w:bookmarkStart w:name="z16442" w:id="12195"/>
    <w:p>
      <w:pPr>
        <w:spacing w:after="0"/>
        <w:ind w:left="0"/>
        <w:jc w:val="both"/>
      </w:pPr>
      <w:r>
        <w:rPr>
          <w:rFonts w:ascii="Times New Roman"/>
          <w:b w:val="false"/>
          <w:i w:val="false"/>
          <w:color w:val="000000"/>
          <w:sz w:val="28"/>
        </w:rPr>
        <w:t>
      3) номера государственной регистрации (или его аналога) в стране инкорпорации нерезидента или стране резидентства нерезидента;</w:t>
      </w:r>
    </w:p>
    <w:bookmarkEnd w:id="12195"/>
    <w:p>
      <w:pPr>
        <w:spacing w:after="0"/>
        <w:ind w:left="0"/>
        <w:jc w:val="both"/>
      </w:pPr>
      <w:r>
        <w:rPr>
          <w:rFonts w:ascii="Times New Roman"/>
          <w:b w:val="false"/>
          <w:i w:val="false"/>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638" w:id="12196"/>
    <w:p>
      <w:pPr>
        <w:spacing w:after="0"/>
        <w:ind w:left="0"/>
        <w:jc w:val="both"/>
      </w:pPr>
      <w:r>
        <w:rPr>
          <w:rFonts w:ascii="Times New Roman"/>
          <w:b w:val="false"/>
          <w:i w:val="false"/>
          <w:color w:val="000000"/>
          <w:sz w:val="28"/>
        </w:rPr>
        <w:t>
      4-1) перечня реквизитов, в том числе данных мерчент ID, применяемых для приема платежей и (или) переводов денег;</w:t>
      </w:r>
    </w:p>
    <w:bookmarkEnd w:id="12196"/>
    <w:bookmarkStart w:name="z16444" w:id="12197"/>
    <w:p>
      <w:pPr>
        <w:spacing w:after="0"/>
        <w:ind w:left="0"/>
        <w:jc w:val="both"/>
      </w:pPr>
      <w:r>
        <w:rPr>
          <w:rFonts w:ascii="Times New Roman"/>
          <w:b w:val="false"/>
          <w:i w:val="false"/>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p>
    <w:bookmarkEnd w:id="12197"/>
    <w:bookmarkStart w:name="z16445" w:id="12198"/>
    <w:p>
      <w:pPr>
        <w:spacing w:after="0"/>
        <w:ind w:left="0"/>
        <w:jc w:val="both"/>
      </w:pPr>
      <w:r>
        <w:rPr>
          <w:rFonts w:ascii="Times New Roman"/>
          <w:b w:val="false"/>
          <w:i w:val="false"/>
          <w:color w:val="000000"/>
          <w:sz w:val="28"/>
        </w:rPr>
        <w:t xml:space="preserve">
      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bookmarkEnd w:id="12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778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779. Общие положения</w:t>
      </w:r>
    </w:p>
    <w:bookmarkStart w:name="z16447" w:id="12199"/>
    <w:p>
      <w:pPr>
        <w:spacing w:after="0"/>
        <w:ind w:left="0"/>
        <w:jc w:val="both"/>
      </w:pPr>
      <w:r>
        <w:rPr>
          <w:rFonts w:ascii="Times New Roman"/>
          <w:b w:val="false"/>
          <w:i w:val="false"/>
          <w:color w:val="000000"/>
          <w:sz w:val="28"/>
        </w:rPr>
        <w:t>
      1. Плательщиком налога на добавленную стоимость признается иностранная компания:</w:t>
      </w:r>
    </w:p>
    <w:bookmarkEnd w:id="12199"/>
    <w:bookmarkStart w:name="z16448" w:id="12200"/>
    <w:p>
      <w:pPr>
        <w:spacing w:after="0"/>
        <w:ind w:left="0"/>
        <w:jc w:val="both"/>
      </w:pPr>
      <w:r>
        <w:rPr>
          <w:rFonts w:ascii="Times New Roman"/>
          <w:b w:val="false"/>
          <w:i w:val="false"/>
          <w:color w:val="000000"/>
          <w:sz w:val="28"/>
        </w:rPr>
        <w:t>
      через интернет-площадку которой осуществляется электронная торговля товарами;</w:t>
      </w:r>
    </w:p>
    <w:bookmarkEnd w:id="12200"/>
    <w:bookmarkStart w:name="z16449" w:id="12201"/>
    <w:p>
      <w:pPr>
        <w:spacing w:after="0"/>
        <w:ind w:left="0"/>
        <w:jc w:val="both"/>
      </w:pPr>
      <w:r>
        <w:rPr>
          <w:rFonts w:ascii="Times New Roman"/>
          <w:b w:val="false"/>
          <w:i w:val="false"/>
          <w:color w:val="000000"/>
          <w:sz w:val="28"/>
        </w:rPr>
        <w:t xml:space="preserve">
      оказывающая услуги в электронной форме. </w:t>
      </w:r>
    </w:p>
    <w:bookmarkEnd w:id="12201"/>
    <w:bookmarkStart w:name="z16450" w:id="12202"/>
    <w:p>
      <w:pPr>
        <w:spacing w:after="0"/>
        <w:ind w:left="0"/>
        <w:jc w:val="both"/>
      </w:pPr>
      <w:r>
        <w:rPr>
          <w:rFonts w:ascii="Times New Roman"/>
          <w:b w:val="false"/>
          <w:i w:val="false"/>
          <w:color w:val="000000"/>
          <w:sz w:val="28"/>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12202"/>
    <w:bookmarkStart w:name="z16451" w:id="12203"/>
    <w:p>
      <w:pPr>
        <w:spacing w:after="0"/>
        <w:ind w:left="0"/>
        <w:jc w:val="both"/>
      </w:pPr>
      <w:r>
        <w:rPr>
          <w:rFonts w:ascii="Times New Roman"/>
          <w:b w:val="false"/>
          <w:i w:val="false"/>
          <w:color w:val="000000"/>
          <w:sz w:val="28"/>
        </w:rPr>
        <w:t>
      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bookmarkEnd w:id="12203"/>
    <w:bookmarkStart w:name="z16452" w:id="12204"/>
    <w:p>
      <w:pPr>
        <w:spacing w:after="0"/>
        <w:ind w:left="0"/>
        <w:jc w:val="both"/>
      </w:pPr>
      <w:r>
        <w:rPr>
          <w:rFonts w:ascii="Times New Roman"/>
          <w:b w:val="false"/>
          <w:i w:val="false"/>
          <w:color w:val="000000"/>
          <w:sz w:val="28"/>
        </w:rPr>
        <w:t>
      местом жительства физического лица-покупателя является Республика Казахстан;</w:t>
      </w:r>
    </w:p>
    <w:bookmarkEnd w:id="12204"/>
    <w:bookmarkStart w:name="z16453" w:id="12205"/>
    <w:p>
      <w:pPr>
        <w:spacing w:after="0"/>
        <w:ind w:left="0"/>
        <w:jc w:val="both"/>
      </w:pPr>
      <w:r>
        <w:rPr>
          <w:rFonts w:ascii="Times New Roman"/>
          <w:b w:val="false"/>
          <w:i w:val="false"/>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bookmarkEnd w:id="12205"/>
    <w:bookmarkStart w:name="z16454" w:id="12206"/>
    <w:p>
      <w:pPr>
        <w:spacing w:after="0"/>
        <w:ind w:left="0"/>
        <w:jc w:val="both"/>
      </w:pPr>
      <w:r>
        <w:rPr>
          <w:rFonts w:ascii="Times New Roman"/>
          <w:b w:val="false"/>
          <w:i w:val="false"/>
          <w:color w:val="000000"/>
          <w:sz w:val="28"/>
        </w:rPr>
        <w:t>
      сетевой адрес физического лица-покупателя, использованный при приобретении услуг, зарегистрирован в Республике Казахстан;</w:t>
      </w:r>
    </w:p>
    <w:bookmarkEnd w:id="12206"/>
    <w:bookmarkStart w:name="z16455" w:id="12207"/>
    <w:p>
      <w:pPr>
        <w:spacing w:after="0"/>
        <w:ind w:left="0"/>
        <w:jc w:val="both"/>
      </w:pPr>
      <w:r>
        <w:rPr>
          <w:rFonts w:ascii="Times New Roman"/>
          <w:b w:val="false"/>
          <w:i w:val="false"/>
          <w:color w:val="000000"/>
          <w:sz w:val="28"/>
        </w:rPr>
        <w:t xml:space="preserve">
      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bookmarkEnd w:id="12207"/>
    <w:bookmarkStart w:name="z16456" w:id="12208"/>
    <w:p>
      <w:pPr>
        <w:spacing w:after="0"/>
        <w:ind w:left="0"/>
        <w:jc w:val="both"/>
      </w:pPr>
      <w:r>
        <w:rPr>
          <w:rFonts w:ascii="Times New Roman"/>
          <w:b w:val="false"/>
          <w:i w:val="false"/>
          <w:color w:val="000000"/>
          <w:sz w:val="28"/>
        </w:rPr>
        <w:t>
      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bookmarkEnd w:id="12208"/>
    <w:bookmarkStart w:name="z16459" w:id="12209"/>
    <w:p>
      <w:pPr>
        <w:spacing w:after="0"/>
        <w:ind w:left="0"/>
        <w:jc w:val="both"/>
      </w:pPr>
      <w:r>
        <w:rPr>
          <w:rFonts w:ascii="Times New Roman"/>
          <w:b w:val="false"/>
          <w:i w:val="false"/>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bookmarkEnd w:id="12209"/>
    <w:bookmarkStart w:name="z348" w:id="12210"/>
    <w:p>
      <w:pPr>
        <w:spacing w:after="0"/>
        <w:ind w:left="0"/>
        <w:jc w:val="both"/>
      </w:pPr>
      <w:r>
        <w:rPr>
          <w:rFonts w:ascii="Times New Roman"/>
          <w:b w:val="false"/>
          <w:i w:val="false"/>
          <w:color w:val="000000"/>
          <w:sz w:val="28"/>
        </w:rPr>
        <w:t>
      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bookmarkEnd w:id="12210"/>
    <w:bookmarkStart w:name="z349" w:id="12211"/>
    <w:p>
      <w:pPr>
        <w:spacing w:after="0"/>
        <w:ind w:left="0"/>
        <w:jc w:val="both"/>
      </w:pPr>
      <w:r>
        <w:rPr>
          <w:rFonts w:ascii="Times New Roman"/>
          <w:b w:val="false"/>
          <w:i w:val="false"/>
          <w:color w:val="000000"/>
          <w:sz w:val="28"/>
        </w:rPr>
        <w:t xml:space="preserve">
      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12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779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461" w:id="12212"/>
    <w:p>
      <w:pPr>
        <w:spacing w:after="0"/>
        <w:ind w:left="0"/>
        <w:jc w:val="both"/>
      </w:pPr>
      <w:r>
        <w:rPr>
          <w:rFonts w:ascii="Times New Roman"/>
          <w:b w:val="false"/>
          <w:i w:val="false"/>
          <w:color w:val="000000"/>
          <w:sz w:val="28"/>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bookmarkEnd w:id="12212"/>
    <w:bookmarkStart w:name="z16462" w:id="12213"/>
    <w:p>
      <w:pPr>
        <w:spacing w:after="0"/>
        <w:ind w:left="0"/>
        <w:jc w:val="both"/>
      </w:pPr>
      <w:r>
        <w:rPr>
          <w:rFonts w:ascii="Times New Roman"/>
          <w:b w:val="false"/>
          <w:i w:val="false"/>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уплаты налога.</w:t>
      </w:r>
    </w:p>
    <w:bookmarkEnd w:id="12213"/>
    <w:bookmarkStart w:name="z16463" w:id="12214"/>
    <w:p>
      <w:pPr>
        <w:spacing w:after="0"/>
        <w:ind w:left="0"/>
        <w:jc w:val="both"/>
      </w:pPr>
      <w:r>
        <w:rPr>
          <w:rFonts w:ascii="Times New Roman"/>
          <w:b w:val="false"/>
          <w:i w:val="false"/>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bookmarkEnd w:id="12214"/>
    <w:bookmarkStart w:name="z17343" w:id="12215"/>
    <w:p>
      <w:pPr>
        <w:spacing w:after="0"/>
        <w:ind w:left="0"/>
        <w:jc w:val="both"/>
      </w:pPr>
      <w:r>
        <w:rPr>
          <w:rFonts w:ascii="Times New Roman"/>
          <w:b w:val="false"/>
          <w:i w:val="false"/>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bookmarkEnd w:id="12215"/>
    <w:bookmarkStart w:name="z17344" w:id="12216"/>
    <w:p>
      <w:pPr>
        <w:spacing w:after="0"/>
        <w:ind w:left="0"/>
        <w:jc w:val="both"/>
      </w:pPr>
      <w:r>
        <w:rPr>
          <w:rFonts w:ascii="Times New Roman"/>
          <w:b w:val="false"/>
          <w:i w:val="false"/>
          <w:color w:val="000000"/>
          <w:sz w:val="28"/>
        </w:rPr>
        <w:t>
      3. Уплаченные суммы налога на добавленную стоимость в соответствии с настоящей статьей возврату не подлежат.</w:t>
      </w:r>
    </w:p>
    <w:bookmarkEnd w:id="12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