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d8b54a7" w14:textId="d8b54a7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Көкпекті ауданы елді мекендерінің шекарасын (шегін) белгілеу туралы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Абай облысы Көкпекті ауданы әкімдігінің 2024 жылғы 10 сәуірдегі № 179 бірлескен қаулысы және Көкпекты аудандық мәслихатының 2024 жылғы 10 сәуірдегі № 12-5/1 шешімі. Абай облысының Әділет департаментінде 2024 жылғы 18 сәуірде № 260-18 болып тіркелді.</w:t>
      </w:r>
    </w:p>
    <w:p>
      <w:pPr>
        <w:spacing w:after="0"/>
        <w:ind w:left="0"/>
        <w:jc w:val="both"/>
      </w:pPr>
      <w:bookmarkStart w:name="z5" w:id="0"/>
      <w:r>
        <w:rPr>
          <w:rFonts w:ascii="Times New Roman"/>
          <w:b w:val="false"/>
          <w:i w:val="false"/>
          <w:color w:val="000000"/>
          <w:sz w:val="28"/>
        </w:rPr>
        <w:t xml:space="preserve">
      Қазақстан Республикасы Жер кодексінің 108-бабының </w:t>
      </w:r>
      <w:r>
        <w:rPr>
          <w:rFonts w:ascii="Times New Roman"/>
          <w:b w:val="false"/>
          <w:i w:val="false"/>
          <w:color w:val="000000"/>
          <w:sz w:val="28"/>
        </w:rPr>
        <w:t>5-тармағына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, Қазақстан Республикасының "Қазақстан Республикасының әкімшілік-аумақтық құрылысы туралы" Заңының </w:t>
      </w:r>
      <w:r>
        <w:rPr>
          <w:rFonts w:ascii="Times New Roman"/>
          <w:b w:val="false"/>
          <w:i w:val="false"/>
          <w:color w:val="000000"/>
          <w:sz w:val="28"/>
        </w:rPr>
        <w:t>12-бабының</w:t>
      </w:r>
      <w:r>
        <w:rPr>
          <w:rFonts w:ascii="Times New Roman"/>
          <w:b w:val="false"/>
          <w:i w:val="false"/>
          <w:color w:val="000000"/>
          <w:sz w:val="28"/>
        </w:rPr>
        <w:t xml:space="preserve"> 3) тармақшасына, Қазақстан Республикасының "Қазақстан Республикасындағы жергілікті мемлекеттік басқару және өзін-өзі басқару туралы" Заңының 6-бабы </w:t>
      </w:r>
      <w:r>
        <w:rPr>
          <w:rFonts w:ascii="Times New Roman"/>
          <w:b w:val="false"/>
          <w:i w:val="false"/>
          <w:color w:val="000000"/>
          <w:sz w:val="28"/>
        </w:rPr>
        <w:t>1-тармағының</w:t>
      </w:r>
      <w:r>
        <w:rPr>
          <w:rFonts w:ascii="Times New Roman"/>
          <w:b w:val="false"/>
          <w:i w:val="false"/>
          <w:color w:val="000000"/>
          <w:sz w:val="28"/>
        </w:rPr>
        <w:t xml:space="preserve"> 4) тармақшасына, 31-бабының </w:t>
      </w:r>
      <w:r>
        <w:rPr>
          <w:rFonts w:ascii="Times New Roman"/>
          <w:b w:val="false"/>
          <w:i w:val="false"/>
          <w:color w:val="000000"/>
          <w:sz w:val="28"/>
        </w:rPr>
        <w:t>2-тармағына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сәйкес, Көкпекті ауданының әкімдігі ҚАУЛЫ ЕТЕДІ және Көкпекті аудандық мәслихаты ШЕШТІ:</w:t>
      </w:r>
    </w:p>
    <w:bookmarkEnd w:id="0"/>
    <w:bookmarkStart w:name="z6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Көкпекті ауданының келесі елді мекендерінің шекаралары (шегі) белгіленсін:</w:t>
      </w:r>
    </w:p>
    <w:bookmarkEnd w:id="1"/>
    <w:bookmarkStart w:name="z7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осы бірлескен қаулы мен шешімнің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2-қосымшаларына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жалпы алаңы 12 612,5733 гектар Көкпекті ауылдық округінің шекарасы (шегі) белгіленсін;</w:t>
      </w:r>
    </w:p>
    <w:bookmarkEnd w:id="2"/>
    <w:bookmarkStart w:name="z8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осы бірлескен қаулы мен шешімнің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10- 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жалпы алаңы 8 353,56 гектар Үлкенбөкен ауылдық округінің шекарасы (шегі) белгіленсін;</w:t>
      </w:r>
    </w:p>
    <w:bookmarkEnd w:id="3"/>
    <w:bookmarkStart w:name="z9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осы бірлескен қаулы мен шешімнің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24- 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жалпы алаңы 29 734,61 гектар Көкжайық ауылдық округінің шекарасы (шегі) белгіленсін;</w:t>
      </w:r>
    </w:p>
    <w:bookmarkEnd w:id="4"/>
    <w:bookmarkStart w:name="z10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осы бірлескен қаулы мен шешімнің </w:t>
      </w:r>
      <w:r>
        <w:rPr>
          <w:rFonts w:ascii="Times New Roman"/>
          <w:b w:val="false"/>
          <w:i w:val="false"/>
          <w:color w:val="000000"/>
          <w:sz w:val="28"/>
        </w:rPr>
        <w:t>25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27-қосымшаларына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жалпы алаңы 36 179,04 гектар Тассай ауылдық округінің шекарасы (шегі) белгіленсін;</w:t>
      </w:r>
    </w:p>
    <w:bookmarkEnd w:id="5"/>
    <w:bookmarkStart w:name="z11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осы бірлескен қаулы мен шешімнің </w:t>
      </w:r>
      <w:r>
        <w:rPr>
          <w:rFonts w:ascii="Times New Roman"/>
          <w:b w:val="false"/>
          <w:i w:val="false"/>
          <w:color w:val="000000"/>
          <w:sz w:val="28"/>
        </w:rPr>
        <w:t>28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31-қосымшаларына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жалпы алаңы 6 577,73 гектар Теректі ауылдық округінің шекарасы (шегі) белгіленсін.</w:t>
      </w:r>
    </w:p>
    <w:bookmarkEnd w:id="6"/>
    <w:bookmarkStart w:name="z12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"Абай облысы Көкпекті ауданының жер қатынастары бөлімі" мемлекеттік мекемесі Қазақстан Республикасының заңнамасында белгіленген тәртіппен:</w:t>
      </w:r>
    </w:p>
    <w:bookmarkEnd w:id="7"/>
    <w:bookmarkStart w:name="z13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осы бірлескен Көкпекті ауданы әкімдігінің қаулысы және Көкпекті аудандық мәслихатының шешімін Абай облысы Әділет департаментінде мемлекеттік тіркелуін;</w:t>
      </w:r>
    </w:p>
    <w:bookmarkEnd w:id="8"/>
    <w:bookmarkStart w:name="z14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осы бірлескен қаулы мен шешім ресми жарияланғаннан кейін Көкпекті ауданы әкімдігінің интернет-ресурсында орналастырылуын қамтамасыз етсін.</w:t>
      </w:r>
    </w:p>
    <w:bookmarkEnd w:id="9"/>
    <w:bookmarkStart w:name="z15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Осы бірлескен қаулы мен шешімнің орындалуына бақылау жетекшілік ететін Көкпекті ауданы әкімінің орынбасарына жүктелсін.</w:t>
      </w:r>
    </w:p>
    <w:bookmarkEnd w:id="10"/>
    <w:bookmarkStart w:name="z16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Осы бірлескен қаулы мен шешім оның алғашқы ресми жарияланған күнінен кейін күнтізбелік он күн өткен соң қолданысқа енгізіледі.</w:t>
      </w:r>
    </w:p>
    <w:bookmarkEnd w:id="11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396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Көкпекті ауданының әкімі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6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Д. Оразбаев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Көкпекті аудандық мәслихатының төрағасы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6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Т. Сарманов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1-қосымша</w:t>
            </w:r>
          </w:p>
        </w:tc>
      </w:tr>
    </w:tbl>
    <w:bookmarkStart w:name="z22" w:id="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Көкпекті ауылы Көкпекті ауылдық округі</w:t>
      </w:r>
    </w:p>
    <w:bookmarkEnd w:id="12"/>
    <w:bookmarkStart w:name="z23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"/>
    <w:p>
      <w:pPr>
        <w:spacing w:after="0"/>
        <w:ind w:left="0"/>
        <w:jc w:val="both"/>
      </w:pPr>
      <w:r>
        <w:drawing>
          <wp:inline distT="0" distB="0" distL="0" distR="0">
            <wp:extent cx="7810500" cy="967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2-қосымша</w:t>
            </w:r>
          </w:p>
        </w:tc>
      </w:tr>
    </w:tbl>
    <w:bookmarkStart w:name="z25" w:id="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Жолақ учаске Көкпекті ауылдық округі</w:t>
      </w:r>
    </w:p>
    <w:bookmarkEnd w:id="14"/>
    <w:bookmarkStart w:name="z26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"/>
    <w:p>
      <w:pPr>
        <w:spacing w:after="0"/>
        <w:ind w:left="0"/>
        <w:jc w:val="both"/>
      </w:pPr>
      <w:r>
        <w:drawing>
          <wp:inline distT="0" distB="0" distL="0" distR="0">
            <wp:extent cx="7810500" cy="396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3-қосымша</w:t>
            </w:r>
          </w:p>
        </w:tc>
      </w:tr>
    </w:tbl>
    <w:bookmarkStart w:name="z28" w:id="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Үлкенбөкен ауылы Үлкенбөкен ауылдық округі</w:t>
      </w:r>
    </w:p>
    <w:bookmarkEnd w:id="16"/>
    <w:bookmarkStart w:name="z29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"/>
    <w:p>
      <w:pPr>
        <w:spacing w:after="0"/>
        <w:ind w:left="0"/>
        <w:jc w:val="both"/>
      </w:pPr>
      <w:r>
        <w:drawing>
          <wp:inline distT="0" distB="0" distL="0" distR="0">
            <wp:extent cx="7810500" cy="844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4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4-қосымша</w:t>
            </w:r>
          </w:p>
        </w:tc>
      </w:tr>
    </w:tbl>
    <w:bookmarkStart w:name="z31" w:id="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Жолақ учаске Үлкенбөкен ауылдық округі</w:t>
      </w:r>
    </w:p>
    <w:bookmarkEnd w:id="18"/>
    <w:bookmarkStart w:name="z32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"/>
    <w:p>
      <w:pPr>
        <w:spacing w:after="0"/>
        <w:ind w:left="0"/>
        <w:jc w:val="both"/>
      </w:pPr>
      <w:r>
        <w:drawing>
          <wp:inline distT="0" distB="0" distL="0" distR="0">
            <wp:extent cx="7810500" cy="974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5-қосымша</w:t>
            </w:r>
          </w:p>
        </w:tc>
      </w:tr>
    </w:tbl>
    <w:bookmarkStart w:name="z34" w:id="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Жолақ учаске 2 Үлкенбөкен ауылдық округі</w:t>
      </w:r>
    </w:p>
    <w:bookmarkEnd w:id="20"/>
    <w:bookmarkStart w:name="z35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"/>
    <w:p>
      <w:pPr>
        <w:spacing w:after="0"/>
        <w:ind w:left="0"/>
        <w:jc w:val="both"/>
      </w:pPr>
      <w:r>
        <w:drawing>
          <wp:inline distT="0" distB="0" distL="0" distR="0">
            <wp:extent cx="7810500" cy="429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6-қосымша</w:t>
            </w:r>
          </w:p>
        </w:tc>
      </w:tr>
    </w:tbl>
    <w:bookmarkStart w:name="z37" w:id="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Жансары ауылы Үлкенбөкен ауылдық округі</w:t>
      </w:r>
    </w:p>
    <w:bookmarkEnd w:id="22"/>
    <w:bookmarkStart w:name="z38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"/>
    <w:p>
      <w:pPr>
        <w:spacing w:after="0"/>
        <w:ind w:left="0"/>
        <w:jc w:val="both"/>
      </w:pPr>
      <w:r>
        <w:drawing>
          <wp:inline distT="0" distB="0" distL="0" distR="0">
            <wp:extent cx="7810500" cy="819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7-қосымша</w:t>
            </w:r>
          </w:p>
        </w:tc>
      </w:tr>
    </w:tbl>
    <w:bookmarkStart w:name="z40" w:id="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Жолақ учаске 3 Үлкенбөкен ауылдық округі</w:t>
      </w:r>
    </w:p>
    <w:bookmarkEnd w:id="24"/>
    <w:bookmarkStart w:name="z41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"/>
    <w:p>
      <w:pPr>
        <w:spacing w:after="0"/>
        <w:ind w:left="0"/>
        <w:jc w:val="both"/>
      </w:pPr>
      <w:r>
        <w:drawing>
          <wp:inline distT="0" distB="0" distL="0" distR="0">
            <wp:extent cx="7810500" cy="763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8-қосымша</w:t>
            </w:r>
          </w:p>
        </w:tc>
      </w:tr>
    </w:tbl>
    <w:bookmarkStart w:name="z43" w:id="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Ақтас ауылы Үлкенбөкен ауылдық округі</w:t>
      </w:r>
    </w:p>
    <w:bookmarkEnd w:id="26"/>
    <w:bookmarkStart w:name="z44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"/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9-қосымша</w:t>
            </w:r>
          </w:p>
        </w:tc>
      </w:tr>
    </w:tbl>
    <w:bookmarkStart w:name="z46" w:id="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Жолақ учаске 4 Үлкенбөкен ауылдық округі</w:t>
      </w:r>
    </w:p>
    <w:bookmarkEnd w:id="28"/>
    <w:bookmarkStart w:name="z47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"/>
    <w:p>
      <w:pPr>
        <w:spacing w:after="0"/>
        <w:ind w:left="0"/>
        <w:jc w:val="both"/>
      </w:pPr>
      <w:r>
        <w:drawing>
          <wp:inline distT="0" distB="0" distL="0" distR="0">
            <wp:extent cx="7810500" cy="892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2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10-қосымша</w:t>
            </w:r>
          </w:p>
        </w:tc>
      </w:tr>
    </w:tbl>
    <w:bookmarkStart w:name="z50" w:id="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Жолақ учаске 5 Үлкенбөкен ауылдық округі</w:t>
      </w:r>
    </w:p>
    <w:bookmarkEnd w:id="30"/>
    <w:bookmarkStart w:name="z51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"/>
    <w:p>
      <w:pPr>
        <w:spacing w:after="0"/>
        <w:ind w:left="0"/>
        <w:jc w:val="both"/>
      </w:pPr>
      <w:r>
        <w:drawing>
          <wp:inline distT="0" distB="0" distL="0" distR="0">
            <wp:extent cx="7810500" cy="919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11-қосымша</w:t>
            </w:r>
          </w:p>
        </w:tc>
      </w:tr>
    </w:tbl>
    <w:bookmarkStart w:name="z53" w:id="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Көкжайық ауылы Көкжайық ауылдық округі</w:t>
      </w:r>
    </w:p>
    <w:bookmarkEnd w:id="32"/>
    <w:bookmarkStart w:name="z54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"/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12-қосымша</w:t>
            </w:r>
          </w:p>
        </w:tc>
      </w:tr>
    </w:tbl>
    <w:bookmarkStart w:name="z56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Қарағандыкөл ауылы Көкжайық ауылдық округі</w:t>
      </w:r>
    </w:p>
    <w:bookmarkEnd w:id="34"/>
    <w:bookmarkStart w:name="z57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13-қосымша</w:t>
            </w:r>
          </w:p>
        </w:tc>
      </w:tr>
    </w:tbl>
    <w:bookmarkStart w:name="z59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Жолақ учаске Көкжайық ауылдық округі</w:t>
      </w:r>
    </w:p>
    <w:bookmarkEnd w:id="36"/>
    <w:bookmarkStart w:name="z60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"/>
    <w:p>
      <w:pPr>
        <w:spacing w:after="0"/>
        <w:ind w:left="0"/>
        <w:jc w:val="both"/>
      </w:pPr>
      <w:r>
        <w:drawing>
          <wp:inline distT="0" distB="0" distL="0" distR="0">
            <wp:extent cx="7810500" cy="685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14-қосымша</w:t>
            </w:r>
          </w:p>
        </w:tc>
      </w:tr>
    </w:tbl>
    <w:bookmarkStart w:name="z62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Мамай ауылы Көкжайық ауылдық округі</w:t>
      </w:r>
    </w:p>
    <w:bookmarkEnd w:id="38"/>
    <w:bookmarkStart w:name="z63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"/>
    <w:p>
      <w:pPr>
        <w:spacing w:after="0"/>
        <w:ind w:left="0"/>
        <w:jc w:val="both"/>
      </w:pPr>
      <w:r>
        <w:drawing>
          <wp:inline distT="0" distB="0" distL="0" distR="0">
            <wp:extent cx="7810500" cy="829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15-қосымша</w:t>
            </w:r>
          </w:p>
        </w:tc>
      </w:tr>
    </w:tbl>
    <w:bookmarkStart w:name="z65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Жолақ учаске 2 Көкжайық ауылдық округі</w:t>
      </w:r>
    </w:p>
    <w:bookmarkEnd w:id="40"/>
    <w:bookmarkStart w:name="z66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"/>
    <w:p>
      <w:pPr>
        <w:spacing w:after="0"/>
        <w:ind w:left="0"/>
        <w:jc w:val="both"/>
      </w:pPr>
      <w:r>
        <w:drawing>
          <wp:inline distT="0" distB="0" distL="0" distR="0">
            <wp:extent cx="7810500" cy="880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16-қосымша</w:t>
            </w:r>
          </w:p>
        </w:tc>
      </w:tr>
    </w:tbl>
    <w:bookmarkStart w:name="z68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Жолақ учаске 3 Көкжайық ауылдық округі</w:t>
      </w:r>
    </w:p>
    <w:bookmarkEnd w:id="42"/>
    <w:bookmarkStart w:name="z69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17-қосымша</w:t>
            </w:r>
          </w:p>
        </w:tc>
      </w:tr>
    </w:tbl>
    <w:bookmarkStart w:name="z71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Қарамойыл, Ақой ауылдары Көкжайық ауылдық округі</w:t>
      </w:r>
    </w:p>
    <w:bookmarkEnd w:id="44"/>
    <w:bookmarkStart w:name="z72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7810500" cy="908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18-қосымша</w:t>
            </w:r>
          </w:p>
        </w:tc>
      </w:tr>
    </w:tbl>
    <w:bookmarkStart w:name="z74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Жолақ учаске 4 Көкжайық ауылдық округі</w:t>
      </w:r>
    </w:p>
    <w:bookmarkEnd w:id="46"/>
    <w:bookmarkStart w:name="z75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810500" cy="707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19-қосымша</w:t>
            </w:r>
          </w:p>
        </w:tc>
      </w:tr>
    </w:tbl>
    <w:bookmarkStart w:name="z77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Жолақ учаске 5 Көкжайық ауылдық округі</w:t>
      </w:r>
    </w:p>
    <w:bookmarkEnd w:id="48"/>
    <w:bookmarkStart w:name="z78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20-қосымша</w:t>
            </w:r>
          </w:p>
        </w:tc>
      </w:tr>
    </w:tbl>
    <w:bookmarkStart w:name="z80"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Жұмыскер ауылы Көкжайық ауылдық округі</w:t>
      </w:r>
    </w:p>
    <w:bookmarkEnd w:id="50"/>
    <w:bookmarkStart w:name="z81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810500" cy="894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4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21-қосымша</w:t>
            </w:r>
          </w:p>
        </w:tc>
      </w:tr>
    </w:tbl>
    <w:bookmarkStart w:name="z83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Талапкер ауылы Көкжайық ауылдық округі</w:t>
      </w:r>
    </w:p>
    <w:bookmarkEnd w:id="52"/>
    <w:bookmarkStart w:name="z84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810500" cy="885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5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22-қосымша</w:t>
            </w:r>
          </w:p>
        </w:tc>
      </w:tr>
    </w:tbl>
    <w:bookmarkStart w:name="z86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Жолақ учаске 6 Көкжайық ауылдық округі</w:t>
      </w:r>
    </w:p>
    <w:bookmarkEnd w:id="54"/>
    <w:bookmarkStart w:name="z87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23-қосымша</w:t>
            </w:r>
          </w:p>
        </w:tc>
      </w:tr>
    </w:tbl>
    <w:bookmarkStart w:name="z89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Шұбарши ауылы Көкжайық ауылдық округі</w:t>
      </w:r>
    </w:p>
    <w:bookmarkEnd w:id="56"/>
    <w:bookmarkStart w:name="z90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"/>
    <w:p>
      <w:pPr>
        <w:spacing w:after="0"/>
        <w:ind w:left="0"/>
        <w:jc w:val="both"/>
      </w:pPr>
      <w:r>
        <w:drawing>
          <wp:inline distT="0" distB="0" distL="0" distR="0">
            <wp:extent cx="7810500" cy="758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24-қосымша</w:t>
            </w:r>
          </w:p>
        </w:tc>
      </w:tr>
    </w:tbl>
    <w:bookmarkStart w:name="z92" w:id="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Ажа ауылы Көкжайық ауылдық округі</w:t>
      </w:r>
    </w:p>
    <w:bookmarkEnd w:id="58"/>
    <w:bookmarkStart w:name="z93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"/>
    <w:p>
      <w:pPr>
        <w:spacing w:after="0"/>
        <w:ind w:left="0"/>
        <w:jc w:val="both"/>
      </w:pPr>
      <w:r>
        <w:drawing>
          <wp:inline distT="0" distB="0" distL="0" distR="0">
            <wp:extent cx="7810500" cy="958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8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25-қосымша</w:t>
            </w:r>
          </w:p>
        </w:tc>
      </w:tr>
    </w:tbl>
    <w:bookmarkStart w:name="z95" w:id="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Тассай, Үшкөмей, Ақсу, Қайнар ауылдары Тассай ауылдық округі</w:t>
      </w:r>
    </w:p>
    <w:bookmarkEnd w:id="60"/>
    <w:bookmarkStart w:name="z96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"/>
    <w:p>
      <w:pPr>
        <w:spacing w:after="0"/>
        <w:ind w:left="0"/>
        <w:jc w:val="both"/>
      </w:pPr>
      <w:r>
        <w:drawing>
          <wp:inline distT="0" distB="0" distL="0" distR="0">
            <wp:extent cx="7810500" cy="637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26-қосымша</w:t>
            </w:r>
          </w:p>
        </w:tc>
      </w:tr>
    </w:tbl>
    <w:bookmarkStart w:name="z98" w:id="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Жолақ учаске Тассай ауылдық округі</w:t>
      </w:r>
    </w:p>
    <w:bookmarkEnd w:id="62"/>
    <w:bookmarkStart w:name="z99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"/>
    <w:p>
      <w:pPr>
        <w:spacing w:after="0"/>
        <w:ind w:left="0"/>
        <w:jc w:val="both"/>
      </w:pPr>
      <w:r>
        <w:drawing>
          <wp:inline distT="0" distB="0" distL="0" distR="0">
            <wp:extent cx="7810500" cy="875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27-қосымша</w:t>
            </w:r>
          </w:p>
        </w:tc>
      </w:tr>
    </w:tbl>
    <w:bookmarkStart w:name="z101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Жолақ учаске 2 Тассай ауылдық округі</w:t>
      </w:r>
    </w:p>
    <w:bookmarkEnd w:id="64"/>
    <w:bookmarkStart w:name="z102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28-қосымша</w:t>
            </w:r>
          </w:p>
        </w:tc>
      </w:tr>
    </w:tbl>
    <w:bookmarkStart w:name="z104" w:id="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Теректі, Қызылжұлдыз, Өрнек ауылдары Теректі ауылдық округі</w:t>
      </w:r>
    </w:p>
    <w:bookmarkEnd w:id="66"/>
    <w:bookmarkStart w:name="z105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"/>
    <w:p>
      <w:pPr>
        <w:spacing w:after="0"/>
        <w:ind w:left="0"/>
        <w:jc w:val="both"/>
      </w:pPr>
      <w:r>
        <w:drawing>
          <wp:inline distT="0" distB="0" distL="0" distR="0">
            <wp:extent cx="7810500" cy="906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29-қосымша</w:t>
            </w:r>
          </w:p>
        </w:tc>
      </w:tr>
    </w:tbl>
    <w:bookmarkStart w:name="z107" w:id="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Каменка ауылы Теректі ауылдық округі</w:t>
      </w:r>
    </w:p>
    <w:bookmarkEnd w:id="68"/>
    <w:bookmarkStart w:name="z108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"/>
    <w:p>
      <w:pPr>
        <w:spacing w:after="0"/>
        <w:ind w:left="0"/>
        <w:jc w:val="both"/>
      </w:pPr>
      <w:r>
        <w:drawing>
          <wp:inline distT="0" distB="0" distL="0" distR="0">
            <wp:extent cx="7810500" cy="662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30-қосымша</w:t>
            </w:r>
          </w:p>
        </w:tc>
      </w:tr>
    </w:tbl>
    <w:bookmarkStart w:name="z110" w:id="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Сарышығанақ ауылы Теректі ауылдық округі</w:t>
      </w:r>
    </w:p>
    <w:bookmarkEnd w:id="70"/>
    <w:bookmarkStart w:name="z111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"/>
    <w:p>
      <w:pPr>
        <w:spacing w:after="0"/>
        <w:ind w:left="0"/>
        <w:jc w:val="both"/>
      </w:pPr>
      <w:r>
        <w:drawing>
          <wp:inline distT="0" distB="0" distL="0" distR="0">
            <wp:extent cx="7810500" cy="763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облысы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Көкпекті аудандық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10 сәуірдегі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31-қосымша</w:t>
            </w:r>
          </w:p>
        </w:tc>
      </w:tr>
    </w:tbl>
    <w:bookmarkStart w:name="z113" w:id="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Жолақ учаске Теректі ауылдық округі</w:t>
      </w:r>
    </w:p>
    <w:bookmarkEnd w:id="72"/>
    <w:bookmarkStart w:name="z114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"/>
    <w:p>
      <w:pPr>
        <w:spacing w:after="0"/>
        <w:ind w:left="0"/>
        <w:jc w:val="both"/>
      </w:pPr>
      <w:r>
        <w:drawing>
          <wp:inline distT="0" distB="0" distL="0" distR="0">
            <wp:extent cx="7810500" cy="683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83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Қазақстан Республикасы Әділет министрлігінің «Қазақстан Республикасының Заңнама және құқықтық ақпарат институты» ШЖҚ РМК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