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7817d8" w14:textId="d7817d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Ақкөл ауданы бойынша 2021-2022 жылдарға арналған жайылымдарды басқару және оларды пайдалану жөніндегі жоспарды бекіту туралы</w:t>
      </w:r>
    </w:p>
    <w:p>
      <w:pPr>
        <w:spacing w:after="0"/>
        <w:ind w:left="0"/>
        <w:jc w:val="both"/>
      </w:pPr>
      <w:r>
        <w:rPr>
          <w:rFonts w:ascii="Times New Roman"/>
          <w:b w:val="false"/>
          <w:i w:val="false"/>
          <w:color w:val="000000"/>
          <w:sz w:val="28"/>
        </w:rPr>
        <w:t>Ақмола облысы Ақкөл аудандық мәслихатының 2021 жылғы 16 қарашадағы № С 11-2 шешімі</w:t>
      </w:r>
    </w:p>
    <w:p>
      <w:pPr>
        <w:spacing w:after="0"/>
        <w:ind w:left="0"/>
        <w:jc w:val="both"/>
      </w:pPr>
      <w:bookmarkStart w:name="z1" w:id="0"/>
      <w:r>
        <w:rPr>
          <w:rFonts w:ascii="Times New Roman"/>
          <w:b w:val="false"/>
          <w:i w:val="false"/>
          <w:color w:val="000000"/>
          <w:sz w:val="28"/>
        </w:rPr>
        <w:t>
      Қазақстан Республикасының "</w:t>
      </w:r>
      <w:r>
        <w:rPr>
          <w:rFonts w:ascii="Times New Roman"/>
          <w:b w:val="false"/>
          <w:i w:val="false"/>
          <w:color w:val="000000"/>
          <w:sz w:val="28"/>
        </w:rPr>
        <w:t>Қазақстан Республикасындағы</w:t>
      </w:r>
      <w:r>
        <w:rPr>
          <w:rFonts w:ascii="Times New Roman"/>
          <w:b w:val="false"/>
          <w:i w:val="false"/>
          <w:color w:val="000000"/>
          <w:sz w:val="28"/>
        </w:rPr>
        <w:t xml:space="preserve"> жергілікті мемлекеттік басқару және өзін-өзі басқару туралы" Заңына, Қазақстан Республикасының "</w:t>
      </w:r>
      <w:r>
        <w:rPr>
          <w:rFonts w:ascii="Times New Roman"/>
          <w:b w:val="false"/>
          <w:i w:val="false"/>
          <w:color w:val="000000"/>
          <w:sz w:val="28"/>
        </w:rPr>
        <w:t>Жайылымдар туралы</w:t>
      </w:r>
      <w:r>
        <w:rPr>
          <w:rFonts w:ascii="Times New Roman"/>
          <w:b w:val="false"/>
          <w:i w:val="false"/>
          <w:color w:val="000000"/>
          <w:sz w:val="28"/>
        </w:rPr>
        <w:t>" Заңына сәйкес, Ақкөл аудандық мәслихаты ШЕШТІ:</w:t>
      </w:r>
    </w:p>
    <w:bookmarkEnd w:id="0"/>
    <w:bookmarkStart w:name="z2" w:id="1"/>
    <w:p>
      <w:pPr>
        <w:spacing w:after="0"/>
        <w:ind w:left="0"/>
        <w:jc w:val="both"/>
      </w:pPr>
      <w:r>
        <w:rPr>
          <w:rFonts w:ascii="Times New Roman"/>
          <w:b w:val="false"/>
          <w:i w:val="false"/>
          <w:color w:val="000000"/>
          <w:sz w:val="28"/>
        </w:rPr>
        <w:t xml:space="preserve">
      1. Ақкөл ауданы бойынша 2021-2022 жылдарға арналған жайылымдарды басқару және оларды пайдалану жөніндегі қоса беріліп отырған </w:t>
      </w:r>
      <w:r>
        <w:rPr>
          <w:rFonts w:ascii="Times New Roman"/>
          <w:b w:val="false"/>
          <w:i w:val="false"/>
          <w:color w:val="000000"/>
          <w:sz w:val="28"/>
        </w:rPr>
        <w:t>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Ақкөл аудандық</w:t>
            </w:r>
          </w:p>
          <w:p>
            <w:pPr>
              <w:spacing w:after="20"/>
              <w:ind w:left="20"/>
              <w:jc w:val="both"/>
            </w:pPr>
          </w:p>
          <w:p>
            <w:pPr>
              <w:spacing w:after="20"/>
              <w:ind w:left="20"/>
              <w:jc w:val="both"/>
            </w:pPr>
            <w:r>
              <w:rPr>
                <w:rFonts w:ascii="Times New Roman"/>
                <w:b w:val="false"/>
                <w:i/>
                <w:color w:val="000000"/>
                <w:sz w:val="20"/>
              </w:rPr>
              <w:t>мәслихатының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Д.Салыбекова</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аудандық мәслихаттың</w:t>
            </w:r>
            <w:r>
              <w:br/>
            </w:r>
            <w:r>
              <w:rPr>
                <w:rFonts w:ascii="Times New Roman"/>
                <w:b w:val="false"/>
                <w:i w:val="false"/>
                <w:color w:val="000000"/>
                <w:sz w:val="20"/>
              </w:rPr>
              <w:t>2021 жылғы 16 қарашадағы</w:t>
            </w:r>
            <w:r>
              <w:br/>
            </w:r>
            <w:r>
              <w:rPr>
                <w:rFonts w:ascii="Times New Roman"/>
                <w:b w:val="false"/>
                <w:i w:val="false"/>
                <w:color w:val="000000"/>
                <w:sz w:val="20"/>
              </w:rPr>
              <w:t>№ C 11-2 шешімімен</w:t>
            </w:r>
            <w:r>
              <w:br/>
            </w:r>
            <w:r>
              <w:rPr>
                <w:rFonts w:ascii="Times New Roman"/>
                <w:b w:val="false"/>
                <w:i w:val="false"/>
                <w:color w:val="000000"/>
                <w:sz w:val="20"/>
              </w:rPr>
              <w:t>бекітілген</w:t>
            </w:r>
          </w:p>
        </w:tc>
      </w:tr>
    </w:tbl>
    <w:bookmarkStart w:name="z5" w:id="3"/>
    <w:p>
      <w:pPr>
        <w:spacing w:after="0"/>
        <w:ind w:left="0"/>
        <w:jc w:val="left"/>
      </w:pPr>
      <w:r>
        <w:rPr>
          <w:rFonts w:ascii="Times New Roman"/>
          <w:b/>
          <w:i w:val="false"/>
          <w:color w:val="000000"/>
        </w:rPr>
        <w:t xml:space="preserve"> Ақкөл ауданы бойынша 2021-2022 жылдарға арналған жайылымдарды басқару және оларды пайдалану жөніндегі жоспар</w:t>
      </w:r>
    </w:p>
    <w:bookmarkEnd w:id="3"/>
    <w:p>
      <w:pPr>
        <w:spacing w:after="0"/>
        <w:ind w:left="0"/>
        <w:jc w:val="both"/>
      </w:pPr>
      <w:r>
        <w:rPr>
          <w:rFonts w:ascii="Times New Roman"/>
          <w:b w:val="false"/>
          <w:i w:val="false"/>
          <w:color w:val="000000"/>
          <w:sz w:val="28"/>
        </w:rPr>
        <w:t>
      Ақкөл ауданы бойынша 2021-2022 жылдарға арналған жайылымдарды басқару және оларды пайдалану жөніндегі осы жоспар (бұдан әрі - жоспар) "Қазақстан Республикасындағы жергілікті мемлекеттік басқару және өзін-өзі басқару туралы", "Жайылымдар туралы" Қазақстан Республикасының заңдарына сәйкес әзірленді.</w:t>
      </w:r>
    </w:p>
    <w:p>
      <w:pPr>
        <w:spacing w:after="0"/>
        <w:ind w:left="0"/>
        <w:jc w:val="both"/>
      </w:pPr>
      <w:r>
        <w:rPr>
          <w:rFonts w:ascii="Times New Roman"/>
          <w:b w:val="false"/>
          <w:i w:val="false"/>
          <w:color w:val="000000"/>
          <w:sz w:val="28"/>
        </w:rPr>
        <w:t>
      Жоспар құрамында:</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құқық белгілейтін құжаттар негізінде жер санаттары, жер учаскелерінің меншік иелері және жер пайдаланушылар бөлінісінде Ақкөл ауданы аумағында жайылымдардың орналасу схемасы (картасы);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жайылым айналымдарының қолайлы схемалары;</w:t>
      </w:r>
    </w:p>
    <w:p>
      <w:pPr>
        <w:spacing w:after="0"/>
        <w:ind w:left="0"/>
        <w:jc w:val="both"/>
      </w:pPr>
      <w:r>
        <w:rPr>
          <w:rFonts w:ascii="Times New Roman"/>
          <w:b w:val="false"/>
          <w:i w:val="false"/>
          <w:color w:val="000000"/>
          <w:sz w:val="28"/>
        </w:rPr>
        <w:t xml:space="preserve">
      3)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4-қосымшаға</w:t>
      </w:r>
      <w:r>
        <w:rPr>
          <w:rFonts w:ascii="Times New Roman"/>
          <w:b w:val="false"/>
          <w:i w:val="false"/>
          <w:color w:val="000000"/>
          <w:sz w:val="28"/>
        </w:rPr>
        <w:t xml:space="preserve"> сәйкес су тұтыну нормасына сәйкес жасалған жайылым пайдаланушылардың су көздеріне (көлдерге, өзендерге, тоғандарға, копандарға,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xml:space="preserve">
      5)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xml:space="preserve">
      6) осы жоспарға </w:t>
      </w:r>
      <w:r>
        <w:rPr>
          <w:rFonts w:ascii="Times New Roman"/>
          <w:b w:val="false"/>
          <w:i w:val="false"/>
          <w:color w:val="000000"/>
          <w:sz w:val="28"/>
        </w:rPr>
        <w:t>6-қосымшаға</w:t>
      </w:r>
      <w:r>
        <w:rPr>
          <w:rFonts w:ascii="Times New Roman"/>
          <w:b w:val="false"/>
          <w:i w:val="false"/>
          <w:color w:val="000000"/>
          <w:sz w:val="28"/>
        </w:rPr>
        <w:t xml:space="preserve"> сәйкес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xml:space="preserve">
      7) осы жоспарға </w:t>
      </w:r>
      <w:r>
        <w:rPr>
          <w:rFonts w:ascii="Times New Roman"/>
          <w:b w:val="false"/>
          <w:i w:val="false"/>
          <w:color w:val="000000"/>
          <w:sz w:val="28"/>
        </w:rPr>
        <w:t>7-қосымшаға</w:t>
      </w:r>
      <w:r>
        <w:rPr>
          <w:rFonts w:ascii="Times New Roman"/>
          <w:b w:val="false"/>
          <w:i w:val="false"/>
          <w:color w:val="000000"/>
          <w:sz w:val="28"/>
        </w:rPr>
        <w:t xml:space="preserve"> сәйкес ауыл шаруашылығы жануарларын жаюдың және жылжытудың маусымдық маршруттарын белгілейтін жайылымдарды пайдалану жөніндегі күнтізбелік кесте.</w:t>
      </w:r>
    </w:p>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мәліметтерді, ветеринариялық-санитариялық объектілер туралы мәліметтерді, иелері-жайылым пайдаланушылар, жеке және (немесе) заңды тұлғалар көрсетіле отырып, ауыл шаруашылығы жануарлары мал басының саны туралы деректерді, ауыл шаруашылығы жануарларының түрлері мен жыныстық-жас топтары бойынша қалыптастырылған үйірлердің, отарлардың, табындардың саны туралы деректерді, шалғайдағы жайылымдарда жаю үшін ауыл шаруашылығы жануарларының қалыптастырылуы, ауыл шаруашылығы жануарларын мәдени және аридтік жайылымдарда жаю ерекшеліктері, мемлекеттік органдар, жеке және (немесе) заңды тұлғалар ұсынған мал айдауға арналған сервитуттар туралы мәліметтер және өзге де деректер.</w:t>
      </w:r>
    </w:p>
    <w:p>
      <w:pPr>
        <w:spacing w:after="0"/>
        <w:ind w:left="0"/>
        <w:jc w:val="both"/>
      </w:pPr>
      <w:r>
        <w:rPr>
          <w:rFonts w:ascii="Times New Roman"/>
          <w:b w:val="false"/>
          <w:i w:val="false"/>
          <w:color w:val="000000"/>
          <w:sz w:val="28"/>
        </w:rPr>
        <w:t>
      Әкімшілік-аумақтық бөлінісі бойынша Ақкөл ауданында 29 елді мекен бар.</w:t>
      </w:r>
    </w:p>
    <w:p>
      <w:pPr>
        <w:spacing w:after="0"/>
        <w:ind w:left="0"/>
        <w:jc w:val="both"/>
      </w:pPr>
      <w:r>
        <w:rPr>
          <w:rFonts w:ascii="Times New Roman"/>
          <w:b w:val="false"/>
          <w:i w:val="false"/>
          <w:color w:val="000000"/>
          <w:sz w:val="28"/>
        </w:rPr>
        <w:t>
      Табиғи жағдайлары бойынша Ақкөл ауданының аумағы дала аймағы шегінде және агроклиматтық көрсеткіштері бойынша екі агроклиматтық ауданда орналасқан: шамалы қуаң қоңыржай жылумен (орталық және оңтүстік бөлігі) және қуаң қоңыржай жылумен (солтүстік бөлігі), олар континенттіліктің барлық белгілерімен сипатталады: қатты ұзақ қыс, қысқа қоңыржай ыстық жаз, қыс және жаз температурасының күрт қарама-қайшылығы, жылдық жауын-шашынның аз мөлшерімен.</w:t>
      </w:r>
    </w:p>
    <w:p>
      <w:pPr>
        <w:spacing w:after="0"/>
        <w:ind w:left="0"/>
        <w:jc w:val="both"/>
      </w:pPr>
      <w:r>
        <w:rPr>
          <w:rFonts w:ascii="Times New Roman"/>
          <w:b w:val="false"/>
          <w:i w:val="false"/>
          <w:color w:val="000000"/>
          <w:sz w:val="28"/>
        </w:rPr>
        <w:t>
      Топырақ негізінен қара топырақ оңтүстік төмен гумусты ауыр сазды.</w:t>
      </w:r>
    </w:p>
    <w:p>
      <w:pPr>
        <w:spacing w:after="0"/>
        <w:ind w:left="0"/>
        <w:jc w:val="both"/>
      </w:pPr>
      <w:r>
        <w:rPr>
          <w:rFonts w:ascii="Times New Roman"/>
          <w:b w:val="false"/>
          <w:i w:val="false"/>
          <w:color w:val="000000"/>
          <w:sz w:val="28"/>
        </w:rPr>
        <w:t>
      2021 жылдың 1 қаңтарына халық саны бойынша 9348 ірі қара мал, оның ішінде 5116 аналық (сауын) бас, 16048 ұсақ қара мал, 4118 жылқы басы бар (№ 1 кесте).</w:t>
      </w:r>
    </w:p>
    <w:p>
      <w:pPr>
        <w:spacing w:after="0"/>
        <w:ind w:left="0"/>
        <w:jc w:val="both"/>
      </w:pPr>
      <w:r>
        <w:rPr>
          <w:rFonts w:ascii="Times New Roman"/>
          <w:b w:val="false"/>
          <w:i w:val="false"/>
          <w:color w:val="000000"/>
          <w:sz w:val="28"/>
        </w:rPr>
        <w:t>
      № 1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3"/>
        <w:gridCol w:w="879"/>
        <w:gridCol w:w="1503"/>
        <w:gridCol w:w="1503"/>
        <w:gridCol w:w="1503"/>
        <w:gridCol w:w="1503"/>
        <w:gridCol w:w="1818"/>
        <w:gridCol w:w="1504"/>
        <w:gridCol w:w="1504"/>
      </w:tblGrid>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87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барлығы</w:t>
            </w: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 сүт табыны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Ешкі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8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сиыр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қалалық әкімшілігі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Ерофеевка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9348</w:t>
            </w:r>
          </w:p>
        </w:tc>
        <w:tc>
          <w:tcPr>
            <w:tcW w:w="15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14605</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r>
    </w:tbl>
    <w:p>
      <w:pPr>
        <w:spacing w:after="0"/>
        <w:ind w:left="0"/>
        <w:jc w:val="both"/>
      </w:pPr>
      <w:r>
        <w:rPr>
          <w:rFonts w:ascii="Times New Roman"/>
          <w:b w:val="false"/>
          <w:i w:val="false"/>
          <w:color w:val="000000"/>
          <w:sz w:val="28"/>
        </w:rPr>
        <w:t xml:space="preserve">
      "Жайылымдар туралы" Қазақстан Республикасы Заңының </w:t>
      </w:r>
      <w:r>
        <w:rPr>
          <w:rFonts w:ascii="Times New Roman"/>
          <w:b w:val="false"/>
          <w:i w:val="false"/>
          <w:color w:val="000000"/>
          <w:sz w:val="28"/>
        </w:rPr>
        <w:t>15-бабына</w:t>
      </w:r>
      <w:r>
        <w:rPr>
          <w:rFonts w:ascii="Times New Roman"/>
          <w:b w:val="false"/>
          <w:i w:val="false"/>
          <w:color w:val="000000"/>
          <w:sz w:val="28"/>
        </w:rPr>
        <w:t xml:space="preserve"> сәйкес, елді мекендердің қолда бар жайылымдық алқаптары кезінде ауыл шаруашылығы жануарларының аналық (сауын) басын күтіп-ұстау бойынша жергілікті халықтың мұқтажы үшін 55776 гектар мөлшерінде қажеттілік 30696 гектарды құрайды (№ 2 кесте).</w:t>
      </w:r>
    </w:p>
    <w:p>
      <w:pPr>
        <w:spacing w:after="0"/>
        <w:ind w:left="0"/>
        <w:jc w:val="both"/>
      </w:pPr>
      <w:r>
        <w:rPr>
          <w:rFonts w:ascii="Times New Roman"/>
          <w:b w:val="false"/>
          <w:i w:val="false"/>
          <w:color w:val="000000"/>
          <w:sz w:val="28"/>
        </w:rPr>
        <w:t>
      № 2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61"/>
        <w:gridCol w:w="996"/>
        <w:gridCol w:w="2058"/>
        <w:gridCol w:w="1349"/>
        <w:gridCol w:w="2359"/>
        <w:gridCol w:w="1703"/>
        <w:gridCol w:w="1470"/>
        <w:gridCol w:w="1704"/>
      </w:tblGrid>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алаңы (гектар)</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Сауын сиырлардың болуы (бас)</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1 шартты басқа қажеттілік нормасы, (гектар)</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Жайылымдармен қамтамасыз етілмеген, (гектар)</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Артықшылық</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қалалық әкімшілігі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6138</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1523</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4755</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1653</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1587</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3435</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914</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1266</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11672</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7178</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2368</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r>
      <w:tr>
        <w:trPr>
          <w:trHeight w:val="30" w:hRule="atLeast"/>
        </w:trPr>
        <w:tc>
          <w:tcPr>
            <w:tcW w:w="66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4015</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r>
      <w:tr>
        <w:trPr>
          <w:trHeight w:val="30" w:hRule="atLeast"/>
        </w:trPr>
        <w:tc>
          <w:tcPr>
            <w:tcW w:w="0" w:type="auto"/>
            <w:vMerge/>
            <w:tcBorders>
              <w:top w:val="nil"/>
              <w:left w:val="single" w:color="cfcfcf" w:sz="5"/>
              <w:bottom w:val="single" w:color="cfcfcf" w:sz="5"/>
              <w:right w:val="single" w:color="cfcfcf" w:sz="5"/>
            </w:tcBorders>
          </w:tcP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20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w:t>
            </w:r>
          </w:p>
        </w:tc>
        <w:tc>
          <w:tcPr>
            <w:tcW w:w="13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3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r>
    </w:tbl>
    <w:p>
      <w:pPr>
        <w:spacing w:after="0"/>
        <w:ind w:left="0"/>
        <w:jc w:val="both"/>
      </w:pPr>
      <w:r>
        <w:rPr>
          <w:rFonts w:ascii="Times New Roman"/>
          <w:b w:val="false"/>
          <w:i w:val="false"/>
          <w:color w:val="000000"/>
          <w:sz w:val="28"/>
        </w:rPr>
        <w:t>
      № 2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626"/>
        <w:gridCol w:w="626"/>
        <w:gridCol w:w="2015"/>
        <w:gridCol w:w="2015"/>
        <w:gridCol w:w="1667"/>
        <w:gridCol w:w="1667"/>
        <w:gridCol w:w="2016"/>
        <w:gridCol w:w="1668"/>
      </w:tblGrid>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2494</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1916</w:t>
            </w:r>
          </w:p>
        </w:tc>
      </w:tr>
      <w:tr>
        <w:trPr>
          <w:trHeight w:val="30" w:hRule="atLeast"/>
        </w:trPr>
        <w:tc>
          <w:tcPr>
            <w:tcW w:w="6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Ерофеевка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r>
      <w:tr>
        <w:trPr>
          <w:trHeight w:val="30" w:hRule="atLeast"/>
        </w:trPr>
        <w:tc>
          <w:tcPr>
            <w:tcW w:w="0" w:type="auto"/>
            <w:vMerge/>
            <w:tcBorders>
              <w:top w:val="nil"/>
              <w:left w:val="single" w:color="cfcfcf" w:sz="5"/>
              <w:bottom w:val="single" w:color="cfcfcf" w:sz="5"/>
              <w:right w:val="single" w:color="cfcfcf" w:sz="5"/>
            </w:tcBorders>
          </w:tc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55776</w:t>
            </w:r>
          </w:p>
        </w:tc>
        <w:tc>
          <w:tcPr>
            <w:tcW w:w="20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55776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5116</w:t>
            </w:r>
          </w:p>
        </w:tc>
        <w:tc>
          <w:tcPr>
            <w:tcW w:w="16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30696</w:t>
            </w:r>
          </w:p>
        </w:tc>
        <w:tc>
          <w:tcPr>
            <w:tcW w:w="16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w:t>
            </w:r>
          </w:p>
        </w:tc>
      </w:tr>
    </w:tbl>
    <w:p>
      <w:pPr>
        <w:spacing w:after="0"/>
        <w:ind w:left="0"/>
        <w:jc w:val="both"/>
      </w:pPr>
      <w:r>
        <w:rPr>
          <w:rFonts w:ascii="Times New Roman"/>
          <w:b w:val="false"/>
          <w:i w:val="false"/>
          <w:color w:val="000000"/>
          <w:sz w:val="28"/>
        </w:rPr>
        <w:t>
      Жергілікті халықтың басқа ауыл шаруашылығы жануарларын жаю бойынша жайылымдық жерлерге 73021 гектар мөлшерінде қажеттілік бар, бас жүктемесінің нормасы кезінде: ірі қара мал – 6 гектар, ұсақ мал – 1,3 гектар, жылқы – 6,5 гектар (№ 3 кесте).</w:t>
      </w:r>
    </w:p>
    <w:p>
      <w:pPr>
        <w:spacing w:after="0"/>
        <w:ind w:left="0"/>
        <w:jc w:val="both"/>
      </w:pPr>
      <w:r>
        <w:rPr>
          <w:rFonts w:ascii="Times New Roman"/>
          <w:b w:val="false"/>
          <w:i w:val="false"/>
          <w:color w:val="000000"/>
          <w:sz w:val="28"/>
        </w:rPr>
        <w:t>
      № 3 кесте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07"/>
        <w:gridCol w:w="764"/>
        <w:gridCol w:w="1035"/>
        <w:gridCol w:w="1306"/>
        <w:gridCol w:w="1035"/>
        <w:gridCol w:w="491"/>
        <w:gridCol w:w="899"/>
        <w:gridCol w:w="899"/>
        <w:gridCol w:w="1306"/>
        <w:gridCol w:w="1307"/>
        <w:gridCol w:w="1443"/>
        <w:gridCol w:w="1308"/>
      </w:tblGrid>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76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елді мекенінің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басқа қажеттілік нормасы,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қажеттілігі,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қара мал</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(гектар)</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қалалық әкімшілігі</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3718</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орман шаруашылығы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Ерназар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Радовка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r>
      <w:tr>
        <w:trPr>
          <w:trHeight w:val="30" w:hRule="atLeast"/>
        </w:trPr>
        <w:tc>
          <w:tcPr>
            <w:tcW w:w="5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2349</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8539</w:t>
            </w:r>
          </w:p>
        </w:tc>
      </w:tr>
      <w:tr>
        <w:trPr>
          <w:trHeight w:val="30" w:hRule="atLeast"/>
        </w:trPr>
        <w:tc>
          <w:tcPr>
            <w:tcW w:w="50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3749</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2061</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Рамадан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r>
      <w:tr>
        <w:trPr>
          <w:trHeight w:val="30" w:hRule="atLeast"/>
        </w:trPr>
        <w:tc>
          <w:tcPr>
            <w:tcW w:w="0" w:type="auto"/>
            <w:vMerge/>
            <w:tcBorders>
              <w:top w:val="nil"/>
              <w:left w:val="single" w:color="cfcfcf" w:sz="5"/>
              <w:bottom w:val="single" w:color="cfcfcf" w:sz="5"/>
              <w:right w:val="single" w:color="cfcfcf" w:sz="5"/>
            </w:tcBorders>
          </w:tcPr>
          <w:p/>
        </w:tc>
        <w:tc>
          <w:tcPr>
            <w:tcW w:w="7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Табиғат ауылы</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bl>
    <w:p>
      <w:pPr>
        <w:spacing w:after="0"/>
        <w:ind w:left="0"/>
        <w:jc w:val="both"/>
      </w:pPr>
      <w:r>
        <w:rPr>
          <w:rFonts w:ascii="Times New Roman"/>
          <w:b w:val="false"/>
          <w:i w:val="false"/>
          <w:color w:val="000000"/>
          <w:sz w:val="28"/>
        </w:rPr>
        <w:t>
      № 3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34"/>
        <w:gridCol w:w="434"/>
        <w:gridCol w:w="1154"/>
        <w:gridCol w:w="1395"/>
        <w:gridCol w:w="1154"/>
        <w:gridCol w:w="434"/>
        <w:gridCol w:w="794"/>
        <w:gridCol w:w="794"/>
        <w:gridCol w:w="1396"/>
        <w:gridCol w:w="1396"/>
        <w:gridCol w:w="1517"/>
        <w:gridCol w:w="1398"/>
      </w:tblGrid>
      <w:tr>
        <w:trPr>
          <w:trHeight w:val="30" w:hRule="atLeast"/>
        </w:trPr>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1227</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3612</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3277</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Қайнар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Тастыадыр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3424</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10773</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1079</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4633</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Сазды бұлақ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1508</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13577</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Домбыралы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Айдарлы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Малый Барап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897</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5233</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3588</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Кемеркөл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Өрнек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3422</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Новорыбин ауылдық округі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2098</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1041</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1353</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Қараөзек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908</w:t>
            </w:r>
          </w:p>
        </w:tc>
      </w:tr>
      <w:tr>
        <w:trPr>
          <w:trHeight w:val="30" w:hRule="atLeast"/>
        </w:trPr>
        <w:tc>
          <w:tcPr>
            <w:tcW w:w="43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12172</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5189</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Амангелді ауылы </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1707</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4035</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Ерофеевка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Малоалександровка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r>
      <w:tr>
        <w:trPr>
          <w:trHeight w:val="30" w:hRule="atLeast"/>
        </w:trPr>
        <w:tc>
          <w:tcPr>
            <w:tcW w:w="0" w:type="auto"/>
            <w:vMerge/>
            <w:tcBorders>
              <w:top w:val="nil"/>
              <w:left w:val="single" w:color="cfcfcf" w:sz="5"/>
              <w:bottom w:val="single" w:color="cfcfcf" w:sz="5"/>
              <w:right w:val="single" w:color="cfcfcf" w:sz="5"/>
            </w:tcBorders>
          </w:tcP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Талқара ауылы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448,5</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4232</w:t>
            </w:r>
          </w:p>
        </w:tc>
        <w:tc>
          <w:tcPr>
            <w:tcW w:w="13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16048</w:t>
            </w:r>
          </w:p>
        </w:tc>
        <w:tc>
          <w:tcPr>
            <w:tcW w:w="11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4118</w:t>
            </w:r>
          </w:p>
        </w:tc>
        <w:tc>
          <w:tcPr>
            <w:tcW w:w="4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25392</w:t>
            </w:r>
          </w:p>
        </w:tc>
        <w:tc>
          <w:tcPr>
            <w:tcW w:w="13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20862</w:t>
            </w:r>
          </w:p>
        </w:tc>
        <w:tc>
          <w:tcPr>
            <w:tcW w:w="151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26767</w:t>
            </w:r>
          </w:p>
        </w:tc>
        <w:tc>
          <w:tcPr>
            <w:tcW w:w="13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73021</w:t>
            </w:r>
          </w:p>
        </w:tc>
      </w:tr>
    </w:tbl>
    <w:p>
      <w:pPr>
        <w:spacing w:after="0"/>
        <w:ind w:left="0"/>
        <w:jc w:val="both"/>
      </w:pPr>
      <w:r>
        <w:rPr>
          <w:rFonts w:ascii="Times New Roman"/>
          <w:b w:val="false"/>
          <w:i w:val="false"/>
          <w:color w:val="000000"/>
          <w:sz w:val="28"/>
        </w:rPr>
        <w:t>
      73021 гектар мөлшерінде жайылымдық алқаптардың қажеттілігін елді мекендер жерлерінде 23786 гектар, қосымша 7842,3 гектар жерде халықтың ауыл шаруашылығы жануарларын жаю есебінен толтыру қажет:</w:t>
      </w:r>
    </w:p>
    <w:p>
      <w:pPr>
        <w:spacing w:after="0"/>
        <w:ind w:left="0"/>
        <w:jc w:val="both"/>
      </w:pPr>
      <w:r>
        <w:rPr>
          <w:rFonts w:ascii="Times New Roman"/>
          <w:b w:val="false"/>
          <w:i w:val="false"/>
          <w:color w:val="000000"/>
          <w:sz w:val="28"/>
        </w:rPr>
        <w:t>
      - Жалғызқарағай ауылдық округінің тұрғындары үшін - жер қорынан 860 гектар;</w:t>
      </w:r>
    </w:p>
    <w:p>
      <w:pPr>
        <w:spacing w:after="0"/>
        <w:ind w:left="0"/>
        <w:jc w:val="both"/>
      </w:pPr>
      <w:r>
        <w:rPr>
          <w:rFonts w:ascii="Times New Roman"/>
          <w:b w:val="false"/>
          <w:i w:val="false"/>
          <w:color w:val="000000"/>
          <w:sz w:val="28"/>
        </w:rPr>
        <w:t>
      - Қарасай ауылдық округінің тұрғындары үшін - жер қорынан 2504 гектар;</w:t>
      </w:r>
    </w:p>
    <w:p>
      <w:pPr>
        <w:spacing w:after="0"/>
        <w:ind w:left="0"/>
        <w:jc w:val="both"/>
      </w:pPr>
      <w:r>
        <w:rPr>
          <w:rFonts w:ascii="Times New Roman"/>
          <w:b w:val="false"/>
          <w:i w:val="false"/>
          <w:color w:val="000000"/>
          <w:sz w:val="28"/>
        </w:rPr>
        <w:t>
      - Кеңес ауылдық округінің тұрғындары үшін - жер қорынан 2978,3 гектар;</w:t>
      </w:r>
    </w:p>
    <w:p>
      <w:pPr>
        <w:spacing w:after="0"/>
        <w:ind w:left="0"/>
        <w:jc w:val="both"/>
      </w:pPr>
      <w:r>
        <w:rPr>
          <w:rFonts w:ascii="Times New Roman"/>
          <w:b w:val="false"/>
          <w:i w:val="false"/>
          <w:color w:val="000000"/>
          <w:sz w:val="28"/>
        </w:rPr>
        <w:t>
      - Новорыбин ауылдық округінің тұрғындары үшін - жер қорынан 1500 гектар.</w:t>
      </w:r>
    </w:p>
    <w:p>
      <w:pPr>
        <w:spacing w:after="0"/>
        <w:ind w:left="0"/>
        <w:jc w:val="both"/>
      </w:pPr>
      <w:r>
        <w:rPr>
          <w:rFonts w:ascii="Times New Roman"/>
          <w:b w:val="false"/>
          <w:i w:val="false"/>
          <w:color w:val="000000"/>
          <w:sz w:val="28"/>
        </w:rPr>
        <w:t>
      Шалғайдағы мал шаруашылығын ұйымдастыру үшін жайылымдық алқаптарға қажеттілікті Қарасай ауылдық округінің босалқы жерлерінде 2000 гектар алаңда ауыл шаруашылығы жануарларын жаю есебінен толықтыру қажет.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1-қосымша</w:t>
            </w:r>
          </w:p>
        </w:tc>
      </w:tr>
    </w:tbl>
    <w:bookmarkStart w:name="z7" w:id="4"/>
    <w:p>
      <w:pPr>
        <w:spacing w:after="0"/>
        <w:ind w:left="0"/>
        <w:jc w:val="left"/>
      </w:pPr>
      <w:r>
        <w:rPr>
          <w:rFonts w:ascii="Times New Roman"/>
          <w:b/>
          <w:i w:val="false"/>
          <w:color w:val="000000"/>
        </w:rPr>
        <w:t xml:space="preserve"> Құқық белгілейтін құжаттар негізінде жер санаттары, жер учаскелерінің меншік иелері және жер пайдаланушылар бөлінісінде Ақкөл ауданы аумағында жайылымдардың орналасу схемасы (картасы)</w:t>
      </w:r>
    </w:p>
    <w:bookmarkEnd w:id="4"/>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Ақкөл ауданы жайылымдарының орналасу схемасына (картасына) қоса берілетін жер учаскелерінің меншік иелері мен жер пайдаланушылардың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00"/>
        <w:gridCol w:w="1413"/>
        <w:gridCol w:w="9287"/>
      </w:tblGrid>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Картадағы №</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учаскелерінің меншік иелері мен жер пайдаланушылардың атауы (тегі, аты-жөні / ұйымның атауы)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 (фермер) қожалықтары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Слам Тилеген</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Копенов Жексенбай Амангельдинович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Ашибеков Саламат Каиржанович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Таутенов Игилик Амангельдинович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Кангожин Бекмухамбет Рашитович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Пирогова Ольга Алексеевна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Койкенов Бауржан Айтмуханович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Айкимбаев Туммес Тулендикович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Мацевич Светлана Владимировна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Абдуллина Гульзия Утегуловна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Бауржан Манамбаевич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Зайнабулаев Тагир Динсльбекович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Нурман Кенжебаевич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Рустем Оразбаевич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 Нурлан Каирбекович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Садырбаев Каиргельды Темиртасович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Токин Адильбек Калебарович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Нурлан Тилеуберди</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Арыстанов Бакыт Кенесович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Аюпова Баглан Абельдиновна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Мукашев Амангельды Азкенулы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Николай Николаевич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Нургали Куандыкович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Байканак Айдос</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Тохтарұлы Даулетхан</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Муратбек Уалиятулы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Нуртуган Мурат</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Кабулдинов Жанат Жаксылыкович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Салыбекова Алмагуль Маратовна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Мархабат Жомартович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Медеуов Нурбек Кикбаевич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Байсаматов Алибек Сабырович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Ковпакова Ирина Степановна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Талгат Шауалиевич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Бертлеуов Отебек Турсунович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Жакишев Жанбота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Толеубай</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Бижума улы Сагидолла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Канапинов Сатбек Капизович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Сайран Зейнуллиновна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Бекхожин Саян Уланович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Канат Кульмагамбетович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Шәмел Нурланбек</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Айтматов Темир Шалхарович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Сабыр Кайратович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Нурлан Тулеуович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Амренова Марина Васильевна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Абай Каратаевич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Каблан Хамзеевич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Нурлан Хамзеевич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Сарсенбаева Кульбаршин Шариповна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Мызгин Василий Яковлевич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Бекбулатов Абдрахман Жиеншинович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Сокульский Дмитрий Петрович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Алимжанов Сатпек Кайдарович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Адас Мақтанат Тілеубердіұлы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Рахимгалиев Марат Жумабекович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Любакивский Роман Станиславович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Паршуков Владимир Константинович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Кажин Туяк Тотаевич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Балабекова Жанар Даутовна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Кожухов Василий Николаевич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Аяганов Нурбол Толеугалиевич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Абдрахманова Гульнара Абылкадыркызы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Хайдин Сергей Николаевич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Александр Алексеевич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Шпиндер Владимир Иванович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Кадырбек Каирбекович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Абдикаримов Канат Каирбекович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Сарсенұлы Өміржан</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 Мурат Кенженович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Ибрай Кабдужалеллович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Хулыбек Жанибек</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Сураган Хуандаг</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Бекеш</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Ашимхан Богенбай</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Авкей Огарбай</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Жагипаров Айбол Бурханович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Баптаев Серик Камидулович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Жанатаев Сембай Сапарович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Сеитов Марат Амангельдинович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Смагина Наталья Анатольевна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Тулеев Ержан Шайзадаулы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Исенов Нурлан Шайкенович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Сиренов Болат Сальменович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Асанов Серик Ержанович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Кияшева Сауле Каировна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Амержанов Жанат Муратович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Утешбаев Куат Сагимбаевич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Асылбек Азнабекович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Мухатаев Арман Диасович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Абеуов Еркен Ерсаинович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"TOLY SERVICE"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Анатолий Каиржанович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Шамшиев Сапар Батырбекович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Цошко Виталий Иванович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Бахытгалиева Райгуль Махметовна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Саяси Колганат</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Батпенова Аягоз Муратовна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Райле Александр Гильдобертович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Аджатян Гарик Вачаганович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 Әуілбек Қуандықұлы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Салима Махметовна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Уразбаева Валентина Зариповна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Баймульдина Кызжибек Темиржановна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Кашиков Каиргельды Оразович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Любовь Михайловна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Дюсекенов Серикбай Серикович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Жетписов Мурат Зайнекович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Рустем Кажмуратович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Рамазанов Кабиден Кажмуратович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Аскар Мырзабекович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Каир Мырзабекович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Уразбаев Амангельды Мырзабекович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Лашко Виктор Александрович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Келеманов Жумабай Байгунакович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Бекен Ныгметжанович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Клышев Темирбек Аутаевич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Каришев Муратбек</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Нсанбаев Совет Бахытович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Алдабергенов Садыбек Кабиденович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Салимова Айжан Болатовна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Тургумбай Костаевич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Салимов Жанибек Костаевич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 Анатолий Константинович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Айтболат Айтпаевич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Аустен Елена Анатольевна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Лещенок Наталья Венедиктовна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Нурпеисов Дулат Киикбаевич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Жалмуханова Ботагоз Мухаметжановна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Камаров Болат Сагитович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Сарсенбаев Кусаин Шепелекович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Сакенов Жаксылык</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Дубровкин Виталий Геннадьевич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Бейсембай Талап</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Сергей Александрович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Егембердиев Нурали Куандыкович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Кажигалиев Ерлан Едилович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Марат Серикович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Сексембаев Исламхан Шамратович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Алшинов Жанат Сарсембекович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Шульга Николай Юрьевич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Мажитов Аскар Адильханович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Кирибаев Еркеш Шокубаевич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Вайсброт Иван Иванович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Свергун Евгений Петрович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Сломинская Александра Константиновна</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Шайсултанов Маули Турсынович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Бредер Юрий Юрьевич</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серіктестіктер және қоғамдар</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"AkkolBeef"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"Букеевская Орда"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"Кына 1"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"Минское"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"Новомарковка – 2002"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"Асет-МИ"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"Бавария-KZ"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"Жарлыколь"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"Одесское"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"Букеевская Орда"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"Кулагер.А"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"Эльдар 2020"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"Золотой Колос 2019"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"Жана-Береке"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"Компания Алтын-Қазық"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"Казына-Алтын-Бидай"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"Агабек-2016"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"Farma Trade"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 FOOD"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"AgroCapital-2018 (АгроКапитал-2018)"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"ЗЕРЕ2"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"Енбек"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"SC FOOD"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 Найза"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бірлестігіне көмек"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НС"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Жер 2020"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Бидай"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"ПриозҰрное"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"Life Street"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"Аграрная компания Agropolis"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 Бидай"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"StoneCity Kazakhstan"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и БИМ"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"Акколь-АГРО"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 инвест -2020"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"Малыбай"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"Щучинский гормолзавод"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"AgroCapital-2018 (АгроКапитал-2018)"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"Agro-Ресурс 2021"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"Agro-Ресурс 2021"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"Вертикаль"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"Урюпинское и К"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Береке 2016"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"Сахалин KZ"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"АгроИнвест-99"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"Хлебороб"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"Аскоп"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"Агрофирма Халық Жері"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кооперативтер</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де кәсіпорындар, ұйымдар мен мекемелер</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"Техторг"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"Базис-Актив" жауапкершілігі шектеулі серіктестігі</w:t>
            </w:r>
          </w:p>
        </w:tc>
      </w:tr>
      <w:tr>
        <w:trPr>
          <w:trHeight w:val="30" w:hRule="atLeast"/>
        </w:trPr>
        <w:tc>
          <w:tcPr>
            <w:tcW w:w="16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92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"Грань" жауапкершілігі шектеулі серіктестігі</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2-қосымша</w:t>
            </w:r>
          </w:p>
        </w:tc>
      </w:tr>
    </w:tbl>
    <w:bookmarkStart w:name="z9" w:id="5"/>
    <w:p>
      <w:pPr>
        <w:spacing w:after="0"/>
        <w:ind w:left="0"/>
        <w:jc w:val="left"/>
      </w:pPr>
      <w:r>
        <w:rPr>
          <w:rFonts w:ascii="Times New Roman"/>
          <w:b/>
          <w:i w:val="false"/>
          <w:color w:val="000000"/>
        </w:rPr>
        <w:t xml:space="preserve"> Жайылым айналымдарының қолайлы схемалары</w:t>
      </w:r>
    </w:p>
    <w:bookmarkEnd w:id="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157"/>
        <w:gridCol w:w="2285"/>
        <w:gridCol w:w="2286"/>
        <w:gridCol w:w="2724"/>
        <w:gridCol w:w="1848"/>
      </w:tblGrid>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қаша көктемгі</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қаша көктемгі-жазғы</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қаша көктемгі-жазғы-күзгі</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қаша күзгі</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31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22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көктемгі-жазғы маусым</w:t>
            </w:r>
          </w:p>
        </w:tc>
        <w:tc>
          <w:tcPr>
            <w:tcW w:w="2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жазғы маусым</w:t>
            </w:r>
          </w:p>
        </w:tc>
        <w:tc>
          <w:tcPr>
            <w:tcW w:w="18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күзгі маусым</w:t>
            </w:r>
          </w:p>
        </w:tc>
      </w:tr>
    </w:tbl>
    <w:p>
      <w:pPr>
        <w:spacing w:after="0"/>
        <w:ind w:left="0"/>
        <w:jc w:val="both"/>
      </w:pPr>
      <w:r>
        <w:rPr>
          <w:rFonts w:ascii="Times New Roman"/>
          <w:b w:val="false"/>
          <w:i w:val="false"/>
          <w:color w:val="000000"/>
          <w:sz w:val="28"/>
        </w:rPr>
        <w:t>
      Ескертпе: 1,2,3,4 – жылына қашаларды пайдалану тәртібі.</w:t>
      </w:r>
    </w:p>
    <w:p>
      <w:pPr>
        <w:spacing w:after="0"/>
        <w:ind w:left="0"/>
        <w:jc w:val="both"/>
      </w:pPr>
      <w:r>
        <w:rPr>
          <w:rFonts w:ascii="Times New Roman"/>
          <w:b w:val="false"/>
          <w:i w:val="false"/>
          <w:color w:val="000000"/>
          <w:sz w:val="28"/>
        </w:rPr>
        <w:t>
      Ақкөл қаласы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Азат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Жалғызқарағай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6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646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2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622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Қарасай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Кеңес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7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07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5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35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80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680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4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624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Наумов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01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01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Урюпин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4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614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3-қосымша</w:t>
            </w:r>
          </w:p>
        </w:tc>
      </w:tr>
    </w:tbl>
    <w:bookmarkStart w:name="z11" w:id="6"/>
    <w:p>
      <w:pPr>
        <w:spacing w:after="0"/>
        <w:ind w:left="0"/>
        <w:jc w:val="left"/>
      </w:pPr>
      <w:r>
        <w:rPr>
          <w:rFonts w:ascii="Times New Roman"/>
          <w:b/>
          <w:i w:val="false"/>
          <w:color w:val="000000"/>
        </w:rPr>
        <w:t xml:space="preserve"> Жайылымдардың, оның ішінде маусымдық жайылымдардың сыртқы және ішкі шекаралары мен алаңдары, жайылымдық инфрақұрылым объектілері белгіленген Карта</w:t>
      </w:r>
    </w:p>
    <w:bookmarkEnd w:id="6"/>
    <w:p>
      <w:pPr>
        <w:spacing w:after="0"/>
        <w:ind w:left="0"/>
        <w:jc w:val="left"/>
      </w:pPr>
      <w:r>
        <w:br/>
      </w:r>
    </w:p>
    <w:p>
      <w:pPr>
        <w:spacing w:after="0"/>
        <w:ind w:left="0"/>
        <w:jc w:val="both"/>
      </w:pPr>
      <w:r>
        <w:drawing>
          <wp:inline distT="0" distB="0" distL="0" distR="0">
            <wp:extent cx="7810500" cy="676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76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Ақкөл ауданы бойынша ауыл шаруашылығы мақсатындағы жер көлемі 512737,71 гектарды құрайды.</w:t>
      </w:r>
    </w:p>
    <w:p>
      <w:pPr>
        <w:spacing w:after="0"/>
        <w:ind w:left="0"/>
        <w:jc w:val="both"/>
      </w:pPr>
      <w:r>
        <w:rPr>
          <w:rFonts w:ascii="Times New Roman"/>
          <w:b w:val="false"/>
          <w:i w:val="false"/>
          <w:color w:val="000000"/>
          <w:sz w:val="28"/>
        </w:rPr>
        <w:t>
      Оның ішінде жайылымдық алқаптар 272 922,3 гектар, оның ішінде маусымдық жайылымдар 176 300 гектар, жайылымдардың сыртқы шекаралары 115 600 гектар, жайылымдардың ішкі шекаралары 83 400 гектар. Елді мекендер жерлеріндегі жайылымдар 55 776,72 гектар, өндіріс, көлік, қорғаныс, байланыс және басқа да бағыттағы жерлерде 336,01 гектар, орман қоры жерлерінде 40 752,5 гектар, босалқы жерлерде 56 282,48 гектар.</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4-қосымша</w:t>
            </w:r>
          </w:p>
        </w:tc>
      </w:tr>
    </w:tbl>
    <w:bookmarkStart w:name="z13" w:id="7"/>
    <w:p>
      <w:pPr>
        <w:spacing w:after="0"/>
        <w:ind w:left="0"/>
        <w:jc w:val="left"/>
      </w:pPr>
      <w:r>
        <w:rPr>
          <w:rFonts w:ascii="Times New Roman"/>
          <w:b/>
          <w:i w:val="false"/>
          <w:color w:val="000000"/>
        </w:rPr>
        <w:t xml:space="preserve"> Жайылым пайдаланушылардың су тұтыну нормасына сәйкес жасалған су көздеріне (көлдерге, өзендерге, тоғандарға, копандарға, суару немесе суландыру каналдарына, құбырлы немесе шахталы құдықтарға) қол жеткізу схемасы</w:t>
      </w:r>
    </w:p>
    <w:bookmarkEnd w:id="7"/>
    <w:p>
      <w:pPr>
        <w:spacing w:after="0"/>
        <w:ind w:left="0"/>
        <w:jc w:val="both"/>
      </w:pPr>
      <w:r>
        <w:rPr>
          <w:rFonts w:ascii="Times New Roman"/>
          <w:b w:val="false"/>
          <w:i w:val="false"/>
          <w:color w:val="000000"/>
          <w:sz w:val="28"/>
        </w:rPr>
        <w:t>
      Бір ауыл шаруашылығы жануарына суды тұтынудың орташа тәуліктік нормасы: ірі қара мал – 100 литр, жылқы-80 литр, ұсақ мал - 10 литр.</w:t>
      </w:r>
    </w:p>
    <w:p>
      <w:pPr>
        <w:spacing w:after="0"/>
        <w:ind w:left="0"/>
        <w:jc w:val="both"/>
      </w:pPr>
      <w:r>
        <w:rPr>
          <w:rFonts w:ascii="Times New Roman"/>
          <w:b w:val="false"/>
          <w:i w:val="false"/>
          <w:color w:val="000000"/>
          <w:sz w:val="28"/>
        </w:rPr>
        <w:t>
      Аудан аумағында суару немесе суландыру каналдары жоқ.</w:t>
      </w:r>
    </w:p>
    <w:p>
      <w:pPr>
        <w:spacing w:after="0"/>
        <w:ind w:left="0"/>
        <w:jc w:val="both"/>
      </w:pPr>
      <w:r>
        <w:rPr>
          <w:rFonts w:ascii="Times New Roman"/>
          <w:b w:val="false"/>
          <w:i w:val="false"/>
          <w:color w:val="000000"/>
          <w:sz w:val="28"/>
        </w:rPr>
        <w:t>
      Ақкөл қаласы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48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8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38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38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Азат ауылы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736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18400" cy="736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Еңбек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Жалғызқарағай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Қарасай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7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67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Кеңес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3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613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9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629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Наумов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27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627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3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43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Урюпин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5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695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6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576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04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04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69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869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5-қосымша</w:t>
            </w:r>
          </w:p>
        </w:tc>
      </w:tr>
    </w:tbl>
    <w:bookmarkStart w:name="z15" w:id="8"/>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bookmarkEnd w:id="8"/>
    <w:p>
      <w:pPr>
        <w:spacing w:after="0"/>
        <w:ind w:left="0"/>
        <w:jc w:val="both"/>
      </w:pPr>
      <w:r>
        <w:rPr>
          <w:rFonts w:ascii="Times New Roman"/>
          <w:b w:val="false"/>
          <w:i w:val="false"/>
          <w:color w:val="000000"/>
          <w:sz w:val="28"/>
        </w:rPr>
        <w:t>
      Қарасай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Кеңес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Жалғызқарағай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Новорыбин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29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829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6-қосымша</w:t>
            </w:r>
          </w:p>
        </w:tc>
      </w:tr>
    </w:tbl>
    <w:bookmarkStart w:name="z17" w:id="9"/>
    <w:p>
      <w:pPr>
        <w:spacing w:after="0"/>
        <w:ind w:left="0"/>
        <w:jc w:val="left"/>
      </w:pPr>
      <w:r>
        <w:rPr>
          <w:rFonts w:ascii="Times New Roman"/>
          <w:b/>
          <w:i w:val="false"/>
          <w:color w:val="000000"/>
        </w:rPr>
        <w:t xml:space="preserve"> Ауыл,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bookmarkEnd w:id="9"/>
    <w:p>
      <w:pPr>
        <w:spacing w:after="0"/>
        <w:ind w:left="0"/>
        <w:jc w:val="both"/>
      </w:pPr>
      <w:r>
        <w:rPr>
          <w:rFonts w:ascii="Times New Roman"/>
          <w:b w:val="false"/>
          <w:i w:val="false"/>
          <w:color w:val="000000"/>
          <w:sz w:val="28"/>
        </w:rPr>
        <w:t>
      Қарасай ауылдық округі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Ақкөл ауданы бойынша</w:t>
            </w:r>
            <w:r>
              <w:br/>
            </w:r>
            <w:r>
              <w:rPr>
                <w:rFonts w:ascii="Times New Roman"/>
                <w:b w:val="false"/>
                <w:i w:val="false"/>
                <w:color w:val="000000"/>
                <w:sz w:val="20"/>
              </w:rPr>
              <w:t>2021-2022 жылдарға арналған</w:t>
            </w:r>
            <w:r>
              <w:br/>
            </w: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жоспарға</w:t>
            </w:r>
            <w:r>
              <w:br/>
            </w:r>
            <w:r>
              <w:rPr>
                <w:rFonts w:ascii="Times New Roman"/>
                <w:b w:val="false"/>
                <w:i w:val="false"/>
                <w:color w:val="000000"/>
                <w:sz w:val="20"/>
              </w:rPr>
              <w:t>7-қосымша</w:t>
            </w:r>
          </w:p>
        </w:tc>
      </w:tr>
    </w:tbl>
    <w:bookmarkStart w:name="z19" w:id="10"/>
    <w:p>
      <w:pPr>
        <w:spacing w:after="0"/>
        <w:ind w:left="0"/>
        <w:jc w:val="left"/>
      </w:pPr>
      <w:r>
        <w:rPr>
          <w:rFonts w:ascii="Times New Roman"/>
          <w:b/>
          <w:i w:val="false"/>
          <w:color w:val="000000"/>
        </w:rPr>
        <w:t xml:space="preserve"> Ауыл шаруашылығы жануарларын жаю мен жылжытудың маусымдық маршруттарын белгілейтін жайылымдарды пайдалану жөніндегі күнтізбелік кесте</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43"/>
        <w:gridCol w:w="3319"/>
        <w:gridCol w:w="1589"/>
        <w:gridCol w:w="2049"/>
        <w:gridCol w:w="2509"/>
        <w:gridCol w:w="1591"/>
      </w:tblGrid>
      <w:tr>
        <w:trPr>
          <w:trHeight w:val="30" w:hRule="atLeast"/>
        </w:trPr>
        <w:tc>
          <w:tcPr>
            <w:tcW w:w="124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3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ауданы қаласының, ауылының, ауылдық округінің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Ақкөл қаласы</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Азат ауылы</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Жалғызқарағай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Қарасай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жазғы маусым </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Новорыбин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124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3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Урюпин ауылдық округі</w:t>
            </w:r>
          </w:p>
        </w:tc>
        <w:tc>
          <w:tcPr>
            <w:tcW w:w="1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0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15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20"/>
        <w:gridCol w:w="3120"/>
        <w:gridCol w:w="3820"/>
        <w:gridCol w:w="294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 жылғы қашалар саны</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көктемгі</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көктемгі-жазғы</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көктемгі-жызғы-күзгі</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күзгі</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r>
        <w:trPr>
          <w:trHeight w:val="30" w:hRule="atLeast"/>
        </w:trPr>
        <w:tc>
          <w:tcPr>
            <w:tcW w:w="24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маусым</w:t>
            </w:r>
          </w:p>
        </w:tc>
        <w:tc>
          <w:tcPr>
            <w:tcW w:w="31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3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