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8f0b01" w14:textId="a8f0b0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Бұланды ауданының 2021-2022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Бұланды аудандық мәслихатының 2021 жылғы 19 шілдедегі № 7С-8/5 шешімі</w:t>
      </w:r>
    </w:p>
    <w:p>
      <w:pPr>
        <w:spacing w:after="0"/>
        <w:ind w:left="0"/>
        <w:jc w:val="both"/>
      </w:pPr>
      <w:bookmarkStart w:name="z1" w:id="0"/>
      <w:r>
        <w:rPr>
          <w:rFonts w:ascii="Times New Roman"/>
          <w:b w:val="false"/>
          <w:i w:val="false"/>
          <w:color w:val="000000"/>
          <w:sz w:val="28"/>
        </w:rPr>
        <w:t>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баскару және өзін-өзі баскару туралы",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Заңдарына сәйкес, Бұланды аудандық мәслихаты ШЕШТІ:</w:t>
      </w:r>
    </w:p>
    <w:bookmarkEnd w:id="0"/>
    <w:bookmarkStart w:name="z2" w:id="1"/>
    <w:p>
      <w:pPr>
        <w:spacing w:after="0"/>
        <w:ind w:left="0"/>
        <w:jc w:val="both"/>
      </w:pPr>
      <w:r>
        <w:rPr>
          <w:rFonts w:ascii="Times New Roman"/>
          <w:b w:val="false"/>
          <w:i w:val="false"/>
          <w:color w:val="000000"/>
          <w:sz w:val="28"/>
        </w:rPr>
        <w:t xml:space="preserve">
      1. Бұланды ауданы бойынша 2021-2022 жылдарға арналған жайылымдарды басқару және оларды пайдалану жөніндегі қоса беріліп отырған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шешiм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мәслихаттың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Ш.Құсайынов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аудандық маслихатының</w:t>
            </w:r>
            <w:r>
              <w:br/>
            </w:r>
            <w:r>
              <w:rPr>
                <w:rFonts w:ascii="Times New Roman"/>
                <w:b w:val="false"/>
                <w:i w:val="false"/>
                <w:color w:val="000000"/>
                <w:sz w:val="20"/>
              </w:rPr>
              <w:t>2021 жылғы "19" шілдедегі</w:t>
            </w:r>
            <w:r>
              <w:br/>
            </w:r>
            <w:r>
              <w:rPr>
                <w:rFonts w:ascii="Times New Roman"/>
                <w:b w:val="false"/>
                <w:i w:val="false"/>
                <w:color w:val="000000"/>
                <w:sz w:val="20"/>
              </w:rPr>
              <w:t>№ 7С-8/5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Бұланды ауданы бойынша 2021-2022 жылдарға арналған жайылымдарды басқару және пайдалану жоспары</w:t>
      </w:r>
    </w:p>
    <w:bookmarkEnd w:id="3"/>
    <w:bookmarkStart w:name="z6" w:id="4"/>
    <w:p>
      <w:pPr>
        <w:spacing w:after="0"/>
        <w:ind w:left="0"/>
        <w:jc w:val="both"/>
      </w:pPr>
      <w:r>
        <w:rPr>
          <w:rFonts w:ascii="Times New Roman"/>
          <w:b w:val="false"/>
          <w:i w:val="false"/>
          <w:color w:val="000000"/>
          <w:sz w:val="28"/>
        </w:rPr>
        <w:t>
      Бұланды ауданы бойынша 2021-2022 жылдарға арналған жайылымдарды басқару және оларды пайдалану жөніндегі осы Жоспар (бұдан әрі-Жоспар) "Қазақстан Республикасындағы жергілікті мемлекеттік басқару және өзін-өзі басқару туралы", "Жайылымдар туралы" Қазақстан Республикасының Заңдарына сәйкес әзірленді.</w:t>
      </w:r>
    </w:p>
    <w:bookmarkEnd w:id="4"/>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Бұланды ауданы аумағында жайылымдардың орналасу схемасын (картасы);</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схемаларын;</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3-қосымшаға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4-15-қосымшаға</w:t>
      </w:r>
      <w:r>
        <w:rPr>
          <w:rFonts w:ascii="Times New Roman"/>
          <w:b w:val="false"/>
          <w:i w:val="false"/>
          <w:color w:val="000000"/>
          <w:sz w:val="28"/>
        </w:rPr>
        <w:t xml:space="preserve"> сәйкес су тұтыну нормасына сәйкес жасалған жайылым пайдаланушылардың су көздеріне (көлдерге, өзендерге, тоғандарға, копаньяларға, суару немесе суландыру каналдарына, құбырлы немесе шахталы құдықтарға) қол жеткізу схемасын;</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16-27-қосымшаға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28-39-қосымшаға</w:t>
      </w:r>
      <w:r>
        <w:rPr>
          <w:rFonts w:ascii="Times New Roman"/>
          <w:b w:val="false"/>
          <w:i w:val="false"/>
          <w:color w:val="000000"/>
          <w:sz w:val="28"/>
        </w:rPr>
        <w:t xml:space="preserve"> сәйкес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40-қосымшаға</w:t>
      </w:r>
      <w:r>
        <w:rPr>
          <w:rFonts w:ascii="Times New Roman"/>
          <w:b w:val="false"/>
          <w:i w:val="false"/>
          <w:color w:val="000000"/>
          <w:sz w:val="28"/>
        </w:rPr>
        <w:t xml:space="preserve"> сәйкес ауыл шаруашылығы жануарларын жаюдың және жылжытудың маусымдық маршруттарын белгілейтін жайылымдарды пайдалану жөніндегі күнтізбелік кестені;</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41-қосымшаға</w:t>
      </w:r>
      <w:r>
        <w:rPr>
          <w:rFonts w:ascii="Times New Roman"/>
          <w:b w:val="false"/>
          <w:i w:val="false"/>
          <w:color w:val="000000"/>
          <w:sz w:val="28"/>
        </w:rPr>
        <w:t xml:space="preserve"> сәйкес тиісті әкімшілік-аумақтық бірлікте жайылымдарды ұтымды пайдалану үшін қажетті өзге де талаптарды құрайды.</w:t>
      </w:r>
    </w:p>
    <w:p>
      <w:pPr>
        <w:spacing w:after="0"/>
        <w:ind w:left="0"/>
        <w:jc w:val="both"/>
      </w:pPr>
      <w:r>
        <w:rPr>
          <w:rFonts w:ascii="Times New Roman"/>
          <w:b w:val="false"/>
          <w:i w:val="false"/>
          <w:color w:val="000000"/>
          <w:sz w:val="28"/>
        </w:rPr>
        <w:t>
      Жоспар жайылымдарды геоботаникалық зерттеудің жай-күйі туралы ақпаратты, ветеринариялық-санитариялық объектілер туралы, ауыл шаруашылық жануарларының саны туралы деректерді олардың иелері - жайылым пайдаланушылар, жеке және (немесе) заңды тұлғаларды көрсете отырып нысандар, ауыл шаруашылығы жануарларының түрлері мен жынысы мен жас топтары бойынша құрылған табындар, отарлар, отарлар саны туралы мәліметтер; ауылшаруашылық жануарларының алыс жайылымдарда жайылымға шығуы туралы, ауылшаруашылық жануарларын мәдени және құрғақ жайылымдарда жаю ерекшеліктері туралы мәліметтер, малды айдау сервитуттары туралы мәліметтер және мемлекеттік органдар, жеке және (немесе) заңды тұлғалар ұсынатын өзге де мәліметтерді есепке ала отырып қабылданды.</w:t>
      </w:r>
    </w:p>
    <w:p>
      <w:pPr>
        <w:spacing w:after="0"/>
        <w:ind w:left="0"/>
        <w:jc w:val="both"/>
      </w:pPr>
      <w:r>
        <w:rPr>
          <w:rFonts w:ascii="Times New Roman"/>
          <w:b w:val="false"/>
          <w:i w:val="false"/>
          <w:color w:val="000000"/>
          <w:sz w:val="28"/>
        </w:rPr>
        <w:t>
      Бұланды ауданының жалпы ауданы 508 335 га құрайды, оның ішінде егістік - 298 872 га, көпжылдық екпелер - 63 га, тыңайған жерлер – 2 965 га, шабындықтар – 4 525,4 га, жайылымдық жерлер - 89 473,6 га, оның ішінде жақсартылған - 33 874,5 га.</w:t>
      </w:r>
    </w:p>
    <w:p>
      <w:pPr>
        <w:spacing w:after="0"/>
        <w:ind w:left="0"/>
        <w:jc w:val="both"/>
      </w:pPr>
      <w:r>
        <w:rPr>
          <w:rFonts w:ascii="Times New Roman"/>
          <w:b w:val="false"/>
          <w:i w:val="false"/>
          <w:color w:val="000000"/>
          <w:sz w:val="28"/>
        </w:rPr>
        <w:t>
      Санаттар бойынша жерлер мыналарға бөлінеді:ауыл шаруашылығы мақсатындағы жерлер – 393 783,9 гектар ауыл шаруашылығы алқаптары, оның ішінде егістік - 298 872 гектар, тыңайған жерлер - 2 876 гектар, шабындықтар – 4525,4 гектар, жайылымдар – 89 473,6 гектар, оның ішінде жақсартылғаны - 33 874,5 гектар;</w:t>
      </w:r>
    </w:p>
    <w:p>
      <w:pPr>
        <w:spacing w:after="0"/>
        <w:ind w:left="0"/>
        <w:jc w:val="both"/>
      </w:pPr>
      <w:r>
        <w:rPr>
          <w:rFonts w:ascii="Times New Roman"/>
          <w:b w:val="false"/>
          <w:i w:val="false"/>
          <w:color w:val="000000"/>
          <w:sz w:val="28"/>
        </w:rPr>
        <w:t>
      Бұланды ауданы бойынша 100 шаруа қожалығы бар, ауыл шаруашылығы алып жатқан жалпы алқаптары – 39 728,8 гектар, оның ішінде егістік - 26 074,7 гектар, шабындық - 511,4 гектар, жайылым – 13 142,7 гектар, оның ішінде жақсартылғаны - 0 гектар;</w:t>
      </w:r>
    </w:p>
    <w:p>
      <w:pPr>
        <w:spacing w:after="0"/>
        <w:ind w:left="0"/>
        <w:jc w:val="both"/>
      </w:pPr>
      <w:r>
        <w:rPr>
          <w:rFonts w:ascii="Times New Roman"/>
          <w:b w:val="false"/>
          <w:i w:val="false"/>
          <w:color w:val="000000"/>
          <w:sz w:val="28"/>
        </w:rPr>
        <w:t>
      Бұланды ауданы бойынша мемлекеттік емес заңды тұлғалардың саны 43, ауыл шаруашылығы алқаптарының алып жатқан жалпы алаңы - 353 870,1 гектар, оның ішінде егістік - 272 675,3 гектар, шабындық - 4013 гектар, жайылым - 76 330,9 гектар, оның ішінде жақсартылғаны - 29 936,7 гектар;</w:t>
      </w:r>
    </w:p>
    <w:p>
      <w:pPr>
        <w:spacing w:after="0"/>
        <w:ind w:left="0"/>
        <w:jc w:val="both"/>
      </w:pPr>
      <w:r>
        <w:rPr>
          <w:rFonts w:ascii="Times New Roman"/>
          <w:b w:val="false"/>
          <w:i w:val="false"/>
          <w:color w:val="000000"/>
          <w:sz w:val="28"/>
        </w:rPr>
        <w:t>
      Бұланды ауданы бойынша мемлекеттік заңды тұлғалардың саны 0, ауыл шаруашылығы алқаптарының жалпы алаңы - 0 гектар; елді мекендердің жерлері – 52 405,9 гектар (23 елді мекен),</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арналмаған өзге де жер - 2507,03 гектар; орман қорының жері - 49977,3 гектар; су қорының жері - 5631 гектар; босалқы жер - 4029,8 гектар.</w:t>
      </w:r>
    </w:p>
    <w:p>
      <w:pPr>
        <w:spacing w:after="0"/>
        <w:ind w:left="0"/>
        <w:jc w:val="both"/>
      </w:pPr>
      <w:r>
        <w:rPr>
          <w:rFonts w:ascii="Times New Roman"/>
          <w:b w:val="false"/>
          <w:i w:val="false"/>
          <w:color w:val="000000"/>
          <w:sz w:val="28"/>
        </w:rPr>
        <w:t>
      Бұланды ауданы аумағының рельефі әр түрлі: көп бөлігін дала, ұсақ шоқылар, жазық және өзен аңғарлары алып жатыр.</w:t>
      </w:r>
    </w:p>
    <w:p>
      <w:pPr>
        <w:spacing w:after="0"/>
        <w:ind w:left="0"/>
        <w:jc w:val="both"/>
      </w:pPr>
      <w:r>
        <w:rPr>
          <w:rFonts w:ascii="Times New Roman"/>
          <w:b w:val="false"/>
          <w:i w:val="false"/>
          <w:color w:val="000000"/>
          <w:sz w:val="28"/>
        </w:rPr>
        <w:t>
      Өсімдіктер әр түрлі шөптердің дала түрлерімен және сәйкесінше ландшафтпен, қайың ормандарымен ұсынылған. Топырақ негізінен чернозем және өсімдік бірлестіктері түрлі-түсті және әр түрлі, құрғақшылыққа төзімді. Климаты шұғыл континентті және өте қуаң.</w:t>
      </w:r>
    </w:p>
    <w:p>
      <w:pPr>
        <w:spacing w:after="0"/>
        <w:ind w:left="0"/>
        <w:jc w:val="both"/>
      </w:pPr>
      <w:r>
        <w:rPr>
          <w:rFonts w:ascii="Times New Roman"/>
          <w:b w:val="false"/>
          <w:i w:val="false"/>
          <w:color w:val="000000"/>
          <w:sz w:val="28"/>
        </w:rPr>
        <w:t>
      2021 жылдың 1 ақпанына Бұланды ауданында ірі қара малдың жалпы саны 20 286 бас, оның ішінде аналық мал басы 11 018 бас, ұсақ мал 18 392 бас, жылқы 8 654 бас.</w:t>
      </w:r>
    </w:p>
    <w:p>
      <w:pPr>
        <w:spacing w:after="0"/>
        <w:ind w:left="0"/>
        <w:jc w:val="both"/>
      </w:pPr>
      <w:r>
        <w:rPr>
          <w:rFonts w:ascii="Times New Roman"/>
          <w:b w:val="false"/>
          <w:i w:val="false"/>
          <w:color w:val="000000"/>
          <w:sz w:val="28"/>
        </w:rPr>
        <w:t>
      Бұланды ауданына қажеттілік:</w:t>
      </w:r>
    </w:p>
    <w:p>
      <w:pPr>
        <w:spacing w:after="0"/>
        <w:ind w:left="0"/>
        <w:jc w:val="both"/>
      </w:pPr>
      <w:r>
        <w:rPr>
          <w:rFonts w:ascii="Times New Roman"/>
          <w:b w:val="false"/>
          <w:i w:val="false"/>
          <w:color w:val="000000"/>
          <w:sz w:val="28"/>
        </w:rPr>
        <w:t>
      ірі қара үшін - 6,5 га басына;</w:t>
      </w:r>
    </w:p>
    <w:p>
      <w:pPr>
        <w:spacing w:after="0"/>
        <w:ind w:left="0"/>
        <w:jc w:val="both"/>
      </w:pPr>
      <w:r>
        <w:rPr>
          <w:rFonts w:ascii="Times New Roman"/>
          <w:b w:val="false"/>
          <w:i w:val="false"/>
          <w:color w:val="000000"/>
          <w:sz w:val="28"/>
        </w:rPr>
        <w:t>
      ұсақ мал үшін -1,3 га басына;</w:t>
      </w:r>
    </w:p>
    <w:p>
      <w:pPr>
        <w:spacing w:after="0"/>
        <w:ind w:left="0"/>
        <w:jc w:val="both"/>
      </w:pPr>
      <w:r>
        <w:rPr>
          <w:rFonts w:ascii="Times New Roman"/>
          <w:b w:val="false"/>
          <w:i w:val="false"/>
          <w:color w:val="000000"/>
          <w:sz w:val="28"/>
        </w:rPr>
        <w:t>
      жылқы үшін - басына 7,8 га.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 қосымша</w:t>
            </w:r>
          </w:p>
        </w:tc>
      </w:tr>
    </w:tbl>
    <w:bookmarkStart w:name="z8" w:id="5"/>
    <w:p>
      <w:pPr>
        <w:spacing w:after="0"/>
        <w:ind w:left="0"/>
        <w:jc w:val="left"/>
      </w:pPr>
      <w:r>
        <w:rPr>
          <w:rFonts w:ascii="Times New Roman"/>
          <w:b/>
          <w:i w:val="false"/>
          <w:color w:val="000000"/>
        </w:rPr>
        <w:t xml:space="preserve"> Бұланды ауданының аумағында жайылымдардың құқық белгілейтін құжаттар негізінде жер санаттары, жер учаскелерінің меншік иелері және жер пайдаланушылар бөлінісінде орналасу схемасы (картасы)</w:t>
      </w:r>
    </w:p>
    <w:bookmarkEnd w:id="5"/>
    <w:p>
      <w:pPr>
        <w:spacing w:after="0"/>
        <w:ind w:left="0"/>
        <w:jc w:val="left"/>
      </w:pPr>
      <w:r>
        <w:br/>
      </w: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 w:id="6"/>
    <w:p>
      <w:pPr>
        <w:spacing w:after="0"/>
        <w:ind w:left="0"/>
        <w:jc w:val="left"/>
      </w:pPr>
      <w:r>
        <w:rPr>
          <w:rFonts w:ascii="Times New Roman"/>
          <w:b/>
          <w:i w:val="false"/>
          <w:color w:val="000000"/>
        </w:rPr>
        <w:t xml:space="preserve"> Бұланды ауданы аумағында жайылымдардың орналасу схемасына (картасына) қоса берілген жер учаскелерін жер пайдаланушылардың тізімі</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1"/>
        <w:gridCol w:w="9509"/>
      </w:tblGrid>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Ұйымдардың атауы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"Иванковка НС"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"Даниловское и К"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"Олюшка"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Нанар"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"Журавлевка-1"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"Партизанское-1"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 Агро"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"Karim Group"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"Шаруа-Кокше"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"Новодонецк"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"Астра-2010"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Новобратское"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"Новобратское и К"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"Богдановка"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"Асет и Адильхан"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"Амирлан Астык"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"Ергольское"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"Талдыколь"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Нагайко"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Wico"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Трейд К"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"Бекмырза Агро"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"Суворовка"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"Велес-2020"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"Ардекс"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"Казфарминг"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"Рассвет"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қарапайым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 қарапайым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М."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"Милка"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"Кызыл-Бидай"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"Бекхожин Т"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"Шахатов"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"Аксагов"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"Аманат"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"Шынгысхан"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"Тайсумов и К"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"Макинское"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"Аланан"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"ТЮА"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"Viza" жауапкершілігі шектеулі серіктестігі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"Манав А." фермерлік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"Абрамочкин Д.В."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"Максименко А.А."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"Заболотских"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А.И."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"Коломыцев В.Д."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"Пуко"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 Н.В."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"Мелещенко А.А."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"Сизоненко Н.К."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"Целинник"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"Слепенко А.Ю."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"Ткаченко С.И."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И.И."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"Кабанец Н.Н."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"Бочковская И.В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"Герасименко А.Н."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С.К."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"Сарытомар"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"Криков И. В."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"Середин Г.М"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"Стихиляс Т.В"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"Кусиев Я К"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"Конай"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"Адлет"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"Беркут"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"Ай-Ер"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"Ювента"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"Ель-Хан"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"Жарасым"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М.Д."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"Халель"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"Динар"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 и О"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"Алем"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"Жулдус"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Дан"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"Ольга"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 луг" шаруа қожалығы</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мен жануарлар әлемін қорғау бойынша Отрадненское мемлекеттік мекемесі</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"Жолболды 2017" ауыл шаруашылығы өндірістік кооперативі (халықтың табынындағы мал)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 қосымша</w:t>
            </w:r>
          </w:p>
        </w:tc>
      </w:tr>
    </w:tbl>
    <w:bookmarkStart w:name="z11" w:id="7"/>
    <w:p>
      <w:pPr>
        <w:spacing w:after="0"/>
        <w:ind w:left="0"/>
        <w:jc w:val="left"/>
      </w:pPr>
      <w:r>
        <w:rPr>
          <w:rFonts w:ascii="Times New Roman"/>
          <w:b/>
          <w:i w:val="false"/>
          <w:color w:val="000000"/>
        </w:rPr>
        <w:t xml:space="preserve"> Бұланды ауданының жайылым айналымдарының қолайлы схемалары</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09"/>
        <w:gridCol w:w="2022"/>
        <w:gridCol w:w="2023"/>
        <w:gridCol w:w="2023"/>
        <w:gridCol w:w="2023"/>
      </w:tblGrid>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 1</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 2</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 3</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 4</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 маусымы </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маусымы</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қалам</w:t>
            </w:r>
          </w:p>
        </w:tc>
      </w:tr>
      <w:tr>
        <w:trPr>
          <w:trHeight w:val="30" w:hRule="atLeast"/>
        </w:trPr>
        <w:tc>
          <w:tcPr>
            <w:tcW w:w="4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қалам</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маусымы</w:t>
            </w:r>
          </w:p>
        </w:tc>
      </w:tr>
    </w:tbl>
    <w:p>
      <w:pPr>
        <w:spacing w:after="0"/>
        <w:ind w:left="0"/>
        <w:jc w:val="both"/>
      </w:pPr>
      <w:r>
        <w:rPr>
          <w:rFonts w:ascii="Times New Roman"/>
          <w:b w:val="false"/>
          <w:i w:val="false"/>
          <w:color w:val="000000"/>
          <w:sz w:val="28"/>
        </w:rPr>
        <w:t>
      Ескерту: 1.2.3.4 – қаламдарды жыл сайын кезекпен пайдалану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 қосымша</w:t>
            </w:r>
          </w:p>
        </w:tc>
      </w:tr>
    </w:tbl>
    <w:bookmarkStart w:name="z13" w:id="8"/>
    <w:p>
      <w:pPr>
        <w:spacing w:after="0"/>
        <w:ind w:left="0"/>
        <w:jc w:val="left"/>
      </w:pPr>
      <w:r>
        <w:rPr>
          <w:rFonts w:ascii="Times New Roman"/>
          <w:b/>
          <w:i w:val="false"/>
          <w:color w:val="000000"/>
        </w:rPr>
        <w:t xml:space="preserve"> Бұланды ауданының жайылымдары, оның ішінде маусымдық жайылымдардың сыртқы және ішкі шекаралары мен алаңдары, жайылымдық инфрақұрылым объектілері белгіленген картасы</w:t>
      </w:r>
    </w:p>
    <w:bookmarkEnd w:id="8"/>
    <w:p>
      <w:pPr>
        <w:spacing w:after="0"/>
        <w:ind w:left="0"/>
        <w:jc w:val="left"/>
      </w:pP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 қосымша</w:t>
            </w:r>
          </w:p>
        </w:tc>
      </w:tr>
    </w:tbl>
    <w:bookmarkStart w:name="z15" w:id="9"/>
    <w:p>
      <w:pPr>
        <w:spacing w:after="0"/>
        <w:ind w:left="0"/>
        <w:jc w:val="left"/>
      </w:pPr>
      <w:r>
        <w:rPr>
          <w:rFonts w:ascii="Times New Roman"/>
          <w:b/>
          <w:i w:val="false"/>
          <w:color w:val="000000"/>
        </w:rPr>
        <w:t xml:space="preserve"> Бұланды ауданы Никольск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9"/>
    <w:p>
      <w:pPr>
        <w:spacing w:after="0"/>
        <w:ind w:left="0"/>
        <w:jc w:val="left"/>
      </w:pPr>
      <w:r>
        <w:br/>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 қосымша</w:t>
            </w:r>
          </w:p>
        </w:tc>
      </w:tr>
    </w:tbl>
    <w:bookmarkStart w:name="z17" w:id="10"/>
    <w:p>
      <w:pPr>
        <w:spacing w:after="0"/>
        <w:ind w:left="0"/>
        <w:jc w:val="left"/>
      </w:pPr>
      <w:r>
        <w:rPr>
          <w:rFonts w:ascii="Times New Roman"/>
          <w:b/>
          <w:i w:val="false"/>
          <w:color w:val="000000"/>
        </w:rPr>
        <w:t xml:space="preserve"> Бұланды ауданы Новобратск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0"/>
    <w:p>
      <w:pPr>
        <w:spacing w:after="0"/>
        <w:ind w:left="0"/>
        <w:jc w:val="left"/>
      </w:pPr>
      <w:r>
        <w:br/>
      </w:r>
    </w:p>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 қосымша</w:t>
            </w:r>
          </w:p>
        </w:tc>
      </w:tr>
    </w:tbl>
    <w:bookmarkStart w:name="z19" w:id="11"/>
    <w:p>
      <w:pPr>
        <w:spacing w:after="0"/>
        <w:ind w:left="0"/>
        <w:jc w:val="left"/>
      </w:pPr>
      <w:r>
        <w:rPr>
          <w:rFonts w:ascii="Times New Roman"/>
          <w:b/>
          <w:i w:val="false"/>
          <w:color w:val="000000"/>
        </w:rPr>
        <w:t xml:space="preserve"> Бұланды ауданы Вознесенка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 қосымша</w:t>
            </w:r>
          </w:p>
        </w:tc>
      </w:tr>
    </w:tbl>
    <w:bookmarkStart w:name="z21" w:id="12"/>
    <w:p>
      <w:pPr>
        <w:spacing w:after="0"/>
        <w:ind w:left="0"/>
        <w:jc w:val="left"/>
      </w:pPr>
      <w:r>
        <w:rPr>
          <w:rFonts w:ascii="Times New Roman"/>
          <w:b/>
          <w:i w:val="false"/>
          <w:color w:val="000000"/>
        </w:rPr>
        <w:t xml:space="preserve"> Бұланды ауданы Журавлевка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
    <w:p>
      <w:pPr>
        <w:spacing w:after="0"/>
        <w:ind w:left="0"/>
        <w:jc w:val="left"/>
      </w:pPr>
      <w:r>
        <w:br/>
      </w:r>
    </w:p>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 қосымша</w:t>
            </w:r>
          </w:p>
        </w:tc>
      </w:tr>
    </w:tbl>
    <w:bookmarkStart w:name="z23" w:id="13"/>
    <w:p>
      <w:pPr>
        <w:spacing w:after="0"/>
        <w:ind w:left="0"/>
        <w:jc w:val="left"/>
      </w:pPr>
      <w:r>
        <w:rPr>
          <w:rFonts w:ascii="Times New Roman"/>
          <w:b/>
          <w:i w:val="false"/>
          <w:color w:val="000000"/>
        </w:rPr>
        <w:t xml:space="preserve"> Бұланды ауданы Карамышевка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
    <w:p>
      <w:pPr>
        <w:spacing w:after="0"/>
        <w:ind w:left="0"/>
        <w:jc w:val="left"/>
      </w:pPr>
      <w:r>
        <w:br/>
      </w:r>
    </w:p>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 қосымша</w:t>
            </w:r>
          </w:p>
        </w:tc>
      </w:tr>
    </w:tbl>
    <w:bookmarkStart w:name="z25" w:id="14"/>
    <w:p>
      <w:pPr>
        <w:spacing w:after="0"/>
        <w:ind w:left="0"/>
        <w:jc w:val="left"/>
      </w:pPr>
      <w:r>
        <w:rPr>
          <w:rFonts w:ascii="Times New Roman"/>
          <w:b/>
          <w:i w:val="false"/>
          <w:color w:val="000000"/>
        </w:rPr>
        <w:t xml:space="preserve"> Бұланды ауданы Айнакөл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4"/>
    <w:p>
      <w:pPr>
        <w:spacing w:after="0"/>
        <w:ind w:left="0"/>
        <w:jc w:val="left"/>
      </w:pPr>
      <w:r>
        <w:br/>
      </w:r>
    </w:p>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 қосымша</w:t>
            </w:r>
          </w:p>
        </w:tc>
      </w:tr>
    </w:tbl>
    <w:bookmarkStart w:name="z27" w:id="15"/>
    <w:p>
      <w:pPr>
        <w:spacing w:after="0"/>
        <w:ind w:left="0"/>
        <w:jc w:val="left"/>
      </w:pPr>
      <w:r>
        <w:rPr>
          <w:rFonts w:ascii="Times New Roman"/>
          <w:b/>
          <w:i w:val="false"/>
          <w:color w:val="000000"/>
        </w:rPr>
        <w:t xml:space="preserve"> Бұланды ауданы Амангелді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5"/>
    <w:p>
      <w:pPr>
        <w:spacing w:after="0"/>
        <w:ind w:left="0"/>
        <w:jc w:val="left"/>
      </w:pPr>
      <w:r>
        <w:br/>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 қосымша</w:t>
            </w:r>
          </w:p>
        </w:tc>
      </w:tr>
    </w:tbl>
    <w:bookmarkStart w:name="z29" w:id="16"/>
    <w:p>
      <w:pPr>
        <w:spacing w:after="0"/>
        <w:ind w:left="0"/>
        <w:jc w:val="left"/>
      </w:pPr>
      <w:r>
        <w:rPr>
          <w:rFonts w:ascii="Times New Roman"/>
          <w:b/>
          <w:i w:val="false"/>
          <w:color w:val="000000"/>
        </w:rPr>
        <w:t xml:space="preserve"> Бұланды ауданы Ерголка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6"/>
    <w:p>
      <w:pPr>
        <w:spacing w:after="0"/>
        <w:ind w:left="0"/>
        <w:jc w:val="left"/>
      </w:pP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 қосымша</w:t>
            </w:r>
          </w:p>
        </w:tc>
      </w:tr>
    </w:tbl>
    <w:bookmarkStart w:name="z31" w:id="17"/>
    <w:p>
      <w:pPr>
        <w:spacing w:after="0"/>
        <w:ind w:left="0"/>
        <w:jc w:val="left"/>
      </w:pPr>
      <w:r>
        <w:rPr>
          <w:rFonts w:ascii="Times New Roman"/>
          <w:b/>
          <w:i w:val="false"/>
          <w:color w:val="000000"/>
        </w:rPr>
        <w:t xml:space="preserve"> Бұланды ауданы Капитоновка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7"/>
    <w:p>
      <w:pPr>
        <w:spacing w:after="0"/>
        <w:ind w:left="0"/>
        <w:jc w:val="left"/>
      </w:pPr>
      <w:r>
        <w:br/>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 қосымша</w:t>
            </w:r>
          </w:p>
        </w:tc>
      </w:tr>
    </w:tbl>
    <w:bookmarkStart w:name="z33" w:id="18"/>
    <w:p>
      <w:pPr>
        <w:spacing w:after="0"/>
        <w:ind w:left="0"/>
        <w:jc w:val="left"/>
      </w:pPr>
      <w:r>
        <w:rPr>
          <w:rFonts w:ascii="Times New Roman"/>
          <w:b/>
          <w:i w:val="false"/>
          <w:color w:val="000000"/>
        </w:rPr>
        <w:t xml:space="preserve"> Бұланды ауданы Қараөзек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8"/>
    <w:p>
      <w:pPr>
        <w:spacing w:after="0"/>
        <w:ind w:left="0"/>
        <w:jc w:val="left"/>
      </w:pPr>
      <w:r>
        <w:br/>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 қосымша</w:t>
            </w:r>
          </w:p>
        </w:tc>
      </w:tr>
    </w:tbl>
    <w:bookmarkStart w:name="z35" w:id="19"/>
    <w:p>
      <w:pPr>
        <w:spacing w:after="0"/>
        <w:ind w:left="0"/>
        <w:jc w:val="left"/>
      </w:pPr>
      <w:r>
        <w:rPr>
          <w:rFonts w:ascii="Times New Roman"/>
          <w:b/>
          <w:i w:val="false"/>
          <w:color w:val="000000"/>
        </w:rPr>
        <w:t xml:space="preserve"> Бұланды ауданы Алтынды ауылдық округінің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9"/>
    <w:p>
      <w:pPr>
        <w:spacing w:after="0"/>
        <w:ind w:left="0"/>
        <w:jc w:val="left"/>
      </w:pPr>
      <w:r>
        <w:br/>
      </w:r>
    </w:p>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 қосымша</w:t>
            </w:r>
          </w:p>
        </w:tc>
      </w:tr>
    </w:tbl>
    <w:bookmarkStart w:name="z37" w:id="20"/>
    <w:p>
      <w:pPr>
        <w:spacing w:after="0"/>
        <w:ind w:left="0"/>
        <w:jc w:val="left"/>
      </w:pPr>
      <w:r>
        <w:rPr>
          <w:rFonts w:ascii="Times New Roman"/>
          <w:b/>
          <w:i w:val="false"/>
          <w:color w:val="000000"/>
        </w:rPr>
        <w:t xml:space="preserve"> Бұланды ауданының Макинск қаласының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0"/>
    <w:p>
      <w:pPr>
        <w:spacing w:after="0"/>
        <w:ind w:left="0"/>
        <w:jc w:val="left"/>
      </w:pP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(Нормативтік құқықтық актілерді мемлекеттік тіркеу тізілімінде № 15090 болып тіркелген) бекітілген жайылымдарды ұтымды пайдалану қағидаларының 9-тармағына сәйкес айқындалады.</w:t>
      </w:r>
    </w:p>
    <w:p>
      <w:pPr>
        <w:spacing w:after="0"/>
        <w:ind w:left="0"/>
        <w:jc w:val="both"/>
      </w:pPr>
      <w:r>
        <w:rPr>
          <w:rFonts w:ascii="Times New Roman"/>
          <w:b w:val="false"/>
          <w:i w:val="false"/>
          <w:color w:val="000000"/>
          <w:sz w:val="28"/>
        </w:rPr>
        <w:t>
      Бір ауылшаруашылық жануарларына су тұтынудың орташа тәуліктік нормасы тәулігіне 45 литр.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16 қосымша</w:t>
            </w:r>
          </w:p>
        </w:tc>
      </w:tr>
    </w:tbl>
    <w:bookmarkStart w:name="z39" w:id="21"/>
    <w:p>
      <w:pPr>
        <w:spacing w:after="0"/>
        <w:ind w:left="0"/>
        <w:jc w:val="left"/>
      </w:pPr>
      <w:r>
        <w:rPr>
          <w:rFonts w:ascii="Times New Roman"/>
          <w:b/>
          <w:i w:val="false"/>
          <w:color w:val="000000"/>
        </w:rPr>
        <w:t xml:space="preserve"> Бұланды ауданы Никольск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
    <w:p>
      <w:pPr>
        <w:spacing w:after="0"/>
        <w:ind w:left="0"/>
        <w:jc w:val="left"/>
      </w:pPr>
      <w:r>
        <w:br/>
      </w:r>
    </w:p>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17 қосымша</w:t>
            </w:r>
          </w:p>
        </w:tc>
      </w:tr>
    </w:tbl>
    <w:bookmarkStart w:name="z41" w:id="22"/>
    <w:p>
      <w:pPr>
        <w:spacing w:after="0"/>
        <w:ind w:left="0"/>
        <w:jc w:val="left"/>
      </w:pPr>
      <w:r>
        <w:rPr>
          <w:rFonts w:ascii="Times New Roman"/>
          <w:b/>
          <w:i w:val="false"/>
          <w:color w:val="000000"/>
        </w:rPr>
        <w:t xml:space="preserve"> Бұланды ауданы Новобратск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18 қосымша</w:t>
            </w:r>
          </w:p>
        </w:tc>
      </w:tr>
    </w:tbl>
    <w:bookmarkStart w:name="z43" w:id="23"/>
    <w:p>
      <w:pPr>
        <w:spacing w:after="0"/>
        <w:ind w:left="0"/>
        <w:jc w:val="left"/>
      </w:pPr>
      <w:r>
        <w:rPr>
          <w:rFonts w:ascii="Times New Roman"/>
          <w:b/>
          <w:i w:val="false"/>
          <w:color w:val="000000"/>
        </w:rPr>
        <w:t xml:space="preserve"> Бұланды ауданы Вознесенка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
    <w:p>
      <w:pPr>
        <w:spacing w:after="0"/>
        <w:ind w:left="0"/>
        <w:jc w:val="left"/>
      </w:pP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19 қосымша</w:t>
            </w:r>
          </w:p>
        </w:tc>
      </w:tr>
    </w:tbl>
    <w:bookmarkStart w:name="z45" w:id="24"/>
    <w:p>
      <w:pPr>
        <w:spacing w:after="0"/>
        <w:ind w:left="0"/>
        <w:jc w:val="left"/>
      </w:pPr>
      <w:r>
        <w:rPr>
          <w:rFonts w:ascii="Times New Roman"/>
          <w:b/>
          <w:i w:val="false"/>
          <w:color w:val="000000"/>
        </w:rPr>
        <w:t xml:space="preserve"> Бұланды ауданы Журавлевка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
    <w:p>
      <w:pPr>
        <w:spacing w:after="0"/>
        <w:ind w:left="0"/>
        <w:jc w:val="left"/>
      </w:pPr>
      <w:r>
        <w:br/>
      </w:r>
    </w:p>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20 қосымша</w:t>
            </w:r>
          </w:p>
        </w:tc>
      </w:tr>
    </w:tbl>
    <w:bookmarkStart w:name="z47" w:id="25"/>
    <w:p>
      <w:pPr>
        <w:spacing w:after="0"/>
        <w:ind w:left="0"/>
        <w:jc w:val="left"/>
      </w:pPr>
      <w:r>
        <w:rPr>
          <w:rFonts w:ascii="Times New Roman"/>
          <w:b/>
          <w:i w:val="false"/>
          <w:color w:val="000000"/>
        </w:rPr>
        <w:t xml:space="preserve"> Бұланды ауданы Карамышевка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
    <w:p>
      <w:pPr>
        <w:spacing w:after="0"/>
        <w:ind w:left="0"/>
        <w:jc w:val="left"/>
      </w:pPr>
      <w:r>
        <w:br/>
      </w:r>
    </w:p>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21 қосымша</w:t>
            </w:r>
          </w:p>
        </w:tc>
      </w:tr>
    </w:tbl>
    <w:bookmarkStart w:name="z49" w:id="26"/>
    <w:p>
      <w:pPr>
        <w:spacing w:after="0"/>
        <w:ind w:left="0"/>
        <w:jc w:val="left"/>
      </w:pPr>
      <w:r>
        <w:rPr>
          <w:rFonts w:ascii="Times New Roman"/>
          <w:b/>
          <w:i w:val="false"/>
          <w:color w:val="000000"/>
        </w:rPr>
        <w:t xml:space="preserve"> Бұланды ауданы Амангелді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
    <w:p>
      <w:pPr>
        <w:spacing w:after="0"/>
        <w:ind w:left="0"/>
        <w:jc w:val="left"/>
      </w:pP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22 қосымша</w:t>
            </w:r>
          </w:p>
        </w:tc>
      </w:tr>
    </w:tbl>
    <w:bookmarkStart w:name="z51" w:id="27"/>
    <w:p>
      <w:pPr>
        <w:spacing w:after="0"/>
        <w:ind w:left="0"/>
        <w:jc w:val="left"/>
      </w:pPr>
      <w:r>
        <w:rPr>
          <w:rFonts w:ascii="Times New Roman"/>
          <w:b/>
          <w:i w:val="false"/>
          <w:color w:val="000000"/>
        </w:rPr>
        <w:t xml:space="preserve"> Бұланды ауданы Ерголка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
    <w:p>
      <w:pPr>
        <w:spacing w:after="0"/>
        <w:ind w:left="0"/>
        <w:jc w:val="left"/>
      </w:pP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23 қосымша</w:t>
            </w:r>
          </w:p>
        </w:tc>
      </w:tr>
    </w:tbl>
    <w:bookmarkStart w:name="z53" w:id="28"/>
    <w:p>
      <w:pPr>
        <w:spacing w:after="0"/>
        <w:ind w:left="0"/>
        <w:jc w:val="left"/>
      </w:pPr>
      <w:r>
        <w:rPr>
          <w:rFonts w:ascii="Times New Roman"/>
          <w:b/>
          <w:i w:val="false"/>
          <w:color w:val="000000"/>
        </w:rPr>
        <w:t xml:space="preserve"> Бұланды ауданы Айнакөл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
    <w:p>
      <w:pPr>
        <w:spacing w:after="0"/>
        <w:ind w:left="0"/>
        <w:jc w:val="left"/>
      </w:pPr>
      <w:r>
        <w:br/>
      </w:r>
    </w:p>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24 қосымша</w:t>
            </w:r>
          </w:p>
        </w:tc>
      </w:tr>
    </w:tbl>
    <w:bookmarkStart w:name="z55" w:id="29"/>
    <w:p>
      <w:pPr>
        <w:spacing w:after="0"/>
        <w:ind w:left="0"/>
        <w:jc w:val="left"/>
      </w:pPr>
      <w:r>
        <w:rPr>
          <w:rFonts w:ascii="Times New Roman"/>
          <w:b/>
          <w:i w:val="false"/>
          <w:color w:val="000000"/>
        </w:rPr>
        <w:t xml:space="preserve"> Бұланды ауданы Капитоновка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
    <w:p>
      <w:pPr>
        <w:spacing w:after="0"/>
        <w:ind w:left="0"/>
        <w:jc w:val="left"/>
      </w:pPr>
      <w:r>
        <w:br/>
      </w:r>
    </w:p>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25 қосымша</w:t>
            </w:r>
          </w:p>
        </w:tc>
      </w:tr>
    </w:tbl>
    <w:bookmarkStart w:name="z57" w:id="30"/>
    <w:p>
      <w:pPr>
        <w:spacing w:after="0"/>
        <w:ind w:left="0"/>
        <w:jc w:val="left"/>
      </w:pPr>
      <w:r>
        <w:rPr>
          <w:rFonts w:ascii="Times New Roman"/>
          <w:b/>
          <w:i w:val="false"/>
          <w:color w:val="000000"/>
        </w:rPr>
        <w:t xml:space="preserve"> Бұланды ауданы Қараөзек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0"/>
    <w:p>
      <w:pPr>
        <w:spacing w:after="0"/>
        <w:ind w:left="0"/>
        <w:jc w:val="left"/>
      </w:pPr>
      <w:r>
        <w:br/>
      </w:r>
    </w:p>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26 қосымша</w:t>
            </w:r>
          </w:p>
        </w:tc>
      </w:tr>
    </w:tbl>
    <w:bookmarkStart w:name="z59" w:id="31"/>
    <w:p>
      <w:pPr>
        <w:spacing w:after="0"/>
        <w:ind w:left="0"/>
        <w:jc w:val="left"/>
      </w:pPr>
      <w:r>
        <w:rPr>
          <w:rFonts w:ascii="Times New Roman"/>
          <w:b/>
          <w:i w:val="false"/>
          <w:color w:val="000000"/>
        </w:rPr>
        <w:t xml:space="preserve"> Бұланды ауданы Алтынды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1"/>
    <w:p>
      <w:pPr>
        <w:spacing w:after="0"/>
        <w:ind w:left="0"/>
        <w:jc w:val="left"/>
      </w:pPr>
      <w:r>
        <w:br/>
      </w:r>
    </w:p>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27 қосымша</w:t>
            </w:r>
          </w:p>
        </w:tc>
      </w:tr>
    </w:tbl>
    <w:bookmarkStart w:name="z61" w:id="32"/>
    <w:p>
      <w:pPr>
        <w:spacing w:after="0"/>
        <w:ind w:left="0"/>
        <w:jc w:val="left"/>
      </w:pPr>
      <w:r>
        <w:rPr>
          <w:rFonts w:ascii="Times New Roman"/>
          <w:b/>
          <w:i w:val="false"/>
          <w:color w:val="000000"/>
        </w:rPr>
        <w:t xml:space="preserve"> Бұланды ауданы Макинск каласының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2"/>
    <w:p>
      <w:pPr>
        <w:spacing w:after="0"/>
        <w:ind w:left="0"/>
        <w:jc w:val="left"/>
      </w:pP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28 қосымша</w:t>
            </w:r>
          </w:p>
        </w:tc>
      </w:tr>
    </w:tbl>
    <w:bookmarkStart w:name="z63" w:id="33"/>
    <w:p>
      <w:pPr>
        <w:spacing w:after="0"/>
        <w:ind w:left="0"/>
        <w:jc w:val="left"/>
      </w:pPr>
      <w:r>
        <w:rPr>
          <w:rFonts w:ascii="Times New Roman"/>
          <w:b/>
          <w:i w:val="false"/>
          <w:color w:val="000000"/>
        </w:rPr>
        <w:t xml:space="preserve"> Бұланды ауданы Никольск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
    <w:p>
      <w:pPr>
        <w:spacing w:after="0"/>
        <w:ind w:left="0"/>
        <w:jc w:val="left"/>
      </w:pPr>
      <w:r>
        <w:br/>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29 қосымша</w:t>
            </w:r>
          </w:p>
        </w:tc>
      </w:tr>
    </w:tbl>
    <w:bookmarkStart w:name="z65" w:id="34"/>
    <w:p>
      <w:pPr>
        <w:spacing w:after="0"/>
        <w:ind w:left="0"/>
        <w:jc w:val="left"/>
      </w:pPr>
      <w:r>
        <w:rPr>
          <w:rFonts w:ascii="Times New Roman"/>
          <w:b/>
          <w:i w:val="false"/>
          <w:color w:val="000000"/>
        </w:rPr>
        <w:t xml:space="preserve"> Бұланды ауданы Новобратск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
    <w:p>
      <w:pPr>
        <w:spacing w:after="0"/>
        <w:ind w:left="0"/>
        <w:jc w:val="left"/>
      </w:pP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30 қосымша</w:t>
            </w:r>
          </w:p>
        </w:tc>
      </w:tr>
    </w:tbl>
    <w:bookmarkStart w:name="z67" w:id="35"/>
    <w:p>
      <w:pPr>
        <w:spacing w:after="0"/>
        <w:ind w:left="0"/>
        <w:jc w:val="left"/>
      </w:pPr>
      <w:r>
        <w:rPr>
          <w:rFonts w:ascii="Times New Roman"/>
          <w:b/>
          <w:i w:val="false"/>
          <w:color w:val="000000"/>
        </w:rPr>
        <w:t xml:space="preserve"> Бұланды ауданы Вознесенка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5"/>
    <w:p>
      <w:pPr>
        <w:spacing w:after="0"/>
        <w:ind w:left="0"/>
        <w:jc w:val="left"/>
      </w:pPr>
      <w:r>
        <w:br/>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31 қосымша</w:t>
            </w:r>
          </w:p>
        </w:tc>
      </w:tr>
    </w:tbl>
    <w:bookmarkStart w:name="z69" w:id="36"/>
    <w:p>
      <w:pPr>
        <w:spacing w:after="0"/>
        <w:ind w:left="0"/>
        <w:jc w:val="left"/>
      </w:pPr>
      <w:r>
        <w:rPr>
          <w:rFonts w:ascii="Times New Roman"/>
          <w:b/>
          <w:i w:val="false"/>
          <w:color w:val="000000"/>
        </w:rPr>
        <w:t xml:space="preserve"> Бұланды ауданы Журавлевка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6"/>
    <w:p>
      <w:pPr>
        <w:spacing w:after="0"/>
        <w:ind w:left="0"/>
        <w:jc w:val="left"/>
      </w:pPr>
      <w:r>
        <w:br/>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32 қосымша</w:t>
            </w:r>
          </w:p>
        </w:tc>
      </w:tr>
    </w:tbl>
    <w:bookmarkStart w:name="z71" w:id="37"/>
    <w:p>
      <w:pPr>
        <w:spacing w:after="0"/>
        <w:ind w:left="0"/>
        <w:jc w:val="left"/>
      </w:pPr>
      <w:r>
        <w:rPr>
          <w:rFonts w:ascii="Times New Roman"/>
          <w:b/>
          <w:i w:val="false"/>
          <w:color w:val="000000"/>
        </w:rPr>
        <w:t xml:space="preserve"> Бұланды ауданы Карамышевка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7"/>
    <w:p>
      <w:pPr>
        <w:spacing w:after="0"/>
        <w:ind w:left="0"/>
        <w:jc w:val="left"/>
      </w:pP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33 қосымша</w:t>
            </w:r>
          </w:p>
        </w:tc>
      </w:tr>
    </w:tbl>
    <w:bookmarkStart w:name="z73" w:id="38"/>
    <w:p>
      <w:pPr>
        <w:spacing w:after="0"/>
        <w:ind w:left="0"/>
        <w:jc w:val="left"/>
      </w:pPr>
      <w:r>
        <w:rPr>
          <w:rFonts w:ascii="Times New Roman"/>
          <w:b/>
          <w:i w:val="false"/>
          <w:color w:val="000000"/>
        </w:rPr>
        <w:t xml:space="preserve"> Бұланды ауданы Амангелді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8"/>
    <w:p>
      <w:pPr>
        <w:spacing w:after="0"/>
        <w:ind w:left="0"/>
        <w:jc w:val="left"/>
      </w:pP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34 қосымша</w:t>
            </w:r>
          </w:p>
        </w:tc>
      </w:tr>
    </w:tbl>
    <w:bookmarkStart w:name="z75" w:id="39"/>
    <w:p>
      <w:pPr>
        <w:spacing w:after="0"/>
        <w:ind w:left="0"/>
        <w:jc w:val="left"/>
      </w:pPr>
      <w:r>
        <w:rPr>
          <w:rFonts w:ascii="Times New Roman"/>
          <w:b/>
          <w:i w:val="false"/>
          <w:color w:val="000000"/>
        </w:rPr>
        <w:t xml:space="preserve"> Бұланды ауданы Ерголка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9"/>
    <w:p>
      <w:pPr>
        <w:spacing w:after="0"/>
        <w:ind w:left="0"/>
        <w:jc w:val="left"/>
      </w:pPr>
      <w:r>
        <w:br/>
      </w:r>
    </w:p>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35 қосымша</w:t>
            </w:r>
          </w:p>
        </w:tc>
      </w:tr>
    </w:tbl>
    <w:bookmarkStart w:name="z77" w:id="40"/>
    <w:p>
      <w:pPr>
        <w:spacing w:after="0"/>
        <w:ind w:left="0"/>
        <w:jc w:val="left"/>
      </w:pPr>
      <w:r>
        <w:rPr>
          <w:rFonts w:ascii="Times New Roman"/>
          <w:b/>
          <w:i w:val="false"/>
          <w:color w:val="000000"/>
        </w:rPr>
        <w:t xml:space="preserve"> Бұланды ауданы Айнакөл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0"/>
    <w:p>
      <w:pPr>
        <w:spacing w:after="0"/>
        <w:ind w:left="0"/>
        <w:jc w:val="left"/>
      </w:pPr>
      <w:r>
        <w:br/>
      </w:r>
    </w:p>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36 қосымша</w:t>
            </w:r>
          </w:p>
        </w:tc>
      </w:tr>
    </w:tbl>
    <w:bookmarkStart w:name="z79" w:id="41"/>
    <w:p>
      <w:pPr>
        <w:spacing w:after="0"/>
        <w:ind w:left="0"/>
        <w:jc w:val="left"/>
      </w:pPr>
      <w:r>
        <w:rPr>
          <w:rFonts w:ascii="Times New Roman"/>
          <w:b/>
          <w:i w:val="false"/>
          <w:color w:val="000000"/>
        </w:rPr>
        <w:t xml:space="preserve"> Бұланды ауданы Капитоновка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1"/>
    <w:p>
      <w:pPr>
        <w:spacing w:after="0"/>
        <w:ind w:left="0"/>
        <w:jc w:val="left"/>
      </w:pPr>
      <w:r>
        <w:br/>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37 қосымша</w:t>
            </w:r>
          </w:p>
        </w:tc>
      </w:tr>
    </w:tbl>
    <w:bookmarkStart w:name="z81" w:id="42"/>
    <w:p>
      <w:pPr>
        <w:spacing w:after="0"/>
        <w:ind w:left="0"/>
        <w:jc w:val="left"/>
      </w:pPr>
      <w:r>
        <w:rPr>
          <w:rFonts w:ascii="Times New Roman"/>
          <w:b/>
          <w:i w:val="false"/>
          <w:color w:val="000000"/>
        </w:rPr>
        <w:t xml:space="preserve"> Бұланды ауданы Қараөзек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2"/>
    <w:p>
      <w:pPr>
        <w:spacing w:after="0"/>
        <w:ind w:left="0"/>
        <w:jc w:val="left"/>
      </w:pPr>
      <w:r>
        <w:br/>
      </w:r>
    </w:p>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38 қосымша</w:t>
            </w:r>
          </w:p>
        </w:tc>
      </w:tr>
    </w:tbl>
    <w:bookmarkStart w:name="z83" w:id="43"/>
    <w:p>
      <w:pPr>
        <w:spacing w:after="0"/>
        <w:ind w:left="0"/>
        <w:jc w:val="left"/>
      </w:pPr>
      <w:r>
        <w:rPr>
          <w:rFonts w:ascii="Times New Roman"/>
          <w:b/>
          <w:i w:val="false"/>
          <w:color w:val="000000"/>
        </w:rPr>
        <w:t xml:space="preserve"> Бұланды ауданы Алтынды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3"/>
    <w:p>
      <w:pPr>
        <w:spacing w:after="0"/>
        <w:ind w:left="0"/>
        <w:jc w:val="left"/>
      </w:pPr>
      <w:r>
        <w:br/>
      </w:r>
    </w:p>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39 қосымша</w:t>
            </w:r>
          </w:p>
        </w:tc>
      </w:tr>
    </w:tbl>
    <w:bookmarkStart w:name="z85" w:id="44"/>
    <w:p>
      <w:pPr>
        <w:spacing w:after="0"/>
        <w:ind w:left="0"/>
        <w:jc w:val="left"/>
      </w:pPr>
      <w:r>
        <w:rPr>
          <w:rFonts w:ascii="Times New Roman"/>
          <w:b/>
          <w:i w:val="false"/>
          <w:color w:val="000000"/>
        </w:rPr>
        <w:t xml:space="preserve"> Бұланды ауданы Макинск каласының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4"/>
    <w:p>
      <w:pPr>
        <w:spacing w:after="0"/>
        <w:ind w:left="0"/>
        <w:jc w:val="left"/>
      </w:pPr>
      <w:r>
        <w:br/>
      </w:r>
    </w:p>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40 қосымша</w:t>
            </w:r>
          </w:p>
        </w:tc>
      </w:tr>
    </w:tbl>
    <w:bookmarkStart w:name="z87" w:id="4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7"/>
        <w:gridCol w:w="3235"/>
        <w:gridCol w:w="1672"/>
        <w:gridCol w:w="1672"/>
        <w:gridCol w:w="1672"/>
        <w:gridCol w:w="1672"/>
      </w:tblGrid>
      <w:tr>
        <w:trPr>
          <w:trHeight w:val="30" w:hRule="atLeast"/>
        </w:trPr>
        <w:tc>
          <w:tcPr>
            <w:tcW w:w="2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қаламдар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Макинск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Никольск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Новобратск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Вознесенка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Журавлевка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Карамышевка</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Амангелді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Ерголка</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Айнакөл</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Капитоновка</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маусым</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Көктемгі-күзгі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Көктемгі-күзгі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қаламдар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Көктемгі-күзгі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калам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Бұланды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41 қосымша</w:t>
            </w:r>
          </w:p>
        </w:tc>
      </w:tr>
    </w:tbl>
    <w:bookmarkStart w:name="z89" w:id="46"/>
    <w:p>
      <w:pPr>
        <w:spacing w:after="0"/>
        <w:ind w:left="0"/>
        <w:jc w:val="left"/>
      </w:pPr>
      <w:r>
        <w:rPr>
          <w:rFonts w:ascii="Times New Roman"/>
          <w:b/>
          <w:i w:val="false"/>
          <w:color w:val="000000"/>
        </w:rPr>
        <w:t xml:space="preserve"> Ауыл шаруашылығы жануарларының мал басының саны туралы мәліметтер</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52"/>
        <w:gridCol w:w="2702"/>
        <w:gridCol w:w="2703"/>
        <w:gridCol w:w="2143"/>
      </w:tblGrid>
      <w:tr>
        <w:trPr>
          <w:trHeight w:val="30" w:hRule="atLeast"/>
        </w:trPr>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қала және ауыл-шаруашылық өндірістік кооператив атауы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бас</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 бас</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бас</w:t>
            </w:r>
          </w:p>
        </w:tc>
      </w:tr>
      <w:tr>
        <w:trPr>
          <w:trHeight w:val="30" w:hRule="atLeast"/>
        </w:trPr>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Макинск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4782</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Никольск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Новобратск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Вознесенка</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Журавлевка</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Карамышевка</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Ерголка</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r>
      <w:tr>
        <w:trPr>
          <w:trHeight w:val="30" w:hRule="atLeast"/>
        </w:trPr>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Айнакөл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Капитоновка</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r>
      <w:tr>
        <w:trPr>
          <w:trHeight w:val="30" w:hRule="atLeast"/>
        </w:trPr>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Караөзек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r>
        <w:trPr>
          <w:trHeight w:val="30" w:hRule="atLeast"/>
        </w:trPr>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Ауылшаруашылық өндірістік кооперативі "Жолболды 2017"</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