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4b5b1" w14:textId="124b5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Байғанин ауданының Ащы, Жаңажол, Жарқамыс, Көлтабан, Қарауылкелді, Қопа, Қызылбұлақ, Миялы, Сартоғай ауылдық округтері бойынша 2021-2022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Байғанин аудандық мәслихатының 2021 жылғы 2 тамыздағы № 53 шешімі. Жойылды - Ақтөбе облысы Байғанин аудандық мәслихатының 2023 жылғы 19 мамырдағы № 22 шешімімен</w:t>
      </w:r>
    </w:p>
    <w:p>
      <w:pPr>
        <w:spacing w:after="0"/>
        <w:ind w:left="0"/>
        <w:jc w:val="left"/>
      </w:pPr>
    </w:p>
    <w:p>
      <w:pPr>
        <w:spacing w:after="0"/>
        <w:ind w:left="0"/>
        <w:jc w:val="both"/>
      </w:pPr>
      <w:r>
        <w:rPr>
          <w:rFonts w:ascii="Times New Roman"/>
          <w:b w:val="false"/>
          <w:i w:val="false"/>
          <w:color w:val="ff0000"/>
          <w:sz w:val="28"/>
        </w:rPr>
        <w:t xml:space="preserve">
      Ескерту. Жойылды - Ақтөбе облысы Байғанин аудандық мәслихатының 19.05.2023 № 22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ЗҚАИ-ның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Байғанин аудандық мәслихаты ШЕШТІ:</w:t>
      </w:r>
    </w:p>
    <w:bookmarkEnd w:id="0"/>
    <w:bookmarkStart w:name="z3" w:id="1"/>
    <w:p>
      <w:pPr>
        <w:spacing w:after="0"/>
        <w:ind w:left="0"/>
        <w:jc w:val="both"/>
      </w:pPr>
      <w:r>
        <w:rPr>
          <w:rFonts w:ascii="Times New Roman"/>
          <w:b w:val="false"/>
          <w:i w:val="false"/>
          <w:color w:val="000000"/>
          <w:sz w:val="28"/>
        </w:rPr>
        <w:t xml:space="preserve">
      1. Байғанин ауданының Ащы, Жаңажол, Жарқамыс, Көлтабан, Қарауылкелді, Қопа, Қызылбұлақ, Миялы, Сартоғай ауылдық округтері бойынша 2021-2022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 және 2021 жылдың 1 қаңтарынан басталатын қатынастарға қатысты таралады.</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Байғанин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Копжасаров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1 қосымша</w:t>
            </w:r>
          </w:p>
        </w:tc>
      </w:tr>
    </w:tbl>
    <w:p>
      <w:pPr>
        <w:spacing w:after="0"/>
        <w:ind w:left="0"/>
        <w:jc w:val="left"/>
      </w:pPr>
      <w:r>
        <w:rPr>
          <w:rFonts w:ascii="Times New Roman"/>
          <w:b/>
          <w:i w:val="false"/>
          <w:color w:val="000000"/>
        </w:rPr>
        <w:t xml:space="preserve"> Ащы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Ащы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Ащы ауылдық округі аумағының жалпы көлемі 207 429 гектар, жайылым жерлері – 181 332 гекатр, 753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69288 гектар;</w:t>
      </w:r>
    </w:p>
    <w:p>
      <w:pPr>
        <w:spacing w:after="0"/>
        <w:ind w:left="0"/>
        <w:jc w:val="both"/>
      </w:pPr>
      <w:r>
        <w:rPr>
          <w:rFonts w:ascii="Times New Roman"/>
          <w:b w:val="false"/>
          <w:i w:val="false"/>
          <w:color w:val="000000"/>
          <w:sz w:val="28"/>
        </w:rPr>
        <w:t>
      елді мекендердің жері – 25 344 гектар;</w:t>
      </w:r>
    </w:p>
    <w:p>
      <w:pPr>
        <w:spacing w:after="0"/>
        <w:ind w:left="0"/>
        <w:jc w:val="both"/>
      </w:pPr>
      <w:r>
        <w:rPr>
          <w:rFonts w:ascii="Times New Roman"/>
          <w:b w:val="false"/>
          <w:i w:val="false"/>
          <w:color w:val="000000"/>
          <w:sz w:val="28"/>
        </w:rPr>
        <w:t>
      Табиғи жағдайлар бойынша Ащы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Ащы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Ащы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Ащы ауылдық округінде ірі қара мал 2740 бас, 9792 қой мен ешкілер, 1064 бас жылқы, 690 түйе бар. Оның ішінде:</w:t>
      </w:r>
    </w:p>
    <w:p>
      <w:pPr>
        <w:spacing w:after="0"/>
        <w:ind w:left="0"/>
        <w:jc w:val="both"/>
      </w:pPr>
      <w:r>
        <w:rPr>
          <w:rFonts w:ascii="Times New Roman"/>
          <w:b w:val="false"/>
          <w:i w:val="false"/>
          <w:color w:val="000000"/>
          <w:sz w:val="28"/>
        </w:rPr>
        <w:t xml:space="preserve">
      Ноғайты ауылында: ірі қара мал 1027 бас, қой мен ешкілер 4073 бас, жылқы 393 бас, түйе 226 бас. </w:t>
      </w:r>
    </w:p>
    <w:p>
      <w:pPr>
        <w:spacing w:after="0"/>
        <w:ind w:left="0"/>
        <w:jc w:val="both"/>
      </w:pPr>
      <w:r>
        <w:rPr>
          <w:rFonts w:ascii="Times New Roman"/>
          <w:b w:val="false"/>
          <w:i w:val="false"/>
          <w:color w:val="000000"/>
          <w:sz w:val="28"/>
        </w:rPr>
        <w:t xml:space="preserve">
      Ащы ауылдық округінің шаруа қожалықтарындағы мал басы: ірі қара мал 1713 бас, қой мен ешкілер 5719 бас, жылқы 671 бас, түйе 464 басты құрайды. </w:t>
      </w:r>
    </w:p>
    <w:p>
      <w:pPr>
        <w:spacing w:after="0"/>
        <w:ind w:left="0"/>
        <w:jc w:val="both"/>
      </w:pPr>
      <w:r>
        <w:rPr>
          <w:rFonts w:ascii="Times New Roman"/>
          <w:b w:val="false"/>
          <w:i w:val="false"/>
          <w:color w:val="000000"/>
          <w:sz w:val="28"/>
        </w:rPr>
        <w:t xml:space="preserve">
      Шаруа қожалықтарының жайылым алаңы 66345 гектарды құрайды. </w:t>
      </w:r>
    </w:p>
    <w:p>
      <w:pPr>
        <w:spacing w:after="0"/>
        <w:ind w:left="0"/>
        <w:jc w:val="both"/>
      </w:pPr>
      <w:r>
        <w:rPr>
          <w:rFonts w:ascii="Times New Roman"/>
          <w:b w:val="false"/>
          <w:i w:val="false"/>
          <w:color w:val="000000"/>
          <w:sz w:val="28"/>
        </w:rPr>
        <w:t>
      Ащы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Ащы ауылдық округінде табиғи жайылымдардың маусымдық сипаты айқын байқалады. Ащы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Ащы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Ащы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Ащы ауылдық округі бойынша ауылшаруашылығы малдарын қамтамасыз ету үшін барлығы 181 332 гектар жайылымдық жерлер бар. Елді мекен шегінде 25128 гектар жайылым бар.</w:t>
      </w:r>
    </w:p>
    <w:p>
      <w:pPr>
        <w:spacing w:after="0"/>
        <w:ind w:left="0"/>
        <w:jc w:val="both"/>
      </w:pPr>
      <w:r>
        <w:rPr>
          <w:rFonts w:ascii="Times New Roman"/>
          <w:b w:val="false"/>
          <w:i w:val="false"/>
          <w:color w:val="000000"/>
          <w:sz w:val="28"/>
        </w:rPr>
        <w:t xml:space="preserve">
      Ащы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Ащы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48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48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628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628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5740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40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849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849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235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35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04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2 қосымша</w:t>
            </w:r>
          </w:p>
        </w:tc>
      </w:tr>
    </w:tbl>
    <w:p>
      <w:pPr>
        <w:spacing w:after="0"/>
        <w:ind w:left="0"/>
        <w:jc w:val="left"/>
      </w:pPr>
      <w:r>
        <w:rPr>
          <w:rFonts w:ascii="Times New Roman"/>
          <w:b/>
          <w:i w:val="false"/>
          <w:color w:val="000000"/>
        </w:rPr>
        <w:t xml:space="preserve"> Жаңажол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Жаңажол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Жаңажол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Жаңажол ауылдық округі аумағының жалпы көлемі 2 985 607 гектар, жайылым жерлері – 2 926 064 гекатр, 15 723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235224 гектар;</w:t>
      </w:r>
    </w:p>
    <w:p>
      <w:pPr>
        <w:spacing w:after="0"/>
        <w:ind w:left="0"/>
        <w:jc w:val="both"/>
      </w:pPr>
      <w:r>
        <w:rPr>
          <w:rFonts w:ascii="Times New Roman"/>
          <w:b w:val="false"/>
          <w:i w:val="false"/>
          <w:color w:val="000000"/>
          <w:sz w:val="28"/>
        </w:rPr>
        <w:t>
      елді мекендердің жері – 43820 гектар;</w:t>
      </w:r>
    </w:p>
    <w:p>
      <w:pPr>
        <w:spacing w:after="0"/>
        <w:ind w:left="0"/>
        <w:jc w:val="both"/>
      </w:pPr>
      <w:r>
        <w:rPr>
          <w:rFonts w:ascii="Times New Roman"/>
          <w:b w:val="false"/>
          <w:i w:val="false"/>
          <w:color w:val="000000"/>
          <w:sz w:val="28"/>
        </w:rPr>
        <w:t>
      Табиғи жағдайлар бойынша Жаңажол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Жаңажол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Жаңажол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Жаңажол ауылдық округінде ірі қара мал 4358 бас, 11578 қой мен ешкілер, 6508 бас жылқы, 5590 түйе бар. Оның ішінде:</w:t>
      </w:r>
    </w:p>
    <w:p>
      <w:pPr>
        <w:spacing w:after="0"/>
        <w:ind w:left="0"/>
        <w:jc w:val="both"/>
      </w:pPr>
      <w:r>
        <w:rPr>
          <w:rFonts w:ascii="Times New Roman"/>
          <w:b w:val="false"/>
          <w:i w:val="false"/>
          <w:color w:val="000000"/>
          <w:sz w:val="28"/>
        </w:rPr>
        <w:t>
      Оймауыт ауылында: ірі қара мал 4219 бас, қой мен ешкілер 3989,0 бас, жылқы 1932 бас,түйе 1672 бас .</w:t>
      </w:r>
    </w:p>
    <w:p>
      <w:pPr>
        <w:spacing w:after="0"/>
        <w:ind w:left="0"/>
        <w:jc w:val="both"/>
      </w:pPr>
      <w:r>
        <w:rPr>
          <w:rFonts w:ascii="Times New Roman"/>
          <w:b w:val="false"/>
          <w:i w:val="false"/>
          <w:color w:val="000000"/>
          <w:sz w:val="28"/>
        </w:rPr>
        <w:t xml:space="preserve">
      Жаңажол ауылдық округінің шаруа қожалықтарындағы мал басы: ірі қара мал 3061 бас, қой мен ешкілер 7359 бас, жылқы 4576 бас, түйе 3918 басты құрайды. </w:t>
      </w:r>
    </w:p>
    <w:p>
      <w:pPr>
        <w:spacing w:after="0"/>
        <w:ind w:left="0"/>
        <w:jc w:val="both"/>
      </w:pPr>
      <w:r>
        <w:rPr>
          <w:rFonts w:ascii="Times New Roman"/>
          <w:b w:val="false"/>
          <w:i w:val="false"/>
          <w:color w:val="000000"/>
          <w:sz w:val="28"/>
        </w:rPr>
        <w:t xml:space="preserve">
      Шаруа қожалықтарының жайылым алаңы 228310 гектарды құрайды. </w:t>
      </w:r>
    </w:p>
    <w:p>
      <w:pPr>
        <w:spacing w:after="0"/>
        <w:ind w:left="0"/>
        <w:jc w:val="both"/>
      </w:pPr>
      <w:r>
        <w:rPr>
          <w:rFonts w:ascii="Times New Roman"/>
          <w:b w:val="false"/>
          <w:i w:val="false"/>
          <w:color w:val="000000"/>
          <w:sz w:val="28"/>
        </w:rPr>
        <w:t>
      Жаңажол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Жаңажол ауылдық округінде табиғи жайылымдардың маусымдық сипаты айқын байқалады. Жаңажол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Жаңажол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Жаңажол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Жаңажол ауылдық округі бойынша ауылшаруашылығы малдарын қамтамасыз ету үшін барлығы 2926064 гектар жайылымдық жерлер бар. Елді мекен шегінде 43709 гектар жайылым бар.</w:t>
      </w:r>
    </w:p>
    <w:p>
      <w:pPr>
        <w:spacing w:after="0"/>
        <w:ind w:left="0"/>
        <w:jc w:val="both"/>
      </w:pPr>
      <w:r>
        <w:rPr>
          <w:rFonts w:ascii="Times New Roman"/>
          <w:b w:val="false"/>
          <w:i w:val="false"/>
          <w:color w:val="000000"/>
          <w:sz w:val="28"/>
        </w:rPr>
        <w:t xml:space="preserve">
      Жаңажол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Жаңажол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Жаңажол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0358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358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13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136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896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96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188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882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985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327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27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Жаңажол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3 қосымша</w:t>
            </w:r>
          </w:p>
        </w:tc>
      </w:tr>
    </w:tbl>
    <w:p>
      <w:pPr>
        <w:spacing w:after="0"/>
        <w:ind w:left="0"/>
        <w:jc w:val="left"/>
      </w:pPr>
      <w:r>
        <w:rPr>
          <w:rFonts w:ascii="Times New Roman"/>
          <w:b/>
          <w:i w:val="false"/>
          <w:color w:val="000000"/>
        </w:rPr>
        <w:t xml:space="preserve"> Жарқамыс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Жарқамыс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Жарқамыс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Жарқамыс ауылдық округі аумағының жалпы көлемі 506574 гектар, жайылым жерлері – 441544 гекатр, 1192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236706 гектар;</w:t>
      </w:r>
    </w:p>
    <w:p>
      <w:pPr>
        <w:spacing w:after="0"/>
        <w:ind w:left="0"/>
        <w:jc w:val="both"/>
      </w:pPr>
      <w:r>
        <w:rPr>
          <w:rFonts w:ascii="Times New Roman"/>
          <w:b w:val="false"/>
          <w:i w:val="false"/>
          <w:color w:val="000000"/>
          <w:sz w:val="28"/>
        </w:rPr>
        <w:t>
      елді мекендердің жері – 63838 гектар;</w:t>
      </w:r>
    </w:p>
    <w:p>
      <w:pPr>
        <w:spacing w:after="0"/>
        <w:ind w:left="0"/>
        <w:jc w:val="both"/>
      </w:pPr>
      <w:r>
        <w:rPr>
          <w:rFonts w:ascii="Times New Roman"/>
          <w:b w:val="false"/>
          <w:i w:val="false"/>
          <w:color w:val="000000"/>
          <w:sz w:val="28"/>
        </w:rPr>
        <w:t>
      Табиғи жағдайлар бойынша Жарқамыс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Жарқамыс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Жарқамыс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Жарқамыс ауылдық округінде ірі қара мал 6263 бас, 16980 қой мен ешкілер, 3901 бас жылқы, 313 түйе бар. Оның ішінде:</w:t>
      </w:r>
    </w:p>
    <w:p>
      <w:pPr>
        <w:spacing w:after="0"/>
        <w:ind w:left="0"/>
        <w:jc w:val="both"/>
      </w:pPr>
      <w:r>
        <w:rPr>
          <w:rFonts w:ascii="Times New Roman"/>
          <w:b w:val="false"/>
          <w:i w:val="false"/>
          <w:color w:val="000000"/>
          <w:sz w:val="28"/>
        </w:rPr>
        <w:t>
      Жарқамыс, Ақтам, Қаражар ауылдарында: ірі қара мал 3458 бас, қой мен ешкілер 10591 бас, жылқы 1525 бас, түйе 179 бас.</w:t>
      </w:r>
    </w:p>
    <w:p>
      <w:pPr>
        <w:spacing w:after="0"/>
        <w:ind w:left="0"/>
        <w:jc w:val="both"/>
      </w:pPr>
      <w:r>
        <w:rPr>
          <w:rFonts w:ascii="Times New Roman"/>
          <w:b w:val="false"/>
          <w:i w:val="false"/>
          <w:color w:val="000000"/>
          <w:sz w:val="28"/>
        </w:rPr>
        <w:t xml:space="preserve">
      Жарқамыс ауылдық округінің шаруа қожалықтарындағы мал басы: ірі қара мал 2805 бас, қой мен ешкілер 6389 бас, жылқы 2376 бас, түйе 134 басты құрайды. </w:t>
      </w:r>
    </w:p>
    <w:p>
      <w:pPr>
        <w:spacing w:after="0"/>
        <w:ind w:left="0"/>
        <w:jc w:val="both"/>
      </w:pPr>
      <w:r>
        <w:rPr>
          <w:rFonts w:ascii="Times New Roman"/>
          <w:b w:val="false"/>
          <w:i w:val="false"/>
          <w:color w:val="000000"/>
          <w:sz w:val="28"/>
        </w:rPr>
        <w:t xml:space="preserve">
      Шаруа қожалықтарының жайылым алаңы 226489 гектарды құрайды. </w:t>
      </w:r>
    </w:p>
    <w:p>
      <w:pPr>
        <w:spacing w:after="0"/>
        <w:ind w:left="0"/>
        <w:jc w:val="both"/>
      </w:pPr>
      <w:r>
        <w:rPr>
          <w:rFonts w:ascii="Times New Roman"/>
          <w:b w:val="false"/>
          <w:i w:val="false"/>
          <w:color w:val="000000"/>
          <w:sz w:val="28"/>
        </w:rPr>
        <w:t>
      Жарқамыс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Жарқамыс ауылдық округінде табиғи жайылымдардың маусымдық сипаты айқын байқалады. Жарқамыс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Жарқамыс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Жарқамыс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Жарқамыс ауылдық округі бойынша ауылшаруашылығы малдарын қамтамасыз ету үшін барлығы 441544 гектар жайылымдық жерлер бар. Елді мекен шегінде 63 454 гектар жайылым бар.</w:t>
      </w:r>
    </w:p>
    <w:p>
      <w:pPr>
        <w:spacing w:after="0"/>
        <w:ind w:left="0"/>
        <w:jc w:val="both"/>
      </w:pPr>
      <w:r>
        <w:rPr>
          <w:rFonts w:ascii="Times New Roman"/>
          <w:b w:val="false"/>
          <w:i w:val="false"/>
          <w:color w:val="000000"/>
          <w:sz w:val="28"/>
        </w:rPr>
        <w:t xml:space="preserve">
      Жарқамыс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Жарқамыс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Жарқамыс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747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47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Жарқамыс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Жарқамыс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4 қосымша</w:t>
            </w:r>
          </w:p>
        </w:tc>
      </w:tr>
    </w:tbl>
    <w:p>
      <w:pPr>
        <w:spacing w:after="0"/>
        <w:ind w:left="0"/>
        <w:jc w:val="left"/>
      </w:pPr>
      <w:r>
        <w:rPr>
          <w:rFonts w:ascii="Times New Roman"/>
          <w:b/>
          <w:i w:val="false"/>
          <w:color w:val="000000"/>
        </w:rPr>
        <w:t xml:space="preserve"> Көлтабан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Көлтабан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Көлтабан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Көлтабан ауылдық округі аумағының жалпы көлемі 267606 гектар, жайылым жерлері – 240 419 гекатр, 771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156294 гектар;</w:t>
      </w:r>
    </w:p>
    <w:p>
      <w:pPr>
        <w:spacing w:after="0"/>
        <w:ind w:left="0"/>
        <w:jc w:val="both"/>
      </w:pPr>
      <w:r>
        <w:rPr>
          <w:rFonts w:ascii="Times New Roman"/>
          <w:b w:val="false"/>
          <w:i w:val="false"/>
          <w:color w:val="000000"/>
          <w:sz w:val="28"/>
        </w:rPr>
        <w:t>
      елді мекендердің жері – 26416 гектар;.</w:t>
      </w:r>
    </w:p>
    <w:p>
      <w:pPr>
        <w:spacing w:after="0"/>
        <w:ind w:left="0"/>
        <w:jc w:val="both"/>
      </w:pPr>
      <w:r>
        <w:rPr>
          <w:rFonts w:ascii="Times New Roman"/>
          <w:b w:val="false"/>
          <w:i w:val="false"/>
          <w:color w:val="000000"/>
          <w:sz w:val="28"/>
        </w:rPr>
        <w:t>
      Табиғи жағдайлар бойынша Көлтабан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Көлтабан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Көлтабан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Көлтабан ауылдық округінде ірі қара мал 4163 бас, 12979 қой мен ешкілер, 1727 бас жылқы, 68 түйе бар. Оның ішінде:</w:t>
      </w:r>
    </w:p>
    <w:p>
      <w:pPr>
        <w:spacing w:after="0"/>
        <w:ind w:left="0"/>
        <w:jc w:val="both"/>
      </w:pPr>
      <w:r>
        <w:rPr>
          <w:rFonts w:ascii="Times New Roman"/>
          <w:b w:val="false"/>
          <w:i w:val="false"/>
          <w:color w:val="000000"/>
          <w:sz w:val="28"/>
        </w:rPr>
        <w:t xml:space="preserve">
      Жарлы, Жыңғылтоғай, Қораши ауылдарында: ірі қара мал 2200 бас, қой мен ешкілер 9148 бас, жылқы 294 бас, түйе 21 бас. </w:t>
      </w:r>
    </w:p>
    <w:p>
      <w:pPr>
        <w:spacing w:after="0"/>
        <w:ind w:left="0"/>
        <w:jc w:val="both"/>
      </w:pPr>
      <w:r>
        <w:rPr>
          <w:rFonts w:ascii="Times New Roman"/>
          <w:b w:val="false"/>
          <w:i w:val="false"/>
          <w:color w:val="000000"/>
          <w:sz w:val="28"/>
        </w:rPr>
        <w:t xml:space="preserve">
      Көлтабан ауылдық округінің шаруа қожалықтарындағы мал басы: ірі қара мал 1963 бас, қой мен ешкілер 3831 бас, жылқы 1433 бас, түйе 47 басты құрайды. </w:t>
      </w:r>
    </w:p>
    <w:p>
      <w:pPr>
        <w:spacing w:after="0"/>
        <w:ind w:left="0"/>
        <w:jc w:val="both"/>
      </w:pPr>
      <w:r>
        <w:rPr>
          <w:rFonts w:ascii="Times New Roman"/>
          <w:b w:val="false"/>
          <w:i w:val="false"/>
          <w:color w:val="000000"/>
          <w:sz w:val="28"/>
        </w:rPr>
        <w:t xml:space="preserve">
      Шаруа қожалықтарының жайылым алаңы 152148 гектарды құрайды. </w:t>
      </w:r>
    </w:p>
    <w:p>
      <w:pPr>
        <w:spacing w:after="0"/>
        <w:ind w:left="0"/>
        <w:jc w:val="both"/>
      </w:pPr>
      <w:r>
        <w:rPr>
          <w:rFonts w:ascii="Times New Roman"/>
          <w:b w:val="false"/>
          <w:i w:val="false"/>
          <w:color w:val="000000"/>
          <w:sz w:val="28"/>
        </w:rPr>
        <w:t>
      Көлтабан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Көлтабан ауылдық округінде табиғи жайылымдардың маусымдық сипаты айқын байқалады. Көлтабан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Көлтабан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Көлтабан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Көлтабан ауылдық округі бойынша ауылшаруашылығы малдарын қамтамасыз ету үшін барлығы 240 419 гектар жайылымдық жерлер бар. Елді мекен шегінде 26254 гектар жайылым бар.</w:t>
      </w:r>
    </w:p>
    <w:p>
      <w:pPr>
        <w:spacing w:after="0"/>
        <w:ind w:left="0"/>
        <w:jc w:val="both"/>
      </w:pPr>
      <w:r>
        <w:rPr>
          <w:rFonts w:ascii="Times New Roman"/>
          <w:b w:val="false"/>
          <w:i w:val="false"/>
          <w:color w:val="000000"/>
          <w:sz w:val="28"/>
        </w:rPr>
        <w:t xml:space="preserve">
      Көлтабан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Көлтабан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Көлтабан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299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99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7310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310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59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596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502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024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731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310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Көлтабан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Көлтабан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5 қосымша</w:t>
            </w:r>
          </w:p>
        </w:tc>
      </w:tr>
    </w:tbl>
    <w:p>
      <w:pPr>
        <w:spacing w:after="0"/>
        <w:ind w:left="0"/>
        <w:jc w:val="left"/>
      </w:pPr>
      <w:r>
        <w:rPr>
          <w:rFonts w:ascii="Times New Roman"/>
          <w:b/>
          <w:i w:val="false"/>
          <w:color w:val="000000"/>
        </w:rPr>
        <w:t xml:space="preserve"> Қарауылкелді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Қарауылкелді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Қарауылкелді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Қарауылкелді ауылдық округі аумағының жалпы көлемі 267 122 гектар, жайылым жерлері – 188 971 гекатр, 5036 гектар - басқа алаптар.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188 971 гектар;</w:t>
      </w:r>
    </w:p>
    <w:p>
      <w:pPr>
        <w:spacing w:after="0"/>
        <w:ind w:left="0"/>
        <w:jc w:val="both"/>
      </w:pPr>
      <w:r>
        <w:rPr>
          <w:rFonts w:ascii="Times New Roman"/>
          <w:b w:val="false"/>
          <w:i w:val="false"/>
          <w:color w:val="000000"/>
          <w:sz w:val="28"/>
        </w:rPr>
        <w:t>
      елді мекендердің жері –73 115 гектар;</w:t>
      </w:r>
    </w:p>
    <w:p>
      <w:pPr>
        <w:spacing w:after="0"/>
        <w:ind w:left="0"/>
        <w:jc w:val="both"/>
      </w:pPr>
      <w:r>
        <w:rPr>
          <w:rFonts w:ascii="Times New Roman"/>
          <w:b w:val="false"/>
          <w:i w:val="false"/>
          <w:color w:val="000000"/>
          <w:sz w:val="28"/>
        </w:rPr>
        <w:t>
      Табиғи жағдайлар бойынша Қарауылкелді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Қарауылкелді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Қарауылкелді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Қарауылкелді ауылдық округінде ірі қара мал 9721 бас, 27826 қой мен ешкілер, 2763 бас жылқы, 100 түйе бар. Оның ішінде:</w:t>
      </w:r>
    </w:p>
    <w:p>
      <w:pPr>
        <w:spacing w:after="0"/>
        <w:ind w:left="0"/>
        <w:jc w:val="both"/>
      </w:pPr>
      <w:r>
        <w:rPr>
          <w:rFonts w:ascii="Times New Roman"/>
          <w:b w:val="false"/>
          <w:i w:val="false"/>
          <w:color w:val="000000"/>
          <w:sz w:val="28"/>
        </w:rPr>
        <w:t xml:space="preserve">
      Қарауылкелді, Көкбұлақ, Қосарал ауылдарында: ірі қара мал 7944 бас, қой мен ешкілер 18258 бас, жылқы 774 бас, түйе 84 бас. </w:t>
      </w:r>
    </w:p>
    <w:p>
      <w:pPr>
        <w:spacing w:after="0"/>
        <w:ind w:left="0"/>
        <w:jc w:val="both"/>
      </w:pPr>
      <w:r>
        <w:rPr>
          <w:rFonts w:ascii="Times New Roman"/>
          <w:b w:val="false"/>
          <w:i w:val="false"/>
          <w:color w:val="000000"/>
          <w:sz w:val="28"/>
        </w:rPr>
        <w:t xml:space="preserve">
      Қарауылкелді ауылдық округінің шаруа қожалықтарындағы мал басы: ірі қара мал 1777 бас, қой мен ешкілер 9568 бас, жылқы 1989 бас, түйе 16 басты құрайды. </w:t>
      </w:r>
    </w:p>
    <w:p>
      <w:pPr>
        <w:spacing w:after="0"/>
        <w:ind w:left="0"/>
        <w:jc w:val="both"/>
      </w:pPr>
      <w:r>
        <w:rPr>
          <w:rFonts w:ascii="Times New Roman"/>
          <w:b w:val="false"/>
          <w:i w:val="false"/>
          <w:color w:val="000000"/>
          <w:sz w:val="28"/>
        </w:rPr>
        <w:t xml:space="preserve">
      Шаруа қожалықтарының жайылым алаңы 185804 гектарды құрайды. </w:t>
      </w:r>
    </w:p>
    <w:p>
      <w:pPr>
        <w:spacing w:after="0"/>
        <w:ind w:left="0"/>
        <w:jc w:val="both"/>
      </w:pPr>
      <w:r>
        <w:rPr>
          <w:rFonts w:ascii="Times New Roman"/>
          <w:b w:val="false"/>
          <w:i w:val="false"/>
          <w:color w:val="000000"/>
          <w:sz w:val="28"/>
        </w:rPr>
        <w:t>
      Қарауылкелді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Қарауылкелді ауылдық округінде табиғи жайылымдардың маусымдық сипаты айқын байқалады. Қарауылкелді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Қарауылкелді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Қарауылкелді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Қарауылкелді ауылдық округі бойынша ауылшаруашылығы малдарын қамтамасыз ету үшін барлығы 258387 гектар жайылымдық жерлер бар. Елді мекен шегінде 72583 гектар жайылым бар.</w:t>
      </w:r>
    </w:p>
    <w:p>
      <w:pPr>
        <w:spacing w:after="0"/>
        <w:ind w:left="0"/>
        <w:jc w:val="both"/>
      </w:pPr>
      <w:r>
        <w:rPr>
          <w:rFonts w:ascii="Times New Roman"/>
          <w:b w:val="false"/>
          <w:i w:val="false"/>
          <w:color w:val="000000"/>
          <w:sz w:val="28"/>
        </w:rPr>
        <w:t xml:space="preserve">
      Қарауылкелді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Қарауылкелді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Қарауылкелді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6421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421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2263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009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009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Қарауылкелді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Қарауылкелді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6 қосымша</w:t>
            </w:r>
          </w:p>
        </w:tc>
      </w:tr>
    </w:tbl>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Қопа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Қопа ауылдық округі аумағының жалпы көлемі 375198 гектар, жайылым жерлері – 334461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122572 гектар;</w:t>
      </w:r>
    </w:p>
    <w:p>
      <w:pPr>
        <w:spacing w:after="0"/>
        <w:ind w:left="0"/>
        <w:jc w:val="both"/>
      </w:pPr>
      <w:r>
        <w:rPr>
          <w:rFonts w:ascii="Times New Roman"/>
          <w:b w:val="false"/>
          <w:i w:val="false"/>
          <w:color w:val="000000"/>
          <w:sz w:val="28"/>
        </w:rPr>
        <w:t>
      елді мекендердің жері – 40575 гектар;</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Қопа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Қопа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Қопа ауылдық округінде ірі қара мал 3625 бас, 14695 қой мен ешкілер, 1478 бас жылқы, 499 түйе бар. Оның ішінде:</w:t>
      </w:r>
    </w:p>
    <w:p>
      <w:pPr>
        <w:spacing w:after="0"/>
        <w:ind w:left="0"/>
        <w:jc w:val="both"/>
      </w:pPr>
      <w:r>
        <w:rPr>
          <w:rFonts w:ascii="Times New Roman"/>
          <w:b w:val="false"/>
          <w:i w:val="false"/>
          <w:color w:val="000000"/>
          <w:sz w:val="28"/>
        </w:rPr>
        <w:t xml:space="preserve">
      Ебейті, Айырық, Көптоғай, Қопа ауылдарында: ірі қара мал 1757 бас, қой мен ешкілер 10967 бас, жылқы 304 бас, түйе 342 бас. </w:t>
      </w:r>
    </w:p>
    <w:p>
      <w:pPr>
        <w:spacing w:after="0"/>
        <w:ind w:left="0"/>
        <w:jc w:val="both"/>
      </w:pPr>
      <w:r>
        <w:rPr>
          <w:rFonts w:ascii="Times New Roman"/>
          <w:b w:val="false"/>
          <w:i w:val="false"/>
          <w:color w:val="000000"/>
          <w:sz w:val="28"/>
        </w:rPr>
        <w:t xml:space="preserve">
      Қопа ауылдық округінің шаруа қожалықтарындағы мал басы: ірі қара мал 1868 бас, қой мен ешкілер 3728 бас, жылқы 1174 бас, түйе 157 басты құрайды. </w:t>
      </w:r>
    </w:p>
    <w:p>
      <w:pPr>
        <w:spacing w:after="0"/>
        <w:ind w:left="0"/>
        <w:jc w:val="both"/>
      </w:pPr>
      <w:r>
        <w:rPr>
          <w:rFonts w:ascii="Times New Roman"/>
          <w:b w:val="false"/>
          <w:i w:val="false"/>
          <w:color w:val="000000"/>
          <w:sz w:val="28"/>
        </w:rPr>
        <w:t xml:space="preserve">
      Шаруа қожалықтарының жайылым алаңы 120719 гектарды құрайды. </w:t>
      </w:r>
    </w:p>
    <w:p>
      <w:pPr>
        <w:spacing w:after="0"/>
        <w:ind w:left="0"/>
        <w:jc w:val="both"/>
      </w:pPr>
      <w:r>
        <w:rPr>
          <w:rFonts w:ascii="Times New Roman"/>
          <w:b w:val="false"/>
          <w:i w:val="false"/>
          <w:color w:val="000000"/>
          <w:sz w:val="28"/>
        </w:rPr>
        <w:t>
      Қопа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Қопа ауылдық округінде табиғи жайылымдардың маусымдық сипаты айқын байқалады. Қопа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Қопа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Қопа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Қопа ауылдық округі бойынша ауылшаруашылығы малдарын қамтамасыз ету үшін барлығы 334461 гектар жайылымдық жерлер бар. Елді мекен шегінде 40547 гектар жайылым бар.</w:t>
      </w:r>
    </w:p>
    <w:p>
      <w:pPr>
        <w:spacing w:after="0"/>
        <w:ind w:left="0"/>
        <w:jc w:val="both"/>
      </w:pPr>
      <w:r>
        <w:rPr>
          <w:rFonts w:ascii="Times New Roman"/>
          <w:b w:val="false"/>
          <w:i w:val="false"/>
          <w:color w:val="000000"/>
          <w:sz w:val="28"/>
        </w:rPr>
        <w:t xml:space="preserve">
      Қопа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Қопа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Қопа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7978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978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7 қосымша</w:t>
            </w:r>
          </w:p>
        </w:tc>
      </w:tr>
    </w:tbl>
    <w:p>
      <w:pPr>
        <w:spacing w:after="0"/>
        <w:ind w:left="0"/>
        <w:jc w:val="left"/>
      </w:pPr>
      <w:r>
        <w:rPr>
          <w:rFonts w:ascii="Times New Roman"/>
          <w:b/>
          <w:i w:val="false"/>
          <w:color w:val="000000"/>
        </w:rPr>
        <w:t xml:space="preserve"> Қызылбұлақ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Қызылбұлақ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Қызылбұлақ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Қызылбұлақ ауылдық округі аумағының жалпы көлемі 435415 гектар, жайылым жерлері – 394146 гекатр, 4808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155621 гектар;</w:t>
      </w:r>
    </w:p>
    <w:p>
      <w:pPr>
        <w:spacing w:after="0"/>
        <w:ind w:left="0"/>
        <w:jc w:val="both"/>
      </w:pPr>
      <w:r>
        <w:rPr>
          <w:rFonts w:ascii="Times New Roman"/>
          <w:b w:val="false"/>
          <w:i w:val="false"/>
          <w:color w:val="000000"/>
          <w:sz w:val="28"/>
        </w:rPr>
        <w:t>
      елді мекендердің жері – 36461 гектар;</w:t>
      </w:r>
    </w:p>
    <w:p>
      <w:pPr>
        <w:spacing w:after="0"/>
        <w:ind w:left="0"/>
        <w:jc w:val="both"/>
      </w:pPr>
      <w:r>
        <w:rPr>
          <w:rFonts w:ascii="Times New Roman"/>
          <w:b w:val="false"/>
          <w:i w:val="false"/>
          <w:color w:val="000000"/>
          <w:sz w:val="28"/>
        </w:rPr>
        <w:t>
      Табиғи жағдайлар бойынша Қызылбұлақ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Қызылбұлақ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Қызылбұлақ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Қызылбұлақ ауылдық округінде ірі қара мал 5584 бас, 18034 қой мен ешкілер, 1150 бас жылқы, 221 түйе бар. Оның ішінде:</w:t>
      </w:r>
    </w:p>
    <w:p>
      <w:pPr>
        <w:spacing w:after="0"/>
        <w:ind w:left="0"/>
        <w:jc w:val="both"/>
      </w:pPr>
      <w:r>
        <w:rPr>
          <w:rFonts w:ascii="Times New Roman"/>
          <w:b w:val="false"/>
          <w:i w:val="false"/>
          <w:color w:val="000000"/>
          <w:sz w:val="28"/>
        </w:rPr>
        <w:t xml:space="preserve">
      Кемерши, Бұлақтыкөл, Жаңатаң ауылдарында: ірі қара мал 3567 бас, қой мен ешкілер 13772 бас, жылқы 398, түйе 130 бас. </w:t>
      </w:r>
    </w:p>
    <w:p>
      <w:pPr>
        <w:spacing w:after="0"/>
        <w:ind w:left="0"/>
        <w:jc w:val="both"/>
      </w:pPr>
      <w:r>
        <w:rPr>
          <w:rFonts w:ascii="Times New Roman"/>
          <w:b w:val="false"/>
          <w:i w:val="false"/>
          <w:color w:val="000000"/>
          <w:sz w:val="28"/>
        </w:rPr>
        <w:t xml:space="preserve">
      Қызылбұлақ ауылдық округінің шаруа қожалықтарындағы мал басы: ірі қара мал 2017 бас, қой мен ешкілер 4262 бас, жылқы 752 бас, түйе 91 басты құрайды. </w:t>
      </w:r>
    </w:p>
    <w:p>
      <w:pPr>
        <w:spacing w:after="0"/>
        <w:ind w:left="0"/>
        <w:jc w:val="both"/>
      </w:pPr>
      <w:r>
        <w:rPr>
          <w:rFonts w:ascii="Times New Roman"/>
          <w:b w:val="false"/>
          <w:i w:val="false"/>
          <w:color w:val="000000"/>
          <w:sz w:val="28"/>
        </w:rPr>
        <w:t xml:space="preserve">
      Шаруа қожалықтарының жайылым алаңы 159793 гектарды құрайды. </w:t>
      </w:r>
    </w:p>
    <w:p>
      <w:pPr>
        <w:spacing w:after="0"/>
        <w:ind w:left="0"/>
        <w:jc w:val="both"/>
      </w:pPr>
      <w:r>
        <w:rPr>
          <w:rFonts w:ascii="Times New Roman"/>
          <w:b w:val="false"/>
          <w:i w:val="false"/>
          <w:color w:val="000000"/>
          <w:sz w:val="28"/>
        </w:rPr>
        <w:t>
      Қызылбұлақ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Қызылбұлақ ауылдық округінде табиғи жайылымдардың маусымдық сипаты айқын байқалады. Қызылбұлақ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Қызылбұлақ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Қызылбұлақ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Қызылбұлақ ауылдық округі бойынша ауылшаруашылығы малдарын қамтамасыз ету үшін барлығы 394146 гектар жайылымдық жерлер бар. Елді мекен шегінде 36096 гектар жайылым бар.</w:t>
      </w:r>
    </w:p>
    <w:p>
      <w:pPr>
        <w:spacing w:after="0"/>
        <w:ind w:left="0"/>
        <w:jc w:val="both"/>
      </w:pPr>
      <w:r>
        <w:rPr>
          <w:rFonts w:ascii="Times New Roman"/>
          <w:b w:val="false"/>
          <w:i w:val="false"/>
          <w:color w:val="000000"/>
          <w:sz w:val="28"/>
        </w:rPr>
        <w:t xml:space="preserve">
      Қызылбұлақ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Қызылбұлақ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Қызылбұлақ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08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08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7978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978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Қызылбұлақ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8 қосымша</w:t>
            </w:r>
          </w:p>
        </w:tc>
      </w:tr>
    </w:tbl>
    <w:p>
      <w:pPr>
        <w:spacing w:after="0"/>
        <w:ind w:left="0"/>
        <w:jc w:val="left"/>
      </w:pPr>
      <w:r>
        <w:rPr>
          <w:rFonts w:ascii="Times New Roman"/>
          <w:b/>
          <w:i w:val="false"/>
          <w:color w:val="000000"/>
        </w:rPr>
        <w:t xml:space="preserve"> Миялы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Миялы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Миялы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Миялы ауылдық округі аумағының жалпы көлемі 752724 гектар, жайылым жерлері – 693304 гекатр, 0 гектар - басқа алаптар.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–162811 гектар;</w:t>
      </w:r>
    </w:p>
    <w:p>
      <w:pPr>
        <w:spacing w:after="0"/>
        <w:ind w:left="0"/>
        <w:jc w:val="both"/>
      </w:pPr>
      <w:r>
        <w:rPr>
          <w:rFonts w:ascii="Times New Roman"/>
          <w:b w:val="false"/>
          <w:i w:val="false"/>
          <w:color w:val="000000"/>
          <w:sz w:val="28"/>
        </w:rPr>
        <w:t>
      елді мекендердің жері – 59420 гектар;</w:t>
      </w:r>
    </w:p>
    <w:p>
      <w:pPr>
        <w:spacing w:after="0"/>
        <w:ind w:left="0"/>
        <w:jc w:val="both"/>
      </w:pPr>
      <w:r>
        <w:rPr>
          <w:rFonts w:ascii="Times New Roman"/>
          <w:b w:val="false"/>
          <w:i w:val="false"/>
          <w:color w:val="000000"/>
          <w:sz w:val="28"/>
        </w:rPr>
        <w:t>
      Табиғи жағдайлар бойынша Миялы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Миялы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Миялы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Миялы ауылдық округінде ірі қара мал 5956 бас, 4774 қой мен ешкілер, 4397 бас жылқы, 1649 түйе бар. Оның ішінде:</w:t>
      </w:r>
    </w:p>
    <w:p>
      <w:pPr>
        <w:spacing w:after="0"/>
        <w:ind w:left="0"/>
        <w:jc w:val="both"/>
      </w:pPr>
      <w:r>
        <w:rPr>
          <w:rFonts w:ascii="Times New Roman"/>
          <w:b w:val="false"/>
          <w:i w:val="false"/>
          <w:color w:val="000000"/>
          <w:sz w:val="28"/>
        </w:rPr>
        <w:t xml:space="preserve">
      Миялы, Бесбай, Дияр ауылдарында: ірі қара мал 1666 бас, қой мен ешкілер 3359 бас, жылқы 1476, түйе 935 бас. </w:t>
      </w:r>
    </w:p>
    <w:p>
      <w:pPr>
        <w:spacing w:after="0"/>
        <w:ind w:left="0"/>
        <w:jc w:val="both"/>
      </w:pPr>
      <w:r>
        <w:rPr>
          <w:rFonts w:ascii="Times New Roman"/>
          <w:b w:val="false"/>
          <w:i w:val="false"/>
          <w:color w:val="000000"/>
          <w:sz w:val="28"/>
        </w:rPr>
        <w:t xml:space="preserve">
      Миялы ауылдық округінің шаруа қожалықтарындағы мал басы: ірі қара мал 4290 бас, қой мен ешкілер 3823 бас, жылқы 2921 бас, түйе 1714 басты құрайды. </w:t>
      </w:r>
    </w:p>
    <w:p>
      <w:pPr>
        <w:spacing w:after="0"/>
        <w:ind w:left="0"/>
        <w:jc w:val="both"/>
      </w:pPr>
      <w:r>
        <w:rPr>
          <w:rFonts w:ascii="Times New Roman"/>
          <w:b w:val="false"/>
          <w:i w:val="false"/>
          <w:color w:val="000000"/>
          <w:sz w:val="28"/>
        </w:rPr>
        <w:t xml:space="preserve">
      Шаруа қожалықтарының жайылым алаңы 159793 гектарды құрайды. </w:t>
      </w:r>
    </w:p>
    <w:p>
      <w:pPr>
        <w:spacing w:after="0"/>
        <w:ind w:left="0"/>
        <w:jc w:val="both"/>
      </w:pPr>
      <w:r>
        <w:rPr>
          <w:rFonts w:ascii="Times New Roman"/>
          <w:b w:val="false"/>
          <w:i w:val="false"/>
          <w:color w:val="000000"/>
          <w:sz w:val="28"/>
        </w:rPr>
        <w:t>
      Миялы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Миялы ауылдық округінде табиғи жайылымдардың маусымдық сипаты айқын байқалады. Миялы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Миялы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Миялы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Миялы ауылдық округі бойынша ауылшаруашылығы малдарын қамтамасыз ету үшін барлығы 693304 гектар жайылымдық жерлер бар. Елді мекен шегінде 59312 гектар жайылым бар.</w:t>
      </w:r>
    </w:p>
    <w:p>
      <w:pPr>
        <w:spacing w:after="0"/>
        <w:ind w:left="0"/>
        <w:jc w:val="both"/>
      </w:pPr>
      <w:r>
        <w:rPr>
          <w:rFonts w:ascii="Times New Roman"/>
          <w:b w:val="false"/>
          <w:i w:val="false"/>
          <w:color w:val="000000"/>
          <w:sz w:val="28"/>
        </w:rPr>
        <w:t xml:space="preserve">
      Миялы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Миялы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Миялы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Миялы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Миялы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2021 жылғы 2 тамыздағы № 53 шешіміне 9 қосымша</w:t>
            </w:r>
          </w:p>
        </w:tc>
      </w:tr>
    </w:tbl>
    <w:p>
      <w:pPr>
        <w:spacing w:after="0"/>
        <w:ind w:left="0"/>
        <w:jc w:val="left"/>
      </w:pPr>
      <w:r>
        <w:rPr>
          <w:rFonts w:ascii="Times New Roman"/>
          <w:b/>
          <w:i w:val="false"/>
          <w:color w:val="000000"/>
        </w:rPr>
        <w:t xml:space="preserve"> Сартоғай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Сартоғай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Сартоғай ауылдық округі аумағының жалпы көлемі 306 294 гектар, жайылым жерлері – 249 212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121 785 гектар;</w:t>
      </w:r>
    </w:p>
    <w:p>
      <w:pPr>
        <w:spacing w:after="0"/>
        <w:ind w:left="0"/>
        <w:jc w:val="both"/>
      </w:pPr>
      <w:r>
        <w:rPr>
          <w:rFonts w:ascii="Times New Roman"/>
          <w:b w:val="false"/>
          <w:i w:val="false"/>
          <w:color w:val="000000"/>
          <w:sz w:val="28"/>
        </w:rPr>
        <w:t>
      елді мекендердің жері – 56 920 гектар;</w:t>
      </w:r>
    </w:p>
    <w:p>
      <w:pPr>
        <w:spacing w:after="0"/>
        <w:ind w:left="0"/>
        <w:jc w:val="both"/>
      </w:pPr>
      <w:r>
        <w:rPr>
          <w:rFonts w:ascii="Times New Roman"/>
          <w:b w:val="false"/>
          <w:i w:val="false"/>
          <w:color w:val="000000"/>
          <w:sz w:val="28"/>
        </w:rPr>
        <w:t>
      Табиғи жағдайлар бойынша Сартоғай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Сартоғай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Сартоғай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Сартоғай ауылдық округінде ірі қара мал 2787 бас, 13284 қой мен ешкілер, 1508 бас жылқы, 85 түйе бар. Оның ішінде:</w:t>
      </w:r>
    </w:p>
    <w:p>
      <w:pPr>
        <w:spacing w:after="0"/>
        <w:ind w:left="0"/>
        <w:jc w:val="both"/>
      </w:pPr>
      <w:r>
        <w:rPr>
          <w:rFonts w:ascii="Times New Roman"/>
          <w:b w:val="false"/>
          <w:i w:val="false"/>
          <w:color w:val="000000"/>
          <w:sz w:val="28"/>
        </w:rPr>
        <w:t>
      Баршақұм, Қопа, Шұқырши ауылдарында: ірі қара мал 1461 бас, қой мен ешкілер 8060 бас, жылқы 769 бас, 67 түйе бас.</w:t>
      </w:r>
    </w:p>
    <w:p>
      <w:pPr>
        <w:spacing w:after="0"/>
        <w:ind w:left="0"/>
        <w:jc w:val="both"/>
      </w:pPr>
      <w:r>
        <w:rPr>
          <w:rFonts w:ascii="Times New Roman"/>
          <w:b w:val="false"/>
          <w:i w:val="false"/>
          <w:color w:val="000000"/>
          <w:sz w:val="28"/>
        </w:rPr>
        <w:t xml:space="preserve">
      Сартоғай ауылдық округінің шаруа қожалықтарындағы мал басы: ірі қара мал 1326 бас, қой мен ешкілер 5224 бас, жылқы 739 бас, түйе 18 басты құрайды. </w:t>
      </w:r>
    </w:p>
    <w:p>
      <w:pPr>
        <w:spacing w:after="0"/>
        <w:ind w:left="0"/>
        <w:jc w:val="both"/>
      </w:pPr>
      <w:r>
        <w:rPr>
          <w:rFonts w:ascii="Times New Roman"/>
          <w:b w:val="false"/>
          <w:i w:val="false"/>
          <w:color w:val="000000"/>
          <w:sz w:val="28"/>
        </w:rPr>
        <w:t xml:space="preserve">
      Шаруа қожалықтарының жайылым алаңы 117 300 гектарды құрайды. </w:t>
      </w:r>
    </w:p>
    <w:p>
      <w:pPr>
        <w:spacing w:after="0"/>
        <w:ind w:left="0"/>
        <w:jc w:val="both"/>
      </w:pPr>
      <w:r>
        <w:rPr>
          <w:rFonts w:ascii="Times New Roman"/>
          <w:b w:val="false"/>
          <w:i w:val="false"/>
          <w:color w:val="000000"/>
          <w:sz w:val="28"/>
        </w:rPr>
        <w:t>
      Сартоғай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Сартоғай ауылдық округінде табиғи жайылымдардың маусымдық сипаты айқын байқалады. Сартоғай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Сартоғай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Сартоғай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Сартоғай ауылдық округі бойынша ауылшаруашылығы малдарын қамтамасыз ету үшін барлығы 249 212 гектар жайылымдық жерлер бар. Елді мекен шегінде 56 887 гектар жайылым бар.</w:t>
      </w:r>
    </w:p>
    <w:p>
      <w:pPr>
        <w:spacing w:after="0"/>
        <w:ind w:left="0"/>
        <w:jc w:val="both"/>
      </w:pPr>
      <w:r>
        <w:rPr>
          <w:rFonts w:ascii="Times New Roman"/>
          <w:b w:val="false"/>
          <w:i w:val="false"/>
          <w:color w:val="000000"/>
          <w:sz w:val="28"/>
        </w:rPr>
        <w:t xml:space="preserve">
      Сартоғай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Сартоғай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Сартоғай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Сартоғай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Сартоғай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header.xml" Type="http://schemas.openxmlformats.org/officeDocument/2006/relationships/header" Id="rId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