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5b9a2b" w14:textId="45b9a2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Жайылымдарды басқару және оларды пайдалану жөніндегі 2021 - 2022 жылдарға арналған жоспарды бекіту туралы</w:t>
      </w:r>
    </w:p>
    <w:p>
      <w:pPr>
        <w:spacing w:after="0"/>
        <w:ind w:left="0"/>
        <w:jc w:val="both"/>
      </w:pPr>
      <w:r>
        <w:rPr>
          <w:rFonts w:ascii="Times New Roman"/>
          <w:b w:val="false"/>
          <w:i w:val="false"/>
          <w:color w:val="000000"/>
          <w:sz w:val="28"/>
        </w:rPr>
        <w:t>Алматы облысы Сарқан аудандық мәслихатының 2021 жылғы 13 желтоқсандағы № 13-58 шешімі</w:t>
      </w:r>
    </w:p>
    <w:p>
      <w:pPr>
        <w:spacing w:after="0"/>
        <w:ind w:left="0"/>
        <w:jc w:val="both"/>
      </w:pPr>
      <w:bookmarkStart w:name="z7" w:id="0"/>
      <w:r>
        <w:rPr>
          <w:rFonts w:ascii="Times New Roman"/>
          <w:b w:val="false"/>
          <w:i w:val="false"/>
          <w:color w:val="000000"/>
          <w:sz w:val="28"/>
        </w:rPr>
        <w:t xml:space="preserve">
      "Жайылымдар туралы" 2017 жылғы 20 ақпандағы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және "құқықтық актілер туралы" 2016 жылғы 6 сәуірдегі Қазақстан Республикасы Заңының </w:t>
      </w:r>
      <w:r>
        <w:rPr>
          <w:rFonts w:ascii="Times New Roman"/>
          <w:b w:val="false"/>
          <w:i w:val="false"/>
          <w:color w:val="000000"/>
          <w:sz w:val="28"/>
        </w:rPr>
        <w:t>27-бабына</w:t>
      </w:r>
      <w:r>
        <w:rPr>
          <w:rFonts w:ascii="Times New Roman"/>
          <w:b w:val="false"/>
          <w:i w:val="false"/>
          <w:color w:val="000000"/>
          <w:sz w:val="28"/>
        </w:rPr>
        <w:t xml:space="preserve"> сәйкес Сарқан аудандық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Сарқан қаласы мен Алмалы, Аманбөктер, Амангелді, Бақалы, Екіаша, Қарабөгет, Қарашаған, Қойлық, Көктерек, Лепсі, Черкасск, Шатырбай ауылдық округтерінде 2021 - 2022 жылдарға арналған жайылымдарды басқару және оларды пайдалану жөніндегі жоспарлар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осы шешімнің қосымшаларына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аудан әкімінің орынбасары А. Қалиасқаровқа жүктелсін.</w:t>
      </w:r>
    </w:p>
    <w:bookmarkEnd w:id="2"/>
    <w:bookmarkStart w:name="z10" w:id="3"/>
    <w:p>
      <w:pPr>
        <w:spacing w:after="0"/>
        <w:ind w:left="0"/>
        <w:jc w:val="both"/>
      </w:pPr>
      <w:r>
        <w:rPr>
          <w:rFonts w:ascii="Times New Roman"/>
          <w:b w:val="false"/>
          <w:i w:val="false"/>
          <w:color w:val="000000"/>
          <w:sz w:val="28"/>
        </w:rPr>
        <w:t>
      3. Осы шешім алғашқы ресми жарияланған күнінен бастап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Сарқан 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Разбеков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Сарқан аудандық мәслихатының 2021 жылғы 13 желтоқсандағы № 13-58 шешіміне 1 қосымша</w:t>
            </w:r>
          </w:p>
        </w:tc>
      </w:tr>
    </w:tbl>
    <w:bookmarkStart w:name="z13" w:id="4"/>
    <w:p>
      <w:pPr>
        <w:spacing w:after="0"/>
        <w:ind w:left="0"/>
        <w:jc w:val="left"/>
      </w:pPr>
      <w:r>
        <w:rPr>
          <w:rFonts w:ascii="Times New Roman"/>
          <w:b/>
          <w:i w:val="false"/>
          <w:color w:val="000000"/>
        </w:rPr>
        <w:t xml:space="preserve"> Алмалы ауылдық округіндегі жайылымдарды басқару және оларды пайдалану жөніндегі 2021-2022 жылдарға арналған жоспар</w:t>
      </w:r>
    </w:p>
    <w:bookmarkEnd w:id="4"/>
    <w:bookmarkStart w:name="z14" w:id="5"/>
    <w:p>
      <w:pPr>
        <w:spacing w:after="0"/>
        <w:ind w:left="0"/>
        <w:jc w:val="both"/>
      </w:pPr>
      <w:r>
        <w:rPr>
          <w:rFonts w:ascii="Times New Roman"/>
          <w:b w:val="false"/>
          <w:i w:val="false"/>
          <w:color w:val="000000"/>
          <w:sz w:val="28"/>
        </w:rPr>
        <w:t xml:space="preserve">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w:t>
      </w:r>
    </w:p>
    <w:bookmarkEnd w:id="5"/>
    <w:bookmarkStart w:name="z15" w:id="6"/>
    <w:p>
      <w:pPr>
        <w:spacing w:after="0"/>
        <w:ind w:left="0"/>
        <w:jc w:val="both"/>
      </w:pPr>
      <w:r>
        <w:rPr>
          <w:rFonts w:ascii="Times New Roman"/>
          <w:b w:val="false"/>
          <w:i w:val="false"/>
          <w:color w:val="000000"/>
          <w:sz w:val="28"/>
        </w:rPr>
        <w:t>
      2)жайылым айналымдарының қолайлы схемасы;</w:t>
      </w:r>
    </w:p>
    <w:bookmarkEnd w:id="6"/>
    <w:bookmarkStart w:name="z16" w:id="7"/>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7"/>
    <w:bookmarkStart w:name="z17" w:id="8"/>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8"/>
    <w:bookmarkStart w:name="z18" w:id="9"/>
    <w:p>
      <w:pPr>
        <w:spacing w:after="0"/>
        <w:ind w:left="0"/>
        <w:jc w:val="both"/>
      </w:pPr>
      <w:r>
        <w:rPr>
          <w:rFonts w:ascii="Times New Roman"/>
          <w:b w:val="false"/>
          <w:i w:val="false"/>
          <w:color w:val="000000"/>
          <w:sz w:val="28"/>
        </w:rPr>
        <w:t>
      5)жайылымдармен қамтамасыз етілмеген жеке және (немесе) заңды тұлғалардың ауыл шаруашылығы жануарларының мал басын орналастыру үшін жайлымдарды қайта бөлу және оны берілетін жайылымдарға ауыстыру схемасы;</w:t>
      </w:r>
    </w:p>
    <w:bookmarkEnd w:id="9"/>
    <w:bookmarkStart w:name="z19" w:id="10"/>
    <w:p>
      <w:pPr>
        <w:spacing w:after="0"/>
        <w:ind w:left="0"/>
        <w:jc w:val="both"/>
      </w:pPr>
      <w:r>
        <w:rPr>
          <w:rFonts w:ascii="Times New Roman"/>
          <w:b w:val="false"/>
          <w:i w:val="false"/>
          <w:color w:val="000000"/>
          <w:sz w:val="28"/>
        </w:rPr>
        <w:t>
      6)ауылдық округ маңында орналасқан жайлымдармен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bookmarkEnd w:id="10"/>
    <w:bookmarkStart w:name="z20" w:id="11"/>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1"/>
    <w:bookmarkStart w:name="z21" w:id="12"/>
    <w:p>
      <w:pPr>
        <w:spacing w:after="0"/>
        <w:ind w:left="0"/>
        <w:jc w:val="both"/>
      </w:pPr>
      <w:r>
        <w:rPr>
          <w:rFonts w:ascii="Times New Roman"/>
          <w:b w:val="false"/>
          <w:i w:val="false"/>
          <w:color w:val="000000"/>
          <w:sz w:val="28"/>
        </w:rPr>
        <w:t>
      Алмалы ауылдық округінің жері екі учаскеден тұрады: негізгі және Талтал.</w:t>
      </w:r>
    </w:p>
    <w:bookmarkEnd w:id="12"/>
    <w:bookmarkStart w:name="z22" w:id="13"/>
    <w:p>
      <w:pPr>
        <w:spacing w:after="0"/>
        <w:ind w:left="0"/>
        <w:jc w:val="both"/>
      </w:pPr>
      <w:r>
        <w:rPr>
          <w:rFonts w:ascii="Times New Roman"/>
          <w:b w:val="false"/>
          <w:i w:val="false"/>
          <w:color w:val="000000"/>
          <w:sz w:val="28"/>
        </w:rPr>
        <w:t>
      Кадастрлық нөмірі бойынша 03-263-038, 03-263-088 тіркелген.</w:t>
      </w:r>
    </w:p>
    <w:bookmarkEnd w:id="13"/>
    <w:bookmarkStart w:name="z23" w:id="14"/>
    <w:p>
      <w:pPr>
        <w:spacing w:after="0"/>
        <w:ind w:left="0"/>
        <w:jc w:val="both"/>
      </w:pPr>
      <w:r>
        <w:rPr>
          <w:rFonts w:ascii="Times New Roman"/>
          <w:b w:val="false"/>
          <w:i w:val="false"/>
          <w:color w:val="000000"/>
          <w:sz w:val="28"/>
        </w:rPr>
        <w:t>
      Алмалы ауылдық округінің әкімшілік орталығы Алмалы ауылы.</w:t>
      </w:r>
    </w:p>
    <w:bookmarkEnd w:id="14"/>
    <w:bookmarkStart w:name="z24" w:id="15"/>
    <w:p>
      <w:pPr>
        <w:spacing w:after="0"/>
        <w:ind w:left="0"/>
        <w:jc w:val="both"/>
      </w:pPr>
      <w:r>
        <w:rPr>
          <w:rFonts w:ascii="Times New Roman"/>
          <w:b w:val="false"/>
          <w:i w:val="false"/>
          <w:color w:val="000000"/>
          <w:sz w:val="28"/>
        </w:rPr>
        <w:t>
      Алмалы ауылдық округінің негізгі учаскесінің солтүстік Ақсу ауданы мен Амангельді ауылдық округінің жерлерімен, шығысында Бақалы, Қойлық, Шатырбай мен Екіаша ауылдық округінің жерлерімен, оңтүстігінде Қойлық ауылдық округінің жерлерімен, оңтүстікте Аманбөктер ауылдық округінің жерлерімен, батыс пен солтүстік-батысында Сарқан ауылдық округінің жерлерімен шектеседі.</w:t>
      </w:r>
    </w:p>
    <w:bookmarkEnd w:id="15"/>
    <w:bookmarkStart w:name="z25" w:id="16"/>
    <w:p>
      <w:pPr>
        <w:spacing w:after="0"/>
        <w:ind w:left="0"/>
        <w:jc w:val="both"/>
      </w:pPr>
      <w:r>
        <w:rPr>
          <w:rFonts w:ascii="Times New Roman"/>
          <w:b w:val="false"/>
          <w:i w:val="false"/>
          <w:color w:val="000000"/>
          <w:sz w:val="28"/>
        </w:rPr>
        <w:t xml:space="preserve">
       Талтал учаскесінің солтүстік бөлігіндегі жерлері Черкасск ауылдық округінің жерлерімен; солтүстік-шығысында Көктерек ауылдық округінің жерлерімен; шығысында - Амангелді ауылдық округінің жерлерімен, оңтүстік, оңтүстік-шығысында Ақсу ауданының жерлерімен, батысында Екіаша мен Амангелді ауылдық округінің жерлерімен шектеседі. </w:t>
      </w:r>
    </w:p>
    <w:bookmarkEnd w:id="16"/>
    <w:bookmarkStart w:name="z26" w:id="17"/>
    <w:p>
      <w:pPr>
        <w:spacing w:after="0"/>
        <w:ind w:left="0"/>
        <w:jc w:val="both"/>
      </w:pPr>
      <w:r>
        <w:rPr>
          <w:rFonts w:ascii="Times New Roman"/>
          <w:b w:val="false"/>
          <w:i w:val="false"/>
          <w:color w:val="000000"/>
          <w:sz w:val="28"/>
        </w:rPr>
        <w:t xml:space="preserve">
       Алмалы ауылдық округінің аумағы Жонғар Алатау тау бөктерінде оған қосылған тау етегі жазығында орналасқан. </w:t>
      </w:r>
    </w:p>
    <w:bookmarkEnd w:id="17"/>
    <w:bookmarkStart w:name="z27" w:id="18"/>
    <w:p>
      <w:pPr>
        <w:spacing w:after="0"/>
        <w:ind w:left="0"/>
        <w:jc w:val="both"/>
      </w:pPr>
      <w:r>
        <w:rPr>
          <w:rFonts w:ascii="Times New Roman"/>
          <w:b w:val="false"/>
          <w:i w:val="false"/>
          <w:color w:val="000000"/>
          <w:sz w:val="28"/>
        </w:rPr>
        <w:t>
      Негізгі учаскесінің көп бөлігі тау бөктерінде орналасқан. Ол Жоңғар Алатауының етегінен басталып, солтүстікке қарай созылып, тау жоталарынан ағып жатқан терең, біртіндеп өліп жатқан өзен арналары арқылы бөлінген.</w:t>
      </w:r>
    </w:p>
    <w:bookmarkEnd w:id="18"/>
    <w:bookmarkStart w:name="z28" w:id="19"/>
    <w:p>
      <w:pPr>
        <w:spacing w:after="0"/>
        <w:ind w:left="0"/>
        <w:jc w:val="both"/>
      </w:pPr>
      <w:r>
        <w:rPr>
          <w:rFonts w:ascii="Times New Roman"/>
          <w:b w:val="false"/>
          <w:i w:val="false"/>
          <w:color w:val="000000"/>
          <w:sz w:val="28"/>
        </w:rPr>
        <w:t>
       Аумақтың бедері - толқынды-жазықты.</w:t>
      </w:r>
    </w:p>
    <w:bookmarkEnd w:id="19"/>
    <w:bookmarkStart w:name="z29" w:id="20"/>
    <w:p>
      <w:pPr>
        <w:spacing w:after="0"/>
        <w:ind w:left="0"/>
        <w:jc w:val="both"/>
      </w:pPr>
      <w:r>
        <w:rPr>
          <w:rFonts w:ascii="Times New Roman"/>
          <w:b w:val="false"/>
          <w:i w:val="false"/>
          <w:color w:val="000000"/>
          <w:sz w:val="28"/>
        </w:rPr>
        <w:t>
       Талтал учаскесі Балқаш көлінің оңтүстік-шығысында орналасқан, онда бірнеше ұсақ құм массивтері орналасқан, соның ішінде Аракум мен Кушукжал.</w:t>
      </w:r>
    </w:p>
    <w:bookmarkEnd w:id="20"/>
    <w:bookmarkStart w:name="z30" w:id="21"/>
    <w:p>
      <w:pPr>
        <w:spacing w:after="0"/>
        <w:ind w:left="0"/>
        <w:jc w:val="both"/>
      </w:pPr>
      <w:r>
        <w:rPr>
          <w:rFonts w:ascii="Times New Roman"/>
          <w:b w:val="false"/>
          <w:i w:val="false"/>
          <w:color w:val="000000"/>
          <w:sz w:val="28"/>
        </w:rPr>
        <w:t>
      Учаскенің рельефі төбедегі құмның болуымен анықталады. Олардың арасында көкшіл депрессиялар бар. Бұл жерді кең алқабы бар Баскан өзені кесіп өтеді.</w:t>
      </w:r>
    </w:p>
    <w:bookmarkEnd w:id="21"/>
    <w:bookmarkStart w:name="z31" w:id="22"/>
    <w:p>
      <w:pPr>
        <w:spacing w:after="0"/>
        <w:ind w:left="0"/>
        <w:jc w:val="both"/>
      </w:pPr>
      <w:r>
        <w:rPr>
          <w:rFonts w:ascii="Times New Roman"/>
          <w:b w:val="false"/>
          <w:i w:val="false"/>
          <w:color w:val="000000"/>
          <w:sz w:val="28"/>
        </w:rPr>
        <w:t>
      Негізгі учаскені су басу көзі - Баскан өзені және көптеген кіші өзендер (Желісай, Аманбұлақ, Алатау, Дауеталы, Кулчансай, Ұзынбұлақ, Бұқпан).</w:t>
      </w:r>
    </w:p>
    <w:bookmarkEnd w:id="22"/>
    <w:bookmarkStart w:name="z32" w:id="23"/>
    <w:p>
      <w:pPr>
        <w:spacing w:after="0"/>
        <w:ind w:left="0"/>
        <w:jc w:val="both"/>
      </w:pPr>
      <w:r>
        <w:rPr>
          <w:rFonts w:ascii="Times New Roman"/>
          <w:b w:val="false"/>
          <w:i w:val="false"/>
          <w:color w:val="000000"/>
          <w:sz w:val="28"/>
        </w:rPr>
        <w:t>
      Негізгі учаскесінде Тәуке, Қонақпай, Тасарық, Қаражырық, Бұқпан каналдар орналасқан.</w:t>
      </w:r>
    </w:p>
    <w:bookmarkEnd w:id="23"/>
    <w:bookmarkStart w:name="z33" w:id="24"/>
    <w:p>
      <w:pPr>
        <w:spacing w:after="0"/>
        <w:ind w:left="0"/>
        <w:jc w:val="both"/>
      </w:pPr>
      <w:r>
        <w:rPr>
          <w:rFonts w:ascii="Times New Roman"/>
          <w:b w:val="false"/>
          <w:i w:val="false"/>
          <w:color w:val="000000"/>
          <w:sz w:val="28"/>
        </w:rPr>
        <w:t xml:space="preserve">
      Негізгі учаскесінде 4 мал қыстауы орналасқан, 14 бұлақ бар. </w:t>
      </w:r>
    </w:p>
    <w:bookmarkEnd w:id="24"/>
    <w:bookmarkStart w:name="z34" w:id="25"/>
    <w:p>
      <w:pPr>
        <w:spacing w:after="0"/>
        <w:ind w:left="0"/>
        <w:jc w:val="both"/>
      </w:pPr>
      <w:r>
        <w:rPr>
          <w:rFonts w:ascii="Times New Roman"/>
          <w:b w:val="false"/>
          <w:i w:val="false"/>
          <w:color w:val="000000"/>
          <w:sz w:val="28"/>
        </w:rPr>
        <w:t>
      Талтал учаскесінің аумағы біркелкі емес суланған. Шығыс бөлігі Басқан өзені мен көлдердің есебінен су басқан. Учаскенің батыс бөлігі-қыстағы шахталық құдықтар есебінен. Оларда су тұщы, жақсы сапалы.</w:t>
      </w:r>
    </w:p>
    <w:bookmarkEnd w:id="25"/>
    <w:bookmarkStart w:name="z35" w:id="26"/>
    <w:p>
      <w:pPr>
        <w:spacing w:after="0"/>
        <w:ind w:left="0"/>
        <w:jc w:val="both"/>
      </w:pPr>
      <w:r>
        <w:rPr>
          <w:rFonts w:ascii="Times New Roman"/>
          <w:b w:val="false"/>
          <w:i w:val="false"/>
          <w:color w:val="000000"/>
          <w:sz w:val="28"/>
        </w:rPr>
        <w:t>
      Талтал учаскесінде 21 мал қыстауы орналасқан, 5 шахталық құдық бар.</w:t>
      </w:r>
    </w:p>
    <w:bookmarkEnd w:id="26"/>
    <w:bookmarkStart w:name="z36" w:id="27"/>
    <w:p>
      <w:pPr>
        <w:spacing w:after="0"/>
        <w:ind w:left="0"/>
        <w:jc w:val="both"/>
      </w:pPr>
      <w:r>
        <w:rPr>
          <w:rFonts w:ascii="Times New Roman"/>
          <w:b w:val="false"/>
          <w:i w:val="false"/>
          <w:color w:val="000000"/>
          <w:sz w:val="28"/>
        </w:rPr>
        <w:t>
      Жалпы, суды тұтыну ауданы жер үсті суларымен қамтылған, бірақ сипатталған аймақта жер асты сулары мол. Суға тапшылығы жоқ.</w:t>
      </w:r>
    </w:p>
    <w:bookmarkEnd w:id="27"/>
    <w:bookmarkStart w:name="z37" w:id="28"/>
    <w:p>
      <w:pPr>
        <w:spacing w:after="0"/>
        <w:ind w:left="0"/>
        <w:jc w:val="both"/>
      </w:pPr>
      <w:r>
        <w:rPr>
          <w:rFonts w:ascii="Times New Roman"/>
          <w:b w:val="false"/>
          <w:i w:val="false"/>
          <w:color w:val="000000"/>
          <w:sz w:val="28"/>
        </w:rPr>
        <w:t>
      Жетекші қауымдар (жайылым түрлері) рельефтің барлық элементтерінде және тау етегіндегі әлсіз толқынды жазықта сақталған.</w:t>
      </w:r>
    </w:p>
    <w:bookmarkEnd w:id="28"/>
    <w:bookmarkStart w:name="z38" w:id="29"/>
    <w:p>
      <w:pPr>
        <w:spacing w:after="0"/>
        <w:ind w:left="0"/>
        <w:jc w:val="both"/>
      </w:pPr>
      <w:r>
        <w:rPr>
          <w:rFonts w:ascii="Times New Roman"/>
          <w:b w:val="false"/>
          <w:i w:val="false"/>
          <w:color w:val="000000"/>
          <w:sz w:val="28"/>
        </w:rPr>
        <w:t xml:space="preserve">
      Табиғи өсімдік жамылғысының Талтал бөлігінде айтарлықтай өзгерістер байқалмайды. Малды жайып салу салдарынан қыста шөптің көп өсуі сақталып отыр. </w:t>
      </w:r>
    </w:p>
    <w:bookmarkEnd w:id="29"/>
    <w:bookmarkStart w:name="z39" w:id="30"/>
    <w:p>
      <w:pPr>
        <w:spacing w:after="0"/>
        <w:ind w:left="0"/>
        <w:jc w:val="both"/>
      </w:pPr>
      <w:r>
        <w:rPr>
          <w:rFonts w:ascii="Times New Roman"/>
          <w:b w:val="false"/>
          <w:i w:val="false"/>
          <w:color w:val="000000"/>
          <w:sz w:val="28"/>
        </w:rPr>
        <w:t>
      Жайылымдық азықтардың қоры жайылымдық кезеніңде 180-200 күн ұзақтығымен пайдаланады.</w:t>
      </w:r>
    </w:p>
    <w:bookmarkEnd w:id="30"/>
    <w:bookmarkStart w:name="z40" w:id="31"/>
    <w:p>
      <w:pPr>
        <w:spacing w:after="0"/>
        <w:ind w:left="0"/>
        <w:jc w:val="both"/>
      </w:pPr>
      <w:r>
        <w:rPr>
          <w:rFonts w:ascii="Times New Roman"/>
          <w:b w:val="false"/>
          <w:i w:val="false"/>
          <w:color w:val="000000"/>
          <w:sz w:val="28"/>
        </w:rPr>
        <w:t>
      Әкімшілік-аумақтық бөлінісі бойынша Алмалы ауылдық округінде 2 елді мекен бар-бұл Алмалы ауылы, Абай ауылы.</w:t>
      </w:r>
    </w:p>
    <w:bookmarkEnd w:id="31"/>
    <w:bookmarkStart w:name="z41" w:id="32"/>
    <w:p>
      <w:pPr>
        <w:spacing w:after="0"/>
        <w:ind w:left="0"/>
        <w:jc w:val="both"/>
      </w:pPr>
      <w:r>
        <w:rPr>
          <w:rFonts w:ascii="Times New Roman"/>
          <w:b w:val="false"/>
          <w:i w:val="false"/>
          <w:color w:val="000000"/>
          <w:sz w:val="28"/>
        </w:rPr>
        <w:t>
      2021 жылғы 1 қаңтардағы Алмалы ауылында (халықтың жеке ауласы және ЖШС, ШҚ) ірі қара мал саны - 5549 бас, оның ішінде аналық мал - 2946 бас, ұсақ мал - 17313 бас, оның ішінде саулық мал - 7515 бас, жылқы саны -1661 бас, оның ішінде биелер 507 бас.</w:t>
      </w:r>
    </w:p>
    <w:bookmarkEnd w:id="32"/>
    <w:bookmarkStart w:name="z42" w:id="33"/>
    <w:p>
      <w:pPr>
        <w:spacing w:after="0"/>
        <w:ind w:left="0"/>
        <w:jc w:val="both"/>
      </w:pPr>
      <w:r>
        <w:rPr>
          <w:rFonts w:ascii="Times New Roman"/>
          <w:b w:val="false"/>
          <w:i w:val="false"/>
          <w:color w:val="000000"/>
          <w:sz w:val="28"/>
        </w:rPr>
        <w:t xml:space="preserve">
      Абай ауылында: Ірі қара мал саны – 1279 бас, оның ішінде аналық мал саны - 675 бас, ұсақ мал басы - 5242 бас, оның ішінде саулық мал - 2929 бас, жылқы саны - 293 бас, оның ішінде биелер 104 бас. </w:t>
      </w:r>
    </w:p>
    <w:bookmarkEnd w:id="33"/>
    <w:bookmarkStart w:name="z43" w:id="34"/>
    <w:p>
      <w:pPr>
        <w:spacing w:after="0"/>
        <w:ind w:left="0"/>
        <w:jc w:val="both"/>
      </w:pPr>
      <w:r>
        <w:rPr>
          <w:rFonts w:ascii="Times New Roman"/>
          <w:b w:val="false"/>
          <w:i w:val="false"/>
          <w:color w:val="000000"/>
          <w:sz w:val="28"/>
        </w:rPr>
        <w:t>
      Алмалы, Абай ауылында жайылым жер 4195,9 гектарды құрайды. Алмалы-2032 га, Абай ауылы-2163,9 га.</w:t>
      </w:r>
    </w:p>
    <w:bookmarkEnd w:id="34"/>
    <w:bookmarkStart w:name="z44" w:id="35"/>
    <w:p>
      <w:pPr>
        <w:spacing w:after="0"/>
        <w:ind w:left="0"/>
        <w:jc w:val="both"/>
      </w:pPr>
      <w:r>
        <w:rPr>
          <w:rFonts w:ascii="Times New Roman"/>
          <w:b w:val="false"/>
          <w:i w:val="false"/>
          <w:color w:val="000000"/>
          <w:sz w:val="28"/>
        </w:rPr>
        <w:t xml:space="preserve">
      Жайылым жердің қажеттілік қамтамасыз етілуі 26% құрайды. </w:t>
      </w:r>
    </w:p>
    <w:bookmarkEnd w:id="35"/>
    <w:bookmarkStart w:name="z45" w:id="36"/>
    <w:p>
      <w:pPr>
        <w:spacing w:after="0"/>
        <w:ind w:left="0"/>
        <w:jc w:val="both"/>
      </w:pPr>
      <w:r>
        <w:rPr>
          <w:rFonts w:ascii="Times New Roman"/>
          <w:b w:val="false"/>
          <w:i w:val="false"/>
          <w:color w:val="000000"/>
          <w:sz w:val="28"/>
        </w:rPr>
        <w:t>
      Алмалы ауылдық округі бойынша ірі қара мал ұстайтын 8 табын бар, оның ішінде Алмалы ауылында 7 табын, Абай ауылында 1 табын бар. Сондай-ақ Абай ауылында ұсақ мал ұстайтын 1 отар бар.</w:t>
      </w:r>
    </w:p>
    <w:bookmarkEnd w:id="36"/>
    <w:bookmarkStart w:name="z46" w:id="37"/>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(Алмалы ауылы, Абай ауылы) ауыл шаруашылығы жануарларының аналық (сауын сиырлар) – 1526 мал басын ұстау үшін 16023 га көлемінде қажеттілік жайылым жер құрайды, жүктеме нормасы 10,5 га/бас.</w:t>
      </w:r>
    </w:p>
    <w:bookmarkEnd w:id="37"/>
    <w:bookmarkStart w:name="z47" w:id="38"/>
    <w:p>
      <w:pPr>
        <w:spacing w:after="0"/>
        <w:ind w:left="0"/>
        <w:jc w:val="both"/>
      </w:pPr>
      <w:r>
        <w:rPr>
          <w:rFonts w:ascii="Times New Roman"/>
          <w:b w:val="false"/>
          <w:i w:val="false"/>
          <w:color w:val="000000"/>
          <w:sz w:val="28"/>
        </w:rPr>
        <w:t>
      Іздестіру округінің жалпы ауданы 70157 га құрады, оның ішінде негізгі учаскенің ауданы 25752 га, Талтал учаскесінің ауданы 44405 га.</w:t>
      </w:r>
    </w:p>
    <w:bookmarkEnd w:id="38"/>
    <w:bookmarkStart w:name="z48" w:id="39"/>
    <w:p>
      <w:pPr>
        <w:spacing w:after="0"/>
        <w:ind w:left="0"/>
        <w:jc w:val="both"/>
      </w:pPr>
      <w:r>
        <w:rPr>
          <w:rFonts w:ascii="Times New Roman"/>
          <w:b w:val="false"/>
          <w:i w:val="false"/>
          <w:color w:val="000000"/>
          <w:sz w:val="28"/>
        </w:rPr>
        <w:t>
      Оның ішінде округі бойынша 8 шаруа қожалықтарының жекеменшік жайылым алаңы – 323 гектарды құрайды.</w:t>
      </w:r>
    </w:p>
    <w:bookmarkEnd w:id="39"/>
    <w:bookmarkStart w:name="z49" w:id="40"/>
    <w:p>
      <w:pPr>
        <w:spacing w:after="0"/>
        <w:ind w:left="0"/>
        <w:jc w:val="both"/>
      </w:pPr>
      <w:r>
        <w:rPr>
          <w:rFonts w:ascii="Times New Roman"/>
          <w:b w:val="false"/>
          <w:i w:val="false"/>
          <w:color w:val="000000"/>
          <w:sz w:val="28"/>
        </w:rPr>
        <w:t>
      Алмалы ауылдық округінің негізгі жер учаскесінде 6 шаруа қожалығына тиесілі 186 га жекеменшік жайылым жері бар. Осы шаруа қожалықтарда барлығы: 66 бас ірі қара малы, 258 бас ұсақ мүйізді мал, 69 бас жылқы бар. Мал басына шаққанда қажетті жекеменшік жайылым көлемі – 2104 га құрайды. Қосымша керек жайылым жер көлемі –1901 га.</w:t>
      </w:r>
    </w:p>
    <w:bookmarkEnd w:id="40"/>
    <w:bookmarkStart w:name="z50" w:id="41"/>
    <w:p>
      <w:pPr>
        <w:spacing w:after="0"/>
        <w:ind w:left="0"/>
        <w:jc w:val="both"/>
      </w:pPr>
      <w:r>
        <w:rPr>
          <w:rFonts w:ascii="Times New Roman"/>
          <w:b w:val="false"/>
          <w:i w:val="false"/>
          <w:color w:val="000000"/>
          <w:sz w:val="28"/>
        </w:rPr>
        <w:t>
      Талтал жер учаскесінде 2 шаруа қожалығына тиесілі 137 га жекеменшік жайылым жері бар. Осы шаруа қожалықтарда барлығы: 10 бас ірі қара малы, 20 бас ұсақ мүйізді мал, 28 бас жылқы. Мал басына шаққанда қажетті жекеменшік жайылым көлемі – 500 га құрайды. Артық жайылым жер көлемі – 363 га.</w:t>
      </w:r>
    </w:p>
    <w:bookmarkEnd w:id="41"/>
    <w:bookmarkStart w:name="z51" w:id="42"/>
    <w:p>
      <w:pPr>
        <w:spacing w:after="0"/>
        <w:ind w:left="0"/>
        <w:jc w:val="both"/>
      </w:pPr>
      <w:r>
        <w:rPr>
          <w:rFonts w:ascii="Times New Roman"/>
          <w:b w:val="false"/>
          <w:i w:val="false"/>
          <w:color w:val="000000"/>
          <w:sz w:val="28"/>
        </w:rPr>
        <w:t>
      Барлығы негізгі, талтал жер учаскесінде 8 шаруа қожалықтарында 323 га жекеменшік жайылым жері бар. Түрлері бойынша малдардың саны: 76 бас ірі қара малы, 278 бас ұсақ мүйізді мал, 97 бас жылқы бар. Мал басына шаққанда қажетті жекеменшік жайылым көлемі – 2604 га құрайды. Қосымша керек жайылым жер көлемі – 1901 га.</w:t>
      </w:r>
    </w:p>
    <w:bookmarkEnd w:id="42"/>
    <w:bookmarkStart w:name="z52" w:id="43"/>
    <w:p>
      <w:pPr>
        <w:spacing w:after="0"/>
        <w:ind w:left="0"/>
        <w:jc w:val="both"/>
      </w:pPr>
      <w:r>
        <w:rPr>
          <w:rFonts w:ascii="Times New Roman"/>
          <w:b w:val="false"/>
          <w:i w:val="false"/>
          <w:color w:val="000000"/>
          <w:sz w:val="28"/>
        </w:rPr>
        <w:t>
      Алмалы ауылдық округінде ветеринариялық–санитарлық объектілер әрекет етеді. Оның ішінде 1 мал қорымы, 1 ветеринариялық пункт, 1 сібір ошағы, 2 ірі қара малын қолдан ұрықтандыру пункті бар.</w:t>
      </w:r>
    </w:p>
    <w:bookmarkEnd w:id="43"/>
    <w:bookmarkStart w:name="z53" w:id="44"/>
    <w:p>
      <w:pPr>
        <w:spacing w:after="0"/>
        <w:ind w:left="0"/>
        <w:jc w:val="left"/>
      </w:pPr>
      <w:r>
        <w:rPr>
          <w:rFonts w:ascii="Times New Roman"/>
          <w:b/>
          <w:i w:val="false"/>
          <w:color w:val="000000"/>
        </w:rPr>
        <w:t xml:space="preserve"> Алмалы ауылдық округінде мал айдауға арналған сервитуттар орындар орнатылмаған.</w:t>
      </w:r>
    </w:p>
    <w:bookmarkEnd w:id="44"/>
    <w:bookmarkStart w:name="z54"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6"/>
    <w:p>
      <w:pPr>
        <w:spacing w:after="0"/>
        <w:ind w:left="0"/>
        <w:jc w:val="left"/>
      </w:pPr>
      <w:r>
        <w:rPr>
          <w:rFonts w:ascii="Times New Roman"/>
          <w:b/>
          <w:i w:val="false"/>
          <w:color w:val="000000"/>
        </w:rPr>
        <w:t xml:space="preserve"> Алмалы округі бойынша жекеменшік жер учаскелерінің меншік иелері</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7"/>
          <w:p>
            <w:pPr>
              <w:spacing w:after="20"/>
              <w:ind w:left="20"/>
              <w:jc w:val="both"/>
            </w:pPr>
            <w:r>
              <w:rPr>
                <w:rFonts w:ascii="Times New Roman"/>
                <w:b w:val="false"/>
                <w:i w:val="false"/>
                <w:color w:val="000000"/>
                <w:sz w:val="20"/>
              </w:rPr>
              <w:t>
№</w:t>
            </w:r>
          </w:p>
          <w:bookmarkEnd w:id="47"/>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жалпы алаңы,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Жекеменшік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учаскесі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Темир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Сасанбаев Калел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Сасамбаев Калам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Нургожанов Ерлан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Муқыш Нургелді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Пәтқолла Болатбек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негізгі учаскесі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Талтал учаскесі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Кумысбек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Карипов Ахметжан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талтал учаскесі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Барлығы учаскесі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bl>
    <w:bookmarkStart w:name="z57" w:id="48"/>
    <w:p>
      <w:pPr>
        <w:spacing w:after="0"/>
        <w:ind w:left="0"/>
        <w:jc w:val="both"/>
      </w:pPr>
      <w:r>
        <w:rPr>
          <w:rFonts w:ascii="Times New Roman"/>
          <w:b w:val="false"/>
          <w:i w:val="false"/>
          <w:color w:val="000000"/>
          <w:sz w:val="28"/>
        </w:rPr>
        <w:t>
      кестенің жалғасы</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барлығы,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жетпіспеуі,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учаскесі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Талтал учаскесі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w:t>
            </w:r>
          </w:p>
        </w:tc>
      </w:tr>
    </w:tbl>
    <w:bookmarkStart w:name="z58" w:id="49"/>
    <w:p>
      <w:pPr>
        <w:spacing w:after="0"/>
        <w:ind w:left="0"/>
        <w:jc w:val="left"/>
      </w:pPr>
      <w:r>
        <w:rPr>
          <w:rFonts w:ascii="Times New Roman"/>
          <w:b/>
          <w:i w:val="false"/>
          <w:color w:val="000000"/>
        </w:rPr>
        <w:t xml:space="preserve"> Алмалы ауылдық округі бойынша елдімекендер бөлінісінде мүйізді ірі қара аналық (сауын) мал басын орналастыру үшін жайылымдарды бөлу</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 w:id="50"/>
          <w:p>
            <w:pPr>
              <w:spacing w:after="20"/>
              <w:ind w:left="20"/>
              <w:jc w:val="both"/>
            </w:pPr>
            <w:r>
              <w:rPr>
                <w:rFonts w:ascii="Times New Roman"/>
                <w:b w:val="false"/>
                <w:i w:val="false"/>
                <w:color w:val="000000"/>
                <w:sz w:val="20"/>
              </w:rPr>
              <w:t>
№</w:t>
            </w:r>
          </w:p>
          <w:bookmarkEnd w:id="50"/>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ліктің қамтама 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Алмалы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елді мекен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60"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55"/>
    <w:p>
      <w:pPr>
        <w:spacing w:after="0"/>
        <w:ind w:left="0"/>
        <w:jc w:val="left"/>
      </w:pPr>
      <w:r>
        <w:rPr>
          <w:rFonts w:ascii="Times New Roman"/>
          <w:b/>
          <w:i w:val="false"/>
          <w:color w:val="000000"/>
        </w:rPr>
        <w:t xml:space="preserve"> Алмалы ауылдық округі бойыша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6"/>
          <w:p>
            <w:pPr>
              <w:spacing w:after="20"/>
              <w:ind w:left="20"/>
              <w:jc w:val="both"/>
            </w:pPr>
            <w:r>
              <w:rPr>
                <w:rFonts w:ascii="Times New Roman"/>
                <w:b w:val="false"/>
                <w:i w:val="false"/>
                <w:color w:val="000000"/>
                <w:sz w:val="20"/>
              </w:rPr>
              <w:t>
Жайылымдардарға малдарды айдап шығару және жайылымдардан</w:t>
            </w:r>
          </w:p>
          <w:bookmarkEnd w:id="56"/>
          <w:p>
            <w:pPr>
              <w:spacing w:after="20"/>
              <w:ind w:left="20"/>
              <w:jc w:val="both"/>
            </w:pPr>
            <w:r>
              <w:rPr>
                <w:rFonts w:ascii="Times New Roman"/>
                <w:b w:val="false"/>
                <w:i w:val="false"/>
                <w:color w:val="000000"/>
                <w:sz w:val="20"/>
              </w:rPr>
              <w:t>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7"/>
          <w:p>
            <w:pPr>
              <w:spacing w:after="20"/>
              <w:ind w:left="20"/>
              <w:jc w:val="both"/>
            </w:pPr>
            <w:r>
              <w:rPr>
                <w:rFonts w:ascii="Times New Roman"/>
                <w:b w:val="false"/>
                <w:i w:val="false"/>
                <w:color w:val="000000"/>
                <w:sz w:val="20"/>
              </w:rPr>
              <w:t>
Наурыз</w:t>
            </w:r>
          </w:p>
          <w:bookmarkEnd w:id="57"/>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58"/>
          <w:p>
            <w:pPr>
              <w:spacing w:after="20"/>
              <w:ind w:left="20"/>
              <w:jc w:val="both"/>
            </w:pPr>
            <w:r>
              <w:rPr>
                <w:rFonts w:ascii="Times New Roman"/>
                <w:b w:val="false"/>
                <w:i w:val="false"/>
                <w:color w:val="000000"/>
                <w:sz w:val="20"/>
              </w:rPr>
              <w:t>
Мамыр</w:t>
            </w:r>
          </w:p>
          <w:bookmarkEnd w:id="5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59"/>
          <w:p>
            <w:pPr>
              <w:spacing w:after="20"/>
              <w:ind w:left="20"/>
              <w:jc w:val="both"/>
            </w:pPr>
            <w:r>
              <w:rPr>
                <w:rFonts w:ascii="Times New Roman"/>
                <w:b w:val="false"/>
                <w:i w:val="false"/>
                <w:color w:val="000000"/>
                <w:sz w:val="20"/>
              </w:rPr>
              <w:t>
Қазан</w:t>
            </w:r>
          </w:p>
          <w:bookmarkEnd w:id="59"/>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0"/>
          <w:p>
            <w:pPr>
              <w:spacing w:after="20"/>
              <w:ind w:left="20"/>
              <w:jc w:val="both"/>
            </w:pPr>
            <w:r>
              <w:rPr>
                <w:rFonts w:ascii="Times New Roman"/>
                <w:b w:val="false"/>
                <w:i w:val="false"/>
                <w:color w:val="000000"/>
                <w:sz w:val="20"/>
              </w:rPr>
              <w:t>
Қараша</w:t>
            </w:r>
          </w:p>
          <w:bookmarkEnd w:id="60"/>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61"/>
          <w:p>
            <w:pPr>
              <w:spacing w:after="20"/>
              <w:ind w:left="20"/>
              <w:jc w:val="both"/>
            </w:pPr>
            <w:r>
              <w:rPr>
                <w:rFonts w:ascii="Times New Roman"/>
                <w:b w:val="false"/>
                <w:i w:val="false"/>
                <w:color w:val="000000"/>
                <w:sz w:val="20"/>
              </w:rPr>
              <w:t>
Наурыз</w:t>
            </w:r>
          </w:p>
          <w:bookmarkEnd w:id="61"/>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62"/>
          <w:p>
            <w:pPr>
              <w:spacing w:after="20"/>
              <w:ind w:left="20"/>
              <w:jc w:val="both"/>
            </w:pPr>
            <w:r>
              <w:rPr>
                <w:rFonts w:ascii="Times New Roman"/>
                <w:b w:val="false"/>
                <w:i w:val="false"/>
                <w:color w:val="000000"/>
                <w:sz w:val="20"/>
              </w:rPr>
              <w:t>
Мамыр</w:t>
            </w:r>
          </w:p>
          <w:bookmarkEnd w:id="6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63"/>
          <w:p>
            <w:pPr>
              <w:spacing w:after="20"/>
              <w:ind w:left="20"/>
              <w:jc w:val="both"/>
            </w:pPr>
            <w:r>
              <w:rPr>
                <w:rFonts w:ascii="Times New Roman"/>
                <w:b w:val="false"/>
                <w:i w:val="false"/>
                <w:color w:val="000000"/>
                <w:sz w:val="20"/>
              </w:rPr>
              <w:t>
Қазан</w:t>
            </w:r>
          </w:p>
          <w:bookmarkEnd w:id="63"/>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64"/>
          <w:p>
            <w:pPr>
              <w:spacing w:after="20"/>
              <w:ind w:left="20"/>
              <w:jc w:val="both"/>
            </w:pPr>
            <w:r>
              <w:rPr>
                <w:rFonts w:ascii="Times New Roman"/>
                <w:b w:val="false"/>
                <w:i w:val="false"/>
                <w:color w:val="000000"/>
                <w:sz w:val="20"/>
              </w:rPr>
              <w:t>
Қараша</w:t>
            </w:r>
          </w:p>
          <w:bookmarkEnd w:id="64"/>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Сарқан аудандық мәслихатының 2021 жылғы 13 желтоқсандағы № 13-58 шешіміне 2 қосымша</w:t>
            </w:r>
          </w:p>
        </w:tc>
      </w:tr>
    </w:tbl>
    <w:bookmarkStart w:name="z107" w:id="65"/>
    <w:p>
      <w:pPr>
        <w:spacing w:after="0"/>
        <w:ind w:left="0"/>
        <w:jc w:val="left"/>
      </w:pPr>
      <w:r>
        <w:rPr>
          <w:rFonts w:ascii="Times New Roman"/>
          <w:b/>
          <w:i w:val="false"/>
          <w:color w:val="000000"/>
        </w:rPr>
        <w:t xml:space="preserve"> Аманбөктер ауылдық округіндегі жайылымдарды басқару және оларды пайдалану жөніндегі 2021-2022 жылдарға арналған жоспар</w:t>
      </w:r>
    </w:p>
    <w:bookmarkEnd w:id="65"/>
    <w:bookmarkStart w:name="z108" w:id="66"/>
    <w:p>
      <w:pPr>
        <w:spacing w:after="0"/>
        <w:ind w:left="0"/>
        <w:jc w:val="both"/>
      </w:pPr>
      <w:r>
        <w:rPr>
          <w:rFonts w:ascii="Times New Roman"/>
          <w:b w:val="false"/>
          <w:i w:val="false"/>
          <w:color w:val="000000"/>
          <w:sz w:val="28"/>
        </w:rPr>
        <w:t xml:space="preserve">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w:t>
      </w:r>
    </w:p>
    <w:bookmarkEnd w:id="66"/>
    <w:bookmarkStart w:name="z109" w:id="67"/>
    <w:p>
      <w:pPr>
        <w:spacing w:after="0"/>
        <w:ind w:left="0"/>
        <w:jc w:val="both"/>
      </w:pPr>
      <w:r>
        <w:rPr>
          <w:rFonts w:ascii="Times New Roman"/>
          <w:b w:val="false"/>
          <w:i w:val="false"/>
          <w:color w:val="000000"/>
          <w:sz w:val="28"/>
        </w:rPr>
        <w:t>
      2)жайылым айналымдарының қолайлы схемасы;</w:t>
      </w:r>
    </w:p>
    <w:bookmarkEnd w:id="67"/>
    <w:bookmarkStart w:name="z110" w:id="68"/>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68"/>
    <w:bookmarkStart w:name="z111" w:id="69"/>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69"/>
    <w:bookmarkStart w:name="z112" w:id="70"/>
    <w:p>
      <w:pPr>
        <w:spacing w:after="0"/>
        <w:ind w:left="0"/>
        <w:jc w:val="both"/>
      </w:pPr>
      <w:r>
        <w:rPr>
          <w:rFonts w:ascii="Times New Roman"/>
          <w:b w:val="false"/>
          <w:i w:val="false"/>
          <w:color w:val="000000"/>
          <w:sz w:val="28"/>
        </w:rPr>
        <w:t>
      5)жайылымдармен қамтамасыз етілмеген жеке және (немесе) заңды тұлғалардың ауыл шаруашылығы жануарларының мал басын орналастыру үшін жайлымдарды қайта бөлу және оны берілетін жайылымдарға ауыстыру схемасы;</w:t>
      </w:r>
    </w:p>
    <w:bookmarkEnd w:id="70"/>
    <w:bookmarkStart w:name="z113" w:id="71"/>
    <w:p>
      <w:pPr>
        <w:spacing w:after="0"/>
        <w:ind w:left="0"/>
        <w:jc w:val="both"/>
      </w:pPr>
      <w:r>
        <w:rPr>
          <w:rFonts w:ascii="Times New Roman"/>
          <w:b w:val="false"/>
          <w:i w:val="false"/>
          <w:color w:val="000000"/>
          <w:sz w:val="28"/>
        </w:rPr>
        <w:t xml:space="preserve">
      6)ауылдық округ маңында орналасқан жайлымдармен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bookmarkEnd w:id="71"/>
    <w:bookmarkStart w:name="z114" w:id="72"/>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72"/>
    <w:bookmarkStart w:name="z115" w:id="73"/>
    <w:p>
      <w:pPr>
        <w:spacing w:after="0"/>
        <w:ind w:left="0"/>
        <w:jc w:val="both"/>
      </w:pPr>
      <w:r>
        <w:rPr>
          <w:rFonts w:ascii="Times New Roman"/>
          <w:b w:val="false"/>
          <w:i w:val="false"/>
          <w:color w:val="000000"/>
          <w:sz w:val="28"/>
        </w:rPr>
        <w:t>
      Аманбөктер ауылдық округінің жері үш учаскеден тұрады: негізгі, Мұшымбай және Қосағаш. Аманбөктер ауылдық округінің әкімшілік орталығы Аманбөктер ауылы.</w:t>
      </w:r>
    </w:p>
    <w:bookmarkEnd w:id="73"/>
    <w:bookmarkStart w:name="z116" w:id="74"/>
    <w:p>
      <w:pPr>
        <w:spacing w:after="0"/>
        <w:ind w:left="0"/>
        <w:jc w:val="both"/>
      </w:pPr>
      <w:r>
        <w:rPr>
          <w:rFonts w:ascii="Times New Roman"/>
          <w:b w:val="false"/>
          <w:i w:val="false"/>
          <w:color w:val="000000"/>
          <w:sz w:val="28"/>
        </w:rPr>
        <w:t>
      Аманбөктер ауылдық округінің негізгі учаскесінің солтүстігі мен шығысында Алмалы, Екіаша және Сарқан жерлерімен, оңтүстік - шығысында Мемлекет құзырындағы жер Жонғар Алатауы жерлерімен, оңтүстігінде Ақсу ауданының жерлерімен шектеседі.</w:t>
      </w:r>
    </w:p>
    <w:bookmarkEnd w:id="74"/>
    <w:bookmarkStart w:name="z117" w:id="75"/>
    <w:p>
      <w:pPr>
        <w:spacing w:after="0"/>
        <w:ind w:left="0"/>
        <w:jc w:val="both"/>
      </w:pPr>
      <w:r>
        <w:rPr>
          <w:rFonts w:ascii="Times New Roman"/>
          <w:b w:val="false"/>
          <w:i w:val="false"/>
          <w:color w:val="000000"/>
          <w:sz w:val="28"/>
        </w:rPr>
        <w:t>
      Мұшымбай учаскесінің солтүстігінде және оңтүстігінде Сарқан қаласының жерлерімен батысында Ақсу ауданының жерлерімен шектеседі. Қосағаш учаскесінің солтүстігінде және оңтүстігінде Сарқан қаласының жерлерімен, батысында Ақсу ауданының жерлерімен шектеседі.</w:t>
      </w:r>
    </w:p>
    <w:bookmarkEnd w:id="75"/>
    <w:bookmarkStart w:name="z118" w:id="76"/>
    <w:p>
      <w:pPr>
        <w:spacing w:after="0"/>
        <w:ind w:left="0"/>
        <w:jc w:val="both"/>
      </w:pPr>
      <w:r>
        <w:rPr>
          <w:rFonts w:ascii="Times New Roman"/>
          <w:b w:val="false"/>
          <w:i w:val="false"/>
          <w:color w:val="000000"/>
          <w:sz w:val="28"/>
        </w:rPr>
        <w:t>
      Аманбөктер ауылдық округінің аумағы тау бөктерінде орналасқан.</w:t>
      </w:r>
    </w:p>
    <w:bookmarkEnd w:id="76"/>
    <w:bookmarkStart w:name="z119" w:id="77"/>
    <w:p>
      <w:pPr>
        <w:spacing w:after="0"/>
        <w:ind w:left="0"/>
        <w:jc w:val="both"/>
      </w:pPr>
      <w:r>
        <w:rPr>
          <w:rFonts w:ascii="Times New Roman"/>
          <w:b w:val="false"/>
          <w:i w:val="false"/>
          <w:color w:val="000000"/>
          <w:sz w:val="28"/>
        </w:rPr>
        <w:t>
      Негізгі учаскеде Сарқан өзені, үлкен және кіші Басқан өзендері және тағы да басқа көптеген бұлақтар бар. Су басудың негізгі көзі Сарқан өзені болып табылады. Ол Жоңғар Алатауының тауларында бастау алады және Сарқан өзенінің ағыны болып табылады. Тауларда жарылған жер асты сулары басым. Ең көп ағын көктемгі-жазғы кезеңге келеді. Тау өзендеріндегі су тұщы, халықты сумен қамтамасыз ету және мал суару негізгі көзі болып табылады. Мұнда оңтүстіктен солтүстікке қарай еңіске бағытталған құрғақ арналардың көп бөлігі жазықтар.</w:t>
      </w:r>
    </w:p>
    <w:bookmarkEnd w:id="77"/>
    <w:bookmarkStart w:name="z120" w:id="78"/>
    <w:p>
      <w:pPr>
        <w:spacing w:after="0"/>
        <w:ind w:left="0"/>
        <w:jc w:val="both"/>
      </w:pPr>
      <w:r>
        <w:rPr>
          <w:rFonts w:ascii="Times New Roman"/>
          <w:b w:val="false"/>
          <w:i w:val="false"/>
          <w:color w:val="000000"/>
          <w:sz w:val="28"/>
        </w:rPr>
        <w:t>
      Негізгі учаскесінде 27 мал қыстауы орналасқан, 80 бұлақ бар.</w:t>
      </w:r>
    </w:p>
    <w:bookmarkEnd w:id="78"/>
    <w:bookmarkStart w:name="z121" w:id="79"/>
    <w:p>
      <w:pPr>
        <w:spacing w:after="0"/>
        <w:ind w:left="0"/>
        <w:jc w:val="both"/>
      </w:pPr>
      <w:r>
        <w:rPr>
          <w:rFonts w:ascii="Times New Roman"/>
          <w:b w:val="false"/>
          <w:i w:val="false"/>
          <w:color w:val="000000"/>
          <w:sz w:val="28"/>
        </w:rPr>
        <w:t>
      Мұшымбай учаскесінің аумағы Сарқан өзенінің есебінен суланған, су адам мен жануарлар үшін өте жарамды. Сарқан өзені осы өзеннен бастау алады, сондықтан су оның арнасында үнемі ағады. Су тұщы, ішуге жарамды. Жалпы негізгі учаскенің аумағы жақсы суланған, ал Мұшымбай учаскесі қанағаттанарлық деңгейде. Қазіргі уақытта осы аумақтың жерлері егістік және шабындық жерлер.</w:t>
      </w:r>
    </w:p>
    <w:bookmarkEnd w:id="79"/>
    <w:bookmarkStart w:name="z122" w:id="80"/>
    <w:p>
      <w:pPr>
        <w:spacing w:after="0"/>
        <w:ind w:left="0"/>
        <w:jc w:val="both"/>
      </w:pPr>
      <w:r>
        <w:rPr>
          <w:rFonts w:ascii="Times New Roman"/>
          <w:b w:val="false"/>
          <w:i w:val="false"/>
          <w:color w:val="000000"/>
          <w:sz w:val="28"/>
        </w:rPr>
        <w:t>
      Қосағаш учаскесінің аумағы Сарқан өзенінің есебінен суланған, су адам мен жануарлар үшін өте жарамды. Сарқан өзені осы өзеннен бастау алады, сондықтан су оның арнасында үнемі ағады. Су тұщы, ішуге жарамды. Жалпы негізгі учаскенің аумағы жақсы суланған, ал Қосағаш учаскесі қанағаттанарлық деңгейде. Қазіргі уақытта осы аумақтың жерлері егістік және шабындық жерлер.</w:t>
      </w:r>
    </w:p>
    <w:bookmarkEnd w:id="80"/>
    <w:bookmarkStart w:name="z123" w:id="81"/>
    <w:p>
      <w:pPr>
        <w:spacing w:after="0"/>
        <w:ind w:left="0"/>
        <w:jc w:val="both"/>
      </w:pPr>
      <w:r>
        <w:rPr>
          <w:rFonts w:ascii="Times New Roman"/>
          <w:b w:val="false"/>
          <w:i w:val="false"/>
          <w:color w:val="000000"/>
          <w:sz w:val="28"/>
        </w:rPr>
        <w:t>
      Жайылымдық қорытынды бойынша іздестіру аумағының жалпы ауданы 59 481 га құрады, оның ішінде негізгі учаскенің ауданы 57 244 га, Мұшымбай учаскесінің ауданы 1095 га, Қосағаш учаскесінің ауданы 1142 га. Кадастрлық кварталдар 03-263-034, 03-263-089.</w:t>
      </w:r>
    </w:p>
    <w:bookmarkEnd w:id="81"/>
    <w:bookmarkStart w:name="z124" w:id="82"/>
    <w:p>
      <w:pPr>
        <w:spacing w:after="0"/>
        <w:ind w:left="0"/>
        <w:jc w:val="both"/>
      </w:pPr>
      <w:r>
        <w:rPr>
          <w:rFonts w:ascii="Times New Roman"/>
          <w:b w:val="false"/>
          <w:i w:val="false"/>
          <w:color w:val="000000"/>
          <w:sz w:val="28"/>
        </w:rPr>
        <w:t>
      Зерттеу шегінде Аманбөктер ауылдық округінің аумағы 59 481 га. оның ішінде: ауыл шаруашылығы алқаптары – 50 802 га,</w:t>
      </w:r>
    </w:p>
    <w:bookmarkEnd w:id="82"/>
    <w:bookmarkStart w:name="z125" w:id="83"/>
    <w:p>
      <w:pPr>
        <w:spacing w:after="0"/>
        <w:ind w:left="0"/>
        <w:jc w:val="both"/>
      </w:pPr>
      <w:r>
        <w:rPr>
          <w:rFonts w:ascii="Times New Roman"/>
          <w:b w:val="false"/>
          <w:i w:val="false"/>
          <w:color w:val="000000"/>
          <w:sz w:val="28"/>
        </w:rPr>
        <w:t>
      -басқа алқаптары – 8679 га,</w:t>
      </w:r>
    </w:p>
    <w:bookmarkEnd w:id="83"/>
    <w:bookmarkStart w:name="z126" w:id="84"/>
    <w:p>
      <w:pPr>
        <w:spacing w:after="0"/>
        <w:ind w:left="0"/>
        <w:jc w:val="both"/>
      </w:pPr>
      <w:r>
        <w:rPr>
          <w:rFonts w:ascii="Times New Roman"/>
          <w:b w:val="false"/>
          <w:i w:val="false"/>
          <w:color w:val="000000"/>
          <w:sz w:val="28"/>
        </w:rPr>
        <w:t xml:space="preserve">
      -жайылымдар – 47 879 га, </w:t>
      </w:r>
    </w:p>
    <w:bookmarkEnd w:id="84"/>
    <w:bookmarkStart w:name="z127" w:id="85"/>
    <w:p>
      <w:pPr>
        <w:spacing w:after="0"/>
        <w:ind w:left="0"/>
        <w:jc w:val="both"/>
      </w:pPr>
      <w:r>
        <w:rPr>
          <w:rFonts w:ascii="Times New Roman"/>
          <w:b w:val="false"/>
          <w:i w:val="false"/>
          <w:color w:val="000000"/>
          <w:sz w:val="28"/>
        </w:rPr>
        <w:t xml:space="preserve">
      -шабындықтар - 1828 га, </w:t>
      </w:r>
    </w:p>
    <w:bookmarkEnd w:id="85"/>
    <w:bookmarkStart w:name="z128" w:id="86"/>
    <w:p>
      <w:pPr>
        <w:spacing w:after="0"/>
        <w:ind w:left="0"/>
        <w:jc w:val="both"/>
      </w:pPr>
      <w:r>
        <w:rPr>
          <w:rFonts w:ascii="Times New Roman"/>
          <w:b w:val="false"/>
          <w:i w:val="false"/>
          <w:color w:val="000000"/>
          <w:sz w:val="28"/>
        </w:rPr>
        <w:t>
      -егістік жерлер – 1095 га.</w:t>
      </w:r>
    </w:p>
    <w:bookmarkEnd w:id="86"/>
    <w:bookmarkStart w:name="z129" w:id="87"/>
    <w:p>
      <w:pPr>
        <w:spacing w:after="0"/>
        <w:ind w:left="0"/>
        <w:jc w:val="both"/>
      </w:pPr>
      <w:r>
        <w:rPr>
          <w:rFonts w:ascii="Times New Roman"/>
          <w:b w:val="false"/>
          <w:i w:val="false"/>
          <w:color w:val="000000"/>
          <w:sz w:val="28"/>
        </w:rPr>
        <w:t>
      Аманбөктер ауылдық округі бойынша жайылым жерлерді тексеру кезінде ауыл шаруашылығы малдарын қамтамасыз ету үшін барлығы 47 879 гектар жайылым жер бар. Оның ішінде Аманбөктер ауылдық округі бойынша шаруа қожалықтарының жайылым алаңы – 18 808 гектарды құрайды. Ал қалған - 29 071 га аудан қорындағы жерлер есебінде.</w:t>
      </w:r>
    </w:p>
    <w:bookmarkEnd w:id="87"/>
    <w:bookmarkStart w:name="z130" w:id="88"/>
    <w:p>
      <w:pPr>
        <w:spacing w:after="0"/>
        <w:ind w:left="0"/>
        <w:jc w:val="both"/>
      </w:pPr>
      <w:r>
        <w:rPr>
          <w:rFonts w:ascii="Times New Roman"/>
          <w:b w:val="false"/>
          <w:i w:val="false"/>
          <w:color w:val="000000"/>
          <w:sz w:val="28"/>
        </w:rPr>
        <w:t>
      Жайылымдық азықтардың қоры жайылымдық кезеніңде 140 - 160 күн ұзақтығымен пайдаланады.</w:t>
      </w:r>
    </w:p>
    <w:bookmarkEnd w:id="88"/>
    <w:bookmarkStart w:name="z131" w:id="89"/>
    <w:p>
      <w:pPr>
        <w:spacing w:after="0"/>
        <w:ind w:left="0"/>
        <w:jc w:val="both"/>
      </w:pPr>
      <w:r>
        <w:rPr>
          <w:rFonts w:ascii="Times New Roman"/>
          <w:b w:val="false"/>
          <w:i w:val="false"/>
          <w:color w:val="000000"/>
          <w:sz w:val="28"/>
        </w:rPr>
        <w:t>
      Жайлым жерлердің қажеттілік қамтамасыз етулуі 63,8 % құрайды.</w:t>
      </w:r>
    </w:p>
    <w:bookmarkEnd w:id="89"/>
    <w:bookmarkStart w:name="z132" w:id="90"/>
    <w:p>
      <w:pPr>
        <w:spacing w:after="0"/>
        <w:ind w:left="0"/>
        <w:jc w:val="both"/>
      </w:pPr>
      <w:r>
        <w:rPr>
          <w:rFonts w:ascii="Times New Roman"/>
          <w:b w:val="false"/>
          <w:i w:val="false"/>
          <w:color w:val="000000"/>
          <w:sz w:val="28"/>
        </w:rPr>
        <w:t>
      2021 жылдың 1 қаңтарына Аманбөктер ауылында (халықтың жеке ауласы және ЖШС, ШҚ) ірі қара мал саны - 2397 бас, оның ішінде аналық мал - 1250 бас, ұсақ мал – 4787 бас, жылқы саны -1420 бас.</w:t>
      </w:r>
    </w:p>
    <w:bookmarkEnd w:id="90"/>
    <w:bookmarkStart w:name="z133" w:id="91"/>
    <w:p>
      <w:pPr>
        <w:spacing w:after="0"/>
        <w:ind w:left="0"/>
        <w:jc w:val="both"/>
      </w:pPr>
      <w:r>
        <w:rPr>
          <w:rFonts w:ascii="Times New Roman"/>
          <w:b w:val="false"/>
          <w:i w:val="false"/>
          <w:color w:val="000000"/>
          <w:sz w:val="28"/>
        </w:rPr>
        <w:t>
      Аманбөктер ауылдық округінің негізгі жер учаскесінде 65 шаруа қожалығына тиесілі 18 808 га жайылым жері бар. Осы шаруа қожалықтарда барлығы: 2426 бас ірі қара малы, 1808 бас ұсақ мүйізді мал, 1237 бас жылқы.</w:t>
      </w:r>
    </w:p>
    <w:bookmarkEnd w:id="91"/>
    <w:bookmarkStart w:name="z134" w:id="92"/>
    <w:p>
      <w:pPr>
        <w:spacing w:after="0"/>
        <w:ind w:left="0"/>
        <w:jc w:val="both"/>
      </w:pPr>
      <w:r>
        <w:rPr>
          <w:rFonts w:ascii="Times New Roman"/>
          <w:b w:val="false"/>
          <w:i w:val="false"/>
          <w:color w:val="000000"/>
          <w:sz w:val="28"/>
        </w:rPr>
        <w:t>
      Аманбөктер ауылдық округінде ветеринариялық – санитарлық объектілер әрекет етеді. Оның ішінде 1 ветеринариялық пункті бар.</w:t>
      </w:r>
    </w:p>
    <w:bookmarkEnd w:id="92"/>
    <w:bookmarkStart w:name="z135" w:id="93"/>
    <w:p>
      <w:pPr>
        <w:spacing w:after="0"/>
        <w:ind w:left="0"/>
        <w:jc w:val="both"/>
      </w:pPr>
      <w:r>
        <w:rPr>
          <w:rFonts w:ascii="Times New Roman"/>
          <w:b w:val="false"/>
          <w:i w:val="false"/>
          <w:color w:val="000000"/>
          <w:sz w:val="28"/>
        </w:rPr>
        <w:t>
      Аманбөктер ауылдық округінде мал айдауға арналған сервитуттар орнатылмаған.</w:t>
      </w:r>
    </w:p>
    <w:bookmarkEnd w:id="93"/>
    <w:bookmarkStart w:name="z136" w:id="9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94"/>
    <w:bookmarkStart w:name="z137"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96"/>
    <w:p>
      <w:pPr>
        <w:spacing w:after="0"/>
        <w:ind w:left="0"/>
        <w:jc w:val="left"/>
      </w:pPr>
      <w:r>
        <w:rPr>
          <w:rFonts w:ascii="Times New Roman"/>
          <w:b/>
          <w:i w:val="false"/>
          <w:color w:val="000000"/>
        </w:rPr>
        <w:t xml:space="preserve"> Жер учаскелерінің меншік иелері</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Қонлыбаева Гульмира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Асет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39" w:id="97"/>
    <w:p>
      <w:pPr>
        <w:spacing w:after="0"/>
        <w:ind w:left="0"/>
        <w:jc w:val="both"/>
      </w:pPr>
      <w:r>
        <w:rPr>
          <w:rFonts w:ascii="Times New Roman"/>
          <w:b w:val="false"/>
          <w:i w:val="false"/>
          <w:color w:val="000000"/>
          <w:sz w:val="28"/>
        </w:rPr>
        <w:t>
      кестенің жалғасы</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r>
    </w:tbl>
    <w:bookmarkStart w:name="z140" w:id="98"/>
    <w:p>
      <w:pPr>
        <w:spacing w:after="0"/>
        <w:ind w:left="0"/>
        <w:jc w:val="both"/>
      </w:pPr>
      <w:r>
        <w:rPr>
          <w:rFonts w:ascii="Times New Roman"/>
          <w:b w:val="false"/>
          <w:i w:val="false"/>
          <w:color w:val="000000"/>
          <w:sz w:val="28"/>
        </w:rPr>
        <w:t>
      Аманбөктер ауылдық округі бойынша жайылым жер учаскелерінің жеке меншік иесі болып екі шаруа қожалықтары тіркелген, малдары жоқ.</w:t>
      </w:r>
    </w:p>
    <w:bookmarkEnd w:id="98"/>
    <w:bookmarkStart w:name="z141" w:id="99"/>
    <w:p>
      <w:pPr>
        <w:spacing w:after="0"/>
        <w:ind w:left="0"/>
        <w:jc w:val="left"/>
      </w:pPr>
      <w:r>
        <w:rPr>
          <w:rFonts w:ascii="Times New Roman"/>
          <w:b/>
          <w:i w:val="false"/>
          <w:color w:val="000000"/>
        </w:rPr>
        <w:t xml:space="preserve"> Аманбөктер ауылдық округі бойынша елдімекендер бөлінісінде мүйізді ірі қара аналық (сауын) мал басын орналастыру үшін жайылымдарды бөлу</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 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тіліктің қамта 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Аманбөктер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Баянбай елді мекні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елді мекен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42" w:id="100"/>
    <w:p>
      <w:pPr>
        <w:spacing w:after="0"/>
        <w:ind w:left="0"/>
        <w:jc w:val="left"/>
      </w:pPr>
      <w:r>
        <w:rPr>
          <w:rFonts w:ascii="Times New Roman"/>
          <w:b/>
          <w:i w:val="false"/>
          <w:color w:val="000000"/>
        </w:rPr>
        <w:t xml:space="preserve"> Жайылым айналымдарының қолайлы схемасы</w:t>
      </w:r>
    </w:p>
    <w:bookmarkEnd w:id="100"/>
    <w:bookmarkStart w:name="z143"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0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02"/>
    <w:bookmarkStart w:name="z145"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 w:id="104"/>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4"/>
    <w:bookmarkStart w:name="z147"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06"/>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ауылшаруашылығы жануарларының мал басын шалғайдағы жайылымдарға орналастыру схемасы</w:t>
      </w:r>
    </w:p>
    <w:bookmarkEnd w:id="106"/>
    <w:bookmarkStart w:name="z149"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 w:id="108"/>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108"/>
    <w:bookmarkStart w:name="z151"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10"/>
    <w:p>
      <w:pPr>
        <w:spacing w:after="0"/>
        <w:ind w:left="0"/>
        <w:jc w:val="left"/>
      </w:pPr>
      <w:r>
        <w:rPr>
          <w:rFonts w:ascii="Times New Roman"/>
          <w:b/>
          <w:i w:val="false"/>
          <w:color w:val="000000"/>
        </w:rPr>
        <w:t xml:space="preserve"> Аманбөктер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11"/>
          <w:p>
            <w:pPr>
              <w:spacing w:after="20"/>
              <w:ind w:left="20"/>
              <w:jc w:val="both"/>
            </w:pPr>
            <w:r>
              <w:rPr>
                <w:rFonts w:ascii="Times New Roman"/>
                <w:b w:val="false"/>
                <w:i w:val="false"/>
                <w:color w:val="000000"/>
                <w:sz w:val="20"/>
              </w:rPr>
              <w:t xml:space="preserve">
Көктемгі </w:t>
            </w:r>
          </w:p>
          <w:bookmarkEnd w:id="111"/>
          <w:p>
            <w:pPr>
              <w:spacing w:after="20"/>
              <w:ind w:left="20"/>
              <w:jc w:val="both"/>
            </w:pPr>
            <w:r>
              <w:rPr>
                <w:rFonts w:ascii="Times New Roman"/>
                <w:b w:val="false"/>
                <w:i w:val="false"/>
                <w:color w:val="000000"/>
                <w:sz w:val="20"/>
              </w:rPr>
              <w:t>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12"/>
          <w:p>
            <w:pPr>
              <w:spacing w:after="20"/>
              <w:ind w:left="20"/>
              <w:jc w:val="both"/>
            </w:pPr>
            <w:r>
              <w:rPr>
                <w:rFonts w:ascii="Times New Roman"/>
                <w:b w:val="false"/>
                <w:i w:val="false"/>
                <w:color w:val="000000"/>
                <w:sz w:val="20"/>
              </w:rPr>
              <w:t>
Көктемгі - жазғы</w:t>
            </w:r>
          </w:p>
          <w:bookmarkEnd w:id="112"/>
          <w:p>
            <w:pPr>
              <w:spacing w:after="20"/>
              <w:ind w:left="20"/>
              <w:jc w:val="both"/>
            </w:pPr>
            <w:r>
              <w:rPr>
                <w:rFonts w:ascii="Times New Roman"/>
                <w:b w:val="false"/>
                <w:i w:val="false"/>
                <w:color w:val="000000"/>
                <w:sz w:val="20"/>
              </w:rPr>
              <w:t>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 w:id="113"/>
          <w:p>
            <w:pPr>
              <w:spacing w:after="20"/>
              <w:ind w:left="20"/>
              <w:jc w:val="both"/>
            </w:pPr>
            <w:r>
              <w:rPr>
                <w:rFonts w:ascii="Times New Roman"/>
                <w:b w:val="false"/>
                <w:i w:val="false"/>
                <w:color w:val="000000"/>
                <w:sz w:val="20"/>
              </w:rPr>
              <w:t>
Көктемгі - жазғы</w:t>
            </w:r>
          </w:p>
          <w:bookmarkEnd w:id="113"/>
          <w:p>
            <w:pPr>
              <w:spacing w:after="20"/>
              <w:ind w:left="20"/>
              <w:jc w:val="both"/>
            </w:pPr>
            <w:r>
              <w:rPr>
                <w:rFonts w:ascii="Times New Roman"/>
                <w:b w:val="false"/>
                <w:i w:val="false"/>
                <w:color w:val="000000"/>
                <w:sz w:val="20"/>
              </w:rPr>
              <w:t>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жайылым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Сарқан аудандық мәслихатының 2021 жылғы 13 желтоқсандағы № 13-58 шешіміне 3 қосымша</w:t>
            </w:r>
          </w:p>
        </w:tc>
      </w:tr>
    </w:tbl>
    <w:bookmarkStart w:name="z157" w:id="114"/>
    <w:p>
      <w:pPr>
        <w:spacing w:after="0"/>
        <w:ind w:left="0"/>
        <w:jc w:val="left"/>
      </w:pPr>
      <w:r>
        <w:rPr>
          <w:rFonts w:ascii="Times New Roman"/>
          <w:b/>
          <w:i w:val="false"/>
          <w:color w:val="000000"/>
        </w:rPr>
        <w:t xml:space="preserve"> Амангелді ауылдық округіндегі жайылымдарды басқару және оларды пайдалану жөніндегі 2021-2022 жылдарға арналған жоспар</w:t>
      </w:r>
    </w:p>
    <w:bookmarkEnd w:id="114"/>
    <w:bookmarkStart w:name="z158" w:id="115"/>
    <w:p>
      <w:pPr>
        <w:spacing w:after="0"/>
        <w:ind w:left="0"/>
        <w:jc w:val="both"/>
      </w:pPr>
      <w:r>
        <w:rPr>
          <w:rFonts w:ascii="Times New Roman"/>
          <w:b w:val="false"/>
          <w:i w:val="false"/>
          <w:color w:val="000000"/>
          <w:sz w:val="28"/>
        </w:rPr>
        <w:t xml:space="preserve">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w:t>
      </w:r>
    </w:p>
    <w:bookmarkEnd w:id="115"/>
    <w:bookmarkStart w:name="z159" w:id="116"/>
    <w:p>
      <w:pPr>
        <w:spacing w:after="0"/>
        <w:ind w:left="0"/>
        <w:jc w:val="both"/>
      </w:pPr>
      <w:r>
        <w:rPr>
          <w:rFonts w:ascii="Times New Roman"/>
          <w:b w:val="false"/>
          <w:i w:val="false"/>
          <w:color w:val="000000"/>
          <w:sz w:val="28"/>
        </w:rPr>
        <w:t>
      2)жайылым айналымдарының қолайлы схемасы;</w:t>
      </w:r>
    </w:p>
    <w:bookmarkEnd w:id="116"/>
    <w:bookmarkStart w:name="z160" w:id="117"/>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117"/>
    <w:bookmarkStart w:name="z161" w:id="118"/>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118"/>
    <w:bookmarkStart w:name="z162" w:id="119"/>
    <w:p>
      <w:pPr>
        <w:spacing w:after="0"/>
        <w:ind w:left="0"/>
        <w:jc w:val="both"/>
      </w:pPr>
      <w:r>
        <w:rPr>
          <w:rFonts w:ascii="Times New Roman"/>
          <w:b w:val="false"/>
          <w:i w:val="false"/>
          <w:color w:val="000000"/>
          <w:sz w:val="28"/>
        </w:rPr>
        <w:t>
      5)жайылымдармен қамтамасыз етілмеген жеке және (немесе) заңды тұлғалардың ауыл шаруашылығы жануарларының мал басын орналастыру үшін жайлымдарды қайта бөлу және оны берілетін жайылымдарға ауыстыру схемасы;</w:t>
      </w:r>
    </w:p>
    <w:bookmarkEnd w:id="119"/>
    <w:bookmarkStart w:name="z163" w:id="120"/>
    <w:p>
      <w:pPr>
        <w:spacing w:after="0"/>
        <w:ind w:left="0"/>
        <w:jc w:val="both"/>
      </w:pPr>
      <w:r>
        <w:rPr>
          <w:rFonts w:ascii="Times New Roman"/>
          <w:b w:val="false"/>
          <w:i w:val="false"/>
          <w:color w:val="000000"/>
          <w:sz w:val="28"/>
        </w:rPr>
        <w:t xml:space="preserve">
      6)ауылдық округ маңында орналасқан жайлымдармен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bookmarkEnd w:id="120"/>
    <w:bookmarkStart w:name="z164" w:id="121"/>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21"/>
    <w:bookmarkStart w:name="z165" w:id="122"/>
    <w:p>
      <w:pPr>
        <w:spacing w:after="0"/>
        <w:ind w:left="0"/>
        <w:jc w:val="both"/>
      </w:pPr>
      <w:r>
        <w:rPr>
          <w:rFonts w:ascii="Times New Roman"/>
          <w:b w:val="false"/>
          <w:i w:val="false"/>
          <w:color w:val="000000"/>
          <w:sz w:val="28"/>
        </w:rPr>
        <w:t>
       Амангелді ауылдық округінің жері үш учаскеден тұрады: негізгі және Талтал, Жас Қазақ. Кадастрлық нөмірі бойынша 03-263-016, 03-263-003, 03-263-088, 03-263-089 тіркелген.</w:t>
      </w:r>
    </w:p>
    <w:bookmarkEnd w:id="122"/>
    <w:bookmarkStart w:name="z166" w:id="123"/>
    <w:p>
      <w:pPr>
        <w:spacing w:after="0"/>
        <w:ind w:left="0"/>
        <w:jc w:val="both"/>
      </w:pPr>
      <w:r>
        <w:rPr>
          <w:rFonts w:ascii="Times New Roman"/>
          <w:b w:val="false"/>
          <w:i w:val="false"/>
          <w:color w:val="000000"/>
          <w:sz w:val="28"/>
        </w:rPr>
        <w:t>
      Амангелді ауылдық округінің әкімшілік орталығы Пограничник ауылы.</w:t>
      </w:r>
    </w:p>
    <w:bookmarkEnd w:id="123"/>
    <w:bookmarkStart w:name="z167" w:id="124"/>
    <w:p>
      <w:pPr>
        <w:spacing w:after="0"/>
        <w:ind w:left="0"/>
        <w:jc w:val="both"/>
      </w:pPr>
      <w:r>
        <w:rPr>
          <w:rFonts w:ascii="Times New Roman"/>
          <w:b w:val="false"/>
          <w:i w:val="false"/>
          <w:color w:val="000000"/>
          <w:sz w:val="28"/>
        </w:rPr>
        <w:t>
      Амангелді ауылдық округінің негізгі учаскесінің батысында Ақсу ауданы жерлерімен, шығысында Бақалы мен Черкасск ауылдық округінің жерлерімен, оңтүстігінде Алмалы ауылдық округінің жерлерімен, солтүстігінде Черкасск, Қарабогет ауылдық округінің жерлерімен шектеседі.</w:t>
      </w:r>
    </w:p>
    <w:bookmarkEnd w:id="124"/>
    <w:bookmarkStart w:name="z168" w:id="125"/>
    <w:p>
      <w:pPr>
        <w:spacing w:after="0"/>
        <w:ind w:left="0"/>
        <w:jc w:val="both"/>
      </w:pPr>
      <w:r>
        <w:rPr>
          <w:rFonts w:ascii="Times New Roman"/>
          <w:b w:val="false"/>
          <w:i w:val="false"/>
          <w:color w:val="000000"/>
          <w:sz w:val="28"/>
        </w:rPr>
        <w:t>
      Талтал учаскесінің солтүстік бөлігіндегі жерлері солтүстігінде Көктерек ауылдық округінің жерлерімен; батысында Алмалы ауылдық округінің жерлерімен; шығысында - Екіаша ауылдық округінің жерлерімен, оңтүстік, оңтүстік-шығысында Ақсу ауданының жерлерімен шектеседі.</w:t>
      </w:r>
    </w:p>
    <w:bookmarkEnd w:id="125"/>
    <w:bookmarkStart w:name="z169" w:id="126"/>
    <w:p>
      <w:pPr>
        <w:spacing w:after="0"/>
        <w:ind w:left="0"/>
        <w:jc w:val="both"/>
      </w:pPr>
      <w:r>
        <w:rPr>
          <w:rFonts w:ascii="Times New Roman"/>
          <w:b w:val="false"/>
          <w:i w:val="false"/>
          <w:color w:val="000000"/>
          <w:sz w:val="28"/>
        </w:rPr>
        <w:t>
      Жас-Қазақ учаскесінің солтүстік бөлігіндегі жерлері солтүстігінде Екіаша ауылдық округінің жерлерімен; батысында Ақсу ауданы, Лепсі ауылдық округінің жерлерімен; шығысында - Черкасск ауылдық округінің жерлерімен, оңтүстік Екіаша ауылдық округінің жерлерімен шектеседі.</w:t>
      </w:r>
    </w:p>
    <w:bookmarkEnd w:id="126"/>
    <w:bookmarkStart w:name="z170" w:id="127"/>
    <w:p>
      <w:pPr>
        <w:spacing w:after="0"/>
        <w:ind w:left="0"/>
        <w:jc w:val="both"/>
      </w:pPr>
      <w:r>
        <w:rPr>
          <w:rFonts w:ascii="Times New Roman"/>
          <w:b w:val="false"/>
          <w:i w:val="false"/>
          <w:color w:val="000000"/>
          <w:sz w:val="28"/>
        </w:rPr>
        <w:t xml:space="preserve">
       Амангелді ауылдық округінің зерттелген аумағы 92890 га құрайды, оның ішінде 61667 га (жайылым) 4204 га (шабындық) Амангелді ауылдық округінің аумағы негізінен жазықта орналасқан. </w:t>
      </w:r>
    </w:p>
    <w:bookmarkEnd w:id="127"/>
    <w:bookmarkStart w:name="z171" w:id="128"/>
    <w:p>
      <w:pPr>
        <w:spacing w:after="0"/>
        <w:ind w:left="0"/>
        <w:jc w:val="both"/>
      </w:pPr>
      <w:r>
        <w:rPr>
          <w:rFonts w:ascii="Times New Roman"/>
          <w:b w:val="false"/>
          <w:i w:val="false"/>
          <w:color w:val="000000"/>
          <w:sz w:val="28"/>
        </w:rPr>
        <w:t>
      Негізгі учаскесінің көп бөлігі жазықтықта орналасқан.</w:t>
      </w:r>
    </w:p>
    <w:bookmarkEnd w:id="128"/>
    <w:bookmarkStart w:name="z172" w:id="129"/>
    <w:p>
      <w:pPr>
        <w:spacing w:after="0"/>
        <w:ind w:left="0"/>
        <w:jc w:val="both"/>
      </w:pPr>
      <w:r>
        <w:rPr>
          <w:rFonts w:ascii="Times New Roman"/>
          <w:b w:val="false"/>
          <w:i w:val="false"/>
          <w:color w:val="000000"/>
          <w:sz w:val="28"/>
        </w:rPr>
        <w:t>
       Аумақтың бедері - толқынды-жазықты.</w:t>
      </w:r>
    </w:p>
    <w:bookmarkEnd w:id="129"/>
    <w:bookmarkStart w:name="z173" w:id="130"/>
    <w:p>
      <w:pPr>
        <w:spacing w:after="0"/>
        <w:ind w:left="0"/>
        <w:jc w:val="both"/>
      </w:pPr>
      <w:r>
        <w:rPr>
          <w:rFonts w:ascii="Times New Roman"/>
          <w:b w:val="false"/>
          <w:i w:val="false"/>
          <w:color w:val="000000"/>
          <w:sz w:val="28"/>
        </w:rPr>
        <w:t>
       Талтал учаскесі Балқаш көлінің оңтүстік-шығысында орналасқан, онда бірнеше ұсақ құм массивтері орналасқан, соның ішінде Аралкұм мен Күшікжал.</w:t>
      </w:r>
    </w:p>
    <w:bookmarkEnd w:id="130"/>
    <w:bookmarkStart w:name="z174" w:id="131"/>
    <w:p>
      <w:pPr>
        <w:spacing w:after="0"/>
        <w:ind w:left="0"/>
        <w:jc w:val="both"/>
      </w:pPr>
      <w:r>
        <w:rPr>
          <w:rFonts w:ascii="Times New Roman"/>
          <w:b w:val="false"/>
          <w:i w:val="false"/>
          <w:color w:val="000000"/>
          <w:sz w:val="28"/>
        </w:rPr>
        <w:t>
      Учаскенің рельефі төбедегі құмның болуымен анықталады. Олардың арасында көкшілде прессиялар бар. Бұл жерді кеңалқабы бар Баскан өзені кесіп өтеді.</w:t>
      </w:r>
    </w:p>
    <w:bookmarkEnd w:id="131"/>
    <w:bookmarkStart w:name="z175" w:id="132"/>
    <w:p>
      <w:pPr>
        <w:spacing w:after="0"/>
        <w:ind w:left="0"/>
        <w:jc w:val="both"/>
      </w:pPr>
      <w:r>
        <w:rPr>
          <w:rFonts w:ascii="Times New Roman"/>
          <w:b w:val="false"/>
          <w:i w:val="false"/>
          <w:color w:val="000000"/>
          <w:sz w:val="28"/>
        </w:rPr>
        <w:t>
      Негізгіучаскені су басу көзі – кіші өзендер (Бұқпан).</w:t>
      </w:r>
    </w:p>
    <w:bookmarkEnd w:id="132"/>
    <w:bookmarkStart w:name="z176" w:id="133"/>
    <w:p>
      <w:pPr>
        <w:spacing w:after="0"/>
        <w:ind w:left="0"/>
        <w:jc w:val="both"/>
      </w:pPr>
      <w:r>
        <w:rPr>
          <w:rFonts w:ascii="Times New Roman"/>
          <w:b w:val="false"/>
          <w:i w:val="false"/>
          <w:color w:val="000000"/>
          <w:sz w:val="28"/>
        </w:rPr>
        <w:t>
      Негізгі учаскесінде Бұқпан каналы орналасқан.</w:t>
      </w:r>
    </w:p>
    <w:bookmarkEnd w:id="133"/>
    <w:bookmarkStart w:name="z177" w:id="134"/>
    <w:p>
      <w:pPr>
        <w:spacing w:after="0"/>
        <w:ind w:left="0"/>
        <w:jc w:val="both"/>
      </w:pPr>
      <w:r>
        <w:rPr>
          <w:rFonts w:ascii="Times New Roman"/>
          <w:b w:val="false"/>
          <w:i w:val="false"/>
          <w:color w:val="000000"/>
          <w:sz w:val="28"/>
        </w:rPr>
        <w:t xml:space="preserve">
      Негізгі учаскесінде 15 мал қыстауы орналасқан, 6 бұлақ бар. </w:t>
      </w:r>
    </w:p>
    <w:bookmarkEnd w:id="134"/>
    <w:bookmarkStart w:name="z178" w:id="135"/>
    <w:p>
      <w:pPr>
        <w:spacing w:after="0"/>
        <w:ind w:left="0"/>
        <w:jc w:val="both"/>
      </w:pPr>
      <w:r>
        <w:rPr>
          <w:rFonts w:ascii="Times New Roman"/>
          <w:b w:val="false"/>
          <w:i w:val="false"/>
          <w:color w:val="000000"/>
          <w:sz w:val="28"/>
        </w:rPr>
        <w:t>
      Талтал учаскесінің аумағы біркелкі емес суланған. Шығыс бөлігі Басқан өзені мен көлдердің есебінен су басқан. Учаскенің батыс бөлігі-қыстағы шахталық құдықтар есебінен. Оларда су тұщы, жақсы сапалы.</w:t>
      </w:r>
    </w:p>
    <w:bookmarkEnd w:id="135"/>
    <w:bookmarkStart w:name="z179" w:id="136"/>
    <w:p>
      <w:pPr>
        <w:spacing w:after="0"/>
        <w:ind w:left="0"/>
        <w:jc w:val="both"/>
      </w:pPr>
      <w:r>
        <w:rPr>
          <w:rFonts w:ascii="Times New Roman"/>
          <w:b w:val="false"/>
          <w:i w:val="false"/>
          <w:color w:val="000000"/>
          <w:sz w:val="28"/>
        </w:rPr>
        <w:t>
      Талтал учаскесінде 5 мал қыстауы орналасқан, 5 шахталық құдық бар.</w:t>
      </w:r>
    </w:p>
    <w:bookmarkEnd w:id="136"/>
    <w:bookmarkStart w:name="z180" w:id="137"/>
    <w:p>
      <w:pPr>
        <w:spacing w:after="0"/>
        <w:ind w:left="0"/>
        <w:jc w:val="both"/>
      </w:pPr>
      <w:r>
        <w:rPr>
          <w:rFonts w:ascii="Times New Roman"/>
          <w:b w:val="false"/>
          <w:i w:val="false"/>
          <w:color w:val="000000"/>
          <w:sz w:val="28"/>
        </w:rPr>
        <w:t>
      Жас-Қазақ учаскесінде 4 мал қыстауы орналасқан, 6 шахталық құдық бар. Жалпы, суды тұтыну ауданы жер үсті суларымен қамтылған, бірақ сипатталған аймақта жер асты сулары мол. Суға тапшылығы жоқ.</w:t>
      </w:r>
    </w:p>
    <w:bookmarkEnd w:id="137"/>
    <w:bookmarkStart w:name="z181" w:id="138"/>
    <w:p>
      <w:pPr>
        <w:spacing w:after="0"/>
        <w:ind w:left="0"/>
        <w:jc w:val="both"/>
      </w:pPr>
      <w:r>
        <w:rPr>
          <w:rFonts w:ascii="Times New Roman"/>
          <w:b w:val="false"/>
          <w:i w:val="false"/>
          <w:color w:val="000000"/>
          <w:sz w:val="28"/>
        </w:rPr>
        <w:t>
      Зерттеу аймағының өсімдік жамылғысы тау етегі-шөлді-дала зонасында құрылды және жартылай шөлді және дала флорасы элементтерінің кең таралуымен сипатталады.</w:t>
      </w:r>
    </w:p>
    <w:bookmarkEnd w:id="138"/>
    <w:bookmarkStart w:name="z182" w:id="139"/>
    <w:p>
      <w:pPr>
        <w:spacing w:after="0"/>
        <w:ind w:left="0"/>
        <w:jc w:val="both"/>
      </w:pPr>
      <w:r>
        <w:rPr>
          <w:rFonts w:ascii="Times New Roman"/>
          <w:b w:val="false"/>
          <w:i w:val="false"/>
          <w:color w:val="000000"/>
          <w:sz w:val="28"/>
        </w:rPr>
        <w:t>
       Жетекші қауымдар (жайылым түрлері) рельефтің барлық элементтерінде және тау етегіндегі әлсіз толқынды жазықта сақталған.</w:t>
      </w:r>
    </w:p>
    <w:bookmarkEnd w:id="139"/>
    <w:bookmarkStart w:name="z183" w:id="140"/>
    <w:p>
      <w:pPr>
        <w:spacing w:after="0"/>
        <w:ind w:left="0"/>
        <w:jc w:val="both"/>
      </w:pPr>
      <w:r>
        <w:rPr>
          <w:rFonts w:ascii="Times New Roman"/>
          <w:b w:val="false"/>
          <w:i w:val="false"/>
          <w:color w:val="000000"/>
          <w:sz w:val="28"/>
        </w:rPr>
        <w:t xml:space="preserve">
       Табиғи өсімдік жамылғысының Талтал бөлігінде айтарлықтай өзгерістер байқалмайды. Малды жайып салу салдарынан қыста шөптің көп өсуі сақталып отыр. </w:t>
      </w:r>
    </w:p>
    <w:bookmarkEnd w:id="140"/>
    <w:bookmarkStart w:name="z184" w:id="141"/>
    <w:p>
      <w:pPr>
        <w:spacing w:after="0"/>
        <w:ind w:left="0"/>
        <w:jc w:val="both"/>
      </w:pPr>
      <w:r>
        <w:rPr>
          <w:rFonts w:ascii="Times New Roman"/>
          <w:b w:val="false"/>
          <w:i w:val="false"/>
          <w:color w:val="000000"/>
          <w:sz w:val="28"/>
        </w:rPr>
        <w:t>
      Деградациялық процестердің жалпы бағыты қауымдастықтардың түр құрамының өзгеруіне және кейіннен кейбір қауымдастықтардың басқа, құнды емес және өнімді түрлерге ауысуына дейін азаяды.</w:t>
      </w:r>
    </w:p>
    <w:bookmarkEnd w:id="141"/>
    <w:bookmarkStart w:name="z185" w:id="142"/>
    <w:p>
      <w:pPr>
        <w:spacing w:after="0"/>
        <w:ind w:left="0"/>
        <w:jc w:val="both"/>
      </w:pPr>
      <w:r>
        <w:rPr>
          <w:rFonts w:ascii="Times New Roman"/>
          <w:b w:val="false"/>
          <w:i w:val="false"/>
          <w:color w:val="000000"/>
          <w:sz w:val="28"/>
        </w:rPr>
        <w:t>
       Әкімшілік-аумақтық бөлінісі бойынша Амангелді ауылдық округінде 3 елді мекен бар-бұл Пограничник ауылы, Қарауылтөбе ауылы, Көкөзек ауылы.</w:t>
      </w:r>
    </w:p>
    <w:bookmarkEnd w:id="142"/>
    <w:bookmarkStart w:name="z186" w:id="143"/>
    <w:p>
      <w:pPr>
        <w:spacing w:after="0"/>
        <w:ind w:left="0"/>
        <w:jc w:val="both"/>
      </w:pPr>
      <w:r>
        <w:rPr>
          <w:rFonts w:ascii="Times New Roman"/>
          <w:b w:val="false"/>
          <w:i w:val="false"/>
          <w:color w:val="000000"/>
          <w:sz w:val="28"/>
        </w:rPr>
        <w:t>
      Іздестіру аумағының жалпы ауданы 92890 га құрады, оның ішінде негізгі учаскенің ауданы 67966 га, Талтал учаскесінің ауданы 9688 га, Жас-Қазақ учаскесінің ауданы 15206.</w:t>
      </w:r>
    </w:p>
    <w:bookmarkEnd w:id="143"/>
    <w:bookmarkStart w:name="z187" w:id="144"/>
    <w:p>
      <w:pPr>
        <w:spacing w:after="0"/>
        <w:ind w:left="0"/>
        <w:jc w:val="both"/>
      </w:pPr>
      <w:r>
        <w:rPr>
          <w:rFonts w:ascii="Times New Roman"/>
          <w:b w:val="false"/>
          <w:i w:val="false"/>
          <w:color w:val="000000"/>
          <w:sz w:val="28"/>
        </w:rPr>
        <w:t>
      Зерттеу шегінде Амангелді ауылдық округінің аумағы 92 890 га құрайды, оның ішінде ауыл шаруашылығы алқаптары – 92 234 га, басқа алқаптары - 656 га, жайылымдар – 62 857 га, шабындықтар - 4204 га, егістік жерлер - 21834 га, көпжылдық екпелер – 103 га, басқа да тыңайған жерлер - 3236 га.</w:t>
      </w:r>
    </w:p>
    <w:bookmarkEnd w:id="144"/>
    <w:bookmarkStart w:name="z188" w:id="145"/>
    <w:p>
      <w:pPr>
        <w:spacing w:after="0"/>
        <w:ind w:left="0"/>
        <w:jc w:val="both"/>
      </w:pPr>
      <w:r>
        <w:rPr>
          <w:rFonts w:ascii="Times New Roman"/>
          <w:b w:val="false"/>
          <w:i w:val="false"/>
          <w:color w:val="000000"/>
          <w:sz w:val="28"/>
        </w:rPr>
        <w:t>
      Амангелді ауылдық округі бойынша ауыл шаруашылығы малдарын қамтамасыз ету үшін барлығы 62 857 гектар жайылым жер бар. Оның ішінде Амангелді ауылдық округі бойынша шаруа қожалықтарының жайылым алаңы – 31 179,4 гектарды құрайды. Ал қалған -31 677,6 га аудан қорындағы жерлер есебінде.</w:t>
      </w:r>
    </w:p>
    <w:bookmarkEnd w:id="145"/>
    <w:bookmarkStart w:name="z189" w:id="146"/>
    <w:p>
      <w:pPr>
        <w:spacing w:after="0"/>
        <w:ind w:left="0"/>
        <w:jc w:val="both"/>
      </w:pPr>
      <w:r>
        <w:rPr>
          <w:rFonts w:ascii="Times New Roman"/>
          <w:b w:val="false"/>
          <w:i w:val="false"/>
          <w:color w:val="000000"/>
          <w:sz w:val="28"/>
        </w:rPr>
        <w:t>
      Жайылымдық азықтардың қоры жайылымдық кезеніңде 180-200 күн ұзақтығымен пайдаланады.</w:t>
      </w:r>
    </w:p>
    <w:bookmarkEnd w:id="146"/>
    <w:bookmarkStart w:name="z190" w:id="147"/>
    <w:p>
      <w:pPr>
        <w:spacing w:after="0"/>
        <w:ind w:left="0"/>
        <w:jc w:val="both"/>
      </w:pPr>
      <w:r>
        <w:rPr>
          <w:rFonts w:ascii="Times New Roman"/>
          <w:b w:val="false"/>
          <w:i w:val="false"/>
          <w:color w:val="000000"/>
          <w:sz w:val="28"/>
        </w:rPr>
        <w:t>
      2021 жылғы 1 қаңтардағы Пограничник ауылында (халықтың жеке ауласы және ЖШС, ШҚ) ірі қара мал саны - 1236 бас, оның ішінде аналық мал - 641 бас, ұсақ мал - 5401 бас, жылқы саны -226 бас.</w:t>
      </w:r>
    </w:p>
    <w:bookmarkEnd w:id="147"/>
    <w:bookmarkStart w:name="z191" w:id="148"/>
    <w:p>
      <w:pPr>
        <w:spacing w:after="0"/>
        <w:ind w:left="0"/>
        <w:jc w:val="both"/>
      </w:pPr>
      <w:r>
        <w:rPr>
          <w:rFonts w:ascii="Times New Roman"/>
          <w:b w:val="false"/>
          <w:i w:val="false"/>
          <w:color w:val="000000"/>
          <w:sz w:val="28"/>
        </w:rPr>
        <w:t>
      Қарауылтөбе ауылында (халықтың жеке ауласы және ЖШС, ШҚ) ірі қара мал саны - 1061 бас, оның ішінде аналық мал - 708 бас, ұсақ мал - 2897 бас, жылқы саны -208 бас.</w:t>
      </w:r>
    </w:p>
    <w:bookmarkEnd w:id="148"/>
    <w:bookmarkStart w:name="z192" w:id="149"/>
    <w:p>
      <w:pPr>
        <w:spacing w:after="0"/>
        <w:ind w:left="0"/>
        <w:jc w:val="both"/>
      </w:pPr>
      <w:r>
        <w:rPr>
          <w:rFonts w:ascii="Times New Roman"/>
          <w:b w:val="false"/>
          <w:i w:val="false"/>
          <w:color w:val="000000"/>
          <w:sz w:val="28"/>
        </w:rPr>
        <w:t>
      Көкөзек ауылында (халықтың жеке ауласы және ЖШС, ШҚ) ірі қара мал саны - 1061 бас, оның ішінде аналық мал - 618 бас, ұсақ мал - 5938 бас, жылқы саны -696 бас.</w:t>
      </w:r>
    </w:p>
    <w:bookmarkEnd w:id="149"/>
    <w:bookmarkStart w:name="z193" w:id="150"/>
    <w:p>
      <w:pPr>
        <w:spacing w:after="0"/>
        <w:ind w:left="0"/>
        <w:jc w:val="both"/>
      </w:pPr>
      <w:r>
        <w:rPr>
          <w:rFonts w:ascii="Times New Roman"/>
          <w:b w:val="false"/>
          <w:i w:val="false"/>
          <w:color w:val="000000"/>
          <w:sz w:val="28"/>
        </w:rPr>
        <w:t>
      Пограничник, Қарауылтөбе, Көкөзек ауылында жайылым жер 4195,9 га құрайды.</w:t>
      </w:r>
    </w:p>
    <w:bookmarkEnd w:id="150"/>
    <w:bookmarkStart w:name="z194" w:id="151"/>
    <w:p>
      <w:pPr>
        <w:spacing w:after="0"/>
        <w:ind w:left="0"/>
        <w:jc w:val="both"/>
      </w:pPr>
      <w:r>
        <w:rPr>
          <w:rFonts w:ascii="Times New Roman"/>
          <w:b w:val="false"/>
          <w:i w:val="false"/>
          <w:color w:val="000000"/>
          <w:sz w:val="28"/>
        </w:rPr>
        <w:t>
      Амангелді ауылдық округінің негізгі жер учаскесінде 98 шаруа қожалығына тиесілі 52376,8 га жайылым жері бар. Осы шаруа қожалықтарда барлығы: 1421 бас ірі қара малы, 6298 бас ұсақ мүйізді мал, 467 бас жылқы. Мал басына шаққанда қажетті жайылым көлемі – 37271,5 га құрайды. Қосымша керек жайылым жер көлемі –29227,1га.</w:t>
      </w:r>
    </w:p>
    <w:bookmarkEnd w:id="151"/>
    <w:bookmarkStart w:name="z195" w:id="152"/>
    <w:p>
      <w:pPr>
        <w:spacing w:after="0"/>
        <w:ind w:left="0"/>
        <w:jc w:val="both"/>
      </w:pPr>
      <w:r>
        <w:rPr>
          <w:rFonts w:ascii="Times New Roman"/>
          <w:b w:val="false"/>
          <w:i w:val="false"/>
          <w:color w:val="000000"/>
          <w:sz w:val="28"/>
        </w:rPr>
        <w:t>
      Талтал жер учаскесінде 5 шаруа қожалығына тиесілі 10170,6 га жайылым жері бар. Осы шаруа қожалықтарда мал тіркелмеген. Артық жайылым - 10170,6 га.</w:t>
      </w:r>
    </w:p>
    <w:bookmarkEnd w:id="152"/>
    <w:bookmarkStart w:name="z196" w:id="153"/>
    <w:p>
      <w:pPr>
        <w:spacing w:after="0"/>
        <w:ind w:left="0"/>
        <w:jc w:val="both"/>
      </w:pPr>
      <w:r>
        <w:rPr>
          <w:rFonts w:ascii="Times New Roman"/>
          <w:b w:val="false"/>
          <w:i w:val="false"/>
          <w:color w:val="000000"/>
          <w:sz w:val="28"/>
        </w:rPr>
        <w:t xml:space="preserve">
      Жас қазақ жер учаскесінде 4 шаруа қожалығына тиесілі 4000 га жайылым жері бар. Осы шаруа қожалықтарда мал тіркелмеген. Артық жайылым - 4000 га. </w:t>
      </w:r>
    </w:p>
    <w:bookmarkEnd w:id="153"/>
    <w:bookmarkStart w:name="z197" w:id="154"/>
    <w:p>
      <w:pPr>
        <w:spacing w:after="0"/>
        <w:ind w:left="0"/>
        <w:jc w:val="both"/>
      </w:pPr>
      <w:r>
        <w:rPr>
          <w:rFonts w:ascii="Times New Roman"/>
          <w:b w:val="false"/>
          <w:i w:val="false"/>
          <w:color w:val="000000"/>
          <w:sz w:val="28"/>
        </w:rPr>
        <w:t xml:space="preserve">
      Ауыл тұрғындары үшін ауылшаруашылық малды ұстау үшін 9754,15 га жайылым қажет, оның жүктемесі нормасы 10,5 га / бас. </w:t>
      </w:r>
    </w:p>
    <w:bookmarkEnd w:id="154"/>
    <w:bookmarkStart w:name="z198" w:id="155"/>
    <w:p>
      <w:pPr>
        <w:spacing w:after="0"/>
        <w:ind w:left="0"/>
        <w:jc w:val="both"/>
      </w:pPr>
      <w:r>
        <w:rPr>
          <w:rFonts w:ascii="Times New Roman"/>
          <w:b w:val="false"/>
          <w:i w:val="false"/>
          <w:color w:val="000000"/>
          <w:sz w:val="28"/>
        </w:rPr>
        <w:t>
      Амангелді ауылдық округінде ветеринариялық–санитарлық объектілер әрекет етеді. Оның ішінде 3 мал қорымы, 1 ветеринариялық пункт, 2 сібір ошағы, 1 ірі қара малын қолдан ұрықтандыру пункті бар.</w:t>
      </w:r>
    </w:p>
    <w:bookmarkEnd w:id="155"/>
    <w:bookmarkStart w:name="z199" w:id="156"/>
    <w:p>
      <w:pPr>
        <w:spacing w:after="0"/>
        <w:ind w:left="0"/>
        <w:jc w:val="both"/>
      </w:pPr>
      <w:r>
        <w:rPr>
          <w:rFonts w:ascii="Times New Roman"/>
          <w:b w:val="false"/>
          <w:i w:val="false"/>
          <w:color w:val="000000"/>
          <w:sz w:val="28"/>
        </w:rPr>
        <w:t xml:space="preserve">
      Амангелді ауылдық округінде мал айдауға арналған орындар орнатылмаған. </w:t>
      </w:r>
    </w:p>
    <w:bookmarkEnd w:id="156"/>
    <w:bookmarkStart w:name="z200" w:id="157"/>
    <w:p>
      <w:pPr>
        <w:spacing w:after="0"/>
        <w:ind w:left="0"/>
        <w:jc w:val="left"/>
      </w:pPr>
      <w:r>
        <w:rPr>
          <w:rFonts w:ascii="Times New Roman"/>
          <w:b/>
          <w:i w:val="false"/>
          <w:color w:val="000000"/>
        </w:rPr>
        <w:t xml:space="preserve"> Жер учаскелерінің меншік иелері</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участкелерінің меншік иелері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Ермек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Байгабулов Кайрат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Рақыметхан Бақыт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bl>
    <w:bookmarkStart w:name="z201" w:id="158"/>
    <w:p>
      <w:pPr>
        <w:spacing w:after="0"/>
        <w:ind w:left="0"/>
        <w:jc w:val="both"/>
      </w:pPr>
      <w:r>
        <w:rPr>
          <w:rFonts w:ascii="Times New Roman"/>
          <w:b w:val="false"/>
          <w:i w:val="false"/>
          <w:color w:val="000000"/>
          <w:sz w:val="28"/>
        </w:rPr>
        <w:t>
      кестенің жалғасы</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- 3513,7</w:t>
            </w:r>
          </w:p>
        </w:tc>
      </w:tr>
    </w:tbl>
    <w:bookmarkStart w:name="z202" w:id="159"/>
    <w:p>
      <w:pPr>
        <w:spacing w:after="0"/>
        <w:ind w:left="0"/>
        <w:jc w:val="both"/>
      </w:pPr>
      <w:r>
        <w:rPr>
          <w:rFonts w:ascii="Times New Roman"/>
          <w:b w:val="false"/>
          <w:i w:val="false"/>
          <w:color w:val="000000"/>
          <w:sz w:val="28"/>
        </w:rPr>
        <w:t>
      Аббревиатуралардың таратылып жазылуы: МІҚ – мүйізді ірі қара мал; МҰМ – мүйізді ұсақ мал, ш/қ- шаруа қожалық</w:t>
      </w:r>
    </w:p>
    <w:bookmarkEnd w:id="159"/>
    <w:bookmarkStart w:name="z203" w:id="160"/>
    <w:p>
      <w:pPr>
        <w:spacing w:after="0"/>
        <w:ind w:left="0"/>
        <w:jc w:val="left"/>
      </w:pPr>
      <w:r>
        <w:rPr>
          <w:rFonts w:ascii="Times New Roman"/>
          <w:b/>
          <w:i w:val="false"/>
          <w:color w:val="000000"/>
        </w:rPr>
        <w:t xml:space="preserve"> Амангелді ауылдық округ бойынша елдімекендер бөлінісінде мүйізді ірі қара аналық (сауын) мал басын орналастыру үшін жайылымдарды бөлу</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Қарауылтөбе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Пограничник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92 945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Көкөзек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4"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62"/>
    <w:p>
      <w:pPr>
        <w:spacing w:after="0"/>
        <w:ind w:left="0"/>
        <w:jc w:val="left"/>
      </w:pPr>
      <w:r>
        <w:rPr>
          <w:rFonts w:ascii="Times New Roman"/>
          <w:b/>
          <w:i w:val="false"/>
          <w:color w:val="000000"/>
        </w:rPr>
        <w:t xml:space="preserve"> Жайылым айналымдарының қолайлы схемасы</w:t>
      </w:r>
    </w:p>
    <w:bookmarkEnd w:id="162"/>
    <w:bookmarkStart w:name="z206"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7" w:id="164"/>
    <w:p>
      <w:pPr>
        <w:spacing w:after="0"/>
        <w:ind w:left="0"/>
        <w:jc w:val="left"/>
      </w:pPr>
      <w:r>
        <w:rPr>
          <w:rFonts w:ascii="Times New Roman"/>
          <w:b/>
          <w:i w:val="false"/>
          <w:color w:val="000000"/>
        </w:rPr>
        <w:t xml:space="preserve"> Жайлым айналымының қолайлы схемасы</w:t>
      </w:r>
    </w:p>
    <w:bookmarkEnd w:id="164"/>
    <w:bookmarkStart w:name="z208"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16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166"/>
    <w:bookmarkStart w:name="z210"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1" w:id="168"/>
    <w:p>
      <w:pPr>
        <w:spacing w:after="0"/>
        <w:ind w:left="0"/>
        <w:jc w:val="both"/>
      </w:pPr>
      <w:r>
        <w:rPr>
          <w:rFonts w:ascii="Times New Roman"/>
          <w:b w:val="false"/>
          <w:i w:val="false"/>
          <w:color w:val="000000"/>
          <w:sz w:val="28"/>
        </w:rPr>
        <w:t xml:space="preserve">
      </w:t>
      </w:r>
    </w:p>
    <w:bookmarkEnd w:id="168"/>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 w:id="171"/>
    <w:p>
      <w:pPr>
        <w:spacing w:after="0"/>
        <w:ind w:left="0"/>
        <w:jc w:val="left"/>
      </w:pPr>
      <w:r>
        <w:rPr>
          <w:rFonts w:ascii="Times New Roman"/>
          <w:b/>
          <w:i w:val="false"/>
          <w:color w:val="000000"/>
        </w:rPr>
        <w:t xml:space="preserve"> Амангелді ауылдық округі бойыша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72"/>
          <w:p>
            <w:pPr>
              <w:spacing w:after="20"/>
              <w:ind w:left="20"/>
              <w:jc w:val="both"/>
            </w:pPr>
            <w:r>
              <w:rPr>
                <w:rFonts w:ascii="Times New Roman"/>
                <w:b w:val="false"/>
                <w:i w:val="false"/>
                <w:color w:val="000000"/>
                <w:sz w:val="20"/>
              </w:rPr>
              <w:t>
Жайылымдардарға малдарды айдап шығару және жайылымдардан</w:t>
            </w:r>
          </w:p>
          <w:bookmarkEnd w:id="172"/>
          <w:p>
            <w:pPr>
              <w:spacing w:after="20"/>
              <w:ind w:left="20"/>
              <w:jc w:val="both"/>
            </w:pPr>
            <w:r>
              <w:rPr>
                <w:rFonts w:ascii="Times New Roman"/>
                <w:b w:val="false"/>
                <w:i w:val="false"/>
                <w:color w:val="000000"/>
                <w:sz w:val="20"/>
              </w:rPr>
              <w:t>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 жазғы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жайылым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-жазғы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 жайылым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Сарқан аудандық мәслихатының 2021 жылғы 13 желтоқсандағы № 13-58 шешіміне 4 қосымша</w:t>
            </w:r>
          </w:p>
        </w:tc>
      </w:tr>
    </w:tbl>
    <w:bookmarkStart w:name="z217" w:id="173"/>
    <w:p>
      <w:pPr>
        <w:spacing w:after="0"/>
        <w:ind w:left="0"/>
        <w:jc w:val="left"/>
      </w:pPr>
      <w:r>
        <w:rPr>
          <w:rFonts w:ascii="Times New Roman"/>
          <w:b/>
          <w:i w:val="false"/>
          <w:color w:val="000000"/>
        </w:rPr>
        <w:t xml:space="preserve"> Бақалы ауылдық округіндегі жайылымдарды басқару және оларды пайдалану жөніндегі 2021-2022 жылдарға арналған жоспар</w:t>
      </w:r>
    </w:p>
    <w:bookmarkEnd w:id="173"/>
    <w:bookmarkStart w:name="z218" w:id="174"/>
    <w:p>
      <w:pPr>
        <w:spacing w:after="0"/>
        <w:ind w:left="0"/>
        <w:jc w:val="both"/>
      </w:pPr>
      <w:r>
        <w:rPr>
          <w:rFonts w:ascii="Times New Roman"/>
          <w:b w:val="false"/>
          <w:i w:val="false"/>
          <w:color w:val="000000"/>
          <w:sz w:val="28"/>
        </w:rPr>
        <w:t xml:space="preserve">
      1)Құқық белгілейтін құжаттар негізінде жер санаттары, жер учаскелерінің меншік иелері және жер пайдаланушылар бөлінісінде Бақалы ауылдық округі аумағында жайылымдардың орналасу схемасы (картаcы); </w:t>
      </w:r>
    </w:p>
    <w:bookmarkEnd w:id="174"/>
    <w:bookmarkStart w:name="z219" w:id="175"/>
    <w:p>
      <w:pPr>
        <w:spacing w:after="0"/>
        <w:ind w:left="0"/>
        <w:jc w:val="both"/>
      </w:pPr>
      <w:r>
        <w:rPr>
          <w:rFonts w:ascii="Times New Roman"/>
          <w:b w:val="false"/>
          <w:i w:val="false"/>
          <w:color w:val="000000"/>
          <w:sz w:val="28"/>
        </w:rPr>
        <w:t xml:space="preserve">
      2)жайылымдық айналымдардың қолайлы схемасы; </w:t>
      </w:r>
    </w:p>
    <w:bookmarkEnd w:id="175"/>
    <w:bookmarkStart w:name="z220" w:id="176"/>
    <w:p>
      <w:pPr>
        <w:spacing w:after="0"/>
        <w:ind w:left="0"/>
        <w:jc w:val="both"/>
      </w:pPr>
      <w:r>
        <w:rPr>
          <w:rFonts w:ascii="Times New Roman"/>
          <w:b w:val="false"/>
          <w:i w:val="false"/>
          <w:color w:val="000000"/>
          <w:sz w:val="28"/>
        </w:rPr>
        <w:t xml:space="preserve">
      3)жайылымдар, маусымдық жайылымның сыртқы және ішкі шекаралары мен алаңы, оның ішінде маусымдық, жайылымдық инфрақұрылым объектілері көрсетілген картасы; </w:t>
      </w:r>
    </w:p>
    <w:bookmarkEnd w:id="176"/>
    <w:bookmarkStart w:name="z221" w:id="177"/>
    <w:p>
      <w:pPr>
        <w:spacing w:after="0"/>
        <w:ind w:left="0"/>
        <w:jc w:val="both"/>
      </w:pPr>
      <w:r>
        <w:rPr>
          <w:rFonts w:ascii="Times New Roman"/>
          <w:b w:val="false"/>
          <w:i w:val="false"/>
          <w:color w:val="000000"/>
          <w:sz w:val="28"/>
        </w:rPr>
        <w:t>
      4)жайылым пайдаланушылардың су тұтыну нормативіне сәйкес жасалған су көздеріне (көлдерге, өзендерге, тоғандарға, қопандарға, суару немесе суландыру каналына немесе құбырлы немесе шахта құдықтарына) қол жеткізу схемасы;</w:t>
      </w:r>
    </w:p>
    <w:bookmarkEnd w:id="177"/>
    <w:bookmarkStart w:name="z222" w:id="178"/>
    <w:p>
      <w:pPr>
        <w:spacing w:after="0"/>
        <w:ind w:left="0"/>
        <w:jc w:val="both"/>
      </w:pPr>
      <w:r>
        <w:rPr>
          <w:rFonts w:ascii="Times New Roman"/>
          <w:b w:val="false"/>
          <w:i w:val="false"/>
          <w:color w:val="000000"/>
          <w:sz w:val="28"/>
        </w:rPr>
        <w:t>
      5)жайылымы жоқ жеке және заңды тұлғалалардың ауыл шаруашылық жануарларының мал басын орналастыру үшін жайылымдарды қайта бөлу және оны берілетін жайылымдарға ауыстыру схемасы;</w:t>
      </w:r>
    </w:p>
    <w:bookmarkEnd w:id="178"/>
    <w:bookmarkStart w:name="z223" w:id="179"/>
    <w:p>
      <w:pPr>
        <w:spacing w:after="0"/>
        <w:ind w:left="0"/>
        <w:jc w:val="both"/>
      </w:pPr>
      <w:r>
        <w:rPr>
          <w:rFonts w:ascii="Times New Roman"/>
          <w:b w:val="false"/>
          <w:i w:val="false"/>
          <w:color w:val="000000"/>
          <w:sz w:val="28"/>
        </w:rPr>
        <w:t xml:space="preserve">
      6)Бақалы ауылдық округте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 </w:t>
      </w:r>
    </w:p>
    <w:bookmarkEnd w:id="179"/>
    <w:bookmarkStart w:name="z224" w:id="180"/>
    <w:p>
      <w:pPr>
        <w:spacing w:after="0"/>
        <w:ind w:left="0"/>
        <w:jc w:val="both"/>
      </w:pPr>
      <w:r>
        <w:rPr>
          <w:rFonts w:ascii="Times New Roman"/>
          <w:b w:val="false"/>
          <w:i w:val="false"/>
          <w:color w:val="000000"/>
          <w:sz w:val="28"/>
        </w:rPr>
        <w:t>
      7)ауыл шаруашылығы жануарларын жаю мен айдаудың маусымдық бағыттарын белгілейтін жайылымдарды пайдалану жөніндегі күнтізбелік кестесі;</w:t>
      </w:r>
    </w:p>
    <w:bookmarkEnd w:id="180"/>
    <w:bookmarkStart w:name="z225" w:id="181"/>
    <w:p>
      <w:pPr>
        <w:spacing w:after="0"/>
        <w:ind w:left="0"/>
        <w:jc w:val="both"/>
      </w:pPr>
      <w:r>
        <w:rPr>
          <w:rFonts w:ascii="Times New Roman"/>
          <w:b w:val="false"/>
          <w:i w:val="false"/>
          <w:color w:val="000000"/>
          <w:sz w:val="28"/>
        </w:rPr>
        <w:t>
      Бақалы ауылдық округінің әкімшілік орталығы Бақалы ауылы. Бақалы ауылдық округінің жері бір негізгі учаскеден тұрады.</w:t>
      </w:r>
    </w:p>
    <w:bookmarkEnd w:id="181"/>
    <w:bookmarkStart w:name="z226" w:id="182"/>
    <w:p>
      <w:pPr>
        <w:spacing w:after="0"/>
        <w:ind w:left="0"/>
        <w:jc w:val="both"/>
      </w:pPr>
      <w:r>
        <w:rPr>
          <w:rFonts w:ascii="Times New Roman"/>
          <w:b w:val="false"/>
          <w:i w:val="false"/>
          <w:color w:val="000000"/>
          <w:sz w:val="28"/>
        </w:rPr>
        <w:t>
      Оcы негізгі учаскеде 33 мал қыстауы орналасқан, олар су көздерін Көкиірім өзенінен, 17 шахталық құдықтан және 1 бұлақтан алып отыр.</w:t>
      </w:r>
    </w:p>
    <w:bookmarkEnd w:id="182"/>
    <w:bookmarkStart w:name="z227" w:id="183"/>
    <w:p>
      <w:pPr>
        <w:spacing w:after="0"/>
        <w:ind w:left="0"/>
        <w:jc w:val="both"/>
      </w:pPr>
      <w:r>
        <w:rPr>
          <w:rFonts w:ascii="Times New Roman"/>
          <w:b w:val="false"/>
          <w:i w:val="false"/>
          <w:color w:val="000000"/>
          <w:sz w:val="28"/>
        </w:rPr>
        <w:t>
      Бақалы ауылдық округі солтүстік батысында - Черкаск ауылдық округімен, солтүстігінде - Алакөл ауданымен, шығысында - Қарабөгет ауылдық округімен, оңтүстік шығысында Қойлық ауылдық округімен, оңтүстігінде - Алмалы ауылдық округімен, батысында - Амангелді ауылдық округімен шекараласады.</w:t>
      </w:r>
    </w:p>
    <w:bookmarkEnd w:id="183"/>
    <w:bookmarkStart w:name="z228" w:id="184"/>
    <w:p>
      <w:pPr>
        <w:spacing w:after="0"/>
        <w:ind w:left="0"/>
        <w:jc w:val="both"/>
      </w:pPr>
      <w:r>
        <w:rPr>
          <w:rFonts w:ascii="Times New Roman"/>
          <w:b w:val="false"/>
          <w:i w:val="false"/>
          <w:color w:val="000000"/>
          <w:sz w:val="28"/>
        </w:rPr>
        <w:t>
      Округ аумағының жалпы ауданы 38814 га құрады, оның ішінде негізгі учаскенің ауданы 18393 га. Кадастрлық кварталдар 02-263-004, 02-263-005, 02-263-006, 02-263-007.</w:t>
      </w:r>
    </w:p>
    <w:bookmarkEnd w:id="184"/>
    <w:bookmarkStart w:name="z229" w:id="185"/>
    <w:p>
      <w:pPr>
        <w:spacing w:after="0"/>
        <w:ind w:left="0"/>
        <w:jc w:val="both"/>
      </w:pPr>
      <w:r>
        <w:rPr>
          <w:rFonts w:ascii="Times New Roman"/>
          <w:b w:val="false"/>
          <w:i w:val="false"/>
          <w:color w:val="000000"/>
          <w:sz w:val="28"/>
        </w:rPr>
        <w:t xml:space="preserve">
      Зерттеу шегінде Бақалы ауылдық округінің аумағы 38814 га. </w:t>
      </w:r>
    </w:p>
    <w:bookmarkEnd w:id="185"/>
    <w:bookmarkStart w:name="z230" w:id="186"/>
    <w:p>
      <w:pPr>
        <w:spacing w:after="0"/>
        <w:ind w:left="0"/>
        <w:jc w:val="both"/>
      </w:pPr>
      <w:r>
        <w:rPr>
          <w:rFonts w:ascii="Times New Roman"/>
          <w:b w:val="false"/>
          <w:i w:val="false"/>
          <w:color w:val="000000"/>
          <w:sz w:val="28"/>
        </w:rPr>
        <w:t xml:space="preserve">
      оның ішінде: ауыл шаруашылығы алқаптары - 37924 га, </w:t>
      </w:r>
    </w:p>
    <w:bookmarkEnd w:id="186"/>
    <w:bookmarkStart w:name="z231" w:id="187"/>
    <w:p>
      <w:pPr>
        <w:spacing w:after="0"/>
        <w:ind w:left="0"/>
        <w:jc w:val="both"/>
      </w:pPr>
      <w:r>
        <w:rPr>
          <w:rFonts w:ascii="Times New Roman"/>
          <w:b w:val="false"/>
          <w:i w:val="false"/>
          <w:color w:val="000000"/>
          <w:sz w:val="28"/>
        </w:rPr>
        <w:t>
      -егістік жер – 16324 га;</w:t>
      </w:r>
    </w:p>
    <w:bookmarkEnd w:id="187"/>
    <w:bookmarkStart w:name="z232" w:id="188"/>
    <w:p>
      <w:pPr>
        <w:spacing w:after="0"/>
        <w:ind w:left="0"/>
        <w:jc w:val="both"/>
      </w:pPr>
      <w:r>
        <w:rPr>
          <w:rFonts w:ascii="Times New Roman"/>
          <w:b w:val="false"/>
          <w:i w:val="false"/>
          <w:color w:val="000000"/>
          <w:sz w:val="28"/>
        </w:rPr>
        <w:t xml:space="preserve">
      -басқа алқаптары - 890 га; </w:t>
      </w:r>
    </w:p>
    <w:bookmarkEnd w:id="188"/>
    <w:bookmarkStart w:name="z233" w:id="189"/>
    <w:p>
      <w:pPr>
        <w:spacing w:after="0"/>
        <w:ind w:left="0"/>
        <w:jc w:val="both"/>
      </w:pPr>
      <w:r>
        <w:rPr>
          <w:rFonts w:ascii="Times New Roman"/>
          <w:b w:val="false"/>
          <w:i w:val="false"/>
          <w:color w:val="000000"/>
          <w:sz w:val="28"/>
        </w:rPr>
        <w:t xml:space="preserve">
      -жайылымдар - 18393 га; </w:t>
      </w:r>
    </w:p>
    <w:bookmarkEnd w:id="189"/>
    <w:bookmarkStart w:name="z234" w:id="190"/>
    <w:p>
      <w:pPr>
        <w:spacing w:after="0"/>
        <w:ind w:left="0"/>
        <w:jc w:val="both"/>
      </w:pPr>
      <w:r>
        <w:rPr>
          <w:rFonts w:ascii="Times New Roman"/>
          <w:b w:val="false"/>
          <w:i w:val="false"/>
          <w:color w:val="000000"/>
          <w:sz w:val="28"/>
        </w:rPr>
        <w:t xml:space="preserve">
      -шабындықтар - 2235 га; </w:t>
      </w:r>
    </w:p>
    <w:bookmarkEnd w:id="190"/>
    <w:bookmarkStart w:name="z235" w:id="191"/>
    <w:p>
      <w:pPr>
        <w:spacing w:after="0"/>
        <w:ind w:left="0"/>
        <w:jc w:val="both"/>
      </w:pPr>
      <w:r>
        <w:rPr>
          <w:rFonts w:ascii="Times New Roman"/>
          <w:b w:val="false"/>
          <w:i w:val="false"/>
          <w:color w:val="000000"/>
          <w:sz w:val="28"/>
        </w:rPr>
        <w:t>
      -тыңайған жерлер-959га;</w:t>
      </w:r>
    </w:p>
    <w:bookmarkEnd w:id="191"/>
    <w:bookmarkStart w:name="z236" w:id="192"/>
    <w:p>
      <w:pPr>
        <w:spacing w:after="0"/>
        <w:ind w:left="0"/>
        <w:jc w:val="both"/>
      </w:pPr>
      <w:r>
        <w:rPr>
          <w:rFonts w:ascii="Times New Roman"/>
          <w:b w:val="false"/>
          <w:i w:val="false"/>
          <w:color w:val="000000"/>
          <w:sz w:val="28"/>
        </w:rPr>
        <w:t>
      -көпжылдық екпелер-13га.</w:t>
      </w:r>
    </w:p>
    <w:bookmarkEnd w:id="192"/>
    <w:bookmarkStart w:name="z237" w:id="193"/>
    <w:p>
      <w:pPr>
        <w:spacing w:after="0"/>
        <w:ind w:left="0"/>
        <w:jc w:val="both"/>
      </w:pPr>
      <w:r>
        <w:rPr>
          <w:rFonts w:ascii="Times New Roman"/>
          <w:b w:val="false"/>
          <w:i w:val="false"/>
          <w:color w:val="000000"/>
          <w:sz w:val="28"/>
        </w:rPr>
        <w:t>
      Жайылымдардың ішінде пайдалану маусымдылығы бойынша көктемгі-жазғы дақылдар - 25357 га (98,2%) басым. Көктемгі – жазғы - күзгі жайылымдардың азықтық қоры 157806 ц құрғақ массаны немесе 101371 ц азықтық бірлікті құрайды.</w:t>
      </w:r>
    </w:p>
    <w:bookmarkEnd w:id="193"/>
    <w:bookmarkStart w:name="z238" w:id="194"/>
    <w:p>
      <w:pPr>
        <w:spacing w:after="0"/>
        <w:ind w:left="0"/>
        <w:jc w:val="both"/>
      </w:pPr>
      <w:r>
        <w:rPr>
          <w:rFonts w:ascii="Times New Roman"/>
          <w:b w:val="false"/>
          <w:i w:val="false"/>
          <w:color w:val="000000"/>
          <w:sz w:val="28"/>
        </w:rPr>
        <w:t>
      Күзгі жайылымдар 454 га (1,8%) жерді алып жатыр. Күзгі жайылымдардың азықтық қоры 2127 ц құрғақ массаны немесе 1387 ц азықтық бірлікті құрайды.</w:t>
      </w:r>
    </w:p>
    <w:bookmarkEnd w:id="194"/>
    <w:bookmarkStart w:name="z239" w:id="195"/>
    <w:p>
      <w:pPr>
        <w:spacing w:after="0"/>
        <w:ind w:left="0"/>
        <w:jc w:val="both"/>
      </w:pPr>
      <w:r>
        <w:rPr>
          <w:rFonts w:ascii="Times New Roman"/>
          <w:b w:val="false"/>
          <w:i w:val="false"/>
          <w:color w:val="000000"/>
          <w:sz w:val="28"/>
        </w:rPr>
        <w:t>
      Бақалы ауылдық округінде жалпы 110 шаруа қожалығы тіркелген. Оның ішінде 43 шаруа қожалығына тиесілі 13250,9 га жайылым жері бар. Осы шаруа қожалықтарда барлығы: 1418 бас ірі қара малы, 2597 бас мүйізді ұсақ мал, 1269 бас жылқы. Бақалы ауылдық округі бойынша мал басына шаққанда қажетті жайылым көлемі – 50172,9 га құрайды, шаруа қожлықтардағы бар жер көлемі 13250,9 га, қосымша қажетті жайылым көлемі – 37870,8 га.</w:t>
      </w:r>
    </w:p>
    <w:bookmarkEnd w:id="195"/>
    <w:bookmarkStart w:name="z240" w:id="196"/>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(Бақалы ауылы, Тасқұдық ауылы, К. Қазыбаев ауылы) ауыл шаруашылығы жануарларының аналық (сауын) ауылдық табындағы – 1366 мал басын ұстау үшін 12631,4га. көлемінде қажеттілік құрайды. Жүктеме нормасы ІҚМ – 14,5 га/бас, ҰММ – 2,9 га/бас, жылқы – 17,4 га/бас.</w:t>
      </w:r>
    </w:p>
    <w:bookmarkEnd w:id="196"/>
    <w:bookmarkStart w:name="z241" w:id="197"/>
    <w:p>
      <w:pPr>
        <w:spacing w:after="0"/>
        <w:ind w:left="0"/>
        <w:jc w:val="both"/>
      </w:pPr>
      <w:r>
        <w:rPr>
          <w:rFonts w:ascii="Times New Roman"/>
          <w:b w:val="false"/>
          <w:i w:val="false"/>
          <w:color w:val="000000"/>
          <w:sz w:val="28"/>
        </w:rPr>
        <w:t>
      2021 жылдың 1 қаңтарына Бақалы ауылында: (халықтың жеке ауласы және ЖШС, ШҚ) ірі қара мал саны – 3397 бас, (оның ішінде аналық мал - 1752 бас), ұсақ мал - 8318 бас, жылқы саны -1617 бас.</w:t>
      </w:r>
    </w:p>
    <w:bookmarkEnd w:id="197"/>
    <w:bookmarkStart w:name="z242" w:id="198"/>
    <w:p>
      <w:pPr>
        <w:spacing w:after="0"/>
        <w:ind w:left="0"/>
        <w:jc w:val="both"/>
      </w:pPr>
      <w:r>
        <w:rPr>
          <w:rFonts w:ascii="Times New Roman"/>
          <w:b w:val="false"/>
          <w:i w:val="false"/>
          <w:color w:val="000000"/>
          <w:sz w:val="28"/>
        </w:rPr>
        <w:t>
      Тасқұдық ауылында: (халықтың жеке ауласы және ЖШС, ШҚ) ірі қара мал саны - 170 бас, (оның ішінде аналық мал саны - 109 бас), ұсақ мал басы - 739 бас, жылқы саны - 148 бас.</w:t>
      </w:r>
    </w:p>
    <w:bookmarkEnd w:id="198"/>
    <w:bookmarkStart w:name="z243" w:id="199"/>
    <w:p>
      <w:pPr>
        <w:spacing w:after="0"/>
        <w:ind w:left="0"/>
        <w:jc w:val="both"/>
      </w:pPr>
      <w:r>
        <w:rPr>
          <w:rFonts w:ascii="Times New Roman"/>
          <w:b w:val="false"/>
          <w:i w:val="false"/>
          <w:color w:val="000000"/>
          <w:sz w:val="28"/>
        </w:rPr>
        <w:t>
      К. Қазыбаев ауылында: (халықтың жеке ауласы және ЖШС, ШҚ) ірі қара мал саны - 379 бас, (оның ішінде аналық мал саны - 265 бас), ұсақ мал басы - 887 бас, жылқы саны - 144 бас.</w:t>
      </w:r>
    </w:p>
    <w:bookmarkEnd w:id="199"/>
    <w:bookmarkStart w:name="z244" w:id="200"/>
    <w:p>
      <w:pPr>
        <w:spacing w:after="0"/>
        <w:ind w:left="0"/>
        <w:jc w:val="both"/>
      </w:pPr>
      <w:r>
        <w:rPr>
          <w:rFonts w:ascii="Times New Roman"/>
          <w:b w:val="false"/>
          <w:i w:val="false"/>
          <w:color w:val="000000"/>
          <w:sz w:val="28"/>
        </w:rPr>
        <w:t>
      Бақалы ауылдық округінің негізгі жер учаскесінде 4 шаруа қожалығына тиесілі 26 га жекеменшік жайылым жері бар. Осы шаруа қожалықтарда барлығы 104 бас- ІҚМ, 50 бас- МҰМ, 78 бас- жылқы бар. Мал басына шаққанда қажетті жеке меншік жайылым көлемі - 3010,2 га құрайды. Қосымша керек жайылым жер көлемі – -1120,2 га.</w:t>
      </w:r>
    </w:p>
    <w:bookmarkEnd w:id="200"/>
    <w:bookmarkStart w:name="z245" w:id="201"/>
    <w:p>
      <w:pPr>
        <w:spacing w:after="0"/>
        <w:ind w:left="0"/>
        <w:jc w:val="both"/>
      </w:pPr>
      <w:r>
        <w:rPr>
          <w:rFonts w:ascii="Times New Roman"/>
          <w:b w:val="false"/>
          <w:i w:val="false"/>
          <w:color w:val="000000"/>
          <w:sz w:val="28"/>
        </w:rPr>
        <w:t xml:space="preserve">
      Жайылым жердің қажеттілік қамтамасыз етілуі 29% құрайды. </w:t>
      </w:r>
    </w:p>
    <w:bookmarkEnd w:id="201"/>
    <w:bookmarkStart w:name="z246" w:id="202"/>
    <w:p>
      <w:pPr>
        <w:spacing w:after="0"/>
        <w:ind w:left="0"/>
        <w:jc w:val="both"/>
      </w:pPr>
      <w:r>
        <w:rPr>
          <w:rFonts w:ascii="Times New Roman"/>
          <w:b w:val="false"/>
          <w:i w:val="false"/>
          <w:color w:val="000000"/>
          <w:sz w:val="28"/>
        </w:rPr>
        <w:t xml:space="preserve">
      Бақалы ауылдық округі бойынша ірі қара мал ұстайтын 5 табын бар, оның ішінде Тасқұдық ауылында 1 табын, К.Қазыбаев ауылында 1 табын бар. Сондай-ақ Бақалы ауылында 5 отар, Тасқұдық ауылында 1 отар, К. Қазыбаев ауылында 2 отар бар. Бақалы ауылында 4 үйір жылқы бар, оның ішінде К.Қазыбаев ауылында 1 үйір жылқы бар. </w:t>
      </w:r>
    </w:p>
    <w:bookmarkEnd w:id="202"/>
    <w:bookmarkStart w:name="z247" w:id="203"/>
    <w:p>
      <w:pPr>
        <w:spacing w:after="0"/>
        <w:ind w:left="0"/>
        <w:jc w:val="both"/>
      </w:pPr>
      <w:r>
        <w:rPr>
          <w:rFonts w:ascii="Times New Roman"/>
          <w:b w:val="false"/>
          <w:i w:val="false"/>
          <w:color w:val="000000"/>
          <w:sz w:val="28"/>
        </w:rPr>
        <w:t>
      Бақалы ауылдық округінде ветеринариялық –санитарлық объектілер әрекет етеді. Оның ішінде 1 мал қорымы, 1 ветеринариялық пункт, 1 ірі қара малын қолдан ұрықтандыру пункті бар.</w:t>
      </w:r>
    </w:p>
    <w:bookmarkEnd w:id="203"/>
    <w:bookmarkStart w:name="z248" w:id="204"/>
    <w:p>
      <w:pPr>
        <w:spacing w:after="0"/>
        <w:ind w:left="0"/>
        <w:jc w:val="both"/>
      </w:pPr>
      <w:r>
        <w:rPr>
          <w:rFonts w:ascii="Times New Roman"/>
          <w:b w:val="false"/>
          <w:i w:val="false"/>
          <w:color w:val="000000"/>
          <w:sz w:val="28"/>
        </w:rPr>
        <w:t>
      Бақалы ауылдық округ бойынша мал айдауға арналған сервитуттар қарастырылмаған.</w:t>
      </w:r>
    </w:p>
    <w:bookmarkEnd w:id="204"/>
    <w:bookmarkStart w:name="z249" w:id="205"/>
    <w:p>
      <w:pPr>
        <w:spacing w:after="0"/>
        <w:ind w:left="0"/>
        <w:jc w:val="left"/>
      </w:pPr>
      <w:r>
        <w:rPr>
          <w:rFonts w:ascii="Times New Roman"/>
          <w:b/>
          <w:i w:val="false"/>
          <w:color w:val="000000"/>
        </w:rPr>
        <w:t xml:space="preserve"> Жер учаскелерінің меншік иелері</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участкелерінің меншік иелері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жеке меншік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Мусалимова Ракимаш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Шагайбаев Ұлан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Айтжанова Несібелі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Кабдолданова Жолдыхан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0" w:id="206"/>
    <w:p>
      <w:pPr>
        <w:spacing w:after="0"/>
        <w:ind w:left="0"/>
        <w:jc w:val="both"/>
      </w:pPr>
      <w:r>
        <w:rPr>
          <w:rFonts w:ascii="Times New Roman"/>
          <w:b w:val="false"/>
          <w:i w:val="false"/>
          <w:color w:val="000000"/>
          <w:sz w:val="28"/>
        </w:rPr>
        <w:t>
      кестенің жалғасы</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1" w:id="207"/>
    <w:p>
      <w:pPr>
        <w:spacing w:after="0"/>
        <w:ind w:left="0"/>
        <w:jc w:val="both"/>
      </w:pPr>
      <w:r>
        <w:rPr>
          <w:rFonts w:ascii="Times New Roman"/>
          <w:b w:val="false"/>
          <w:i w:val="false"/>
          <w:color w:val="000000"/>
          <w:sz w:val="28"/>
        </w:rPr>
        <w:t>
      Аббревиатуралардың таратылып жазылуы: ІҚМ – ірі қара мал; МҰМ – мүйізді ұсақ мал, ш/қ- шаруа қожалық</w:t>
      </w:r>
    </w:p>
    <w:bookmarkEnd w:id="207"/>
    <w:bookmarkStart w:name="z252" w:id="208"/>
    <w:p>
      <w:pPr>
        <w:spacing w:after="0"/>
        <w:ind w:left="0"/>
        <w:jc w:val="both"/>
      </w:pPr>
      <w:r>
        <w:rPr>
          <w:rFonts w:ascii="Times New Roman"/>
          <w:b w:val="false"/>
          <w:i w:val="false"/>
          <w:color w:val="000000"/>
          <w:sz w:val="28"/>
        </w:rPr>
        <w:t xml:space="preserve">
      </w:t>
      </w:r>
    </w:p>
    <w:bookmarkEnd w:id="208"/>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09"/>
    <w:p>
      <w:pPr>
        <w:spacing w:after="0"/>
        <w:ind w:left="0"/>
        <w:jc w:val="left"/>
      </w:pPr>
      <w:r>
        <w:rPr>
          <w:rFonts w:ascii="Times New Roman"/>
          <w:b/>
          <w:i w:val="false"/>
          <w:color w:val="000000"/>
        </w:rPr>
        <w:t xml:space="preserve"> Бақалы ауылдық округ бойынша елдімекендер бөлінісінде мүйізді ірі қара аналық (сауын) мал басын орналастыру үшін жайылымдарды бөлу</w:t>
      </w:r>
    </w:p>
    <w:bookmarkEnd w:id="2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Тасқұдық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К.Қазыбаев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bookmarkStart w:name="z254"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5"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6" w:id="212"/>
    <w:p>
      <w:pPr>
        <w:spacing w:after="0"/>
        <w:ind w:left="0"/>
        <w:jc w:val="both"/>
      </w:pPr>
      <w:r>
        <w:rPr>
          <w:rFonts w:ascii="Times New Roman"/>
          <w:b w:val="false"/>
          <w:i w:val="false"/>
          <w:color w:val="000000"/>
          <w:sz w:val="28"/>
        </w:rPr>
        <w:t xml:space="preserve">
      </w:t>
      </w:r>
    </w:p>
    <w:bookmarkEnd w:id="212"/>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 w:id="213"/>
    <w:p>
      <w:pPr>
        <w:spacing w:after="0"/>
        <w:ind w:left="0"/>
        <w:jc w:val="left"/>
      </w:pPr>
      <w:r>
        <w:rPr>
          <w:rFonts w:ascii="Times New Roman"/>
          <w:b/>
          <w:i w:val="false"/>
          <w:color w:val="000000"/>
        </w:rPr>
        <w:t xml:space="preserve"> Бақалы ауылдық округі бойыша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14"/>
          <w:p>
            <w:pPr>
              <w:spacing w:after="20"/>
              <w:ind w:left="20"/>
              <w:jc w:val="both"/>
            </w:pPr>
            <w:r>
              <w:rPr>
                <w:rFonts w:ascii="Times New Roman"/>
                <w:b w:val="false"/>
                <w:i w:val="false"/>
                <w:color w:val="000000"/>
                <w:sz w:val="20"/>
              </w:rPr>
              <w:t>
Жайылымдардарға малдарды айдап шығару және жайылымдардан</w:t>
            </w:r>
          </w:p>
          <w:bookmarkEnd w:id="214"/>
          <w:p>
            <w:pPr>
              <w:spacing w:after="20"/>
              <w:ind w:left="20"/>
              <w:jc w:val="both"/>
            </w:pPr>
            <w:r>
              <w:rPr>
                <w:rFonts w:ascii="Times New Roman"/>
                <w:b w:val="false"/>
                <w:i w:val="false"/>
                <w:color w:val="000000"/>
                <w:sz w:val="20"/>
              </w:rPr>
              <w:t>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15"/>
          <w:p>
            <w:pPr>
              <w:spacing w:after="20"/>
              <w:ind w:left="20"/>
              <w:jc w:val="both"/>
            </w:pPr>
            <w:r>
              <w:rPr>
                <w:rFonts w:ascii="Times New Roman"/>
                <w:b w:val="false"/>
                <w:i w:val="false"/>
                <w:color w:val="000000"/>
                <w:sz w:val="20"/>
              </w:rPr>
              <w:t>
Наурыз</w:t>
            </w:r>
          </w:p>
          <w:bookmarkEnd w:id="215"/>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16"/>
          <w:p>
            <w:pPr>
              <w:spacing w:after="20"/>
              <w:ind w:left="20"/>
              <w:jc w:val="both"/>
            </w:pPr>
            <w:r>
              <w:rPr>
                <w:rFonts w:ascii="Times New Roman"/>
                <w:b w:val="false"/>
                <w:i w:val="false"/>
                <w:color w:val="000000"/>
                <w:sz w:val="20"/>
              </w:rPr>
              <w:t>
Мамыр</w:t>
            </w:r>
          </w:p>
          <w:bookmarkEnd w:id="21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217"/>
          <w:p>
            <w:pPr>
              <w:spacing w:after="20"/>
              <w:ind w:left="20"/>
              <w:jc w:val="both"/>
            </w:pPr>
            <w:r>
              <w:rPr>
                <w:rFonts w:ascii="Times New Roman"/>
                <w:b w:val="false"/>
                <w:i w:val="false"/>
                <w:color w:val="000000"/>
                <w:sz w:val="20"/>
              </w:rPr>
              <w:t>
Қазан</w:t>
            </w:r>
          </w:p>
          <w:bookmarkEnd w:id="21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18"/>
          <w:p>
            <w:pPr>
              <w:spacing w:after="20"/>
              <w:ind w:left="20"/>
              <w:jc w:val="both"/>
            </w:pPr>
            <w:r>
              <w:rPr>
                <w:rFonts w:ascii="Times New Roman"/>
                <w:b w:val="false"/>
                <w:i w:val="false"/>
                <w:color w:val="000000"/>
                <w:sz w:val="20"/>
              </w:rPr>
              <w:t>
Қараша</w:t>
            </w:r>
          </w:p>
          <w:bookmarkEnd w:id="21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19"/>
          <w:p>
            <w:pPr>
              <w:spacing w:after="20"/>
              <w:ind w:left="20"/>
              <w:jc w:val="both"/>
            </w:pPr>
            <w:r>
              <w:rPr>
                <w:rFonts w:ascii="Times New Roman"/>
                <w:b w:val="false"/>
                <w:i w:val="false"/>
                <w:color w:val="000000"/>
                <w:sz w:val="20"/>
              </w:rPr>
              <w:t>
Наурыз</w:t>
            </w:r>
          </w:p>
          <w:bookmarkEnd w:id="219"/>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 w:id="220"/>
          <w:p>
            <w:pPr>
              <w:spacing w:after="20"/>
              <w:ind w:left="20"/>
              <w:jc w:val="both"/>
            </w:pPr>
            <w:r>
              <w:rPr>
                <w:rFonts w:ascii="Times New Roman"/>
                <w:b w:val="false"/>
                <w:i w:val="false"/>
                <w:color w:val="000000"/>
                <w:sz w:val="20"/>
              </w:rPr>
              <w:t>
Мамыр</w:t>
            </w:r>
          </w:p>
          <w:bookmarkEnd w:id="220"/>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21"/>
          <w:p>
            <w:pPr>
              <w:spacing w:after="20"/>
              <w:ind w:left="20"/>
              <w:jc w:val="both"/>
            </w:pPr>
            <w:r>
              <w:rPr>
                <w:rFonts w:ascii="Times New Roman"/>
                <w:b w:val="false"/>
                <w:i w:val="false"/>
                <w:color w:val="000000"/>
                <w:sz w:val="20"/>
              </w:rPr>
              <w:t>
Қазан</w:t>
            </w:r>
          </w:p>
          <w:bookmarkEnd w:id="221"/>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 w:id="222"/>
          <w:p>
            <w:pPr>
              <w:spacing w:after="20"/>
              <w:ind w:left="20"/>
              <w:jc w:val="both"/>
            </w:pPr>
            <w:r>
              <w:rPr>
                <w:rFonts w:ascii="Times New Roman"/>
                <w:b w:val="false"/>
                <w:i w:val="false"/>
                <w:color w:val="000000"/>
                <w:sz w:val="20"/>
              </w:rPr>
              <w:t>
Қараша</w:t>
            </w:r>
          </w:p>
          <w:bookmarkEnd w:id="22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Сарқан аудандық мәслихатының 2021 жылғы 13 желтоқсандағы № 13-58 шешіміне 5 қосымша</w:t>
            </w:r>
          </w:p>
        </w:tc>
      </w:tr>
    </w:tbl>
    <w:bookmarkStart w:name="z300" w:id="223"/>
    <w:p>
      <w:pPr>
        <w:spacing w:after="0"/>
        <w:ind w:left="0"/>
        <w:jc w:val="left"/>
      </w:pPr>
      <w:r>
        <w:rPr>
          <w:rFonts w:ascii="Times New Roman"/>
          <w:b/>
          <w:i w:val="false"/>
          <w:color w:val="000000"/>
        </w:rPr>
        <w:t xml:space="preserve"> Екіаша ауылдық округіндегі жайылымдарды басқару және оларды пайдалану жөніндегі 2021-2022 жылдарға арналған жоспар</w:t>
      </w:r>
    </w:p>
    <w:bookmarkEnd w:id="223"/>
    <w:bookmarkStart w:name="z301" w:id="224"/>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24"/>
    <w:bookmarkStart w:name="z302" w:id="225"/>
    <w:p>
      <w:pPr>
        <w:spacing w:after="0"/>
        <w:ind w:left="0"/>
        <w:jc w:val="both"/>
      </w:pPr>
      <w:r>
        <w:rPr>
          <w:rFonts w:ascii="Times New Roman"/>
          <w:b w:val="false"/>
          <w:i w:val="false"/>
          <w:color w:val="000000"/>
          <w:sz w:val="28"/>
        </w:rPr>
        <w:t>
      2)жайылым айналымдарының қолайлы схемасы;</w:t>
      </w:r>
    </w:p>
    <w:bookmarkEnd w:id="225"/>
    <w:bookmarkStart w:name="z303" w:id="226"/>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226"/>
    <w:bookmarkStart w:name="z304" w:id="227"/>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227"/>
    <w:bookmarkStart w:name="z305" w:id="228"/>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28"/>
    <w:bookmarkStart w:name="z306" w:id="229"/>
    <w:p>
      <w:pPr>
        <w:spacing w:after="0"/>
        <w:ind w:left="0"/>
        <w:jc w:val="both"/>
      </w:pPr>
      <w:r>
        <w:rPr>
          <w:rFonts w:ascii="Times New Roman"/>
          <w:b w:val="false"/>
          <w:i w:val="false"/>
          <w:color w:val="000000"/>
          <w:sz w:val="28"/>
        </w:rPr>
        <w:t>
      6)Екіаша ауылдық округінің (бұдан әрі –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29"/>
    <w:bookmarkStart w:name="z307" w:id="230"/>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30"/>
    <w:bookmarkStart w:name="z308" w:id="231"/>
    <w:p>
      <w:pPr>
        <w:spacing w:after="0"/>
        <w:ind w:left="0"/>
        <w:jc w:val="both"/>
      </w:pPr>
      <w:r>
        <w:rPr>
          <w:rFonts w:ascii="Times New Roman"/>
          <w:b w:val="false"/>
          <w:i w:val="false"/>
          <w:color w:val="000000"/>
          <w:sz w:val="28"/>
        </w:rPr>
        <w:t>
      Ауыл аумағы ылғалды таулы,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231"/>
    <w:bookmarkStart w:name="z309" w:id="232"/>
    <w:p>
      <w:pPr>
        <w:spacing w:after="0"/>
        <w:ind w:left="0"/>
        <w:jc w:val="both"/>
      </w:pPr>
      <w:r>
        <w:rPr>
          <w:rFonts w:ascii="Times New Roman"/>
          <w:b w:val="false"/>
          <w:i w:val="false"/>
          <w:color w:val="000000"/>
          <w:sz w:val="28"/>
        </w:rPr>
        <w:t>
      Жайылымды суландыру табиғи апандар, шахталы құдықтармен қамтамасыз етіледі.</w:t>
      </w:r>
    </w:p>
    <w:bookmarkEnd w:id="232"/>
    <w:bookmarkStart w:name="z310" w:id="233"/>
    <w:p>
      <w:pPr>
        <w:spacing w:after="0"/>
        <w:ind w:left="0"/>
        <w:jc w:val="both"/>
      </w:pPr>
      <w:r>
        <w:rPr>
          <w:rFonts w:ascii="Times New Roman"/>
          <w:b w:val="false"/>
          <w:i w:val="false"/>
          <w:color w:val="000000"/>
          <w:sz w:val="28"/>
        </w:rPr>
        <w:t>
      Жайылымдық алқаптардың орташа өнімділігі – 15 центнер/гектарды құрайды.</w:t>
      </w:r>
    </w:p>
    <w:bookmarkEnd w:id="233"/>
    <w:bookmarkStart w:name="z311" w:id="234"/>
    <w:p>
      <w:pPr>
        <w:spacing w:after="0"/>
        <w:ind w:left="0"/>
        <w:jc w:val="both"/>
      </w:pPr>
      <w:r>
        <w:rPr>
          <w:rFonts w:ascii="Times New Roman"/>
          <w:b w:val="false"/>
          <w:i w:val="false"/>
          <w:color w:val="000000"/>
          <w:sz w:val="28"/>
        </w:rPr>
        <w:t>
      Жайылымдар жемдерінің қоры ұзақтығы 170-180 күн болатын жайылым кезеңінде пайдаланылады.</w:t>
      </w:r>
    </w:p>
    <w:bookmarkEnd w:id="234"/>
    <w:bookmarkStart w:name="z312" w:id="235"/>
    <w:p>
      <w:pPr>
        <w:spacing w:after="0"/>
        <w:ind w:left="0"/>
        <w:jc w:val="both"/>
      </w:pPr>
      <w:r>
        <w:rPr>
          <w:rFonts w:ascii="Times New Roman"/>
          <w:b w:val="false"/>
          <w:i w:val="false"/>
          <w:color w:val="000000"/>
          <w:sz w:val="28"/>
        </w:rPr>
        <w:t>
      Екіаша ауылдық округі ауданының шығысы жағында орналасқан. Әкімшілік-аумақтық бөлінісі Екіаша, Тополевка ауылынан тұрады.</w:t>
      </w:r>
    </w:p>
    <w:bookmarkEnd w:id="235"/>
    <w:bookmarkStart w:name="z313" w:id="236"/>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жазда салқын, қыстың және жаз температураларының күрт қарама-қайшылықтарымен, жылдық жауын-шашынның көп мөлшерімен сипатталады.</w:t>
      </w:r>
    </w:p>
    <w:bookmarkEnd w:id="236"/>
    <w:bookmarkStart w:name="z314" w:id="237"/>
    <w:p>
      <w:pPr>
        <w:spacing w:after="0"/>
        <w:ind w:left="0"/>
        <w:jc w:val="both"/>
      </w:pPr>
      <w:r>
        <w:rPr>
          <w:rFonts w:ascii="Times New Roman"/>
          <w:b w:val="false"/>
          <w:i w:val="false"/>
          <w:color w:val="000000"/>
          <w:sz w:val="28"/>
        </w:rPr>
        <w:t>
      Ауылдың жалпы жер көлемі 81050 га (бұдан әрі –), соның ішінде жайылымдар – 64 301 га .</w:t>
      </w:r>
    </w:p>
    <w:bookmarkEnd w:id="237"/>
    <w:bookmarkStart w:name="z315" w:id="238"/>
    <w:p>
      <w:pPr>
        <w:spacing w:after="0"/>
        <w:ind w:left="0"/>
        <w:jc w:val="both"/>
      </w:pPr>
      <w:r>
        <w:rPr>
          <w:rFonts w:ascii="Times New Roman"/>
          <w:b w:val="false"/>
          <w:i w:val="false"/>
          <w:color w:val="000000"/>
          <w:sz w:val="28"/>
        </w:rPr>
        <w:t xml:space="preserve">
      оның ішінде: ауыл шаруашылығы алқаптары – 78 228 га, </w:t>
      </w:r>
    </w:p>
    <w:bookmarkEnd w:id="238"/>
    <w:bookmarkStart w:name="z316" w:id="239"/>
    <w:p>
      <w:pPr>
        <w:spacing w:after="0"/>
        <w:ind w:left="0"/>
        <w:jc w:val="both"/>
      </w:pPr>
      <w:r>
        <w:rPr>
          <w:rFonts w:ascii="Times New Roman"/>
          <w:b w:val="false"/>
          <w:i w:val="false"/>
          <w:color w:val="000000"/>
          <w:sz w:val="28"/>
        </w:rPr>
        <w:t>
      -егістік жер – 12 357 га</w:t>
      </w:r>
    </w:p>
    <w:bookmarkEnd w:id="239"/>
    <w:bookmarkStart w:name="z317" w:id="240"/>
    <w:p>
      <w:pPr>
        <w:spacing w:after="0"/>
        <w:ind w:left="0"/>
        <w:jc w:val="both"/>
      </w:pPr>
      <w:r>
        <w:rPr>
          <w:rFonts w:ascii="Times New Roman"/>
          <w:b w:val="false"/>
          <w:i w:val="false"/>
          <w:color w:val="000000"/>
          <w:sz w:val="28"/>
        </w:rPr>
        <w:t xml:space="preserve">
      -басқа алқаптары - 2639 га, </w:t>
      </w:r>
    </w:p>
    <w:bookmarkEnd w:id="240"/>
    <w:bookmarkStart w:name="z318" w:id="241"/>
    <w:p>
      <w:pPr>
        <w:spacing w:after="0"/>
        <w:ind w:left="0"/>
        <w:jc w:val="both"/>
      </w:pPr>
      <w:r>
        <w:rPr>
          <w:rFonts w:ascii="Times New Roman"/>
          <w:b w:val="false"/>
          <w:i w:val="false"/>
          <w:color w:val="000000"/>
          <w:sz w:val="28"/>
        </w:rPr>
        <w:t xml:space="preserve">
      -жайылымдар – 64 301 га, </w:t>
      </w:r>
    </w:p>
    <w:bookmarkEnd w:id="241"/>
    <w:bookmarkStart w:name="z319" w:id="242"/>
    <w:p>
      <w:pPr>
        <w:spacing w:after="0"/>
        <w:ind w:left="0"/>
        <w:jc w:val="both"/>
      </w:pPr>
      <w:r>
        <w:rPr>
          <w:rFonts w:ascii="Times New Roman"/>
          <w:b w:val="false"/>
          <w:i w:val="false"/>
          <w:color w:val="000000"/>
          <w:sz w:val="28"/>
        </w:rPr>
        <w:t xml:space="preserve">
      -шабындықтар – 1570 га, </w:t>
      </w:r>
    </w:p>
    <w:bookmarkEnd w:id="242"/>
    <w:bookmarkStart w:name="z320" w:id="243"/>
    <w:p>
      <w:pPr>
        <w:spacing w:after="0"/>
        <w:ind w:left="0"/>
        <w:jc w:val="both"/>
      </w:pPr>
      <w:r>
        <w:rPr>
          <w:rFonts w:ascii="Times New Roman"/>
          <w:b w:val="false"/>
          <w:i w:val="false"/>
          <w:color w:val="000000"/>
          <w:sz w:val="28"/>
        </w:rPr>
        <w:t>
      -көпжылдық екпелер-183 га.</w:t>
      </w:r>
    </w:p>
    <w:bookmarkEnd w:id="243"/>
    <w:bookmarkStart w:name="z321" w:id="244"/>
    <w:p>
      <w:pPr>
        <w:spacing w:after="0"/>
        <w:ind w:left="0"/>
        <w:jc w:val="both"/>
      </w:pPr>
      <w:r>
        <w:rPr>
          <w:rFonts w:ascii="Times New Roman"/>
          <w:b w:val="false"/>
          <w:i w:val="false"/>
          <w:color w:val="000000"/>
          <w:sz w:val="28"/>
        </w:rPr>
        <w:t>
      Екіаша ауылдық округі аумағындағы ауыл шаруашылығы жануарлары мал басының саны: 5750 бас ірі қара мал, 11700 бас уақ мал, 1900 бас жылқы.</w:t>
      </w:r>
    </w:p>
    <w:bookmarkEnd w:id="244"/>
    <w:bookmarkStart w:name="z322" w:id="245"/>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 ірі қара мал - 4 табын;</w:t>
      </w:r>
    </w:p>
    <w:bookmarkEnd w:id="245"/>
    <w:bookmarkStart w:name="z323" w:id="246"/>
    <w:p>
      <w:pPr>
        <w:spacing w:after="0"/>
        <w:ind w:left="0"/>
        <w:jc w:val="both"/>
      </w:pPr>
      <w:r>
        <w:rPr>
          <w:rFonts w:ascii="Times New Roman"/>
          <w:b w:val="false"/>
          <w:i w:val="false"/>
          <w:color w:val="000000"/>
          <w:sz w:val="28"/>
        </w:rPr>
        <w:t xml:space="preserve">
      уақ мал – 15 отар тар; </w:t>
      </w:r>
    </w:p>
    <w:bookmarkEnd w:id="246"/>
    <w:bookmarkStart w:name="z324" w:id="247"/>
    <w:p>
      <w:pPr>
        <w:spacing w:after="0"/>
        <w:ind w:left="0"/>
        <w:jc w:val="both"/>
      </w:pPr>
      <w:r>
        <w:rPr>
          <w:rFonts w:ascii="Times New Roman"/>
          <w:b w:val="false"/>
          <w:i w:val="false"/>
          <w:color w:val="000000"/>
          <w:sz w:val="28"/>
        </w:rPr>
        <w:t>
      жылқылар – 44 үйір.</w:t>
      </w:r>
    </w:p>
    <w:bookmarkEnd w:id="247"/>
    <w:bookmarkStart w:name="z325" w:id="248"/>
    <w:p>
      <w:pPr>
        <w:spacing w:after="0"/>
        <w:ind w:left="0"/>
        <w:jc w:val="both"/>
      </w:pPr>
      <w:r>
        <w:rPr>
          <w:rFonts w:ascii="Times New Roman"/>
          <w:b w:val="false"/>
          <w:i w:val="false"/>
          <w:color w:val="000000"/>
          <w:sz w:val="28"/>
        </w:rPr>
        <w:t>
      Жайылымдар ауылдың табиғи-климаттық ерекшелігіне байланысты табиғи жайылымдарға жатады және көбінесе малды бағу үшін пайдаланылады.</w:t>
      </w:r>
    </w:p>
    <w:bookmarkEnd w:id="248"/>
    <w:bookmarkStart w:name="z326" w:id="249"/>
    <w:p>
      <w:pPr>
        <w:spacing w:after="0"/>
        <w:ind w:left="0"/>
        <w:jc w:val="both"/>
      </w:pPr>
      <w:r>
        <w:rPr>
          <w:rFonts w:ascii="Times New Roman"/>
          <w:b w:val="false"/>
          <w:i w:val="false"/>
          <w:color w:val="000000"/>
          <w:sz w:val="28"/>
        </w:rPr>
        <w:t>
      Жайылымдарды негізгі пайдаланушылар ауыл тұрғындары болып табылады.</w:t>
      </w:r>
    </w:p>
    <w:bookmarkEnd w:id="249"/>
    <w:bookmarkStart w:name="z327" w:id="250"/>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250"/>
    <w:bookmarkStart w:name="z328" w:id="251"/>
    <w:p>
      <w:pPr>
        <w:spacing w:after="0"/>
        <w:ind w:left="0"/>
        <w:jc w:val="both"/>
      </w:pPr>
      <w:r>
        <w:rPr>
          <w:rFonts w:ascii="Times New Roman"/>
          <w:b w:val="false"/>
          <w:i w:val="false"/>
          <w:color w:val="000000"/>
          <w:sz w:val="28"/>
        </w:rPr>
        <w:t>
      Ауылдық округ аумағында 1 ветеринарлық пункт және 1 мал қорымы құжатсыз қызмет істейді.</w:t>
      </w:r>
    </w:p>
    <w:bookmarkEnd w:id="251"/>
    <w:bookmarkStart w:name="z329" w:id="252"/>
    <w:p>
      <w:pPr>
        <w:spacing w:after="0"/>
        <w:ind w:left="0"/>
        <w:jc w:val="both"/>
      </w:pPr>
      <w:r>
        <w:rPr>
          <w:rFonts w:ascii="Times New Roman"/>
          <w:b w:val="false"/>
          <w:i w:val="false"/>
          <w:color w:val="000000"/>
          <w:sz w:val="28"/>
        </w:rPr>
        <w:t>
      Ауылдық округте малды айдап өтуге арналған сервитуттар белгіленген.</w:t>
      </w:r>
    </w:p>
    <w:bookmarkEnd w:id="252"/>
    <w:bookmarkStart w:name="z330" w:id="253"/>
    <w:p>
      <w:pPr>
        <w:spacing w:after="0"/>
        <w:ind w:left="0"/>
        <w:jc w:val="left"/>
      </w:pPr>
      <w:r>
        <w:rPr>
          <w:rFonts w:ascii="Times New Roman"/>
          <w:b/>
          <w:i w:val="false"/>
          <w:color w:val="000000"/>
        </w:rPr>
        <w:t xml:space="preserve"> Жер учаскелерінің меншік иелері</w:t>
      </w:r>
    </w:p>
    <w:bookmarkEnd w:id="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участкелерінің меншік иелері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о.і.жеке меншік жер,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Садуақасов Жомарт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Дүйсетай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Матайбек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Алмазова Юлия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Пестреков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Қалиакпаров Адилет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Питенко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Нусупов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bl>
    <w:bookmarkStart w:name="z331" w:id="254"/>
    <w:p>
      <w:pPr>
        <w:spacing w:after="0"/>
        <w:ind w:left="0"/>
        <w:jc w:val="both"/>
      </w:pPr>
      <w:r>
        <w:rPr>
          <w:rFonts w:ascii="Times New Roman"/>
          <w:b w:val="false"/>
          <w:i w:val="false"/>
          <w:color w:val="000000"/>
          <w:sz w:val="28"/>
        </w:rPr>
        <w:t>
      кестенің жалғасы</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w:t>
            </w:r>
          </w:p>
        </w:tc>
      </w:tr>
    </w:tbl>
    <w:bookmarkStart w:name="z332" w:id="255"/>
    <w:p>
      <w:pPr>
        <w:spacing w:after="0"/>
        <w:ind w:left="0"/>
        <w:jc w:val="both"/>
      </w:pPr>
      <w:r>
        <w:rPr>
          <w:rFonts w:ascii="Times New Roman"/>
          <w:b w:val="false"/>
          <w:i w:val="false"/>
          <w:color w:val="000000"/>
          <w:sz w:val="28"/>
        </w:rPr>
        <w:t>
      Аббревиатуралардың таратылып жазылуы: ІҚМ – ірі қара мал; МҰМ – мүйізді ұсақ мал, ш/қ- шаруа қожалық</w:t>
      </w:r>
    </w:p>
    <w:bookmarkEnd w:id="255"/>
    <w:bookmarkStart w:name="z333" w:id="256"/>
    <w:p>
      <w:pPr>
        <w:spacing w:after="0"/>
        <w:ind w:left="0"/>
        <w:jc w:val="both"/>
      </w:pPr>
      <w:r>
        <w:rPr>
          <w:rFonts w:ascii="Times New Roman"/>
          <w:b w:val="false"/>
          <w:i w:val="false"/>
          <w:color w:val="000000"/>
          <w:sz w:val="28"/>
        </w:rPr>
        <w:t xml:space="preserve">
      </w:t>
      </w:r>
    </w:p>
    <w:bookmarkEnd w:id="256"/>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257"/>
    <w:p>
      <w:pPr>
        <w:spacing w:after="0"/>
        <w:ind w:left="0"/>
        <w:jc w:val="both"/>
      </w:pPr>
      <w:r>
        <w:rPr>
          <w:rFonts w:ascii="Times New Roman"/>
          <w:b w:val="false"/>
          <w:i w:val="false"/>
          <w:color w:val="000000"/>
          <w:sz w:val="28"/>
        </w:rPr>
        <w:t>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жайлымдардың орналасу схемасы</w:t>
      </w:r>
    </w:p>
    <w:bookmarkEnd w:id="257"/>
    <w:bookmarkStart w:name="z335" w:id="258"/>
    <w:p>
      <w:pPr>
        <w:spacing w:after="0"/>
        <w:ind w:left="0"/>
        <w:jc w:val="left"/>
      </w:pPr>
      <w:r>
        <w:rPr>
          <w:rFonts w:ascii="Times New Roman"/>
          <w:b/>
          <w:i w:val="false"/>
          <w:color w:val="000000"/>
        </w:rPr>
        <w:t xml:space="preserve"> Екіаша ауылдық округ бойынша елдімекендер бөлінісінде мүйізді ірі қара аналық (сауын) мал басын орналастыру үшін жайылымдарды бөлу</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Тополевка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6"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260"/>
    <w:p>
      <w:pPr>
        <w:spacing w:after="0"/>
        <w:ind w:left="0"/>
        <w:jc w:val="both"/>
      </w:pPr>
      <w:r>
        <w:rPr>
          <w:rFonts w:ascii="Times New Roman"/>
          <w:b w:val="false"/>
          <w:i w:val="false"/>
          <w:color w:val="000000"/>
          <w:sz w:val="28"/>
        </w:rPr>
        <w:t xml:space="preserve">
      </w:t>
      </w:r>
    </w:p>
    <w:bookmarkEnd w:id="260"/>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261"/>
    <w:p>
      <w:pPr>
        <w:spacing w:after="0"/>
        <w:ind w:left="0"/>
        <w:jc w:val="left"/>
      </w:pPr>
      <w:r>
        <w:rPr>
          <w:rFonts w:ascii="Times New Roman"/>
          <w:b/>
          <w:i w:val="false"/>
          <w:color w:val="000000"/>
        </w:rPr>
        <w:t xml:space="preserve"> Жайлым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61"/>
    <w:bookmarkStart w:name="z339" w:id="262"/>
    <w:p>
      <w:pPr>
        <w:spacing w:after="0"/>
        <w:ind w:left="0"/>
        <w:jc w:val="both"/>
      </w:pPr>
      <w:r>
        <w:rPr>
          <w:rFonts w:ascii="Times New Roman"/>
          <w:b w:val="false"/>
          <w:i w:val="false"/>
          <w:color w:val="000000"/>
          <w:sz w:val="28"/>
        </w:rPr>
        <w:t xml:space="preserve">
      </w:t>
      </w:r>
    </w:p>
    <w:bookmarkEnd w:id="262"/>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264"/>
    <w:p>
      <w:pPr>
        <w:spacing w:after="0"/>
        <w:ind w:left="0"/>
        <w:jc w:val="left"/>
      </w:pPr>
      <w:r>
        <w:rPr>
          <w:rFonts w:ascii="Times New Roman"/>
          <w:b/>
          <w:i w:val="false"/>
          <w:color w:val="000000"/>
        </w:rPr>
        <w:t xml:space="preserve"> Екіаша ауылдық округі бойыша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Жайылымдардарға малдарды айдап шығару және жайылымдардан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ІI-ші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265"/>
          <w:p>
            <w:pPr>
              <w:spacing w:after="20"/>
              <w:ind w:left="20"/>
              <w:jc w:val="both"/>
            </w:pPr>
            <w:r>
              <w:rPr>
                <w:rFonts w:ascii="Times New Roman"/>
                <w:b w:val="false"/>
                <w:i w:val="false"/>
                <w:color w:val="000000"/>
                <w:sz w:val="20"/>
              </w:rPr>
              <w:t>
Мамыр айының II –ші</w:t>
            </w:r>
          </w:p>
          <w:bookmarkEnd w:id="265"/>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266"/>
          <w:p>
            <w:pPr>
              <w:spacing w:after="20"/>
              <w:ind w:left="20"/>
              <w:jc w:val="both"/>
            </w:pPr>
            <w:r>
              <w:rPr>
                <w:rFonts w:ascii="Times New Roman"/>
                <w:b w:val="false"/>
                <w:i w:val="false"/>
                <w:color w:val="000000"/>
                <w:sz w:val="20"/>
              </w:rPr>
              <w:t>
Қазан айының II-ші</w:t>
            </w:r>
          </w:p>
          <w:bookmarkEnd w:id="266"/>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267"/>
          <w:p>
            <w:pPr>
              <w:spacing w:after="20"/>
              <w:ind w:left="20"/>
              <w:jc w:val="both"/>
            </w:pPr>
            <w:r>
              <w:rPr>
                <w:rFonts w:ascii="Times New Roman"/>
                <w:b w:val="false"/>
                <w:i w:val="false"/>
                <w:color w:val="000000"/>
                <w:sz w:val="20"/>
              </w:rPr>
              <w:t>
Қараша айының III-ші</w:t>
            </w:r>
          </w:p>
          <w:bookmarkEnd w:id="267"/>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68"/>
          <w:p>
            <w:pPr>
              <w:spacing w:after="20"/>
              <w:ind w:left="20"/>
              <w:jc w:val="both"/>
            </w:pPr>
            <w:r>
              <w:rPr>
                <w:rFonts w:ascii="Times New Roman"/>
                <w:b w:val="false"/>
                <w:i w:val="false"/>
                <w:color w:val="000000"/>
                <w:sz w:val="20"/>
              </w:rPr>
              <w:t>
Наурыз айының II-ші</w:t>
            </w:r>
          </w:p>
          <w:bookmarkEnd w:id="268"/>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IІ-ші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II-ші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II-ші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III-ші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69"/>
          <w:p>
            <w:pPr>
              <w:spacing w:after="20"/>
              <w:ind w:left="20"/>
              <w:jc w:val="both"/>
            </w:pPr>
            <w:r>
              <w:rPr>
                <w:rFonts w:ascii="Times New Roman"/>
                <w:b w:val="false"/>
                <w:i w:val="false"/>
                <w:color w:val="000000"/>
                <w:sz w:val="20"/>
              </w:rPr>
              <w:t>
Мамыр</w:t>
            </w:r>
          </w:p>
          <w:bookmarkEnd w:id="269"/>
          <w:p>
            <w:pPr>
              <w:spacing w:after="20"/>
              <w:ind w:left="20"/>
              <w:jc w:val="both"/>
            </w:pPr>
            <w:r>
              <w:rPr>
                <w:rFonts w:ascii="Times New Roman"/>
                <w:b w:val="false"/>
                <w:i w:val="false"/>
                <w:color w:val="000000"/>
                <w:sz w:val="20"/>
              </w:rPr>
              <w:t>
айының II-ші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 w:id="270"/>
          <w:p>
            <w:pPr>
              <w:spacing w:after="20"/>
              <w:ind w:left="20"/>
              <w:jc w:val="both"/>
            </w:pPr>
            <w:r>
              <w:rPr>
                <w:rFonts w:ascii="Times New Roman"/>
                <w:b w:val="false"/>
                <w:i w:val="false"/>
                <w:color w:val="000000"/>
                <w:sz w:val="20"/>
              </w:rPr>
              <w:t>
Қазан</w:t>
            </w:r>
          </w:p>
          <w:bookmarkEnd w:id="270"/>
          <w:p>
            <w:pPr>
              <w:spacing w:after="20"/>
              <w:ind w:left="20"/>
              <w:jc w:val="both"/>
            </w:pPr>
            <w:r>
              <w:rPr>
                <w:rFonts w:ascii="Times New Roman"/>
                <w:b w:val="false"/>
                <w:i w:val="false"/>
                <w:color w:val="000000"/>
                <w:sz w:val="20"/>
              </w:rPr>
              <w:t>
айының II-ші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71"/>
          <w:p>
            <w:pPr>
              <w:spacing w:after="20"/>
              <w:ind w:left="20"/>
              <w:jc w:val="both"/>
            </w:pPr>
            <w:r>
              <w:rPr>
                <w:rFonts w:ascii="Times New Roman"/>
                <w:b w:val="false"/>
                <w:i w:val="false"/>
                <w:color w:val="000000"/>
                <w:sz w:val="20"/>
              </w:rPr>
              <w:t>
Қараша</w:t>
            </w:r>
          </w:p>
          <w:bookmarkEnd w:id="271"/>
          <w:p>
            <w:pPr>
              <w:spacing w:after="20"/>
              <w:ind w:left="20"/>
              <w:jc w:val="both"/>
            </w:pPr>
            <w:r>
              <w:rPr>
                <w:rFonts w:ascii="Times New Roman"/>
                <w:b w:val="false"/>
                <w:i w:val="false"/>
                <w:color w:val="000000"/>
                <w:sz w:val="20"/>
              </w:rPr>
              <w:t>
айының III –ші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272"/>
          <w:p>
            <w:pPr>
              <w:spacing w:after="20"/>
              <w:ind w:left="20"/>
              <w:jc w:val="both"/>
            </w:pPr>
            <w:r>
              <w:rPr>
                <w:rFonts w:ascii="Times New Roman"/>
                <w:b w:val="false"/>
                <w:i w:val="false"/>
                <w:color w:val="000000"/>
                <w:sz w:val="20"/>
              </w:rPr>
              <w:t>
Наурыз</w:t>
            </w:r>
          </w:p>
          <w:bookmarkEnd w:id="272"/>
          <w:p>
            <w:pPr>
              <w:spacing w:after="20"/>
              <w:ind w:left="20"/>
              <w:jc w:val="both"/>
            </w:pPr>
            <w:r>
              <w:rPr>
                <w:rFonts w:ascii="Times New Roman"/>
                <w:b w:val="false"/>
                <w:i w:val="false"/>
                <w:color w:val="000000"/>
                <w:sz w:val="20"/>
              </w:rPr>
              <w:t>
айының II-ші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Сарқан аудандық мәслихатының 2021 жылғы 13 желтоқсандағы № 13-58 шешіміне 6 қосымша</w:t>
            </w:r>
          </w:p>
        </w:tc>
      </w:tr>
    </w:tbl>
    <w:bookmarkStart w:name="z351" w:id="273"/>
    <w:p>
      <w:pPr>
        <w:spacing w:after="0"/>
        <w:ind w:left="0"/>
        <w:jc w:val="left"/>
      </w:pPr>
      <w:r>
        <w:rPr>
          <w:rFonts w:ascii="Times New Roman"/>
          <w:b/>
          <w:i w:val="false"/>
          <w:color w:val="000000"/>
        </w:rPr>
        <w:t xml:space="preserve"> Қарабөгет ауылдық округіндегі жайылымдарды басқару және оларды пайдалану жөніндегі 2021-2022 жылдарға арналған жоспар</w:t>
      </w:r>
    </w:p>
    <w:bookmarkEnd w:id="273"/>
    <w:bookmarkStart w:name="z352" w:id="27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274"/>
    <w:bookmarkStart w:name="z353" w:id="275"/>
    <w:p>
      <w:pPr>
        <w:spacing w:after="0"/>
        <w:ind w:left="0"/>
        <w:jc w:val="both"/>
      </w:pPr>
      <w:r>
        <w:rPr>
          <w:rFonts w:ascii="Times New Roman"/>
          <w:b w:val="false"/>
          <w:i w:val="false"/>
          <w:color w:val="000000"/>
          <w:sz w:val="28"/>
        </w:rPr>
        <w:t>
      2) жайылым айналымдарының қолайлы схемасы;</w:t>
      </w:r>
    </w:p>
    <w:bookmarkEnd w:id="275"/>
    <w:bookmarkStart w:name="z354" w:id="276"/>
    <w:p>
      <w:pPr>
        <w:spacing w:after="0"/>
        <w:ind w:left="0"/>
        <w:jc w:val="both"/>
      </w:pPr>
      <w:r>
        <w:rPr>
          <w:rFonts w:ascii="Times New Roman"/>
          <w:b w:val="false"/>
          <w:i w:val="false"/>
          <w:color w:val="000000"/>
          <w:sz w:val="28"/>
        </w:rPr>
        <w:t>
      3) 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276"/>
    <w:bookmarkStart w:name="z355" w:id="27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277"/>
    <w:bookmarkStart w:name="z356" w:id="27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78"/>
    <w:bookmarkStart w:name="z357" w:id="279"/>
    <w:p>
      <w:pPr>
        <w:spacing w:after="0"/>
        <w:ind w:left="0"/>
        <w:jc w:val="both"/>
      </w:pPr>
      <w:r>
        <w:rPr>
          <w:rFonts w:ascii="Times New Roman"/>
          <w:b w:val="false"/>
          <w:i w:val="false"/>
          <w:color w:val="000000"/>
          <w:sz w:val="28"/>
        </w:rPr>
        <w:t>
      6) Қарабөгет ауылдық округінің (бұдан әрі –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79"/>
    <w:bookmarkStart w:name="z358" w:id="28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80"/>
    <w:bookmarkStart w:name="z359" w:id="281"/>
    <w:p>
      <w:pPr>
        <w:spacing w:after="0"/>
        <w:ind w:left="0"/>
        <w:jc w:val="both"/>
      </w:pPr>
      <w:r>
        <w:rPr>
          <w:rFonts w:ascii="Times New Roman"/>
          <w:b w:val="false"/>
          <w:i w:val="false"/>
          <w:color w:val="000000"/>
          <w:sz w:val="28"/>
        </w:rPr>
        <w:t xml:space="preserve">
      Қарабөгет ауылдық округінің әкімшілік орталығы Қарабөгет ауылы. Қарабөгет ауылдық округінің жері екі учаскеден тұрады: негізгі және Бақрай. </w:t>
      </w:r>
    </w:p>
    <w:bookmarkEnd w:id="281"/>
    <w:bookmarkStart w:name="z360" w:id="282"/>
    <w:p>
      <w:pPr>
        <w:spacing w:after="0"/>
        <w:ind w:left="0"/>
        <w:jc w:val="both"/>
      </w:pPr>
      <w:r>
        <w:rPr>
          <w:rFonts w:ascii="Times New Roman"/>
          <w:b w:val="false"/>
          <w:i w:val="false"/>
          <w:color w:val="000000"/>
          <w:sz w:val="28"/>
        </w:rPr>
        <w:t>
      Қарабөгет ауылдық округінің негізгі учаскесінің солтүстігі мен шығысында Алакөл ауданының жерлерімен, оңтүстік - шығысында Черкасск ауылдық округінің жерлерімен, оңтүстігінде Қойлық ауылдық округінің жерлерімен, оңтүстік - батысында Бақалы ауылдық округінің жерлерімен шектеседі.</w:t>
      </w:r>
    </w:p>
    <w:bookmarkEnd w:id="282"/>
    <w:bookmarkStart w:name="z361" w:id="283"/>
    <w:p>
      <w:pPr>
        <w:spacing w:after="0"/>
        <w:ind w:left="0"/>
        <w:jc w:val="both"/>
      </w:pPr>
      <w:r>
        <w:rPr>
          <w:rFonts w:ascii="Times New Roman"/>
          <w:b w:val="false"/>
          <w:i w:val="false"/>
          <w:color w:val="000000"/>
          <w:sz w:val="28"/>
        </w:rPr>
        <w:t>
      Бақырай учаскесінің солтүстік бөлігіндегі жерлері Алакөл ауданының жерлерімен; шығысында, оңтүстік-шығысында Черкасск ауылдық округінің жерлерімен; оңтүстік-батысында - Амангелді және Черкасск ауылдық округтерінің жерлерімен шектеседі.</w:t>
      </w:r>
    </w:p>
    <w:bookmarkEnd w:id="283"/>
    <w:bookmarkStart w:name="z362" w:id="284"/>
    <w:p>
      <w:pPr>
        <w:spacing w:after="0"/>
        <w:ind w:left="0"/>
        <w:jc w:val="both"/>
      </w:pPr>
      <w:r>
        <w:rPr>
          <w:rFonts w:ascii="Times New Roman"/>
          <w:b w:val="false"/>
          <w:i w:val="false"/>
          <w:color w:val="000000"/>
          <w:sz w:val="28"/>
        </w:rPr>
        <w:t xml:space="preserve">
      Зерттеу шегінде Қарабөгет ауылдық округінің аумағы 33 440 га. </w:t>
      </w:r>
    </w:p>
    <w:bookmarkEnd w:id="284"/>
    <w:bookmarkStart w:name="z363" w:id="285"/>
    <w:p>
      <w:pPr>
        <w:spacing w:after="0"/>
        <w:ind w:left="0"/>
        <w:jc w:val="both"/>
      </w:pPr>
      <w:r>
        <w:rPr>
          <w:rFonts w:ascii="Times New Roman"/>
          <w:b w:val="false"/>
          <w:i w:val="false"/>
          <w:color w:val="000000"/>
          <w:sz w:val="28"/>
        </w:rPr>
        <w:t xml:space="preserve">
      оның ішінде: ауыл шаруашылығы алқаптары – 32 142 га, </w:t>
      </w:r>
    </w:p>
    <w:bookmarkEnd w:id="285"/>
    <w:bookmarkStart w:name="z364" w:id="286"/>
    <w:p>
      <w:pPr>
        <w:spacing w:after="0"/>
        <w:ind w:left="0"/>
        <w:jc w:val="both"/>
      </w:pPr>
      <w:r>
        <w:rPr>
          <w:rFonts w:ascii="Times New Roman"/>
          <w:b w:val="false"/>
          <w:i w:val="false"/>
          <w:color w:val="000000"/>
          <w:sz w:val="28"/>
        </w:rPr>
        <w:t xml:space="preserve">
      -басқа алқаптары – 1 298 га, </w:t>
      </w:r>
    </w:p>
    <w:bookmarkEnd w:id="286"/>
    <w:bookmarkStart w:name="z365" w:id="287"/>
    <w:p>
      <w:pPr>
        <w:spacing w:after="0"/>
        <w:ind w:left="0"/>
        <w:jc w:val="both"/>
      </w:pPr>
      <w:r>
        <w:rPr>
          <w:rFonts w:ascii="Times New Roman"/>
          <w:b w:val="false"/>
          <w:i w:val="false"/>
          <w:color w:val="000000"/>
          <w:sz w:val="28"/>
        </w:rPr>
        <w:t xml:space="preserve">
      -жайылымдар – 25 811 га, </w:t>
      </w:r>
    </w:p>
    <w:bookmarkEnd w:id="287"/>
    <w:bookmarkStart w:name="z366" w:id="288"/>
    <w:p>
      <w:pPr>
        <w:spacing w:after="0"/>
        <w:ind w:left="0"/>
        <w:jc w:val="both"/>
      </w:pPr>
      <w:r>
        <w:rPr>
          <w:rFonts w:ascii="Times New Roman"/>
          <w:b w:val="false"/>
          <w:i w:val="false"/>
          <w:color w:val="000000"/>
          <w:sz w:val="28"/>
        </w:rPr>
        <w:t xml:space="preserve">
      -шабындықтар - 888 га, </w:t>
      </w:r>
    </w:p>
    <w:bookmarkEnd w:id="288"/>
    <w:bookmarkStart w:name="z367" w:id="289"/>
    <w:p>
      <w:pPr>
        <w:spacing w:after="0"/>
        <w:ind w:left="0"/>
        <w:jc w:val="both"/>
      </w:pPr>
      <w:r>
        <w:rPr>
          <w:rFonts w:ascii="Times New Roman"/>
          <w:b w:val="false"/>
          <w:i w:val="false"/>
          <w:color w:val="000000"/>
          <w:sz w:val="28"/>
        </w:rPr>
        <w:t xml:space="preserve">
      -егістік жерлер – 5 370 га, </w:t>
      </w:r>
    </w:p>
    <w:bookmarkEnd w:id="289"/>
    <w:bookmarkStart w:name="z368" w:id="290"/>
    <w:p>
      <w:pPr>
        <w:spacing w:after="0"/>
        <w:ind w:left="0"/>
        <w:jc w:val="both"/>
      </w:pPr>
      <w:r>
        <w:rPr>
          <w:rFonts w:ascii="Times New Roman"/>
          <w:b w:val="false"/>
          <w:i w:val="false"/>
          <w:color w:val="000000"/>
          <w:sz w:val="28"/>
        </w:rPr>
        <w:t xml:space="preserve">
      -бақшалар - 37 га, </w:t>
      </w:r>
    </w:p>
    <w:bookmarkEnd w:id="290"/>
    <w:bookmarkStart w:name="z369" w:id="291"/>
    <w:p>
      <w:pPr>
        <w:spacing w:after="0"/>
        <w:ind w:left="0"/>
        <w:jc w:val="both"/>
      </w:pPr>
      <w:r>
        <w:rPr>
          <w:rFonts w:ascii="Times New Roman"/>
          <w:b w:val="false"/>
          <w:i w:val="false"/>
          <w:color w:val="000000"/>
          <w:sz w:val="28"/>
        </w:rPr>
        <w:t>
      -көп жылдық алма бақ жерлер – 36 га.</w:t>
      </w:r>
    </w:p>
    <w:bookmarkEnd w:id="291"/>
    <w:bookmarkStart w:name="z370" w:id="292"/>
    <w:p>
      <w:pPr>
        <w:spacing w:after="0"/>
        <w:ind w:left="0"/>
        <w:jc w:val="both"/>
      </w:pPr>
      <w:r>
        <w:rPr>
          <w:rFonts w:ascii="Times New Roman"/>
          <w:b w:val="false"/>
          <w:i w:val="false"/>
          <w:color w:val="000000"/>
          <w:sz w:val="28"/>
        </w:rPr>
        <w:t>
      Негізгі учаскенің солтүстік шығыс шекарасы бойымен Лепсі өзені өтеді. Оңтүстік бөлігі толығымен жыртылған. Даланың орталық және солтүстік - батыс бөліктерінде дақтар ұсақ қырлы құмды алқаптар кездеседі. Бақрай учаскесі Лепсі өзенінің оң жақ жағалауында ағысты бойлай орналасқан. Оңтүстіктен солтүстікке қарай биіктіктің абсолюттік белгілері 510-дан 480 см - ге дейін төмендейді.</w:t>
      </w:r>
    </w:p>
    <w:bookmarkEnd w:id="292"/>
    <w:bookmarkStart w:name="z371" w:id="293"/>
    <w:p>
      <w:pPr>
        <w:spacing w:after="0"/>
        <w:ind w:left="0"/>
        <w:jc w:val="both"/>
      </w:pPr>
      <w:r>
        <w:rPr>
          <w:rFonts w:ascii="Times New Roman"/>
          <w:b w:val="false"/>
          <w:i w:val="false"/>
          <w:color w:val="000000"/>
          <w:sz w:val="28"/>
        </w:rPr>
        <w:t>
      Негізгі учаскенің аумағы жақсы дамыған гидрографиялық желісі бар, бірақ мұнда өзендер сусыз, олардың ең ірісі Лепсі және Черкасск бұлағы. Оларда тұрақты ағын бар. Атмосфералық жауын - шашынмен және таудан келетін жер асты суларымен қоректенеді. Бұл өзендердің ағысы Лепсі өзенінен егістікті суландыру үшін су жеткізетін суару каналдарынан толықтырылады.</w:t>
      </w:r>
    </w:p>
    <w:bookmarkEnd w:id="293"/>
    <w:bookmarkStart w:name="z372" w:id="294"/>
    <w:p>
      <w:pPr>
        <w:spacing w:after="0"/>
        <w:ind w:left="0"/>
        <w:jc w:val="both"/>
      </w:pPr>
      <w:r>
        <w:rPr>
          <w:rFonts w:ascii="Times New Roman"/>
          <w:b w:val="false"/>
          <w:i w:val="false"/>
          <w:color w:val="000000"/>
          <w:sz w:val="28"/>
        </w:rPr>
        <w:t>
      Бақрай учаскесі Лепсі өзенінің ағысынан сәл төмен, оң жағалауда орналасқан. Бұл учаскедегі қамыс өсімдіктері бар өзен жайылмасы оңтүстік -батыс шекарада тар жолақпен берілген. Одан әрі учаскенің тереңдігіне құмдардың ашық Солтүстік және ұсақ төбелерде ксерофитті дақылдар мен жусандар басым болады.</w:t>
      </w:r>
    </w:p>
    <w:bookmarkEnd w:id="294"/>
    <w:bookmarkStart w:name="z373" w:id="295"/>
    <w:p>
      <w:pPr>
        <w:spacing w:after="0"/>
        <w:ind w:left="0"/>
        <w:jc w:val="both"/>
      </w:pPr>
      <w:r>
        <w:rPr>
          <w:rFonts w:ascii="Times New Roman"/>
          <w:b w:val="false"/>
          <w:i w:val="false"/>
          <w:color w:val="000000"/>
          <w:sz w:val="28"/>
        </w:rPr>
        <w:t>
      Қарабөгет ауылдық округі бойынша геобатаникалық тексеру кезінде ауыл шаруашылығы малдарын қамтамасыз ету үшін барлығы 25 811 га жайылым жер бар. Оның ішінде Қарабөгет ауылдық округі бойынша шаруа қожалықтарының жайылым алаңы - 18 699 га құрайды. Ал қалған - 7112 га аудан қорындағы жерлер есебінде. Жайылымдық азықтардың қоры жайылымдық кезеніңде 200-210 күн ұзақтығымен пайдаланады.</w:t>
      </w:r>
    </w:p>
    <w:bookmarkEnd w:id="295"/>
    <w:bookmarkStart w:name="z374" w:id="296"/>
    <w:p>
      <w:pPr>
        <w:spacing w:after="0"/>
        <w:ind w:left="0"/>
        <w:jc w:val="both"/>
      </w:pPr>
      <w:r>
        <w:rPr>
          <w:rFonts w:ascii="Times New Roman"/>
          <w:b w:val="false"/>
          <w:i w:val="false"/>
          <w:color w:val="000000"/>
          <w:sz w:val="28"/>
        </w:rPr>
        <w:t>
      Жайылымдардың ішінде пайдалану маусымдылығы бойынша көктемгі -жазғы дақылдар – 25 357 га (98,2%) басым. Көктемгі-жазғы-күзгі жайылымдардың азықтық қоры 157 806 ц құрғақ массаны немесе 101 371 ц азықтық бірлікті құрайды.</w:t>
      </w:r>
    </w:p>
    <w:bookmarkEnd w:id="296"/>
    <w:bookmarkStart w:name="z375" w:id="297"/>
    <w:p>
      <w:pPr>
        <w:spacing w:after="0"/>
        <w:ind w:left="0"/>
        <w:jc w:val="both"/>
      </w:pPr>
      <w:r>
        <w:rPr>
          <w:rFonts w:ascii="Times New Roman"/>
          <w:b w:val="false"/>
          <w:i w:val="false"/>
          <w:color w:val="000000"/>
          <w:sz w:val="28"/>
        </w:rPr>
        <w:t>
      Күзгі жайылымдар 454 га (1,8%) жерді алып жатыр. Күзгі жайылымдардың азықтық қоры 2127 ц құрғақ массаны немесе 1387 ц азықтық бірлікті құрайды.</w:t>
      </w:r>
    </w:p>
    <w:bookmarkEnd w:id="297"/>
    <w:bookmarkStart w:name="z376" w:id="298"/>
    <w:p>
      <w:pPr>
        <w:spacing w:after="0"/>
        <w:ind w:left="0"/>
        <w:jc w:val="both"/>
      </w:pPr>
      <w:r>
        <w:rPr>
          <w:rFonts w:ascii="Times New Roman"/>
          <w:b w:val="false"/>
          <w:i w:val="false"/>
          <w:color w:val="000000"/>
          <w:sz w:val="28"/>
        </w:rPr>
        <w:t>
      Жалпы жайылым алаңы 25 811 га таза жайылымға 14 032 га (54,4%), бұталармен өскен 1 156 га (4,5%), тесілген 5 689 га (22,0%), тозған (сынған) – 4 934 га (19,1%) келеді.</w:t>
      </w:r>
    </w:p>
    <w:bookmarkEnd w:id="298"/>
    <w:bookmarkStart w:name="z377" w:id="299"/>
    <w:p>
      <w:pPr>
        <w:spacing w:after="0"/>
        <w:ind w:left="0"/>
        <w:jc w:val="both"/>
      </w:pPr>
      <w:r>
        <w:rPr>
          <w:rFonts w:ascii="Times New Roman"/>
          <w:b w:val="false"/>
          <w:i w:val="false"/>
          <w:color w:val="000000"/>
          <w:sz w:val="28"/>
        </w:rPr>
        <w:t>
      Жүктеме нормасы ІҚМ - 10,5 га/бас, ҰММ - 2,1 га/бас, жылқы - 12,6 га/бас.</w:t>
      </w:r>
    </w:p>
    <w:bookmarkEnd w:id="299"/>
    <w:bookmarkStart w:name="z378" w:id="300"/>
    <w:p>
      <w:pPr>
        <w:spacing w:after="0"/>
        <w:ind w:left="0"/>
        <w:jc w:val="both"/>
      </w:pPr>
      <w:r>
        <w:rPr>
          <w:rFonts w:ascii="Times New Roman"/>
          <w:b w:val="false"/>
          <w:i w:val="false"/>
          <w:color w:val="000000"/>
          <w:sz w:val="28"/>
        </w:rPr>
        <w:t>
      Қарабөгет ауылдық округі бойынша 9 шахталық құдықтар бар.</w:t>
      </w:r>
    </w:p>
    <w:bookmarkEnd w:id="300"/>
    <w:bookmarkStart w:name="z379" w:id="301"/>
    <w:p>
      <w:pPr>
        <w:spacing w:after="0"/>
        <w:ind w:left="0"/>
        <w:jc w:val="both"/>
      </w:pPr>
      <w:r>
        <w:rPr>
          <w:rFonts w:ascii="Times New Roman"/>
          <w:b w:val="false"/>
          <w:i w:val="false"/>
          <w:color w:val="000000"/>
          <w:sz w:val="28"/>
        </w:rPr>
        <w:t>
      Қарабөгет ауылдық округінде ветеринариялық –санитарлық объектілер әрекет етеді. Оның ішінде 1 мал қорымы, 1 ветеринариялық пункт, 1 сібір ошағы, 1 ірі қара малын қолдан ұрықтандыру пункті бар.</w:t>
      </w:r>
    </w:p>
    <w:bookmarkEnd w:id="301"/>
    <w:bookmarkStart w:name="z380" w:id="302"/>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302"/>
    <w:bookmarkStart w:name="z381" w:id="303"/>
    <w:p>
      <w:pPr>
        <w:spacing w:after="0"/>
        <w:ind w:left="0"/>
        <w:jc w:val="left"/>
      </w:pPr>
      <w:r>
        <w:rPr>
          <w:rFonts w:ascii="Times New Roman"/>
          <w:b/>
          <w:i w:val="false"/>
          <w:color w:val="000000"/>
        </w:rPr>
        <w:t xml:space="preserve"> Жер учаскелерінің меншік иелері</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участкелерінің меншік иелері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Рахымберлинов Талгат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Карсыбаев Тлевгазы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bl>
    <w:bookmarkStart w:name="z382" w:id="304"/>
    <w:p>
      <w:pPr>
        <w:spacing w:after="0"/>
        <w:ind w:left="0"/>
        <w:jc w:val="both"/>
      </w:pPr>
      <w:r>
        <w:rPr>
          <w:rFonts w:ascii="Times New Roman"/>
          <w:b w:val="false"/>
          <w:i w:val="false"/>
          <w:color w:val="000000"/>
          <w:sz w:val="28"/>
        </w:rPr>
        <w:t>
      кестенің жалғасы</w:t>
      </w:r>
    </w:p>
    <w:bookmarkEnd w:id="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w:t>
            </w:r>
          </w:p>
        </w:tc>
      </w:tr>
    </w:tbl>
    <w:bookmarkStart w:name="z383" w:id="305"/>
    <w:p>
      <w:pPr>
        <w:spacing w:after="0"/>
        <w:ind w:left="0"/>
        <w:jc w:val="both"/>
      </w:pPr>
      <w:r>
        <w:rPr>
          <w:rFonts w:ascii="Times New Roman"/>
          <w:b w:val="false"/>
          <w:i w:val="false"/>
          <w:color w:val="000000"/>
          <w:sz w:val="28"/>
        </w:rPr>
        <w:t>
      Аббревиатуралардың таратылып жазылуы: ІҚМ – ірі қара мал; ҰММ – ұсақ мүйізді мал, ш/қ- шаруа қожалық</w:t>
      </w:r>
    </w:p>
    <w:bookmarkEnd w:id="305"/>
    <w:bookmarkStart w:name="z384"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Қарабөгет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85" w:id="307"/>
    <w:p>
      <w:pPr>
        <w:spacing w:after="0"/>
        <w:ind w:left="0"/>
        <w:jc w:val="left"/>
      </w:pPr>
      <w:r>
        <w:rPr>
          <w:rFonts w:ascii="Times New Roman"/>
          <w:b/>
          <w:i w:val="false"/>
          <w:color w:val="000000"/>
        </w:rPr>
        <w:t xml:space="preserve"> Қарабөгет ауылдық округ бойынша елдімекендер бөлінісінде мүйізді ірі қара аналық (сауын) мал басын орналастыру үшін жайылымдарды бөлу</w:t>
      </w:r>
    </w:p>
    <w:bookmarkEnd w:id="307"/>
    <w:bookmarkStart w:name="z386" w:id="308"/>
    <w:p>
      <w:pPr>
        <w:spacing w:after="0"/>
        <w:ind w:left="0"/>
        <w:jc w:val="both"/>
      </w:pPr>
      <w:r>
        <w:rPr>
          <w:rFonts w:ascii="Times New Roman"/>
          <w:b w:val="false"/>
          <w:i w:val="false"/>
          <w:color w:val="000000"/>
          <w:sz w:val="28"/>
        </w:rPr>
        <w:t xml:space="preserve">
      </w:t>
      </w:r>
    </w:p>
    <w:bookmarkEnd w:id="308"/>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7"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 w:id="310"/>
    <w:p>
      <w:pPr>
        <w:spacing w:after="0"/>
        <w:ind w:left="0"/>
        <w:jc w:val="both"/>
      </w:pPr>
      <w:r>
        <w:rPr>
          <w:rFonts w:ascii="Times New Roman"/>
          <w:b w:val="false"/>
          <w:i w:val="false"/>
          <w:color w:val="000000"/>
          <w:sz w:val="28"/>
        </w:rPr>
        <w:t xml:space="preserve">
      </w:t>
      </w:r>
    </w:p>
    <w:bookmarkEnd w:id="310"/>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9"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0" w:id="312"/>
    <w:p>
      <w:pPr>
        <w:spacing w:after="0"/>
        <w:ind w:left="0"/>
        <w:jc w:val="both"/>
      </w:pPr>
      <w:r>
        <w:rPr>
          <w:rFonts w:ascii="Times New Roman"/>
          <w:b w:val="false"/>
          <w:i w:val="false"/>
          <w:color w:val="000000"/>
          <w:sz w:val="28"/>
        </w:rPr>
        <w:t xml:space="preserve">
      </w:t>
      </w:r>
    </w:p>
    <w:bookmarkEnd w:id="312"/>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 w:id="313"/>
    <w:p>
      <w:pPr>
        <w:spacing w:after="0"/>
        <w:ind w:left="0"/>
        <w:jc w:val="left"/>
      </w:pPr>
      <w:r>
        <w:rPr>
          <w:rFonts w:ascii="Times New Roman"/>
          <w:b/>
          <w:i w:val="false"/>
          <w:color w:val="000000"/>
        </w:rPr>
        <w:t xml:space="preserve"> Қарабөгет ауылдық округі бойыша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314"/>
          <w:p>
            <w:pPr>
              <w:spacing w:after="20"/>
              <w:ind w:left="20"/>
              <w:jc w:val="both"/>
            </w:pPr>
            <w:r>
              <w:rPr>
                <w:rFonts w:ascii="Times New Roman"/>
                <w:b w:val="false"/>
                <w:i w:val="false"/>
                <w:color w:val="000000"/>
                <w:sz w:val="20"/>
              </w:rPr>
              <w:t>
Жайылымдардарға малдарды айдап шығару және жайылымдардан</w:t>
            </w:r>
          </w:p>
          <w:bookmarkEnd w:id="314"/>
          <w:p>
            <w:pPr>
              <w:spacing w:after="20"/>
              <w:ind w:left="20"/>
              <w:jc w:val="both"/>
            </w:pPr>
            <w:r>
              <w:rPr>
                <w:rFonts w:ascii="Times New Roman"/>
                <w:b w:val="false"/>
                <w:i w:val="false"/>
                <w:color w:val="000000"/>
                <w:sz w:val="20"/>
              </w:rPr>
              <w:t>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15"/>
          <w:p>
            <w:pPr>
              <w:spacing w:after="20"/>
              <w:ind w:left="20"/>
              <w:jc w:val="both"/>
            </w:pPr>
            <w:r>
              <w:rPr>
                <w:rFonts w:ascii="Times New Roman"/>
                <w:b w:val="false"/>
                <w:i w:val="false"/>
                <w:color w:val="000000"/>
                <w:sz w:val="20"/>
              </w:rPr>
              <w:t>
Наурыз</w:t>
            </w:r>
          </w:p>
          <w:bookmarkEnd w:id="315"/>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316"/>
          <w:p>
            <w:pPr>
              <w:spacing w:after="20"/>
              <w:ind w:left="20"/>
              <w:jc w:val="both"/>
            </w:pPr>
            <w:r>
              <w:rPr>
                <w:rFonts w:ascii="Times New Roman"/>
                <w:b w:val="false"/>
                <w:i w:val="false"/>
                <w:color w:val="000000"/>
                <w:sz w:val="20"/>
              </w:rPr>
              <w:t>
Мамыр</w:t>
            </w:r>
          </w:p>
          <w:bookmarkEnd w:id="31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317"/>
          <w:p>
            <w:pPr>
              <w:spacing w:after="20"/>
              <w:ind w:left="20"/>
              <w:jc w:val="both"/>
            </w:pPr>
            <w:r>
              <w:rPr>
                <w:rFonts w:ascii="Times New Roman"/>
                <w:b w:val="false"/>
                <w:i w:val="false"/>
                <w:color w:val="000000"/>
                <w:sz w:val="20"/>
              </w:rPr>
              <w:t>
Қазан</w:t>
            </w:r>
          </w:p>
          <w:bookmarkEnd w:id="31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318"/>
          <w:p>
            <w:pPr>
              <w:spacing w:after="20"/>
              <w:ind w:left="20"/>
              <w:jc w:val="both"/>
            </w:pPr>
            <w:r>
              <w:rPr>
                <w:rFonts w:ascii="Times New Roman"/>
                <w:b w:val="false"/>
                <w:i w:val="false"/>
                <w:color w:val="000000"/>
                <w:sz w:val="20"/>
              </w:rPr>
              <w:t>
Қараша</w:t>
            </w:r>
          </w:p>
          <w:bookmarkEnd w:id="31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19"/>
          <w:p>
            <w:pPr>
              <w:spacing w:after="20"/>
              <w:ind w:left="20"/>
              <w:jc w:val="both"/>
            </w:pPr>
            <w:r>
              <w:rPr>
                <w:rFonts w:ascii="Times New Roman"/>
                <w:b w:val="false"/>
                <w:i w:val="false"/>
                <w:color w:val="000000"/>
                <w:sz w:val="20"/>
              </w:rPr>
              <w:t>
Наурыз</w:t>
            </w:r>
          </w:p>
          <w:bookmarkEnd w:id="319"/>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20"/>
          <w:p>
            <w:pPr>
              <w:spacing w:after="20"/>
              <w:ind w:left="20"/>
              <w:jc w:val="both"/>
            </w:pPr>
            <w:r>
              <w:rPr>
                <w:rFonts w:ascii="Times New Roman"/>
                <w:b w:val="false"/>
                <w:i w:val="false"/>
                <w:color w:val="000000"/>
                <w:sz w:val="20"/>
              </w:rPr>
              <w:t>
Мамыр</w:t>
            </w:r>
          </w:p>
          <w:bookmarkEnd w:id="320"/>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3" w:id="321"/>
          <w:p>
            <w:pPr>
              <w:spacing w:after="20"/>
              <w:ind w:left="20"/>
              <w:jc w:val="both"/>
            </w:pPr>
            <w:r>
              <w:rPr>
                <w:rFonts w:ascii="Times New Roman"/>
                <w:b w:val="false"/>
                <w:i w:val="false"/>
                <w:color w:val="000000"/>
                <w:sz w:val="20"/>
              </w:rPr>
              <w:t>
Қазан</w:t>
            </w:r>
          </w:p>
          <w:bookmarkEnd w:id="321"/>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322"/>
          <w:p>
            <w:pPr>
              <w:spacing w:after="20"/>
              <w:ind w:left="20"/>
              <w:jc w:val="both"/>
            </w:pPr>
            <w:r>
              <w:rPr>
                <w:rFonts w:ascii="Times New Roman"/>
                <w:b w:val="false"/>
                <w:i w:val="false"/>
                <w:color w:val="000000"/>
                <w:sz w:val="20"/>
              </w:rPr>
              <w:t>
Қараша</w:t>
            </w:r>
          </w:p>
          <w:bookmarkEnd w:id="32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Сарқан аудандық мәслихатының 2021 жылғы 13 желтоқсандағы № 13-58 шешіміне 7 қосымша</w:t>
            </w:r>
          </w:p>
        </w:tc>
      </w:tr>
    </w:tbl>
    <w:bookmarkStart w:name="z434" w:id="323"/>
    <w:p>
      <w:pPr>
        <w:spacing w:after="0"/>
        <w:ind w:left="0"/>
        <w:jc w:val="left"/>
      </w:pPr>
      <w:r>
        <w:rPr>
          <w:rFonts w:ascii="Times New Roman"/>
          <w:b/>
          <w:i w:val="false"/>
          <w:color w:val="000000"/>
        </w:rPr>
        <w:t xml:space="preserve"> Қарашыған ауылдық округіндегі жайылымдарды басқару және оларды пайдалану жөніндегі 2021-2022 жылдарға арналған жоспар</w:t>
      </w:r>
    </w:p>
    <w:bookmarkEnd w:id="323"/>
    <w:bookmarkStart w:name="z435" w:id="32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24"/>
    <w:bookmarkStart w:name="z436" w:id="325"/>
    <w:p>
      <w:pPr>
        <w:spacing w:after="0"/>
        <w:ind w:left="0"/>
        <w:jc w:val="both"/>
      </w:pPr>
      <w:r>
        <w:rPr>
          <w:rFonts w:ascii="Times New Roman"/>
          <w:b w:val="false"/>
          <w:i w:val="false"/>
          <w:color w:val="000000"/>
          <w:sz w:val="28"/>
        </w:rPr>
        <w:t>
      2) жайылым айналымдарының қолайлы схемасы;</w:t>
      </w:r>
    </w:p>
    <w:bookmarkEnd w:id="325"/>
    <w:bookmarkStart w:name="z437" w:id="326"/>
    <w:p>
      <w:pPr>
        <w:spacing w:after="0"/>
        <w:ind w:left="0"/>
        <w:jc w:val="both"/>
      </w:pPr>
      <w:r>
        <w:rPr>
          <w:rFonts w:ascii="Times New Roman"/>
          <w:b w:val="false"/>
          <w:i w:val="false"/>
          <w:color w:val="000000"/>
          <w:sz w:val="28"/>
        </w:rPr>
        <w:t>
      3) 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326"/>
    <w:bookmarkStart w:name="z438" w:id="32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327"/>
    <w:bookmarkStart w:name="z439" w:id="328"/>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28"/>
    <w:bookmarkStart w:name="z440" w:id="329"/>
    <w:p>
      <w:pPr>
        <w:spacing w:after="0"/>
        <w:ind w:left="0"/>
        <w:jc w:val="both"/>
      </w:pPr>
      <w:r>
        <w:rPr>
          <w:rFonts w:ascii="Times New Roman"/>
          <w:b w:val="false"/>
          <w:i w:val="false"/>
          <w:color w:val="000000"/>
          <w:sz w:val="28"/>
        </w:rPr>
        <w:t>
      6) Көктерек ауылдық округінің (бұдан әрі –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29"/>
    <w:bookmarkStart w:name="z441" w:id="33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30"/>
    <w:bookmarkStart w:name="z442" w:id="331"/>
    <w:p>
      <w:pPr>
        <w:spacing w:after="0"/>
        <w:ind w:left="0"/>
        <w:jc w:val="both"/>
      </w:pPr>
      <w:r>
        <w:rPr>
          <w:rFonts w:ascii="Times New Roman"/>
          <w:b w:val="false"/>
          <w:i w:val="false"/>
          <w:color w:val="000000"/>
          <w:sz w:val="28"/>
        </w:rPr>
        <w:t>
      Қарашыған ауылдық округінің әкімшілік орталығы - М.Төлебаев ауылы. Қарашыған ауылдық округінің жері Қарашыған мен Саяқ учаскесінің екі негізгі учаскесінен тұрады.</w:t>
      </w:r>
    </w:p>
    <w:bookmarkEnd w:id="331"/>
    <w:bookmarkStart w:name="z443" w:id="332"/>
    <w:p>
      <w:pPr>
        <w:spacing w:after="0"/>
        <w:ind w:left="0"/>
        <w:jc w:val="both"/>
      </w:pPr>
      <w:r>
        <w:rPr>
          <w:rFonts w:ascii="Times New Roman"/>
          <w:b w:val="false"/>
          <w:i w:val="false"/>
          <w:color w:val="000000"/>
          <w:sz w:val="28"/>
        </w:rPr>
        <w:t>
      Бұл негізгі учаскесі Қарашыған ауылдық округі оңтүстігінде Ақсу аудандарымен, батысында Қаратал аудандарымен, шығысында Лепсі ауылдық округтерімен және солтүстігінде мемлекеттік қорық жерлерімен шектеседі.</w:t>
      </w:r>
    </w:p>
    <w:bookmarkEnd w:id="332"/>
    <w:bookmarkStart w:name="z444" w:id="333"/>
    <w:p>
      <w:pPr>
        <w:spacing w:after="0"/>
        <w:ind w:left="0"/>
        <w:jc w:val="both"/>
      </w:pPr>
      <w:r>
        <w:rPr>
          <w:rFonts w:ascii="Times New Roman"/>
          <w:b w:val="false"/>
          <w:i w:val="false"/>
          <w:color w:val="000000"/>
          <w:sz w:val="28"/>
        </w:rPr>
        <w:t>
      Іздестіру алаңының жалпы ауданы 92 334 гектарды құрайды. Кадастрлық кварталдар кварталы 03-263-091, 03-263-092, 03-263-093, 03-263-094,03-263-095,03-263-096,03-263-097, 03-263-098, 03-263-099, 03-263-100, 03-363-144, 03-263-145.</w:t>
      </w:r>
    </w:p>
    <w:bookmarkEnd w:id="333"/>
    <w:bookmarkStart w:name="z445" w:id="334"/>
    <w:p>
      <w:pPr>
        <w:spacing w:after="0"/>
        <w:ind w:left="0"/>
        <w:jc w:val="both"/>
      </w:pPr>
      <w:r>
        <w:rPr>
          <w:rFonts w:ascii="Times New Roman"/>
          <w:b w:val="false"/>
          <w:i w:val="false"/>
          <w:color w:val="000000"/>
          <w:sz w:val="28"/>
        </w:rPr>
        <w:t>
       Қарашыған ауылдық округінің аумағы 739 334 га құрайды. Оның ішінде: ауыл шаруашылығы жерлері - 84346 га,</w:t>
      </w:r>
    </w:p>
    <w:bookmarkEnd w:id="334"/>
    <w:bookmarkStart w:name="z446" w:id="335"/>
    <w:p>
      <w:pPr>
        <w:spacing w:after="0"/>
        <w:ind w:left="0"/>
        <w:jc w:val="both"/>
      </w:pPr>
      <w:r>
        <w:rPr>
          <w:rFonts w:ascii="Times New Roman"/>
          <w:b w:val="false"/>
          <w:i w:val="false"/>
          <w:color w:val="000000"/>
          <w:sz w:val="28"/>
        </w:rPr>
        <w:t>
      -басқа аудандар - 7988 га,</w:t>
      </w:r>
    </w:p>
    <w:bookmarkEnd w:id="335"/>
    <w:bookmarkStart w:name="z447" w:id="336"/>
    <w:p>
      <w:pPr>
        <w:spacing w:after="0"/>
        <w:ind w:left="0"/>
        <w:jc w:val="both"/>
      </w:pPr>
      <w:r>
        <w:rPr>
          <w:rFonts w:ascii="Times New Roman"/>
          <w:b w:val="false"/>
          <w:i w:val="false"/>
          <w:color w:val="000000"/>
          <w:sz w:val="28"/>
        </w:rPr>
        <w:t>
      -жайылымдар - 91 592 га,</w:t>
      </w:r>
    </w:p>
    <w:bookmarkEnd w:id="336"/>
    <w:bookmarkStart w:name="z448" w:id="337"/>
    <w:p>
      <w:pPr>
        <w:spacing w:after="0"/>
        <w:ind w:left="0"/>
        <w:jc w:val="both"/>
      </w:pPr>
      <w:r>
        <w:rPr>
          <w:rFonts w:ascii="Times New Roman"/>
          <w:b w:val="false"/>
          <w:i w:val="false"/>
          <w:color w:val="000000"/>
          <w:sz w:val="28"/>
        </w:rPr>
        <w:t>
      -жер қоры - 639 720 га,</w:t>
      </w:r>
    </w:p>
    <w:bookmarkEnd w:id="337"/>
    <w:bookmarkStart w:name="z449" w:id="338"/>
    <w:p>
      <w:pPr>
        <w:spacing w:after="0"/>
        <w:ind w:left="0"/>
        <w:jc w:val="both"/>
      </w:pPr>
      <w:r>
        <w:rPr>
          <w:rFonts w:ascii="Times New Roman"/>
          <w:b w:val="false"/>
          <w:i w:val="false"/>
          <w:color w:val="000000"/>
          <w:sz w:val="28"/>
        </w:rPr>
        <w:t xml:space="preserve">
      -көпжылдық екпелер - 34 га. </w:t>
      </w:r>
    </w:p>
    <w:bookmarkEnd w:id="338"/>
    <w:bookmarkStart w:name="z450" w:id="339"/>
    <w:p>
      <w:pPr>
        <w:spacing w:after="0"/>
        <w:ind w:left="0"/>
        <w:jc w:val="both"/>
      </w:pPr>
      <w:r>
        <w:rPr>
          <w:rFonts w:ascii="Times New Roman"/>
          <w:b w:val="false"/>
          <w:i w:val="false"/>
          <w:color w:val="000000"/>
          <w:sz w:val="28"/>
        </w:rPr>
        <w:t>
      Қарашыған ауылдық округінің шекарасы Балқаш-Алакөл ойысында орналасқан, шығыстан батысқа қарай 450 км, оңтүстіктен солтүстікке қарай 300 км. Жерді геоморфологиялық тұрғыдан алғанда 3 аймаққа бөлуге болады:</w:t>
      </w:r>
    </w:p>
    <w:bookmarkEnd w:id="339"/>
    <w:bookmarkStart w:name="z451" w:id="340"/>
    <w:p>
      <w:pPr>
        <w:spacing w:after="0"/>
        <w:ind w:left="0"/>
        <w:jc w:val="both"/>
      </w:pPr>
      <w:r>
        <w:rPr>
          <w:rFonts w:ascii="Times New Roman"/>
          <w:b w:val="false"/>
          <w:i w:val="false"/>
          <w:color w:val="000000"/>
          <w:sz w:val="28"/>
        </w:rPr>
        <w:t>
      Жоғары толқынды жазық:</w:t>
      </w:r>
    </w:p>
    <w:bookmarkEnd w:id="340"/>
    <w:bookmarkStart w:name="z452" w:id="341"/>
    <w:p>
      <w:pPr>
        <w:spacing w:after="0"/>
        <w:ind w:left="0"/>
        <w:jc w:val="both"/>
      </w:pPr>
      <w:r>
        <w:rPr>
          <w:rFonts w:ascii="Times New Roman"/>
          <w:b w:val="false"/>
          <w:i w:val="false"/>
          <w:color w:val="000000"/>
          <w:sz w:val="28"/>
        </w:rPr>
        <w:t>
      Жотасы - таулы биік жазық:</w:t>
      </w:r>
    </w:p>
    <w:bookmarkEnd w:id="341"/>
    <w:bookmarkStart w:name="z453" w:id="342"/>
    <w:p>
      <w:pPr>
        <w:spacing w:after="0"/>
        <w:ind w:left="0"/>
        <w:jc w:val="both"/>
      </w:pPr>
      <w:r>
        <w:rPr>
          <w:rFonts w:ascii="Times New Roman"/>
          <w:b w:val="false"/>
          <w:i w:val="false"/>
          <w:color w:val="000000"/>
          <w:sz w:val="28"/>
        </w:rPr>
        <w:t>
      Ақсу мен Лепсі өзендерінің аңғарлары.</w:t>
      </w:r>
    </w:p>
    <w:bookmarkEnd w:id="342"/>
    <w:bookmarkStart w:name="z454" w:id="343"/>
    <w:p>
      <w:pPr>
        <w:spacing w:after="0"/>
        <w:ind w:left="0"/>
        <w:jc w:val="both"/>
      </w:pPr>
      <w:r>
        <w:rPr>
          <w:rFonts w:ascii="Times New Roman"/>
          <w:b w:val="false"/>
          <w:i w:val="false"/>
          <w:color w:val="000000"/>
          <w:sz w:val="28"/>
        </w:rPr>
        <w:t>
      Биік толқынды жазық солтүстік -шығыс жазықты алып жатыр, оңтүстіктен Лепсі өзенінің айқын аңғарымен шектеседі, солтүстіктен Балқаш көлімен шектеледі. Жайылым ретінде пайдаланылады.</w:t>
      </w:r>
    </w:p>
    <w:bookmarkEnd w:id="343"/>
    <w:bookmarkStart w:name="z455" w:id="344"/>
    <w:p>
      <w:pPr>
        <w:spacing w:after="0"/>
        <w:ind w:left="0"/>
        <w:jc w:val="both"/>
      </w:pPr>
      <w:r>
        <w:rPr>
          <w:rFonts w:ascii="Times New Roman"/>
          <w:b w:val="false"/>
          <w:i w:val="false"/>
          <w:color w:val="000000"/>
          <w:sz w:val="28"/>
        </w:rPr>
        <w:t>
      Биік жотасы - төбелі жазық округтің батыс бөлігінен едәуір аумақты алып жатыр.</w:t>
      </w:r>
    </w:p>
    <w:bookmarkEnd w:id="344"/>
    <w:bookmarkStart w:name="z456" w:id="345"/>
    <w:p>
      <w:pPr>
        <w:spacing w:after="0"/>
        <w:ind w:left="0"/>
        <w:jc w:val="both"/>
      </w:pPr>
      <w:r>
        <w:rPr>
          <w:rFonts w:ascii="Times New Roman"/>
          <w:b w:val="false"/>
          <w:i w:val="false"/>
          <w:color w:val="000000"/>
          <w:sz w:val="28"/>
        </w:rPr>
        <w:t>
      Балқаш көлі Қарашыган ауылдық округіндегі ашық су көзі болып табылады. Сонымен қатар округ аумағында Лепсі және Ақсу өзендері ағып жатыр. Өзендер Жоңғар Алатауының тауларынан бастау алады, мәңгілік қар мен мұздықтармен жабылған. Тау етегіндегі жазыққа жетпей екі өзен де терең шатқалдарда ағып жатыр. Округ аумағында өзен ағыны баяулайды, аңғарларға арналар кеңейеді, ал олар бірнеше каналдарға таралады.</w:t>
      </w:r>
    </w:p>
    <w:bookmarkEnd w:id="345"/>
    <w:bookmarkStart w:name="z457" w:id="346"/>
    <w:p>
      <w:pPr>
        <w:spacing w:after="0"/>
        <w:ind w:left="0"/>
        <w:jc w:val="both"/>
      </w:pPr>
      <w:r>
        <w:rPr>
          <w:rFonts w:ascii="Times New Roman"/>
          <w:b w:val="false"/>
          <w:i w:val="false"/>
          <w:color w:val="000000"/>
          <w:sz w:val="28"/>
        </w:rPr>
        <w:t>
      Лепсі мен Ақсу өзендері судың максималды мөлшерін көктемде, қар мен мұз бұршақ ең қарқынды еритінде тасымалдайды.</w:t>
      </w:r>
    </w:p>
    <w:bookmarkEnd w:id="346"/>
    <w:bookmarkStart w:name="z458" w:id="347"/>
    <w:p>
      <w:pPr>
        <w:spacing w:after="0"/>
        <w:ind w:left="0"/>
        <w:jc w:val="both"/>
      </w:pPr>
      <w:r>
        <w:rPr>
          <w:rFonts w:ascii="Times New Roman"/>
          <w:b w:val="false"/>
          <w:i w:val="false"/>
          <w:color w:val="000000"/>
          <w:sz w:val="28"/>
        </w:rPr>
        <w:t>
      Екі өзен де халықтың қажеттілігі мен экономиканың негізгі көзі болып табылады. Округте мал қыстайтын 3 қыстақ бар, 13 құдық, 5 суару пункті және 2 канал бар.Округтің малдарына су тапшылығы жоқ.</w:t>
      </w:r>
    </w:p>
    <w:bookmarkEnd w:id="347"/>
    <w:bookmarkStart w:name="z459" w:id="348"/>
    <w:p>
      <w:pPr>
        <w:spacing w:after="0"/>
        <w:ind w:left="0"/>
        <w:jc w:val="both"/>
      </w:pPr>
      <w:r>
        <w:rPr>
          <w:rFonts w:ascii="Times New Roman"/>
          <w:b w:val="false"/>
          <w:i w:val="false"/>
          <w:color w:val="000000"/>
          <w:sz w:val="28"/>
        </w:rPr>
        <w:t>
      Қолданыстағы агроклиматтық аудандастыру бойынша зерттелетін аумақ II - құрғақ, орташа ыстық агроклиматтық аймақта орналасқан.</w:t>
      </w:r>
    </w:p>
    <w:bookmarkEnd w:id="348"/>
    <w:bookmarkStart w:name="z460" w:id="349"/>
    <w:p>
      <w:pPr>
        <w:spacing w:after="0"/>
        <w:ind w:left="0"/>
        <w:jc w:val="both"/>
      </w:pPr>
      <w:r>
        <w:rPr>
          <w:rFonts w:ascii="Times New Roman"/>
          <w:b w:val="false"/>
          <w:i w:val="false"/>
          <w:color w:val="000000"/>
          <w:sz w:val="28"/>
        </w:rPr>
        <w:t>
      Қарашыған ауылдық округінде малға жайылым беру үшін барлығы - 91 592 га жайылым бар. Қолданыстағы агроклиматтық аудандастыру бойынша зерттелетін аумақ II - құрғақ, орташа ыстық агроклиматтық аймақта орналасқан.</w:t>
      </w:r>
    </w:p>
    <w:bookmarkEnd w:id="349"/>
    <w:bookmarkStart w:name="z461" w:id="350"/>
    <w:p>
      <w:pPr>
        <w:spacing w:after="0"/>
        <w:ind w:left="0"/>
        <w:jc w:val="both"/>
      </w:pPr>
      <w:r>
        <w:rPr>
          <w:rFonts w:ascii="Times New Roman"/>
          <w:b w:val="false"/>
          <w:i w:val="false"/>
          <w:color w:val="000000"/>
          <w:sz w:val="28"/>
        </w:rPr>
        <w:t>
      Қарашыған ауылдық округінде малға жайылым беру үшін барлығы 91 592 га жайылым бар. Соның ішінде Қарашыған ауылдық округіндегі шаруа қожалықтарының жайылымдық алаңы - 35,734 га.</w:t>
      </w:r>
    </w:p>
    <w:bookmarkEnd w:id="350"/>
    <w:bookmarkStart w:name="z462" w:id="351"/>
    <w:p>
      <w:pPr>
        <w:spacing w:after="0"/>
        <w:ind w:left="0"/>
        <w:jc w:val="both"/>
      </w:pPr>
      <w:r>
        <w:rPr>
          <w:rFonts w:ascii="Times New Roman"/>
          <w:b w:val="false"/>
          <w:i w:val="false"/>
          <w:color w:val="000000"/>
          <w:sz w:val="28"/>
        </w:rPr>
        <w:t>
      Оның ішінде Қарашыған ауылдық округіндегі шаруа қожалықтарының жайылымдық алаңы - 35,734 га.</w:t>
      </w:r>
    </w:p>
    <w:bookmarkEnd w:id="351"/>
    <w:bookmarkStart w:name="z463" w:id="352"/>
    <w:p>
      <w:pPr>
        <w:spacing w:after="0"/>
        <w:ind w:left="0"/>
        <w:jc w:val="both"/>
      </w:pPr>
      <w:r>
        <w:rPr>
          <w:rFonts w:ascii="Times New Roman"/>
          <w:b w:val="false"/>
          <w:i w:val="false"/>
          <w:color w:val="000000"/>
          <w:sz w:val="28"/>
        </w:rPr>
        <w:t>
      Қарашыған ауылдық округінде малға жайылым беру үшін барлығы - 91 592 га жайылым бар. Соның ішінде Қарашыған ауылдық округіндегі шаруа қожалықтарының жайылымдық алаңы – 35 734 га.</w:t>
      </w:r>
    </w:p>
    <w:bookmarkEnd w:id="352"/>
    <w:bookmarkStart w:name="z464" w:id="353"/>
    <w:p>
      <w:pPr>
        <w:spacing w:after="0"/>
        <w:ind w:left="0"/>
        <w:jc w:val="both"/>
      </w:pPr>
      <w:r>
        <w:rPr>
          <w:rFonts w:ascii="Times New Roman"/>
          <w:b w:val="false"/>
          <w:i w:val="false"/>
          <w:color w:val="000000"/>
          <w:sz w:val="28"/>
        </w:rPr>
        <w:t>
      Жайылымдық жем-шөп қоры жайылым кезінде 180 - 200 күнге пайдаланылады. Күзгі жайылымдар 82 гектар аумақты алып жатыр.</w:t>
      </w:r>
    </w:p>
    <w:bookmarkEnd w:id="353"/>
    <w:bookmarkStart w:name="z465" w:id="354"/>
    <w:p>
      <w:pPr>
        <w:spacing w:after="0"/>
        <w:ind w:left="0"/>
        <w:jc w:val="both"/>
      </w:pPr>
      <w:r>
        <w:rPr>
          <w:rFonts w:ascii="Times New Roman"/>
          <w:b w:val="false"/>
          <w:i w:val="false"/>
          <w:color w:val="000000"/>
          <w:sz w:val="28"/>
        </w:rPr>
        <w:t>
      Көктемгі-жазғы-күзгі жайылымдардың жемшөп қоры 282 центнер құрғақ салмақ немесе 112 центнер жемшөп бірлігін құрайды.</w:t>
      </w:r>
    </w:p>
    <w:bookmarkEnd w:id="354"/>
    <w:bookmarkStart w:name="z466" w:id="355"/>
    <w:p>
      <w:pPr>
        <w:spacing w:after="0"/>
        <w:ind w:left="0"/>
        <w:jc w:val="both"/>
      </w:pPr>
      <w:r>
        <w:rPr>
          <w:rFonts w:ascii="Times New Roman"/>
          <w:b w:val="false"/>
          <w:i w:val="false"/>
          <w:color w:val="000000"/>
          <w:sz w:val="28"/>
        </w:rPr>
        <w:t>
      Қарашыған ауылдық округінде 25 шаруа қожалығы мен 5 ЖШС -не тиесілі 35 734,5 га жайылымдық жер бар. Бұл шаруашылықтарда барлығы: 967 бас ірі қара, 2168 бас ұсақ мал, 838 бас жылқы және 109 түйе. Қарашыған ауылдық округінде мал басына шаққанда мал басына шаққандағы жайылымның қажетті көлемі 35907 га құрайды - шаруа қожалықтарындағы бос жер көлемі 23329,3 га, қосымша қажетті жайылымдар саны 37870,8 га.</w:t>
      </w:r>
    </w:p>
    <w:bookmarkEnd w:id="355"/>
    <w:bookmarkStart w:name="z467" w:id="356"/>
    <w:p>
      <w:pPr>
        <w:spacing w:after="0"/>
        <w:ind w:left="0"/>
        <w:jc w:val="both"/>
      </w:pPr>
      <w:r>
        <w:rPr>
          <w:rFonts w:ascii="Times New Roman"/>
          <w:b w:val="false"/>
          <w:i w:val="false"/>
          <w:color w:val="000000"/>
          <w:sz w:val="28"/>
        </w:rPr>
        <w:t>
      Округте 7 қой отары, 37 үйір жылқы, 5 ІҚМ табыны бар.</w:t>
      </w:r>
    </w:p>
    <w:bookmarkEnd w:id="356"/>
    <w:bookmarkStart w:name="z468" w:id="357"/>
    <w:p>
      <w:pPr>
        <w:spacing w:after="0"/>
        <w:ind w:left="0"/>
        <w:jc w:val="both"/>
      </w:pPr>
      <w:r>
        <w:rPr>
          <w:rFonts w:ascii="Times New Roman"/>
          <w:b w:val="false"/>
          <w:i w:val="false"/>
          <w:color w:val="000000"/>
          <w:sz w:val="28"/>
        </w:rPr>
        <w:t xml:space="preserve">
      2021 жылдың 1 қаңтарына М.Төлебаев ауылында: (жеке ауласы мен шаруа қожалығы) ірі қара малы - 1978 бас (оның ішінде аналық - 788), ұсақ мал - 2477 бас, жылқы саны - 705 бас. </w:t>
      </w:r>
    </w:p>
    <w:bookmarkEnd w:id="357"/>
    <w:bookmarkStart w:name="z469" w:id="358"/>
    <w:p>
      <w:pPr>
        <w:spacing w:after="0"/>
        <w:ind w:left="0"/>
        <w:jc w:val="both"/>
      </w:pPr>
      <w:r>
        <w:rPr>
          <w:rFonts w:ascii="Times New Roman"/>
          <w:b w:val="false"/>
          <w:i w:val="false"/>
          <w:color w:val="000000"/>
          <w:sz w:val="28"/>
        </w:rPr>
        <w:t>
      Улгі ауылында: (жеке үй шаруашылығы мен шаруа қожалығы) ірі қара саны - 999 бас (оның ішінде аналық - 491 бас), ұсақ мал - 2603 бас, жылқы саны - 918 бас.</w:t>
      </w:r>
    </w:p>
    <w:bookmarkEnd w:id="358"/>
    <w:bookmarkStart w:name="z470" w:id="359"/>
    <w:p>
      <w:pPr>
        <w:spacing w:after="0"/>
        <w:ind w:left="0"/>
        <w:jc w:val="both"/>
      </w:pPr>
      <w:r>
        <w:rPr>
          <w:rFonts w:ascii="Times New Roman"/>
          <w:b w:val="false"/>
          <w:i w:val="false"/>
          <w:color w:val="000000"/>
          <w:sz w:val="28"/>
        </w:rPr>
        <w:t>
      Шұбартүбек ауылында: (жеке аулаларда) ірі қара саны - 255 бас, ұсақ мал - 648 бас, жылқы саны - 42 бас. Қарашыған округінде малдарға арналған сервитуттар жоқ.</w:t>
      </w:r>
    </w:p>
    <w:bookmarkEnd w:id="359"/>
    <w:bookmarkStart w:name="z471" w:id="360"/>
    <w:p>
      <w:pPr>
        <w:spacing w:after="0"/>
        <w:ind w:left="0"/>
        <w:jc w:val="both"/>
      </w:pPr>
      <w:r>
        <w:rPr>
          <w:rFonts w:ascii="Times New Roman"/>
          <w:b w:val="false"/>
          <w:i w:val="false"/>
          <w:color w:val="000000"/>
          <w:sz w:val="28"/>
        </w:rPr>
        <w:t>
      Қарашыған ауылдық округінде ветеринарлық -санитарлық мекемелер бар. Оның ішінде 1 мал қорымы, 1 ветеринарлық пункт бар.</w:t>
      </w:r>
    </w:p>
    <w:bookmarkEnd w:id="360"/>
    <w:bookmarkStart w:name="z472" w:id="361"/>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361"/>
    <w:bookmarkStart w:name="z473" w:id="362"/>
    <w:p>
      <w:pPr>
        <w:spacing w:after="0"/>
        <w:ind w:left="0"/>
        <w:jc w:val="left"/>
      </w:pPr>
      <w:r>
        <w:rPr>
          <w:rFonts w:ascii="Times New Roman"/>
          <w:b/>
          <w:i w:val="false"/>
          <w:color w:val="000000"/>
        </w:rPr>
        <w:t xml:space="preserve"> Жер учаскелерінің меншік иелері</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участкелерінің меншік иелері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63"/>
          <w:p>
            <w:pPr>
              <w:spacing w:after="20"/>
              <w:ind w:left="20"/>
              <w:jc w:val="both"/>
            </w:pPr>
            <w:r>
              <w:rPr>
                <w:rFonts w:ascii="Times New Roman"/>
                <w:b w:val="false"/>
                <w:i w:val="false"/>
                <w:color w:val="000000"/>
                <w:sz w:val="20"/>
              </w:rPr>
              <w:t>
Жунусов Есенгелді</w:t>
            </w:r>
          </w:p>
          <w:bookmarkEnd w:id="363"/>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364"/>
          <w:p>
            <w:pPr>
              <w:spacing w:after="20"/>
              <w:ind w:left="20"/>
              <w:jc w:val="both"/>
            </w:pPr>
            <w:r>
              <w:rPr>
                <w:rFonts w:ascii="Times New Roman"/>
                <w:b w:val="false"/>
                <w:i w:val="false"/>
                <w:color w:val="000000"/>
                <w:sz w:val="20"/>
              </w:rPr>
              <w:t>
Нукебаев Мейрамхан</w:t>
            </w:r>
          </w:p>
          <w:bookmarkEnd w:id="364"/>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365"/>
          <w:p>
            <w:pPr>
              <w:spacing w:after="20"/>
              <w:ind w:left="20"/>
              <w:jc w:val="both"/>
            </w:pPr>
            <w:r>
              <w:rPr>
                <w:rFonts w:ascii="Times New Roman"/>
                <w:b w:val="false"/>
                <w:i w:val="false"/>
                <w:color w:val="000000"/>
                <w:sz w:val="20"/>
              </w:rPr>
              <w:t>
Тұрысбекова Құндыз</w:t>
            </w:r>
          </w:p>
          <w:bookmarkEnd w:id="365"/>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366"/>
          <w:p>
            <w:pPr>
              <w:spacing w:after="20"/>
              <w:ind w:left="20"/>
              <w:jc w:val="both"/>
            </w:pPr>
            <w:r>
              <w:rPr>
                <w:rFonts w:ascii="Times New Roman"/>
                <w:b w:val="false"/>
                <w:i w:val="false"/>
                <w:color w:val="000000"/>
                <w:sz w:val="20"/>
              </w:rPr>
              <w:t>
Бекбаев Асет</w:t>
            </w:r>
          </w:p>
          <w:bookmarkEnd w:id="366"/>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Даденов Қанат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367"/>
          <w:p>
            <w:pPr>
              <w:spacing w:after="20"/>
              <w:ind w:left="20"/>
              <w:jc w:val="both"/>
            </w:pPr>
            <w:r>
              <w:rPr>
                <w:rFonts w:ascii="Times New Roman"/>
                <w:b w:val="false"/>
                <w:i w:val="false"/>
                <w:color w:val="000000"/>
                <w:sz w:val="20"/>
              </w:rPr>
              <w:t>
-</w:t>
            </w:r>
          </w:p>
          <w:bookmarkEnd w:id="367"/>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79" w:id="368"/>
    <w:p>
      <w:pPr>
        <w:spacing w:after="0"/>
        <w:ind w:left="0"/>
        <w:jc w:val="both"/>
      </w:pPr>
      <w:r>
        <w:rPr>
          <w:rFonts w:ascii="Times New Roman"/>
          <w:b w:val="false"/>
          <w:i w:val="false"/>
          <w:color w:val="000000"/>
          <w:sz w:val="28"/>
        </w:rPr>
        <w:t>
      Кестенің жалғасы</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bl>
    <w:p>
      <w:pPr>
        <w:spacing w:after="0"/>
        <w:ind w:left="0"/>
        <w:jc w:val="left"/>
      </w:pPr>
      <w:r>
        <w:br/>
      </w:r>
      <w:r>
        <w:rPr>
          <w:rFonts w:ascii="Times New Roman"/>
          <w:b w:val="false"/>
          <w:i w:val="false"/>
          <w:color w:val="000000"/>
          <w:sz w:val="28"/>
        </w:rPr>
        <w:t>
</w:t>
      </w:r>
    </w:p>
    <w:bookmarkStart w:name="z480" w:id="369"/>
    <w:p>
      <w:pPr>
        <w:spacing w:after="0"/>
        <w:ind w:left="0"/>
        <w:jc w:val="both"/>
      </w:pPr>
      <w:r>
        <w:rPr>
          <w:rFonts w:ascii="Times New Roman"/>
          <w:b w:val="false"/>
          <w:i w:val="false"/>
          <w:color w:val="000000"/>
          <w:sz w:val="28"/>
        </w:rPr>
        <w:t>
      Аббревиатуралардың таратылып жазылуы: МІҚ – мүйізді ірі қара мал; МҰМ – мүйізді ұсақ мал, ш/қ- шаруа қожалық</w:t>
      </w:r>
    </w:p>
    <w:bookmarkEnd w:id="369"/>
    <w:bookmarkStart w:name="z481" w:id="37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370"/>
    <w:bookmarkStart w:name="z482" w:id="371"/>
    <w:p>
      <w:pPr>
        <w:spacing w:after="0"/>
        <w:ind w:left="0"/>
        <w:jc w:val="both"/>
      </w:pPr>
      <w:r>
        <w:rPr>
          <w:rFonts w:ascii="Times New Roman"/>
          <w:b w:val="false"/>
          <w:i w:val="false"/>
          <w:color w:val="000000"/>
          <w:sz w:val="28"/>
        </w:rPr>
        <w:t xml:space="preserve">
      </w:t>
      </w:r>
    </w:p>
    <w:bookmarkEnd w:id="371"/>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 w:id="372"/>
    <w:p>
      <w:pPr>
        <w:spacing w:after="0"/>
        <w:ind w:left="0"/>
        <w:jc w:val="left"/>
      </w:pPr>
      <w:r>
        <w:rPr>
          <w:rFonts w:ascii="Times New Roman"/>
          <w:b/>
          <w:i w:val="false"/>
          <w:color w:val="000000"/>
        </w:rPr>
        <w:t xml:space="preserve"> Қарашыған ауылдық округі бойынша елдімекендер бөлінісінде мүйізді ірі қара аналық (сауын) мал басын орналастыру үшін жайылымдарды бөлу</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М.Төлебаев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Шұбартүбек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w:t>
            </w:r>
          </w:p>
        </w:tc>
      </w:tr>
    </w:tbl>
    <w:bookmarkStart w:name="z484" w:id="373"/>
    <w:p>
      <w:pPr>
        <w:spacing w:after="0"/>
        <w:ind w:left="0"/>
        <w:jc w:val="left"/>
      </w:pPr>
      <w:r>
        <w:rPr>
          <w:rFonts w:ascii="Times New Roman"/>
          <w:b/>
          <w:i w:val="false"/>
          <w:color w:val="000000"/>
        </w:rPr>
        <w:t xml:space="preserve"> Жайылым айналымдарының қолайлы схемасы</w:t>
      </w:r>
    </w:p>
    <w:bookmarkEnd w:id="373"/>
    <w:bookmarkStart w:name="z485" w:id="374"/>
    <w:p>
      <w:pPr>
        <w:spacing w:after="0"/>
        <w:ind w:left="0"/>
        <w:jc w:val="both"/>
      </w:pPr>
      <w:r>
        <w:rPr>
          <w:rFonts w:ascii="Times New Roman"/>
          <w:b w:val="false"/>
          <w:i w:val="false"/>
          <w:color w:val="000000"/>
          <w:sz w:val="28"/>
        </w:rPr>
        <w:t xml:space="preserve">
      </w:t>
      </w:r>
    </w:p>
    <w:bookmarkEnd w:id="374"/>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 w:id="375"/>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375"/>
    <w:bookmarkStart w:name="z487" w:id="376"/>
    <w:p>
      <w:pPr>
        <w:spacing w:after="0"/>
        <w:ind w:left="0"/>
        <w:jc w:val="both"/>
      </w:pPr>
      <w:r>
        <w:rPr>
          <w:rFonts w:ascii="Times New Roman"/>
          <w:b w:val="false"/>
          <w:i w:val="false"/>
          <w:color w:val="000000"/>
          <w:sz w:val="28"/>
        </w:rPr>
        <w:t xml:space="preserve">
      </w:t>
      </w:r>
    </w:p>
    <w:bookmarkEnd w:id="376"/>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8" w:id="37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өзендерге,тоғандарға, апандарға, суару немесе суландыру каналдарына, құбырлы немесе шахталы құдықтарға) қол жеткізу схемасы</w:t>
      </w:r>
    </w:p>
    <w:bookmarkEnd w:id="377"/>
    <w:bookmarkStart w:name="z489" w:id="378"/>
    <w:p>
      <w:pPr>
        <w:spacing w:after="0"/>
        <w:ind w:left="0"/>
        <w:jc w:val="both"/>
      </w:pPr>
      <w:r>
        <w:rPr>
          <w:rFonts w:ascii="Times New Roman"/>
          <w:b w:val="false"/>
          <w:i w:val="false"/>
          <w:color w:val="000000"/>
          <w:sz w:val="28"/>
        </w:rPr>
        <w:t xml:space="preserve">
      </w:t>
      </w:r>
    </w:p>
    <w:bookmarkEnd w:id="378"/>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379"/>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379"/>
    <w:bookmarkStart w:name="z491"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 w:id="381"/>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жəне (немесе) заңды тұлғалардың ауылшаруашылығы жануарларының мал басын шалғайдағы жайылымдарға орналастыру схемасы</w:t>
      </w:r>
    </w:p>
    <w:bookmarkEnd w:id="381"/>
    <w:bookmarkStart w:name="z493" w:id="382"/>
    <w:p>
      <w:pPr>
        <w:spacing w:after="0"/>
        <w:ind w:left="0"/>
        <w:jc w:val="both"/>
      </w:pPr>
      <w:r>
        <w:rPr>
          <w:rFonts w:ascii="Times New Roman"/>
          <w:b w:val="false"/>
          <w:i w:val="false"/>
          <w:color w:val="000000"/>
          <w:sz w:val="28"/>
        </w:rPr>
        <w:t xml:space="preserve">
      </w:t>
      </w:r>
    </w:p>
    <w:bookmarkEnd w:id="382"/>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4" w:id="383"/>
    <w:p>
      <w:pPr>
        <w:spacing w:after="0"/>
        <w:ind w:left="0"/>
        <w:jc w:val="left"/>
      </w:pPr>
      <w:r>
        <w:rPr>
          <w:rFonts w:ascii="Times New Roman"/>
          <w:b/>
          <w:i w:val="false"/>
          <w:color w:val="000000"/>
        </w:rPr>
        <w:t xml:space="preserve"> Қарашыған ауылдық округі бойыша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384"/>
          <w:p>
            <w:pPr>
              <w:spacing w:after="20"/>
              <w:ind w:left="20"/>
              <w:jc w:val="both"/>
            </w:pPr>
            <w:r>
              <w:rPr>
                <w:rFonts w:ascii="Times New Roman"/>
                <w:b w:val="false"/>
                <w:i w:val="false"/>
                <w:color w:val="000000"/>
                <w:sz w:val="20"/>
              </w:rPr>
              <w:t>
Жайылымдардарға малдарды айдап шығару және жайылымдардан</w:t>
            </w:r>
          </w:p>
          <w:bookmarkEnd w:id="384"/>
          <w:p>
            <w:pPr>
              <w:spacing w:after="20"/>
              <w:ind w:left="20"/>
              <w:jc w:val="both"/>
            </w:pPr>
            <w:r>
              <w:rPr>
                <w:rFonts w:ascii="Times New Roman"/>
                <w:b w:val="false"/>
                <w:i w:val="false"/>
                <w:color w:val="000000"/>
                <w:sz w:val="20"/>
              </w:rPr>
              <w:t>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 w:id="385"/>
          <w:p>
            <w:pPr>
              <w:spacing w:after="20"/>
              <w:ind w:left="20"/>
              <w:jc w:val="both"/>
            </w:pPr>
            <w:r>
              <w:rPr>
                <w:rFonts w:ascii="Times New Roman"/>
                <w:b w:val="false"/>
                <w:i w:val="false"/>
                <w:color w:val="000000"/>
                <w:sz w:val="20"/>
              </w:rPr>
              <w:t>
Наурыз</w:t>
            </w:r>
          </w:p>
          <w:bookmarkEnd w:id="385"/>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386"/>
          <w:p>
            <w:pPr>
              <w:spacing w:after="20"/>
              <w:ind w:left="20"/>
              <w:jc w:val="both"/>
            </w:pPr>
            <w:r>
              <w:rPr>
                <w:rFonts w:ascii="Times New Roman"/>
                <w:b w:val="false"/>
                <w:i w:val="false"/>
                <w:color w:val="000000"/>
                <w:sz w:val="20"/>
              </w:rPr>
              <w:t>
Мамыр</w:t>
            </w:r>
          </w:p>
          <w:bookmarkEnd w:id="38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387"/>
          <w:p>
            <w:pPr>
              <w:spacing w:after="20"/>
              <w:ind w:left="20"/>
              <w:jc w:val="both"/>
            </w:pPr>
            <w:r>
              <w:rPr>
                <w:rFonts w:ascii="Times New Roman"/>
                <w:b w:val="false"/>
                <w:i w:val="false"/>
                <w:color w:val="000000"/>
                <w:sz w:val="20"/>
              </w:rPr>
              <w:t>
Қазан</w:t>
            </w:r>
          </w:p>
          <w:bookmarkEnd w:id="38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88"/>
          <w:p>
            <w:pPr>
              <w:spacing w:after="20"/>
              <w:ind w:left="20"/>
              <w:jc w:val="both"/>
            </w:pPr>
            <w:r>
              <w:rPr>
                <w:rFonts w:ascii="Times New Roman"/>
                <w:b w:val="false"/>
                <w:i w:val="false"/>
                <w:color w:val="000000"/>
                <w:sz w:val="20"/>
              </w:rPr>
              <w:t>
Қараша</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89"/>
          <w:p>
            <w:pPr>
              <w:spacing w:after="20"/>
              <w:ind w:left="20"/>
              <w:jc w:val="both"/>
            </w:pPr>
            <w:r>
              <w:rPr>
                <w:rFonts w:ascii="Times New Roman"/>
                <w:b w:val="false"/>
                <w:i w:val="false"/>
                <w:color w:val="000000"/>
                <w:sz w:val="20"/>
              </w:rPr>
              <w:t>
Наурыз</w:t>
            </w:r>
          </w:p>
          <w:bookmarkEnd w:id="389"/>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390"/>
          <w:p>
            <w:pPr>
              <w:spacing w:after="20"/>
              <w:ind w:left="20"/>
              <w:jc w:val="both"/>
            </w:pPr>
            <w:r>
              <w:rPr>
                <w:rFonts w:ascii="Times New Roman"/>
                <w:b w:val="false"/>
                <w:i w:val="false"/>
                <w:color w:val="000000"/>
                <w:sz w:val="20"/>
              </w:rPr>
              <w:t>
Мамыр</w:t>
            </w:r>
          </w:p>
          <w:bookmarkEnd w:id="390"/>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91"/>
          <w:p>
            <w:pPr>
              <w:spacing w:after="20"/>
              <w:ind w:left="20"/>
              <w:jc w:val="both"/>
            </w:pPr>
            <w:r>
              <w:rPr>
                <w:rFonts w:ascii="Times New Roman"/>
                <w:b w:val="false"/>
                <w:i w:val="false"/>
                <w:color w:val="000000"/>
                <w:sz w:val="20"/>
              </w:rPr>
              <w:t>
Қазан</w:t>
            </w:r>
          </w:p>
          <w:bookmarkEnd w:id="391"/>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92"/>
          <w:p>
            <w:pPr>
              <w:spacing w:after="20"/>
              <w:ind w:left="20"/>
              <w:jc w:val="both"/>
            </w:pPr>
            <w:r>
              <w:rPr>
                <w:rFonts w:ascii="Times New Roman"/>
                <w:b w:val="false"/>
                <w:i w:val="false"/>
                <w:color w:val="000000"/>
                <w:sz w:val="20"/>
              </w:rPr>
              <w:t>
Қараша</w:t>
            </w:r>
          </w:p>
          <w:bookmarkEnd w:id="39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Сарқан аудандық мәслихатының 2021 жылғы 13 желтоқсандағы № 13-58 шешіміне 8 қосымша</w:t>
            </w:r>
          </w:p>
        </w:tc>
      </w:tr>
    </w:tbl>
    <w:bookmarkStart w:name="z537" w:id="393"/>
    <w:p>
      <w:pPr>
        <w:spacing w:after="0"/>
        <w:ind w:left="0"/>
        <w:jc w:val="left"/>
      </w:pPr>
      <w:r>
        <w:rPr>
          <w:rFonts w:ascii="Times New Roman"/>
          <w:b/>
          <w:i w:val="false"/>
          <w:color w:val="000000"/>
        </w:rPr>
        <w:t xml:space="preserve"> Қойлық ауылдық округіндегі жайылымдарды басқару және оларды пайдалану жөніндегі 2021-2022 жылдарға арналған жоспар</w:t>
      </w:r>
    </w:p>
    <w:bookmarkEnd w:id="393"/>
    <w:bookmarkStart w:name="z538" w:id="394"/>
    <w:p>
      <w:pPr>
        <w:spacing w:after="0"/>
        <w:ind w:left="0"/>
        <w:jc w:val="both"/>
      </w:pPr>
      <w:r>
        <w:rPr>
          <w:rFonts w:ascii="Times New Roman"/>
          <w:b w:val="false"/>
          <w:i w:val="false"/>
          <w:color w:val="000000"/>
          <w:sz w:val="28"/>
        </w:rPr>
        <w:t xml:space="preserve">
      1)Құқық белгілейтін құжаттар негізінде жер санаттары, жер учаскелерінің меншік иелері және жер пайдаланушылар бөлінісінде Қойлық ауылдық округі аумағында жайылымдардың орналасу схемасы; </w:t>
      </w:r>
    </w:p>
    <w:bookmarkEnd w:id="394"/>
    <w:bookmarkStart w:name="z539" w:id="395"/>
    <w:p>
      <w:pPr>
        <w:spacing w:after="0"/>
        <w:ind w:left="0"/>
        <w:jc w:val="both"/>
      </w:pPr>
      <w:r>
        <w:rPr>
          <w:rFonts w:ascii="Times New Roman"/>
          <w:b w:val="false"/>
          <w:i w:val="false"/>
          <w:color w:val="000000"/>
          <w:sz w:val="28"/>
        </w:rPr>
        <w:t xml:space="preserve">
      2)жайылымдық айналымдардың қолайлы схемалары; </w:t>
      </w:r>
    </w:p>
    <w:bookmarkEnd w:id="395"/>
    <w:bookmarkStart w:name="z540" w:id="396"/>
    <w:p>
      <w:pPr>
        <w:spacing w:after="0"/>
        <w:ind w:left="0"/>
        <w:jc w:val="both"/>
      </w:pPr>
      <w:r>
        <w:rPr>
          <w:rFonts w:ascii="Times New Roman"/>
          <w:b w:val="false"/>
          <w:i w:val="false"/>
          <w:color w:val="000000"/>
          <w:sz w:val="28"/>
        </w:rPr>
        <w:t xml:space="preserve">
      3)жайылымдар,оның ішінде маусымдық жайылымның сыртқы және ішкі шекаралары мен алаңы, жайылымдық инфрақұрылым объектілері көрсетілген картасы; </w:t>
      </w:r>
    </w:p>
    <w:bookmarkEnd w:id="396"/>
    <w:bookmarkStart w:name="z541" w:id="397"/>
    <w:p>
      <w:pPr>
        <w:spacing w:after="0"/>
        <w:ind w:left="0"/>
        <w:jc w:val="both"/>
      </w:pPr>
      <w:r>
        <w:rPr>
          <w:rFonts w:ascii="Times New Roman"/>
          <w:b w:val="false"/>
          <w:i w:val="false"/>
          <w:color w:val="000000"/>
          <w:sz w:val="28"/>
        </w:rPr>
        <w:t>
      4)жайылым пайдаланушылардың су тұтыну нормативіне сәйкес жасалған су көздеріне (көлдерге, өзендерге, тоғандарға, апандарға, суару немесе суландыру каналына немесе құбырлы немесе шахта құдықтарына) қол жеткізу схемасы;</w:t>
      </w:r>
    </w:p>
    <w:bookmarkEnd w:id="397"/>
    <w:bookmarkStart w:name="z542" w:id="398"/>
    <w:p>
      <w:pPr>
        <w:spacing w:after="0"/>
        <w:ind w:left="0"/>
        <w:jc w:val="both"/>
      </w:pPr>
      <w:r>
        <w:rPr>
          <w:rFonts w:ascii="Times New Roman"/>
          <w:b w:val="false"/>
          <w:i w:val="false"/>
          <w:color w:val="000000"/>
          <w:sz w:val="28"/>
        </w:rPr>
        <w:t xml:space="preserve">
      5)жайылымы жоқ жеке және заңды тұлғалалардың ауыл шаруашылық жануарларының мал басы орналастыру үшін жайылымдарды қайта бөлу және оны берілетін жайылымдарға ауыстыру схемасы; </w:t>
      </w:r>
    </w:p>
    <w:bookmarkEnd w:id="398"/>
    <w:bookmarkStart w:name="z543" w:id="399"/>
    <w:p>
      <w:pPr>
        <w:spacing w:after="0"/>
        <w:ind w:left="0"/>
        <w:jc w:val="both"/>
      </w:pPr>
      <w:r>
        <w:rPr>
          <w:rFonts w:ascii="Times New Roman"/>
          <w:b w:val="false"/>
          <w:i w:val="false"/>
          <w:color w:val="000000"/>
          <w:sz w:val="28"/>
        </w:rPr>
        <w:t xml:space="preserve">
      6)ауылдық округте орналасқан жайылымдармен қамтамасыз етілмеген жеке және(немсе) заңды тұлғалардың ауыл шаруашылығы жануарларының мал басын шалғайдағы жайылымдарға орналастыру схемасы; </w:t>
      </w:r>
    </w:p>
    <w:bookmarkEnd w:id="399"/>
    <w:bookmarkStart w:name="z544" w:id="400"/>
    <w:p>
      <w:pPr>
        <w:spacing w:after="0"/>
        <w:ind w:left="0"/>
        <w:jc w:val="both"/>
      </w:pPr>
      <w:r>
        <w:rPr>
          <w:rFonts w:ascii="Times New Roman"/>
          <w:b w:val="false"/>
          <w:i w:val="false"/>
          <w:color w:val="000000"/>
          <w:sz w:val="28"/>
        </w:rPr>
        <w:t>
      7)ауыл шаруашылығы жануарларын жаю мен айдаудың маусымдық бағыттарын белгілейтін жайылымдарды пайдалану жөніндегі күнтізбелік кесте;</w:t>
      </w:r>
    </w:p>
    <w:bookmarkEnd w:id="400"/>
    <w:bookmarkStart w:name="z545" w:id="401"/>
    <w:p>
      <w:pPr>
        <w:spacing w:after="0"/>
        <w:ind w:left="0"/>
        <w:jc w:val="both"/>
      </w:pPr>
      <w:r>
        <w:rPr>
          <w:rFonts w:ascii="Times New Roman"/>
          <w:b w:val="false"/>
          <w:i w:val="false"/>
          <w:color w:val="000000"/>
          <w:sz w:val="28"/>
        </w:rPr>
        <w:t>
      Қойлық ауылдық округінің жерлері Негізгі,Жалаңаш және Адгоннан яғни үш учаскеден тұрады. Жалпы ауданы 89232 га жер көлемін құрайды. Кадастырлық кварталы (03-263-019;03-263-020).</w:t>
      </w:r>
    </w:p>
    <w:bookmarkEnd w:id="401"/>
    <w:bookmarkStart w:name="z546" w:id="402"/>
    <w:p>
      <w:pPr>
        <w:spacing w:after="0"/>
        <w:ind w:left="0"/>
        <w:jc w:val="both"/>
      </w:pPr>
      <w:r>
        <w:rPr>
          <w:rFonts w:ascii="Times New Roman"/>
          <w:b w:val="false"/>
          <w:i w:val="false"/>
          <w:color w:val="000000"/>
          <w:sz w:val="28"/>
        </w:rPr>
        <w:t>
      Негізгі учаскенің жерлері солтүстігінде Қарабөгет ауылдық округінің жерлерімен, шығысында Черкасск ауылдық округінің жерлерімен, оңтүстік-шығысында Шатырбай ауылдық округінің жерлерімен, оңтүстік -батысында Алмалы ауылдық округінің жерлерімен шектеседі. Негізгі учаскіде 44-шаруа қожалығы және 3-ЖШС тиесілі жерлер бар.</w:t>
      </w:r>
    </w:p>
    <w:bookmarkEnd w:id="402"/>
    <w:bookmarkStart w:name="z547" w:id="403"/>
    <w:p>
      <w:pPr>
        <w:spacing w:after="0"/>
        <w:ind w:left="0"/>
        <w:jc w:val="both"/>
      </w:pPr>
      <w:r>
        <w:rPr>
          <w:rFonts w:ascii="Times New Roman"/>
          <w:b w:val="false"/>
          <w:i w:val="false"/>
          <w:color w:val="000000"/>
          <w:sz w:val="28"/>
        </w:rPr>
        <w:t>
      Жалаңаш учаскесінің жерлері солтүстік-батысында Черкасск ауылдық округінің және Алакөл ауданының жерлерімен, оңтүстік-шығысында және оңтүстігінде мемлекеттік орман қорының жерлерімен, оңтүстік-батысында Екіаша ауылдық округінің жерлерімен шектеседі. Осы учаскіде 40 шаруа қожалығынын жерлері және 1-ЖШС-ға тиесілі жер бар. Жоңғар-Алатау Ұлттық паркіне тиесілі 30864,68 га жері бар.</w:t>
      </w:r>
    </w:p>
    <w:bookmarkEnd w:id="403"/>
    <w:bookmarkStart w:name="z548" w:id="404"/>
    <w:p>
      <w:pPr>
        <w:spacing w:after="0"/>
        <w:ind w:left="0"/>
        <w:jc w:val="both"/>
      </w:pPr>
      <w:r>
        <w:rPr>
          <w:rFonts w:ascii="Times New Roman"/>
          <w:b w:val="false"/>
          <w:i w:val="false"/>
          <w:color w:val="000000"/>
          <w:sz w:val="28"/>
        </w:rPr>
        <w:t>
      Адгон учаскесінің жалпы алып жатқан көлемі 55600 га, оның ішінде екі шаруа қожалғына 10500 га жер тиесілі және Бөрілтөбе орман шаруашылығына 2914га жер тиесілі.Ал қалған 42186 га жер, аудандық жер қорында.</w:t>
      </w:r>
    </w:p>
    <w:bookmarkEnd w:id="404"/>
    <w:bookmarkStart w:name="z549" w:id="405"/>
    <w:p>
      <w:pPr>
        <w:spacing w:after="0"/>
        <w:ind w:left="0"/>
        <w:jc w:val="both"/>
      </w:pPr>
      <w:r>
        <w:rPr>
          <w:rFonts w:ascii="Times New Roman"/>
          <w:b w:val="false"/>
          <w:i w:val="false"/>
          <w:color w:val="000000"/>
          <w:sz w:val="28"/>
        </w:rPr>
        <w:t>
      Қойлық ауылдық округінің аумағы 89232 га. оның ішінде: ауыл шаруашылығы жерлері -87638 га,</w:t>
      </w:r>
    </w:p>
    <w:bookmarkEnd w:id="405"/>
    <w:bookmarkStart w:name="z550" w:id="406"/>
    <w:p>
      <w:pPr>
        <w:spacing w:after="0"/>
        <w:ind w:left="0"/>
        <w:jc w:val="both"/>
      </w:pPr>
      <w:r>
        <w:rPr>
          <w:rFonts w:ascii="Times New Roman"/>
          <w:b w:val="false"/>
          <w:i w:val="false"/>
          <w:color w:val="000000"/>
          <w:sz w:val="28"/>
        </w:rPr>
        <w:t>
      -басқа жер – 1594 га,</w:t>
      </w:r>
    </w:p>
    <w:bookmarkEnd w:id="406"/>
    <w:bookmarkStart w:name="z551" w:id="407"/>
    <w:p>
      <w:pPr>
        <w:spacing w:after="0"/>
        <w:ind w:left="0"/>
        <w:jc w:val="both"/>
      </w:pPr>
      <w:r>
        <w:rPr>
          <w:rFonts w:ascii="Times New Roman"/>
          <w:b w:val="false"/>
          <w:i w:val="false"/>
          <w:color w:val="000000"/>
          <w:sz w:val="28"/>
        </w:rPr>
        <w:t>
      -шабындықтар – 89 га,</w:t>
      </w:r>
    </w:p>
    <w:bookmarkEnd w:id="407"/>
    <w:bookmarkStart w:name="z552" w:id="408"/>
    <w:p>
      <w:pPr>
        <w:spacing w:after="0"/>
        <w:ind w:left="0"/>
        <w:jc w:val="both"/>
      </w:pPr>
      <w:r>
        <w:rPr>
          <w:rFonts w:ascii="Times New Roman"/>
          <w:b w:val="false"/>
          <w:i w:val="false"/>
          <w:color w:val="000000"/>
          <w:sz w:val="28"/>
        </w:rPr>
        <w:t>
      -жайылымдар – 74594 га,</w:t>
      </w:r>
    </w:p>
    <w:bookmarkEnd w:id="408"/>
    <w:bookmarkStart w:name="z553" w:id="409"/>
    <w:p>
      <w:pPr>
        <w:spacing w:after="0"/>
        <w:ind w:left="0"/>
        <w:jc w:val="both"/>
      </w:pPr>
      <w:r>
        <w:rPr>
          <w:rFonts w:ascii="Times New Roman"/>
          <w:b w:val="false"/>
          <w:i w:val="false"/>
          <w:color w:val="000000"/>
          <w:sz w:val="28"/>
        </w:rPr>
        <w:t>
      -егістік жерле-11446 га,</w:t>
      </w:r>
    </w:p>
    <w:bookmarkEnd w:id="409"/>
    <w:bookmarkStart w:name="z554" w:id="410"/>
    <w:p>
      <w:pPr>
        <w:spacing w:after="0"/>
        <w:ind w:left="0"/>
        <w:jc w:val="both"/>
      </w:pPr>
      <w:r>
        <w:rPr>
          <w:rFonts w:ascii="Times New Roman"/>
          <w:b w:val="false"/>
          <w:i w:val="false"/>
          <w:color w:val="000000"/>
          <w:sz w:val="28"/>
        </w:rPr>
        <w:t>
      -тыңайған жерлер – 1316 га,</w:t>
      </w:r>
    </w:p>
    <w:bookmarkEnd w:id="410"/>
    <w:bookmarkStart w:name="z555" w:id="411"/>
    <w:p>
      <w:pPr>
        <w:spacing w:after="0"/>
        <w:ind w:left="0"/>
        <w:jc w:val="both"/>
      </w:pPr>
      <w:r>
        <w:rPr>
          <w:rFonts w:ascii="Times New Roman"/>
          <w:b w:val="false"/>
          <w:i w:val="false"/>
          <w:color w:val="000000"/>
          <w:sz w:val="28"/>
        </w:rPr>
        <w:t>
      -көп жылдық екпелер-193га.</w:t>
      </w:r>
    </w:p>
    <w:bookmarkEnd w:id="411"/>
    <w:bookmarkStart w:name="z556" w:id="412"/>
    <w:p>
      <w:pPr>
        <w:spacing w:after="0"/>
        <w:ind w:left="0"/>
        <w:jc w:val="both"/>
      </w:pPr>
      <w:r>
        <w:rPr>
          <w:rFonts w:ascii="Times New Roman"/>
          <w:b w:val="false"/>
          <w:i w:val="false"/>
          <w:color w:val="000000"/>
          <w:sz w:val="28"/>
        </w:rPr>
        <w:t>
      Қойлық ауылдық округінің учаскелері барлық 3 агроклиматтық аймақта орналасқан. Зерттелетін аумақтың аумағы таулы аймаққа, шымтезек, кәдімгі қара топырақты, қара каштан топырақтарына жатады. Рельефтің негізгі түрлеріне биік таулар, орта таулар, өзен-су аңғарларының ойыстары жатады.</w:t>
      </w:r>
    </w:p>
    <w:bookmarkEnd w:id="412"/>
    <w:bookmarkStart w:name="z557" w:id="413"/>
    <w:p>
      <w:pPr>
        <w:spacing w:after="0"/>
        <w:ind w:left="0"/>
        <w:jc w:val="both"/>
      </w:pPr>
      <w:r>
        <w:rPr>
          <w:rFonts w:ascii="Times New Roman"/>
          <w:b w:val="false"/>
          <w:i w:val="false"/>
          <w:color w:val="000000"/>
          <w:sz w:val="28"/>
        </w:rPr>
        <w:t>
      Жер бетінің құрылымы бойынша аумақ келесі геоморфологиялық аймақтарға бөлінеді: орта таулар, аласа таулар, аласа таулардың ойыстары, тау етегіндегі жазық және тау етегіндегі жазықтар ойыстары. Орта және аласа тауларды Жалаңаш ауданы алып жатыр. Негізгі ауданды аласа таулар мен өзен аңғарларындағы ойыстары бар тау етегіндегі жазықтар алып жатыр.</w:t>
      </w:r>
    </w:p>
    <w:bookmarkEnd w:id="413"/>
    <w:bookmarkStart w:name="z558" w:id="414"/>
    <w:p>
      <w:pPr>
        <w:spacing w:after="0"/>
        <w:ind w:left="0"/>
        <w:jc w:val="both"/>
      </w:pPr>
      <w:r>
        <w:rPr>
          <w:rFonts w:ascii="Times New Roman"/>
          <w:b w:val="false"/>
          <w:i w:val="false"/>
          <w:color w:val="000000"/>
          <w:sz w:val="28"/>
        </w:rPr>
        <w:t>
      Зерттелетін шаруашылықтың аумағы Жоңғар Алатауы жотасының солтүстік беткейінде және оған іргелес тау етегіндегі жазықта орналасқан.</w:t>
      </w:r>
    </w:p>
    <w:bookmarkEnd w:id="414"/>
    <w:bookmarkStart w:name="z559" w:id="415"/>
    <w:p>
      <w:pPr>
        <w:spacing w:after="0"/>
        <w:ind w:left="0"/>
        <w:jc w:val="both"/>
      </w:pPr>
      <w:r>
        <w:rPr>
          <w:rFonts w:ascii="Times New Roman"/>
          <w:b w:val="false"/>
          <w:i w:val="false"/>
          <w:color w:val="000000"/>
          <w:sz w:val="28"/>
        </w:rPr>
        <w:t>
      Меншіктің негізгі учаскесінің көп бөлігі тау етегіндегі жазықта орналасқан. Ол Жоңғар Алатауының етегінен басталады, солтүстікке қарай еңкейіп, тау жотасынан ағып жатқан терең, бірте-бірте ылғалдандыратын өзен арналарымен бөлінген, сондықтан жер бедері территориясы қыратты-қырлы жазық.</w:t>
      </w:r>
    </w:p>
    <w:bookmarkEnd w:id="415"/>
    <w:bookmarkStart w:name="z560" w:id="416"/>
    <w:p>
      <w:pPr>
        <w:spacing w:after="0"/>
        <w:ind w:left="0"/>
        <w:jc w:val="both"/>
      </w:pPr>
      <w:r>
        <w:rPr>
          <w:rFonts w:ascii="Times New Roman"/>
          <w:b w:val="false"/>
          <w:i w:val="false"/>
          <w:color w:val="000000"/>
          <w:sz w:val="28"/>
        </w:rPr>
        <w:t>
      Зерттелетін аумақтың гидрографиялық желісі Жалаңаш, Теректі, Қарбушка, Лепсі, Ащыбұлақ өзендері және басқа да көптеген бұлақтар ұсынылған. Аумағы арқылы ағып жатқан барлық өзендер мұздықтар түріндегі су қорларының конденсаторлары болып табылатын тау шыңдарынан бастау алады. Тау өзендерінің суы мөлдір, аздап минералданған. Өзендердің тереңдігі шамалы, сирек бір метрге жетеді.</w:t>
      </w:r>
    </w:p>
    <w:bookmarkEnd w:id="416"/>
    <w:bookmarkStart w:name="z561" w:id="417"/>
    <w:p>
      <w:pPr>
        <w:spacing w:after="0"/>
        <w:ind w:left="0"/>
        <w:jc w:val="both"/>
      </w:pPr>
      <w:r>
        <w:rPr>
          <w:rFonts w:ascii="Times New Roman"/>
          <w:b w:val="false"/>
          <w:i w:val="false"/>
          <w:color w:val="000000"/>
          <w:sz w:val="28"/>
        </w:rPr>
        <w:t>
      Қойлық ауылдық округінде геоботаникалық зерттеу жұмыстарын жүргізу үшін мал басын қамтамасыз ету үшін барлығы 27191 га жайылым бар. Оның ішінде Қойлық ауылдық округі шаруа қожалықтарының жайылымдық жері 25660 га. Қалғаны 1531 га ауыл жері.</w:t>
      </w:r>
    </w:p>
    <w:bookmarkEnd w:id="417"/>
    <w:bookmarkStart w:name="z562" w:id="418"/>
    <w:p>
      <w:pPr>
        <w:spacing w:after="0"/>
        <w:ind w:left="0"/>
        <w:jc w:val="both"/>
      </w:pPr>
      <w:r>
        <w:rPr>
          <w:rFonts w:ascii="Times New Roman"/>
          <w:b w:val="false"/>
          <w:i w:val="false"/>
          <w:color w:val="000000"/>
          <w:sz w:val="28"/>
        </w:rPr>
        <w:t>
       Жайылымдық жем-шөп қоры жайылымдық кезеңде 180-200 күн</w:t>
      </w:r>
    </w:p>
    <w:bookmarkEnd w:id="418"/>
    <w:bookmarkStart w:name="z563" w:id="419"/>
    <w:p>
      <w:pPr>
        <w:spacing w:after="0"/>
        <w:ind w:left="0"/>
        <w:jc w:val="both"/>
      </w:pPr>
      <w:r>
        <w:rPr>
          <w:rFonts w:ascii="Times New Roman"/>
          <w:b w:val="false"/>
          <w:i w:val="false"/>
          <w:color w:val="000000"/>
          <w:sz w:val="28"/>
        </w:rPr>
        <w:t>
       Қойлық ауылдық округінде 67 шаруа қожалығына және 4-ЖШС тиесілі 25660 га жайылым бар. Бұл шаруашылықтарда барлығы: 791 бас ірі қара, 1030 бас мүйізді ұсақ мал, 140 бас жылқы. Қойлық ауылдық округі бойынша жан басына шаққандағы жайылымдық жердің қажетті көлемі 11600 га құрайды - шаруа қожалықтары бойынша бос жер көлемі 14060 га.</w:t>
      </w:r>
    </w:p>
    <w:bookmarkEnd w:id="419"/>
    <w:bookmarkStart w:name="z564" w:id="420"/>
    <w:p>
      <w:pPr>
        <w:spacing w:after="0"/>
        <w:ind w:left="0"/>
        <w:jc w:val="both"/>
      </w:pPr>
      <w:r>
        <w:rPr>
          <w:rFonts w:ascii="Times New Roman"/>
          <w:b w:val="false"/>
          <w:i w:val="false"/>
          <w:color w:val="000000"/>
          <w:sz w:val="28"/>
        </w:rPr>
        <w:t>
      Жергілікті халықтың мұқтажы үшін ауыл шаруашылығы жануарларының (сауын) табынына - мал шаруашылығына –3289 га. сұраныс мөлшері. Жіктеу нормасы ірі қараға 10 га/бас, мүйізді ұсақ малға 2 га/бас, жылқыға 12 га/бас.</w:t>
      </w:r>
    </w:p>
    <w:bookmarkEnd w:id="420"/>
    <w:bookmarkStart w:name="z565" w:id="421"/>
    <w:p>
      <w:pPr>
        <w:spacing w:after="0"/>
        <w:ind w:left="0"/>
        <w:jc w:val="both"/>
      </w:pPr>
      <w:r>
        <w:rPr>
          <w:rFonts w:ascii="Times New Roman"/>
          <w:b w:val="false"/>
          <w:i w:val="false"/>
          <w:color w:val="000000"/>
          <w:sz w:val="28"/>
        </w:rPr>
        <w:t>
      2021 жылдың 1 қаңтарына Қойлық ауылы бойынша: (жеке аула және жауапкершілігі шектеулі серіктестік, колхоз) ірі қара мал саны – 482 бас, ұсақ мүйізді мал – 4993 бас, жылқы саны - 349 бас.</w:t>
      </w:r>
    </w:p>
    <w:bookmarkEnd w:id="421"/>
    <w:bookmarkStart w:name="z566" w:id="422"/>
    <w:p>
      <w:pPr>
        <w:spacing w:after="0"/>
        <w:ind w:left="0"/>
        <w:jc w:val="both"/>
      </w:pPr>
      <w:r>
        <w:rPr>
          <w:rFonts w:ascii="Times New Roman"/>
          <w:b w:val="false"/>
          <w:i w:val="false"/>
          <w:color w:val="000000"/>
          <w:sz w:val="28"/>
        </w:rPr>
        <w:t>
      Қойлық ауылдық округінде ветеринарлық-санитарлық нысандар бар. Оның ішінде 1 мал қорым, 1 ветеринарлық пункт, 1 сібір ошағы, 1 ірі қара малды қолдан ұрықтандыру бекеті бар.</w:t>
      </w:r>
    </w:p>
    <w:bookmarkEnd w:id="422"/>
    <w:bookmarkStart w:name="z567" w:id="423"/>
    <w:p>
      <w:pPr>
        <w:spacing w:after="0"/>
        <w:ind w:left="0"/>
        <w:jc w:val="both"/>
      </w:pPr>
      <w:r>
        <w:rPr>
          <w:rFonts w:ascii="Times New Roman"/>
          <w:b w:val="false"/>
          <w:i w:val="false"/>
          <w:color w:val="000000"/>
          <w:sz w:val="28"/>
        </w:rPr>
        <w:t>
      Қойлық ауылдық округінде малды айдап өтуге арналған сервитуттар белгіленбеген.</w:t>
      </w:r>
    </w:p>
    <w:bookmarkEnd w:id="423"/>
    <w:bookmarkStart w:name="z568"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 w:id="425"/>
    <w:p>
      <w:pPr>
        <w:spacing w:after="0"/>
        <w:ind w:left="0"/>
        <w:jc w:val="left"/>
      </w:pPr>
      <w:r>
        <w:rPr>
          <w:rFonts w:ascii="Times New Roman"/>
          <w:b/>
          <w:i w:val="false"/>
          <w:color w:val="000000"/>
        </w:rPr>
        <w:t xml:space="preserve"> Жер учаскелерінің меншік иелері</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26"/>
          <w:p>
            <w:pPr>
              <w:spacing w:after="20"/>
              <w:ind w:left="20"/>
              <w:jc w:val="both"/>
            </w:pPr>
            <w:r>
              <w:rPr>
                <w:rFonts w:ascii="Times New Roman"/>
                <w:b w:val="false"/>
                <w:i w:val="false"/>
                <w:color w:val="000000"/>
                <w:sz w:val="20"/>
              </w:rPr>
              <w:t>
Жер учаскелерінің меншік иелері</w:t>
            </w:r>
          </w:p>
          <w:bookmarkEnd w:id="426"/>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1" w:id="427"/>
          <w:p>
            <w:pPr>
              <w:spacing w:after="20"/>
              <w:ind w:left="20"/>
              <w:jc w:val="both"/>
            </w:pPr>
            <w:r>
              <w:rPr>
                <w:rFonts w:ascii="Times New Roman"/>
                <w:b w:val="false"/>
                <w:i w:val="false"/>
                <w:color w:val="000000"/>
                <w:sz w:val="20"/>
              </w:rPr>
              <w:t>
Тастемиров Жакыпбек Тастемирович</w:t>
            </w:r>
          </w:p>
          <w:bookmarkEnd w:id="427"/>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28"/>
          <w:p>
            <w:pPr>
              <w:spacing w:after="20"/>
              <w:ind w:left="20"/>
              <w:jc w:val="both"/>
            </w:pPr>
            <w:r>
              <w:rPr>
                <w:rFonts w:ascii="Times New Roman"/>
                <w:b w:val="false"/>
                <w:i w:val="false"/>
                <w:color w:val="000000"/>
                <w:sz w:val="20"/>
              </w:rPr>
              <w:t>
10</w:t>
            </w:r>
          </w:p>
          <w:bookmarkEnd w:id="428"/>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29"/>
          <w:p>
            <w:pPr>
              <w:spacing w:after="20"/>
              <w:ind w:left="20"/>
              <w:jc w:val="both"/>
            </w:pPr>
            <w:r>
              <w:rPr>
                <w:rFonts w:ascii="Times New Roman"/>
                <w:b w:val="false"/>
                <w:i w:val="false"/>
                <w:color w:val="000000"/>
                <w:sz w:val="20"/>
              </w:rPr>
              <w:t>
К/х"Питенко И."</w:t>
            </w:r>
          </w:p>
          <w:bookmarkEnd w:id="429"/>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30"/>
          <w:p>
            <w:pPr>
              <w:spacing w:after="20"/>
              <w:ind w:left="20"/>
              <w:jc w:val="both"/>
            </w:pPr>
            <w:r>
              <w:rPr>
                <w:rFonts w:ascii="Times New Roman"/>
                <w:b w:val="false"/>
                <w:i w:val="false"/>
                <w:color w:val="000000"/>
                <w:sz w:val="20"/>
              </w:rPr>
              <w:t>
Кажигалиева Яна Евгеньевна</w:t>
            </w:r>
          </w:p>
          <w:bookmarkEnd w:id="430"/>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bookmarkStart w:name="z575" w:id="431"/>
    <w:p>
      <w:pPr>
        <w:spacing w:after="0"/>
        <w:ind w:left="0"/>
        <w:jc w:val="both"/>
      </w:pPr>
      <w:r>
        <w:rPr>
          <w:rFonts w:ascii="Times New Roman"/>
          <w:b w:val="false"/>
          <w:i w:val="false"/>
          <w:color w:val="000000"/>
          <w:sz w:val="28"/>
        </w:rPr>
        <w:t>
      Кестенің жалғасы</w:t>
      </w:r>
    </w:p>
    <w:bookmarkEnd w:id="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432"/>
          <w:p>
            <w:pPr>
              <w:spacing w:after="20"/>
              <w:ind w:left="20"/>
              <w:jc w:val="both"/>
            </w:pPr>
            <w:r>
              <w:rPr>
                <w:rFonts w:ascii="Times New Roman"/>
                <w:b w:val="false"/>
                <w:i w:val="false"/>
                <w:color w:val="000000"/>
                <w:sz w:val="20"/>
              </w:rPr>
              <w:t>
Артық жайылым</w:t>
            </w:r>
          </w:p>
          <w:bookmarkEnd w:id="432"/>
          <w:p>
            <w:pPr>
              <w:spacing w:after="20"/>
              <w:ind w:left="20"/>
              <w:jc w:val="both"/>
            </w:pPr>
            <w:r>
              <w:rPr>
                <w:rFonts w:ascii="Times New Roman"/>
                <w:b w:val="false"/>
                <w:i w:val="false"/>
                <w:color w:val="000000"/>
                <w:sz w:val="20"/>
              </w:rPr>
              <w:t>
,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r>
    </w:tbl>
    <w:p>
      <w:pPr>
        <w:spacing w:after="0"/>
        <w:ind w:left="0"/>
        <w:jc w:val="left"/>
      </w:pPr>
      <w:r>
        <w:br/>
      </w:r>
      <w:r>
        <w:rPr>
          <w:rFonts w:ascii="Times New Roman"/>
          <w:b w:val="false"/>
          <w:i w:val="false"/>
          <w:color w:val="000000"/>
          <w:sz w:val="28"/>
        </w:rPr>
        <w:t>
</w:t>
      </w:r>
    </w:p>
    <w:bookmarkStart w:name="z577" w:id="433"/>
    <w:p>
      <w:pPr>
        <w:spacing w:after="0"/>
        <w:ind w:left="0"/>
        <w:jc w:val="both"/>
      </w:pPr>
      <w:r>
        <w:rPr>
          <w:rFonts w:ascii="Times New Roman"/>
          <w:b w:val="false"/>
          <w:i w:val="false"/>
          <w:color w:val="000000"/>
          <w:sz w:val="28"/>
        </w:rPr>
        <w:t>
      Қойлық ауылдық округі бойынша жайылым жер учаскелерінің жеке меншік иесі болып үш шаруа қожалықтары тіркелген, бірақ екі шаруа қожалықтарының малдары жоқ.</w:t>
      </w:r>
    </w:p>
    <w:bookmarkEnd w:id="433"/>
    <w:bookmarkStart w:name="z578" w:id="434"/>
    <w:p>
      <w:pPr>
        <w:spacing w:after="0"/>
        <w:ind w:left="0"/>
        <w:jc w:val="left"/>
      </w:pPr>
      <w:r>
        <w:rPr>
          <w:rFonts w:ascii="Times New Roman"/>
          <w:b/>
          <w:i w:val="false"/>
          <w:color w:val="000000"/>
        </w:rPr>
        <w:t xml:space="preserve"> Қойлық ауылдық округі бойынша елдімекендер бөлінісінде мүйізді ірі қара аналық (сауын) мал басын орналастыру үшін жайылымдарды бөлу</w:t>
      </w:r>
    </w:p>
    <w:bookmarkEnd w:id="4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 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 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ліктің қамтама 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 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Қойлық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елді мекен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r>
    </w:tbl>
    <w:bookmarkStart w:name="z579" w:id="435"/>
    <w:p>
      <w:pPr>
        <w:spacing w:after="0"/>
        <w:ind w:left="0"/>
        <w:jc w:val="both"/>
      </w:pPr>
      <w:r>
        <w:rPr>
          <w:rFonts w:ascii="Times New Roman"/>
          <w:b w:val="false"/>
          <w:i w:val="false"/>
          <w:color w:val="000000"/>
          <w:sz w:val="28"/>
        </w:rPr>
        <w:t xml:space="preserve">
      </w:t>
      </w:r>
    </w:p>
    <w:bookmarkEnd w:id="435"/>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0"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810500" cy="591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91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1" w:id="437"/>
    <w:p>
      <w:pPr>
        <w:spacing w:after="0"/>
        <w:ind w:left="0"/>
        <w:jc w:val="both"/>
      </w:pPr>
      <w:r>
        <w:rPr>
          <w:rFonts w:ascii="Times New Roman"/>
          <w:b w:val="false"/>
          <w:i w:val="false"/>
          <w:color w:val="000000"/>
          <w:sz w:val="28"/>
        </w:rPr>
        <w:t xml:space="preserve">
      </w:t>
      </w:r>
    </w:p>
    <w:bookmarkEnd w:id="437"/>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2" w:id="438"/>
    <w:p>
      <w:pPr>
        <w:spacing w:after="0"/>
        <w:ind w:left="0"/>
        <w:jc w:val="both"/>
      </w:pPr>
      <w:r>
        <w:rPr>
          <w:rFonts w:ascii="Times New Roman"/>
          <w:b w:val="false"/>
          <w:i w:val="false"/>
          <w:color w:val="000000"/>
          <w:sz w:val="28"/>
        </w:rPr>
        <w:t xml:space="preserve">
      </w:t>
      </w:r>
    </w:p>
    <w:bookmarkEnd w:id="438"/>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3" w:id="439"/>
    <w:p>
      <w:pPr>
        <w:spacing w:after="0"/>
        <w:ind w:left="0"/>
        <w:jc w:val="both"/>
      </w:pPr>
      <w:r>
        <w:rPr>
          <w:rFonts w:ascii="Times New Roman"/>
          <w:b w:val="false"/>
          <w:i w:val="false"/>
          <w:color w:val="000000"/>
          <w:sz w:val="28"/>
        </w:rPr>
        <w:t xml:space="preserve">
      </w:t>
      </w:r>
    </w:p>
    <w:bookmarkEnd w:id="439"/>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4" w:id="440"/>
    <w:p>
      <w:pPr>
        <w:spacing w:after="0"/>
        <w:ind w:left="0"/>
        <w:jc w:val="left"/>
      </w:pPr>
      <w:r>
        <w:rPr>
          <w:rFonts w:ascii="Times New Roman"/>
          <w:b/>
          <w:i w:val="false"/>
          <w:color w:val="000000"/>
        </w:rPr>
        <w:t xml:space="preserve"> Қойлық ауылдық округі бойынша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41"/>
          <w:p>
            <w:pPr>
              <w:spacing w:after="20"/>
              <w:ind w:left="20"/>
              <w:jc w:val="both"/>
            </w:pPr>
            <w:r>
              <w:rPr>
                <w:rFonts w:ascii="Times New Roman"/>
                <w:b w:val="false"/>
                <w:i w:val="false"/>
                <w:color w:val="000000"/>
                <w:sz w:val="20"/>
              </w:rPr>
              <w:t>
Наурыз айының ІІ-ші он күндігі</w:t>
            </w:r>
          </w:p>
          <w:bookmarkEnd w:id="441"/>
          <w:p>
            <w:pPr>
              <w:spacing w:after="20"/>
              <w:ind w:left="20"/>
              <w:jc w:val="both"/>
            </w:pPr>
            <w:r>
              <w:rPr>
                <w:rFonts w:ascii="Times New Roman"/>
                <w:b w:val="false"/>
                <w:i w:val="false"/>
                <w:color w:val="000000"/>
                <w:sz w:val="20"/>
              </w:rPr>
              <w:t>
Мамыр айының 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6" w:id="442"/>
          <w:p>
            <w:pPr>
              <w:spacing w:after="20"/>
              <w:ind w:left="20"/>
              <w:jc w:val="both"/>
            </w:pPr>
            <w:r>
              <w:rPr>
                <w:rFonts w:ascii="Times New Roman"/>
                <w:b w:val="false"/>
                <w:i w:val="false"/>
                <w:color w:val="000000"/>
                <w:sz w:val="20"/>
              </w:rPr>
              <w:t xml:space="preserve">
Мамыр айының </w:t>
            </w:r>
          </w:p>
          <w:bookmarkEnd w:id="442"/>
          <w:p>
            <w:pPr>
              <w:spacing w:after="20"/>
              <w:ind w:left="20"/>
              <w:jc w:val="both"/>
            </w:pPr>
            <w:r>
              <w:rPr>
                <w:rFonts w:ascii="Times New Roman"/>
                <w:b w:val="false"/>
                <w:i w:val="false"/>
                <w:color w:val="000000"/>
                <w:sz w:val="20"/>
              </w:rPr>
              <w:t>
</w:t>
            </w:r>
            <w:r>
              <w:rPr>
                <w:rFonts w:ascii="Times New Roman"/>
                <w:b w:val="false"/>
                <w:i w:val="false"/>
                <w:color w:val="000000"/>
                <w:sz w:val="20"/>
              </w:rPr>
              <w:t>ІІ-ші 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Қазан айының </w:t>
            </w:r>
          </w:p>
          <w:p>
            <w:pPr>
              <w:spacing w:after="20"/>
              <w:ind w:left="20"/>
              <w:jc w:val="both"/>
            </w:pPr>
            <w:r>
              <w:rPr>
                <w:rFonts w:ascii="Times New Roman"/>
                <w:b w:val="false"/>
                <w:i w:val="false"/>
                <w:color w:val="000000"/>
                <w:sz w:val="20"/>
              </w:rPr>
              <w:t>
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43"/>
          <w:p>
            <w:pPr>
              <w:spacing w:after="20"/>
              <w:ind w:left="20"/>
              <w:jc w:val="both"/>
            </w:pPr>
            <w:r>
              <w:rPr>
                <w:rFonts w:ascii="Times New Roman"/>
                <w:b w:val="false"/>
                <w:i w:val="false"/>
                <w:color w:val="000000"/>
                <w:sz w:val="20"/>
              </w:rPr>
              <w:t xml:space="preserve">
Қазан айының </w:t>
            </w:r>
          </w:p>
          <w:bookmarkEnd w:id="443"/>
          <w:p>
            <w:pPr>
              <w:spacing w:after="20"/>
              <w:ind w:left="20"/>
              <w:jc w:val="both"/>
            </w:pPr>
            <w:r>
              <w:rPr>
                <w:rFonts w:ascii="Times New Roman"/>
                <w:b w:val="false"/>
                <w:i w:val="false"/>
                <w:color w:val="000000"/>
                <w:sz w:val="20"/>
              </w:rPr>
              <w:t>
</w:t>
            </w:r>
            <w:r>
              <w:rPr>
                <w:rFonts w:ascii="Times New Roman"/>
                <w:b w:val="false"/>
                <w:i w:val="false"/>
                <w:color w:val="000000"/>
                <w:sz w:val="20"/>
              </w:rPr>
              <w:t>ІІ-ші 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Қараша айының </w:t>
            </w:r>
          </w:p>
          <w:p>
            <w:pPr>
              <w:spacing w:after="20"/>
              <w:ind w:left="20"/>
              <w:jc w:val="both"/>
            </w:pPr>
            <w:r>
              <w:rPr>
                <w:rFonts w:ascii="Times New Roman"/>
                <w:b w:val="false"/>
                <w:i w:val="false"/>
                <w:color w:val="000000"/>
                <w:sz w:val="20"/>
              </w:rPr>
              <w:t>
ІІІ-ші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44"/>
          <w:p>
            <w:pPr>
              <w:spacing w:after="20"/>
              <w:ind w:left="20"/>
              <w:jc w:val="both"/>
            </w:pPr>
            <w:r>
              <w:rPr>
                <w:rFonts w:ascii="Times New Roman"/>
                <w:b w:val="false"/>
                <w:i w:val="false"/>
                <w:color w:val="000000"/>
                <w:sz w:val="20"/>
              </w:rPr>
              <w:t xml:space="preserve">
Қараша айының </w:t>
            </w:r>
          </w:p>
          <w:bookmarkEnd w:id="444"/>
          <w:p>
            <w:pPr>
              <w:spacing w:after="20"/>
              <w:ind w:left="20"/>
              <w:jc w:val="both"/>
            </w:pPr>
            <w:r>
              <w:rPr>
                <w:rFonts w:ascii="Times New Roman"/>
                <w:b w:val="false"/>
                <w:i w:val="false"/>
                <w:color w:val="000000"/>
                <w:sz w:val="20"/>
              </w:rPr>
              <w:t>
</w:t>
            </w:r>
            <w:r>
              <w:rPr>
                <w:rFonts w:ascii="Times New Roman"/>
                <w:b w:val="false"/>
                <w:i w:val="false"/>
                <w:color w:val="000000"/>
                <w:sz w:val="20"/>
              </w:rPr>
              <w:t>ІІІ-ші он күнді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Наурыз айының </w:t>
            </w:r>
          </w:p>
          <w:p>
            <w:pPr>
              <w:spacing w:after="20"/>
              <w:ind w:left="20"/>
              <w:jc w:val="both"/>
            </w:pPr>
            <w:r>
              <w:rPr>
                <w:rFonts w:ascii="Times New Roman"/>
                <w:b w:val="false"/>
                <w:i w:val="false"/>
                <w:color w:val="000000"/>
                <w:sz w:val="20"/>
              </w:rPr>
              <w:t>
ІІ-ші он күнді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5" w:id="445"/>
          <w:p>
            <w:pPr>
              <w:spacing w:after="20"/>
              <w:ind w:left="20"/>
              <w:jc w:val="both"/>
            </w:pPr>
            <w:r>
              <w:rPr>
                <w:rFonts w:ascii="Times New Roman"/>
                <w:b w:val="false"/>
                <w:i w:val="false"/>
                <w:color w:val="000000"/>
                <w:sz w:val="20"/>
              </w:rPr>
              <w:t>
Наурыз айының ІІ-ші он күндігі</w:t>
            </w:r>
          </w:p>
          <w:bookmarkEnd w:id="445"/>
          <w:p>
            <w:pPr>
              <w:spacing w:after="20"/>
              <w:ind w:left="20"/>
              <w:jc w:val="both"/>
            </w:pPr>
            <w:r>
              <w:rPr>
                <w:rFonts w:ascii="Times New Roman"/>
                <w:b w:val="false"/>
                <w:i w:val="false"/>
                <w:color w:val="000000"/>
                <w:sz w:val="20"/>
              </w:rPr>
              <w:t>
Мамыр айының 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46"/>
          <w:p>
            <w:pPr>
              <w:spacing w:after="20"/>
              <w:ind w:left="20"/>
              <w:jc w:val="both"/>
            </w:pPr>
            <w:r>
              <w:rPr>
                <w:rFonts w:ascii="Times New Roman"/>
                <w:b w:val="false"/>
                <w:i w:val="false"/>
                <w:color w:val="000000"/>
                <w:sz w:val="20"/>
              </w:rPr>
              <w:t xml:space="preserve">
Мамыр айының </w:t>
            </w:r>
          </w:p>
          <w:bookmarkEnd w:id="446"/>
          <w:p>
            <w:pPr>
              <w:spacing w:after="20"/>
              <w:ind w:left="20"/>
              <w:jc w:val="both"/>
            </w:pPr>
            <w:r>
              <w:rPr>
                <w:rFonts w:ascii="Times New Roman"/>
                <w:b w:val="false"/>
                <w:i w:val="false"/>
                <w:color w:val="000000"/>
                <w:sz w:val="20"/>
              </w:rPr>
              <w:t>
</w:t>
            </w:r>
            <w:r>
              <w:rPr>
                <w:rFonts w:ascii="Times New Roman"/>
                <w:b w:val="false"/>
                <w:i w:val="false"/>
                <w:color w:val="000000"/>
                <w:sz w:val="20"/>
              </w:rPr>
              <w:t>ІІ-ші 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 айының</w:t>
            </w:r>
          </w:p>
          <w:p>
            <w:pPr>
              <w:spacing w:after="20"/>
              <w:ind w:left="20"/>
              <w:jc w:val="both"/>
            </w:pPr>
            <w:r>
              <w:rPr>
                <w:rFonts w:ascii="Times New Roman"/>
                <w:b w:val="false"/>
                <w:i w:val="false"/>
                <w:color w:val="000000"/>
                <w:sz w:val="20"/>
              </w:rPr>
              <w:t>
 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447"/>
          <w:p>
            <w:pPr>
              <w:spacing w:after="20"/>
              <w:ind w:left="20"/>
              <w:jc w:val="both"/>
            </w:pPr>
            <w:r>
              <w:rPr>
                <w:rFonts w:ascii="Times New Roman"/>
                <w:b w:val="false"/>
                <w:i w:val="false"/>
                <w:color w:val="000000"/>
                <w:sz w:val="20"/>
              </w:rPr>
              <w:t>
Қазан айының</w:t>
            </w:r>
          </w:p>
          <w:bookmarkEnd w:id="44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ІІ-ші 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Қараша айының </w:t>
            </w:r>
          </w:p>
          <w:p>
            <w:pPr>
              <w:spacing w:after="20"/>
              <w:ind w:left="20"/>
              <w:jc w:val="both"/>
            </w:pPr>
            <w:r>
              <w:rPr>
                <w:rFonts w:ascii="Times New Roman"/>
                <w:b w:val="false"/>
                <w:i w:val="false"/>
                <w:color w:val="000000"/>
                <w:sz w:val="20"/>
              </w:rPr>
              <w:t>
ІІІ-ші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448"/>
          <w:p>
            <w:pPr>
              <w:spacing w:after="20"/>
              <w:ind w:left="20"/>
              <w:jc w:val="both"/>
            </w:pPr>
            <w:r>
              <w:rPr>
                <w:rFonts w:ascii="Times New Roman"/>
                <w:b w:val="false"/>
                <w:i w:val="false"/>
                <w:color w:val="000000"/>
                <w:sz w:val="20"/>
              </w:rPr>
              <w:t xml:space="preserve">
Қараша айының </w:t>
            </w:r>
          </w:p>
          <w:bookmarkEnd w:id="448"/>
          <w:p>
            <w:pPr>
              <w:spacing w:after="20"/>
              <w:ind w:left="20"/>
              <w:jc w:val="both"/>
            </w:pPr>
            <w:r>
              <w:rPr>
                <w:rFonts w:ascii="Times New Roman"/>
                <w:b w:val="false"/>
                <w:i w:val="false"/>
                <w:color w:val="000000"/>
                <w:sz w:val="20"/>
              </w:rPr>
              <w:t>
</w:t>
            </w:r>
            <w:r>
              <w:rPr>
                <w:rFonts w:ascii="Times New Roman"/>
                <w:b w:val="false"/>
                <w:i w:val="false"/>
                <w:color w:val="000000"/>
                <w:sz w:val="20"/>
              </w:rPr>
              <w:t>ІІІ-ші он күнді</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Наурыз айының </w:t>
            </w:r>
          </w:p>
          <w:p>
            <w:pPr>
              <w:spacing w:after="20"/>
              <w:ind w:left="20"/>
              <w:jc w:val="both"/>
            </w:pPr>
            <w:r>
              <w:rPr>
                <w:rFonts w:ascii="Times New Roman"/>
                <w:b w:val="false"/>
                <w:i w:val="false"/>
                <w:color w:val="000000"/>
                <w:sz w:val="20"/>
              </w:rPr>
              <w:t>
ІІ-ші он күнді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Сарқан аудандық мәслихатының 2021 жылғы 13 желтоқсандағы № 13-58 шешіміне 9 қосымша</w:t>
            </w:r>
          </w:p>
        </w:tc>
      </w:tr>
    </w:tbl>
    <w:bookmarkStart w:name="z606" w:id="449"/>
    <w:p>
      <w:pPr>
        <w:spacing w:after="0"/>
        <w:ind w:left="0"/>
        <w:jc w:val="left"/>
      </w:pPr>
      <w:r>
        <w:rPr>
          <w:rFonts w:ascii="Times New Roman"/>
          <w:b/>
          <w:i w:val="false"/>
          <w:color w:val="000000"/>
        </w:rPr>
        <w:t xml:space="preserve"> Көктерек ауылдық округіндегі жайылымдарды басқару және оларды пайдалану жөніндегі 2021-2022 жылдарға арналған жоспар</w:t>
      </w:r>
    </w:p>
    <w:bookmarkEnd w:id="449"/>
    <w:bookmarkStart w:name="z607" w:id="450"/>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Черкасск ауылдық округі аумағында жайылымдардың орналасу схемасы;</w:t>
      </w:r>
    </w:p>
    <w:bookmarkEnd w:id="450"/>
    <w:bookmarkStart w:name="z608" w:id="451"/>
    <w:p>
      <w:pPr>
        <w:spacing w:after="0"/>
        <w:ind w:left="0"/>
        <w:jc w:val="both"/>
      </w:pPr>
      <w:r>
        <w:rPr>
          <w:rFonts w:ascii="Times New Roman"/>
          <w:b w:val="false"/>
          <w:i w:val="false"/>
          <w:color w:val="000000"/>
          <w:sz w:val="28"/>
        </w:rPr>
        <w:t>
      2)жайылымдық айналымдардың қолайлы схемалары;</w:t>
      </w:r>
    </w:p>
    <w:bookmarkEnd w:id="451"/>
    <w:bookmarkStart w:name="z609" w:id="452"/>
    <w:p>
      <w:pPr>
        <w:spacing w:after="0"/>
        <w:ind w:left="0"/>
        <w:jc w:val="both"/>
      </w:pPr>
      <w:r>
        <w:rPr>
          <w:rFonts w:ascii="Times New Roman"/>
          <w:b w:val="false"/>
          <w:i w:val="false"/>
          <w:color w:val="000000"/>
          <w:sz w:val="28"/>
        </w:rPr>
        <w:t xml:space="preserve">
      3)жайылымдар, маусымдық жайылымның сыртқы және ішкі шекаралары мен алаңы, оның ішінде маусымдық, жайылымдық инфрақұрылым объектілері көрсетілген карта; </w:t>
      </w:r>
    </w:p>
    <w:bookmarkEnd w:id="452"/>
    <w:bookmarkStart w:name="z610" w:id="453"/>
    <w:p>
      <w:pPr>
        <w:spacing w:after="0"/>
        <w:ind w:left="0"/>
        <w:jc w:val="both"/>
      </w:pPr>
      <w:r>
        <w:rPr>
          <w:rFonts w:ascii="Times New Roman"/>
          <w:b w:val="false"/>
          <w:i w:val="false"/>
          <w:color w:val="000000"/>
          <w:sz w:val="28"/>
        </w:rPr>
        <w:t xml:space="preserve">
      4)жайылым пайдаланушылардың су тұтыну нормативіне сәйкес жасалған су көздеріне (көлдерге,өзендерге, тоғандарға, қопандарға, суару немесе суландыру каналына немесе құбырлы немесе шахта құдықтарына) қол жеткізу схемасы; </w:t>
      </w:r>
    </w:p>
    <w:bookmarkEnd w:id="453"/>
    <w:bookmarkStart w:name="z611" w:id="454"/>
    <w:p>
      <w:pPr>
        <w:spacing w:after="0"/>
        <w:ind w:left="0"/>
        <w:jc w:val="both"/>
      </w:pPr>
      <w:r>
        <w:rPr>
          <w:rFonts w:ascii="Times New Roman"/>
          <w:b w:val="false"/>
          <w:i w:val="false"/>
          <w:color w:val="000000"/>
          <w:sz w:val="28"/>
        </w:rPr>
        <w:t xml:space="preserve">
      5)Жайылымы жоқ жеке және заңды тұлғалалардың ауыл шаруашылық жануарларының мал басы орналастыру үшін жайылымдарды қайта бөлу және оны берілетін жайылымдарға ауыстыру схемасы; </w:t>
      </w:r>
    </w:p>
    <w:bookmarkEnd w:id="454"/>
    <w:bookmarkStart w:name="z612" w:id="455"/>
    <w:p>
      <w:pPr>
        <w:spacing w:after="0"/>
        <w:ind w:left="0"/>
        <w:jc w:val="both"/>
      </w:pPr>
      <w:r>
        <w:rPr>
          <w:rFonts w:ascii="Times New Roman"/>
          <w:b w:val="false"/>
          <w:i w:val="false"/>
          <w:color w:val="000000"/>
          <w:sz w:val="28"/>
        </w:rPr>
        <w:t>
      6)Черкасск ауылдық округінде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455"/>
    <w:bookmarkStart w:name="z613" w:id="456"/>
    <w:p>
      <w:pPr>
        <w:spacing w:after="0"/>
        <w:ind w:left="0"/>
        <w:jc w:val="both"/>
      </w:pPr>
      <w:r>
        <w:rPr>
          <w:rFonts w:ascii="Times New Roman"/>
          <w:b w:val="false"/>
          <w:i w:val="false"/>
          <w:color w:val="000000"/>
          <w:sz w:val="28"/>
        </w:rPr>
        <w:t>
      7)ауыл шаруашылығы жануарларын жаюдың және айдаудың маусымдық бағыттарын белгілейтін жайылымдарды пайдалану жөніндегі күнтізбелік кесте графигі;</w:t>
      </w:r>
    </w:p>
    <w:bookmarkEnd w:id="456"/>
    <w:bookmarkStart w:name="z614" w:id="457"/>
    <w:p>
      <w:pPr>
        <w:spacing w:after="0"/>
        <w:ind w:left="0"/>
        <w:jc w:val="both"/>
      </w:pPr>
      <w:r>
        <w:rPr>
          <w:rFonts w:ascii="Times New Roman"/>
          <w:b w:val="false"/>
          <w:i w:val="false"/>
          <w:color w:val="000000"/>
          <w:sz w:val="28"/>
        </w:rPr>
        <w:t xml:space="preserve">
      Көктерек ауылдық округінің әкімшілік орталығы Көктерек ауылы. </w:t>
      </w:r>
    </w:p>
    <w:bookmarkEnd w:id="457"/>
    <w:bookmarkStart w:name="z615" w:id="458"/>
    <w:p>
      <w:pPr>
        <w:spacing w:after="0"/>
        <w:ind w:left="0"/>
        <w:jc w:val="both"/>
      </w:pPr>
      <w:r>
        <w:rPr>
          <w:rFonts w:ascii="Times New Roman"/>
          <w:b w:val="false"/>
          <w:i w:val="false"/>
          <w:color w:val="000000"/>
          <w:sz w:val="28"/>
        </w:rPr>
        <w:t>
      Көктерек ауылдық округінің негізгі учаскесінің шығысында Алакөл ауданының жерлерімен, оңтүстік бөлігінде Амангелді ауылдық округінің жерлерімен, солтүстігінде Қойлық ауылдық округінің жерлерімен, батыс бөлігінде Лепсі ауылдық округінің жерлерімен шектеседі.</w:t>
      </w:r>
    </w:p>
    <w:bookmarkEnd w:id="458"/>
    <w:bookmarkStart w:name="z616" w:id="459"/>
    <w:p>
      <w:pPr>
        <w:spacing w:after="0"/>
        <w:ind w:left="0"/>
        <w:jc w:val="both"/>
      </w:pPr>
      <w:r>
        <w:rPr>
          <w:rFonts w:ascii="Times New Roman"/>
          <w:b w:val="false"/>
          <w:i w:val="false"/>
          <w:color w:val="000000"/>
          <w:sz w:val="28"/>
        </w:rPr>
        <w:t>
       Ауыл аумағы құрғақ, даласы бетеге-селеулі белдем тармағына жатады. Дала өсімдігі басым болуы анықталды, оның негізгі түрлері: бетеге, селеулер, сұлыбас және шамалы даланың түрлі шөптерінің қатысуымен әр түрлі жусанның түрлері.</w:t>
      </w:r>
    </w:p>
    <w:bookmarkEnd w:id="459"/>
    <w:bookmarkStart w:name="z617" w:id="460"/>
    <w:p>
      <w:pPr>
        <w:spacing w:after="0"/>
        <w:ind w:left="0"/>
        <w:jc w:val="both"/>
      </w:pPr>
      <w:r>
        <w:rPr>
          <w:rFonts w:ascii="Times New Roman"/>
          <w:b w:val="false"/>
          <w:i w:val="false"/>
          <w:color w:val="000000"/>
          <w:sz w:val="28"/>
        </w:rPr>
        <w:t xml:space="preserve">
      Жайылымды суландыру табиғи апандар, шахталы құдықтармен қамтамасыз етіледі. </w:t>
      </w:r>
    </w:p>
    <w:bookmarkEnd w:id="460"/>
    <w:bookmarkStart w:name="z618" w:id="461"/>
    <w:p>
      <w:pPr>
        <w:spacing w:after="0"/>
        <w:ind w:left="0"/>
        <w:jc w:val="both"/>
      </w:pPr>
      <w:r>
        <w:rPr>
          <w:rFonts w:ascii="Times New Roman"/>
          <w:b w:val="false"/>
          <w:i w:val="false"/>
          <w:color w:val="000000"/>
          <w:sz w:val="28"/>
        </w:rPr>
        <w:t>
       Көктерек ауылдық округі ауданының солтүстік-батыс жағында орналасқан.</w:t>
      </w:r>
    </w:p>
    <w:bookmarkEnd w:id="461"/>
    <w:bookmarkStart w:name="z619" w:id="462"/>
    <w:p>
      <w:pPr>
        <w:spacing w:after="0"/>
        <w:ind w:left="0"/>
        <w:jc w:val="both"/>
      </w:pPr>
      <w:r>
        <w:rPr>
          <w:rFonts w:ascii="Times New Roman"/>
          <w:b w:val="false"/>
          <w:i w:val="false"/>
          <w:color w:val="000000"/>
          <w:sz w:val="28"/>
        </w:rPr>
        <w:t>
       Әкімшілік-аумақтық бөлінісі Көктерек ауылынан тұрады.</w:t>
      </w:r>
    </w:p>
    <w:bookmarkEnd w:id="462"/>
    <w:bookmarkStart w:name="z620" w:id="463"/>
    <w:p>
      <w:pPr>
        <w:spacing w:after="0"/>
        <w:ind w:left="0"/>
        <w:jc w:val="both"/>
      </w:pPr>
      <w:r>
        <w:rPr>
          <w:rFonts w:ascii="Times New Roman"/>
          <w:b w:val="false"/>
          <w:i w:val="false"/>
          <w:color w:val="000000"/>
          <w:sz w:val="28"/>
        </w:rPr>
        <w:t>
       Көктерек ауылдық округінің жалпы жер көлемі 157 578 гектар (бұдан әрі), соның ішінде жайылымдар – 156 290 га .</w:t>
      </w:r>
    </w:p>
    <w:bookmarkEnd w:id="463"/>
    <w:bookmarkStart w:name="z621" w:id="464"/>
    <w:p>
      <w:pPr>
        <w:spacing w:after="0"/>
        <w:ind w:left="0"/>
        <w:jc w:val="both"/>
      </w:pPr>
      <w:r>
        <w:rPr>
          <w:rFonts w:ascii="Times New Roman"/>
          <w:b w:val="false"/>
          <w:i w:val="false"/>
          <w:color w:val="000000"/>
          <w:sz w:val="28"/>
        </w:rPr>
        <w:t>
       Санаттары бойынша жерлер келесідей бөлінеді:</w:t>
      </w:r>
    </w:p>
    <w:bookmarkEnd w:id="464"/>
    <w:bookmarkStart w:name="z622" w:id="465"/>
    <w:p>
      <w:pPr>
        <w:spacing w:after="0"/>
        <w:ind w:left="0"/>
        <w:jc w:val="both"/>
      </w:pPr>
      <w:r>
        <w:rPr>
          <w:rFonts w:ascii="Times New Roman"/>
          <w:b w:val="false"/>
          <w:i w:val="false"/>
          <w:color w:val="000000"/>
          <w:sz w:val="28"/>
        </w:rPr>
        <w:t>
      -ауыл шаруашылығы мақсатындағы жерлер –150505,4 ;</w:t>
      </w:r>
    </w:p>
    <w:bookmarkEnd w:id="465"/>
    <w:bookmarkStart w:name="z623" w:id="466"/>
    <w:p>
      <w:pPr>
        <w:spacing w:after="0"/>
        <w:ind w:left="0"/>
        <w:jc w:val="both"/>
      </w:pPr>
      <w:r>
        <w:rPr>
          <w:rFonts w:ascii="Times New Roman"/>
          <w:b w:val="false"/>
          <w:i w:val="false"/>
          <w:color w:val="000000"/>
          <w:sz w:val="28"/>
        </w:rPr>
        <w:t xml:space="preserve">
      -елді мекендердің жерлері- 5784,6 </w:t>
      </w:r>
    </w:p>
    <w:bookmarkEnd w:id="466"/>
    <w:bookmarkStart w:name="z624" w:id="467"/>
    <w:p>
      <w:pPr>
        <w:spacing w:after="0"/>
        <w:ind w:left="0"/>
        <w:jc w:val="both"/>
      </w:pPr>
      <w:r>
        <w:rPr>
          <w:rFonts w:ascii="Times New Roman"/>
          <w:b w:val="false"/>
          <w:i w:val="false"/>
          <w:color w:val="000000"/>
          <w:sz w:val="28"/>
        </w:rPr>
        <w:t>
       Көктерек ауылдық округі аумағындағы ауыл шаруашылығы жануарлары мал басының саны: 2118 бас ірі қара мал, оның ішінде 1010 бас аналық мал, 703 бас жылқы және ұсақ мал – 4559 бас, түйе – 125 бас.</w:t>
      </w:r>
    </w:p>
    <w:bookmarkEnd w:id="467"/>
    <w:bookmarkStart w:name="z625" w:id="468"/>
    <w:p>
      <w:pPr>
        <w:spacing w:after="0"/>
        <w:ind w:left="0"/>
        <w:jc w:val="both"/>
      </w:pPr>
      <w:r>
        <w:rPr>
          <w:rFonts w:ascii="Times New Roman"/>
          <w:b w:val="false"/>
          <w:i w:val="false"/>
          <w:color w:val="000000"/>
          <w:sz w:val="28"/>
        </w:rPr>
        <w:t>
      Ауыл шаруашылығы жануарларының түрлері бойынша келесідей бөлінген:</w:t>
      </w:r>
    </w:p>
    <w:bookmarkEnd w:id="468"/>
    <w:bookmarkStart w:name="z626" w:id="469"/>
    <w:p>
      <w:pPr>
        <w:spacing w:after="0"/>
        <w:ind w:left="0"/>
        <w:jc w:val="both"/>
      </w:pPr>
      <w:r>
        <w:rPr>
          <w:rFonts w:ascii="Times New Roman"/>
          <w:b w:val="false"/>
          <w:i w:val="false"/>
          <w:color w:val="000000"/>
          <w:sz w:val="28"/>
        </w:rPr>
        <w:t>
      -ірі қара мал - 26 табын;</w:t>
      </w:r>
    </w:p>
    <w:bookmarkEnd w:id="469"/>
    <w:bookmarkStart w:name="z627" w:id="470"/>
    <w:p>
      <w:pPr>
        <w:spacing w:after="0"/>
        <w:ind w:left="0"/>
        <w:jc w:val="both"/>
      </w:pPr>
      <w:r>
        <w:rPr>
          <w:rFonts w:ascii="Times New Roman"/>
          <w:b w:val="false"/>
          <w:i w:val="false"/>
          <w:color w:val="000000"/>
          <w:sz w:val="28"/>
        </w:rPr>
        <w:t>
      -мүйізді ұсақ мал - 8 отар;</w:t>
      </w:r>
    </w:p>
    <w:bookmarkEnd w:id="470"/>
    <w:bookmarkStart w:name="z628" w:id="471"/>
    <w:p>
      <w:pPr>
        <w:spacing w:after="0"/>
        <w:ind w:left="0"/>
        <w:jc w:val="both"/>
      </w:pPr>
      <w:r>
        <w:rPr>
          <w:rFonts w:ascii="Times New Roman"/>
          <w:b w:val="false"/>
          <w:i w:val="false"/>
          <w:color w:val="000000"/>
          <w:sz w:val="28"/>
        </w:rPr>
        <w:t>
      -жылқылар – үйір;</w:t>
      </w:r>
    </w:p>
    <w:bookmarkEnd w:id="471"/>
    <w:bookmarkStart w:name="z629" w:id="472"/>
    <w:p>
      <w:pPr>
        <w:spacing w:after="0"/>
        <w:ind w:left="0"/>
        <w:jc w:val="both"/>
      </w:pPr>
      <w:r>
        <w:rPr>
          <w:rFonts w:ascii="Times New Roman"/>
          <w:b w:val="false"/>
          <w:i w:val="false"/>
          <w:color w:val="000000"/>
          <w:sz w:val="28"/>
        </w:rPr>
        <w:t>
      -түйе – 1 табын.</w:t>
      </w:r>
    </w:p>
    <w:bookmarkEnd w:id="472"/>
    <w:bookmarkStart w:name="z630" w:id="473"/>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(Көктерек ауылы) ауыл шаруашылығы жануарларының аналық (сауын) –1010 мал басын ұстау үшін 14140 га көлемінде қажеттілік құрайды, жүктеме нормасы 14,0 га/бас.</w:t>
      </w:r>
    </w:p>
    <w:bookmarkEnd w:id="473"/>
    <w:bookmarkStart w:name="z631" w:id="474"/>
    <w:p>
      <w:pPr>
        <w:spacing w:after="0"/>
        <w:ind w:left="0"/>
        <w:jc w:val="both"/>
      </w:pPr>
      <w:r>
        <w:rPr>
          <w:rFonts w:ascii="Times New Roman"/>
          <w:b w:val="false"/>
          <w:i w:val="false"/>
          <w:color w:val="000000"/>
          <w:sz w:val="28"/>
        </w:rPr>
        <w:t>
      ІҚМ – 14,0 га/бас, ҰММ – 2,8 га/бас, жылқы – 16,9 га/бас, түйе -19,6га /бас жүктеме бойынша жергілікті халықтың басқа ауылшаруашылық малдарын жайылыммен қамтамасыз ету үшін 44470,6 га мөлшерінде жайылымдық жер қажет.</w:t>
      </w:r>
    </w:p>
    <w:bookmarkEnd w:id="474"/>
    <w:bookmarkStart w:name="z632" w:id="475"/>
    <w:p>
      <w:pPr>
        <w:spacing w:after="0"/>
        <w:ind w:left="0"/>
        <w:jc w:val="both"/>
      </w:pPr>
      <w:r>
        <w:rPr>
          <w:rFonts w:ascii="Times New Roman"/>
          <w:b w:val="false"/>
          <w:i w:val="false"/>
          <w:color w:val="000000"/>
          <w:sz w:val="28"/>
        </w:rPr>
        <w:t>
      Көктерек ауылдық округінің негізгі жер учаскесінде 50 шаруа қожалығына және т.б. тиесілі 54044 га жайылым жері бар. Осы шаруа қожалықтарда барлығы: 1771 бас ірі қара малы, 2637 бас ұсақ мүйізді мал, 514 бас жылқы, түйе-184 бас. Мал басына шаққанда қажетті жайылым көлемі –44470,6га құрайды.</w:t>
      </w:r>
    </w:p>
    <w:bookmarkEnd w:id="475"/>
    <w:bookmarkStart w:name="z633" w:id="476"/>
    <w:p>
      <w:pPr>
        <w:spacing w:after="0"/>
        <w:ind w:left="0"/>
        <w:jc w:val="both"/>
      </w:pPr>
      <w:r>
        <w:rPr>
          <w:rFonts w:ascii="Times New Roman"/>
          <w:b w:val="false"/>
          <w:i w:val="false"/>
          <w:color w:val="000000"/>
          <w:sz w:val="28"/>
        </w:rPr>
        <w:t xml:space="preserve">
      Ескертпе: ИСЖ бойынша мал басы ірі қара 507 бас, мүйізді ұсақ мал –1534 бас, жылқы 263 бас және түйе 59 бас Лепсі, Қарабөгет ауылдық округтерінде тіркеуде, ал жерлері Көктерек ауылдық округіне тиесілі. </w:t>
      </w:r>
    </w:p>
    <w:bookmarkEnd w:id="476"/>
    <w:bookmarkStart w:name="z634" w:id="477"/>
    <w:p>
      <w:pPr>
        <w:spacing w:after="0"/>
        <w:ind w:left="0"/>
        <w:jc w:val="both"/>
      </w:pPr>
      <w:r>
        <w:rPr>
          <w:rFonts w:ascii="Times New Roman"/>
          <w:b w:val="false"/>
          <w:i w:val="false"/>
          <w:color w:val="000000"/>
          <w:sz w:val="28"/>
        </w:rPr>
        <w:t xml:space="preserve">
      Жайылымдық жерлерге деген қажеттілік жерді мемлекет мұқтажы үшін сатып алу арқылы қанағаттандырылуы керек. </w:t>
      </w:r>
    </w:p>
    <w:bookmarkEnd w:id="477"/>
    <w:bookmarkStart w:name="z635" w:id="478"/>
    <w:p>
      <w:pPr>
        <w:spacing w:after="0"/>
        <w:ind w:left="0"/>
        <w:jc w:val="both"/>
      </w:pPr>
      <w:r>
        <w:rPr>
          <w:rFonts w:ascii="Times New Roman"/>
          <w:b w:val="false"/>
          <w:i w:val="false"/>
          <w:color w:val="000000"/>
          <w:sz w:val="28"/>
        </w:rPr>
        <w:t>
      Жайылымдар ауылдың табиғи-климаттық ерекшелігіне байланысты табиғи жайылымдарға жатады және көбінесе малды бағу үшін пайдаланылады.</w:t>
      </w:r>
    </w:p>
    <w:bookmarkEnd w:id="478"/>
    <w:bookmarkStart w:name="z636" w:id="479"/>
    <w:p>
      <w:pPr>
        <w:spacing w:after="0"/>
        <w:ind w:left="0"/>
        <w:jc w:val="both"/>
      </w:pPr>
      <w:r>
        <w:rPr>
          <w:rFonts w:ascii="Times New Roman"/>
          <w:b w:val="false"/>
          <w:i w:val="false"/>
          <w:color w:val="000000"/>
          <w:sz w:val="28"/>
        </w:rPr>
        <w:t>
      Табиғи ауа-райының жағдайлары бойынша: дала аймағының шегінде және агроклиматтық көрсеткіштер бойынша, олар үшін тән қасиет: қатал ұзақ қыста, қысқа қалыпты ыстық жазда, қыстың және жаз температураларының күрт қарама-қайшылықтарымен, жылдық жауын-шашынның аз мөлшерімен сипатталады.</w:t>
      </w:r>
    </w:p>
    <w:bookmarkEnd w:id="479"/>
    <w:bookmarkStart w:name="z637" w:id="480"/>
    <w:p>
      <w:pPr>
        <w:spacing w:after="0"/>
        <w:ind w:left="0"/>
        <w:jc w:val="both"/>
      </w:pPr>
      <w:r>
        <w:rPr>
          <w:rFonts w:ascii="Times New Roman"/>
          <w:b w:val="false"/>
          <w:i w:val="false"/>
          <w:color w:val="000000"/>
          <w:sz w:val="28"/>
        </w:rPr>
        <w:t>
      Жайылымдарды негізгі пайдаланушылар ауыл тұрғындары болып табылады.</w:t>
      </w:r>
    </w:p>
    <w:bookmarkEnd w:id="480"/>
    <w:bookmarkStart w:name="z638" w:id="481"/>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қабылданды.</w:t>
      </w:r>
    </w:p>
    <w:bookmarkEnd w:id="481"/>
    <w:bookmarkStart w:name="z639" w:id="482"/>
    <w:p>
      <w:pPr>
        <w:spacing w:after="0"/>
        <w:ind w:left="0"/>
        <w:jc w:val="both"/>
      </w:pPr>
      <w:r>
        <w:rPr>
          <w:rFonts w:ascii="Times New Roman"/>
          <w:b w:val="false"/>
          <w:i w:val="false"/>
          <w:color w:val="000000"/>
          <w:sz w:val="28"/>
        </w:rPr>
        <w:t>
      Ауылдық округ аумағында 1 ветеринарлық пункт және 1 мал қорымы қызмет істейді.</w:t>
      </w:r>
    </w:p>
    <w:bookmarkEnd w:id="482"/>
    <w:bookmarkStart w:name="z640" w:id="483"/>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483"/>
    <w:bookmarkStart w:name="z641" w:id="484"/>
    <w:p>
      <w:pPr>
        <w:spacing w:after="0"/>
        <w:ind w:left="0"/>
        <w:jc w:val="left"/>
      </w:pPr>
      <w:r>
        <w:rPr>
          <w:rFonts w:ascii="Times New Roman"/>
          <w:b/>
          <w:i w:val="false"/>
          <w:color w:val="000000"/>
        </w:rPr>
        <w:t xml:space="preserve"> Жер учаскелерінің меншік иелері</w:t>
      </w:r>
    </w:p>
    <w:bookmarkEnd w:id="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участкелерінің меншік иелері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Танирбергенов Борантай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Акыпбеков Нурлан Таиырович</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2" w:id="485"/>
    <w:p>
      <w:pPr>
        <w:spacing w:after="0"/>
        <w:ind w:left="0"/>
        <w:jc w:val="both"/>
      </w:pPr>
      <w:r>
        <w:rPr>
          <w:rFonts w:ascii="Times New Roman"/>
          <w:b w:val="false"/>
          <w:i w:val="false"/>
          <w:color w:val="000000"/>
          <w:sz w:val="28"/>
        </w:rPr>
        <w:t>
      Кестенің жалғасы</w:t>
      </w:r>
    </w:p>
    <w:bookmarkEnd w:id="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bl>
    <w:bookmarkStart w:name="z643" w:id="486"/>
    <w:p>
      <w:pPr>
        <w:spacing w:after="0"/>
        <w:ind w:left="0"/>
        <w:jc w:val="both"/>
      </w:pPr>
      <w:r>
        <w:rPr>
          <w:rFonts w:ascii="Times New Roman"/>
          <w:b w:val="false"/>
          <w:i w:val="false"/>
          <w:color w:val="000000"/>
          <w:sz w:val="28"/>
        </w:rPr>
        <w:t>
      Аббревиатуралардың таратылып жазылуы: МІҚ – мүйізді іріқара мал; МҰМ – мүйізді ұсақ мал, ш/қ- шаруа қожалық</w:t>
      </w:r>
    </w:p>
    <w:bookmarkEnd w:id="486"/>
    <w:bookmarkStart w:name="z644" w:id="487"/>
    <w:p>
      <w:pPr>
        <w:spacing w:after="0"/>
        <w:ind w:left="0"/>
        <w:jc w:val="both"/>
      </w:pPr>
      <w:r>
        <w:rPr>
          <w:rFonts w:ascii="Times New Roman"/>
          <w:b w:val="false"/>
          <w:i w:val="false"/>
          <w:color w:val="000000"/>
          <w:sz w:val="28"/>
        </w:rPr>
        <w:t xml:space="preserve">
      </w:t>
      </w:r>
    </w:p>
    <w:bookmarkEnd w:id="487"/>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5" w:id="488"/>
    <w:p>
      <w:pPr>
        <w:spacing w:after="0"/>
        <w:ind w:left="0"/>
        <w:jc w:val="left"/>
      </w:pPr>
      <w:r>
        <w:rPr>
          <w:rFonts w:ascii="Times New Roman"/>
          <w:b/>
          <w:i w:val="false"/>
          <w:color w:val="000000"/>
        </w:rPr>
        <w:t xml:space="preserve"> Көктерек ауылдық округ бойынша елдімекендер бөлінісінде мүйізді ірі қара аналық (сауын)мал басын орналастыру үшін жайылымдарды бөлу</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Көктерек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46" w:id="489"/>
    <w:p>
      <w:pPr>
        <w:spacing w:after="0"/>
        <w:ind w:left="0"/>
        <w:jc w:val="left"/>
      </w:pPr>
      <w:r>
        <w:rPr>
          <w:rFonts w:ascii="Times New Roman"/>
          <w:b/>
          <w:i w:val="false"/>
          <w:color w:val="000000"/>
        </w:rPr>
        <w:t xml:space="preserve"> Жайылым айналымдарының қолайлы схемасы</w:t>
      </w:r>
    </w:p>
    <w:bookmarkEnd w:id="489"/>
    <w:bookmarkStart w:name="z647" w:id="490"/>
    <w:p>
      <w:pPr>
        <w:spacing w:after="0"/>
        <w:ind w:left="0"/>
        <w:jc w:val="both"/>
      </w:pPr>
      <w:r>
        <w:rPr>
          <w:rFonts w:ascii="Times New Roman"/>
          <w:b w:val="false"/>
          <w:i w:val="false"/>
          <w:color w:val="000000"/>
          <w:sz w:val="28"/>
        </w:rPr>
        <w:t xml:space="preserve">
      </w:t>
      </w:r>
    </w:p>
    <w:bookmarkEnd w:id="490"/>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8" w:id="49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91"/>
    <w:bookmarkStart w:name="z649" w:id="492"/>
    <w:p>
      <w:pPr>
        <w:spacing w:after="0"/>
        <w:ind w:left="0"/>
        <w:jc w:val="both"/>
      </w:pPr>
      <w:r>
        <w:rPr>
          <w:rFonts w:ascii="Times New Roman"/>
          <w:b w:val="false"/>
          <w:i w:val="false"/>
          <w:color w:val="000000"/>
          <w:sz w:val="28"/>
        </w:rPr>
        <w:t xml:space="preserve">
      </w:t>
      </w:r>
    </w:p>
    <w:bookmarkEnd w:id="492"/>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0" w:id="493"/>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93"/>
    <w:bookmarkStart w:name="z651"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2" w:id="495"/>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495"/>
    <w:bookmarkStart w:name="z653" w:id="496"/>
    <w:p>
      <w:pPr>
        <w:spacing w:after="0"/>
        <w:ind w:left="0"/>
        <w:jc w:val="both"/>
      </w:pPr>
      <w:r>
        <w:rPr>
          <w:rFonts w:ascii="Times New Roman"/>
          <w:b w:val="false"/>
          <w:i w:val="false"/>
          <w:color w:val="000000"/>
          <w:sz w:val="28"/>
        </w:rPr>
        <w:t xml:space="preserve">
      </w:t>
      </w:r>
    </w:p>
    <w:bookmarkEnd w:id="496"/>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4" w:id="497"/>
    <w:p>
      <w:pPr>
        <w:spacing w:after="0"/>
        <w:ind w:left="0"/>
        <w:jc w:val="left"/>
      </w:pPr>
      <w:r>
        <w:rPr>
          <w:rFonts w:ascii="Times New Roman"/>
          <w:b/>
          <w:i w:val="false"/>
          <w:color w:val="000000"/>
        </w:rPr>
        <w:t xml:space="preserve"> Ауыл,ауылдық округ маңында орналасқан жайылымдармен қамтамасыз етілмеген жеке жəне (немесе) заңды тұлғалардың ауылшаруашылығы жануарларының мал басын шалғайдағы жайылымдарға орналастыру схемасы</w:t>
      </w:r>
    </w:p>
    <w:bookmarkEnd w:id="497"/>
    <w:bookmarkStart w:name="z655" w:id="498"/>
    <w:p>
      <w:pPr>
        <w:spacing w:after="0"/>
        <w:ind w:left="0"/>
        <w:jc w:val="both"/>
      </w:pPr>
      <w:r>
        <w:rPr>
          <w:rFonts w:ascii="Times New Roman"/>
          <w:b w:val="false"/>
          <w:i w:val="false"/>
          <w:color w:val="000000"/>
          <w:sz w:val="28"/>
        </w:rPr>
        <w:t xml:space="preserve">
      </w:t>
      </w:r>
    </w:p>
    <w:bookmarkEnd w:id="498"/>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6" w:id="499"/>
    <w:p>
      <w:pPr>
        <w:spacing w:after="0"/>
        <w:ind w:left="0"/>
        <w:jc w:val="left"/>
      </w:pPr>
      <w:r>
        <w:rPr>
          <w:rFonts w:ascii="Times New Roman"/>
          <w:b/>
          <w:i w:val="false"/>
          <w:color w:val="000000"/>
        </w:rPr>
        <w:t xml:space="preserve"> Көктерек ауылдық округі бойыша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500"/>
          <w:p>
            <w:pPr>
              <w:spacing w:after="20"/>
              <w:ind w:left="20"/>
              <w:jc w:val="both"/>
            </w:pPr>
            <w:r>
              <w:rPr>
                <w:rFonts w:ascii="Times New Roman"/>
                <w:b w:val="false"/>
                <w:i w:val="false"/>
                <w:color w:val="000000"/>
                <w:sz w:val="20"/>
              </w:rPr>
              <w:t>
Жайылымдардарға малдарды айдап шығару және жайылымдардан</w:t>
            </w:r>
          </w:p>
          <w:bookmarkEnd w:id="500"/>
          <w:p>
            <w:pPr>
              <w:spacing w:after="20"/>
              <w:ind w:left="20"/>
              <w:jc w:val="both"/>
            </w:pPr>
            <w:r>
              <w:rPr>
                <w:rFonts w:ascii="Times New Roman"/>
                <w:b w:val="false"/>
                <w:i w:val="false"/>
                <w:color w:val="000000"/>
                <w:sz w:val="20"/>
              </w:rPr>
              <w:t>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501"/>
          <w:p>
            <w:pPr>
              <w:spacing w:after="20"/>
              <w:ind w:left="20"/>
              <w:jc w:val="both"/>
            </w:pPr>
            <w:r>
              <w:rPr>
                <w:rFonts w:ascii="Times New Roman"/>
                <w:b w:val="false"/>
                <w:i w:val="false"/>
                <w:color w:val="000000"/>
                <w:sz w:val="20"/>
              </w:rPr>
              <w:t>
Наурыз</w:t>
            </w:r>
          </w:p>
          <w:bookmarkEnd w:id="501"/>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502"/>
          <w:p>
            <w:pPr>
              <w:spacing w:after="20"/>
              <w:ind w:left="20"/>
              <w:jc w:val="both"/>
            </w:pPr>
            <w:r>
              <w:rPr>
                <w:rFonts w:ascii="Times New Roman"/>
                <w:b w:val="false"/>
                <w:i w:val="false"/>
                <w:color w:val="000000"/>
                <w:sz w:val="20"/>
              </w:rPr>
              <w:t>
Мамыр</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503"/>
          <w:p>
            <w:pPr>
              <w:spacing w:after="20"/>
              <w:ind w:left="20"/>
              <w:jc w:val="both"/>
            </w:pPr>
            <w:r>
              <w:rPr>
                <w:rFonts w:ascii="Times New Roman"/>
                <w:b w:val="false"/>
                <w:i w:val="false"/>
                <w:color w:val="000000"/>
                <w:sz w:val="20"/>
              </w:rPr>
              <w:t>
Қазан</w:t>
            </w:r>
          </w:p>
          <w:bookmarkEnd w:id="503"/>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504"/>
          <w:p>
            <w:pPr>
              <w:spacing w:after="20"/>
              <w:ind w:left="20"/>
              <w:jc w:val="both"/>
            </w:pPr>
            <w:r>
              <w:rPr>
                <w:rFonts w:ascii="Times New Roman"/>
                <w:b w:val="false"/>
                <w:i w:val="false"/>
                <w:color w:val="000000"/>
                <w:sz w:val="20"/>
              </w:rPr>
              <w:t>
Қараша</w:t>
            </w:r>
          </w:p>
          <w:bookmarkEnd w:id="504"/>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505"/>
          <w:p>
            <w:pPr>
              <w:spacing w:after="20"/>
              <w:ind w:left="20"/>
              <w:jc w:val="both"/>
            </w:pPr>
            <w:r>
              <w:rPr>
                <w:rFonts w:ascii="Times New Roman"/>
                <w:b w:val="false"/>
                <w:i w:val="false"/>
                <w:color w:val="000000"/>
                <w:sz w:val="20"/>
              </w:rPr>
              <w:t>
Наурыз</w:t>
            </w:r>
          </w:p>
          <w:bookmarkEnd w:id="505"/>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3" w:id="506"/>
          <w:p>
            <w:pPr>
              <w:spacing w:after="20"/>
              <w:ind w:left="20"/>
              <w:jc w:val="both"/>
            </w:pPr>
            <w:r>
              <w:rPr>
                <w:rFonts w:ascii="Times New Roman"/>
                <w:b w:val="false"/>
                <w:i w:val="false"/>
                <w:color w:val="000000"/>
                <w:sz w:val="20"/>
              </w:rPr>
              <w:t>
Мамыр</w:t>
            </w:r>
          </w:p>
          <w:bookmarkEnd w:id="50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 w:id="507"/>
          <w:p>
            <w:pPr>
              <w:spacing w:after="20"/>
              <w:ind w:left="20"/>
              <w:jc w:val="both"/>
            </w:pPr>
            <w:r>
              <w:rPr>
                <w:rFonts w:ascii="Times New Roman"/>
                <w:b w:val="false"/>
                <w:i w:val="false"/>
                <w:color w:val="000000"/>
                <w:sz w:val="20"/>
              </w:rPr>
              <w:t>
Қазан</w:t>
            </w:r>
          </w:p>
          <w:bookmarkEnd w:id="50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508"/>
          <w:p>
            <w:pPr>
              <w:spacing w:after="20"/>
              <w:ind w:left="20"/>
              <w:jc w:val="both"/>
            </w:pPr>
            <w:r>
              <w:rPr>
                <w:rFonts w:ascii="Times New Roman"/>
                <w:b w:val="false"/>
                <w:i w:val="false"/>
                <w:color w:val="000000"/>
                <w:sz w:val="20"/>
              </w:rPr>
              <w:t>
Қараша</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Сарқан аудандық мәслихатының 2021 жылғы 13 желтоқсандағы № 13-58 шешіміне 10 қосымша</w:t>
            </w:r>
          </w:p>
        </w:tc>
      </w:tr>
    </w:tbl>
    <w:bookmarkStart w:name="z699" w:id="509"/>
    <w:p>
      <w:pPr>
        <w:spacing w:after="0"/>
        <w:ind w:left="0"/>
        <w:jc w:val="left"/>
      </w:pPr>
      <w:r>
        <w:rPr>
          <w:rFonts w:ascii="Times New Roman"/>
          <w:b/>
          <w:i w:val="false"/>
          <w:color w:val="000000"/>
        </w:rPr>
        <w:t xml:space="preserve"> Лепсі ауылдық округіндегі жайылымдарды басқару және оларды пайдалану жөніндегі 2021-2022 жылдарға арналған жоспар</w:t>
      </w:r>
    </w:p>
    <w:bookmarkEnd w:id="509"/>
    <w:bookmarkStart w:name="z700" w:id="510"/>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bookmarkEnd w:id="510"/>
    <w:bookmarkStart w:name="z701" w:id="511"/>
    <w:p>
      <w:pPr>
        <w:spacing w:after="0"/>
        <w:ind w:left="0"/>
        <w:jc w:val="both"/>
      </w:pPr>
      <w:r>
        <w:rPr>
          <w:rFonts w:ascii="Times New Roman"/>
          <w:b w:val="false"/>
          <w:i w:val="false"/>
          <w:color w:val="000000"/>
          <w:sz w:val="28"/>
        </w:rPr>
        <w:t>
      2)жайылым айналымдарының қолайлы схемасы;</w:t>
      </w:r>
    </w:p>
    <w:bookmarkEnd w:id="511"/>
    <w:bookmarkStart w:name="z702" w:id="512"/>
    <w:p>
      <w:pPr>
        <w:spacing w:after="0"/>
        <w:ind w:left="0"/>
        <w:jc w:val="both"/>
      </w:pPr>
      <w:r>
        <w:rPr>
          <w:rFonts w:ascii="Times New Roman"/>
          <w:b w:val="false"/>
          <w:i w:val="false"/>
          <w:color w:val="000000"/>
          <w:sz w:val="28"/>
        </w:rPr>
        <w:t>
      3)жайылымдардың, оның ішінде маусымдық, жайылымдық сыртқы және ішкі шекаралары мен алаңдары, жайылымдық инфрақұрылым объектілері белгіленген картасы;</w:t>
      </w:r>
    </w:p>
    <w:bookmarkEnd w:id="512"/>
    <w:bookmarkStart w:name="z703" w:id="513"/>
    <w:p>
      <w:pPr>
        <w:spacing w:after="0"/>
        <w:ind w:left="0"/>
        <w:jc w:val="both"/>
      </w:pPr>
      <w:r>
        <w:rPr>
          <w:rFonts w:ascii="Times New Roman"/>
          <w:b w:val="false"/>
          <w:i w:val="false"/>
          <w:color w:val="000000"/>
          <w:sz w:val="28"/>
        </w:rPr>
        <w:t>
      4)жайылым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 құдықтарға) қол жеткізу схемасы;</w:t>
      </w:r>
    </w:p>
    <w:bookmarkEnd w:id="513"/>
    <w:bookmarkStart w:name="z704" w:id="514"/>
    <w:p>
      <w:pPr>
        <w:spacing w:after="0"/>
        <w:ind w:left="0"/>
        <w:jc w:val="both"/>
      </w:pPr>
      <w:r>
        <w:rPr>
          <w:rFonts w:ascii="Times New Roman"/>
          <w:b w:val="false"/>
          <w:i w:val="false"/>
          <w:color w:val="000000"/>
          <w:sz w:val="28"/>
        </w:rPr>
        <w:t>
      5)жайылымы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514"/>
    <w:bookmarkStart w:name="z705" w:id="515"/>
    <w:p>
      <w:pPr>
        <w:spacing w:after="0"/>
        <w:ind w:left="0"/>
        <w:jc w:val="both"/>
      </w:pPr>
      <w:r>
        <w:rPr>
          <w:rFonts w:ascii="Times New Roman"/>
          <w:b w:val="false"/>
          <w:i w:val="false"/>
          <w:color w:val="000000"/>
          <w:sz w:val="28"/>
        </w:rPr>
        <w:t>
      6)Лепсі ауылдық округінің (бұдан әрі – ауыл)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15"/>
    <w:bookmarkStart w:name="z706" w:id="516"/>
    <w:p>
      <w:pPr>
        <w:spacing w:after="0"/>
        <w:ind w:left="0"/>
        <w:jc w:val="both"/>
      </w:pPr>
      <w:r>
        <w:rPr>
          <w:rFonts w:ascii="Times New Roman"/>
          <w:b w:val="false"/>
          <w:i w:val="false"/>
          <w:color w:val="000000"/>
          <w:sz w:val="28"/>
        </w:rPr>
        <w:t>
      7)ауыл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16"/>
    <w:bookmarkStart w:name="z707" w:id="517"/>
    <w:p>
      <w:pPr>
        <w:spacing w:after="0"/>
        <w:ind w:left="0"/>
        <w:jc w:val="both"/>
      </w:pPr>
      <w:r>
        <w:rPr>
          <w:rFonts w:ascii="Times New Roman"/>
          <w:b w:val="false"/>
          <w:i w:val="false"/>
          <w:color w:val="000000"/>
          <w:sz w:val="28"/>
        </w:rPr>
        <w:t xml:space="preserve">
       Лепсі ауылдық округінің әкімшілік орталығы Лепсі ауылы. Лепсі ауылдық округінің жері 8 (сегіз) учаскеден тұрады: Лепсі, Көкжиде ауылы және Керегетас, Қаратас, Сарықұрақ, Көкшалғын, Арғанаты, Ақбалық айрығы. </w:t>
      </w:r>
    </w:p>
    <w:bookmarkEnd w:id="517"/>
    <w:bookmarkStart w:name="z708" w:id="518"/>
    <w:p>
      <w:pPr>
        <w:spacing w:after="0"/>
        <w:ind w:left="0"/>
        <w:jc w:val="both"/>
      </w:pPr>
      <w:r>
        <w:rPr>
          <w:rFonts w:ascii="Times New Roman"/>
          <w:b w:val="false"/>
          <w:i w:val="false"/>
          <w:color w:val="000000"/>
          <w:sz w:val="28"/>
        </w:rPr>
        <w:t>
       Лепсі ауылдық округінің негізгі учаскесінің солтүстігі Аягөз ауданымен шектеседі, солтүстік шығысында Алакөл ауданымен шектеседі, шығысында Көктерек ауылдық округінің жерлерімен, оңтүстігінде Ақсу ауданының жерлерімен, батысында Қарашыған ауылдық округінің жерлерімен шектеседі</w:t>
      </w:r>
    </w:p>
    <w:bookmarkEnd w:id="518"/>
    <w:bookmarkStart w:name="z709" w:id="519"/>
    <w:p>
      <w:pPr>
        <w:spacing w:after="0"/>
        <w:ind w:left="0"/>
        <w:jc w:val="both"/>
      </w:pPr>
      <w:r>
        <w:rPr>
          <w:rFonts w:ascii="Times New Roman"/>
          <w:b w:val="false"/>
          <w:i w:val="false"/>
          <w:color w:val="000000"/>
          <w:sz w:val="28"/>
        </w:rPr>
        <w:t>
      Негізгі учаскенің шығыстан батысқа қарай Лепсі өзені өтеді.</w:t>
      </w:r>
    </w:p>
    <w:bookmarkEnd w:id="519"/>
    <w:bookmarkStart w:name="z710" w:id="520"/>
    <w:p>
      <w:pPr>
        <w:spacing w:after="0"/>
        <w:ind w:left="0"/>
        <w:jc w:val="both"/>
      </w:pPr>
      <w:r>
        <w:rPr>
          <w:rFonts w:ascii="Times New Roman"/>
          <w:b w:val="false"/>
          <w:i w:val="false"/>
          <w:color w:val="000000"/>
          <w:sz w:val="28"/>
        </w:rPr>
        <w:t>
      Округте жеке меншік жер иелері жоқ.</w:t>
      </w:r>
    </w:p>
    <w:bookmarkEnd w:id="520"/>
    <w:bookmarkStart w:name="z711" w:id="521"/>
    <w:p>
      <w:pPr>
        <w:spacing w:after="0"/>
        <w:ind w:left="0"/>
        <w:jc w:val="both"/>
      </w:pPr>
      <w:r>
        <w:rPr>
          <w:rFonts w:ascii="Times New Roman"/>
          <w:b w:val="false"/>
          <w:i w:val="false"/>
          <w:color w:val="000000"/>
          <w:sz w:val="28"/>
        </w:rPr>
        <w:t>
      Негізгі учаскесінде 20 мал қыстаулары орналасқан,6 шахталық құдықтан және Лепсі өзенінен су ішеді. Оларда су тұщы, сапалы су тапшылығы жоқ.</w:t>
      </w:r>
    </w:p>
    <w:bookmarkEnd w:id="521"/>
    <w:bookmarkStart w:name="z712" w:id="522"/>
    <w:p>
      <w:pPr>
        <w:spacing w:after="0"/>
        <w:ind w:left="0"/>
        <w:jc w:val="both"/>
      </w:pPr>
      <w:r>
        <w:rPr>
          <w:rFonts w:ascii="Times New Roman"/>
          <w:b w:val="false"/>
          <w:i w:val="false"/>
          <w:color w:val="000000"/>
          <w:sz w:val="28"/>
        </w:rPr>
        <w:t>
      Жайылымдық азықтардың қоры жайылымдық кезеңінде 180-200 күн ұзақтығымен пайдаланады.</w:t>
      </w:r>
    </w:p>
    <w:bookmarkEnd w:id="522"/>
    <w:bookmarkStart w:name="z713" w:id="523"/>
    <w:p>
      <w:pPr>
        <w:spacing w:after="0"/>
        <w:ind w:left="0"/>
        <w:jc w:val="both"/>
      </w:pPr>
      <w:r>
        <w:rPr>
          <w:rFonts w:ascii="Times New Roman"/>
          <w:b w:val="false"/>
          <w:i w:val="false"/>
          <w:color w:val="000000"/>
          <w:sz w:val="28"/>
        </w:rPr>
        <w:t>
      2021 жылдың 1 қаңтарына Лепсі ауылдық округінде (халықтың жеке ауласы және ШҚ) ірі қара мал саны - 6064 бас, оның ішінде аналық мал – 2791 бас, ұсақ мал – 16732 бас, жылқы саны – 1200 бас, түйе – 132 бас.</w:t>
      </w:r>
    </w:p>
    <w:bookmarkEnd w:id="523"/>
    <w:bookmarkStart w:name="z714" w:id="524"/>
    <w:p>
      <w:pPr>
        <w:spacing w:after="0"/>
        <w:ind w:left="0"/>
        <w:jc w:val="both"/>
      </w:pPr>
      <w:r>
        <w:rPr>
          <w:rFonts w:ascii="Times New Roman"/>
          <w:b w:val="false"/>
          <w:i w:val="false"/>
          <w:color w:val="000000"/>
          <w:sz w:val="28"/>
        </w:rPr>
        <w:t>
      Лепсі ауылдық округінің аумағы 56 605 га. оның ішінде:</w:t>
      </w:r>
    </w:p>
    <w:bookmarkEnd w:id="524"/>
    <w:bookmarkStart w:name="z715" w:id="525"/>
    <w:p>
      <w:pPr>
        <w:spacing w:after="0"/>
        <w:ind w:left="0"/>
        <w:jc w:val="both"/>
      </w:pPr>
      <w:r>
        <w:rPr>
          <w:rFonts w:ascii="Times New Roman"/>
          <w:b w:val="false"/>
          <w:i w:val="false"/>
          <w:color w:val="000000"/>
          <w:sz w:val="28"/>
        </w:rPr>
        <w:t>
      -жайылымдар – 55 382 га,</w:t>
      </w:r>
    </w:p>
    <w:bookmarkEnd w:id="525"/>
    <w:bookmarkStart w:name="z716" w:id="526"/>
    <w:p>
      <w:pPr>
        <w:spacing w:after="0"/>
        <w:ind w:left="0"/>
        <w:jc w:val="both"/>
      </w:pPr>
      <w:r>
        <w:rPr>
          <w:rFonts w:ascii="Times New Roman"/>
          <w:b w:val="false"/>
          <w:i w:val="false"/>
          <w:color w:val="000000"/>
          <w:sz w:val="28"/>
        </w:rPr>
        <w:t>
      -басқа жерлер – 1223 га.</w:t>
      </w:r>
    </w:p>
    <w:bookmarkEnd w:id="526"/>
    <w:bookmarkStart w:name="z717" w:id="527"/>
    <w:p>
      <w:pPr>
        <w:spacing w:after="0"/>
        <w:ind w:left="0"/>
        <w:jc w:val="both"/>
      </w:pPr>
      <w:r>
        <w:rPr>
          <w:rFonts w:ascii="Times New Roman"/>
          <w:b w:val="false"/>
          <w:i w:val="false"/>
          <w:color w:val="000000"/>
          <w:sz w:val="28"/>
        </w:rPr>
        <w:t>
      Әкімшілік – аумақтың бөлінісі бойынша Лепсі ауылдық округінде 8 елді мекен бар. Жалпы елді мекендерге тиесілі жер көлемі 7131,4 га құрайды. Лепсі ауылында -3230,4 га, Көкжиде ауылында – 1568 га, Керегетаста -1174 га, Көкшалғында – 174 га, Сарықұрақта – 230 га, Қаратаста – 254 га, Ақбалықта – 379 га, Арғанатыда – 122 га жер бар.</w:t>
      </w:r>
    </w:p>
    <w:bookmarkEnd w:id="527"/>
    <w:bookmarkStart w:name="z718" w:id="528"/>
    <w:p>
      <w:pPr>
        <w:spacing w:after="0"/>
        <w:ind w:left="0"/>
        <w:jc w:val="both"/>
      </w:pPr>
      <w:r>
        <w:rPr>
          <w:rFonts w:ascii="Times New Roman"/>
          <w:b w:val="false"/>
          <w:i w:val="false"/>
          <w:color w:val="000000"/>
          <w:sz w:val="28"/>
        </w:rPr>
        <w:t>
      Округ бойынша 6 ірі мал табыны, 19 отар ұсақ мал, 45 үйір жылқы бар, оның ішінде Көкжиде ауылында 1 ірі қара мал табыны бар.</w:t>
      </w:r>
    </w:p>
    <w:bookmarkEnd w:id="528"/>
    <w:bookmarkStart w:name="z719" w:id="529"/>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(8 елді мекенде)ауыл шаруашылығы жануарларының аналық (сауын сиырлар) - 1349 мал басын ұстау үшін 18826 га көлемінде қажеттілік жайылым құрайды, жүктеме нормасы 14 га/бас.</w:t>
      </w:r>
    </w:p>
    <w:bookmarkEnd w:id="529"/>
    <w:bookmarkStart w:name="z720" w:id="530"/>
    <w:p>
      <w:pPr>
        <w:spacing w:after="0"/>
        <w:ind w:left="0"/>
        <w:jc w:val="both"/>
      </w:pPr>
      <w:r>
        <w:rPr>
          <w:rFonts w:ascii="Times New Roman"/>
          <w:b w:val="false"/>
          <w:i w:val="false"/>
          <w:color w:val="000000"/>
          <w:sz w:val="28"/>
        </w:rPr>
        <w:t>
      Жайылым жердің қажеттілік қамтамасыз етілуі 62,1% құрайды.</w:t>
      </w:r>
    </w:p>
    <w:bookmarkEnd w:id="530"/>
    <w:bookmarkStart w:name="z721" w:id="531"/>
    <w:p>
      <w:pPr>
        <w:spacing w:after="0"/>
        <w:ind w:left="0"/>
        <w:jc w:val="both"/>
      </w:pPr>
      <w:r>
        <w:rPr>
          <w:rFonts w:ascii="Times New Roman"/>
          <w:b w:val="false"/>
          <w:i w:val="false"/>
          <w:color w:val="000000"/>
          <w:sz w:val="28"/>
        </w:rPr>
        <w:t>
      Шаруа қожалықтарға тиесілі жер көлемі – 35410,4 га.</w:t>
      </w:r>
    </w:p>
    <w:bookmarkEnd w:id="531"/>
    <w:bookmarkStart w:name="z722" w:id="532"/>
    <w:p>
      <w:pPr>
        <w:spacing w:after="0"/>
        <w:ind w:left="0"/>
        <w:jc w:val="both"/>
      </w:pPr>
      <w:r>
        <w:rPr>
          <w:rFonts w:ascii="Times New Roman"/>
          <w:b w:val="false"/>
          <w:i w:val="false"/>
          <w:color w:val="000000"/>
          <w:sz w:val="28"/>
        </w:rPr>
        <w:t>
      Жүктеме нормасы ІҚМ – 14 га/бас, ҰММ - 2,8 га/бас, жылқы – 16,9 га/бас, түйе – 19,6 га/бас.</w:t>
      </w:r>
    </w:p>
    <w:bookmarkEnd w:id="532"/>
    <w:bookmarkStart w:name="z723" w:id="533"/>
    <w:p>
      <w:pPr>
        <w:spacing w:after="0"/>
        <w:ind w:left="0"/>
        <w:jc w:val="both"/>
      </w:pPr>
      <w:r>
        <w:rPr>
          <w:rFonts w:ascii="Times New Roman"/>
          <w:b w:val="false"/>
          <w:i w:val="false"/>
          <w:color w:val="000000"/>
          <w:sz w:val="28"/>
        </w:rPr>
        <w:t>
      Лепсі ауылдық округінде ветеринариялық - санитарлық объектілер әрекет етеді. Оның ішінде 1 мал қорымы, 1 ветеринариялық пункт бар.</w:t>
      </w:r>
    </w:p>
    <w:bookmarkEnd w:id="533"/>
    <w:bookmarkStart w:name="z724" w:id="534"/>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534"/>
    <w:bookmarkStart w:name="z725" w:id="535"/>
    <w:p>
      <w:pPr>
        <w:spacing w:after="0"/>
        <w:ind w:left="0"/>
        <w:jc w:val="left"/>
      </w:pPr>
      <w:r>
        <w:rPr>
          <w:rFonts w:ascii="Times New Roman"/>
          <w:b/>
          <w:i w:val="false"/>
          <w:color w:val="000000"/>
        </w:rPr>
        <w:t xml:space="preserve"> Жер учаскелерінің меншік иелері</w:t>
      </w:r>
    </w:p>
    <w:bookmarkEnd w:id="5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участкелерінің меншік иелері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-Жайылымалаңы,(га)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Жайылымғақажеттілікнормасы 1 бас,(га)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Түйе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26" w:id="536"/>
    <w:p>
      <w:pPr>
        <w:spacing w:after="0"/>
        <w:ind w:left="0"/>
        <w:jc w:val="both"/>
      </w:pPr>
      <w:r>
        <w:rPr>
          <w:rFonts w:ascii="Times New Roman"/>
          <w:b w:val="false"/>
          <w:i w:val="false"/>
          <w:color w:val="000000"/>
          <w:sz w:val="28"/>
        </w:rPr>
        <w:t>
      Кестенің жалғасы</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Жайылымдардыңқажеттілігі,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Артықжайылым, (га)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727" w:id="537"/>
    <w:p>
      <w:pPr>
        <w:spacing w:after="0"/>
        <w:ind w:left="0"/>
        <w:jc w:val="both"/>
      </w:pPr>
      <w:r>
        <w:rPr>
          <w:rFonts w:ascii="Times New Roman"/>
          <w:b w:val="false"/>
          <w:i w:val="false"/>
          <w:color w:val="000000"/>
          <w:sz w:val="28"/>
        </w:rPr>
        <w:t>
      Аббревиатуралардың таратылып жазылуы: МІҚ – мүйізді іріқара мал; МҰМ –мүйізді ұсақ мал, ш/қ- шаруа қожалық</w:t>
      </w:r>
    </w:p>
    <w:bookmarkEnd w:id="537"/>
    <w:bookmarkStart w:name="z728" w:id="53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w:t>
      </w:r>
    </w:p>
    <w:bookmarkEnd w:id="538"/>
    <w:bookmarkStart w:name="z729" w:id="539"/>
    <w:p>
      <w:pPr>
        <w:spacing w:after="0"/>
        <w:ind w:left="0"/>
        <w:jc w:val="both"/>
      </w:pPr>
      <w:r>
        <w:rPr>
          <w:rFonts w:ascii="Times New Roman"/>
          <w:b w:val="false"/>
          <w:i w:val="false"/>
          <w:color w:val="000000"/>
          <w:sz w:val="28"/>
        </w:rPr>
        <w:t xml:space="preserve">
      </w:t>
      </w:r>
    </w:p>
    <w:bookmarkEnd w:id="539"/>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0" w:id="540"/>
    <w:p>
      <w:pPr>
        <w:spacing w:after="0"/>
        <w:ind w:left="0"/>
        <w:jc w:val="left"/>
      </w:pPr>
      <w:r>
        <w:rPr>
          <w:rFonts w:ascii="Times New Roman"/>
          <w:b/>
          <w:i w:val="false"/>
          <w:color w:val="000000"/>
        </w:rPr>
        <w:t xml:space="preserve"> Лепсі ауылдық округ бойынша елдімекендер бөлінісінде мүйізді ірі қара аналық (сауын) мал басын орналастыру үшін жайылымдарды бөлу</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Лепсі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Көкжиде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Керегетас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Көкшалғын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Сарықұрақ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Арғанаты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w:t>
            </w:r>
          </w:p>
        </w:tc>
      </w:tr>
    </w:tbl>
    <w:bookmarkStart w:name="z731" w:id="541"/>
    <w:p>
      <w:pPr>
        <w:spacing w:after="0"/>
        <w:ind w:left="0"/>
        <w:jc w:val="left"/>
      </w:pPr>
      <w:r>
        <w:rPr>
          <w:rFonts w:ascii="Times New Roman"/>
          <w:b/>
          <w:i w:val="false"/>
          <w:color w:val="000000"/>
        </w:rPr>
        <w:t xml:space="preserve"> Жайылым айналымдарының қолайлы схемасы</w:t>
      </w:r>
    </w:p>
    <w:bookmarkEnd w:id="541"/>
    <w:bookmarkStart w:name="z732" w:id="542"/>
    <w:p>
      <w:pPr>
        <w:spacing w:after="0"/>
        <w:ind w:left="0"/>
        <w:jc w:val="both"/>
      </w:pPr>
      <w:r>
        <w:rPr>
          <w:rFonts w:ascii="Times New Roman"/>
          <w:b w:val="false"/>
          <w:i w:val="false"/>
          <w:color w:val="000000"/>
          <w:sz w:val="28"/>
        </w:rPr>
        <w:t xml:space="preserve">
      </w:t>
      </w:r>
    </w:p>
    <w:bookmarkEnd w:id="542"/>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3" w:id="543"/>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43"/>
    <w:bookmarkStart w:name="z734" w:id="544"/>
    <w:p>
      <w:pPr>
        <w:spacing w:after="0"/>
        <w:ind w:left="0"/>
        <w:jc w:val="both"/>
      </w:pPr>
      <w:r>
        <w:rPr>
          <w:rFonts w:ascii="Times New Roman"/>
          <w:b w:val="false"/>
          <w:i w:val="false"/>
          <w:color w:val="000000"/>
          <w:sz w:val="28"/>
        </w:rPr>
        <w:t xml:space="preserve">
      </w:t>
      </w:r>
    </w:p>
    <w:bookmarkEnd w:id="544"/>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5" w:id="54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545"/>
    <w:bookmarkStart w:name="z736" w:id="546"/>
    <w:p>
      <w:pPr>
        <w:spacing w:after="0"/>
        <w:ind w:left="0"/>
        <w:jc w:val="both"/>
      </w:pPr>
      <w:r>
        <w:rPr>
          <w:rFonts w:ascii="Times New Roman"/>
          <w:b w:val="false"/>
          <w:i w:val="false"/>
          <w:color w:val="000000"/>
          <w:sz w:val="28"/>
        </w:rPr>
        <w:t xml:space="preserve">
      </w:t>
      </w:r>
    </w:p>
    <w:bookmarkEnd w:id="546"/>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7" w:id="547"/>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547"/>
    <w:bookmarkStart w:name="z738" w:id="548"/>
    <w:p>
      <w:pPr>
        <w:spacing w:after="0"/>
        <w:ind w:left="0"/>
        <w:jc w:val="both"/>
      </w:pPr>
      <w:r>
        <w:rPr>
          <w:rFonts w:ascii="Times New Roman"/>
          <w:b w:val="false"/>
          <w:i w:val="false"/>
          <w:color w:val="000000"/>
          <w:sz w:val="28"/>
        </w:rPr>
        <w:t xml:space="preserve">
      </w:t>
      </w:r>
    </w:p>
    <w:bookmarkEnd w:id="548"/>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 w:id="549"/>
    <w:p>
      <w:pPr>
        <w:spacing w:after="0"/>
        <w:ind w:left="0"/>
        <w:jc w:val="left"/>
      </w:pPr>
      <w:r>
        <w:rPr>
          <w:rFonts w:ascii="Times New Roman"/>
          <w:b/>
          <w:i w:val="false"/>
          <w:color w:val="000000"/>
        </w:rPr>
        <w:t xml:space="preserve"> Ауыл,ауылдық округ маңында орналасқан жайылымдармен қамтамасыз етілмеген жеке жəне (немесе) заңды тұлғалардың ауылшаруашылығы жануарларының мал басын шалғайдағы жайылымдарға орналастыру схемасы</w:t>
      </w:r>
    </w:p>
    <w:bookmarkEnd w:id="549"/>
    <w:bookmarkStart w:name="z740" w:id="550"/>
    <w:p>
      <w:pPr>
        <w:spacing w:after="0"/>
        <w:ind w:left="0"/>
        <w:jc w:val="both"/>
      </w:pPr>
      <w:r>
        <w:rPr>
          <w:rFonts w:ascii="Times New Roman"/>
          <w:b w:val="false"/>
          <w:i w:val="false"/>
          <w:color w:val="000000"/>
          <w:sz w:val="28"/>
        </w:rPr>
        <w:t xml:space="preserve">
      </w:t>
      </w:r>
    </w:p>
    <w:bookmarkEnd w:id="550"/>
    <w:p>
      <w:pPr>
        <w:spacing w:after="0"/>
        <w:ind w:left="0"/>
        <w:jc w:val="both"/>
      </w:pPr>
      <w:r>
        <w:drawing>
          <wp:inline distT="0" distB="0" distL="0" distR="0">
            <wp:extent cx="78105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1" w:id="551"/>
    <w:p>
      <w:pPr>
        <w:spacing w:after="0"/>
        <w:ind w:left="0"/>
        <w:jc w:val="left"/>
      </w:pPr>
      <w:r>
        <w:rPr>
          <w:rFonts w:ascii="Times New Roman"/>
          <w:b/>
          <w:i w:val="false"/>
          <w:color w:val="000000"/>
        </w:rPr>
        <w:t xml:space="preserve"> Лепсі ауылдық округі бойыша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552"/>
          <w:p>
            <w:pPr>
              <w:spacing w:after="20"/>
              <w:ind w:left="20"/>
              <w:jc w:val="both"/>
            </w:pPr>
            <w:r>
              <w:rPr>
                <w:rFonts w:ascii="Times New Roman"/>
                <w:b w:val="false"/>
                <w:i w:val="false"/>
                <w:color w:val="000000"/>
                <w:sz w:val="20"/>
              </w:rPr>
              <w:t>
Жайылымдардарға малдарды айдап шығару және жайылымдардан</w:t>
            </w:r>
          </w:p>
          <w:bookmarkEnd w:id="552"/>
          <w:p>
            <w:pPr>
              <w:spacing w:after="20"/>
              <w:ind w:left="20"/>
              <w:jc w:val="both"/>
            </w:pPr>
            <w:r>
              <w:rPr>
                <w:rFonts w:ascii="Times New Roman"/>
                <w:b w:val="false"/>
                <w:i w:val="false"/>
                <w:color w:val="000000"/>
                <w:sz w:val="20"/>
              </w:rPr>
              <w:t>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53"/>
          <w:p>
            <w:pPr>
              <w:spacing w:after="20"/>
              <w:ind w:left="20"/>
              <w:jc w:val="both"/>
            </w:pPr>
            <w:r>
              <w:rPr>
                <w:rFonts w:ascii="Times New Roman"/>
                <w:b w:val="false"/>
                <w:i w:val="false"/>
                <w:color w:val="000000"/>
                <w:sz w:val="20"/>
              </w:rPr>
              <w:t>
Наурыз</w:t>
            </w:r>
          </w:p>
          <w:bookmarkEnd w:id="553"/>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554"/>
          <w:p>
            <w:pPr>
              <w:spacing w:after="20"/>
              <w:ind w:left="20"/>
              <w:jc w:val="both"/>
            </w:pPr>
            <w:r>
              <w:rPr>
                <w:rFonts w:ascii="Times New Roman"/>
                <w:b w:val="false"/>
                <w:i w:val="false"/>
                <w:color w:val="000000"/>
                <w:sz w:val="20"/>
              </w:rPr>
              <w:t>
Мамыр</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555"/>
          <w:p>
            <w:pPr>
              <w:spacing w:after="20"/>
              <w:ind w:left="20"/>
              <w:jc w:val="both"/>
            </w:pPr>
            <w:r>
              <w:rPr>
                <w:rFonts w:ascii="Times New Roman"/>
                <w:b w:val="false"/>
                <w:i w:val="false"/>
                <w:color w:val="000000"/>
                <w:sz w:val="20"/>
              </w:rPr>
              <w:t>
Қазан</w:t>
            </w:r>
          </w:p>
          <w:bookmarkEnd w:id="555"/>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556"/>
          <w:p>
            <w:pPr>
              <w:spacing w:after="20"/>
              <w:ind w:left="20"/>
              <w:jc w:val="both"/>
            </w:pPr>
            <w:r>
              <w:rPr>
                <w:rFonts w:ascii="Times New Roman"/>
                <w:b w:val="false"/>
                <w:i w:val="false"/>
                <w:color w:val="000000"/>
                <w:sz w:val="20"/>
              </w:rPr>
              <w:t>
Қараша</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557"/>
          <w:p>
            <w:pPr>
              <w:spacing w:after="20"/>
              <w:ind w:left="20"/>
              <w:jc w:val="both"/>
            </w:pPr>
            <w:r>
              <w:rPr>
                <w:rFonts w:ascii="Times New Roman"/>
                <w:b w:val="false"/>
                <w:i w:val="false"/>
                <w:color w:val="000000"/>
                <w:sz w:val="20"/>
              </w:rPr>
              <w:t>
Наурыз</w:t>
            </w:r>
          </w:p>
          <w:bookmarkEnd w:id="55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58"/>
          <w:p>
            <w:pPr>
              <w:spacing w:after="20"/>
              <w:ind w:left="20"/>
              <w:jc w:val="both"/>
            </w:pPr>
            <w:r>
              <w:rPr>
                <w:rFonts w:ascii="Times New Roman"/>
                <w:b w:val="false"/>
                <w:i w:val="false"/>
                <w:color w:val="000000"/>
                <w:sz w:val="20"/>
              </w:rPr>
              <w:t>
Мамыр</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559"/>
          <w:p>
            <w:pPr>
              <w:spacing w:after="20"/>
              <w:ind w:left="20"/>
              <w:jc w:val="both"/>
            </w:pPr>
            <w:r>
              <w:rPr>
                <w:rFonts w:ascii="Times New Roman"/>
                <w:b w:val="false"/>
                <w:i w:val="false"/>
                <w:color w:val="000000"/>
                <w:sz w:val="20"/>
              </w:rPr>
              <w:t>
Қазан</w:t>
            </w:r>
          </w:p>
          <w:bookmarkEnd w:id="559"/>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60"/>
          <w:p>
            <w:pPr>
              <w:spacing w:after="20"/>
              <w:ind w:left="20"/>
              <w:jc w:val="both"/>
            </w:pPr>
            <w:r>
              <w:rPr>
                <w:rFonts w:ascii="Times New Roman"/>
                <w:b w:val="false"/>
                <w:i w:val="false"/>
                <w:color w:val="000000"/>
                <w:sz w:val="20"/>
              </w:rPr>
              <w:t>
Қараша</w:t>
            </w:r>
          </w:p>
          <w:bookmarkEnd w:id="560"/>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Сарқан аудандық мәслихатының 2021 жылғы 13 желтоқсандағы № 13-58 шешіміне 11 қосымша</w:t>
            </w:r>
          </w:p>
        </w:tc>
      </w:tr>
    </w:tbl>
    <w:bookmarkStart w:name="z784" w:id="561"/>
    <w:p>
      <w:pPr>
        <w:spacing w:after="0"/>
        <w:ind w:left="0"/>
        <w:jc w:val="left"/>
      </w:pPr>
      <w:r>
        <w:rPr>
          <w:rFonts w:ascii="Times New Roman"/>
          <w:b/>
          <w:i w:val="false"/>
          <w:color w:val="000000"/>
        </w:rPr>
        <w:t xml:space="preserve"> Черкасск ауылдық округіндегі жайылымдарды басқару және оларды пайдалану жөніндегі 2021-2022 жылдарға арналған жоспар</w:t>
      </w:r>
    </w:p>
    <w:bookmarkEnd w:id="561"/>
    <w:bookmarkStart w:name="z785" w:id="562"/>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Черкасск ауылдық округі аумағында жайылымдардың орналасу схемасы;</w:t>
      </w:r>
    </w:p>
    <w:bookmarkEnd w:id="562"/>
    <w:bookmarkStart w:name="z786" w:id="563"/>
    <w:p>
      <w:pPr>
        <w:spacing w:after="0"/>
        <w:ind w:left="0"/>
        <w:jc w:val="both"/>
      </w:pPr>
      <w:r>
        <w:rPr>
          <w:rFonts w:ascii="Times New Roman"/>
          <w:b w:val="false"/>
          <w:i w:val="false"/>
          <w:color w:val="000000"/>
          <w:sz w:val="28"/>
        </w:rPr>
        <w:t>
      2)жайылымдық айналымдардың қолайлы схемалары;</w:t>
      </w:r>
    </w:p>
    <w:bookmarkEnd w:id="563"/>
    <w:bookmarkStart w:name="z787" w:id="564"/>
    <w:p>
      <w:pPr>
        <w:spacing w:after="0"/>
        <w:ind w:left="0"/>
        <w:jc w:val="both"/>
      </w:pPr>
      <w:r>
        <w:rPr>
          <w:rFonts w:ascii="Times New Roman"/>
          <w:b w:val="false"/>
          <w:i w:val="false"/>
          <w:color w:val="000000"/>
          <w:sz w:val="28"/>
        </w:rPr>
        <w:t xml:space="preserve">
      3)жайылымдар, маусымдық жайылымның сыртқы және ішкі шекаралары мен алаңы, оның ішінде маусымдық, жайылымдық инфрақұрылым объектілері көрсетілген карта; </w:t>
      </w:r>
    </w:p>
    <w:bookmarkEnd w:id="564"/>
    <w:bookmarkStart w:name="z788" w:id="565"/>
    <w:p>
      <w:pPr>
        <w:spacing w:after="0"/>
        <w:ind w:left="0"/>
        <w:jc w:val="both"/>
      </w:pPr>
      <w:r>
        <w:rPr>
          <w:rFonts w:ascii="Times New Roman"/>
          <w:b w:val="false"/>
          <w:i w:val="false"/>
          <w:color w:val="000000"/>
          <w:sz w:val="28"/>
        </w:rPr>
        <w:t xml:space="preserve">
      4)жайылым пайдаланушылардың су тұтыну нормативіне сәйкес жасалған су көздеріне (көлдерге,өзендерге, тоғандарға, қопандарға, суару немесе суландыру каналына немесе құбырлы немесе шахта құдықтарына) қол жеткізу схемасы; </w:t>
      </w:r>
    </w:p>
    <w:bookmarkEnd w:id="565"/>
    <w:bookmarkStart w:name="z789" w:id="566"/>
    <w:p>
      <w:pPr>
        <w:spacing w:after="0"/>
        <w:ind w:left="0"/>
        <w:jc w:val="both"/>
      </w:pPr>
      <w:r>
        <w:rPr>
          <w:rFonts w:ascii="Times New Roman"/>
          <w:b w:val="false"/>
          <w:i w:val="false"/>
          <w:color w:val="000000"/>
          <w:sz w:val="28"/>
        </w:rPr>
        <w:t xml:space="preserve">
      5)жайылымы жоқ жеке және заңды тұлғалалардың ауыл шаруашылық жануарларының мал басы орналастыру үшін жайылымдарды қайта бөлу және оны берілетін жайылымдарға ауыстыру схемасы; </w:t>
      </w:r>
    </w:p>
    <w:bookmarkEnd w:id="566"/>
    <w:bookmarkStart w:name="z790" w:id="567"/>
    <w:p>
      <w:pPr>
        <w:spacing w:after="0"/>
        <w:ind w:left="0"/>
        <w:jc w:val="both"/>
      </w:pPr>
      <w:r>
        <w:rPr>
          <w:rFonts w:ascii="Times New Roman"/>
          <w:b w:val="false"/>
          <w:i w:val="false"/>
          <w:color w:val="000000"/>
          <w:sz w:val="28"/>
        </w:rPr>
        <w:t>
      6)Черкасск ауылдық округінде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567"/>
    <w:bookmarkStart w:name="z791" w:id="568"/>
    <w:p>
      <w:pPr>
        <w:spacing w:after="0"/>
        <w:ind w:left="0"/>
        <w:jc w:val="both"/>
      </w:pPr>
      <w:r>
        <w:rPr>
          <w:rFonts w:ascii="Times New Roman"/>
          <w:b w:val="false"/>
          <w:i w:val="false"/>
          <w:color w:val="000000"/>
          <w:sz w:val="28"/>
        </w:rPr>
        <w:t>
      7)ауыл шаруашылығы жануарларын жаюдың және айдаудың маусымдық бағыттарын белгілейтін жайылымдарды пайдалану жөніндегі күнтізбелік кесте графигі;</w:t>
      </w:r>
    </w:p>
    <w:bookmarkEnd w:id="568"/>
    <w:bookmarkStart w:name="z792" w:id="569"/>
    <w:p>
      <w:pPr>
        <w:spacing w:after="0"/>
        <w:ind w:left="0"/>
        <w:jc w:val="both"/>
      </w:pPr>
      <w:r>
        <w:rPr>
          <w:rFonts w:ascii="Times New Roman"/>
          <w:b w:val="false"/>
          <w:i w:val="false"/>
          <w:color w:val="000000"/>
          <w:sz w:val="28"/>
        </w:rPr>
        <w:t>
      Черкасск ауылдық округінің аумағы Алматы облысы Сарқан ауданының оңтүстік-шығыс бөлігінде орналасқан.</w:t>
      </w:r>
    </w:p>
    <w:bookmarkEnd w:id="569"/>
    <w:bookmarkStart w:name="z793" w:id="570"/>
    <w:p>
      <w:pPr>
        <w:spacing w:after="0"/>
        <w:ind w:left="0"/>
        <w:jc w:val="both"/>
      </w:pPr>
      <w:r>
        <w:rPr>
          <w:rFonts w:ascii="Times New Roman"/>
          <w:b w:val="false"/>
          <w:i w:val="false"/>
          <w:color w:val="000000"/>
          <w:sz w:val="28"/>
        </w:rPr>
        <w:t>
      -Кадастрлық кварталдар 03-263-103, 021, 023, 024, 025, 027, 028, 029, 030, 031, 032, 080, 088 әкімшілік орталығы Черкасск ауылында орналасқан.</w:t>
      </w:r>
    </w:p>
    <w:bookmarkEnd w:id="570"/>
    <w:bookmarkStart w:name="z794" w:id="571"/>
    <w:p>
      <w:pPr>
        <w:spacing w:after="0"/>
        <w:ind w:left="0"/>
        <w:jc w:val="both"/>
      </w:pPr>
      <w:r>
        <w:rPr>
          <w:rFonts w:ascii="Times New Roman"/>
          <w:b w:val="false"/>
          <w:i w:val="false"/>
          <w:color w:val="000000"/>
          <w:sz w:val="28"/>
        </w:rPr>
        <w:t>
      Ауылдық округтің аумағы бірнеше бөлінген учаскелерден тұрады "Основной" - 43070 га, "Қаражиде және Скотоипорты" - 5500 га, "Бакрай және Тусунук" - 15500 га, "Сарыбұлақ (Талтал)" 31000 га, "Қарақұм" 117000 га = 212070 га.</w:t>
      </w:r>
    </w:p>
    <w:bookmarkEnd w:id="571"/>
    <w:bookmarkStart w:name="z795" w:id="572"/>
    <w:p>
      <w:pPr>
        <w:spacing w:after="0"/>
        <w:ind w:left="0"/>
        <w:jc w:val="both"/>
      </w:pPr>
      <w:r>
        <w:rPr>
          <w:rFonts w:ascii="Times New Roman"/>
          <w:b w:val="false"/>
          <w:i w:val="false"/>
          <w:color w:val="000000"/>
          <w:sz w:val="28"/>
        </w:rPr>
        <w:t>
      "Қаражиде және Скотоимпорт" учаскесінің жерлері солтүстікте және батыста Екіаша ауылдық округ жерлерімен, Оңтүстікте Ақсу ауданымен, оңтүстік-шығыста Амангелді ауылдық округ жерлерімен шектеседі, шығысында Қарабөгет ауылдық округ солтүстігінде Алакөл ауданымен шекараласқан.</w:t>
      </w:r>
    </w:p>
    <w:bookmarkEnd w:id="572"/>
    <w:bookmarkStart w:name="z796" w:id="573"/>
    <w:p>
      <w:pPr>
        <w:spacing w:after="0"/>
        <w:ind w:left="0"/>
        <w:jc w:val="both"/>
      </w:pPr>
      <w:r>
        <w:rPr>
          <w:rFonts w:ascii="Times New Roman"/>
          <w:b w:val="false"/>
          <w:i w:val="false"/>
          <w:color w:val="000000"/>
          <w:sz w:val="28"/>
        </w:rPr>
        <w:t>
      "Бакрай және Тусунук" учаскесінің жері солтүстік-шығыста Қарабөгет ауылдық округ оңтүстік-батыста Амангелді ауылдық округімен, оңтүстікте Бақалы ауылдық округі жерлерімен, Солтүстік пен шығыста Алакөл ауданының жерлерімен шектеседі.</w:t>
      </w:r>
    </w:p>
    <w:bookmarkEnd w:id="573"/>
    <w:bookmarkStart w:name="z797" w:id="574"/>
    <w:p>
      <w:pPr>
        <w:spacing w:after="0"/>
        <w:ind w:left="0"/>
        <w:jc w:val="both"/>
      </w:pPr>
      <w:r>
        <w:rPr>
          <w:rFonts w:ascii="Times New Roman"/>
          <w:b w:val="false"/>
          <w:i w:val="false"/>
          <w:color w:val="000000"/>
          <w:sz w:val="28"/>
        </w:rPr>
        <w:t>
      "Основной" учаскенің жерлері солтүстігінде және шығысында Алакөл ауданының жерлерімен, оңтүстігінде Қойлық округінің жерлерімен, батысында Шатырбай ауылдық округінің жерлерімен шектеседі.</w:t>
      </w:r>
    </w:p>
    <w:bookmarkEnd w:id="574"/>
    <w:bookmarkStart w:name="z798" w:id="575"/>
    <w:p>
      <w:pPr>
        <w:spacing w:after="0"/>
        <w:ind w:left="0"/>
        <w:jc w:val="both"/>
      </w:pPr>
      <w:r>
        <w:rPr>
          <w:rFonts w:ascii="Times New Roman"/>
          <w:b w:val="false"/>
          <w:i w:val="false"/>
          <w:color w:val="000000"/>
          <w:sz w:val="28"/>
        </w:rPr>
        <w:t>
      "Қарақұм" учаскесінің жері солтүстік-шығысында қор жерлерімен және Балқаш көлі, оңтүстігінде Қойлық ауылдық округі және қор жерлерімен, шығысында Алакөл ауданымен және солтүстігінде ШҚО-мен шектеседі.</w:t>
      </w:r>
    </w:p>
    <w:bookmarkEnd w:id="575"/>
    <w:bookmarkStart w:name="z799" w:id="576"/>
    <w:p>
      <w:pPr>
        <w:spacing w:after="0"/>
        <w:ind w:left="0"/>
        <w:jc w:val="both"/>
      </w:pPr>
      <w:r>
        <w:rPr>
          <w:rFonts w:ascii="Times New Roman"/>
          <w:b w:val="false"/>
          <w:i w:val="false"/>
          <w:color w:val="000000"/>
          <w:sz w:val="28"/>
        </w:rPr>
        <w:t>
      "Талтал" учаскесінің жері шығыстан Көктерек округімен, оңтүстік бөлігінен Алмалы округімен, шығыстан Амангелді округімен, солтүстік шығыстан Шатырбай округімен шектеседі.</w:t>
      </w:r>
    </w:p>
    <w:bookmarkEnd w:id="576"/>
    <w:bookmarkStart w:name="z800" w:id="577"/>
    <w:p>
      <w:pPr>
        <w:spacing w:after="0"/>
        <w:ind w:left="0"/>
        <w:jc w:val="both"/>
      </w:pPr>
      <w:r>
        <w:rPr>
          <w:rFonts w:ascii="Times New Roman"/>
          <w:b w:val="false"/>
          <w:i w:val="false"/>
          <w:color w:val="000000"/>
          <w:sz w:val="28"/>
        </w:rPr>
        <w:t>
      Округ аумағы Жоңғар Алатауының солтүстік-батыс макро баурайында орналасқан. Жер бедерінің жағдайына сәйкес шаруашылық аумағын үш ауданға бөлуге болады:</w:t>
      </w:r>
    </w:p>
    <w:bookmarkEnd w:id="577"/>
    <w:bookmarkStart w:name="z801" w:id="578"/>
    <w:p>
      <w:pPr>
        <w:spacing w:after="0"/>
        <w:ind w:left="0"/>
        <w:jc w:val="both"/>
      </w:pPr>
      <w:r>
        <w:rPr>
          <w:rFonts w:ascii="Times New Roman"/>
          <w:b w:val="false"/>
          <w:i w:val="false"/>
          <w:color w:val="000000"/>
          <w:sz w:val="28"/>
        </w:rPr>
        <w:t>
      1) Тау, оған Орта тау мен төмен тау кіреді;</w:t>
      </w:r>
    </w:p>
    <w:bookmarkEnd w:id="578"/>
    <w:bookmarkStart w:name="z802" w:id="579"/>
    <w:p>
      <w:pPr>
        <w:spacing w:after="0"/>
        <w:ind w:left="0"/>
        <w:jc w:val="both"/>
      </w:pPr>
      <w:r>
        <w:rPr>
          <w:rFonts w:ascii="Times New Roman"/>
          <w:b w:val="false"/>
          <w:i w:val="false"/>
          <w:color w:val="000000"/>
          <w:sz w:val="28"/>
        </w:rPr>
        <w:t>
      2) сәл толқынды тау етегі жазығы;</w:t>
      </w:r>
    </w:p>
    <w:bookmarkEnd w:id="579"/>
    <w:bookmarkStart w:name="z803" w:id="580"/>
    <w:p>
      <w:pPr>
        <w:spacing w:after="0"/>
        <w:ind w:left="0"/>
        <w:jc w:val="both"/>
      </w:pPr>
      <w:r>
        <w:rPr>
          <w:rFonts w:ascii="Times New Roman"/>
          <w:b w:val="false"/>
          <w:i w:val="false"/>
          <w:color w:val="000000"/>
          <w:sz w:val="28"/>
        </w:rPr>
        <w:t>
      3) өзендер мен бұлақтардың аңғарлары, ойпаттар;</w:t>
      </w:r>
    </w:p>
    <w:bookmarkEnd w:id="580"/>
    <w:bookmarkStart w:name="z804" w:id="581"/>
    <w:p>
      <w:pPr>
        <w:spacing w:after="0"/>
        <w:ind w:left="0"/>
        <w:jc w:val="both"/>
      </w:pPr>
      <w:r>
        <w:rPr>
          <w:rFonts w:ascii="Times New Roman"/>
          <w:b w:val="false"/>
          <w:i w:val="false"/>
          <w:color w:val="000000"/>
          <w:sz w:val="28"/>
        </w:rPr>
        <w:t>
      "Основной" аумағы таулар, биік жартасты шыңдар, терең шатқалдар алып жатыр. Жергілікті жыныстар қатты массивтер түзіп, бетіне жақын орналасады.</w:t>
      </w:r>
    </w:p>
    <w:bookmarkEnd w:id="581"/>
    <w:bookmarkStart w:name="z805" w:id="582"/>
    <w:p>
      <w:pPr>
        <w:spacing w:after="0"/>
        <w:ind w:left="0"/>
        <w:jc w:val="both"/>
      </w:pPr>
      <w:r>
        <w:rPr>
          <w:rFonts w:ascii="Times New Roman"/>
          <w:b w:val="false"/>
          <w:i w:val="false"/>
          <w:color w:val="000000"/>
          <w:sz w:val="28"/>
        </w:rPr>
        <w:t>
      "Қаражиде және Скотоимпорт" және "Бақрай және Түсінік" учаскелері тау бөктеріндегі жазықта, оның ең төменгі сатысында орналасқан. Жазықтың беті сәл толқынды немесе тегіс, өзен арналарымен сәл кесілген.</w:t>
      </w:r>
    </w:p>
    <w:bookmarkEnd w:id="582"/>
    <w:bookmarkStart w:name="z806" w:id="583"/>
    <w:p>
      <w:pPr>
        <w:spacing w:after="0"/>
        <w:ind w:left="0"/>
        <w:jc w:val="both"/>
      </w:pPr>
      <w:r>
        <w:rPr>
          <w:rFonts w:ascii="Times New Roman"/>
          <w:b w:val="false"/>
          <w:i w:val="false"/>
          <w:color w:val="000000"/>
          <w:sz w:val="28"/>
        </w:rPr>
        <w:t>
      "Основной" учаскедегі гидрографиялық желі Лепсі өзенімен және кішігірім ағындар мен өзендермен ұсынылған. Су егістік жерлерді суаруға және мал суаруға пайдаланылады.</w:t>
      </w:r>
    </w:p>
    <w:bookmarkEnd w:id="583"/>
    <w:bookmarkStart w:name="z807" w:id="584"/>
    <w:p>
      <w:pPr>
        <w:spacing w:after="0"/>
        <w:ind w:left="0"/>
        <w:jc w:val="both"/>
      </w:pPr>
      <w:r>
        <w:rPr>
          <w:rFonts w:ascii="Times New Roman"/>
          <w:b w:val="false"/>
          <w:i w:val="false"/>
          <w:color w:val="000000"/>
          <w:sz w:val="28"/>
        </w:rPr>
        <w:t>
      "Қаражиде және Скотимпорт" және "Бақрай және Түсінік" учаскелері балық аулау алдындағы жазықта орналасқан. Аумағы бойынша Лепсі өзені ағып өтеді, құдықтар бар.</w:t>
      </w:r>
    </w:p>
    <w:bookmarkEnd w:id="584"/>
    <w:bookmarkStart w:name="z808" w:id="585"/>
    <w:p>
      <w:pPr>
        <w:spacing w:after="0"/>
        <w:ind w:left="0"/>
        <w:jc w:val="both"/>
      </w:pPr>
      <w:r>
        <w:rPr>
          <w:rFonts w:ascii="Times New Roman"/>
          <w:b w:val="false"/>
          <w:i w:val="false"/>
          <w:color w:val="000000"/>
          <w:sz w:val="28"/>
        </w:rPr>
        <w:t>
      "Талтал" учаскесінің бедері құмның болуымен анықталады, шөл-дала аймағының тау бөктерінде өсімдіктер қалыптасады.</w:t>
      </w:r>
    </w:p>
    <w:bookmarkEnd w:id="585"/>
    <w:bookmarkStart w:name="z809" w:id="586"/>
    <w:p>
      <w:pPr>
        <w:spacing w:after="0"/>
        <w:ind w:left="0"/>
        <w:jc w:val="both"/>
      </w:pPr>
      <w:r>
        <w:rPr>
          <w:rFonts w:ascii="Times New Roman"/>
          <w:b w:val="false"/>
          <w:i w:val="false"/>
          <w:color w:val="000000"/>
          <w:sz w:val="28"/>
        </w:rPr>
        <w:t>
      Табиғи жағдайлары бойынша Черкасск ауылдық округінің аумағы тау бөктеріндегі аймақ шегінде және агроклиматтық көрсеткіштері бойынша екі агроклиматтық ауданда орналасқан: болмашы қуысты шөл (орталық және солтүстік бөлігі) және бірқалыпты тау етегіндегі жылы аудан (оңтүстік бөлігі), олар барлық ерекшеліктерімен сипатталады континенталды: қатал қыста, орташа ыстық жазда, қыс пен жаз температурасының күрт қарама-қайшылығы, жылдық жауын-шашынның мөлшері орташа.</w:t>
      </w:r>
    </w:p>
    <w:bookmarkEnd w:id="586"/>
    <w:bookmarkStart w:name="z810" w:id="587"/>
    <w:p>
      <w:pPr>
        <w:spacing w:after="0"/>
        <w:ind w:left="0"/>
        <w:jc w:val="both"/>
      </w:pPr>
      <w:r>
        <w:rPr>
          <w:rFonts w:ascii="Times New Roman"/>
          <w:b w:val="false"/>
          <w:i w:val="false"/>
          <w:color w:val="000000"/>
          <w:sz w:val="28"/>
        </w:rPr>
        <w:t>
      Әкімшілік-аумақтық бөліну бойынша зерттеу шеңберінде Черкасск ауылдық округінде 6 ауылдық елді мекені бар. Черкасск ауылдық округі аумағының жалпы ауданы 212070 га.</w:t>
      </w:r>
    </w:p>
    <w:bookmarkEnd w:id="587"/>
    <w:bookmarkStart w:name="z811" w:id="588"/>
    <w:p>
      <w:pPr>
        <w:spacing w:after="0"/>
        <w:ind w:left="0"/>
        <w:jc w:val="both"/>
      </w:pPr>
      <w:r>
        <w:rPr>
          <w:rFonts w:ascii="Times New Roman"/>
          <w:b w:val="false"/>
          <w:i w:val="false"/>
          <w:color w:val="000000"/>
          <w:sz w:val="28"/>
        </w:rPr>
        <w:t>
      - елді мекендердің жерлері 16232,38 га (о.і. егістік 308 га, 15188 га, 4 га жайылым, су астында 37 га, жол/ көше астында - 557 га, басқалары-17,6 га, бұзылған жерлер -5 га, құрылыстар астында - 119,38 га),</w:t>
      </w:r>
    </w:p>
    <w:bookmarkEnd w:id="588"/>
    <w:bookmarkStart w:name="z812" w:id="589"/>
    <w:p>
      <w:pPr>
        <w:spacing w:after="0"/>
        <w:ind w:left="0"/>
        <w:jc w:val="both"/>
      </w:pPr>
      <w:r>
        <w:rPr>
          <w:rFonts w:ascii="Times New Roman"/>
          <w:b w:val="false"/>
          <w:i w:val="false"/>
          <w:color w:val="000000"/>
          <w:sz w:val="28"/>
        </w:rPr>
        <w:t>
      - ауыл шаруашылығы мақсатындағы жерлер 61241 га (о.і. егістік – 15617 га, жайылымдық жерлер - 41350 га, шабындық-4172 га, басқа жерлер -102 га),</w:t>
      </w:r>
    </w:p>
    <w:bookmarkEnd w:id="589"/>
    <w:bookmarkStart w:name="z813" w:id="590"/>
    <w:p>
      <w:pPr>
        <w:spacing w:after="0"/>
        <w:ind w:left="0"/>
        <w:jc w:val="both"/>
      </w:pPr>
      <w:r>
        <w:rPr>
          <w:rFonts w:ascii="Times New Roman"/>
          <w:b w:val="false"/>
          <w:i w:val="false"/>
          <w:color w:val="000000"/>
          <w:sz w:val="28"/>
        </w:rPr>
        <w:t>
      - округ қордағы жерлер 134 596,62 га (о.і. 63 га көпжылдық екпелер, 262,4 га тыңайған жерлер, 5697 га шабындық, 128 574,22 га жайылым)</w:t>
      </w:r>
    </w:p>
    <w:bookmarkEnd w:id="590"/>
    <w:bookmarkStart w:name="z814" w:id="591"/>
    <w:p>
      <w:pPr>
        <w:spacing w:after="0"/>
        <w:ind w:left="0"/>
        <w:jc w:val="both"/>
      </w:pPr>
      <w:r>
        <w:rPr>
          <w:rFonts w:ascii="Times New Roman"/>
          <w:b w:val="false"/>
          <w:i w:val="false"/>
          <w:color w:val="000000"/>
          <w:sz w:val="28"/>
        </w:rPr>
        <w:t>
      Округте 15 құдық, 65 бұлақ, 37 қыстақтар қора бар. Шалғай елді мекендердегі шаруа қожалықтарында 4 дана күн тақталары (электр жарығымен қамтамтамасыз ету мақсатында) орнатылған.</w:t>
      </w:r>
    </w:p>
    <w:bookmarkEnd w:id="591"/>
    <w:bookmarkStart w:name="z815" w:id="592"/>
    <w:p>
      <w:pPr>
        <w:spacing w:after="0"/>
        <w:ind w:left="0"/>
        <w:jc w:val="both"/>
      </w:pPr>
      <w:r>
        <w:rPr>
          <w:rFonts w:ascii="Times New Roman"/>
          <w:b w:val="false"/>
          <w:i w:val="false"/>
          <w:color w:val="000000"/>
          <w:sz w:val="28"/>
        </w:rPr>
        <w:t>
      2021 жылғы 01 қаңтарға Черкасск ауылдық округінде (аймақ ауласында және ШҚ мал басы) Ірі қара мал - 4189 бас, оның ішінде аналық - 2106 бас, ұсақ мал - 12129 бас, жылқы - 898 басты құрайды.</w:t>
      </w:r>
    </w:p>
    <w:bookmarkEnd w:id="592"/>
    <w:bookmarkStart w:name="z816" w:id="593"/>
    <w:p>
      <w:pPr>
        <w:spacing w:after="0"/>
        <w:ind w:left="0"/>
        <w:jc w:val="both"/>
      </w:pPr>
      <w:r>
        <w:rPr>
          <w:rFonts w:ascii="Times New Roman"/>
          <w:b w:val="false"/>
          <w:i w:val="false"/>
          <w:color w:val="000000"/>
          <w:sz w:val="28"/>
        </w:rPr>
        <w:t>
      Черкасск округінде шаруа қожалықтарында пайдаланылатын жайылымдық алқаптар ауданы - 40 942,8 га және округтің 6 елді мекенінің айналасы – 15 188,4 га жайым, оның жалпы ауданы – 56 131,2 га құрайды.</w:t>
      </w:r>
    </w:p>
    <w:bookmarkEnd w:id="593"/>
    <w:bookmarkStart w:name="z817" w:id="594"/>
    <w:p>
      <w:pPr>
        <w:spacing w:after="0"/>
        <w:ind w:left="0"/>
        <w:jc w:val="both"/>
      </w:pPr>
      <w:r>
        <w:rPr>
          <w:rFonts w:ascii="Times New Roman"/>
          <w:b w:val="false"/>
          <w:i w:val="false"/>
          <w:color w:val="000000"/>
          <w:sz w:val="28"/>
        </w:rPr>
        <w:t>
      Округте 123 шаруа қожалығы бар.</w:t>
      </w:r>
    </w:p>
    <w:bookmarkEnd w:id="594"/>
    <w:bookmarkStart w:name="z818" w:id="595"/>
    <w:p>
      <w:pPr>
        <w:spacing w:after="0"/>
        <w:ind w:left="0"/>
        <w:jc w:val="both"/>
      </w:pPr>
      <w:r>
        <w:rPr>
          <w:rFonts w:ascii="Times New Roman"/>
          <w:b w:val="false"/>
          <w:i w:val="false"/>
          <w:color w:val="000000"/>
          <w:sz w:val="28"/>
        </w:rPr>
        <w:t>
      Округ бойынша халқының ІҚМ - 2870 бас, о.і. - 1430 аналығы, ұсақ мал – 9082 бас, жылқы – 320 бас.</w:t>
      </w:r>
    </w:p>
    <w:bookmarkEnd w:id="595"/>
    <w:bookmarkStart w:name="z819" w:id="596"/>
    <w:p>
      <w:pPr>
        <w:spacing w:after="0"/>
        <w:ind w:left="0"/>
        <w:jc w:val="both"/>
      </w:pPr>
      <w:r>
        <w:rPr>
          <w:rFonts w:ascii="Times New Roman"/>
          <w:b w:val="false"/>
          <w:i w:val="false"/>
          <w:color w:val="000000"/>
          <w:sz w:val="28"/>
        </w:rPr>
        <w:t>
      - Аққайын ауылында: ірі қара мал - 139 бас, о.і. аналық мал басы - 70 бас, ұсақ мал - 185 бас, жылқы - 8 бас. Жайылым ауданы - 355,6 гектарды құрайды.</w:t>
      </w:r>
    </w:p>
    <w:bookmarkEnd w:id="596"/>
    <w:bookmarkStart w:name="z820" w:id="597"/>
    <w:p>
      <w:pPr>
        <w:spacing w:after="0"/>
        <w:ind w:left="0"/>
        <w:jc w:val="both"/>
      </w:pPr>
      <w:r>
        <w:rPr>
          <w:rFonts w:ascii="Times New Roman"/>
          <w:b w:val="false"/>
          <w:i w:val="false"/>
          <w:color w:val="000000"/>
          <w:sz w:val="28"/>
        </w:rPr>
        <w:t>
      - Қарғалы ауылында: ірі қара мал - 854 бас, о.і. аналық мал басы - 417 бас, ұсақ мал -2058 бас, жылқы - 96 бас. Жайылым алаңы -1385 гектарды құрайды.</w:t>
      </w:r>
    </w:p>
    <w:bookmarkEnd w:id="597"/>
    <w:bookmarkStart w:name="z821" w:id="598"/>
    <w:p>
      <w:pPr>
        <w:spacing w:after="0"/>
        <w:ind w:left="0"/>
        <w:jc w:val="both"/>
      </w:pPr>
      <w:r>
        <w:rPr>
          <w:rFonts w:ascii="Times New Roman"/>
          <w:b w:val="false"/>
          <w:i w:val="false"/>
          <w:color w:val="000000"/>
          <w:sz w:val="28"/>
        </w:rPr>
        <w:t>
      - Ақтұма ауылында - 600 бас ірі қара мал бар, о.і. аналық мал - 286 бас, ұсақ мал - 2810 бас, жылқы - . 47 бас. Жайылым ауданы - 1092,9 гектарды құрайды.</w:t>
      </w:r>
    </w:p>
    <w:bookmarkEnd w:id="598"/>
    <w:bookmarkStart w:name="z822" w:id="599"/>
    <w:p>
      <w:pPr>
        <w:spacing w:after="0"/>
        <w:ind w:left="0"/>
        <w:jc w:val="both"/>
      </w:pPr>
      <w:r>
        <w:rPr>
          <w:rFonts w:ascii="Times New Roman"/>
          <w:b w:val="false"/>
          <w:i w:val="false"/>
          <w:color w:val="000000"/>
          <w:sz w:val="28"/>
        </w:rPr>
        <w:t>
      - Теректі ауылында ірі қара мал – 3 бас, о.і. аналық малы - 1 бас, ұсақ мал басы - 167 бас, жылқы – 3 бас. Жайылым алаңы - 448,4 гектарды құрайды.</w:t>
      </w:r>
    </w:p>
    <w:bookmarkEnd w:id="599"/>
    <w:bookmarkStart w:name="z823" w:id="600"/>
    <w:p>
      <w:pPr>
        <w:spacing w:after="0"/>
        <w:ind w:left="0"/>
        <w:jc w:val="both"/>
      </w:pPr>
      <w:r>
        <w:rPr>
          <w:rFonts w:ascii="Times New Roman"/>
          <w:b w:val="false"/>
          <w:i w:val="false"/>
          <w:color w:val="000000"/>
          <w:sz w:val="28"/>
        </w:rPr>
        <w:t>
      - Ешкіөлмес ауылында 219 бас ірі қара мал, о.і. - 130 бас аналық мал, ұсақ мал -984 бас, 82 бас жылқы бар. Жайылым ауданы - 691,7 гектарды құрайды.</w:t>
      </w:r>
    </w:p>
    <w:bookmarkEnd w:id="600"/>
    <w:bookmarkStart w:name="z824" w:id="601"/>
    <w:p>
      <w:pPr>
        <w:spacing w:after="0"/>
        <w:ind w:left="0"/>
        <w:jc w:val="both"/>
      </w:pPr>
      <w:r>
        <w:rPr>
          <w:rFonts w:ascii="Times New Roman"/>
          <w:b w:val="false"/>
          <w:i w:val="false"/>
          <w:color w:val="000000"/>
          <w:sz w:val="28"/>
        </w:rPr>
        <w:t>
      - Черкасск ауылында - 1055 бас ірі қара мал, о.і. аналық мал 526 бас, ұсақ мал- 2878 бас, жылқы - 424 бас, жайлым алаңы - 11214,8 га құрайды.</w:t>
      </w:r>
    </w:p>
    <w:bookmarkEnd w:id="601"/>
    <w:bookmarkStart w:name="z825" w:id="602"/>
    <w:p>
      <w:pPr>
        <w:spacing w:after="0"/>
        <w:ind w:left="0"/>
        <w:jc w:val="both"/>
      </w:pPr>
      <w:r>
        <w:rPr>
          <w:rFonts w:ascii="Times New Roman"/>
          <w:b w:val="false"/>
          <w:i w:val="false"/>
          <w:color w:val="000000"/>
          <w:sz w:val="28"/>
        </w:rPr>
        <w:t>
      Округте ІҚМ – на 8 табын бар, МҰМ -ның 3 отары бар.</w:t>
      </w:r>
    </w:p>
    <w:bookmarkEnd w:id="602"/>
    <w:bookmarkStart w:name="z826" w:id="603"/>
    <w:p>
      <w:pPr>
        <w:spacing w:after="0"/>
        <w:ind w:left="0"/>
        <w:jc w:val="both"/>
      </w:pPr>
      <w:r>
        <w:rPr>
          <w:rFonts w:ascii="Times New Roman"/>
          <w:b w:val="false"/>
          <w:i w:val="false"/>
          <w:color w:val="000000"/>
          <w:sz w:val="28"/>
        </w:rPr>
        <w:t>
      Жоғарыда баяндалғанның негізінде елді мекендердің жерлерінде ІҚМ аналық басқа ұстауға (Аққайын а., Қарғалы а., Ақтума а., Теректі а., Ешкіөлмес а. Черкасск а.) барлығы қажетті жайлым - 6859,3 га құрайды. Бұл ретте (Черкасск а. және Теректі а.) артық жайлым көлемі бар екенің - 5602,7 га анықталды.</w:t>
      </w:r>
    </w:p>
    <w:bookmarkEnd w:id="603"/>
    <w:bookmarkStart w:name="z827" w:id="604"/>
    <w:p>
      <w:pPr>
        <w:spacing w:after="0"/>
        <w:ind w:left="0"/>
        <w:jc w:val="both"/>
      </w:pPr>
      <w:r>
        <w:rPr>
          <w:rFonts w:ascii="Times New Roman"/>
          <w:b w:val="false"/>
          <w:i w:val="false"/>
          <w:color w:val="000000"/>
          <w:sz w:val="28"/>
        </w:rPr>
        <w:t>
      Черкасск ауылдық округінде 1 ветеринарлық пункт,1 мал қорымы, 2 ІҚМ жасанды ұрықтандыру пунктітер бар.</w:t>
      </w:r>
    </w:p>
    <w:bookmarkEnd w:id="604"/>
    <w:bookmarkStart w:name="z828" w:id="605"/>
    <w:p>
      <w:pPr>
        <w:spacing w:after="0"/>
        <w:ind w:left="0"/>
        <w:jc w:val="both"/>
      </w:pPr>
      <w:r>
        <w:rPr>
          <w:rFonts w:ascii="Times New Roman"/>
          <w:b w:val="false"/>
          <w:i w:val="false"/>
          <w:color w:val="000000"/>
          <w:sz w:val="28"/>
        </w:rPr>
        <w:t>
      Ауылдық округте малды айдап өтуге арналған сервитуттар белгіленбеген.</w:t>
      </w:r>
    </w:p>
    <w:bookmarkEnd w:id="605"/>
    <w:bookmarkStart w:name="z829" w:id="606"/>
    <w:p>
      <w:pPr>
        <w:spacing w:after="0"/>
        <w:ind w:left="0"/>
        <w:jc w:val="both"/>
      </w:pPr>
      <w:r>
        <w:rPr>
          <w:rFonts w:ascii="Times New Roman"/>
          <w:b w:val="false"/>
          <w:i w:val="false"/>
          <w:color w:val="000000"/>
          <w:sz w:val="28"/>
        </w:rPr>
        <w:t xml:space="preserve">
      </w:t>
      </w:r>
    </w:p>
    <w:bookmarkEnd w:id="606"/>
    <w:p>
      <w:pPr>
        <w:spacing w:after="0"/>
        <w:ind w:left="0"/>
        <w:jc w:val="both"/>
      </w:pPr>
      <w:r>
        <w:drawing>
          <wp:inline distT="0" distB="0" distL="0" distR="0">
            <wp:extent cx="78105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509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0" w:id="607"/>
    <w:p>
      <w:pPr>
        <w:spacing w:after="0"/>
        <w:ind w:left="0"/>
        <w:jc w:val="left"/>
      </w:pPr>
      <w:r>
        <w:rPr>
          <w:rFonts w:ascii="Times New Roman"/>
          <w:b/>
          <w:i w:val="false"/>
          <w:color w:val="000000"/>
        </w:rPr>
        <w:t xml:space="preserve"> Жер учаскелерінің меншік иелері</w:t>
      </w:r>
    </w:p>
    <w:bookmarkEnd w:id="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участкелерінің меншік иелері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Ботинев Петр к\х " Ботинев П 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Вахитов Бекмухамбет к/х " Вахитов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Вишняков Марат к/х " Вишняков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Джанкасиев Мукажан к/х " Джанкасиев Мукажан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Зуев Биржан к/х "Зуев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Кунелеков Камза к/х " Кунелеков Камза"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Лебедева Татьяна к/х " Лебедева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Асылхан к/х " Муканов Асылхан"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Нусупов Султан к/х " Нусупов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Сейсембекова Светлана к/х " Сейсембеков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Ясюлевич Александр к/х " Александровка"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bl>
    <w:bookmarkStart w:name="z831" w:id="608"/>
    <w:p>
      <w:pPr>
        <w:spacing w:after="0"/>
        <w:ind w:left="0"/>
        <w:jc w:val="both"/>
      </w:pPr>
      <w:r>
        <w:rPr>
          <w:rFonts w:ascii="Times New Roman"/>
          <w:b w:val="false"/>
          <w:i w:val="false"/>
          <w:color w:val="000000"/>
          <w:sz w:val="28"/>
        </w:rPr>
        <w:t>
      Кестенің жалғасы</w:t>
      </w:r>
    </w:p>
    <w:bookmarkEnd w:id="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bl>
    <w:bookmarkStart w:name="z832" w:id="609"/>
    <w:p>
      <w:pPr>
        <w:spacing w:after="0"/>
        <w:ind w:left="0"/>
        <w:jc w:val="both"/>
      </w:pPr>
      <w:r>
        <w:rPr>
          <w:rFonts w:ascii="Times New Roman"/>
          <w:b w:val="false"/>
          <w:i w:val="false"/>
          <w:color w:val="000000"/>
          <w:sz w:val="28"/>
        </w:rPr>
        <w:t>
      Аббревиатуралардың таратылып жазылуы: МІҚ – мүйізді іріқара мал; МҰМ – мүйізді ұсақ мал, ш/қ- шаруа қожалық</w:t>
      </w:r>
    </w:p>
    <w:bookmarkEnd w:id="609"/>
    <w:bookmarkStart w:name="z833" w:id="610"/>
    <w:p>
      <w:pPr>
        <w:spacing w:after="0"/>
        <w:ind w:left="0"/>
        <w:jc w:val="left"/>
      </w:pPr>
      <w:r>
        <w:rPr>
          <w:rFonts w:ascii="Times New Roman"/>
          <w:b/>
          <w:i w:val="false"/>
          <w:color w:val="000000"/>
        </w:rPr>
        <w:t xml:space="preserve"> Черкасск уылдық округ бойынша елдімекендер бөлінісінде мүйізді ірі қара аналық (сауын) мал басын орналастыру үшін жайылымдарды бөлу</w:t>
      </w:r>
    </w:p>
    <w:bookmarkEnd w:id="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Карғалы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Ақтұма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Теректі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Ешкіөлмес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Черкасск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5602,7</w:t>
            </w:r>
          </w:p>
        </w:tc>
      </w:tr>
    </w:tbl>
    <w:bookmarkStart w:name="z834" w:id="611"/>
    <w:p>
      <w:pPr>
        <w:spacing w:after="0"/>
        <w:ind w:left="0"/>
        <w:jc w:val="both"/>
      </w:pPr>
      <w:r>
        <w:rPr>
          <w:rFonts w:ascii="Times New Roman"/>
          <w:b w:val="false"/>
          <w:i w:val="false"/>
          <w:color w:val="000000"/>
          <w:sz w:val="28"/>
        </w:rPr>
        <w:t xml:space="preserve">
      </w:t>
      </w:r>
    </w:p>
    <w:bookmarkEnd w:id="611"/>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5" w:id="612"/>
    <w:p>
      <w:pPr>
        <w:spacing w:after="0"/>
        <w:ind w:left="0"/>
        <w:jc w:val="both"/>
      </w:pPr>
      <w:r>
        <w:rPr>
          <w:rFonts w:ascii="Times New Roman"/>
          <w:b w:val="false"/>
          <w:i w:val="false"/>
          <w:color w:val="000000"/>
          <w:sz w:val="28"/>
        </w:rPr>
        <w:t xml:space="preserve">
      </w:t>
      </w:r>
    </w:p>
    <w:bookmarkEnd w:id="612"/>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6" w:id="613"/>
    <w:p>
      <w:pPr>
        <w:spacing w:after="0"/>
        <w:ind w:left="0"/>
        <w:jc w:val="both"/>
      </w:pPr>
      <w:r>
        <w:rPr>
          <w:rFonts w:ascii="Times New Roman"/>
          <w:b w:val="false"/>
          <w:i w:val="false"/>
          <w:color w:val="000000"/>
          <w:sz w:val="28"/>
        </w:rPr>
        <w:t xml:space="preserve">
      </w:t>
      </w:r>
    </w:p>
    <w:bookmarkEnd w:id="613"/>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7" w:id="614"/>
    <w:p>
      <w:pPr>
        <w:spacing w:after="0"/>
        <w:ind w:left="0"/>
        <w:jc w:val="both"/>
      </w:pPr>
      <w:r>
        <w:rPr>
          <w:rFonts w:ascii="Times New Roman"/>
          <w:b w:val="false"/>
          <w:i w:val="false"/>
          <w:color w:val="000000"/>
          <w:sz w:val="28"/>
        </w:rPr>
        <w:t xml:space="preserve">
      </w:t>
      </w:r>
    </w:p>
    <w:bookmarkEnd w:id="614"/>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8" w:id="615"/>
    <w:p>
      <w:pPr>
        <w:spacing w:after="0"/>
        <w:ind w:left="0"/>
        <w:jc w:val="both"/>
      </w:pPr>
      <w:r>
        <w:rPr>
          <w:rFonts w:ascii="Times New Roman"/>
          <w:b w:val="false"/>
          <w:i w:val="false"/>
          <w:color w:val="000000"/>
          <w:sz w:val="28"/>
        </w:rPr>
        <w:t xml:space="preserve">
      </w:t>
      </w:r>
    </w:p>
    <w:bookmarkEnd w:id="615"/>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9" w:id="616"/>
    <w:p>
      <w:pPr>
        <w:spacing w:after="0"/>
        <w:ind w:left="0"/>
        <w:jc w:val="left"/>
      </w:pPr>
      <w:r>
        <w:rPr>
          <w:rFonts w:ascii="Times New Roman"/>
          <w:b/>
          <w:i w:val="false"/>
          <w:color w:val="000000"/>
        </w:rPr>
        <w:t xml:space="preserve"> Черкасск ауылдық округі бойыша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6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617"/>
          <w:p>
            <w:pPr>
              <w:spacing w:after="20"/>
              <w:ind w:left="20"/>
              <w:jc w:val="both"/>
            </w:pPr>
            <w:r>
              <w:rPr>
                <w:rFonts w:ascii="Times New Roman"/>
                <w:b w:val="false"/>
                <w:i w:val="false"/>
                <w:color w:val="000000"/>
                <w:sz w:val="20"/>
              </w:rPr>
              <w:t>
Жайылымдардарға малдарды айдап шығару және жайылымдардан</w:t>
            </w:r>
          </w:p>
          <w:bookmarkEnd w:id="617"/>
          <w:p>
            <w:pPr>
              <w:spacing w:after="20"/>
              <w:ind w:left="20"/>
              <w:jc w:val="both"/>
            </w:pPr>
            <w:r>
              <w:rPr>
                <w:rFonts w:ascii="Times New Roman"/>
                <w:b w:val="false"/>
                <w:i w:val="false"/>
                <w:color w:val="000000"/>
                <w:sz w:val="20"/>
              </w:rPr>
              <w:t>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618"/>
          <w:p>
            <w:pPr>
              <w:spacing w:after="20"/>
              <w:ind w:left="20"/>
              <w:jc w:val="both"/>
            </w:pPr>
            <w:r>
              <w:rPr>
                <w:rFonts w:ascii="Times New Roman"/>
                <w:b w:val="false"/>
                <w:i w:val="false"/>
                <w:color w:val="000000"/>
                <w:sz w:val="20"/>
              </w:rPr>
              <w:t>
Наурыз</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619"/>
          <w:p>
            <w:pPr>
              <w:spacing w:after="20"/>
              <w:ind w:left="20"/>
              <w:jc w:val="both"/>
            </w:pPr>
            <w:r>
              <w:rPr>
                <w:rFonts w:ascii="Times New Roman"/>
                <w:b w:val="false"/>
                <w:i w:val="false"/>
                <w:color w:val="000000"/>
                <w:sz w:val="20"/>
              </w:rPr>
              <w:t>
Мамыр</w:t>
            </w:r>
          </w:p>
          <w:bookmarkEnd w:id="619"/>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620"/>
          <w:p>
            <w:pPr>
              <w:spacing w:after="20"/>
              <w:ind w:left="20"/>
              <w:jc w:val="both"/>
            </w:pPr>
            <w:r>
              <w:rPr>
                <w:rFonts w:ascii="Times New Roman"/>
                <w:b w:val="false"/>
                <w:i w:val="false"/>
                <w:color w:val="000000"/>
                <w:sz w:val="20"/>
              </w:rPr>
              <w:t>
Қазан</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621"/>
          <w:p>
            <w:pPr>
              <w:spacing w:after="20"/>
              <w:ind w:left="20"/>
              <w:jc w:val="both"/>
            </w:pPr>
            <w:r>
              <w:rPr>
                <w:rFonts w:ascii="Times New Roman"/>
                <w:b w:val="false"/>
                <w:i w:val="false"/>
                <w:color w:val="000000"/>
                <w:sz w:val="20"/>
              </w:rPr>
              <w:t>
Қараша</w:t>
            </w:r>
          </w:p>
          <w:bookmarkEnd w:id="621"/>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622"/>
          <w:p>
            <w:pPr>
              <w:spacing w:after="20"/>
              <w:ind w:left="20"/>
              <w:jc w:val="both"/>
            </w:pPr>
            <w:r>
              <w:rPr>
                <w:rFonts w:ascii="Times New Roman"/>
                <w:b w:val="false"/>
                <w:i w:val="false"/>
                <w:color w:val="000000"/>
                <w:sz w:val="20"/>
              </w:rPr>
              <w:t>
Наурыз</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623"/>
          <w:p>
            <w:pPr>
              <w:spacing w:after="20"/>
              <w:ind w:left="20"/>
              <w:jc w:val="both"/>
            </w:pPr>
            <w:r>
              <w:rPr>
                <w:rFonts w:ascii="Times New Roman"/>
                <w:b w:val="false"/>
                <w:i w:val="false"/>
                <w:color w:val="000000"/>
                <w:sz w:val="20"/>
              </w:rPr>
              <w:t>
Мамыр</w:t>
            </w:r>
          </w:p>
          <w:bookmarkEnd w:id="623"/>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1" w:id="624"/>
          <w:p>
            <w:pPr>
              <w:spacing w:after="20"/>
              <w:ind w:left="20"/>
              <w:jc w:val="both"/>
            </w:pPr>
            <w:r>
              <w:rPr>
                <w:rFonts w:ascii="Times New Roman"/>
                <w:b w:val="false"/>
                <w:i w:val="false"/>
                <w:color w:val="000000"/>
                <w:sz w:val="20"/>
              </w:rPr>
              <w:t>
Қазан</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625"/>
          <w:p>
            <w:pPr>
              <w:spacing w:after="20"/>
              <w:ind w:left="20"/>
              <w:jc w:val="both"/>
            </w:pPr>
            <w:r>
              <w:rPr>
                <w:rFonts w:ascii="Times New Roman"/>
                <w:b w:val="false"/>
                <w:i w:val="false"/>
                <w:color w:val="000000"/>
                <w:sz w:val="20"/>
              </w:rPr>
              <w:t>
Қараша</w:t>
            </w:r>
          </w:p>
          <w:bookmarkEnd w:id="625"/>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Сарқан аудандық мәслихатының 2021 жылғы 13 желтоқсандағы № 13-58 шешіміне 12 қосымша</w:t>
            </w:r>
          </w:p>
        </w:tc>
      </w:tr>
    </w:tbl>
    <w:bookmarkStart w:name="z882" w:id="626"/>
    <w:p>
      <w:pPr>
        <w:spacing w:after="0"/>
        <w:ind w:left="0"/>
        <w:jc w:val="left"/>
      </w:pPr>
      <w:r>
        <w:rPr>
          <w:rFonts w:ascii="Times New Roman"/>
          <w:b/>
          <w:i w:val="false"/>
          <w:color w:val="000000"/>
        </w:rPr>
        <w:t xml:space="preserve"> Шатырбай ауылдық округіндегі жайылымдарды басқару және оларды пайдалану жөніндегі 2021-2022 жылдарға арналған жоспар</w:t>
      </w:r>
    </w:p>
    <w:bookmarkEnd w:id="626"/>
    <w:bookmarkStart w:name="z883" w:id="627"/>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Черкасск ауылдық округі аумағында жайылымдардың орналасу схемасы;</w:t>
      </w:r>
    </w:p>
    <w:bookmarkEnd w:id="627"/>
    <w:bookmarkStart w:name="z884" w:id="628"/>
    <w:p>
      <w:pPr>
        <w:spacing w:after="0"/>
        <w:ind w:left="0"/>
        <w:jc w:val="both"/>
      </w:pPr>
      <w:r>
        <w:rPr>
          <w:rFonts w:ascii="Times New Roman"/>
          <w:b w:val="false"/>
          <w:i w:val="false"/>
          <w:color w:val="000000"/>
          <w:sz w:val="28"/>
        </w:rPr>
        <w:t>
      2)жайылымдық айналымдардың қолайлы схемалары;</w:t>
      </w:r>
    </w:p>
    <w:bookmarkEnd w:id="628"/>
    <w:bookmarkStart w:name="z885" w:id="629"/>
    <w:p>
      <w:pPr>
        <w:spacing w:after="0"/>
        <w:ind w:left="0"/>
        <w:jc w:val="both"/>
      </w:pPr>
      <w:r>
        <w:rPr>
          <w:rFonts w:ascii="Times New Roman"/>
          <w:b w:val="false"/>
          <w:i w:val="false"/>
          <w:color w:val="000000"/>
          <w:sz w:val="28"/>
        </w:rPr>
        <w:t xml:space="preserve">
      3)жайылымдар, маусымдық жайылымның сыртқы және ішкі шекаралары мен алаңы, оның ішінде маусымдық, жайылымдық инфрақұрылым объектілері көрсетілген карта; </w:t>
      </w:r>
    </w:p>
    <w:bookmarkEnd w:id="629"/>
    <w:bookmarkStart w:name="z886" w:id="630"/>
    <w:p>
      <w:pPr>
        <w:spacing w:after="0"/>
        <w:ind w:left="0"/>
        <w:jc w:val="both"/>
      </w:pPr>
      <w:r>
        <w:rPr>
          <w:rFonts w:ascii="Times New Roman"/>
          <w:b w:val="false"/>
          <w:i w:val="false"/>
          <w:color w:val="000000"/>
          <w:sz w:val="28"/>
        </w:rPr>
        <w:t xml:space="preserve">
      4)жайылым пайдаланушылардың су тұтыну нормативіне сәйкес жасалған су көздеріне (көлдерге,өзендерге, тоғандарға, қопандарға, суару немесе суландыру каналына немесе құбырлы немесе шахта құдықтарына) қол жеткізу схемасы; </w:t>
      </w:r>
    </w:p>
    <w:bookmarkEnd w:id="630"/>
    <w:bookmarkStart w:name="z887" w:id="631"/>
    <w:p>
      <w:pPr>
        <w:spacing w:after="0"/>
        <w:ind w:left="0"/>
        <w:jc w:val="both"/>
      </w:pPr>
      <w:r>
        <w:rPr>
          <w:rFonts w:ascii="Times New Roman"/>
          <w:b w:val="false"/>
          <w:i w:val="false"/>
          <w:color w:val="000000"/>
          <w:sz w:val="28"/>
        </w:rPr>
        <w:t xml:space="preserve">
      5)Жайылымы жоқ жеке және заңды тұлғалалардың ауыл шаруашылық жануарларының мал басы орналастыру үшін жайылымдарды қайта бөлу және оны берілетін жайылымдарға ауыстыру схемасы; </w:t>
      </w:r>
    </w:p>
    <w:bookmarkEnd w:id="631"/>
    <w:bookmarkStart w:name="z888" w:id="632"/>
    <w:p>
      <w:pPr>
        <w:spacing w:after="0"/>
        <w:ind w:left="0"/>
        <w:jc w:val="both"/>
      </w:pPr>
      <w:r>
        <w:rPr>
          <w:rFonts w:ascii="Times New Roman"/>
          <w:b w:val="false"/>
          <w:i w:val="false"/>
          <w:color w:val="000000"/>
          <w:sz w:val="28"/>
        </w:rPr>
        <w:t>
      6)Черкасск ауылдық округінде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632"/>
    <w:bookmarkStart w:name="z889" w:id="633"/>
    <w:p>
      <w:pPr>
        <w:spacing w:after="0"/>
        <w:ind w:left="0"/>
        <w:jc w:val="both"/>
      </w:pPr>
      <w:r>
        <w:rPr>
          <w:rFonts w:ascii="Times New Roman"/>
          <w:b w:val="false"/>
          <w:i w:val="false"/>
          <w:color w:val="000000"/>
          <w:sz w:val="28"/>
        </w:rPr>
        <w:t>
      7)ауыл шаруашылығы жануарларын жаюдың және айдаудың маусымдық бағыттарын белгілейтін жайылымдарды пайдалану жөніндегі күнтізбелік кесте графигі;</w:t>
      </w:r>
    </w:p>
    <w:bookmarkEnd w:id="633"/>
    <w:bookmarkStart w:name="z890" w:id="634"/>
    <w:p>
      <w:pPr>
        <w:spacing w:after="0"/>
        <w:ind w:left="0"/>
        <w:jc w:val="both"/>
      </w:pPr>
      <w:r>
        <w:rPr>
          <w:rFonts w:ascii="Times New Roman"/>
          <w:b w:val="false"/>
          <w:i w:val="false"/>
          <w:color w:val="000000"/>
          <w:sz w:val="28"/>
        </w:rPr>
        <w:t xml:space="preserve">
      Шатырбай ауылдық округі Шатырбай колхозының базасында ұйымдастырылған. Шатырбай ауылдық округінің жері екі учаскеден тұрады: негізгі және Лепсы. </w:t>
      </w:r>
    </w:p>
    <w:bookmarkEnd w:id="634"/>
    <w:bookmarkStart w:name="z891" w:id="635"/>
    <w:p>
      <w:pPr>
        <w:spacing w:after="0"/>
        <w:ind w:left="0"/>
        <w:jc w:val="both"/>
      </w:pPr>
      <w:r>
        <w:rPr>
          <w:rFonts w:ascii="Times New Roman"/>
          <w:b w:val="false"/>
          <w:i w:val="false"/>
          <w:color w:val="000000"/>
          <w:sz w:val="28"/>
        </w:rPr>
        <w:t>
      Шатырбай ауылдық округінің әкімшілік орталығы Шатырбай ауылы.</w:t>
      </w:r>
    </w:p>
    <w:bookmarkEnd w:id="635"/>
    <w:bookmarkStart w:name="z892" w:id="636"/>
    <w:p>
      <w:pPr>
        <w:spacing w:after="0"/>
        <w:ind w:left="0"/>
        <w:jc w:val="both"/>
      </w:pPr>
      <w:r>
        <w:rPr>
          <w:rFonts w:ascii="Times New Roman"/>
          <w:b w:val="false"/>
          <w:i w:val="false"/>
          <w:color w:val="000000"/>
          <w:sz w:val="28"/>
        </w:rPr>
        <w:t xml:space="preserve">
      Шатырбай ауылдық округінің негізгі учаскесінің солтүстігі мен шығысында Алмалы және Қойлық жерлерімен, оңтүстік - шығысында Черкасск ауылдық округінің жерлерімен, оңтүстігінде Қойлық және Екіаша ауылдық округінің жерлерімен шектеседі. </w:t>
      </w:r>
    </w:p>
    <w:bookmarkEnd w:id="636"/>
    <w:bookmarkStart w:name="z893" w:id="637"/>
    <w:p>
      <w:pPr>
        <w:spacing w:after="0"/>
        <w:ind w:left="0"/>
        <w:jc w:val="both"/>
      </w:pPr>
      <w:r>
        <w:rPr>
          <w:rFonts w:ascii="Times New Roman"/>
          <w:b w:val="false"/>
          <w:i w:val="false"/>
          <w:color w:val="000000"/>
          <w:sz w:val="28"/>
        </w:rPr>
        <w:t>
      Лепсы учаскесінің солтүстігінде және оңтүстігінде мемлекеттік жер қоры жерлерімен, ал батысында - темір жолға бөлінген белдеумен шектеседі.</w:t>
      </w:r>
    </w:p>
    <w:bookmarkEnd w:id="637"/>
    <w:bookmarkStart w:name="z894" w:id="638"/>
    <w:p>
      <w:pPr>
        <w:spacing w:after="0"/>
        <w:ind w:left="0"/>
        <w:jc w:val="both"/>
      </w:pPr>
      <w:r>
        <w:rPr>
          <w:rFonts w:ascii="Times New Roman"/>
          <w:b w:val="false"/>
          <w:i w:val="false"/>
          <w:color w:val="000000"/>
          <w:sz w:val="28"/>
        </w:rPr>
        <w:t xml:space="preserve">
      Шатырбай ауылдық округінің аумағы тау бөктерінде орналасқан. </w:t>
      </w:r>
    </w:p>
    <w:bookmarkEnd w:id="638"/>
    <w:bookmarkStart w:name="z895" w:id="639"/>
    <w:p>
      <w:pPr>
        <w:spacing w:after="0"/>
        <w:ind w:left="0"/>
        <w:jc w:val="both"/>
      </w:pPr>
      <w:r>
        <w:rPr>
          <w:rFonts w:ascii="Times New Roman"/>
          <w:b w:val="false"/>
          <w:i w:val="false"/>
          <w:color w:val="000000"/>
          <w:sz w:val="28"/>
        </w:rPr>
        <w:t xml:space="preserve">
      Негізгі учаскеде Теректі өзені, 19 кішігірім бұлақтар бар. Теректі өзені Жоңғар Алатауының тауларында бастау алады және Лепсі өзенінің ағыны болып табылады. Тауларда жарылған жер асты сулары басым. Ең көп ағын көктемгі-жазғы кезеңге келеді. Тау өзендеріндегі су тұщы, халықты сумен қамтамасыз ету және мал суару негізгі көзі болып табылады. Мұнда оңтүстіктен солтүстікке қарай еңіске бағытталған құрғақ арналардың көп бөлігі жазықтар. </w:t>
      </w:r>
    </w:p>
    <w:bookmarkEnd w:id="639"/>
    <w:bookmarkStart w:name="z896" w:id="640"/>
    <w:p>
      <w:pPr>
        <w:spacing w:after="0"/>
        <w:ind w:left="0"/>
        <w:jc w:val="both"/>
      </w:pPr>
      <w:r>
        <w:rPr>
          <w:rFonts w:ascii="Times New Roman"/>
          <w:b w:val="false"/>
          <w:i w:val="false"/>
          <w:color w:val="000000"/>
          <w:sz w:val="28"/>
        </w:rPr>
        <w:t>
      Лепсы учаскесінің аумағы құдықтар есебінен суланған, барлығы 17 құдық бар, су адам мен жануарлар үшін өте жарамды. Солтүстік учаскенің шекарасы Лепсі өзені, ал шығыс шекарасы – Сарыбұлақ өзені. Сарыбұлақ өзені осы өзеннен бастау алады, сондықтан су оның арнасында үнемі ағады. Су тұщы, ішуге жарамды. Жалпы негізгі учаскенің аумағы жақсы суланған, ал Лепсы учаскесі қанағаттанарлық деңгейде. Қазіргі уақытта осы аумақтың жерлері жайылымдық және шабындық жерлер.</w:t>
      </w:r>
    </w:p>
    <w:bookmarkEnd w:id="640"/>
    <w:bookmarkStart w:name="z897" w:id="641"/>
    <w:p>
      <w:pPr>
        <w:spacing w:after="0"/>
        <w:ind w:left="0"/>
        <w:jc w:val="both"/>
      </w:pPr>
      <w:r>
        <w:rPr>
          <w:rFonts w:ascii="Times New Roman"/>
          <w:b w:val="false"/>
          <w:i w:val="false"/>
          <w:color w:val="000000"/>
          <w:sz w:val="28"/>
        </w:rPr>
        <w:t xml:space="preserve">
      Шатырбай ауылдық округінің аумағының жалпы ауданы 32 474 га құрады, оның ішінде негізгі учаскенің ауданы 14 724 га, Лепсі учаскесінің ауданы 17 750 га. Кадастрлық кварталдар 03-263-034, 03-263-089. </w:t>
      </w:r>
    </w:p>
    <w:bookmarkEnd w:id="641"/>
    <w:bookmarkStart w:name="z898" w:id="642"/>
    <w:p>
      <w:pPr>
        <w:spacing w:after="0"/>
        <w:ind w:left="0"/>
        <w:jc w:val="both"/>
      </w:pPr>
      <w:r>
        <w:rPr>
          <w:rFonts w:ascii="Times New Roman"/>
          <w:b w:val="false"/>
          <w:i w:val="false"/>
          <w:color w:val="000000"/>
          <w:sz w:val="28"/>
        </w:rPr>
        <w:t xml:space="preserve">
      Зерттеу шегінде Шатырбай ауылдық округінің аумағы 32 474 га. </w:t>
      </w:r>
    </w:p>
    <w:bookmarkEnd w:id="642"/>
    <w:bookmarkStart w:name="z899" w:id="643"/>
    <w:p>
      <w:pPr>
        <w:spacing w:after="0"/>
        <w:ind w:left="0"/>
        <w:jc w:val="both"/>
      </w:pPr>
      <w:r>
        <w:rPr>
          <w:rFonts w:ascii="Times New Roman"/>
          <w:b w:val="false"/>
          <w:i w:val="false"/>
          <w:color w:val="000000"/>
          <w:sz w:val="28"/>
        </w:rPr>
        <w:t xml:space="preserve">
      оның ішінде: ауыл шаруашылығы алқаптары – 32 090 га, </w:t>
      </w:r>
    </w:p>
    <w:bookmarkEnd w:id="643"/>
    <w:bookmarkStart w:name="z900" w:id="644"/>
    <w:p>
      <w:pPr>
        <w:spacing w:after="0"/>
        <w:ind w:left="0"/>
        <w:jc w:val="both"/>
      </w:pPr>
      <w:r>
        <w:rPr>
          <w:rFonts w:ascii="Times New Roman"/>
          <w:b w:val="false"/>
          <w:i w:val="false"/>
          <w:color w:val="000000"/>
          <w:sz w:val="28"/>
        </w:rPr>
        <w:t xml:space="preserve">
      -басқа алқаптары – 384 га, </w:t>
      </w:r>
    </w:p>
    <w:bookmarkEnd w:id="644"/>
    <w:bookmarkStart w:name="z901" w:id="645"/>
    <w:p>
      <w:pPr>
        <w:spacing w:after="0"/>
        <w:ind w:left="0"/>
        <w:jc w:val="both"/>
      </w:pPr>
      <w:r>
        <w:rPr>
          <w:rFonts w:ascii="Times New Roman"/>
          <w:b w:val="false"/>
          <w:i w:val="false"/>
          <w:color w:val="000000"/>
          <w:sz w:val="28"/>
        </w:rPr>
        <w:t xml:space="preserve">
      -жайылымдар – 25 987 га, </w:t>
      </w:r>
    </w:p>
    <w:bookmarkEnd w:id="645"/>
    <w:bookmarkStart w:name="z902" w:id="646"/>
    <w:p>
      <w:pPr>
        <w:spacing w:after="0"/>
        <w:ind w:left="0"/>
        <w:jc w:val="both"/>
      </w:pPr>
      <w:r>
        <w:rPr>
          <w:rFonts w:ascii="Times New Roman"/>
          <w:b w:val="false"/>
          <w:i w:val="false"/>
          <w:color w:val="000000"/>
          <w:sz w:val="28"/>
        </w:rPr>
        <w:t xml:space="preserve">
      -шабындықтар - 643 га, </w:t>
      </w:r>
    </w:p>
    <w:bookmarkEnd w:id="646"/>
    <w:bookmarkStart w:name="z903" w:id="647"/>
    <w:p>
      <w:pPr>
        <w:spacing w:after="0"/>
        <w:ind w:left="0"/>
        <w:jc w:val="both"/>
      </w:pPr>
      <w:r>
        <w:rPr>
          <w:rFonts w:ascii="Times New Roman"/>
          <w:b w:val="false"/>
          <w:i w:val="false"/>
          <w:color w:val="000000"/>
          <w:sz w:val="28"/>
        </w:rPr>
        <w:t>
      -егістікжерлер – 5 460 га.</w:t>
      </w:r>
    </w:p>
    <w:bookmarkEnd w:id="647"/>
    <w:bookmarkStart w:name="z904" w:id="648"/>
    <w:p>
      <w:pPr>
        <w:spacing w:after="0"/>
        <w:ind w:left="0"/>
        <w:jc w:val="both"/>
      </w:pPr>
      <w:r>
        <w:rPr>
          <w:rFonts w:ascii="Times New Roman"/>
          <w:b w:val="false"/>
          <w:i w:val="false"/>
          <w:color w:val="000000"/>
          <w:sz w:val="28"/>
        </w:rPr>
        <w:t>
      Шатырбай ауылдық округі бойынша ауыл шаруашылығы малдарын қамтамасыз ету үшін барлығы 25 987 гектар жайылым жер бар. Оның ішінде Шатырбай ауылдық округі бойынша шаруа қожалықтарының жайылым алаңы - 10534,04 га және "Адал Агро" ЖШС жайылым жері - 19 га құрайды. Ауыл тұрғындарының малдарының жайылымдық жері - 1411,4 га құрайды. Ал қалған -14022,56 га аудан қорындағы жерлер есебінде.</w:t>
      </w:r>
    </w:p>
    <w:bookmarkEnd w:id="648"/>
    <w:bookmarkStart w:name="z905" w:id="649"/>
    <w:p>
      <w:pPr>
        <w:spacing w:after="0"/>
        <w:ind w:left="0"/>
        <w:jc w:val="both"/>
      </w:pPr>
      <w:r>
        <w:rPr>
          <w:rFonts w:ascii="Times New Roman"/>
          <w:b w:val="false"/>
          <w:i w:val="false"/>
          <w:color w:val="000000"/>
          <w:sz w:val="28"/>
        </w:rPr>
        <w:t>
      Жайылымдық азықтардың қоры жайылымдық кезеніңде 190 - 200 күн ұзақтығымен пайдаланады.</w:t>
      </w:r>
    </w:p>
    <w:bookmarkEnd w:id="649"/>
    <w:bookmarkStart w:name="z906" w:id="650"/>
    <w:p>
      <w:pPr>
        <w:spacing w:after="0"/>
        <w:ind w:left="0"/>
        <w:jc w:val="both"/>
      </w:pPr>
      <w:r>
        <w:rPr>
          <w:rFonts w:ascii="Times New Roman"/>
          <w:b w:val="false"/>
          <w:i w:val="false"/>
          <w:color w:val="000000"/>
          <w:sz w:val="28"/>
        </w:rPr>
        <w:t>
      Шатырбай ауылдық округінде ірі қара малынын табын саны 3 оның ішінде жылқы мен сиырлар бірге жайылады. Ұсақ мүйізді малдар бойынша 4 отар бар.</w:t>
      </w:r>
    </w:p>
    <w:bookmarkEnd w:id="650"/>
    <w:bookmarkStart w:name="z907" w:id="651"/>
    <w:p>
      <w:pPr>
        <w:spacing w:after="0"/>
        <w:ind w:left="0"/>
        <w:jc w:val="both"/>
      </w:pPr>
      <w:r>
        <w:rPr>
          <w:rFonts w:ascii="Times New Roman"/>
          <w:b w:val="false"/>
          <w:i w:val="false"/>
          <w:color w:val="000000"/>
          <w:sz w:val="28"/>
        </w:rPr>
        <w:t>
      2021 жылдың 1 қаңтарына Шатырбай ауылында (халықтың жеке ауласы және ЖШС, ШҚ) ірі қара мал саны - 1898 бас, оның ішінде аналық мал - 1021 бас, ұсақ мал - 8008 бас, жылқы саны -571 бас.</w:t>
      </w:r>
    </w:p>
    <w:bookmarkEnd w:id="651"/>
    <w:bookmarkStart w:name="z908" w:id="652"/>
    <w:p>
      <w:pPr>
        <w:spacing w:after="0"/>
        <w:ind w:left="0"/>
        <w:jc w:val="both"/>
      </w:pPr>
      <w:r>
        <w:rPr>
          <w:rFonts w:ascii="Times New Roman"/>
          <w:b w:val="false"/>
          <w:i w:val="false"/>
          <w:color w:val="000000"/>
          <w:sz w:val="28"/>
        </w:rPr>
        <w:t xml:space="preserve">
      Шатырбай ауылдық округінің негізгі жер учаскесінде 41 шаруа қожалығына тиесілі 4336,51 га және "Адал Агро" ЖШС – 19 га жайылым жері бар. Осы шаруа қожалықтарда барлығы: 613 бас ірі қара малы, 2280 бас ұсақ мүйізді мал, 307 бас жылқы. </w:t>
      </w:r>
    </w:p>
    <w:bookmarkEnd w:id="652"/>
    <w:bookmarkStart w:name="z909" w:id="653"/>
    <w:p>
      <w:pPr>
        <w:spacing w:after="0"/>
        <w:ind w:left="0"/>
        <w:jc w:val="both"/>
      </w:pPr>
      <w:r>
        <w:rPr>
          <w:rFonts w:ascii="Times New Roman"/>
          <w:b w:val="false"/>
          <w:i w:val="false"/>
          <w:color w:val="000000"/>
          <w:sz w:val="28"/>
        </w:rPr>
        <w:t>
      Лепсы жер учаскесінде 8 шаруа қожалығына тиесілі 6197,53 га жайылым жері бар. Осы шаруа қожалықтарда барлығы: 670 бас ірі қара малы. Шатырбай ауылдық округі бойынша мал басына шаққанда қажетті жайылым көлемі – 24235,1 га құрайды. Қосымша керек жайылым жер көлемі – 13682,06 га.</w:t>
      </w:r>
    </w:p>
    <w:bookmarkEnd w:id="653"/>
    <w:bookmarkStart w:name="z910" w:id="654"/>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(Шатырбай ауылы) ауыл шаруашылығы жануарларының аналық (сауын) – 351 мал басын ұстау үшін 2625,1 га көлемінде қажеттілік құрайды, Жүктеме нормасы ІҚМ - 11,5 га/бас, ҰММ - 2,3 га/бас, жылқы - 13,8 га/бас.2021 жылдың 1 қаңтарына Шатырбай ауылында (халықтың жеке ауласы және ЖШС, ШҚ) ірі қара мал саны - 1228 бас, оның ішінде аналық мал - 351 бас, ұсақ мал - 8008 бас, жылқы саны -571 бас. Лепсы учаскесінде: Ірі қара мал саны - 670 бас, оның ішінде аналық мал саны - 670 бас.</w:t>
      </w:r>
    </w:p>
    <w:bookmarkEnd w:id="654"/>
    <w:bookmarkStart w:name="z911" w:id="655"/>
    <w:p>
      <w:pPr>
        <w:spacing w:after="0"/>
        <w:ind w:left="0"/>
        <w:jc w:val="both"/>
      </w:pPr>
      <w:r>
        <w:rPr>
          <w:rFonts w:ascii="Times New Roman"/>
          <w:b w:val="false"/>
          <w:i w:val="false"/>
          <w:color w:val="000000"/>
          <w:sz w:val="28"/>
        </w:rPr>
        <w:t>
      Ауыл тұрғындарының ауыл шаруашылығы жануарларын орналастыру үшін жайылымдарды қайта бөлу керек. Шаруа қожалықтардың артық жайлымдары 7128,98 га жеріне қайта бөлу қарастырылып, ауыл тұрғындарының малдарына қажетті жайылым 12724,62 га құрап отыр.</w:t>
      </w:r>
    </w:p>
    <w:bookmarkEnd w:id="655"/>
    <w:bookmarkStart w:name="z912" w:id="656"/>
    <w:p>
      <w:pPr>
        <w:spacing w:after="0"/>
        <w:ind w:left="0"/>
        <w:jc w:val="both"/>
      </w:pPr>
      <w:r>
        <w:rPr>
          <w:rFonts w:ascii="Times New Roman"/>
          <w:b w:val="false"/>
          <w:i w:val="false"/>
          <w:color w:val="000000"/>
          <w:sz w:val="28"/>
        </w:rPr>
        <w:t>
      Шатырбай ауылдық округінде ветеринариялық –санитарлық объектілер әрекет етеді. Оның ішінде 1 мал қорымы, 1 ветеринариялық пункт, 1 ірі қара малын қолдан ұрықтандыру пункті бар.</w:t>
      </w:r>
    </w:p>
    <w:bookmarkEnd w:id="656"/>
    <w:bookmarkStart w:name="z913" w:id="657"/>
    <w:p>
      <w:pPr>
        <w:spacing w:after="0"/>
        <w:ind w:left="0"/>
        <w:jc w:val="both"/>
      </w:pPr>
      <w:r>
        <w:rPr>
          <w:rFonts w:ascii="Times New Roman"/>
          <w:b w:val="false"/>
          <w:i w:val="false"/>
          <w:color w:val="000000"/>
          <w:sz w:val="28"/>
        </w:rPr>
        <w:t xml:space="preserve">
      Шатырбай ауылдық округінде мал айдауға арналған сервитуттар орнатылмаған. </w:t>
      </w:r>
    </w:p>
    <w:bookmarkEnd w:id="657"/>
    <w:bookmarkStart w:name="z914" w:id="65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w:t>
      </w:r>
    </w:p>
    <w:bookmarkEnd w:id="658"/>
    <w:bookmarkStart w:name="z915" w:id="659"/>
    <w:p>
      <w:pPr>
        <w:spacing w:after="0"/>
        <w:ind w:left="0"/>
        <w:jc w:val="both"/>
      </w:pPr>
      <w:r>
        <w:rPr>
          <w:rFonts w:ascii="Times New Roman"/>
          <w:b w:val="false"/>
          <w:i w:val="false"/>
          <w:color w:val="000000"/>
          <w:sz w:val="28"/>
        </w:rPr>
        <w:t xml:space="preserve">
      </w:t>
      </w:r>
    </w:p>
    <w:bookmarkEnd w:id="659"/>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6" w:id="660"/>
    <w:p>
      <w:pPr>
        <w:spacing w:after="0"/>
        <w:ind w:left="0"/>
        <w:jc w:val="left"/>
      </w:pPr>
      <w:r>
        <w:rPr>
          <w:rFonts w:ascii="Times New Roman"/>
          <w:b/>
          <w:i w:val="false"/>
          <w:color w:val="000000"/>
        </w:rPr>
        <w:t xml:space="preserve"> Жер учаскелерінің меншік иелері</w:t>
      </w:r>
    </w:p>
    <w:bookmarkEnd w:id="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участкелерінің меншік иелері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жеке меншіктегі жайылымалаңы,(га)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Садбаев Таттегалий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Чарапиев Рустем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Далгабаева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Шарамиев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Межит Тұрғанжан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17" w:id="661"/>
    <w:p>
      <w:pPr>
        <w:spacing w:after="0"/>
        <w:ind w:left="0"/>
        <w:jc w:val="both"/>
      </w:pPr>
      <w:r>
        <w:rPr>
          <w:rFonts w:ascii="Times New Roman"/>
          <w:b w:val="false"/>
          <w:i w:val="false"/>
          <w:color w:val="000000"/>
          <w:sz w:val="28"/>
        </w:rPr>
        <w:t>
      Кестенің жалғасы</w:t>
      </w:r>
    </w:p>
    <w:bookmarkEnd w:id="6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Жиыны(га)</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18" w:id="662"/>
    <w:p>
      <w:pPr>
        <w:spacing w:after="0"/>
        <w:ind w:left="0"/>
        <w:jc w:val="both"/>
      </w:pPr>
      <w:r>
        <w:rPr>
          <w:rFonts w:ascii="Times New Roman"/>
          <w:b w:val="false"/>
          <w:i w:val="false"/>
          <w:color w:val="000000"/>
          <w:sz w:val="28"/>
        </w:rPr>
        <w:t>
      Аббревиатуралардың таратылып жазылуы: МІҚ – мүйіздііріқара мал; МҰМ –мүйізді ұсақ мал, ш/қ- шаруа қожалық</w:t>
      </w:r>
    </w:p>
    <w:bookmarkEnd w:id="662"/>
    <w:bookmarkStart w:name="z919" w:id="663"/>
    <w:p>
      <w:pPr>
        <w:spacing w:after="0"/>
        <w:ind w:left="0"/>
        <w:jc w:val="left"/>
      </w:pPr>
      <w:r>
        <w:rPr>
          <w:rFonts w:ascii="Times New Roman"/>
          <w:b/>
          <w:i w:val="false"/>
          <w:color w:val="000000"/>
        </w:rPr>
        <w:t xml:space="preserve"> Шатырбай ауылдық округі бойынша елді мекендер бөлінісінде мүйізді ірі қара аналық (сауын) мал басын орналастыру үшін жайылымдарды бөлу</w:t>
      </w:r>
    </w:p>
    <w:bookmarkEnd w:id="6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Шатырбай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920" w:id="664"/>
    <w:p>
      <w:pPr>
        <w:spacing w:after="0"/>
        <w:ind w:left="0"/>
        <w:jc w:val="left"/>
      </w:pPr>
      <w:r>
        <w:rPr>
          <w:rFonts w:ascii="Times New Roman"/>
          <w:b/>
          <w:i w:val="false"/>
          <w:color w:val="000000"/>
        </w:rPr>
        <w:t xml:space="preserve"> Жайылым айналымдарының қолайлы схемасы</w:t>
      </w:r>
    </w:p>
    <w:bookmarkEnd w:id="664"/>
    <w:bookmarkStart w:name="z921" w:id="665"/>
    <w:p>
      <w:pPr>
        <w:spacing w:after="0"/>
        <w:ind w:left="0"/>
        <w:jc w:val="both"/>
      </w:pPr>
      <w:r>
        <w:rPr>
          <w:rFonts w:ascii="Times New Roman"/>
          <w:b w:val="false"/>
          <w:i w:val="false"/>
          <w:color w:val="000000"/>
          <w:sz w:val="28"/>
        </w:rPr>
        <w:t xml:space="preserve">
      </w:t>
      </w:r>
    </w:p>
    <w:bookmarkEnd w:id="665"/>
    <w:p>
      <w:pPr>
        <w:spacing w:after="0"/>
        <w:ind w:left="0"/>
        <w:jc w:val="both"/>
      </w:pPr>
      <w:r>
        <w:drawing>
          <wp:inline distT="0" distB="0" distL="0" distR="0">
            <wp:extent cx="781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2" w:id="66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66"/>
    <w:bookmarkStart w:name="z923" w:id="667"/>
    <w:p>
      <w:pPr>
        <w:spacing w:after="0"/>
        <w:ind w:left="0"/>
        <w:jc w:val="both"/>
      </w:pPr>
      <w:r>
        <w:rPr>
          <w:rFonts w:ascii="Times New Roman"/>
          <w:b w:val="false"/>
          <w:i w:val="false"/>
          <w:color w:val="000000"/>
          <w:sz w:val="28"/>
        </w:rPr>
        <w:t xml:space="preserve">
      </w:t>
      </w:r>
    </w:p>
    <w:bookmarkEnd w:id="667"/>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4" w:id="66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68"/>
    <w:bookmarkStart w:name="z925" w:id="669"/>
    <w:p>
      <w:pPr>
        <w:spacing w:after="0"/>
        <w:ind w:left="0"/>
        <w:jc w:val="both"/>
      </w:pPr>
      <w:r>
        <w:rPr>
          <w:rFonts w:ascii="Times New Roman"/>
          <w:b w:val="false"/>
          <w:i w:val="false"/>
          <w:color w:val="000000"/>
          <w:sz w:val="28"/>
        </w:rPr>
        <w:t xml:space="preserve">
      </w:t>
      </w:r>
    </w:p>
    <w:bookmarkEnd w:id="669"/>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6" w:id="670"/>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жəне (немесе) заңды тұлғалардың ауылшаруашылығы жануарларының мал басын шалғайдағы жайылымдарға орналастыру схемасы</w:t>
      </w:r>
    </w:p>
    <w:bookmarkEnd w:id="670"/>
    <w:bookmarkStart w:name="z927" w:id="671"/>
    <w:p>
      <w:pPr>
        <w:spacing w:after="0"/>
        <w:ind w:left="0"/>
        <w:jc w:val="both"/>
      </w:pPr>
      <w:r>
        <w:rPr>
          <w:rFonts w:ascii="Times New Roman"/>
          <w:b w:val="false"/>
          <w:i w:val="false"/>
          <w:color w:val="000000"/>
          <w:sz w:val="28"/>
        </w:rPr>
        <w:t xml:space="preserve">
      </w:t>
      </w:r>
    </w:p>
    <w:bookmarkEnd w:id="671"/>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28" w:id="672"/>
    <w:p>
      <w:pPr>
        <w:spacing w:after="0"/>
        <w:ind w:left="0"/>
        <w:jc w:val="left"/>
      </w:pPr>
      <w:r>
        <w:rPr>
          <w:rFonts w:ascii="Times New Roman"/>
          <w:b/>
          <w:i w:val="false"/>
          <w:color w:val="000000"/>
        </w:rPr>
        <w:t xml:space="preserve"> Жайылымы жоқ жеке жəне (немесе) заңды тұлғалардың ауыл шаруашылығы жануарларының мал басын орналастыру үшін жайылымдарды қайта бөлу жəне оны берілетін жайылымдарға ауыстыру схемасы</w:t>
      </w:r>
    </w:p>
    <w:bookmarkEnd w:id="672"/>
    <w:bookmarkStart w:name="z929" w:id="673"/>
    <w:p>
      <w:pPr>
        <w:spacing w:after="0"/>
        <w:ind w:left="0"/>
        <w:jc w:val="both"/>
      </w:pPr>
      <w:r>
        <w:rPr>
          <w:rFonts w:ascii="Times New Roman"/>
          <w:b w:val="false"/>
          <w:i w:val="false"/>
          <w:color w:val="000000"/>
          <w:sz w:val="28"/>
        </w:rPr>
        <w:t xml:space="preserve">
      </w:t>
      </w:r>
    </w:p>
    <w:bookmarkEnd w:id="673"/>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0" w:id="674"/>
    <w:p>
      <w:pPr>
        <w:spacing w:after="0"/>
        <w:ind w:left="0"/>
        <w:jc w:val="left"/>
      </w:pPr>
      <w:r>
        <w:rPr>
          <w:rFonts w:ascii="Times New Roman"/>
          <w:b/>
          <w:i w:val="false"/>
          <w:color w:val="000000"/>
        </w:rPr>
        <w:t xml:space="preserve"> Шатырбай ауылдық округі бойыша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1" w:id="675"/>
          <w:p>
            <w:pPr>
              <w:spacing w:after="20"/>
              <w:ind w:left="20"/>
              <w:jc w:val="both"/>
            </w:pPr>
            <w:r>
              <w:rPr>
                <w:rFonts w:ascii="Times New Roman"/>
                <w:b w:val="false"/>
                <w:i w:val="false"/>
                <w:color w:val="000000"/>
                <w:sz w:val="20"/>
              </w:rPr>
              <w:t>
Жайылымдардарға малдарды айдап шығару және жайылымдардан</w:t>
            </w:r>
          </w:p>
          <w:bookmarkEnd w:id="675"/>
          <w:p>
            <w:pPr>
              <w:spacing w:after="20"/>
              <w:ind w:left="20"/>
              <w:jc w:val="both"/>
            </w:pPr>
            <w:r>
              <w:rPr>
                <w:rFonts w:ascii="Times New Roman"/>
                <w:b w:val="false"/>
                <w:i w:val="false"/>
                <w:color w:val="000000"/>
                <w:sz w:val="20"/>
              </w:rPr>
              <w:t>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676"/>
          <w:p>
            <w:pPr>
              <w:spacing w:after="20"/>
              <w:ind w:left="20"/>
              <w:jc w:val="both"/>
            </w:pPr>
            <w:r>
              <w:rPr>
                <w:rFonts w:ascii="Times New Roman"/>
                <w:b w:val="false"/>
                <w:i w:val="false"/>
                <w:color w:val="000000"/>
                <w:sz w:val="20"/>
              </w:rPr>
              <w:t>
Наурыз</w:t>
            </w:r>
          </w:p>
          <w:bookmarkEnd w:id="676"/>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77"/>
          <w:p>
            <w:pPr>
              <w:spacing w:after="20"/>
              <w:ind w:left="20"/>
              <w:jc w:val="both"/>
            </w:pPr>
            <w:r>
              <w:rPr>
                <w:rFonts w:ascii="Times New Roman"/>
                <w:b w:val="false"/>
                <w:i w:val="false"/>
                <w:color w:val="000000"/>
                <w:sz w:val="20"/>
              </w:rPr>
              <w:t>
Мамыр</w:t>
            </w:r>
          </w:p>
          <w:bookmarkEnd w:id="67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678"/>
          <w:p>
            <w:pPr>
              <w:spacing w:after="20"/>
              <w:ind w:left="20"/>
              <w:jc w:val="both"/>
            </w:pPr>
            <w:r>
              <w:rPr>
                <w:rFonts w:ascii="Times New Roman"/>
                <w:b w:val="false"/>
                <w:i w:val="false"/>
                <w:color w:val="000000"/>
                <w:sz w:val="20"/>
              </w:rPr>
              <w:t>
Қазан</w:t>
            </w:r>
          </w:p>
          <w:bookmarkEnd w:id="67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79"/>
          <w:p>
            <w:pPr>
              <w:spacing w:after="20"/>
              <w:ind w:left="20"/>
              <w:jc w:val="both"/>
            </w:pPr>
            <w:r>
              <w:rPr>
                <w:rFonts w:ascii="Times New Roman"/>
                <w:b w:val="false"/>
                <w:i w:val="false"/>
                <w:color w:val="000000"/>
                <w:sz w:val="20"/>
              </w:rPr>
              <w:t>
Қараша</w:t>
            </w:r>
          </w:p>
          <w:bookmarkEnd w:id="679"/>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680"/>
          <w:p>
            <w:pPr>
              <w:spacing w:after="20"/>
              <w:ind w:left="20"/>
              <w:jc w:val="both"/>
            </w:pPr>
            <w:r>
              <w:rPr>
                <w:rFonts w:ascii="Times New Roman"/>
                <w:b w:val="false"/>
                <w:i w:val="false"/>
                <w:color w:val="000000"/>
                <w:sz w:val="20"/>
              </w:rPr>
              <w:t>
Наурыз</w:t>
            </w:r>
          </w:p>
          <w:bookmarkEnd w:id="680"/>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681"/>
          <w:p>
            <w:pPr>
              <w:spacing w:after="20"/>
              <w:ind w:left="20"/>
              <w:jc w:val="both"/>
            </w:pPr>
            <w:r>
              <w:rPr>
                <w:rFonts w:ascii="Times New Roman"/>
                <w:b w:val="false"/>
                <w:i w:val="false"/>
                <w:color w:val="000000"/>
                <w:sz w:val="20"/>
              </w:rPr>
              <w:t>
Мамыр</w:t>
            </w:r>
          </w:p>
          <w:bookmarkEnd w:id="681"/>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682"/>
          <w:p>
            <w:pPr>
              <w:spacing w:after="20"/>
              <w:ind w:left="20"/>
              <w:jc w:val="both"/>
            </w:pPr>
            <w:r>
              <w:rPr>
                <w:rFonts w:ascii="Times New Roman"/>
                <w:b w:val="false"/>
                <w:i w:val="false"/>
                <w:color w:val="000000"/>
                <w:sz w:val="20"/>
              </w:rPr>
              <w:t>
Қазан</w:t>
            </w:r>
          </w:p>
          <w:bookmarkEnd w:id="68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683"/>
          <w:p>
            <w:pPr>
              <w:spacing w:after="20"/>
              <w:ind w:left="20"/>
              <w:jc w:val="both"/>
            </w:pPr>
            <w:r>
              <w:rPr>
                <w:rFonts w:ascii="Times New Roman"/>
                <w:b w:val="false"/>
                <w:i w:val="false"/>
                <w:color w:val="000000"/>
                <w:sz w:val="20"/>
              </w:rPr>
              <w:t>
Қараша</w:t>
            </w:r>
          </w:p>
          <w:bookmarkEnd w:id="683"/>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Сарқан аудандық мәслихатының 2021 жылғы 13 желтоқсандағы № 13-58 шешіміне 13 қосымша</w:t>
            </w:r>
          </w:p>
        </w:tc>
      </w:tr>
    </w:tbl>
    <w:bookmarkStart w:name="z973" w:id="684"/>
    <w:p>
      <w:pPr>
        <w:spacing w:after="0"/>
        <w:ind w:left="0"/>
        <w:jc w:val="left"/>
      </w:pPr>
      <w:r>
        <w:rPr>
          <w:rFonts w:ascii="Times New Roman"/>
          <w:b/>
          <w:i w:val="false"/>
          <w:color w:val="000000"/>
        </w:rPr>
        <w:t xml:space="preserve"> Сарқан қаласы бойынша жайылымдарды басқару және оларды пайдалану жөніндегі 2021-2022 жылдарға арналған жоспар</w:t>
      </w:r>
    </w:p>
    <w:bookmarkEnd w:id="684"/>
    <w:bookmarkStart w:name="z974" w:id="685"/>
    <w:p>
      <w:pPr>
        <w:spacing w:after="0"/>
        <w:ind w:left="0"/>
        <w:jc w:val="both"/>
      </w:pPr>
      <w:r>
        <w:rPr>
          <w:rFonts w:ascii="Times New Roman"/>
          <w:b w:val="false"/>
          <w:i w:val="false"/>
          <w:color w:val="000000"/>
          <w:sz w:val="28"/>
        </w:rPr>
        <w:t>
      1)Құқық белгілейтін құжаттар негізінде жер санаттары, жер учаскелерінің меншік иелері және жер пайдаланушылар бөлінісінде Черкасск ауылдық округі аумағында жайылымдардың орналасу схемасы;</w:t>
      </w:r>
    </w:p>
    <w:bookmarkEnd w:id="685"/>
    <w:bookmarkStart w:name="z975" w:id="686"/>
    <w:p>
      <w:pPr>
        <w:spacing w:after="0"/>
        <w:ind w:left="0"/>
        <w:jc w:val="both"/>
      </w:pPr>
      <w:r>
        <w:rPr>
          <w:rFonts w:ascii="Times New Roman"/>
          <w:b w:val="false"/>
          <w:i w:val="false"/>
          <w:color w:val="000000"/>
          <w:sz w:val="28"/>
        </w:rPr>
        <w:t>
      2)жайылымдық айналымдардың қолайлы схемалары;</w:t>
      </w:r>
    </w:p>
    <w:bookmarkEnd w:id="686"/>
    <w:bookmarkStart w:name="z976" w:id="687"/>
    <w:p>
      <w:pPr>
        <w:spacing w:after="0"/>
        <w:ind w:left="0"/>
        <w:jc w:val="both"/>
      </w:pPr>
      <w:r>
        <w:rPr>
          <w:rFonts w:ascii="Times New Roman"/>
          <w:b w:val="false"/>
          <w:i w:val="false"/>
          <w:color w:val="000000"/>
          <w:sz w:val="28"/>
        </w:rPr>
        <w:t xml:space="preserve">
      3)жайылымдар, маусымдық жайылымның сыртқы және ішкі шекаралары мен алаңы, оның ішінде маусымдық, жайылымдық инфрақұрылым объектілері көрсетілген карта; </w:t>
      </w:r>
    </w:p>
    <w:bookmarkEnd w:id="687"/>
    <w:bookmarkStart w:name="z977" w:id="688"/>
    <w:p>
      <w:pPr>
        <w:spacing w:after="0"/>
        <w:ind w:left="0"/>
        <w:jc w:val="both"/>
      </w:pPr>
      <w:r>
        <w:rPr>
          <w:rFonts w:ascii="Times New Roman"/>
          <w:b w:val="false"/>
          <w:i w:val="false"/>
          <w:color w:val="000000"/>
          <w:sz w:val="28"/>
        </w:rPr>
        <w:t xml:space="preserve">
      4)жайылым пайдаланушылардың су тұтыну нормативіне сәйкес жасалған су көздеріне (көлдерге,өзендерге, тоғандарға, қопандарға, суару немесе суландыру каналына немесе құбырлы немесе шахта құдықтарына) қол жеткізу схемасы; </w:t>
      </w:r>
    </w:p>
    <w:bookmarkEnd w:id="688"/>
    <w:bookmarkStart w:name="z978" w:id="689"/>
    <w:p>
      <w:pPr>
        <w:spacing w:after="0"/>
        <w:ind w:left="0"/>
        <w:jc w:val="both"/>
      </w:pPr>
      <w:r>
        <w:rPr>
          <w:rFonts w:ascii="Times New Roman"/>
          <w:b w:val="false"/>
          <w:i w:val="false"/>
          <w:color w:val="000000"/>
          <w:sz w:val="28"/>
        </w:rPr>
        <w:t xml:space="preserve">
      5)жайылымы жоқ жеке және заңды тұлғалалардың ауыл шаруашылық жануарларының мал басы орналастыру үшін жайылымдарды қайта бөлу және оны берілетін жайылымдарға ауыстыру схемасы; </w:t>
      </w:r>
    </w:p>
    <w:bookmarkEnd w:id="689"/>
    <w:bookmarkStart w:name="z979" w:id="690"/>
    <w:p>
      <w:pPr>
        <w:spacing w:after="0"/>
        <w:ind w:left="0"/>
        <w:jc w:val="both"/>
      </w:pPr>
      <w:r>
        <w:rPr>
          <w:rFonts w:ascii="Times New Roman"/>
          <w:b w:val="false"/>
          <w:i w:val="false"/>
          <w:color w:val="000000"/>
          <w:sz w:val="28"/>
        </w:rPr>
        <w:t>
      6)жайылымдармен қамтамасыз етілмеген жеке және заңды тұлғалардың ауыл шаруашылығы жануарларының мал басын шалғайдағы жайылымдарға орналастыру схемасы;</w:t>
      </w:r>
    </w:p>
    <w:bookmarkEnd w:id="690"/>
    <w:bookmarkStart w:name="z980" w:id="691"/>
    <w:p>
      <w:pPr>
        <w:spacing w:after="0"/>
        <w:ind w:left="0"/>
        <w:jc w:val="both"/>
      </w:pPr>
      <w:r>
        <w:rPr>
          <w:rFonts w:ascii="Times New Roman"/>
          <w:b w:val="false"/>
          <w:i w:val="false"/>
          <w:color w:val="000000"/>
          <w:sz w:val="28"/>
        </w:rPr>
        <w:t>
      7)ауыл шаруашылығы жануарларын жаюдың және айдаудың маусымдық бағыттарын белгілейтін жайылымдарды пайдалану жөніндегі күнтізбелік кесте графигі;</w:t>
      </w:r>
    </w:p>
    <w:bookmarkEnd w:id="691"/>
    <w:bookmarkStart w:name="z981" w:id="692"/>
    <w:p>
      <w:pPr>
        <w:spacing w:after="0"/>
        <w:ind w:left="0"/>
        <w:jc w:val="both"/>
      </w:pPr>
      <w:r>
        <w:rPr>
          <w:rFonts w:ascii="Times New Roman"/>
          <w:b w:val="false"/>
          <w:i w:val="false"/>
          <w:color w:val="000000"/>
          <w:sz w:val="28"/>
        </w:rPr>
        <w:t>
      Сарқан қаласының жері жері екі учаскеден тұрады: негізгі Кадастрлық нөмірі бойынша 03-263-042, 03-263-081, 03-263-072 тіркелген.</w:t>
      </w:r>
    </w:p>
    <w:bookmarkEnd w:id="692"/>
    <w:bookmarkStart w:name="z982" w:id="693"/>
    <w:p>
      <w:pPr>
        <w:spacing w:after="0"/>
        <w:ind w:left="0"/>
        <w:jc w:val="both"/>
      </w:pPr>
      <w:r>
        <w:rPr>
          <w:rFonts w:ascii="Times New Roman"/>
          <w:b w:val="false"/>
          <w:i w:val="false"/>
          <w:color w:val="000000"/>
          <w:sz w:val="28"/>
        </w:rPr>
        <w:t>
      Сарқан қаласының әкімшілік орталығы Сарқан қаласы.</w:t>
      </w:r>
    </w:p>
    <w:bookmarkEnd w:id="693"/>
    <w:bookmarkStart w:name="z983" w:id="694"/>
    <w:p>
      <w:pPr>
        <w:spacing w:after="0"/>
        <w:ind w:left="0"/>
        <w:jc w:val="both"/>
      </w:pPr>
      <w:r>
        <w:rPr>
          <w:rFonts w:ascii="Times New Roman"/>
          <w:b w:val="false"/>
          <w:i w:val="false"/>
          <w:color w:val="000000"/>
          <w:sz w:val="28"/>
        </w:rPr>
        <w:t>
      Сарқан қаласының негізгі учаскесінің солтүстік Ақсу ауданы мен Алмалы ауылдық округінің жерлерімен, шығысында Алмалы, Екіаша округінің жерлерімен, оңтүстігінде Аманбөктер ауылдық округінің жерлерімен, батысында Ақсу ауданы жерлерімен шектеседі.</w:t>
      </w:r>
    </w:p>
    <w:bookmarkEnd w:id="694"/>
    <w:bookmarkStart w:name="z984" w:id="695"/>
    <w:p>
      <w:pPr>
        <w:spacing w:after="0"/>
        <w:ind w:left="0"/>
        <w:jc w:val="both"/>
      </w:pPr>
      <w:r>
        <w:rPr>
          <w:rFonts w:ascii="Times New Roman"/>
          <w:b w:val="false"/>
          <w:i w:val="false"/>
          <w:color w:val="000000"/>
          <w:sz w:val="28"/>
        </w:rPr>
        <w:t xml:space="preserve">
      Сарқан қаласының зерттелген аумағы 28848 га құрайды. Сарқан қаласының аумағы Жоңғар Алатау тау бөктерінде оған қосылған тау етегі жазығында орналасқан. </w:t>
      </w:r>
    </w:p>
    <w:bookmarkEnd w:id="695"/>
    <w:bookmarkStart w:name="z985" w:id="696"/>
    <w:p>
      <w:pPr>
        <w:spacing w:after="0"/>
        <w:ind w:left="0"/>
        <w:jc w:val="both"/>
      </w:pPr>
      <w:r>
        <w:rPr>
          <w:rFonts w:ascii="Times New Roman"/>
          <w:b w:val="false"/>
          <w:i w:val="false"/>
          <w:color w:val="000000"/>
          <w:sz w:val="28"/>
        </w:rPr>
        <w:t>
      Негізгі учаскесінің көп бөлігі тау бөктерінде орналасқан. Ол Жоңғар Алатауының етегінен басталып, солтүстікке қарай созылып, тау жоталарынан ағып жатқан терең, біртіндеп өліп жатқан өзен арналары арқылы бөлінген.</w:t>
      </w:r>
    </w:p>
    <w:bookmarkEnd w:id="696"/>
    <w:bookmarkStart w:name="z986" w:id="697"/>
    <w:p>
      <w:pPr>
        <w:spacing w:after="0"/>
        <w:ind w:left="0"/>
        <w:jc w:val="both"/>
      </w:pPr>
      <w:r>
        <w:rPr>
          <w:rFonts w:ascii="Times New Roman"/>
          <w:b w:val="false"/>
          <w:i w:val="false"/>
          <w:color w:val="000000"/>
          <w:sz w:val="28"/>
        </w:rPr>
        <w:t>
      Аумақтың бедері - толқынды-жазықты.</w:t>
      </w:r>
    </w:p>
    <w:bookmarkEnd w:id="697"/>
    <w:bookmarkStart w:name="z987" w:id="698"/>
    <w:p>
      <w:pPr>
        <w:spacing w:after="0"/>
        <w:ind w:left="0"/>
        <w:jc w:val="both"/>
      </w:pPr>
      <w:r>
        <w:rPr>
          <w:rFonts w:ascii="Times New Roman"/>
          <w:b w:val="false"/>
          <w:i w:val="false"/>
          <w:color w:val="000000"/>
          <w:sz w:val="28"/>
        </w:rPr>
        <w:t>
      Негізгі учаскені су басу көзі – Сарқан өзені және көптеген кіші өзендер және 24 кішігірім бұлақтар бар.</w:t>
      </w:r>
    </w:p>
    <w:bookmarkEnd w:id="698"/>
    <w:bookmarkStart w:name="z988" w:id="699"/>
    <w:p>
      <w:pPr>
        <w:spacing w:after="0"/>
        <w:ind w:left="0"/>
        <w:jc w:val="both"/>
      </w:pPr>
      <w:r>
        <w:rPr>
          <w:rFonts w:ascii="Times New Roman"/>
          <w:b w:val="false"/>
          <w:i w:val="false"/>
          <w:color w:val="000000"/>
          <w:sz w:val="28"/>
        </w:rPr>
        <w:t>
      Негізгі учаскесінде Сасық кемер, Общественные, Бөгенбай, Объеденитель, левый бережный каналдары орналасқан.</w:t>
      </w:r>
    </w:p>
    <w:bookmarkEnd w:id="699"/>
    <w:bookmarkStart w:name="z989" w:id="700"/>
    <w:p>
      <w:pPr>
        <w:spacing w:after="0"/>
        <w:ind w:left="0"/>
        <w:jc w:val="both"/>
      </w:pPr>
      <w:r>
        <w:rPr>
          <w:rFonts w:ascii="Times New Roman"/>
          <w:b w:val="false"/>
          <w:i w:val="false"/>
          <w:color w:val="000000"/>
          <w:sz w:val="28"/>
        </w:rPr>
        <w:t>
      Әкімшілік-аумақтық бөлінісі бойынша Сарқан қаласында 2 елді мекен бар-бұл Сарқан қаласы, Бірлік ауылы.</w:t>
      </w:r>
    </w:p>
    <w:bookmarkEnd w:id="700"/>
    <w:bookmarkStart w:name="z990" w:id="701"/>
    <w:p>
      <w:pPr>
        <w:spacing w:after="0"/>
        <w:ind w:left="0"/>
        <w:jc w:val="both"/>
      </w:pPr>
      <w:r>
        <w:rPr>
          <w:rFonts w:ascii="Times New Roman"/>
          <w:b w:val="false"/>
          <w:i w:val="false"/>
          <w:color w:val="000000"/>
          <w:sz w:val="28"/>
        </w:rPr>
        <w:t>
      Іздестіру аумағының жалпы ауданы 28848 га құрады, оның ішінде Бірлік ауылының аумағы 6504 га.</w:t>
      </w:r>
    </w:p>
    <w:bookmarkEnd w:id="701"/>
    <w:bookmarkStart w:name="z991" w:id="702"/>
    <w:p>
      <w:pPr>
        <w:spacing w:after="0"/>
        <w:ind w:left="0"/>
        <w:jc w:val="both"/>
      </w:pPr>
      <w:r>
        <w:rPr>
          <w:rFonts w:ascii="Times New Roman"/>
          <w:b w:val="false"/>
          <w:i w:val="false"/>
          <w:color w:val="000000"/>
          <w:sz w:val="28"/>
        </w:rPr>
        <w:t>
      Зерттеу шегінде Сарқан қаласының аумағы 28848 га құрайды, оның ішінде ауыл шаруашылығы алқаптары -18505 га, басқа алқаптары - 381 га, жайылымдар - 15105га, шабындықтар 410 га, егістік жерлер - 10143 га, көпжылдық екпелер - 314га, басқа да тыңайған жерлер - 371 га, басқа да жерлер - 2505 га.</w:t>
      </w:r>
    </w:p>
    <w:bookmarkEnd w:id="702"/>
    <w:bookmarkStart w:name="z992" w:id="703"/>
    <w:p>
      <w:pPr>
        <w:spacing w:after="0"/>
        <w:ind w:left="0"/>
        <w:jc w:val="both"/>
      </w:pPr>
      <w:r>
        <w:rPr>
          <w:rFonts w:ascii="Times New Roman"/>
          <w:b w:val="false"/>
          <w:i w:val="false"/>
          <w:color w:val="000000"/>
          <w:sz w:val="28"/>
        </w:rPr>
        <w:t xml:space="preserve">
      Сарқан қаласы бойынша ауыл шаруашылығы малдарын қамтамасыз ету үшін барлығы 15105 гектар жайылым жер бар. Оның ішінде Сарқан қаласы бойынша шаруа қожалықтарының жайылым алаңы - 7788,9 гектарды құрайды. </w:t>
      </w:r>
    </w:p>
    <w:bookmarkEnd w:id="703"/>
    <w:bookmarkStart w:name="z993" w:id="704"/>
    <w:p>
      <w:pPr>
        <w:spacing w:after="0"/>
        <w:ind w:left="0"/>
        <w:jc w:val="both"/>
      </w:pPr>
      <w:r>
        <w:rPr>
          <w:rFonts w:ascii="Times New Roman"/>
          <w:b w:val="false"/>
          <w:i w:val="false"/>
          <w:color w:val="000000"/>
          <w:sz w:val="28"/>
        </w:rPr>
        <w:t>
      Жайылымдық азықтардың қоры жайылымдық кезеніңде 180-200 күн ұзақтығымен пайдаланады.</w:t>
      </w:r>
    </w:p>
    <w:bookmarkEnd w:id="704"/>
    <w:bookmarkStart w:name="z994" w:id="705"/>
    <w:p>
      <w:pPr>
        <w:spacing w:after="0"/>
        <w:ind w:left="0"/>
        <w:jc w:val="both"/>
      </w:pPr>
      <w:r>
        <w:rPr>
          <w:rFonts w:ascii="Times New Roman"/>
          <w:b w:val="false"/>
          <w:i w:val="false"/>
          <w:color w:val="000000"/>
          <w:sz w:val="28"/>
        </w:rPr>
        <w:t>
      Сарқан қалалық округінде ірі қара малының табын саны 6 оның ішінде жылқы мен сиырлар бірге жайылады. Ұсақ мүйізді малдар бойынша 8 отар бар.</w:t>
      </w:r>
    </w:p>
    <w:bookmarkEnd w:id="705"/>
    <w:bookmarkStart w:name="z995" w:id="706"/>
    <w:p>
      <w:pPr>
        <w:spacing w:after="0"/>
        <w:ind w:left="0"/>
        <w:jc w:val="both"/>
      </w:pPr>
      <w:r>
        <w:rPr>
          <w:rFonts w:ascii="Times New Roman"/>
          <w:b w:val="false"/>
          <w:i w:val="false"/>
          <w:color w:val="000000"/>
          <w:sz w:val="28"/>
        </w:rPr>
        <w:t>
      2021 жылғы 1 қаңтардағы Сарқан қаласында (халықтың жеке ауласы және ЖШС, ШҚ) ірі қара мал саны - 8135 бас, оның ішінде аналық мал - 4664 бас, ұсақ мүйізді мал 8282, жылқы 1855 басты құрайды.</w:t>
      </w:r>
    </w:p>
    <w:bookmarkEnd w:id="706"/>
    <w:bookmarkStart w:name="z996" w:id="707"/>
    <w:p>
      <w:pPr>
        <w:spacing w:after="0"/>
        <w:ind w:left="0"/>
        <w:jc w:val="both"/>
      </w:pPr>
      <w:r>
        <w:rPr>
          <w:rFonts w:ascii="Times New Roman"/>
          <w:b w:val="false"/>
          <w:i w:val="false"/>
          <w:color w:val="000000"/>
          <w:sz w:val="28"/>
        </w:rPr>
        <w:t>
      Жоғарыда баяндалғанның негізінде, Қазақстан Республикасының "Жайылымдар туралы" Заңының 15 бабына сәйкес жергілікті халықтың мұқтаждығы үшін (Сарқан қаласы бойынша) ауыл шаруашылығы жануарларының аналық (сауын) – 3281 мал басын ұстау үшін 34450,5 га көлемінде қажеттілік құрайды, жүктеме нормасы 10,5 га/бас.</w:t>
      </w:r>
    </w:p>
    <w:bookmarkEnd w:id="707"/>
    <w:bookmarkStart w:name="z997" w:id="708"/>
    <w:p>
      <w:pPr>
        <w:spacing w:after="0"/>
        <w:ind w:left="0"/>
        <w:jc w:val="both"/>
      </w:pPr>
      <w:r>
        <w:rPr>
          <w:rFonts w:ascii="Times New Roman"/>
          <w:b w:val="false"/>
          <w:i w:val="false"/>
          <w:color w:val="000000"/>
          <w:sz w:val="28"/>
        </w:rPr>
        <w:t>
      Сарқан қаласының негізгі жер учаскесінде 122 шаруа қожалығына тиесілі 7788,9 га жайылым жері бар. Осы шаруа қожалықтарда барлығы: 2366 бас ірі қара малы, 1591 бас ұсақ мүйізді мал, 562 бас жылқы. Мал басына шаққанда қажетті жайылым көлемі – 35265,3га құрайды. Қосымша керек жайылым жер көлемі – 27476,4 га .</w:t>
      </w:r>
    </w:p>
    <w:bookmarkEnd w:id="708"/>
    <w:bookmarkStart w:name="z998" w:id="709"/>
    <w:p>
      <w:pPr>
        <w:spacing w:after="0"/>
        <w:ind w:left="0"/>
        <w:jc w:val="both"/>
      </w:pPr>
      <w:r>
        <w:rPr>
          <w:rFonts w:ascii="Times New Roman"/>
          <w:b w:val="false"/>
          <w:i w:val="false"/>
          <w:color w:val="000000"/>
          <w:sz w:val="28"/>
        </w:rPr>
        <w:t>
      Сарқан қаласында ветеринариялық–санитарлық объектілер әрекет етеді. Оның ішінде 2 мал қорымы, 1 ветеринариялық пункт, 1 сібір ошағы, 2 ірі қара малын қолдан ұрықтандыру пункті бар.</w:t>
      </w:r>
    </w:p>
    <w:bookmarkEnd w:id="709"/>
    <w:bookmarkStart w:name="z999" w:id="710"/>
    <w:p>
      <w:pPr>
        <w:spacing w:after="0"/>
        <w:ind w:left="0"/>
        <w:jc w:val="both"/>
      </w:pPr>
      <w:r>
        <w:rPr>
          <w:rFonts w:ascii="Times New Roman"/>
          <w:b w:val="false"/>
          <w:i w:val="false"/>
          <w:color w:val="000000"/>
          <w:sz w:val="28"/>
        </w:rPr>
        <w:t>
      Сарқан қалалық округінде мал айдауға арналған сервитуттар орнатылмаған..</w:t>
      </w:r>
    </w:p>
    <w:bookmarkEnd w:id="710"/>
    <w:bookmarkStart w:name="z1000" w:id="711"/>
    <w:p>
      <w:pPr>
        <w:spacing w:after="0"/>
        <w:ind w:left="0"/>
        <w:jc w:val="left"/>
      </w:pPr>
      <w:r>
        <w:rPr>
          <w:rFonts w:ascii="Times New Roman"/>
          <w:b/>
          <w:i w:val="false"/>
          <w:color w:val="000000"/>
        </w:rPr>
        <w:t xml:space="preserve"> Жер учаскелерінің меншік иелері</w:t>
      </w:r>
    </w:p>
    <w:bookmarkEnd w:id="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участкелерінің меншік иелері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жеке меншіктегі жайылымалаңы,(га)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малдың болуы,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 w:id="712"/>
          <w:p>
            <w:pPr>
              <w:spacing w:after="20"/>
              <w:ind w:left="20"/>
              <w:jc w:val="both"/>
            </w:pPr>
            <w:r>
              <w:rPr>
                <w:rFonts w:ascii="Times New Roman"/>
                <w:b w:val="false"/>
                <w:i w:val="false"/>
                <w:color w:val="000000"/>
                <w:sz w:val="20"/>
              </w:rPr>
              <w:t>
Жайылымға қажеттілік нормасы</w:t>
            </w:r>
          </w:p>
          <w:bookmarkEnd w:id="712"/>
          <w:p>
            <w:pPr>
              <w:spacing w:after="20"/>
              <w:ind w:left="20"/>
              <w:jc w:val="both"/>
            </w:pPr>
            <w:r>
              <w:rPr>
                <w:rFonts w:ascii="Times New Roman"/>
                <w:b w:val="false"/>
                <w:i w:val="false"/>
                <w:color w:val="000000"/>
                <w:sz w:val="20"/>
              </w:rPr>
              <w:t>
1 бас,(га)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 Вивиен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Разбекова Манетай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Джексембинов Жанатбек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Абиланов Алимхан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Янцев Владимир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Мыктыбаев Кадырсыз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Ахет Айкын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Ким Ася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Скоба Наталья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Асет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Мырзағали Екпін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Ақпай Ақыл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Горкавченко Светлана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bl>
    <w:bookmarkStart w:name="z1002" w:id="713"/>
    <w:p>
      <w:pPr>
        <w:spacing w:after="0"/>
        <w:ind w:left="0"/>
        <w:jc w:val="both"/>
      </w:pPr>
      <w:r>
        <w:rPr>
          <w:rFonts w:ascii="Times New Roman"/>
          <w:b w:val="false"/>
          <w:i w:val="false"/>
          <w:color w:val="000000"/>
          <w:sz w:val="28"/>
        </w:rPr>
        <w:t>
      Кестенің жалғасы</w:t>
      </w:r>
    </w:p>
    <w:bookmarkEnd w:id="7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жайылым,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-2773,1</w:t>
            </w:r>
          </w:p>
        </w:tc>
      </w:tr>
    </w:tbl>
    <w:bookmarkStart w:name="z1003" w:id="714"/>
    <w:p>
      <w:pPr>
        <w:spacing w:after="0"/>
        <w:ind w:left="0"/>
        <w:jc w:val="both"/>
      </w:pPr>
      <w:r>
        <w:rPr>
          <w:rFonts w:ascii="Times New Roman"/>
          <w:b w:val="false"/>
          <w:i w:val="false"/>
          <w:color w:val="000000"/>
          <w:sz w:val="28"/>
        </w:rPr>
        <w:t>
      Аббревиатуралардың таратылып жазылуы: МІҚ – мүйізді ірі қара мал; МҰМ –мүйізді ұсақ мал, ш/қ- шаруа қожалық</w:t>
      </w:r>
    </w:p>
    <w:bookmarkEnd w:id="714"/>
    <w:bookmarkStart w:name="z1004" w:id="715"/>
    <w:p>
      <w:pPr>
        <w:spacing w:after="0"/>
        <w:ind w:left="0"/>
        <w:jc w:val="left"/>
      </w:pPr>
      <w:r>
        <w:rPr>
          <w:rFonts w:ascii="Times New Roman"/>
          <w:b/>
          <w:i w:val="false"/>
          <w:color w:val="000000"/>
        </w:rPr>
        <w:t xml:space="preserve"> Құқық белгілейтін құжаттар негізінде жер санаттары, жер учаскесінің меншік иелері және жер пайдаланушылар бөлісінде әкімшілік-аумақтық бірлік аумағында жайылымдардың орналасу схемасы (картасы)</w:t>
      </w:r>
    </w:p>
    <w:bookmarkEnd w:id="715"/>
    <w:bookmarkStart w:name="z1005" w:id="716"/>
    <w:p>
      <w:pPr>
        <w:spacing w:after="0"/>
        <w:ind w:left="0"/>
        <w:jc w:val="both"/>
      </w:pPr>
      <w:r>
        <w:rPr>
          <w:rFonts w:ascii="Times New Roman"/>
          <w:b w:val="false"/>
          <w:i w:val="false"/>
          <w:color w:val="000000"/>
          <w:sz w:val="28"/>
        </w:rPr>
        <w:t xml:space="preserve">
      </w:t>
      </w:r>
    </w:p>
    <w:bookmarkEnd w:id="716"/>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6" w:id="717"/>
    <w:p>
      <w:pPr>
        <w:spacing w:after="0"/>
        <w:ind w:left="0"/>
        <w:jc w:val="left"/>
      </w:pPr>
      <w:r>
        <w:rPr>
          <w:rFonts w:ascii="Times New Roman"/>
          <w:b/>
          <w:i w:val="false"/>
          <w:color w:val="000000"/>
        </w:rPr>
        <w:t xml:space="preserve"> Сарқан қаласы бойынша елдімекендер бөлінісінде мүйізді ірі қара аналық (сауын) мал басын орналастыру үшін жайылымдарды бөлу</w:t>
      </w:r>
    </w:p>
    <w:bookmarkEnd w:id="7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Жайылымға қажеттілік нормасы 1 бас,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718"/>
          <w:p>
            <w:pPr>
              <w:spacing w:after="20"/>
              <w:ind w:left="20"/>
              <w:jc w:val="both"/>
            </w:pPr>
            <w:r>
              <w:rPr>
                <w:rFonts w:ascii="Times New Roman"/>
                <w:b w:val="false"/>
                <w:i w:val="false"/>
                <w:color w:val="000000"/>
                <w:sz w:val="20"/>
              </w:rPr>
              <w:t>
Жайылымдардың</w:t>
            </w:r>
          </w:p>
          <w:bookmarkEnd w:id="718"/>
          <w:p>
            <w:pPr>
              <w:spacing w:after="20"/>
              <w:ind w:left="20"/>
              <w:jc w:val="both"/>
            </w:pPr>
            <w:r>
              <w:rPr>
                <w:rFonts w:ascii="Times New Roman"/>
                <w:b w:val="false"/>
                <w:i w:val="false"/>
                <w:color w:val="000000"/>
                <w:sz w:val="20"/>
              </w:rPr>
              <w:t>
қажеттілігі,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Қажеттіліктің қамтамасыз етілуі,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08" w:id="719"/>
    <w:p>
      <w:pPr>
        <w:spacing w:after="0"/>
        <w:ind w:left="0"/>
        <w:jc w:val="both"/>
      </w:pPr>
      <w:r>
        <w:rPr>
          <w:rFonts w:ascii="Times New Roman"/>
          <w:b w:val="false"/>
          <w:i w:val="false"/>
          <w:color w:val="000000"/>
          <w:sz w:val="28"/>
        </w:rPr>
        <w:t xml:space="preserve">
      </w:t>
      </w:r>
    </w:p>
    <w:bookmarkEnd w:id="719"/>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9" w:id="720"/>
    <w:p>
      <w:pPr>
        <w:spacing w:after="0"/>
        <w:ind w:left="0"/>
        <w:jc w:val="both"/>
      </w:pPr>
      <w:r>
        <w:rPr>
          <w:rFonts w:ascii="Times New Roman"/>
          <w:b w:val="false"/>
          <w:i w:val="false"/>
          <w:color w:val="000000"/>
          <w:sz w:val="28"/>
        </w:rPr>
        <w:t xml:space="preserve">
      </w:t>
      </w:r>
    </w:p>
    <w:bookmarkEnd w:id="720"/>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0" w:id="721"/>
    <w:p>
      <w:pPr>
        <w:spacing w:after="0"/>
        <w:ind w:left="0"/>
        <w:jc w:val="both"/>
      </w:pPr>
      <w:r>
        <w:rPr>
          <w:rFonts w:ascii="Times New Roman"/>
          <w:b w:val="false"/>
          <w:i w:val="false"/>
          <w:color w:val="000000"/>
          <w:sz w:val="28"/>
        </w:rPr>
        <w:t xml:space="preserve">
      </w:t>
      </w:r>
    </w:p>
    <w:bookmarkEnd w:id="721"/>
    <w:p>
      <w:pPr>
        <w:spacing w:after="0"/>
        <w:ind w:left="0"/>
        <w:jc w:val="both"/>
      </w:pPr>
      <w:r>
        <w:drawing>
          <wp:inline distT="0" distB="0" distL="0" distR="0">
            <wp:extent cx="78105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1" w:id="722"/>
    <w:p>
      <w:pPr>
        <w:spacing w:after="0"/>
        <w:ind w:left="0"/>
        <w:jc w:val="both"/>
      </w:pPr>
      <w:r>
        <w:rPr>
          <w:rFonts w:ascii="Times New Roman"/>
          <w:b w:val="false"/>
          <w:i w:val="false"/>
          <w:color w:val="000000"/>
          <w:sz w:val="28"/>
        </w:rPr>
        <w:t xml:space="preserve">
      </w:t>
      </w:r>
    </w:p>
    <w:bookmarkEnd w:id="722"/>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2" w:id="723"/>
    <w:p>
      <w:pPr>
        <w:spacing w:after="0"/>
        <w:ind w:left="0"/>
        <w:jc w:val="both"/>
      </w:pPr>
      <w:r>
        <w:rPr>
          <w:rFonts w:ascii="Times New Roman"/>
          <w:b w:val="false"/>
          <w:i w:val="false"/>
          <w:color w:val="000000"/>
          <w:sz w:val="28"/>
        </w:rPr>
        <w:t xml:space="preserve">
      </w:t>
      </w:r>
    </w:p>
    <w:bookmarkEnd w:id="723"/>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3" w:id="724"/>
    <w:p>
      <w:pPr>
        <w:spacing w:after="0"/>
        <w:ind w:left="0"/>
        <w:jc w:val="left"/>
      </w:pPr>
      <w:r>
        <w:rPr>
          <w:rFonts w:ascii="Times New Roman"/>
          <w:b/>
          <w:i w:val="false"/>
          <w:color w:val="000000"/>
        </w:rPr>
        <w:t xml:space="preserve"> Сарқан қаласы бойыша ауыл шаруашылығы жануарларын жаюдың және айдаудың маусымдық маршруттарын белгілейтін жайылымды пайдалану жөніндегі күнтізбелік графигі</w:t>
      </w:r>
    </w:p>
    <w:bookmarkEnd w:id="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 w:id="725"/>
          <w:p>
            <w:pPr>
              <w:spacing w:after="20"/>
              <w:ind w:left="20"/>
              <w:jc w:val="both"/>
            </w:pPr>
            <w:r>
              <w:rPr>
                <w:rFonts w:ascii="Times New Roman"/>
                <w:b w:val="false"/>
                <w:i w:val="false"/>
                <w:color w:val="000000"/>
                <w:sz w:val="20"/>
              </w:rPr>
              <w:t>
Жайылымдардарға малдарды айдап шығару және жайылымдардан</w:t>
            </w:r>
          </w:p>
          <w:bookmarkEnd w:id="725"/>
          <w:p>
            <w:pPr>
              <w:spacing w:after="20"/>
              <w:ind w:left="20"/>
              <w:jc w:val="both"/>
            </w:pPr>
            <w:r>
              <w:rPr>
                <w:rFonts w:ascii="Times New Roman"/>
                <w:b w:val="false"/>
                <w:i w:val="false"/>
                <w:color w:val="000000"/>
                <w:sz w:val="20"/>
              </w:rPr>
              <w:t>
қайтару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726"/>
          <w:p>
            <w:pPr>
              <w:spacing w:after="20"/>
              <w:ind w:left="20"/>
              <w:jc w:val="both"/>
            </w:pPr>
            <w:r>
              <w:rPr>
                <w:rFonts w:ascii="Times New Roman"/>
                <w:b w:val="false"/>
                <w:i w:val="false"/>
                <w:color w:val="000000"/>
                <w:sz w:val="20"/>
              </w:rPr>
              <w:t>
Наурыз</w:t>
            </w:r>
          </w:p>
          <w:bookmarkEnd w:id="726"/>
          <w:p>
            <w:pPr>
              <w:spacing w:after="20"/>
              <w:ind w:left="20"/>
              <w:jc w:val="both"/>
            </w:pPr>
            <w:r>
              <w:rPr>
                <w:rFonts w:ascii="Times New Roman"/>
                <w:b w:val="false"/>
                <w:i w:val="false"/>
                <w:color w:val="000000"/>
                <w:sz w:val="20"/>
              </w:rPr>
              <w:t>
</w:t>
            </w:r>
            <w:r>
              <w:rPr>
                <w:rFonts w:ascii="Times New Roman"/>
                <w:b w:val="false"/>
                <w:i w:val="false"/>
                <w:color w:val="000000"/>
                <w:sz w:val="20"/>
              </w:rPr>
              <w:t>айының ІI-ші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727"/>
          <w:p>
            <w:pPr>
              <w:spacing w:after="20"/>
              <w:ind w:left="20"/>
              <w:jc w:val="both"/>
            </w:pPr>
            <w:r>
              <w:rPr>
                <w:rFonts w:ascii="Times New Roman"/>
                <w:b w:val="false"/>
                <w:i w:val="false"/>
                <w:color w:val="000000"/>
                <w:sz w:val="20"/>
              </w:rPr>
              <w:t>
Мамыр</w:t>
            </w:r>
          </w:p>
          <w:bookmarkEnd w:id="727"/>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728"/>
          <w:p>
            <w:pPr>
              <w:spacing w:after="20"/>
              <w:ind w:left="20"/>
              <w:jc w:val="both"/>
            </w:pPr>
            <w:r>
              <w:rPr>
                <w:rFonts w:ascii="Times New Roman"/>
                <w:b w:val="false"/>
                <w:i w:val="false"/>
                <w:color w:val="000000"/>
                <w:sz w:val="20"/>
              </w:rPr>
              <w:t>
Қазан</w:t>
            </w:r>
          </w:p>
          <w:bookmarkEnd w:id="728"/>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 w:id="729"/>
          <w:p>
            <w:pPr>
              <w:spacing w:after="20"/>
              <w:ind w:left="20"/>
              <w:jc w:val="both"/>
            </w:pPr>
            <w:r>
              <w:rPr>
                <w:rFonts w:ascii="Times New Roman"/>
                <w:b w:val="false"/>
                <w:i w:val="false"/>
                <w:color w:val="000000"/>
                <w:sz w:val="20"/>
              </w:rPr>
              <w:t>
Қараша</w:t>
            </w:r>
          </w:p>
          <w:bookmarkEnd w:id="729"/>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 w:id="730"/>
          <w:p>
            <w:pPr>
              <w:spacing w:after="20"/>
              <w:ind w:left="20"/>
              <w:jc w:val="both"/>
            </w:pPr>
            <w:r>
              <w:rPr>
                <w:rFonts w:ascii="Times New Roman"/>
                <w:b w:val="false"/>
                <w:i w:val="false"/>
                <w:color w:val="000000"/>
                <w:sz w:val="20"/>
              </w:rPr>
              <w:t>
Наурыз</w:t>
            </w:r>
          </w:p>
          <w:bookmarkEnd w:id="730"/>
          <w:p>
            <w:pPr>
              <w:spacing w:after="20"/>
              <w:ind w:left="20"/>
              <w:jc w:val="both"/>
            </w:pPr>
            <w:r>
              <w:rPr>
                <w:rFonts w:ascii="Times New Roman"/>
                <w:b w:val="false"/>
                <w:i w:val="false"/>
                <w:color w:val="000000"/>
                <w:sz w:val="20"/>
              </w:rPr>
              <w:t>
</w:t>
            </w:r>
            <w:r>
              <w:rPr>
                <w:rFonts w:ascii="Times New Roman"/>
                <w:b w:val="false"/>
                <w:i w:val="false"/>
                <w:color w:val="000000"/>
                <w:sz w:val="20"/>
              </w:rPr>
              <w:t>айының IІ-ші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Мамыр</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731"/>
          <w:p>
            <w:pPr>
              <w:spacing w:after="20"/>
              <w:ind w:left="20"/>
              <w:jc w:val="both"/>
            </w:pPr>
            <w:r>
              <w:rPr>
                <w:rFonts w:ascii="Times New Roman"/>
                <w:b w:val="false"/>
                <w:i w:val="false"/>
                <w:color w:val="000000"/>
                <w:sz w:val="20"/>
              </w:rPr>
              <w:t>
Мамыр</w:t>
            </w:r>
          </w:p>
          <w:bookmarkEnd w:id="731"/>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Қазан</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732"/>
          <w:p>
            <w:pPr>
              <w:spacing w:after="20"/>
              <w:ind w:left="20"/>
              <w:jc w:val="both"/>
            </w:pPr>
            <w:r>
              <w:rPr>
                <w:rFonts w:ascii="Times New Roman"/>
                <w:b w:val="false"/>
                <w:i w:val="false"/>
                <w:color w:val="000000"/>
                <w:sz w:val="20"/>
              </w:rPr>
              <w:t>
Қазан</w:t>
            </w:r>
          </w:p>
          <w:bookmarkEnd w:id="732"/>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Қараша</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 –ші</w:t>
            </w:r>
          </w:p>
          <w:p>
            <w:pPr>
              <w:spacing w:after="20"/>
              <w:ind w:left="20"/>
              <w:jc w:val="both"/>
            </w:pPr>
            <w:r>
              <w:rPr>
                <w:rFonts w:ascii="Times New Roman"/>
                <w:b w:val="false"/>
                <w:i w:val="false"/>
                <w:color w:val="000000"/>
                <w:sz w:val="20"/>
              </w:rPr>
              <w:t>
он күндігі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 w:id="733"/>
          <w:p>
            <w:pPr>
              <w:spacing w:after="20"/>
              <w:ind w:left="20"/>
              <w:jc w:val="both"/>
            </w:pPr>
            <w:r>
              <w:rPr>
                <w:rFonts w:ascii="Times New Roman"/>
                <w:b w:val="false"/>
                <w:i w:val="false"/>
                <w:color w:val="000000"/>
                <w:sz w:val="20"/>
              </w:rPr>
              <w:t>
Қараша</w:t>
            </w:r>
          </w:p>
          <w:bookmarkEnd w:id="733"/>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III-ші</w:t>
            </w:r>
          </w:p>
          <w:p>
            <w:pPr>
              <w:spacing w:after="20"/>
              <w:ind w:left="20"/>
              <w:jc w:val="both"/>
            </w:pPr>
            <w:r>
              <w:rPr>
                <w:rFonts w:ascii="Times New Roman"/>
                <w:b w:val="false"/>
                <w:i w:val="false"/>
                <w:color w:val="000000"/>
                <w:sz w:val="20"/>
              </w:rPr>
              <w:t>
</w:t>
            </w:r>
            <w:r>
              <w:rPr>
                <w:rFonts w:ascii="Times New Roman"/>
                <w:b w:val="false"/>
                <w:i w:val="false"/>
                <w:color w:val="000000"/>
                <w:sz w:val="20"/>
              </w:rPr>
              <w:t>он күндігі</w:t>
            </w:r>
          </w:p>
          <w:p>
            <w:pPr>
              <w:spacing w:after="20"/>
              <w:ind w:left="20"/>
              <w:jc w:val="both"/>
            </w:pPr>
            <w:r>
              <w:rPr>
                <w:rFonts w:ascii="Times New Roman"/>
                <w:b w:val="false"/>
                <w:i w:val="false"/>
                <w:color w:val="000000"/>
                <w:sz w:val="20"/>
              </w:rPr>
              <w:t>
</w:t>
            </w:r>
            <w:r>
              <w:rPr>
                <w:rFonts w:ascii="Times New Roman"/>
                <w:b w:val="false"/>
                <w:i w:val="false"/>
                <w:color w:val="000000"/>
                <w:sz w:val="20"/>
              </w:rPr>
              <w:t>Наурыз</w:t>
            </w:r>
          </w:p>
          <w:p>
            <w:pPr>
              <w:spacing w:after="20"/>
              <w:ind w:left="20"/>
              <w:jc w:val="both"/>
            </w:pPr>
            <w:r>
              <w:rPr>
                <w:rFonts w:ascii="Times New Roman"/>
                <w:b w:val="false"/>
                <w:i w:val="false"/>
                <w:color w:val="000000"/>
                <w:sz w:val="20"/>
              </w:rPr>
              <w:t>
</w:t>
            </w:r>
            <w:r>
              <w:rPr>
                <w:rFonts w:ascii="Times New Roman"/>
                <w:b w:val="false"/>
                <w:i w:val="false"/>
                <w:color w:val="000000"/>
                <w:sz w:val="20"/>
              </w:rPr>
              <w:t>айының II-ші</w:t>
            </w:r>
          </w:p>
          <w:p>
            <w:pPr>
              <w:spacing w:after="20"/>
              <w:ind w:left="20"/>
              <w:jc w:val="both"/>
            </w:pPr>
            <w:r>
              <w:rPr>
                <w:rFonts w:ascii="Times New Roman"/>
                <w:b w:val="false"/>
                <w:i w:val="false"/>
                <w:color w:val="000000"/>
                <w:sz w:val="20"/>
              </w:rPr>
              <w:t>
он күндігі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