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128233" w14:textId="412823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Абай ауданы бойынша 2022-2023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Қарағанды облысы Абай аудандық мәслихатының 2021 жылғы 23 желтоқсандағы № 16/156 шешімі</w:t>
      </w:r>
    </w:p>
    <w:p>
      <w:pPr>
        <w:spacing w:after="0"/>
        <w:ind w:left="0"/>
        <w:jc w:val="both"/>
      </w:pPr>
      <w:bookmarkStart w:name="z4" w:id="0"/>
      <w:r>
        <w:rPr>
          <w:rFonts w:ascii="Times New Roman"/>
          <w:b w:val="false"/>
          <w:i w:val="false"/>
          <w:color w:val="000000"/>
          <w:sz w:val="28"/>
        </w:rPr>
        <w:t>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және "</w:t>
      </w:r>
      <w:r>
        <w:rPr>
          <w:rFonts w:ascii="Times New Roman"/>
          <w:b w:val="false"/>
          <w:i w:val="false"/>
          <w:color w:val="000000"/>
          <w:sz w:val="28"/>
        </w:rPr>
        <w:t>Жайылымдар туралы</w:t>
      </w:r>
      <w:r>
        <w:rPr>
          <w:rFonts w:ascii="Times New Roman"/>
          <w:b w:val="false"/>
          <w:i w:val="false"/>
          <w:color w:val="000000"/>
          <w:sz w:val="28"/>
        </w:rPr>
        <w:t>" Қазақстан Республикасының Заңдарына сәйкес, Абай аудандық мәслихаты ШЕШТІ:</w:t>
      </w:r>
    </w:p>
    <w:bookmarkEnd w:id="0"/>
    <w:bookmarkStart w:name="z5"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Абай ауданы бойынша 2022-2023 жылдарға арналған жайылымдарды басқару және оларды пайдалану жөніндегі Жоспар бекітілсін.</w:t>
      </w:r>
    </w:p>
    <w:bookmarkEnd w:id="1"/>
    <w:bookmarkStart w:name="z6" w:id="2"/>
    <w:p>
      <w:pPr>
        <w:spacing w:after="0"/>
        <w:ind w:left="0"/>
        <w:jc w:val="both"/>
      </w:pPr>
      <w:r>
        <w:rPr>
          <w:rFonts w:ascii="Times New Roman"/>
          <w:b w:val="false"/>
          <w:i w:val="false"/>
          <w:color w:val="000000"/>
          <w:sz w:val="28"/>
        </w:rPr>
        <w:t>
      2. Осы шешім оны алғаш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Абай аудандық мәслихатының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Сакенов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аудандық мәслихатының</w:t>
            </w:r>
            <w:r>
              <w:br/>
            </w:r>
            <w:r>
              <w:rPr>
                <w:rFonts w:ascii="Times New Roman"/>
                <w:b w:val="false"/>
                <w:i w:val="false"/>
                <w:color w:val="000000"/>
                <w:sz w:val="20"/>
              </w:rPr>
              <w:t>2021 жылғы 23 желтоқсандағы</w:t>
            </w:r>
            <w:r>
              <w:br/>
            </w:r>
            <w:r>
              <w:rPr>
                <w:rFonts w:ascii="Times New Roman"/>
                <w:b w:val="false"/>
                <w:i w:val="false"/>
                <w:color w:val="000000"/>
                <w:sz w:val="20"/>
              </w:rPr>
              <w:t>№ 16/156 шешіміне қосымша</w:t>
            </w:r>
          </w:p>
        </w:tc>
      </w:tr>
    </w:tbl>
    <w:bookmarkStart w:name="z9" w:id="3"/>
    <w:p>
      <w:pPr>
        <w:spacing w:after="0"/>
        <w:ind w:left="0"/>
        <w:jc w:val="left"/>
      </w:pPr>
      <w:r>
        <w:rPr>
          <w:rFonts w:ascii="Times New Roman"/>
          <w:b/>
          <w:i w:val="false"/>
          <w:color w:val="000000"/>
        </w:rPr>
        <w:t xml:space="preserve"> Абай ауданы бойынша жайылымдарды басқару және оларды пайдалану жөніндегі 2022 - 2023 жылдарға арналған жоспар</w:t>
      </w:r>
    </w:p>
    <w:bookmarkEnd w:id="3"/>
    <w:bookmarkStart w:name="z10" w:id="4"/>
    <w:p>
      <w:pPr>
        <w:spacing w:after="0"/>
        <w:ind w:left="0"/>
        <w:jc w:val="left"/>
      </w:pPr>
      <w:r>
        <w:rPr>
          <w:rFonts w:ascii="Times New Roman"/>
          <w:b/>
          <w:i w:val="false"/>
          <w:color w:val="000000"/>
        </w:rPr>
        <w:t xml:space="preserve"> Жалпы мәліметтер</w:t>
      </w:r>
    </w:p>
    <w:bookmarkEnd w:id="4"/>
    <w:bookmarkStart w:name="z11" w:id="5"/>
    <w:p>
      <w:pPr>
        <w:spacing w:after="0"/>
        <w:ind w:left="0"/>
        <w:jc w:val="both"/>
      </w:pPr>
      <w:r>
        <w:rPr>
          <w:rFonts w:ascii="Times New Roman"/>
          <w:b w:val="false"/>
          <w:i w:val="false"/>
          <w:color w:val="000000"/>
          <w:sz w:val="28"/>
        </w:rPr>
        <w:t xml:space="preserve">
      Абай ауданы бойынша жайылымдарды басқару және оларды пайдалану жөніндегі 2022-2023 жылдарға арналған жоспар (бұдан әрі - жоспар) Қазақстан Республикасының 2017 жылдын 20 ақпандағы "Жайылымдар туралы" Заңының 9-бабы </w:t>
      </w:r>
      <w:r>
        <w:rPr>
          <w:rFonts w:ascii="Times New Roman"/>
          <w:b w:val="false"/>
          <w:i w:val="false"/>
          <w:color w:val="000000"/>
          <w:sz w:val="28"/>
        </w:rPr>
        <w:t>1-тармағының</w:t>
      </w:r>
      <w:r>
        <w:rPr>
          <w:rFonts w:ascii="Times New Roman"/>
          <w:b w:val="false"/>
          <w:i w:val="false"/>
          <w:color w:val="000000"/>
          <w:sz w:val="28"/>
        </w:rPr>
        <w:t xml:space="preserve"> 1) тармақшасына сәйкес әзірленді. Осы жоспар жайылымдарды ұтымды пайдалануды, мал азығына деген қажеттілікті тұрақты қамтамасыз етуді және жайылымдардың тозу процестерін болдырмауды қамтамасыз етеді.</w:t>
      </w:r>
    </w:p>
    <w:bookmarkEnd w:id="5"/>
    <w:bookmarkStart w:name="z12" w:id="6"/>
    <w:p>
      <w:pPr>
        <w:spacing w:after="0"/>
        <w:ind w:left="0"/>
        <w:jc w:val="both"/>
      </w:pPr>
      <w:r>
        <w:rPr>
          <w:rFonts w:ascii="Times New Roman"/>
          <w:b w:val="false"/>
          <w:i w:val="false"/>
          <w:color w:val="000000"/>
          <w:sz w:val="28"/>
        </w:rPr>
        <w:t>
      Жоспар құрамында:</w:t>
      </w:r>
    </w:p>
    <w:bookmarkEnd w:id="6"/>
    <w:bookmarkStart w:name="z13" w:id="7"/>
    <w:p>
      <w:pPr>
        <w:spacing w:after="0"/>
        <w:ind w:left="0"/>
        <w:jc w:val="both"/>
      </w:pPr>
      <w:r>
        <w:rPr>
          <w:rFonts w:ascii="Times New Roman"/>
          <w:b w:val="false"/>
          <w:i w:val="false"/>
          <w:color w:val="000000"/>
          <w:sz w:val="28"/>
        </w:rPr>
        <w:t>
      1) Абай ауданының қала, ауыл, кент, ауылдық округ аумағында жер учаскелерінің меншік иелері және жер пайдаланушылардың жайылымдарын орналастыру схемалары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30 қосымшалар</w:t>
      </w:r>
      <w:r>
        <w:rPr>
          <w:rFonts w:ascii="Times New Roman"/>
          <w:b w:val="false"/>
          <w:i w:val="false"/>
          <w:color w:val="000000"/>
          <w:sz w:val="28"/>
        </w:rPr>
        <w:t>);</w:t>
      </w:r>
    </w:p>
    <w:bookmarkEnd w:id="7"/>
    <w:bookmarkStart w:name="z14" w:id="8"/>
    <w:p>
      <w:pPr>
        <w:spacing w:after="0"/>
        <w:ind w:left="0"/>
        <w:jc w:val="both"/>
      </w:pPr>
      <w:r>
        <w:rPr>
          <w:rFonts w:ascii="Times New Roman"/>
          <w:b w:val="false"/>
          <w:i w:val="false"/>
          <w:color w:val="000000"/>
          <w:sz w:val="28"/>
        </w:rPr>
        <w:t>
      2) Абай ауданы бойынша елді мекендердің жерлеріне 2020-2021 жылдарға арналған жайылым айналымының схемасы (</w:t>
      </w:r>
      <w:r>
        <w:rPr>
          <w:rFonts w:ascii="Times New Roman"/>
          <w:b w:val="false"/>
          <w:i w:val="false"/>
          <w:color w:val="000000"/>
          <w:sz w:val="28"/>
        </w:rPr>
        <w:t>31 қосымша</w:t>
      </w:r>
      <w:r>
        <w:rPr>
          <w:rFonts w:ascii="Times New Roman"/>
          <w:b w:val="false"/>
          <w:i w:val="false"/>
          <w:color w:val="000000"/>
          <w:sz w:val="28"/>
        </w:rPr>
        <w:t>);</w:t>
      </w:r>
    </w:p>
    <w:bookmarkEnd w:id="8"/>
    <w:bookmarkStart w:name="z15" w:id="9"/>
    <w:p>
      <w:pPr>
        <w:spacing w:after="0"/>
        <w:ind w:left="0"/>
        <w:jc w:val="both"/>
      </w:pPr>
      <w:r>
        <w:rPr>
          <w:rFonts w:ascii="Times New Roman"/>
          <w:b w:val="false"/>
          <w:i w:val="false"/>
          <w:color w:val="000000"/>
          <w:sz w:val="28"/>
        </w:rPr>
        <w:t>
      3) Абай ауданының қала, ауыл, кент, ауылдық округтері шекараларындағы жайылымдар, жайылымдық инфрақұрылым объектілерінің сыртқы және ішкі шекараларының және алаңдарының схемалары (</w:t>
      </w:r>
      <w:r>
        <w:rPr>
          <w:rFonts w:ascii="Times New Roman"/>
          <w:b w:val="false"/>
          <w:i w:val="false"/>
          <w:color w:val="000000"/>
          <w:sz w:val="28"/>
        </w:rPr>
        <w:t>32</w:t>
      </w:r>
      <w:r>
        <w:rPr>
          <w:rFonts w:ascii="Times New Roman"/>
          <w:b w:val="false"/>
          <w:i w:val="false"/>
          <w:color w:val="000000"/>
          <w:sz w:val="28"/>
        </w:rPr>
        <w:t>-</w:t>
      </w:r>
      <w:r>
        <w:rPr>
          <w:rFonts w:ascii="Times New Roman"/>
          <w:b w:val="false"/>
          <w:i w:val="false"/>
          <w:color w:val="000000"/>
          <w:sz w:val="28"/>
        </w:rPr>
        <w:t>67 қосымшалар</w:t>
      </w:r>
      <w:r>
        <w:rPr>
          <w:rFonts w:ascii="Times New Roman"/>
          <w:b w:val="false"/>
          <w:i w:val="false"/>
          <w:color w:val="000000"/>
          <w:sz w:val="28"/>
        </w:rPr>
        <w:t>);</w:t>
      </w:r>
    </w:p>
    <w:bookmarkEnd w:id="9"/>
    <w:bookmarkStart w:name="z16" w:id="10"/>
    <w:p>
      <w:pPr>
        <w:spacing w:after="0"/>
        <w:ind w:left="0"/>
        <w:jc w:val="both"/>
      </w:pPr>
      <w:r>
        <w:rPr>
          <w:rFonts w:ascii="Times New Roman"/>
          <w:b w:val="false"/>
          <w:i w:val="false"/>
          <w:color w:val="000000"/>
          <w:sz w:val="28"/>
        </w:rPr>
        <w:t>
      4) Абай ауданының шалғайдағы жер учаскелері шекарасындағы қаланың, ауылдардың, кенттердің, ауылдық округтердің жайылым инфрақұрылымы объектілерінің сыртқы және ішкі шекараларының және жайылым алаңдарының схемалары (</w:t>
      </w:r>
      <w:r>
        <w:rPr>
          <w:rFonts w:ascii="Times New Roman"/>
          <w:b w:val="false"/>
          <w:i w:val="false"/>
          <w:color w:val="000000"/>
          <w:sz w:val="28"/>
        </w:rPr>
        <w:t>68</w:t>
      </w:r>
      <w:r>
        <w:rPr>
          <w:rFonts w:ascii="Times New Roman"/>
          <w:b w:val="false"/>
          <w:i w:val="false"/>
          <w:color w:val="000000"/>
          <w:sz w:val="28"/>
        </w:rPr>
        <w:t xml:space="preserve"> - </w:t>
      </w:r>
      <w:r>
        <w:rPr>
          <w:rFonts w:ascii="Times New Roman"/>
          <w:b w:val="false"/>
          <w:i w:val="false"/>
          <w:color w:val="000000"/>
          <w:sz w:val="28"/>
        </w:rPr>
        <w:t>80 қосымшалар</w:t>
      </w:r>
      <w:r>
        <w:rPr>
          <w:rFonts w:ascii="Times New Roman"/>
          <w:b w:val="false"/>
          <w:i w:val="false"/>
          <w:color w:val="000000"/>
          <w:sz w:val="28"/>
        </w:rPr>
        <w:t>);</w:t>
      </w:r>
    </w:p>
    <w:bookmarkEnd w:id="10"/>
    <w:bookmarkStart w:name="z17" w:id="11"/>
    <w:p>
      <w:pPr>
        <w:spacing w:after="0"/>
        <w:ind w:left="0"/>
        <w:jc w:val="both"/>
      </w:pPr>
      <w:r>
        <w:rPr>
          <w:rFonts w:ascii="Times New Roman"/>
          <w:b w:val="false"/>
          <w:i w:val="false"/>
          <w:color w:val="000000"/>
          <w:sz w:val="28"/>
        </w:rPr>
        <w:t>
      5) Абай ауданының қала, ауыл, кент, ауылдық округтері шекараларындағы жайылымды пайдаланушылардың су көздеріне қол жеткізу схемалары (</w:t>
      </w:r>
      <w:r>
        <w:rPr>
          <w:rFonts w:ascii="Times New Roman"/>
          <w:b w:val="false"/>
          <w:i w:val="false"/>
          <w:color w:val="000000"/>
          <w:sz w:val="28"/>
        </w:rPr>
        <w:t>81</w:t>
      </w:r>
      <w:r>
        <w:rPr>
          <w:rFonts w:ascii="Times New Roman"/>
          <w:b w:val="false"/>
          <w:i w:val="false"/>
          <w:color w:val="000000"/>
          <w:sz w:val="28"/>
        </w:rPr>
        <w:t xml:space="preserve"> - </w:t>
      </w:r>
      <w:r>
        <w:rPr>
          <w:rFonts w:ascii="Times New Roman"/>
          <w:b w:val="false"/>
          <w:i w:val="false"/>
          <w:color w:val="000000"/>
          <w:sz w:val="28"/>
        </w:rPr>
        <w:t>116 қосымшалар</w:t>
      </w:r>
      <w:r>
        <w:rPr>
          <w:rFonts w:ascii="Times New Roman"/>
          <w:b w:val="false"/>
          <w:i w:val="false"/>
          <w:color w:val="000000"/>
          <w:sz w:val="28"/>
        </w:rPr>
        <w:t>);</w:t>
      </w:r>
    </w:p>
    <w:bookmarkEnd w:id="11"/>
    <w:bookmarkStart w:name="z18" w:id="12"/>
    <w:p>
      <w:pPr>
        <w:spacing w:after="0"/>
        <w:ind w:left="0"/>
        <w:jc w:val="both"/>
      </w:pPr>
      <w:r>
        <w:rPr>
          <w:rFonts w:ascii="Times New Roman"/>
          <w:b w:val="false"/>
          <w:i w:val="false"/>
          <w:color w:val="000000"/>
          <w:sz w:val="28"/>
        </w:rPr>
        <w:t>
      6) Абай ауданының шалғайдағы жер учаскелері шекарасындағы қаланың, ауылдардың, кенттердің, ауылдық округтердің су көздеріне жайылымды пайдаланушылардың қол жеткізу схемалары (</w:t>
      </w:r>
      <w:r>
        <w:rPr>
          <w:rFonts w:ascii="Times New Roman"/>
          <w:b w:val="false"/>
          <w:i w:val="false"/>
          <w:color w:val="000000"/>
          <w:sz w:val="28"/>
        </w:rPr>
        <w:t>117</w:t>
      </w:r>
      <w:r>
        <w:rPr>
          <w:rFonts w:ascii="Times New Roman"/>
          <w:b w:val="false"/>
          <w:i w:val="false"/>
          <w:color w:val="000000"/>
          <w:sz w:val="28"/>
        </w:rPr>
        <w:t xml:space="preserve"> - </w:t>
      </w:r>
      <w:r>
        <w:rPr>
          <w:rFonts w:ascii="Times New Roman"/>
          <w:b w:val="false"/>
          <w:i w:val="false"/>
          <w:color w:val="000000"/>
          <w:sz w:val="28"/>
        </w:rPr>
        <w:t>129 қосымшалар</w:t>
      </w:r>
      <w:r>
        <w:rPr>
          <w:rFonts w:ascii="Times New Roman"/>
          <w:b w:val="false"/>
          <w:i w:val="false"/>
          <w:color w:val="000000"/>
          <w:sz w:val="28"/>
        </w:rPr>
        <w:t>);</w:t>
      </w:r>
    </w:p>
    <w:bookmarkEnd w:id="12"/>
    <w:bookmarkStart w:name="z19" w:id="13"/>
    <w:p>
      <w:pPr>
        <w:spacing w:after="0"/>
        <w:ind w:left="0"/>
        <w:jc w:val="both"/>
      </w:pPr>
      <w:r>
        <w:rPr>
          <w:rFonts w:ascii="Times New Roman"/>
          <w:b w:val="false"/>
          <w:i w:val="false"/>
          <w:color w:val="000000"/>
          <w:sz w:val="28"/>
        </w:rPr>
        <w:t>
      7) Абай ауданының қала, ауыл, кент, ауылдық округ шекараларында ауыл шаруашылығы мал басын орналастыру үшін жайылымдарды қайта бөлу схемалары (</w:t>
      </w:r>
      <w:r>
        <w:rPr>
          <w:rFonts w:ascii="Times New Roman"/>
          <w:b w:val="false"/>
          <w:i w:val="false"/>
          <w:color w:val="000000"/>
          <w:sz w:val="28"/>
        </w:rPr>
        <w:t>130</w:t>
      </w:r>
      <w:r>
        <w:rPr>
          <w:rFonts w:ascii="Times New Roman"/>
          <w:b w:val="false"/>
          <w:i w:val="false"/>
          <w:color w:val="000000"/>
          <w:sz w:val="28"/>
        </w:rPr>
        <w:t xml:space="preserve">– </w:t>
      </w:r>
      <w:r>
        <w:rPr>
          <w:rFonts w:ascii="Times New Roman"/>
          <w:b w:val="false"/>
          <w:i w:val="false"/>
          <w:color w:val="000000"/>
          <w:sz w:val="28"/>
        </w:rPr>
        <w:t>165 қосымшалар</w:t>
      </w:r>
      <w:r>
        <w:rPr>
          <w:rFonts w:ascii="Times New Roman"/>
          <w:b w:val="false"/>
          <w:i w:val="false"/>
          <w:color w:val="000000"/>
          <w:sz w:val="28"/>
        </w:rPr>
        <w:t>);</w:t>
      </w:r>
    </w:p>
    <w:bookmarkEnd w:id="13"/>
    <w:bookmarkStart w:name="z20" w:id="14"/>
    <w:p>
      <w:pPr>
        <w:spacing w:after="0"/>
        <w:ind w:left="0"/>
        <w:jc w:val="both"/>
      </w:pPr>
      <w:r>
        <w:rPr>
          <w:rFonts w:ascii="Times New Roman"/>
          <w:b w:val="false"/>
          <w:i w:val="false"/>
          <w:color w:val="000000"/>
          <w:sz w:val="28"/>
        </w:rPr>
        <w:t>
      8) Абай ауданының шалғайдағы жер учаскелері шекарасында қаланың, ауылдардың, кенттердің, ауылдық округтердің ауыл шаруашылығы мал басын орналастыру үшін жайылымдарды қайта бөлу схемалары (</w:t>
      </w:r>
      <w:r>
        <w:rPr>
          <w:rFonts w:ascii="Times New Roman"/>
          <w:b w:val="false"/>
          <w:i w:val="false"/>
          <w:color w:val="000000"/>
          <w:sz w:val="28"/>
        </w:rPr>
        <w:t>166</w:t>
      </w:r>
      <w:r>
        <w:rPr>
          <w:rFonts w:ascii="Times New Roman"/>
          <w:b w:val="false"/>
          <w:i w:val="false"/>
          <w:color w:val="000000"/>
          <w:sz w:val="28"/>
        </w:rPr>
        <w:t xml:space="preserve"> - </w:t>
      </w:r>
      <w:r>
        <w:rPr>
          <w:rFonts w:ascii="Times New Roman"/>
          <w:b w:val="false"/>
          <w:i w:val="false"/>
          <w:color w:val="000000"/>
          <w:sz w:val="28"/>
        </w:rPr>
        <w:t>178 қосымшалар</w:t>
      </w:r>
      <w:r>
        <w:rPr>
          <w:rFonts w:ascii="Times New Roman"/>
          <w:b w:val="false"/>
          <w:i w:val="false"/>
          <w:color w:val="000000"/>
          <w:sz w:val="28"/>
        </w:rPr>
        <w:t>);</w:t>
      </w:r>
    </w:p>
    <w:bookmarkEnd w:id="14"/>
    <w:bookmarkStart w:name="z21" w:id="15"/>
    <w:p>
      <w:pPr>
        <w:spacing w:after="0"/>
        <w:ind w:left="0"/>
        <w:jc w:val="both"/>
      </w:pPr>
      <w:r>
        <w:rPr>
          <w:rFonts w:ascii="Times New Roman"/>
          <w:b w:val="false"/>
          <w:i w:val="false"/>
          <w:color w:val="000000"/>
          <w:sz w:val="28"/>
        </w:rPr>
        <w:t>
      9) Жайылым алқаптарының алқаптарын көрсете отырып, Абай ауданының қала, ауыл, кент, ауылдық округтері шекарасында елді мекендердің орналасу схемалары (</w:t>
      </w:r>
      <w:r>
        <w:rPr>
          <w:rFonts w:ascii="Times New Roman"/>
          <w:b w:val="false"/>
          <w:i w:val="false"/>
          <w:color w:val="000000"/>
          <w:sz w:val="28"/>
        </w:rPr>
        <w:t>179</w:t>
      </w:r>
      <w:r>
        <w:rPr>
          <w:rFonts w:ascii="Times New Roman"/>
          <w:b w:val="false"/>
          <w:i w:val="false"/>
          <w:color w:val="000000"/>
          <w:sz w:val="28"/>
        </w:rPr>
        <w:t xml:space="preserve"> – </w:t>
      </w:r>
      <w:r>
        <w:rPr>
          <w:rFonts w:ascii="Times New Roman"/>
          <w:b w:val="false"/>
          <w:i w:val="false"/>
          <w:color w:val="000000"/>
          <w:sz w:val="28"/>
        </w:rPr>
        <w:t>191 қосымшалар</w:t>
      </w:r>
      <w:r>
        <w:rPr>
          <w:rFonts w:ascii="Times New Roman"/>
          <w:b w:val="false"/>
          <w:i w:val="false"/>
          <w:color w:val="000000"/>
          <w:sz w:val="28"/>
        </w:rPr>
        <w:t>).</w:t>
      </w:r>
    </w:p>
    <w:bookmarkEnd w:id="15"/>
    <w:bookmarkStart w:name="z22" w:id="16"/>
    <w:p>
      <w:pPr>
        <w:spacing w:after="0"/>
        <w:ind w:left="0"/>
        <w:jc w:val="left"/>
      </w:pPr>
      <w:r>
        <w:rPr>
          <w:rFonts w:ascii="Times New Roman"/>
          <w:b/>
          <w:i w:val="false"/>
          <w:color w:val="000000"/>
        </w:rPr>
        <w:t xml:space="preserve"> Қорытынды</w:t>
      </w:r>
    </w:p>
    <w:bookmarkEnd w:id="16"/>
    <w:bookmarkStart w:name="z23" w:id="17"/>
    <w:p>
      <w:pPr>
        <w:spacing w:after="0"/>
        <w:ind w:left="0"/>
        <w:jc w:val="both"/>
      </w:pPr>
      <w:r>
        <w:rPr>
          <w:rFonts w:ascii="Times New Roman"/>
          <w:b w:val="false"/>
          <w:i w:val="false"/>
          <w:color w:val="000000"/>
          <w:sz w:val="28"/>
        </w:rPr>
        <w:t>
      Ауылдық елді мекендер шекарасындағы жайылымдық жерлердің ауданы жер балансы бойынша 68 370 гектар жайылым бар, сондықтан Абай ауданының аумағында жайылымдарды басқару және оларды пайдалану жөніндегі Жоспарды іске асыру жерді тиімді және ұтымды пайдалануға, жайылымдардың өнімділігін арттыруға, шөптердің құнды құрамын сақтауға, ұзақ уақыт бойы малдардың көп санын жайылымдық азықпен қамтамасыз етуге, мал шаруашылығы өнімдерінің жоғары шығымын алуға және мал басын арттыруға мүмкіндік береді.</w:t>
      </w:r>
    </w:p>
    <w:bookmarkEnd w:id="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 – қосымша</w:t>
            </w:r>
          </w:p>
        </w:tc>
      </w:tr>
    </w:tbl>
    <w:bookmarkStart w:name="z25" w:id="18"/>
    <w:p>
      <w:pPr>
        <w:spacing w:after="0"/>
        <w:ind w:left="0"/>
        <w:jc w:val="left"/>
      </w:pPr>
      <w:r>
        <w:rPr>
          <w:rFonts w:ascii="Times New Roman"/>
          <w:b/>
          <w:i w:val="false"/>
          <w:color w:val="000000"/>
        </w:rPr>
        <w:t xml:space="preserve"> Абай ауданы Абай қаласының аумағындағы жер учаскелерінің меншік иелері және жер пайдаланушылардың жайылымдарын орналастыру схемасы</w:t>
      </w:r>
    </w:p>
    <w:bookmarkEnd w:id="18"/>
    <w:bookmarkStart w:name="z26"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2 - қосымша</w:t>
            </w:r>
          </w:p>
        </w:tc>
      </w:tr>
    </w:tbl>
    <w:bookmarkStart w:name="z28" w:id="20"/>
    <w:p>
      <w:pPr>
        <w:spacing w:after="0"/>
        <w:ind w:left="0"/>
        <w:jc w:val="left"/>
      </w:pPr>
      <w:r>
        <w:rPr>
          <w:rFonts w:ascii="Times New Roman"/>
          <w:b/>
          <w:i w:val="false"/>
          <w:color w:val="000000"/>
        </w:rPr>
        <w:t xml:space="preserve"> Абай ауданының Ақбастау ауылдық округі Ақбастау ауылының аумағындағы жер учаскелерінің меншік иелері және жер пайдаланушылардың жайылымдарын орналастыру схемасы</w:t>
      </w:r>
    </w:p>
    <w:bookmarkEnd w:id="20"/>
    <w:bookmarkStart w:name="z29"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3 - қосымша</w:t>
            </w:r>
          </w:p>
        </w:tc>
      </w:tr>
    </w:tbl>
    <w:bookmarkStart w:name="z31" w:id="22"/>
    <w:p>
      <w:pPr>
        <w:spacing w:after="0"/>
        <w:ind w:left="0"/>
        <w:jc w:val="left"/>
      </w:pPr>
      <w:r>
        <w:rPr>
          <w:rFonts w:ascii="Times New Roman"/>
          <w:b/>
          <w:i w:val="false"/>
          <w:color w:val="000000"/>
        </w:rPr>
        <w:t xml:space="preserve"> Абай ауданының Есенгелді ауылдық округі Есенгелді ауылының аумағындағы жер учаскелерінің меншік иелері және жер пайдаланушылардың жайылымдарын орналастыру схемасы (негізгі учаске)</w:t>
      </w:r>
    </w:p>
    <w:bookmarkEnd w:id="22"/>
    <w:bookmarkStart w:name="z32"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4 - қосымша</w:t>
            </w:r>
          </w:p>
        </w:tc>
      </w:tr>
    </w:tbl>
    <w:bookmarkStart w:name="z34" w:id="24"/>
    <w:p>
      <w:pPr>
        <w:spacing w:after="0"/>
        <w:ind w:left="0"/>
        <w:jc w:val="left"/>
      </w:pPr>
      <w:r>
        <w:rPr>
          <w:rFonts w:ascii="Times New Roman"/>
          <w:b/>
          <w:i w:val="false"/>
          <w:color w:val="000000"/>
        </w:rPr>
        <w:t xml:space="preserve"> Абай ауданының Есенгелді ауылдық округі Есенгелді ауылының аумағындағы жер учаскелерінің меншік иелері және жер пайдаланушылардың жайылымдарын орналастыру схемасы</w:t>
      </w:r>
    </w:p>
    <w:bookmarkEnd w:id="24"/>
    <w:bookmarkStart w:name="z35"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6708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708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 – қосымша</w:t>
            </w:r>
          </w:p>
        </w:tc>
      </w:tr>
    </w:tbl>
    <w:bookmarkStart w:name="z37" w:id="26"/>
    <w:p>
      <w:pPr>
        <w:spacing w:after="0"/>
        <w:ind w:left="0"/>
        <w:jc w:val="left"/>
      </w:pPr>
      <w:r>
        <w:rPr>
          <w:rFonts w:ascii="Times New Roman"/>
          <w:b/>
          <w:i w:val="false"/>
          <w:color w:val="000000"/>
        </w:rPr>
        <w:t xml:space="preserve"> Абай ауданының Есенгелді ауылдық округі Пахотное ауылының аумағындағы жер учаскелерінің меншік иелері және жер пайдаланушылардың жайылымдарын орналастыру схемасы</w:t>
      </w:r>
    </w:p>
    <w:bookmarkEnd w:id="26"/>
    <w:bookmarkStart w:name="z38"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5311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311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 – қосымша</w:t>
            </w:r>
          </w:p>
        </w:tc>
      </w:tr>
    </w:tbl>
    <w:bookmarkStart w:name="z40" w:id="28"/>
    <w:p>
      <w:pPr>
        <w:spacing w:after="0"/>
        <w:ind w:left="0"/>
        <w:jc w:val="left"/>
      </w:pPr>
      <w:r>
        <w:rPr>
          <w:rFonts w:ascii="Times New Roman"/>
          <w:b/>
          <w:i w:val="false"/>
          <w:color w:val="000000"/>
        </w:rPr>
        <w:t xml:space="preserve"> Абай ауданының Самарка ауылдық округі Самарка ауылының аумағындағы жер учаскелерінің меншік иелері және жер пайдаланушылардың жайылымдарын орналастыру схемасы</w:t>
      </w:r>
    </w:p>
    <w:bookmarkEnd w:id="28"/>
    <w:bookmarkStart w:name="z41"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 – қосымша</w:t>
            </w:r>
          </w:p>
        </w:tc>
      </w:tr>
    </w:tbl>
    <w:bookmarkStart w:name="z43" w:id="30"/>
    <w:p>
      <w:pPr>
        <w:spacing w:after="0"/>
        <w:ind w:left="0"/>
        <w:jc w:val="left"/>
      </w:pPr>
      <w:r>
        <w:rPr>
          <w:rFonts w:ascii="Times New Roman"/>
          <w:b/>
          <w:i w:val="false"/>
          <w:color w:val="000000"/>
        </w:rPr>
        <w:t xml:space="preserve"> Абай ауданының Самарка ауылдық округі Бородиновка ауылының аумағындағы жер учаскелерінің меншік иелері және жер пайдаланушылардың жайылымдарын орналастыру схемасы</w:t>
      </w:r>
    </w:p>
    <w:bookmarkEnd w:id="30"/>
    <w:bookmarkStart w:name="z44"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6962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962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 – қосымша</w:t>
            </w:r>
          </w:p>
        </w:tc>
      </w:tr>
    </w:tbl>
    <w:bookmarkStart w:name="z46" w:id="32"/>
    <w:p>
      <w:pPr>
        <w:spacing w:after="0"/>
        <w:ind w:left="0"/>
        <w:jc w:val="left"/>
      </w:pPr>
      <w:r>
        <w:rPr>
          <w:rFonts w:ascii="Times New Roman"/>
          <w:b/>
          <w:i w:val="false"/>
          <w:color w:val="000000"/>
        </w:rPr>
        <w:t xml:space="preserve"> Абай ауданының Самарка ауылдық округі Пруды ауылының аумағындағы жер учаскелерінің меншік иелері және жер пайдаланушылардың жайылымдарын орналастыру схемасы</w:t>
      </w:r>
    </w:p>
    <w:bookmarkEnd w:id="32"/>
    <w:bookmarkStart w:name="z47"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 – қосымша</w:t>
            </w:r>
          </w:p>
        </w:tc>
      </w:tr>
    </w:tbl>
    <w:bookmarkStart w:name="z49" w:id="34"/>
    <w:p>
      <w:pPr>
        <w:spacing w:after="0"/>
        <w:ind w:left="0"/>
        <w:jc w:val="left"/>
      </w:pPr>
      <w:r>
        <w:rPr>
          <w:rFonts w:ascii="Times New Roman"/>
          <w:b/>
          <w:i w:val="false"/>
          <w:color w:val="000000"/>
        </w:rPr>
        <w:t xml:space="preserve"> Абай ауданының Дзержинский ауылдық округі Сәрепті ауылының аумағандағы жер учаскелерінің меншік иелері және жер пайдаланушылардың жайылымдарын орналастыру схемасы</w:t>
      </w:r>
    </w:p>
    <w:bookmarkEnd w:id="34"/>
    <w:bookmarkStart w:name="z50"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 – қосымша</w:t>
            </w:r>
          </w:p>
        </w:tc>
      </w:tr>
    </w:tbl>
    <w:bookmarkStart w:name="z52" w:id="36"/>
    <w:p>
      <w:pPr>
        <w:spacing w:after="0"/>
        <w:ind w:left="0"/>
        <w:jc w:val="left"/>
      </w:pPr>
      <w:r>
        <w:rPr>
          <w:rFonts w:ascii="Times New Roman"/>
          <w:b/>
          <w:i w:val="false"/>
          <w:color w:val="000000"/>
        </w:rPr>
        <w:t xml:space="preserve"> Абай ауданының Дзержинский ауылдық округі Қойбас ауылының аумағындағы жер учаскелерінің меншік иелері және жер пайдаланушылардың жайылымдарын орналастыру схемасы</w:t>
      </w:r>
    </w:p>
    <w:bookmarkEnd w:id="36"/>
    <w:bookmarkStart w:name="z53"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 – қосымша</w:t>
            </w:r>
          </w:p>
        </w:tc>
      </w:tr>
    </w:tbl>
    <w:bookmarkStart w:name="z55" w:id="38"/>
    <w:p>
      <w:pPr>
        <w:spacing w:after="0"/>
        <w:ind w:left="0"/>
        <w:jc w:val="left"/>
      </w:pPr>
      <w:r>
        <w:rPr>
          <w:rFonts w:ascii="Times New Roman"/>
          <w:b/>
          <w:i w:val="false"/>
          <w:color w:val="000000"/>
        </w:rPr>
        <w:t xml:space="preserve"> Абай ауданының Дзержинский ауылдық округі Қоянды ауылының аумағындағы жер учаскелерінің меншік иелері және жер пайдаланушылардың жайылымдарын орналастыру схемасы (жолақаралық учаске)</w:t>
      </w:r>
    </w:p>
    <w:bookmarkEnd w:id="38"/>
    <w:bookmarkStart w:name="z56"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 – қосымша</w:t>
            </w:r>
          </w:p>
        </w:tc>
      </w:tr>
    </w:tbl>
    <w:bookmarkStart w:name="z58" w:id="40"/>
    <w:p>
      <w:pPr>
        <w:spacing w:after="0"/>
        <w:ind w:left="0"/>
        <w:jc w:val="left"/>
      </w:pPr>
      <w:r>
        <w:rPr>
          <w:rFonts w:ascii="Times New Roman"/>
          <w:b/>
          <w:i w:val="false"/>
          <w:color w:val="000000"/>
        </w:rPr>
        <w:t xml:space="preserve"> Абай ауданының Ильичевский ауылдық округі Юбилейное ауылының аумағындағы жер учаскелерінің меншік иелері және жер пайдаланушылардың жайылымдарын орналастыру схемасы</w:t>
      </w:r>
    </w:p>
    <w:bookmarkEnd w:id="40"/>
    <w:bookmarkStart w:name="z59"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 – қосымша</w:t>
            </w:r>
          </w:p>
        </w:tc>
      </w:tr>
    </w:tbl>
    <w:bookmarkStart w:name="z61" w:id="42"/>
    <w:p>
      <w:pPr>
        <w:spacing w:after="0"/>
        <w:ind w:left="0"/>
        <w:jc w:val="left"/>
      </w:pPr>
      <w:r>
        <w:rPr>
          <w:rFonts w:ascii="Times New Roman"/>
          <w:b/>
          <w:i w:val="false"/>
          <w:color w:val="000000"/>
        </w:rPr>
        <w:t xml:space="preserve"> Абай ауданының Ильичевский ауылдық округі Жон ауылының аумағындағы жер учаскелерінің меншік иелері және жер пайдаланушылардың жайылымдарын орналастыру схемасы (негізгі учаске)</w:t>
      </w:r>
    </w:p>
    <w:bookmarkEnd w:id="42"/>
    <w:bookmarkStart w:name="z62"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 – қосымша</w:t>
            </w:r>
          </w:p>
        </w:tc>
      </w:tr>
    </w:tbl>
    <w:bookmarkStart w:name="z64" w:id="44"/>
    <w:p>
      <w:pPr>
        <w:spacing w:after="0"/>
        <w:ind w:left="0"/>
        <w:jc w:val="left"/>
      </w:pPr>
      <w:r>
        <w:rPr>
          <w:rFonts w:ascii="Times New Roman"/>
          <w:b/>
          <w:i w:val="false"/>
          <w:color w:val="000000"/>
        </w:rPr>
        <w:t xml:space="preserve"> Абай ауданының Ильичевский ауылдық округі Жон ауылы аумағындағы жер учаскелерінің меншік иелері және жер пайдаланушылардың жайлымдарын орналастыру схемасы</w:t>
      </w:r>
    </w:p>
    <w:bookmarkEnd w:id="44"/>
    <w:bookmarkStart w:name="z65"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 – қосымша</w:t>
            </w:r>
          </w:p>
        </w:tc>
      </w:tr>
    </w:tbl>
    <w:bookmarkStart w:name="z67" w:id="46"/>
    <w:p>
      <w:pPr>
        <w:spacing w:after="0"/>
        <w:ind w:left="0"/>
        <w:jc w:val="left"/>
      </w:pPr>
      <w:r>
        <w:rPr>
          <w:rFonts w:ascii="Times New Roman"/>
          <w:b/>
          <w:i w:val="false"/>
          <w:color w:val="000000"/>
        </w:rPr>
        <w:t xml:space="preserve"> Абай ауданының Карагандинский ауылдық округі Жартас және Қарақоға ауылдарының аумағындағы жер учаскелерінің меншік иелері және жер пайдаланушылардың жайылымдарын орналастыру схемасы</w:t>
      </w:r>
    </w:p>
    <w:bookmarkEnd w:id="46"/>
    <w:bookmarkStart w:name="z68"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 – қосымша</w:t>
            </w:r>
          </w:p>
        </w:tc>
      </w:tr>
    </w:tbl>
    <w:bookmarkStart w:name="z70" w:id="48"/>
    <w:p>
      <w:pPr>
        <w:spacing w:after="0"/>
        <w:ind w:left="0"/>
        <w:jc w:val="left"/>
      </w:pPr>
      <w:r>
        <w:rPr>
          <w:rFonts w:ascii="Times New Roman"/>
          <w:b/>
          <w:i w:val="false"/>
          <w:color w:val="000000"/>
        </w:rPr>
        <w:t xml:space="preserve"> Абай ауданының Карагандинский ауылдық округі Восход және Поливное ауылдарының аумағындағы жер учаскелерінің меншік иелері және жер пайдаланушылардың жайылымдарын орналастыру схемасы</w:t>
      </w:r>
    </w:p>
    <w:bookmarkEnd w:id="48"/>
    <w:bookmarkStart w:name="z71"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 – қосымша</w:t>
            </w:r>
          </w:p>
        </w:tc>
      </w:tr>
    </w:tbl>
    <w:bookmarkStart w:name="z73" w:id="50"/>
    <w:p>
      <w:pPr>
        <w:spacing w:after="0"/>
        <w:ind w:left="0"/>
        <w:jc w:val="left"/>
      </w:pPr>
      <w:r>
        <w:rPr>
          <w:rFonts w:ascii="Times New Roman"/>
          <w:b/>
          <w:i w:val="false"/>
          <w:color w:val="000000"/>
        </w:rPr>
        <w:t xml:space="preserve"> Абай ауданының Дубовка ауылдық округі Дубовка ауылының аумағындағы жер учаскелерінің меншік иелері және жер пайдаланушылардың жайлымдарын орналастыру схемасы</w:t>
      </w:r>
    </w:p>
    <w:bookmarkEnd w:id="50"/>
    <w:bookmarkStart w:name="z74"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18 – қосымша</w:t>
            </w:r>
          </w:p>
        </w:tc>
      </w:tr>
    </w:tbl>
    <w:bookmarkStart w:name="z76" w:id="52"/>
    <w:p>
      <w:pPr>
        <w:spacing w:after="0"/>
        <w:ind w:left="0"/>
        <w:jc w:val="left"/>
      </w:pPr>
      <w:r>
        <w:rPr>
          <w:rFonts w:ascii="Times New Roman"/>
          <w:b/>
          <w:i w:val="false"/>
          <w:color w:val="000000"/>
        </w:rPr>
        <w:t xml:space="preserve"> Абай ауданының Мичурин ауылдық округі Агрогородок ауылының аумағындағы жер учаскелерінің меншік иелері және жер пайдаланушылардың жайылымдарын орналастыру схемасы</w:t>
      </w:r>
    </w:p>
    <w:bookmarkEnd w:id="52"/>
    <w:bookmarkStart w:name="z77"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19 – қосымша</w:t>
            </w:r>
          </w:p>
        </w:tc>
      </w:tr>
    </w:tbl>
    <w:bookmarkStart w:name="z79" w:id="54"/>
    <w:p>
      <w:pPr>
        <w:spacing w:after="0"/>
        <w:ind w:left="0"/>
        <w:jc w:val="left"/>
      </w:pPr>
      <w:r>
        <w:rPr>
          <w:rFonts w:ascii="Times New Roman"/>
          <w:b/>
          <w:i w:val="false"/>
          <w:color w:val="000000"/>
        </w:rPr>
        <w:t xml:space="preserve"> Абай ауданының Мичурин ауылдық округі Садовое ауылының аумағындағы жер учаскелерінің меншік иелері және жер пайдаланушылардың жайлымдарын орналастыру схемасы</w:t>
      </w:r>
    </w:p>
    <w:bookmarkEnd w:id="54"/>
    <w:bookmarkStart w:name="z80"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20 – қосымша</w:t>
            </w:r>
          </w:p>
        </w:tc>
      </w:tr>
    </w:tbl>
    <w:bookmarkStart w:name="z82" w:id="56"/>
    <w:p>
      <w:pPr>
        <w:spacing w:after="0"/>
        <w:ind w:left="0"/>
        <w:jc w:val="left"/>
      </w:pPr>
      <w:r>
        <w:rPr>
          <w:rFonts w:ascii="Times New Roman"/>
          <w:b/>
          <w:i w:val="false"/>
          <w:color w:val="000000"/>
        </w:rPr>
        <w:t xml:space="preserve"> Абай ауданының Мичурин ауылдық округі Ягодное ауылының аумағындағы жер учаскелерінің меншік иелері және жер пайдаланушылардың жайылымдарын орналастыру схемасы</w:t>
      </w:r>
    </w:p>
    <w:bookmarkEnd w:id="56"/>
    <w:bookmarkStart w:name="z83"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21 – қосымша</w:t>
            </w:r>
          </w:p>
        </w:tc>
      </w:tr>
    </w:tbl>
    <w:bookmarkStart w:name="z85" w:id="58"/>
    <w:p>
      <w:pPr>
        <w:spacing w:after="0"/>
        <w:ind w:left="0"/>
        <w:jc w:val="left"/>
      </w:pPr>
      <w:r>
        <w:rPr>
          <w:rFonts w:ascii="Times New Roman"/>
          <w:b/>
          <w:i w:val="false"/>
          <w:color w:val="000000"/>
        </w:rPr>
        <w:t xml:space="preserve"> Абай ауданы Қарабас кентінің аумағындағы жер учаскелерінің меншік иелері және жер пайдаланушылардың жайылымдарын орналастыру схемасы</w:t>
      </w:r>
    </w:p>
    <w:bookmarkEnd w:id="58"/>
    <w:bookmarkStart w:name="z86"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3914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3914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22 – қосымша</w:t>
            </w:r>
          </w:p>
        </w:tc>
      </w:tr>
    </w:tbl>
    <w:bookmarkStart w:name="z88" w:id="60"/>
    <w:p>
      <w:pPr>
        <w:spacing w:after="0"/>
        <w:ind w:left="0"/>
        <w:jc w:val="left"/>
      </w:pPr>
      <w:r>
        <w:rPr>
          <w:rFonts w:ascii="Times New Roman"/>
          <w:b/>
          <w:i w:val="false"/>
          <w:color w:val="000000"/>
        </w:rPr>
        <w:t xml:space="preserve"> Абай ауданы Южный кентінің аумағындағы жер учаскелерінің меншік иелері және жер пайдаланушылардың жайылымдарын орналастыру схемасы</w:t>
      </w:r>
    </w:p>
    <w:bookmarkEnd w:id="60"/>
    <w:bookmarkStart w:name="z89"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23 – қосымша</w:t>
            </w:r>
          </w:p>
        </w:tc>
      </w:tr>
    </w:tbl>
    <w:bookmarkStart w:name="z91" w:id="62"/>
    <w:p>
      <w:pPr>
        <w:spacing w:after="0"/>
        <w:ind w:left="0"/>
        <w:jc w:val="left"/>
      </w:pPr>
      <w:r>
        <w:rPr>
          <w:rFonts w:ascii="Times New Roman"/>
          <w:b/>
          <w:i w:val="false"/>
          <w:color w:val="000000"/>
        </w:rPr>
        <w:t xml:space="preserve"> Абай ауданы Кұрма ауылдық округінің Құрма жəне Жұмабек ауылдарының аумағындағы жер учаскелерінің меншік иелері және жер пайдаланушылардың жайлымдарын орналастыру схемасы</w:t>
      </w:r>
    </w:p>
    <w:bookmarkEnd w:id="62"/>
    <w:bookmarkStart w:name="z92"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24 – қосымша</w:t>
            </w:r>
          </w:p>
        </w:tc>
      </w:tr>
    </w:tbl>
    <w:bookmarkStart w:name="z94" w:id="64"/>
    <w:p>
      <w:pPr>
        <w:spacing w:after="0"/>
        <w:ind w:left="0"/>
        <w:jc w:val="left"/>
      </w:pPr>
      <w:r>
        <w:rPr>
          <w:rFonts w:ascii="Times New Roman"/>
          <w:b/>
          <w:i w:val="false"/>
          <w:color w:val="000000"/>
        </w:rPr>
        <w:t xml:space="preserve"> Абай ауданы Көксу ауылдық округінің Көксу, Южное және Северное ауылдарының аумағындағы жер учаскелерінің меншік иелері және жер пайдаланушылардың жайылымдарын орналастыру схемасы</w:t>
      </w:r>
    </w:p>
    <w:bookmarkEnd w:id="64"/>
    <w:bookmarkStart w:name="z95"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25 – қосымша</w:t>
            </w:r>
          </w:p>
        </w:tc>
      </w:tr>
    </w:tbl>
    <w:bookmarkStart w:name="z97" w:id="66"/>
    <w:p>
      <w:pPr>
        <w:spacing w:after="0"/>
        <w:ind w:left="0"/>
        <w:jc w:val="left"/>
      </w:pPr>
      <w:r>
        <w:rPr>
          <w:rFonts w:ascii="Times New Roman"/>
          <w:b/>
          <w:i w:val="false"/>
          <w:color w:val="000000"/>
        </w:rPr>
        <w:t xml:space="preserve"> Абай ауданының Көксу ауылдық округі Зеленые Ключи ауылының аумағындағы жер учаскелерінің меншік иелері және жер пайдаланушылардың жайылымдарын орналастыру схемасы</w:t>
      </w:r>
    </w:p>
    <w:bookmarkEnd w:id="66"/>
    <w:bookmarkStart w:name="z98"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26 – қосымша</w:t>
            </w:r>
          </w:p>
        </w:tc>
      </w:tr>
    </w:tbl>
    <w:bookmarkStart w:name="z100" w:id="68"/>
    <w:p>
      <w:pPr>
        <w:spacing w:after="0"/>
        <w:ind w:left="0"/>
        <w:jc w:val="left"/>
      </w:pPr>
      <w:r>
        <w:rPr>
          <w:rFonts w:ascii="Times New Roman"/>
          <w:b/>
          <w:i w:val="false"/>
          <w:color w:val="000000"/>
        </w:rPr>
        <w:t xml:space="preserve"> Абай ауданының Көксу ауылдық округі Жартас ауылының аумағындағы жер учаскелерінің меншік иелері және жер пайдаланушылардың жайылымдарын орналастыру схемасы</w:t>
      </w:r>
    </w:p>
    <w:bookmarkEnd w:id="68"/>
    <w:bookmarkStart w:name="z101"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27 – қосымша</w:t>
            </w:r>
          </w:p>
        </w:tc>
      </w:tr>
    </w:tbl>
    <w:bookmarkStart w:name="z103" w:id="70"/>
    <w:p>
      <w:pPr>
        <w:spacing w:after="0"/>
        <w:ind w:left="0"/>
        <w:jc w:val="left"/>
      </w:pPr>
      <w:r>
        <w:rPr>
          <w:rFonts w:ascii="Times New Roman"/>
          <w:b/>
          <w:i w:val="false"/>
          <w:color w:val="000000"/>
        </w:rPr>
        <w:t xml:space="preserve"> Абай ауданы Топар кентінің жер аумағындағы жер учаскелерінің меншік иеленушілері мен жер пайдаланушыларының жайылымдарын орналастыру схемасы</w:t>
      </w:r>
    </w:p>
    <w:bookmarkEnd w:id="70"/>
    <w:bookmarkStart w:name="z104"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68961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8961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28 – қосымша</w:t>
            </w:r>
          </w:p>
        </w:tc>
      </w:tr>
    </w:tbl>
    <w:bookmarkStart w:name="z106" w:id="72"/>
    <w:p>
      <w:pPr>
        <w:spacing w:after="0"/>
        <w:ind w:left="0"/>
        <w:jc w:val="left"/>
      </w:pPr>
      <w:r>
        <w:rPr>
          <w:rFonts w:ascii="Times New Roman"/>
          <w:b/>
          <w:i w:val="false"/>
          <w:color w:val="000000"/>
        </w:rPr>
        <w:t xml:space="preserve"> Абай ауданының Құлаайғыр ауылдық округі Құлаайғыр ауылының аумағындағы жер учаскелерінің меншік иелері және жер пайдаланушылардың жайлымдарын орналастыру схемасы</w:t>
      </w:r>
    </w:p>
    <w:bookmarkEnd w:id="72"/>
    <w:bookmarkStart w:name="z107"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29 – қосымша</w:t>
            </w:r>
          </w:p>
        </w:tc>
      </w:tr>
    </w:tbl>
    <w:bookmarkStart w:name="z109" w:id="74"/>
    <w:p>
      <w:pPr>
        <w:spacing w:after="0"/>
        <w:ind w:left="0"/>
        <w:jc w:val="left"/>
      </w:pPr>
      <w:r>
        <w:rPr>
          <w:rFonts w:ascii="Times New Roman"/>
          <w:b/>
          <w:i w:val="false"/>
          <w:color w:val="000000"/>
        </w:rPr>
        <w:t xml:space="preserve"> Абай ауданының Құлаайғыр ауылдық округі Жаманжол ауылының аумағындағы жер учаскелерінің меншік иелері және жер пайдаланушылардың жайылымдарын орналастыру схемасы</w:t>
      </w:r>
    </w:p>
    <w:bookmarkEnd w:id="74"/>
    <w:bookmarkStart w:name="z110"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30 – қосымша</w:t>
            </w:r>
          </w:p>
        </w:tc>
      </w:tr>
    </w:tbl>
    <w:bookmarkStart w:name="z112" w:id="76"/>
    <w:p>
      <w:pPr>
        <w:spacing w:after="0"/>
        <w:ind w:left="0"/>
        <w:jc w:val="left"/>
      </w:pPr>
      <w:r>
        <w:rPr>
          <w:rFonts w:ascii="Times New Roman"/>
          <w:b/>
          <w:i w:val="false"/>
          <w:color w:val="000000"/>
        </w:rPr>
        <w:t xml:space="preserve"> Абай ауданының Құлаайғыр ауылдық округі Ялта ауылының аумағындағы жер учаскелерінің меншік иелері және жер пайдаланушылардың жайылымдардын орналастыру схемасы</w:t>
      </w:r>
    </w:p>
    <w:bookmarkEnd w:id="76"/>
    <w:bookmarkStart w:name="z113"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7216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7216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31 - қосымша</w:t>
            </w:r>
          </w:p>
        </w:tc>
      </w:tr>
    </w:tbl>
    <w:bookmarkStart w:name="z115" w:id="78"/>
    <w:p>
      <w:pPr>
        <w:spacing w:after="0"/>
        <w:ind w:left="0"/>
        <w:jc w:val="left"/>
      </w:pPr>
      <w:r>
        <w:rPr>
          <w:rFonts w:ascii="Times New Roman"/>
          <w:b/>
          <w:i w:val="false"/>
          <w:color w:val="000000"/>
        </w:rPr>
        <w:t xml:space="preserve"> 2022-2023 жылдарға арналған Абай ауданы бойынша елді мекендердің жерлеріне арналған жайылым айналымдарының схемасы</w:t>
      </w:r>
    </w:p>
    <w:bookmarkEnd w:id="78"/>
    <w:bookmarkStart w:name="z116"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80"/>
    <w:p>
      <w:pPr>
        <w:spacing w:after="0"/>
        <w:ind w:left="0"/>
        <w:jc w:val="both"/>
      </w:pPr>
      <w:r>
        <w:rPr>
          <w:rFonts w:ascii="Times New Roman"/>
          <w:b w:val="false"/>
          <w:i w:val="false"/>
          <w:color w:val="000000"/>
          <w:sz w:val="28"/>
        </w:rPr>
        <w:t>
      1 - Есенгелді ауылдық округі</w:t>
      </w:r>
    </w:p>
    <w:bookmarkEnd w:id="80"/>
    <w:bookmarkStart w:name="z118" w:id="81"/>
    <w:p>
      <w:pPr>
        <w:spacing w:after="0"/>
        <w:ind w:left="0"/>
        <w:jc w:val="both"/>
      </w:pPr>
      <w:r>
        <w:rPr>
          <w:rFonts w:ascii="Times New Roman"/>
          <w:b w:val="false"/>
          <w:i w:val="false"/>
          <w:color w:val="000000"/>
          <w:sz w:val="28"/>
        </w:rPr>
        <w:t>
      2 - Самарка ауылдық округі</w:t>
      </w:r>
    </w:p>
    <w:bookmarkEnd w:id="81"/>
    <w:bookmarkStart w:name="z119" w:id="82"/>
    <w:p>
      <w:pPr>
        <w:spacing w:after="0"/>
        <w:ind w:left="0"/>
        <w:jc w:val="both"/>
      </w:pPr>
      <w:r>
        <w:rPr>
          <w:rFonts w:ascii="Times New Roman"/>
          <w:b w:val="false"/>
          <w:i w:val="false"/>
          <w:color w:val="000000"/>
          <w:sz w:val="28"/>
        </w:rPr>
        <w:t>
      3 - Дзержинский ауылдық округі</w:t>
      </w:r>
    </w:p>
    <w:bookmarkEnd w:id="82"/>
    <w:bookmarkStart w:name="z120" w:id="83"/>
    <w:p>
      <w:pPr>
        <w:spacing w:after="0"/>
        <w:ind w:left="0"/>
        <w:jc w:val="both"/>
      </w:pPr>
      <w:r>
        <w:rPr>
          <w:rFonts w:ascii="Times New Roman"/>
          <w:b w:val="false"/>
          <w:i w:val="false"/>
          <w:color w:val="000000"/>
          <w:sz w:val="28"/>
        </w:rPr>
        <w:t>
      4 - Ильичевский ауылдық округі</w:t>
      </w:r>
    </w:p>
    <w:bookmarkEnd w:id="83"/>
    <w:bookmarkStart w:name="z121" w:id="84"/>
    <w:p>
      <w:pPr>
        <w:spacing w:after="0"/>
        <w:ind w:left="0"/>
        <w:jc w:val="both"/>
      </w:pPr>
      <w:r>
        <w:rPr>
          <w:rFonts w:ascii="Times New Roman"/>
          <w:b w:val="false"/>
          <w:i w:val="false"/>
          <w:color w:val="000000"/>
          <w:sz w:val="28"/>
        </w:rPr>
        <w:t>
      5 - Қарағанды ауылдық округі</w:t>
      </w:r>
    </w:p>
    <w:bookmarkEnd w:id="84"/>
    <w:bookmarkStart w:name="z122" w:id="85"/>
    <w:p>
      <w:pPr>
        <w:spacing w:after="0"/>
        <w:ind w:left="0"/>
        <w:jc w:val="both"/>
      </w:pPr>
      <w:r>
        <w:rPr>
          <w:rFonts w:ascii="Times New Roman"/>
          <w:b w:val="false"/>
          <w:i w:val="false"/>
          <w:color w:val="000000"/>
          <w:sz w:val="28"/>
        </w:rPr>
        <w:t>
      6 - Мичурин ауылдық округі</w:t>
      </w:r>
    </w:p>
    <w:bookmarkEnd w:id="85"/>
    <w:bookmarkStart w:name="z123" w:id="86"/>
    <w:p>
      <w:pPr>
        <w:spacing w:after="0"/>
        <w:ind w:left="0"/>
        <w:jc w:val="both"/>
      </w:pPr>
      <w:r>
        <w:rPr>
          <w:rFonts w:ascii="Times New Roman"/>
          <w:b w:val="false"/>
          <w:i w:val="false"/>
          <w:color w:val="000000"/>
          <w:sz w:val="28"/>
        </w:rPr>
        <w:t>
      7 - Дубовка ауылдық округі</w:t>
      </w:r>
    </w:p>
    <w:bookmarkEnd w:id="86"/>
    <w:bookmarkStart w:name="z124" w:id="87"/>
    <w:p>
      <w:pPr>
        <w:spacing w:after="0"/>
        <w:ind w:left="0"/>
        <w:jc w:val="both"/>
      </w:pPr>
      <w:r>
        <w:rPr>
          <w:rFonts w:ascii="Times New Roman"/>
          <w:b w:val="false"/>
          <w:i w:val="false"/>
          <w:color w:val="000000"/>
          <w:sz w:val="28"/>
        </w:rPr>
        <w:t>
      8 - Абай қаласы</w:t>
      </w:r>
    </w:p>
    <w:bookmarkEnd w:id="87"/>
    <w:bookmarkStart w:name="z125" w:id="88"/>
    <w:p>
      <w:pPr>
        <w:spacing w:after="0"/>
        <w:ind w:left="0"/>
        <w:jc w:val="both"/>
      </w:pPr>
      <w:r>
        <w:rPr>
          <w:rFonts w:ascii="Times New Roman"/>
          <w:b w:val="false"/>
          <w:i w:val="false"/>
          <w:color w:val="000000"/>
          <w:sz w:val="28"/>
        </w:rPr>
        <w:t>
      9 - Қарабас кенті</w:t>
      </w:r>
    </w:p>
    <w:bookmarkEnd w:id="88"/>
    <w:bookmarkStart w:name="z126" w:id="89"/>
    <w:p>
      <w:pPr>
        <w:spacing w:after="0"/>
        <w:ind w:left="0"/>
        <w:jc w:val="both"/>
      </w:pPr>
      <w:r>
        <w:rPr>
          <w:rFonts w:ascii="Times New Roman"/>
          <w:b w:val="false"/>
          <w:i w:val="false"/>
          <w:color w:val="000000"/>
          <w:sz w:val="28"/>
        </w:rPr>
        <w:t>
      10 - Көксу ауылдық округі</w:t>
      </w:r>
    </w:p>
    <w:bookmarkEnd w:id="89"/>
    <w:bookmarkStart w:name="z127" w:id="90"/>
    <w:p>
      <w:pPr>
        <w:spacing w:after="0"/>
        <w:ind w:left="0"/>
        <w:jc w:val="both"/>
      </w:pPr>
      <w:r>
        <w:rPr>
          <w:rFonts w:ascii="Times New Roman"/>
          <w:b w:val="false"/>
          <w:i w:val="false"/>
          <w:color w:val="000000"/>
          <w:sz w:val="28"/>
        </w:rPr>
        <w:t>
      11 - Топар кенті</w:t>
      </w:r>
    </w:p>
    <w:bookmarkEnd w:id="90"/>
    <w:bookmarkStart w:name="z128" w:id="91"/>
    <w:p>
      <w:pPr>
        <w:spacing w:after="0"/>
        <w:ind w:left="0"/>
        <w:jc w:val="both"/>
      </w:pPr>
      <w:r>
        <w:rPr>
          <w:rFonts w:ascii="Times New Roman"/>
          <w:b w:val="false"/>
          <w:i w:val="false"/>
          <w:color w:val="000000"/>
          <w:sz w:val="28"/>
        </w:rPr>
        <w:t>
      12 – Құлаайғыр ауылдық округі</w:t>
      </w:r>
    </w:p>
    <w:bookmarkEnd w:id="91"/>
    <w:bookmarkStart w:name="z129" w:id="92"/>
    <w:p>
      <w:pPr>
        <w:spacing w:after="0"/>
        <w:ind w:left="0"/>
        <w:jc w:val="both"/>
      </w:pPr>
      <w:r>
        <w:rPr>
          <w:rFonts w:ascii="Times New Roman"/>
          <w:b w:val="false"/>
          <w:i w:val="false"/>
          <w:color w:val="000000"/>
          <w:sz w:val="28"/>
        </w:rPr>
        <w:t>
      13 - Южный кенті</w:t>
      </w:r>
    </w:p>
    <w:bookmarkEnd w:id="92"/>
    <w:bookmarkStart w:name="z130" w:id="93"/>
    <w:p>
      <w:pPr>
        <w:spacing w:after="0"/>
        <w:ind w:left="0"/>
        <w:jc w:val="both"/>
      </w:pPr>
      <w:r>
        <w:rPr>
          <w:rFonts w:ascii="Times New Roman"/>
          <w:b w:val="false"/>
          <w:i w:val="false"/>
          <w:color w:val="000000"/>
          <w:sz w:val="28"/>
        </w:rPr>
        <w:t>
      14 – Кұрма ауылдық округі</w:t>
      </w:r>
    </w:p>
    <w:bookmarkEnd w:id="93"/>
    <w:bookmarkStart w:name="z131" w:id="94"/>
    <w:p>
      <w:pPr>
        <w:spacing w:after="0"/>
        <w:ind w:left="0"/>
        <w:jc w:val="both"/>
      </w:pPr>
      <w:r>
        <w:rPr>
          <w:rFonts w:ascii="Times New Roman"/>
          <w:b w:val="false"/>
          <w:i w:val="false"/>
          <w:color w:val="000000"/>
          <w:sz w:val="28"/>
        </w:rPr>
        <w:t>
      15 - Ақбастау ауылдық округі</w:t>
      </w:r>
    </w:p>
    <w:bookmarkEnd w:id="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32 - қосымша</w:t>
            </w:r>
          </w:p>
        </w:tc>
      </w:tr>
    </w:tbl>
    <w:bookmarkStart w:name="z133" w:id="95"/>
    <w:p>
      <w:pPr>
        <w:spacing w:after="0"/>
        <w:ind w:left="0"/>
        <w:jc w:val="left"/>
      </w:pPr>
      <w:r>
        <w:rPr>
          <w:rFonts w:ascii="Times New Roman"/>
          <w:b/>
          <w:i w:val="false"/>
          <w:color w:val="000000"/>
        </w:rPr>
        <w:t xml:space="preserve"> Абай ауданы Абай қаласының шекараларындағы жайылымдар, жайылымдық инфрақұрылым объектілерінің сыртқы жəне ішкі шекараларының және алаңдарының схемасы</w:t>
      </w:r>
    </w:p>
    <w:bookmarkEnd w:id="95"/>
    <w:bookmarkStart w:name="z134"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33 - қосымша</w:t>
            </w:r>
          </w:p>
        </w:tc>
      </w:tr>
    </w:tbl>
    <w:bookmarkStart w:name="z136" w:id="97"/>
    <w:p>
      <w:pPr>
        <w:spacing w:after="0"/>
        <w:ind w:left="0"/>
        <w:jc w:val="left"/>
      </w:pPr>
      <w:r>
        <w:rPr>
          <w:rFonts w:ascii="Times New Roman"/>
          <w:b/>
          <w:i w:val="false"/>
          <w:color w:val="000000"/>
        </w:rPr>
        <w:t xml:space="preserve"> Абай ауданының Ақбастау ауылдық округі Ақбастау ауылының шекараларындағы жайылымдар, жайылымдық инфрақұрылым объектілерінің сыртқы жəне ішкі шекараларының және алаңдарының схемасы</w:t>
      </w:r>
    </w:p>
    <w:bookmarkEnd w:id="97"/>
    <w:bookmarkStart w:name="z137"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7089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7089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34 – қосымша</w:t>
            </w:r>
          </w:p>
        </w:tc>
      </w:tr>
    </w:tbl>
    <w:bookmarkStart w:name="z139" w:id="99"/>
    <w:p>
      <w:pPr>
        <w:spacing w:after="0"/>
        <w:ind w:left="0"/>
        <w:jc w:val="left"/>
      </w:pPr>
      <w:r>
        <w:rPr>
          <w:rFonts w:ascii="Times New Roman"/>
          <w:b/>
          <w:i w:val="false"/>
          <w:color w:val="000000"/>
        </w:rPr>
        <w:t xml:space="preserve"> Абай ауданының Есенгелді ауылдық округі Есенгелді ауылының шекараларындағы жайылымдар, жайылымдық инфрақұрылым объектілерінің сыртқы жəне ішкі шекараларының және алаңдарының схемасы (негізгі учаске)</w:t>
      </w:r>
    </w:p>
    <w:bookmarkEnd w:id="99"/>
    <w:bookmarkStart w:name="z140"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35 – қосымша</w:t>
            </w:r>
          </w:p>
        </w:tc>
      </w:tr>
    </w:tbl>
    <w:bookmarkStart w:name="z142" w:id="101"/>
    <w:p>
      <w:pPr>
        <w:spacing w:after="0"/>
        <w:ind w:left="0"/>
        <w:jc w:val="left"/>
      </w:pPr>
      <w:r>
        <w:rPr>
          <w:rFonts w:ascii="Times New Roman"/>
          <w:b/>
          <w:i w:val="false"/>
          <w:color w:val="000000"/>
        </w:rPr>
        <w:t xml:space="preserve"> Абай ауданының Есенгелді ауылдық округі Есенгелді ауылының шекараларындағы жайылымдар, жайылымдық инфрақұрылым объектілерінің сыртқы жəне ішкі шекараларының және алаңдарының схемасы (жолақаралық учаске)</w:t>
      </w:r>
    </w:p>
    <w:bookmarkEnd w:id="101"/>
    <w:bookmarkStart w:name="z143"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36 – қосымша</w:t>
            </w:r>
          </w:p>
        </w:tc>
      </w:tr>
    </w:tbl>
    <w:bookmarkStart w:name="z145" w:id="103"/>
    <w:p>
      <w:pPr>
        <w:spacing w:after="0"/>
        <w:ind w:left="0"/>
        <w:jc w:val="left"/>
      </w:pPr>
      <w:r>
        <w:rPr>
          <w:rFonts w:ascii="Times New Roman"/>
          <w:b/>
          <w:i w:val="false"/>
          <w:color w:val="000000"/>
        </w:rPr>
        <w:t xml:space="preserve"> Абай ауданы Есенгелді ауылдық округінің шалғайдағы жер учаскелерінің шекараларындағы Есенгелді ауылынын жайылымдар, жайылымдық инфрақұрылым объектілерінің сыртқы жəне ішкі шекараларының және алаңдарының схемасы</w:t>
      </w:r>
    </w:p>
    <w:bookmarkEnd w:id="103"/>
    <w:bookmarkStart w:name="z146"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37 – қосымша</w:t>
            </w:r>
          </w:p>
        </w:tc>
      </w:tr>
    </w:tbl>
    <w:bookmarkStart w:name="z148" w:id="105"/>
    <w:p>
      <w:pPr>
        <w:spacing w:after="0"/>
        <w:ind w:left="0"/>
        <w:jc w:val="left"/>
      </w:pPr>
      <w:r>
        <w:rPr>
          <w:rFonts w:ascii="Times New Roman"/>
          <w:b/>
          <w:i w:val="false"/>
          <w:color w:val="000000"/>
        </w:rPr>
        <w:t xml:space="preserve"> Абай ауданы Есенгелді ауылдық округінің шалғайдағы жерінде Есенгелді ауылы шекараларындағы жайылымдар, жайылымдық инфрақұрылым объектілерінің сыртқы жəне ішкі шекараларының және алаңдарының схемасы</w:t>
      </w:r>
    </w:p>
    <w:bookmarkEnd w:id="105"/>
    <w:bookmarkStart w:name="z149"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38 – қосымша</w:t>
            </w:r>
          </w:p>
        </w:tc>
      </w:tr>
    </w:tbl>
    <w:bookmarkStart w:name="z151" w:id="107"/>
    <w:p>
      <w:pPr>
        <w:spacing w:after="0"/>
        <w:ind w:left="0"/>
        <w:jc w:val="left"/>
      </w:pPr>
      <w:r>
        <w:rPr>
          <w:rFonts w:ascii="Times New Roman"/>
          <w:b/>
          <w:i w:val="false"/>
          <w:color w:val="000000"/>
        </w:rPr>
        <w:t xml:space="preserve"> Абай ауданының Есенгелді ауылдық округі Пахотное ауылының шекараларындағы жайылымдар, жайылымдық инфрақұрылым объектілерінің сыртқы жəне ішкі шекараларының және алаңдарының схемасы</w:t>
      </w:r>
    </w:p>
    <w:bookmarkEnd w:id="107"/>
    <w:bookmarkStart w:name="z152"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39 – қосымша</w:t>
            </w:r>
          </w:p>
        </w:tc>
      </w:tr>
    </w:tbl>
    <w:bookmarkStart w:name="z154" w:id="109"/>
    <w:p>
      <w:pPr>
        <w:spacing w:after="0"/>
        <w:ind w:left="0"/>
        <w:jc w:val="left"/>
      </w:pPr>
      <w:r>
        <w:rPr>
          <w:rFonts w:ascii="Times New Roman"/>
          <w:b/>
          <w:i w:val="false"/>
          <w:color w:val="000000"/>
        </w:rPr>
        <w:t xml:space="preserve"> Абай ауданы Есенгелді ауылдық округінің шалғайдағы жерінде Пахотное ауылынын шекараларындағы жайылымдар, жайылымдық инфрақұрылым объектілерінің сыртқы жəне ішкі шекараларының және алаңдарының схемасы</w:t>
      </w:r>
    </w:p>
    <w:bookmarkEnd w:id="109"/>
    <w:bookmarkStart w:name="z155"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5184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5184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40 – қосымша</w:t>
            </w:r>
          </w:p>
        </w:tc>
      </w:tr>
    </w:tbl>
    <w:bookmarkStart w:name="z157" w:id="111"/>
    <w:p>
      <w:pPr>
        <w:spacing w:after="0"/>
        <w:ind w:left="0"/>
        <w:jc w:val="left"/>
      </w:pPr>
      <w:r>
        <w:rPr>
          <w:rFonts w:ascii="Times New Roman"/>
          <w:b/>
          <w:i w:val="false"/>
          <w:color w:val="000000"/>
        </w:rPr>
        <w:t xml:space="preserve"> Абай ауданының Самарка ауылдык округі Самарка ауылының шекараларындағы жайылымдар, жайылымдық инфрақұрылым объектілерінің сыртқы жəне ішкі шекараларының және алаңдарының схемасы</w:t>
      </w:r>
    </w:p>
    <w:bookmarkEnd w:id="111"/>
    <w:bookmarkStart w:name="z158"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41 – қосымша</w:t>
            </w:r>
          </w:p>
        </w:tc>
      </w:tr>
    </w:tbl>
    <w:bookmarkStart w:name="z160" w:id="113"/>
    <w:p>
      <w:pPr>
        <w:spacing w:after="0"/>
        <w:ind w:left="0"/>
        <w:jc w:val="left"/>
      </w:pPr>
      <w:r>
        <w:rPr>
          <w:rFonts w:ascii="Times New Roman"/>
          <w:b/>
          <w:i w:val="false"/>
          <w:color w:val="000000"/>
        </w:rPr>
        <w:t xml:space="preserve"> Абай ауданының Самарка ауылдық округі Бородиновка ауылының шекараларындағы жайылымдар, жайылымдық инфрақұрылым объектілерінің сыртқы жəне ішкі шекараларының және алаңдарының схемасы</w:t>
      </w:r>
    </w:p>
    <w:bookmarkEnd w:id="113"/>
    <w:bookmarkStart w:name="z161"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42 – қосымша</w:t>
            </w:r>
          </w:p>
        </w:tc>
      </w:tr>
    </w:tbl>
    <w:bookmarkStart w:name="z163" w:id="115"/>
    <w:p>
      <w:pPr>
        <w:spacing w:after="0"/>
        <w:ind w:left="0"/>
        <w:jc w:val="left"/>
      </w:pPr>
      <w:r>
        <w:rPr>
          <w:rFonts w:ascii="Times New Roman"/>
          <w:b/>
          <w:i w:val="false"/>
          <w:color w:val="000000"/>
        </w:rPr>
        <w:t xml:space="preserve"> Абай ауданының Самарка ауылдық округі Пруды ауылының шекараларындағы жайылымдар, жайылымдық инфрақұрылым объектілерінің сыртқы жəне ішкі шекараларының және алаңдарының шекараларының схемасы</w:t>
      </w:r>
    </w:p>
    <w:bookmarkEnd w:id="115"/>
    <w:bookmarkStart w:name="z164"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43 – қосымша</w:t>
            </w:r>
          </w:p>
        </w:tc>
      </w:tr>
    </w:tbl>
    <w:bookmarkStart w:name="z166" w:id="117"/>
    <w:p>
      <w:pPr>
        <w:spacing w:after="0"/>
        <w:ind w:left="0"/>
        <w:jc w:val="left"/>
      </w:pPr>
      <w:r>
        <w:rPr>
          <w:rFonts w:ascii="Times New Roman"/>
          <w:b/>
          <w:i w:val="false"/>
          <w:color w:val="000000"/>
        </w:rPr>
        <w:t xml:space="preserve"> Абай ауданының шалғайдағы жер учаскелерінің шекараларындағы Самарка ауылдық округі Самарка жəне Пруды ауылдарының шекараларындағы жайылымдар, жайылымдық инфрақұрылым объектілерінің сыртқы жəне ішкі шекараларының және алаңдарының схемасы</w:t>
      </w:r>
    </w:p>
    <w:bookmarkEnd w:id="117"/>
    <w:bookmarkStart w:name="z167"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44 – қосымша</w:t>
            </w:r>
          </w:p>
        </w:tc>
      </w:tr>
    </w:tbl>
    <w:bookmarkStart w:name="z169" w:id="119"/>
    <w:p>
      <w:pPr>
        <w:spacing w:after="0"/>
        <w:ind w:left="0"/>
        <w:jc w:val="left"/>
      </w:pPr>
      <w:r>
        <w:rPr>
          <w:rFonts w:ascii="Times New Roman"/>
          <w:b/>
          <w:i w:val="false"/>
          <w:color w:val="000000"/>
        </w:rPr>
        <w:t xml:space="preserve"> Абай ауданының Дзержинский ауылдық округі Сарепта ауылының шекараларындағы жайылымдар, жайылымдық инфрақұрылым объектілерінің сыртқы жəне ішкі шекараларының және алаңдарының схемасы</w:t>
      </w:r>
    </w:p>
    <w:bookmarkEnd w:id="119"/>
    <w:bookmarkStart w:name="z170"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45 – қосымша</w:t>
            </w:r>
          </w:p>
        </w:tc>
      </w:tr>
    </w:tbl>
    <w:bookmarkStart w:name="z172" w:id="121"/>
    <w:p>
      <w:pPr>
        <w:spacing w:after="0"/>
        <w:ind w:left="0"/>
        <w:jc w:val="left"/>
      </w:pPr>
      <w:r>
        <w:rPr>
          <w:rFonts w:ascii="Times New Roman"/>
          <w:b/>
          <w:i w:val="false"/>
          <w:color w:val="000000"/>
        </w:rPr>
        <w:t xml:space="preserve"> Абай ауданының Дзержинский ауылдық округі Қойбас ауылының шекараларындағы жайылымдар, жайылымдық инфрақұрылым объектілерінің сыртқы жəне ішкі шекараларының және алаңдарының схемасы (негізгі учаске)</w:t>
      </w:r>
    </w:p>
    <w:bookmarkEnd w:id="121"/>
    <w:bookmarkStart w:name="z173"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46 – қосымша</w:t>
            </w:r>
          </w:p>
        </w:tc>
      </w:tr>
    </w:tbl>
    <w:bookmarkStart w:name="z175" w:id="123"/>
    <w:p>
      <w:pPr>
        <w:spacing w:after="0"/>
        <w:ind w:left="0"/>
        <w:jc w:val="left"/>
      </w:pPr>
      <w:r>
        <w:rPr>
          <w:rFonts w:ascii="Times New Roman"/>
          <w:b/>
          <w:i w:val="false"/>
          <w:color w:val="000000"/>
        </w:rPr>
        <w:t xml:space="preserve"> Абай ауданының Дзержинский ауылдық округі Қойбас ауылының шекараларындағы жайылымдар, жайылымдық инфрақұрылым объектілерінің сыртқы жəне ішкі шекараларының және алаңдарының схемасы (жолақаралық учаске)</w:t>
      </w:r>
    </w:p>
    <w:bookmarkEnd w:id="123"/>
    <w:bookmarkStart w:name="z176"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47 - қосымша</w:t>
            </w:r>
          </w:p>
        </w:tc>
      </w:tr>
    </w:tbl>
    <w:bookmarkStart w:name="z178" w:id="125"/>
    <w:p>
      <w:pPr>
        <w:spacing w:after="0"/>
        <w:ind w:left="0"/>
        <w:jc w:val="left"/>
      </w:pPr>
      <w:r>
        <w:rPr>
          <w:rFonts w:ascii="Times New Roman"/>
          <w:b/>
          <w:i w:val="false"/>
          <w:color w:val="000000"/>
        </w:rPr>
        <w:t xml:space="preserve"> Абай ауданының Дзержинский ауылдық округі Қоянды ауылының шекараларындағы жайылымдар, жайылымдық инфрақұрылым объектілерінің сыртқы жəне ішкі шекараларының және алаңдарының схемасы (негізгі учаске)</w:t>
      </w:r>
    </w:p>
    <w:bookmarkEnd w:id="125"/>
    <w:bookmarkStart w:name="z179"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48 – қосымша</w:t>
            </w:r>
          </w:p>
        </w:tc>
      </w:tr>
    </w:tbl>
    <w:bookmarkStart w:name="z181" w:id="127"/>
    <w:p>
      <w:pPr>
        <w:spacing w:after="0"/>
        <w:ind w:left="0"/>
        <w:jc w:val="left"/>
      </w:pPr>
      <w:r>
        <w:rPr>
          <w:rFonts w:ascii="Times New Roman"/>
          <w:b/>
          <w:i w:val="false"/>
          <w:color w:val="000000"/>
        </w:rPr>
        <w:t xml:space="preserve"> Абай ауданының Ильичевский ауылдық округі Юбилейное ауылының шекараларындағы жайылымдар, жайылымдық инфрақұрылым объектілерінің сыртқы жəне ішкі шекараларының және алаңдарының схемасы</w:t>
      </w:r>
    </w:p>
    <w:bookmarkEnd w:id="127"/>
    <w:bookmarkStart w:name="z182"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49 – қосымша</w:t>
            </w:r>
          </w:p>
        </w:tc>
      </w:tr>
    </w:tbl>
    <w:bookmarkStart w:name="z184" w:id="129"/>
    <w:p>
      <w:pPr>
        <w:spacing w:after="0"/>
        <w:ind w:left="0"/>
        <w:jc w:val="left"/>
      </w:pPr>
      <w:r>
        <w:rPr>
          <w:rFonts w:ascii="Times New Roman"/>
          <w:b/>
          <w:i w:val="false"/>
          <w:color w:val="000000"/>
        </w:rPr>
        <w:t xml:space="preserve"> Абай ауданының Ильичевский ауылдық округінің шалғайдағы жер учаскелері шекарасындағы Юбилейное ауылының шекараларындағы жайылымдар, жайылымдық инфрақұрылым объектілерінің сыртқы жəне ішкі шекараларының және алаңдарының схемасы</w:t>
      </w:r>
    </w:p>
    <w:bookmarkEnd w:id="129"/>
    <w:bookmarkStart w:name="z185"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50 – қосымша</w:t>
            </w:r>
          </w:p>
        </w:tc>
      </w:tr>
    </w:tbl>
    <w:bookmarkStart w:name="z187" w:id="131"/>
    <w:p>
      <w:pPr>
        <w:spacing w:after="0"/>
        <w:ind w:left="0"/>
        <w:jc w:val="left"/>
      </w:pPr>
      <w:r>
        <w:rPr>
          <w:rFonts w:ascii="Times New Roman"/>
          <w:b/>
          <w:i w:val="false"/>
          <w:color w:val="000000"/>
        </w:rPr>
        <w:t xml:space="preserve"> Абай ауданының Ильичевский ауылдық округі Жон ауылының шекараларындағы жайылымдар, жайылымдық инфрақұрылым объектілерінің сыртқы жəне ішкі шекараларының және алаңдарының схемасы (негізгі учаске)</w:t>
      </w:r>
    </w:p>
    <w:bookmarkEnd w:id="131"/>
    <w:bookmarkStart w:name="z188"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51 – қосымша</w:t>
            </w:r>
          </w:p>
        </w:tc>
      </w:tr>
    </w:tbl>
    <w:bookmarkStart w:name="z190" w:id="133"/>
    <w:p>
      <w:pPr>
        <w:spacing w:after="0"/>
        <w:ind w:left="0"/>
        <w:jc w:val="left"/>
      </w:pPr>
      <w:r>
        <w:rPr>
          <w:rFonts w:ascii="Times New Roman"/>
          <w:b/>
          <w:i w:val="false"/>
          <w:color w:val="000000"/>
        </w:rPr>
        <w:t xml:space="preserve"> Абай ауданының Ильичевский ауылдық округі Жон ауылының шекараларындағы жайылымдар, жайылымдық инфрақұрылым объектілерінің сыртқы жəне ішкі шекараларының және алаңдарының схемасы</w:t>
      </w:r>
    </w:p>
    <w:bookmarkEnd w:id="133"/>
    <w:bookmarkStart w:name="z191"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52– қосымша</w:t>
            </w:r>
          </w:p>
        </w:tc>
      </w:tr>
    </w:tbl>
    <w:bookmarkStart w:name="z193" w:id="135"/>
    <w:p>
      <w:pPr>
        <w:spacing w:after="0"/>
        <w:ind w:left="0"/>
        <w:jc w:val="left"/>
      </w:pPr>
      <w:r>
        <w:rPr>
          <w:rFonts w:ascii="Times New Roman"/>
          <w:b/>
          <w:i w:val="false"/>
          <w:color w:val="000000"/>
        </w:rPr>
        <w:t xml:space="preserve"> Абай ауданының Карагандинский ауылдық округі Жартас жəне Қарақоға ауылдарының шекараларындағы жайылымдар, жайылымдық инфрақұрылым объектілерінің сыртқы жəне ішкі шекараларының және алаңдарының схемасы</w:t>
      </w:r>
    </w:p>
    <w:bookmarkEnd w:id="135"/>
    <w:bookmarkStart w:name="z194"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53 – қосымша</w:t>
            </w:r>
          </w:p>
        </w:tc>
      </w:tr>
    </w:tbl>
    <w:bookmarkStart w:name="z196" w:id="137"/>
    <w:p>
      <w:pPr>
        <w:spacing w:after="0"/>
        <w:ind w:left="0"/>
        <w:jc w:val="left"/>
      </w:pPr>
      <w:r>
        <w:rPr>
          <w:rFonts w:ascii="Times New Roman"/>
          <w:b/>
          <w:i w:val="false"/>
          <w:color w:val="000000"/>
        </w:rPr>
        <w:t xml:space="preserve"> Абай ауданының Карагандинский ауылдық округі Восход жəне Поливное ауылдарының шекараларындағы жайылымдар, жайылымдық инфрақұрылым объектілерінің сыртқы жəне ішкі шекараларының және алаңдарының схемасы</w:t>
      </w:r>
    </w:p>
    <w:bookmarkEnd w:id="137"/>
    <w:bookmarkStart w:name="z197"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54 – қосымша</w:t>
            </w:r>
          </w:p>
        </w:tc>
      </w:tr>
    </w:tbl>
    <w:bookmarkStart w:name="z199" w:id="139"/>
    <w:p>
      <w:pPr>
        <w:spacing w:after="0"/>
        <w:ind w:left="0"/>
        <w:jc w:val="left"/>
      </w:pPr>
      <w:r>
        <w:rPr>
          <w:rFonts w:ascii="Times New Roman"/>
          <w:b/>
          <w:i w:val="false"/>
          <w:color w:val="000000"/>
        </w:rPr>
        <w:t xml:space="preserve"> Абай ауданының Дубовка ауылдық округі Дубовка ауылының шекараларындағы жайылымдар, жайылымдық инфрақұрылым объектілерінің сыртқы жəне ішкі шекараларының және алаңдарының схемасы</w:t>
      </w:r>
    </w:p>
    <w:bookmarkEnd w:id="139"/>
    <w:bookmarkStart w:name="z200"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55 – қосымша</w:t>
            </w:r>
          </w:p>
        </w:tc>
      </w:tr>
    </w:tbl>
    <w:bookmarkStart w:name="z202" w:id="141"/>
    <w:p>
      <w:pPr>
        <w:spacing w:after="0"/>
        <w:ind w:left="0"/>
        <w:jc w:val="left"/>
      </w:pPr>
      <w:r>
        <w:rPr>
          <w:rFonts w:ascii="Times New Roman"/>
          <w:b/>
          <w:i w:val="false"/>
          <w:color w:val="000000"/>
        </w:rPr>
        <w:t xml:space="preserve"> Абай ауданының Мичурин ауылдық округі Агрогородок ауылының шекараларындағы жайылымдар, жайылымдық инфрақұрылым объектілерінің сыртқы жəне ішкі шекараларының және алаңдарының схемасы</w:t>
      </w:r>
    </w:p>
    <w:bookmarkEnd w:id="141"/>
    <w:bookmarkStart w:name="z203"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56 – қосымша</w:t>
            </w:r>
          </w:p>
        </w:tc>
      </w:tr>
    </w:tbl>
    <w:bookmarkStart w:name="z205" w:id="143"/>
    <w:p>
      <w:pPr>
        <w:spacing w:after="0"/>
        <w:ind w:left="0"/>
        <w:jc w:val="left"/>
      </w:pPr>
      <w:r>
        <w:rPr>
          <w:rFonts w:ascii="Times New Roman"/>
          <w:b/>
          <w:i w:val="false"/>
          <w:color w:val="000000"/>
        </w:rPr>
        <w:t xml:space="preserve"> Абай ауданының Мичурин ауылдық округі Садовое ауылының шекараларындағы жайылымдар, жайылымдық инфрақұрылым объектілерінің сыртқы жəне ішкі шекараларының және алаңдарының схемасы</w:t>
      </w:r>
    </w:p>
    <w:bookmarkEnd w:id="143"/>
    <w:bookmarkStart w:name="z206"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57 – қосымша</w:t>
            </w:r>
          </w:p>
        </w:tc>
      </w:tr>
    </w:tbl>
    <w:bookmarkStart w:name="z208" w:id="145"/>
    <w:p>
      <w:pPr>
        <w:spacing w:after="0"/>
        <w:ind w:left="0"/>
        <w:jc w:val="left"/>
      </w:pPr>
      <w:r>
        <w:rPr>
          <w:rFonts w:ascii="Times New Roman"/>
          <w:b/>
          <w:i w:val="false"/>
          <w:color w:val="000000"/>
        </w:rPr>
        <w:t xml:space="preserve"> Абай ауданының Мичурин ауылдық округі Ягодное ауылының шекараларындағы жайылымдар, жайылымдық инфрақұрылым объектілерінің сыртқы жəне ішкі шекараларының және алаңдарының схемасы</w:t>
      </w:r>
    </w:p>
    <w:bookmarkEnd w:id="145"/>
    <w:bookmarkStart w:name="z209"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58 – қосымша</w:t>
            </w:r>
          </w:p>
        </w:tc>
      </w:tr>
    </w:tbl>
    <w:bookmarkStart w:name="z211" w:id="147"/>
    <w:p>
      <w:pPr>
        <w:spacing w:after="0"/>
        <w:ind w:left="0"/>
        <w:jc w:val="left"/>
      </w:pPr>
      <w:r>
        <w:rPr>
          <w:rFonts w:ascii="Times New Roman"/>
          <w:b/>
          <w:i w:val="false"/>
          <w:color w:val="000000"/>
        </w:rPr>
        <w:t xml:space="preserve"> Абай ауданы Қарабас кентінің шекараларындағы жайылымдар, жайылымдық инфрақұрылым объектілерінің сыртқы жəне ішкі шекараларының және алаңдарының схемасы</w:t>
      </w:r>
    </w:p>
    <w:bookmarkEnd w:id="147"/>
    <w:bookmarkStart w:name="z212"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59 – қосымша</w:t>
            </w:r>
          </w:p>
        </w:tc>
      </w:tr>
    </w:tbl>
    <w:bookmarkStart w:name="z214" w:id="149"/>
    <w:p>
      <w:pPr>
        <w:spacing w:after="0"/>
        <w:ind w:left="0"/>
        <w:jc w:val="left"/>
      </w:pPr>
      <w:r>
        <w:rPr>
          <w:rFonts w:ascii="Times New Roman"/>
          <w:b/>
          <w:i w:val="false"/>
          <w:color w:val="000000"/>
        </w:rPr>
        <w:t xml:space="preserve"> Абай ауданы Южный кентінің шекараларындағы жайылымдар, жайылымдық инфрақұрылым объектілерінің сыртқы жəне ішкі шекараларының және алаңдарының схемасы</w:t>
      </w:r>
    </w:p>
    <w:bookmarkEnd w:id="149"/>
    <w:bookmarkStart w:name="z215"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60– қосымша</w:t>
            </w:r>
          </w:p>
        </w:tc>
      </w:tr>
    </w:tbl>
    <w:bookmarkStart w:name="z217" w:id="151"/>
    <w:p>
      <w:pPr>
        <w:spacing w:after="0"/>
        <w:ind w:left="0"/>
        <w:jc w:val="left"/>
      </w:pPr>
      <w:r>
        <w:rPr>
          <w:rFonts w:ascii="Times New Roman"/>
          <w:b/>
          <w:i w:val="false"/>
          <w:color w:val="000000"/>
        </w:rPr>
        <w:t xml:space="preserve"> Абай ауданы Құрма ауылдық округінің Құрма жəне Жұмабек ауылдарының шекараларындағы жайылымдар, жайылымдық инфрақұрылым объектілерінің сыртқы жəне ішкі шекараларының және алаңдарының схемасы</w:t>
      </w:r>
    </w:p>
    <w:bookmarkEnd w:id="151"/>
    <w:bookmarkStart w:name="z218"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61 – қосымша</w:t>
            </w:r>
          </w:p>
        </w:tc>
      </w:tr>
    </w:tbl>
    <w:bookmarkStart w:name="z220" w:id="153"/>
    <w:p>
      <w:pPr>
        <w:spacing w:after="0"/>
        <w:ind w:left="0"/>
        <w:jc w:val="left"/>
      </w:pPr>
      <w:r>
        <w:rPr>
          <w:rFonts w:ascii="Times New Roman"/>
          <w:b/>
          <w:i w:val="false"/>
          <w:color w:val="000000"/>
        </w:rPr>
        <w:t xml:space="preserve"> Абай ауданы Көксу ауылдық округінің Көксу, Южное жəне Северное ауылдарының шекараларындағы жайылымдар, жайылымдық инфрақұрылым объектілерінің сыртқы жəне ішкі шекараларының және алаңдарының схемасы</w:t>
      </w:r>
    </w:p>
    <w:bookmarkEnd w:id="153"/>
    <w:bookmarkStart w:name="z221"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62 – қосымша</w:t>
            </w:r>
          </w:p>
        </w:tc>
      </w:tr>
    </w:tbl>
    <w:bookmarkStart w:name="z223" w:id="155"/>
    <w:p>
      <w:pPr>
        <w:spacing w:after="0"/>
        <w:ind w:left="0"/>
        <w:jc w:val="left"/>
      </w:pPr>
      <w:r>
        <w:rPr>
          <w:rFonts w:ascii="Times New Roman"/>
          <w:b/>
          <w:i w:val="false"/>
          <w:color w:val="000000"/>
        </w:rPr>
        <w:t xml:space="preserve"> Абай ауданының Көксу ауылдық округі Зеленые Ключи ауылының шекараларындағы жайылымдар, жайылымдық инфрақұрылым объектілерінің сыртқы жəне ішкі шекараларының және алаңдарының схемасы</w:t>
      </w:r>
    </w:p>
    <w:bookmarkEnd w:id="155"/>
    <w:bookmarkStart w:name="z224"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63 – қосымша</w:t>
            </w:r>
          </w:p>
        </w:tc>
      </w:tr>
    </w:tbl>
    <w:bookmarkStart w:name="z226" w:id="157"/>
    <w:p>
      <w:pPr>
        <w:spacing w:after="0"/>
        <w:ind w:left="0"/>
        <w:jc w:val="left"/>
      </w:pPr>
      <w:r>
        <w:rPr>
          <w:rFonts w:ascii="Times New Roman"/>
          <w:b/>
          <w:i w:val="false"/>
          <w:color w:val="000000"/>
        </w:rPr>
        <w:t xml:space="preserve"> Абай ауданының Көксу ауылдық округі Жартас ауылының шекараларындағы жайылымдар, жайылымдық инфрақұрылым объектілерінің сыртқы жəне ішкі шекараларының және алаңдарының схемасы</w:t>
      </w:r>
    </w:p>
    <w:bookmarkEnd w:id="157"/>
    <w:bookmarkStart w:name="z227"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64 – қосымша</w:t>
            </w:r>
          </w:p>
        </w:tc>
      </w:tr>
    </w:tbl>
    <w:bookmarkStart w:name="z229" w:id="159"/>
    <w:p>
      <w:pPr>
        <w:spacing w:after="0"/>
        <w:ind w:left="0"/>
        <w:jc w:val="left"/>
      </w:pPr>
      <w:r>
        <w:rPr>
          <w:rFonts w:ascii="Times New Roman"/>
          <w:b/>
          <w:i w:val="false"/>
          <w:color w:val="000000"/>
        </w:rPr>
        <w:t xml:space="preserve"> Абай ауданы Топар кентінің шекараларындағы жайылымдар, жайылымдық инфрақұрылым объектілерінің сыртқы жəне ішкі шекараларының және алаңдарының схемасы</w:t>
      </w:r>
    </w:p>
    <w:bookmarkEnd w:id="159"/>
    <w:bookmarkStart w:name="z230"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5057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5057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65 – қосымша</w:t>
            </w:r>
          </w:p>
        </w:tc>
      </w:tr>
    </w:tbl>
    <w:bookmarkStart w:name="z232" w:id="161"/>
    <w:p>
      <w:pPr>
        <w:spacing w:after="0"/>
        <w:ind w:left="0"/>
        <w:jc w:val="left"/>
      </w:pPr>
      <w:r>
        <w:rPr>
          <w:rFonts w:ascii="Times New Roman"/>
          <w:b/>
          <w:i w:val="false"/>
          <w:color w:val="000000"/>
        </w:rPr>
        <w:t xml:space="preserve"> Абай ауданының Құлаайғыр ауылдық округі Құлаайғыр ауылының шекараларындағы жайылымдар, жайылымдық инфрақұрылым объектілерінің сыртқы жəне ішкі шекараларының және алаңдарының схемасы</w:t>
      </w:r>
    </w:p>
    <w:bookmarkEnd w:id="161"/>
    <w:bookmarkStart w:name="z233"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66 – қосымша</w:t>
            </w:r>
          </w:p>
        </w:tc>
      </w:tr>
    </w:tbl>
    <w:bookmarkStart w:name="z235" w:id="163"/>
    <w:p>
      <w:pPr>
        <w:spacing w:after="0"/>
        <w:ind w:left="0"/>
        <w:jc w:val="left"/>
      </w:pPr>
      <w:r>
        <w:rPr>
          <w:rFonts w:ascii="Times New Roman"/>
          <w:b/>
          <w:i w:val="false"/>
          <w:color w:val="000000"/>
        </w:rPr>
        <w:t xml:space="preserve"> Абай ауданының Құлаайғыр ауылдық округі Жаманжол ауылының шекараларындағы жайылымдар, жайылымдық инфрақұрылым объектілерінің сыртқы жəне ішкі шекараларының және алаңдарының схемасы</w:t>
      </w:r>
    </w:p>
    <w:bookmarkEnd w:id="163"/>
    <w:bookmarkStart w:name="z236"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990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67 – қосымша</w:t>
            </w:r>
          </w:p>
        </w:tc>
      </w:tr>
    </w:tbl>
    <w:bookmarkStart w:name="z238" w:id="165"/>
    <w:p>
      <w:pPr>
        <w:spacing w:after="0"/>
        <w:ind w:left="0"/>
        <w:jc w:val="left"/>
      </w:pPr>
      <w:r>
        <w:rPr>
          <w:rFonts w:ascii="Times New Roman"/>
          <w:b/>
          <w:i w:val="false"/>
          <w:color w:val="000000"/>
        </w:rPr>
        <w:t xml:space="preserve"> Абай ауданының Құлаайғыр ауылдық округі Ялта ауылының шекараларындағы жайылымдар, жайылымдық инфрақұрылым объектілерінің сыртқы жəне ішкі шекараларының және алаңдарының схемасы</w:t>
      </w:r>
    </w:p>
    <w:bookmarkEnd w:id="165"/>
    <w:bookmarkStart w:name="z239"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68 – қосымша</w:t>
            </w:r>
          </w:p>
        </w:tc>
      </w:tr>
    </w:tbl>
    <w:bookmarkStart w:name="z241" w:id="167"/>
    <w:p>
      <w:pPr>
        <w:spacing w:after="0"/>
        <w:ind w:left="0"/>
        <w:jc w:val="left"/>
      </w:pPr>
      <w:r>
        <w:rPr>
          <w:rFonts w:ascii="Times New Roman"/>
          <w:b/>
          <w:i w:val="false"/>
          <w:color w:val="000000"/>
        </w:rPr>
        <w:t xml:space="preserve"> Абай ауданының шалғайдағы жер учаскелерінің шекараларындағы Абай қаласы жайылым алаңдарының, жайылымдық инфрақұрылым объектілерінің сыртқы жəне ішкі шекараларының схемасы</w:t>
      </w:r>
    </w:p>
    <w:bookmarkEnd w:id="167"/>
    <w:bookmarkStart w:name="z242"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69 – қосымша</w:t>
            </w:r>
          </w:p>
        </w:tc>
      </w:tr>
    </w:tbl>
    <w:bookmarkStart w:name="z244" w:id="169"/>
    <w:p>
      <w:pPr>
        <w:spacing w:after="0"/>
        <w:ind w:left="0"/>
        <w:jc w:val="left"/>
      </w:pPr>
      <w:r>
        <w:rPr>
          <w:rFonts w:ascii="Times New Roman"/>
          <w:b/>
          <w:i w:val="false"/>
          <w:color w:val="000000"/>
        </w:rPr>
        <w:t xml:space="preserve"> Абай ауданының шалғайдағы жер учаскелерінің шекараларындағы Есенгелді ауылдық округі Есенгелді ауылының жайылым алаңдарының, жайылымдық инфрақұрылым объектілерінің сыртқы жəне ішкі шекараларының схемасы</w:t>
      </w:r>
    </w:p>
    <w:bookmarkEnd w:id="169"/>
    <w:bookmarkStart w:name="z245"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70 – қосымша</w:t>
            </w:r>
          </w:p>
        </w:tc>
      </w:tr>
    </w:tbl>
    <w:bookmarkStart w:name="z247" w:id="171"/>
    <w:p>
      <w:pPr>
        <w:spacing w:after="0"/>
        <w:ind w:left="0"/>
        <w:jc w:val="left"/>
      </w:pPr>
      <w:r>
        <w:rPr>
          <w:rFonts w:ascii="Times New Roman"/>
          <w:b/>
          <w:i w:val="false"/>
          <w:color w:val="000000"/>
        </w:rPr>
        <w:t xml:space="preserve"> Абай ауданының шалғайдағы жер учаскелерінің шекараларындағы Есенгелді ауылдық округі Пахотное ауылының жайылым алаңдарының, жайылымдық инфрақұрылым объектілерінің сыртқы жəне ішкі шекараларының схемасы</w:t>
      </w:r>
    </w:p>
    <w:bookmarkEnd w:id="171"/>
    <w:bookmarkStart w:name="z248"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71 – қосымша</w:t>
            </w:r>
          </w:p>
        </w:tc>
      </w:tr>
    </w:tbl>
    <w:bookmarkStart w:name="z250" w:id="173"/>
    <w:p>
      <w:pPr>
        <w:spacing w:after="0"/>
        <w:ind w:left="0"/>
        <w:jc w:val="left"/>
      </w:pPr>
      <w:r>
        <w:rPr>
          <w:rFonts w:ascii="Times New Roman"/>
          <w:b/>
          <w:i w:val="false"/>
          <w:color w:val="000000"/>
        </w:rPr>
        <w:t xml:space="preserve"> Абай ауданының шалғайдағы жер учаскелерінің шекараларындағы Самарка ауылдық округі Самарка ауылының жайылым алаңдарының, жайылымдық инфрақұрылым объектілерінің сыртқы жəне ішкі шекараларының схемасы</w:t>
      </w:r>
    </w:p>
    <w:bookmarkEnd w:id="173"/>
    <w:bookmarkStart w:name="z251"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72 – қосымша</w:t>
            </w:r>
          </w:p>
        </w:tc>
      </w:tr>
    </w:tbl>
    <w:bookmarkStart w:name="z253" w:id="175"/>
    <w:p>
      <w:pPr>
        <w:spacing w:after="0"/>
        <w:ind w:left="0"/>
        <w:jc w:val="left"/>
      </w:pPr>
      <w:r>
        <w:rPr>
          <w:rFonts w:ascii="Times New Roman"/>
          <w:b/>
          <w:i w:val="false"/>
          <w:color w:val="000000"/>
        </w:rPr>
        <w:t xml:space="preserve"> Абай ауданының шалғайдағы жер учаскелерінің шекараларындағы Дзержинский ауылдық округі Сəрепті ауылының жайылым алаңдарының, жайылымдық инфрақұрылым объектілерінің сыртқы жəне ішкі шекараларының схемасы</w:t>
      </w:r>
    </w:p>
    <w:bookmarkEnd w:id="175"/>
    <w:bookmarkStart w:name="z254"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73 – қосымша</w:t>
            </w:r>
          </w:p>
        </w:tc>
      </w:tr>
    </w:tbl>
    <w:bookmarkStart w:name="z256" w:id="177"/>
    <w:p>
      <w:pPr>
        <w:spacing w:after="0"/>
        <w:ind w:left="0"/>
        <w:jc w:val="left"/>
      </w:pPr>
      <w:r>
        <w:rPr>
          <w:rFonts w:ascii="Times New Roman"/>
          <w:b/>
          <w:i w:val="false"/>
          <w:color w:val="000000"/>
        </w:rPr>
        <w:t xml:space="preserve"> Абай ауданының шалғайдағы жер учаскелерінің шекарасындағы Ильичевский ауылдық округінің Тасзаемка ауылының жайылым алаңдарының, жайылымдық инфрақұрылым объектілерінің сыртқы жəне ішкі шекараларының схемасы</w:t>
      </w:r>
    </w:p>
    <w:bookmarkEnd w:id="177"/>
    <w:bookmarkStart w:name="z257"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74 – қосымша</w:t>
            </w:r>
          </w:p>
        </w:tc>
      </w:tr>
    </w:tbl>
    <w:bookmarkStart w:name="z259" w:id="179"/>
    <w:p>
      <w:pPr>
        <w:spacing w:after="0"/>
        <w:ind w:left="0"/>
        <w:jc w:val="left"/>
      </w:pPr>
      <w:r>
        <w:rPr>
          <w:rFonts w:ascii="Times New Roman"/>
          <w:b/>
          <w:i w:val="false"/>
          <w:color w:val="000000"/>
        </w:rPr>
        <w:t xml:space="preserve"> Абай ауданының шалғайдағы жер учаскелерінің шекараларындағы Дубовка ауылдық округі Дубовка ауылының жайылым алаңдарының, жайылымдық инфрақұрылым объектілерінің сыртқы жəне ішкі шекараларының схемасы</w:t>
      </w:r>
    </w:p>
    <w:bookmarkEnd w:id="179"/>
    <w:bookmarkStart w:name="z260"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75 – қосымша</w:t>
            </w:r>
          </w:p>
        </w:tc>
      </w:tr>
    </w:tbl>
    <w:bookmarkStart w:name="z262" w:id="181"/>
    <w:p>
      <w:pPr>
        <w:spacing w:after="0"/>
        <w:ind w:left="0"/>
        <w:jc w:val="left"/>
      </w:pPr>
      <w:r>
        <w:rPr>
          <w:rFonts w:ascii="Times New Roman"/>
          <w:b/>
          <w:i w:val="false"/>
          <w:color w:val="000000"/>
        </w:rPr>
        <w:t xml:space="preserve"> Абай ауданының шалғайдағы жер учаскелерінің шекараларындағы Мичурин ауылдық округі Агрогордок ауылының жайылым алаңдарының, жайылымдық инфрақұрылым объектілерінің сыртқы жəне ішкі шекаларының схемасы</w:t>
      </w:r>
    </w:p>
    <w:bookmarkEnd w:id="181"/>
    <w:bookmarkStart w:name="z263"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76 – қосымша</w:t>
            </w:r>
          </w:p>
        </w:tc>
      </w:tr>
    </w:tbl>
    <w:bookmarkStart w:name="z265" w:id="183"/>
    <w:p>
      <w:pPr>
        <w:spacing w:after="0"/>
        <w:ind w:left="0"/>
        <w:jc w:val="left"/>
      </w:pPr>
      <w:r>
        <w:rPr>
          <w:rFonts w:ascii="Times New Roman"/>
          <w:b/>
          <w:i w:val="false"/>
          <w:color w:val="000000"/>
        </w:rPr>
        <w:t xml:space="preserve"> Абай ауданының шалғайдағы жер учаскелерінің шекараларындағы Қарабас кентінің жайылым алаңдарының, жайылымдық инфрақұрылым объектілерінің сыртқы жəне ішкі шекараларының схемасы</w:t>
      </w:r>
    </w:p>
    <w:bookmarkEnd w:id="183"/>
    <w:bookmarkStart w:name="z266"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77 – қосымша</w:t>
            </w:r>
          </w:p>
        </w:tc>
      </w:tr>
    </w:tbl>
    <w:bookmarkStart w:name="z268" w:id="185"/>
    <w:p>
      <w:pPr>
        <w:spacing w:after="0"/>
        <w:ind w:left="0"/>
        <w:jc w:val="left"/>
      </w:pPr>
      <w:r>
        <w:rPr>
          <w:rFonts w:ascii="Times New Roman"/>
          <w:b/>
          <w:i w:val="false"/>
          <w:color w:val="000000"/>
        </w:rPr>
        <w:t xml:space="preserve"> Абай ауданының шалғайдағы жер учаскелерінің шекараларындағы Көксу ауылдық округінің Южное жəне Жартас ауылдарының жайылым алаңдарының, жайылымдық инфрақұрылым объектілерінің сыртқы жəне ішкі шекараларының схемасы</w:t>
      </w:r>
    </w:p>
    <w:bookmarkEnd w:id="185"/>
    <w:bookmarkStart w:name="z269"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78 – қосымша</w:t>
            </w:r>
          </w:p>
        </w:tc>
      </w:tr>
    </w:tbl>
    <w:bookmarkStart w:name="z271" w:id="187"/>
    <w:p>
      <w:pPr>
        <w:spacing w:after="0"/>
        <w:ind w:left="0"/>
        <w:jc w:val="left"/>
      </w:pPr>
      <w:r>
        <w:rPr>
          <w:rFonts w:ascii="Times New Roman"/>
          <w:b/>
          <w:i w:val="false"/>
          <w:color w:val="000000"/>
        </w:rPr>
        <w:t xml:space="preserve"> Абай ауданының шалғайдағы жер учаскелерінің шекараларындағы Көксу ауылдық округі Көксу ауылының жайылым алаңдарының, жайылымдық инфрақұрылым объектілерінің сыртқы жəне ішкі шекараларының схемасы</w:t>
      </w:r>
    </w:p>
    <w:bookmarkEnd w:id="187"/>
    <w:bookmarkStart w:name="z272"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79 – қосымша</w:t>
            </w:r>
          </w:p>
        </w:tc>
      </w:tr>
    </w:tbl>
    <w:bookmarkStart w:name="z274" w:id="189"/>
    <w:p>
      <w:pPr>
        <w:spacing w:after="0"/>
        <w:ind w:left="0"/>
        <w:jc w:val="left"/>
      </w:pPr>
      <w:r>
        <w:rPr>
          <w:rFonts w:ascii="Times New Roman"/>
          <w:b/>
          <w:i w:val="false"/>
          <w:color w:val="000000"/>
        </w:rPr>
        <w:t xml:space="preserve"> Абай ауданының шалғайдағы жер учаскелерінің шекараларындағы Топар кентінің жайылым алаңдарының, жайылымдық инфрақұрылым объектілерінің сыртқы жəне ішкі шекараларының схемасы</w:t>
      </w:r>
    </w:p>
    <w:bookmarkEnd w:id="189"/>
    <w:bookmarkStart w:name="z275"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80 – қосымша</w:t>
            </w:r>
          </w:p>
        </w:tc>
      </w:tr>
    </w:tbl>
    <w:bookmarkStart w:name="z277" w:id="191"/>
    <w:p>
      <w:pPr>
        <w:spacing w:after="0"/>
        <w:ind w:left="0"/>
        <w:jc w:val="left"/>
      </w:pPr>
      <w:r>
        <w:rPr>
          <w:rFonts w:ascii="Times New Roman"/>
          <w:b/>
          <w:i w:val="false"/>
          <w:color w:val="000000"/>
        </w:rPr>
        <w:t xml:space="preserve"> Абай ауданының шалғайдағы жер учаскелерінің шекараларындағы Құлаайғыр ауылдық округі Құлаайғыр жəне Жаманжол ауылдардын жайылым алаңдарының, жайылымдық инфрақұрылым объектілерінің сыртқы жəне ішкі шекаларының схемасы</w:t>
      </w:r>
    </w:p>
    <w:bookmarkEnd w:id="191"/>
    <w:bookmarkStart w:name="z278"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81 - қосымша</w:t>
            </w:r>
          </w:p>
        </w:tc>
      </w:tr>
    </w:tbl>
    <w:bookmarkStart w:name="z280" w:id="193"/>
    <w:p>
      <w:pPr>
        <w:spacing w:after="0"/>
        <w:ind w:left="0"/>
        <w:jc w:val="left"/>
      </w:pPr>
      <w:r>
        <w:rPr>
          <w:rFonts w:ascii="Times New Roman"/>
          <w:b/>
          <w:i w:val="false"/>
          <w:color w:val="000000"/>
        </w:rPr>
        <w:t xml:space="preserve"> Абай ауданы Абай қаласының шекараларындағы жайылымды пайдаланушылардың су көздеріне қол жеткізу схемасы</w:t>
      </w:r>
    </w:p>
    <w:bookmarkEnd w:id="193"/>
    <w:bookmarkStart w:name="z281"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8105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82 - қосымша</w:t>
            </w:r>
          </w:p>
        </w:tc>
      </w:tr>
    </w:tbl>
    <w:bookmarkStart w:name="z283" w:id="195"/>
    <w:p>
      <w:pPr>
        <w:spacing w:after="0"/>
        <w:ind w:left="0"/>
        <w:jc w:val="left"/>
      </w:pPr>
      <w:r>
        <w:rPr>
          <w:rFonts w:ascii="Times New Roman"/>
          <w:b/>
          <w:i w:val="false"/>
          <w:color w:val="000000"/>
        </w:rPr>
        <w:t xml:space="preserve"> Абай ауданының Ақбастау ауылдық округі Ақбастау ауылының шекараларындағы жайылымды пайдаланушылардың су көздеріне қол жеткізу схемасы</w:t>
      </w:r>
    </w:p>
    <w:bookmarkEnd w:id="195"/>
    <w:bookmarkStart w:name="z284"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83 – қосымша</w:t>
            </w:r>
          </w:p>
        </w:tc>
      </w:tr>
    </w:tbl>
    <w:bookmarkStart w:name="z286" w:id="197"/>
    <w:p>
      <w:pPr>
        <w:spacing w:after="0"/>
        <w:ind w:left="0"/>
        <w:jc w:val="left"/>
      </w:pPr>
      <w:r>
        <w:rPr>
          <w:rFonts w:ascii="Times New Roman"/>
          <w:b/>
          <w:i w:val="false"/>
          <w:color w:val="000000"/>
        </w:rPr>
        <w:t xml:space="preserve"> Абай ауданының Есенгелді ауылдық округі Есенгелді ауылының шекараларындағы жайылымды пайдаланушылардың су көздеріне қол жеткізу (негізгі учаске)</w:t>
      </w:r>
    </w:p>
    <w:bookmarkEnd w:id="197"/>
    <w:bookmarkStart w:name="z287"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84 – қосымша</w:t>
            </w:r>
          </w:p>
        </w:tc>
      </w:tr>
    </w:tbl>
    <w:bookmarkStart w:name="z289" w:id="199"/>
    <w:p>
      <w:pPr>
        <w:spacing w:after="0"/>
        <w:ind w:left="0"/>
        <w:jc w:val="left"/>
      </w:pPr>
      <w:r>
        <w:rPr>
          <w:rFonts w:ascii="Times New Roman"/>
          <w:b/>
          <w:i w:val="false"/>
          <w:color w:val="000000"/>
        </w:rPr>
        <w:t xml:space="preserve"> Абай ауданының Есенгелді ауылдық округі Есенгелді ауылының шекараларындағы жайылымды пайдаланушылардың су көздеріне қол жеткізу схемасы</w:t>
      </w:r>
    </w:p>
    <w:bookmarkEnd w:id="199"/>
    <w:bookmarkStart w:name="z290"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85 – қосымша</w:t>
            </w:r>
          </w:p>
        </w:tc>
      </w:tr>
    </w:tbl>
    <w:bookmarkStart w:name="z292" w:id="201"/>
    <w:p>
      <w:pPr>
        <w:spacing w:after="0"/>
        <w:ind w:left="0"/>
        <w:jc w:val="left"/>
      </w:pPr>
      <w:r>
        <w:rPr>
          <w:rFonts w:ascii="Times New Roman"/>
          <w:b/>
          <w:i w:val="false"/>
          <w:color w:val="000000"/>
        </w:rPr>
        <w:t xml:space="preserve"> Абай ауданы Есенгелді ауылдық округінің шалғайдағы жер учаскелерінің шекараларындағы Есенгелді ауылынын жайылымды пайдаланушылардың су көздеріне қол жеткізу схемасы</w:t>
      </w:r>
    </w:p>
    <w:bookmarkEnd w:id="201"/>
    <w:bookmarkStart w:name="z293"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86 – қосымша</w:t>
            </w:r>
          </w:p>
        </w:tc>
      </w:tr>
    </w:tbl>
    <w:bookmarkStart w:name="z295" w:id="203"/>
    <w:p>
      <w:pPr>
        <w:spacing w:after="0"/>
        <w:ind w:left="0"/>
        <w:jc w:val="left"/>
      </w:pPr>
      <w:r>
        <w:rPr>
          <w:rFonts w:ascii="Times New Roman"/>
          <w:b/>
          <w:i w:val="false"/>
          <w:color w:val="000000"/>
        </w:rPr>
        <w:t xml:space="preserve"> Абай ауданы Есенгелді ауылдық округінің шалғайдағы жерінде Есенгелді ауылының шекараларындағы жайылымды пайдаланушылардың су көздеріне қол жеткізу схемасы</w:t>
      </w:r>
    </w:p>
    <w:bookmarkEnd w:id="203"/>
    <w:bookmarkStart w:name="z296"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87 – қосымша</w:t>
            </w:r>
          </w:p>
        </w:tc>
      </w:tr>
    </w:tbl>
    <w:bookmarkStart w:name="z298" w:id="205"/>
    <w:p>
      <w:pPr>
        <w:spacing w:after="0"/>
        <w:ind w:left="0"/>
        <w:jc w:val="left"/>
      </w:pPr>
      <w:r>
        <w:rPr>
          <w:rFonts w:ascii="Times New Roman"/>
          <w:b/>
          <w:i w:val="false"/>
          <w:color w:val="000000"/>
        </w:rPr>
        <w:t xml:space="preserve"> Абай ауданының Есенгелді ауылдық округі Пахотное ауылының шекараларындағы жайылымды пайдаланушылардың су көздеріне қол жеткізу схемасы</w:t>
      </w:r>
    </w:p>
    <w:bookmarkEnd w:id="205"/>
    <w:bookmarkStart w:name="z299"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88 – қосымша</w:t>
            </w:r>
          </w:p>
        </w:tc>
      </w:tr>
    </w:tbl>
    <w:bookmarkStart w:name="z301" w:id="207"/>
    <w:p>
      <w:pPr>
        <w:spacing w:after="0"/>
        <w:ind w:left="0"/>
        <w:jc w:val="left"/>
      </w:pPr>
      <w:r>
        <w:rPr>
          <w:rFonts w:ascii="Times New Roman"/>
          <w:b/>
          <w:i w:val="false"/>
          <w:color w:val="000000"/>
        </w:rPr>
        <w:t xml:space="preserve"> Абай ауданы Есенгелді ауылдық округінің шалғайдағы жерінде Пахотное ауылынын шекараларындағы жайылымды пайдаланушылардың су көздеріне қол жеткізу схемасы</w:t>
      </w:r>
    </w:p>
    <w:bookmarkEnd w:id="207"/>
    <w:bookmarkStart w:name="z302"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89 – қосымша</w:t>
            </w:r>
          </w:p>
        </w:tc>
      </w:tr>
    </w:tbl>
    <w:bookmarkStart w:name="z304" w:id="209"/>
    <w:p>
      <w:pPr>
        <w:spacing w:after="0"/>
        <w:ind w:left="0"/>
        <w:jc w:val="left"/>
      </w:pPr>
      <w:r>
        <w:rPr>
          <w:rFonts w:ascii="Times New Roman"/>
          <w:b/>
          <w:i w:val="false"/>
          <w:color w:val="000000"/>
        </w:rPr>
        <w:t xml:space="preserve"> Абай ауданының Самарка ауылдық округі Самарка ауылының шекараларындағы жайылымды пайдаланушылардың су көздеріне қол жеткізу схемасы</w:t>
      </w:r>
    </w:p>
    <w:bookmarkEnd w:id="209"/>
    <w:bookmarkStart w:name="z305"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90 – қосымша</w:t>
            </w:r>
          </w:p>
        </w:tc>
      </w:tr>
    </w:tbl>
    <w:bookmarkStart w:name="z307" w:id="211"/>
    <w:p>
      <w:pPr>
        <w:spacing w:after="0"/>
        <w:ind w:left="0"/>
        <w:jc w:val="left"/>
      </w:pPr>
      <w:r>
        <w:rPr>
          <w:rFonts w:ascii="Times New Roman"/>
          <w:b/>
          <w:i w:val="false"/>
          <w:color w:val="000000"/>
        </w:rPr>
        <w:t xml:space="preserve"> Абай ауданының Самарка ауылдық округі Бородиновка ауылының шекараларындағы жайылымды пайдаланушылардың су көздеріне қол жеткізу схемасы</w:t>
      </w:r>
    </w:p>
    <w:bookmarkEnd w:id="211"/>
    <w:bookmarkStart w:name="z308"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91 – қосымша</w:t>
            </w:r>
          </w:p>
        </w:tc>
      </w:tr>
    </w:tbl>
    <w:bookmarkStart w:name="z310" w:id="213"/>
    <w:p>
      <w:pPr>
        <w:spacing w:after="0"/>
        <w:ind w:left="0"/>
        <w:jc w:val="left"/>
      </w:pPr>
      <w:r>
        <w:rPr>
          <w:rFonts w:ascii="Times New Roman"/>
          <w:b/>
          <w:i w:val="false"/>
          <w:color w:val="000000"/>
        </w:rPr>
        <w:t xml:space="preserve"> Абай ауданының Самарка ауылдық округі Пруды ауылының шекараларындағы жайылымды пайдаланушылардың су көздеріне қол жеткізу схемасы</w:t>
      </w:r>
    </w:p>
    <w:bookmarkEnd w:id="213"/>
    <w:bookmarkStart w:name="z311"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92 – қосымша</w:t>
            </w:r>
          </w:p>
        </w:tc>
      </w:tr>
    </w:tbl>
    <w:bookmarkStart w:name="z313" w:id="215"/>
    <w:p>
      <w:pPr>
        <w:spacing w:after="0"/>
        <w:ind w:left="0"/>
        <w:jc w:val="left"/>
      </w:pPr>
      <w:r>
        <w:rPr>
          <w:rFonts w:ascii="Times New Roman"/>
          <w:b/>
          <w:i w:val="false"/>
          <w:color w:val="000000"/>
        </w:rPr>
        <w:t xml:space="preserve"> Абай ауданының шалғайдағы жер учаскелерінің шекараларындағы Самарка ауылдық округі Самарка және Пруды ауылдарының шекараларындағы жайылымды пайдаланушылардың су көздеріне қол жеткізу схемасы</w:t>
      </w:r>
    </w:p>
    <w:bookmarkEnd w:id="215"/>
    <w:bookmarkStart w:name="z314"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93 – қосымша</w:t>
            </w:r>
          </w:p>
        </w:tc>
      </w:tr>
    </w:tbl>
    <w:bookmarkStart w:name="z316" w:id="217"/>
    <w:p>
      <w:pPr>
        <w:spacing w:after="0"/>
        <w:ind w:left="0"/>
        <w:jc w:val="left"/>
      </w:pPr>
      <w:r>
        <w:rPr>
          <w:rFonts w:ascii="Times New Roman"/>
          <w:b/>
          <w:i w:val="false"/>
          <w:color w:val="000000"/>
        </w:rPr>
        <w:t xml:space="preserve"> Абай ауданының Дзержинский ауылдық округі Сәрепті ауылының шекараларындағы жайылымды пайдаланушылардың су көздеріне қол жеткізу (негізгі учаске)</w:t>
      </w:r>
    </w:p>
    <w:bookmarkEnd w:id="217"/>
    <w:bookmarkStart w:name="z317"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94 – қосымша</w:t>
            </w:r>
          </w:p>
        </w:tc>
      </w:tr>
    </w:tbl>
    <w:bookmarkStart w:name="z319" w:id="219"/>
    <w:p>
      <w:pPr>
        <w:spacing w:after="0"/>
        <w:ind w:left="0"/>
        <w:jc w:val="left"/>
      </w:pPr>
      <w:r>
        <w:rPr>
          <w:rFonts w:ascii="Times New Roman"/>
          <w:b/>
          <w:i w:val="false"/>
          <w:color w:val="000000"/>
        </w:rPr>
        <w:t xml:space="preserve"> Абай ауданы Дзержинский ауылдық округі Қойбас ауылының шекараларындағы жайылымды пайдаланушылардың су көздеріне қол жеткізу (негізгі учаске)</w:t>
      </w:r>
    </w:p>
    <w:bookmarkEnd w:id="219"/>
    <w:bookmarkStart w:name="z320"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95 – қосымша</w:t>
            </w:r>
          </w:p>
        </w:tc>
      </w:tr>
    </w:tbl>
    <w:bookmarkStart w:name="z322" w:id="221"/>
    <w:p>
      <w:pPr>
        <w:spacing w:after="0"/>
        <w:ind w:left="0"/>
        <w:jc w:val="left"/>
      </w:pPr>
      <w:r>
        <w:rPr>
          <w:rFonts w:ascii="Times New Roman"/>
          <w:b/>
          <w:i w:val="false"/>
          <w:color w:val="000000"/>
        </w:rPr>
        <w:t xml:space="preserve"> Абай ауданының Дзержинский ауылдық округі Қойбас ауылының шекараларындағы жайылымды пайдаланушылардың су көздеріне қол жеткізу (жолақаралық учаске)</w:t>
      </w:r>
    </w:p>
    <w:bookmarkEnd w:id="221"/>
    <w:bookmarkStart w:name="z323"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8105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96 – қосымша</w:t>
            </w:r>
          </w:p>
        </w:tc>
      </w:tr>
    </w:tbl>
    <w:bookmarkStart w:name="z325" w:id="223"/>
    <w:p>
      <w:pPr>
        <w:spacing w:after="0"/>
        <w:ind w:left="0"/>
        <w:jc w:val="left"/>
      </w:pPr>
      <w:r>
        <w:rPr>
          <w:rFonts w:ascii="Times New Roman"/>
          <w:b/>
          <w:i w:val="false"/>
          <w:color w:val="000000"/>
        </w:rPr>
        <w:t xml:space="preserve"> Абай ауданының Дзержинский ауылдық округі Қоянды ауылының шекараларындағы жайылымды пайдаланушылардың су көздеріне қол жеткізу схемасы</w:t>
      </w:r>
    </w:p>
    <w:bookmarkEnd w:id="223"/>
    <w:bookmarkStart w:name="z326"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97 – қосымша</w:t>
            </w:r>
          </w:p>
        </w:tc>
      </w:tr>
    </w:tbl>
    <w:bookmarkStart w:name="z328" w:id="225"/>
    <w:p>
      <w:pPr>
        <w:spacing w:after="0"/>
        <w:ind w:left="0"/>
        <w:jc w:val="left"/>
      </w:pPr>
      <w:r>
        <w:rPr>
          <w:rFonts w:ascii="Times New Roman"/>
          <w:b/>
          <w:i w:val="false"/>
          <w:color w:val="000000"/>
        </w:rPr>
        <w:t xml:space="preserve"> Абай ауданының Ильичевский ауылдық округі Юбилейное ауылының шекараларындағы жайылымды пайдаланушылардың су көздеріне қол жеткізу схемасы</w:t>
      </w:r>
    </w:p>
    <w:bookmarkEnd w:id="225"/>
    <w:bookmarkStart w:name="z329"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98 – қосымша</w:t>
            </w:r>
          </w:p>
        </w:tc>
      </w:tr>
    </w:tbl>
    <w:bookmarkStart w:name="z331" w:id="227"/>
    <w:p>
      <w:pPr>
        <w:spacing w:after="0"/>
        <w:ind w:left="0"/>
        <w:jc w:val="left"/>
      </w:pPr>
      <w:r>
        <w:rPr>
          <w:rFonts w:ascii="Times New Roman"/>
          <w:b/>
          <w:i w:val="false"/>
          <w:color w:val="000000"/>
        </w:rPr>
        <w:t xml:space="preserve"> Абай ауданының Ильичевский ауылдық округінің шалғайдағы жер учаскелері шекарасындағы Юбилейное ауылының су көздеріне жайылым пайдаланушылардың қол жеткізу схемасы</w:t>
      </w:r>
    </w:p>
    <w:bookmarkEnd w:id="227"/>
    <w:bookmarkStart w:name="z332"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99 – қосымша</w:t>
            </w:r>
          </w:p>
        </w:tc>
      </w:tr>
    </w:tbl>
    <w:bookmarkStart w:name="z334" w:id="229"/>
    <w:p>
      <w:pPr>
        <w:spacing w:after="0"/>
        <w:ind w:left="0"/>
        <w:jc w:val="left"/>
      </w:pPr>
      <w:r>
        <w:rPr>
          <w:rFonts w:ascii="Times New Roman"/>
          <w:b/>
          <w:i w:val="false"/>
          <w:color w:val="000000"/>
        </w:rPr>
        <w:t xml:space="preserve"> Абай ауданының Ильичевский ауылдық округі Жон ауылының шекараларындағы жайылымды пайдаланушылардың су көздеріне қол жеткізу (негізгі учаске)</w:t>
      </w:r>
    </w:p>
    <w:bookmarkEnd w:id="229"/>
    <w:bookmarkStart w:name="z335"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100 - қосымша</w:t>
            </w:r>
          </w:p>
        </w:tc>
      </w:tr>
    </w:tbl>
    <w:bookmarkStart w:name="z337" w:id="231"/>
    <w:p>
      <w:pPr>
        <w:spacing w:after="0"/>
        <w:ind w:left="0"/>
        <w:jc w:val="left"/>
      </w:pPr>
      <w:r>
        <w:rPr>
          <w:rFonts w:ascii="Times New Roman"/>
          <w:b/>
          <w:i w:val="false"/>
          <w:color w:val="000000"/>
        </w:rPr>
        <w:t xml:space="preserve"> Абай ауданының Ильичевский ауылдық округі Жон ауылының шекараларындағы жайылымды пайдаланушылардың су көздеріне қол жеткізу схемасы</w:t>
      </w:r>
    </w:p>
    <w:bookmarkEnd w:id="231"/>
    <w:bookmarkStart w:name="z338"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101 – қосымша</w:t>
            </w:r>
          </w:p>
        </w:tc>
      </w:tr>
    </w:tbl>
    <w:bookmarkStart w:name="z340" w:id="233"/>
    <w:p>
      <w:pPr>
        <w:spacing w:after="0"/>
        <w:ind w:left="0"/>
        <w:jc w:val="left"/>
      </w:pPr>
      <w:r>
        <w:rPr>
          <w:rFonts w:ascii="Times New Roman"/>
          <w:b/>
          <w:i w:val="false"/>
          <w:color w:val="000000"/>
        </w:rPr>
        <w:t xml:space="preserve"> Абай ауданының Карагандинский ауылдық округі Жартас және Қарақоға ауылдарының шекараларындағы жайылымды пайдаланушылардың су көздеріне қол жеткізу схемасы</w:t>
      </w:r>
    </w:p>
    <w:bookmarkEnd w:id="233"/>
    <w:bookmarkStart w:name="z341"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102 – қосымша</w:t>
            </w:r>
          </w:p>
        </w:tc>
      </w:tr>
    </w:tbl>
    <w:bookmarkStart w:name="z343" w:id="235"/>
    <w:p>
      <w:pPr>
        <w:spacing w:after="0"/>
        <w:ind w:left="0"/>
        <w:jc w:val="left"/>
      </w:pPr>
      <w:r>
        <w:rPr>
          <w:rFonts w:ascii="Times New Roman"/>
          <w:b/>
          <w:i w:val="false"/>
          <w:color w:val="000000"/>
        </w:rPr>
        <w:t xml:space="preserve"> Абай ауданының Карагандинский ауылдық округі Восход және Поливное ауылдарының шекараларындағы жайылымды пайдаланушылардың су көздеріне қол жеткізу схемасы</w:t>
      </w:r>
    </w:p>
    <w:bookmarkEnd w:id="235"/>
    <w:bookmarkStart w:name="z344"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103 – қосымша</w:t>
            </w:r>
          </w:p>
        </w:tc>
      </w:tr>
    </w:tbl>
    <w:bookmarkStart w:name="z346" w:id="237"/>
    <w:p>
      <w:pPr>
        <w:spacing w:after="0"/>
        <w:ind w:left="0"/>
        <w:jc w:val="left"/>
      </w:pPr>
      <w:r>
        <w:rPr>
          <w:rFonts w:ascii="Times New Roman"/>
          <w:b/>
          <w:i w:val="false"/>
          <w:color w:val="000000"/>
        </w:rPr>
        <w:t xml:space="preserve"> Абай ауданының Дубовка ауылдық округі Дубовка ауылының шекараларындағы жайылымды пайдаланушылардың су көздеріне қол жеткізу схемасы</w:t>
      </w:r>
    </w:p>
    <w:bookmarkEnd w:id="237"/>
    <w:bookmarkStart w:name="z347"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104– қосымша</w:t>
            </w:r>
          </w:p>
        </w:tc>
      </w:tr>
    </w:tbl>
    <w:bookmarkStart w:name="z349" w:id="239"/>
    <w:p>
      <w:pPr>
        <w:spacing w:after="0"/>
        <w:ind w:left="0"/>
        <w:jc w:val="left"/>
      </w:pPr>
      <w:r>
        <w:rPr>
          <w:rFonts w:ascii="Times New Roman"/>
          <w:b/>
          <w:i w:val="false"/>
          <w:color w:val="000000"/>
        </w:rPr>
        <w:t xml:space="preserve"> Абай ауданының Мичурин ауылдық округі Агрогородок ауылының шекараларындағы жайылымды пайдаланушылардың су көздеріне қол жеткізу схемасы</w:t>
      </w:r>
    </w:p>
    <w:bookmarkEnd w:id="239"/>
    <w:bookmarkStart w:name="z350"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105 – қосымша</w:t>
            </w:r>
          </w:p>
        </w:tc>
      </w:tr>
    </w:tbl>
    <w:bookmarkStart w:name="z352" w:id="241"/>
    <w:p>
      <w:pPr>
        <w:spacing w:after="0"/>
        <w:ind w:left="0"/>
        <w:jc w:val="left"/>
      </w:pPr>
      <w:r>
        <w:rPr>
          <w:rFonts w:ascii="Times New Roman"/>
          <w:b/>
          <w:i w:val="false"/>
          <w:color w:val="000000"/>
        </w:rPr>
        <w:t xml:space="preserve"> Абай ауданының Мичурин ауылдық округі Садовое ауылының шекараларындағы жайылымды пайдаланушылардың су көздеріне қол жеткізу схемасы</w:t>
      </w:r>
    </w:p>
    <w:bookmarkEnd w:id="241"/>
    <w:bookmarkStart w:name="z353"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106 – қосымша</w:t>
            </w:r>
          </w:p>
        </w:tc>
      </w:tr>
    </w:tbl>
    <w:bookmarkStart w:name="z355" w:id="243"/>
    <w:p>
      <w:pPr>
        <w:spacing w:after="0"/>
        <w:ind w:left="0"/>
        <w:jc w:val="left"/>
      </w:pPr>
      <w:r>
        <w:rPr>
          <w:rFonts w:ascii="Times New Roman"/>
          <w:b/>
          <w:i w:val="false"/>
          <w:color w:val="000000"/>
        </w:rPr>
        <w:t xml:space="preserve"> Абай ауданының Мичурин ауылдық округі Ягодное ауылының шекараларындағы жайылымды пайдаланушылардың су көздеріне қол жеткізу схемасы</w:t>
      </w:r>
    </w:p>
    <w:bookmarkEnd w:id="243"/>
    <w:bookmarkStart w:name="z356"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810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107 – қосымша</w:t>
            </w:r>
          </w:p>
        </w:tc>
      </w:tr>
    </w:tbl>
    <w:bookmarkStart w:name="z358" w:id="245"/>
    <w:p>
      <w:pPr>
        <w:spacing w:after="0"/>
        <w:ind w:left="0"/>
        <w:jc w:val="left"/>
      </w:pPr>
      <w:r>
        <w:rPr>
          <w:rFonts w:ascii="Times New Roman"/>
          <w:b/>
          <w:i w:val="false"/>
          <w:color w:val="000000"/>
        </w:rPr>
        <w:t xml:space="preserve"> Абай ауданы Қарабас кентінің шекараларындағы жайылымды пайдаланушылардың су көздеріне қол жеткізу схемасы</w:t>
      </w:r>
    </w:p>
    <w:bookmarkEnd w:id="245"/>
    <w:bookmarkStart w:name="z359"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78105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108 – қосымша</w:t>
            </w:r>
          </w:p>
        </w:tc>
      </w:tr>
    </w:tbl>
    <w:bookmarkStart w:name="z361" w:id="247"/>
    <w:p>
      <w:pPr>
        <w:spacing w:after="0"/>
        <w:ind w:left="0"/>
        <w:jc w:val="left"/>
      </w:pPr>
      <w:r>
        <w:rPr>
          <w:rFonts w:ascii="Times New Roman"/>
          <w:b/>
          <w:i w:val="false"/>
          <w:color w:val="000000"/>
        </w:rPr>
        <w:t xml:space="preserve"> Абай ауданы Южный кентінің шекараларындағы жайылымды пайдаланушылардың су көздеріне қол жеткізу схемасы</w:t>
      </w:r>
    </w:p>
    <w:bookmarkEnd w:id="247"/>
    <w:bookmarkStart w:name="z362"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109 – қосымша</w:t>
            </w:r>
          </w:p>
        </w:tc>
      </w:tr>
    </w:tbl>
    <w:bookmarkStart w:name="z364" w:id="249"/>
    <w:p>
      <w:pPr>
        <w:spacing w:after="0"/>
        <w:ind w:left="0"/>
        <w:jc w:val="left"/>
      </w:pPr>
      <w:r>
        <w:rPr>
          <w:rFonts w:ascii="Times New Roman"/>
          <w:b/>
          <w:i w:val="false"/>
          <w:color w:val="000000"/>
        </w:rPr>
        <w:t xml:space="preserve"> Абай ауданы Құрма ауылдық округінің Құрма және Жұмабек ауылдарының шекараларындағы су көздеріне жайылым пайдаланушылардың қол жеткізу схемасы</w:t>
      </w:r>
    </w:p>
    <w:bookmarkEnd w:id="249"/>
    <w:bookmarkStart w:name="z365"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7978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7978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110 – қосымша</w:t>
            </w:r>
          </w:p>
        </w:tc>
      </w:tr>
    </w:tbl>
    <w:bookmarkStart w:name="z367" w:id="251"/>
    <w:p>
      <w:pPr>
        <w:spacing w:after="0"/>
        <w:ind w:left="0"/>
        <w:jc w:val="left"/>
      </w:pPr>
      <w:r>
        <w:rPr>
          <w:rFonts w:ascii="Times New Roman"/>
          <w:b/>
          <w:i w:val="false"/>
          <w:color w:val="000000"/>
        </w:rPr>
        <w:t xml:space="preserve"> Абай ауданы Көксу ауылдық округінің Көксу, Южное және Северное ауылдарының шекараларындағы жайылымды пайдаланушылардың су көздеріне қол жеткізу схемасы</w:t>
      </w:r>
    </w:p>
    <w:bookmarkEnd w:id="251"/>
    <w:bookmarkStart w:name="z368"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111– қосымша</w:t>
            </w:r>
          </w:p>
        </w:tc>
      </w:tr>
    </w:tbl>
    <w:bookmarkStart w:name="z370" w:id="253"/>
    <w:p>
      <w:pPr>
        <w:spacing w:after="0"/>
        <w:ind w:left="0"/>
        <w:jc w:val="left"/>
      </w:pPr>
      <w:r>
        <w:rPr>
          <w:rFonts w:ascii="Times New Roman"/>
          <w:b/>
          <w:i w:val="false"/>
          <w:color w:val="000000"/>
        </w:rPr>
        <w:t xml:space="preserve"> Абай ауданының Көксу ауылдық округі Зеленые Ключи ауылының шекараларындағы жайылымды пайдаланушылардың су көздеріне қол жеткізу схемасы</w:t>
      </w:r>
    </w:p>
    <w:bookmarkEnd w:id="253"/>
    <w:bookmarkStart w:name="z371"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112 – қосымша</w:t>
            </w:r>
          </w:p>
        </w:tc>
      </w:tr>
    </w:tbl>
    <w:bookmarkStart w:name="z373" w:id="255"/>
    <w:p>
      <w:pPr>
        <w:spacing w:after="0"/>
        <w:ind w:left="0"/>
        <w:jc w:val="left"/>
      </w:pPr>
      <w:r>
        <w:rPr>
          <w:rFonts w:ascii="Times New Roman"/>
          <w:b/>
          <w:i w:val="false"/>
          <w:color w:val="000000"/>
        </w:rPr>
        <w:t xml:space="preserve"> Абай ауданының Көксу ауылдық округі Жартас ауылының шекараларындағы жайылымды пайдаланушылардың су көздеріне қол жеткізу схемасы</w:t>
      </w:r>
    </w:p>
    <w:bookmarkEnd w:id="255"/>
    <w:bookmarkStart w:name="z374"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113 – қосымша</w:t>
            </w:r>
          </w:p>
        </w:tc>
      </w:tr>
    </w:tbl>
    <w:bookmarkStart w:name="z376" w:id="257"/>
    <w:p>
      <w:pPr>
        <w:spacing w:after="0"/>
        <w:ind w:left="0"/>
        <w:jc w:val="left"/>
      </w:pPr>
      <w:r>
        <w:rPr>
          <w:rFonts w:ascii="Times New Roman"/>
          <w:b/>
          <w:i w:val="false"/>
          <w:color w:val="000000"/>
        </w:rPr>
        <w:t xml:space="preserve"> Абай ауданы Топар кентінің шекараларындағы жайылымды пайдаланушылардың су көздеріне қол жеткізу схемасы</w:t>
      </w:r>
    </w:p>
    <w:bookmarkEnd w:id="257"/>
    <w:bookmarkStart w:name="z377"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76200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6200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114 – қосымша</w:t>
            </w:r>
          </w:p>
        </w:tc>
      </w:tr>
    </w:tbl>
    <w:bookmarkStart w:name="z379" w:id="259"/>
    <w:p>
      <w:pPr>
        <w:spacing w:after="0"/>
        <w:ind w:left="0"/>
        <w:jc w:val="left"/>
      </w:pPr>
      <w:r>
        <w:rPr>
          <w:rFonts w:ascii="Times New Roman"/>
          <w:b/>
          <w:i w:val="false"/>
          <w:color w:val="000000"/>
        </w:rPr>
        <w:t xml:space="preserve"> Абай ауданының Құлаайғыр ауылдық округі Құлаайғыр ауылының шекараларындағы жайылымды пайдаланушылардың су көздеріне қол жеткізу схемасы</w:t>
      </w:r>
    </w:p>
    <w:bookmarkEnd w:id="259"/>
    <w:bookmarkStart w:name="z380"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8105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115– қосымша</w:t>
            </w:r>
          </w:p>
        </w:tc>
      </w:tr>
    </w:tbl>
    <w:bookmarkStart w:name="z382" w:id="261"/>
    <w:p>
      <w:pPr>
        <w:spacing w:after="0"/>
        <w:ind w:left="0"/>
        <w:jc w:val="left"/>
      </w:pPr>
      <w:r>
        <w:rPr>
          <w:rFonts w:ascii="Times New Roman"/>
          <w:b/>
          <w:i w:val="false"/>
          <w:color w:val="000000"/>
        </w:rPr>
        <w:t xml:space="preserve"> Абай ауданының Құлаайғыр ауылдық округі Жаманжол ауылының шекараларындағы жайылымды пайдаланушылардың су көздеріне қол жеткізу схемасы</w:t>
      </w:r>
    </w:p>
    <w:bookmarkEnd w:id="261"/>
    <w:bookmarkStart w:name="z383"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116 – қосымша</w:t>
            </w:r>
          </w:p>
        </w:tc>
      </w:tr>
    </w:tbl>
    <w:bookmarkStart w:name="z385" w:id="263"/>
    <w:p>
      <w:pPr>
        <w:spacing w:after="0"/>
        <w:ind w:left="0"/>
        <w:jc w:val="left"/>
      </w:pPr>
      <w:r>
        <w:rPr>
          <w:rFonts w:ascii="Times New Roman"/>
          <w:b/>
          <w:i w:val="false"/>
          <w:color w:val="000000"/>
        </w:rPr>
        <w:t xml:space="preserve"> Абай ауданының Құлаайғыр ауылдық округі Ялта ауылдардын шекараларындағы жайылымды пайдаланушылардың су көздеріне қол жеткізу схемасы</w:t>
      </w:r>
    </w:p>
    <w:bookmarkEnd w:id="263"/>
    <w:bookmarkStart w:name="z386"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78105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117 – қосымша</w:t>
            </w:r>
          </w:p>
        </w:tc>
      </w:tr>
    </w:tbl>
    <w:bookmarkStart w:name="z388" w:id="265"/>
    <w:p>
      <w:pPr>
        <w:spacing w:after="0"/>
        <w:ind w:left="0"/>
        <w:jc w:val="left"/>
      </w:pPr>
      <w:r>
        <w:rPr>
          <w:rFonts w:ascii="Times New Roman"/>
          <w:b/>
          <w:i w:val="false"/>
          <w:color w:val="000000"/>
        </w:rPr>
        <w:t xml:space="preserve"> Абай ауданының шалғайдағы жер учаскелерінің шекараларындағы Абай қаласының шекараларындағы жайылымды пайдаланушылардың су көздеріне қол жеткізу схемасы</w:t>
      </w:r>
    </w:p>
    <w:bookmarkEnd w:id="265"/>
    <w:bookmarkStart w:name="z389"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118 – қосымша</w:t>
            </w:r>
          </w:p>
        </w:tc>
      </w:tr>
    </w:tbl>
    <w:bookmarkStart w:name="z391" w:id="267"/>
    <w:p>
      <w:pPr>
        <w:spacing w:after="0"/>
        <w:ind w:left="0"/>
        <w:jc w:val="left"/>
      </w:pPr>
      <w:r>
        <w:rPr>
          <w:rFonts w:ascii="Times New Roman"/>
          <w:b/>
          <w:i w:val="false"/>
          <w:color w:val="000000"/>
        </w:rPr>
        <w:t xml:space="preserve"> Абай ауданының шалғайдағы жер учаскелерінің шекараларындағы Есенгелді ауылдық округі Есенгелді ауылы шекараларындағы жайылымды пайдаланушылардың су көздеріне қол жеткізу схемасы</w:t>
      </w:r>
    </w:p>
    <w:bookmarkEnd w:id="267"/>
    <w:bookmarkStart w:name="z392"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119 – қосымша</w:t>
            </w:r>
          </w:p>
        </w:tc>
      </w:tr>
    </w:tbl>
    <w:bookmarkStart w:name="z394" w:id="269"/>
    <w:p>
      <w:pPr>
        <w:spacing w:after="0"/>
        <w:ind w:left="0"/>
        <w:jc w:val="left"/>
      </w:pPr>
      <w:r>
        <w:rPr>
          <w:rFonts w:ascii="Times New Roman"/>
          <w:b/>
          <w:i w:val="false"/>
          <w:color w:val="000000"/>
        </w:rPr>
        <w:t xml:space="preserve"> Абай ауданының шалғайдағы жер учаскелері шекарасындағы Есенгелді ауылдық округі Пахотное ауылының су көздеріне жайылымды пайдаланушылардың қол жеткізу схемасы</w:t>
      </w:r>
    </w:p>
    <w:bookmarkEnd w:id="269"/>
    <w:bookmarkStart w:name="z395"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120 – қосымша</w:t>
            </w:r>
          </w:p>
        </w:tc>
      </w:tr>
    </w:tbl>
    <w:bookmarkStart w:name="z397" w:id="271"/>
    <w:p>
      <w:pPr>
        <w:spacing w:after="0"/>
        <w:ind w:left="0"/>
        <w:jc w:val="left"/>
      </w:pPr>
      <w:r>
        <w:rPr>
          <w:rFonts w:ascii="Times New Roman"/>
          <w:b/>
          <w:i w:val="false"/>
          <w:color w:val="000000"/>
        </w:rPr>
        <w:t xml:space="preserve"> Абай ауданының шалғайдағы жер учаскелері шекарасындағы Самарка ауылдық округі Самарка ауылының су көздеріне жайылымды пайдаланушылардың қол жеткізу схемасы</w:t>
      </w:r>
    </w:p>
    <w:bookmarkEnd w:id="271"/>
    <w:bookmarkStart w:name="z398"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121 – қосымша</w:t>
            </w:r>
          </w:p>
        </w:tc>
      </w:tr>
    </w:tbl>
    <w:bookmarkStart w:name="z400" w:id="273"/>
    <w:p>
      <w:pPr>
        <w:spacing w:after="0"/>
        <w:ind w:left="0"/>
        <w:jc w:val="left"/>
      </w:pPr>
      <w:r>
        <w:rPr>
          <w:rFonts w:ascii="Times New Roman"/>
          <w:b/>
          <w:i w:val="false"/>
          <w:color w:val="000000"/>
        </w:rPr>
        <w:t xml:space="preserve"> Абай ауданының шалғайдағы жер учаскелері шекарасындағы Дзержинский ауылдық округі Сәрепті ауылының су көздеріне жайылымды пайдаланушылардың қол жеткізу схемасы</w:t>
      </w:r>
    </w:p>
    <w:bookmarkEnd w:id="273"/>
    <w:bookmarkStart w:name="z401"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122 – қосымша</w:t>
            </w:r>
          </w:p>
        </w:tc>
      </w:tr>
    </w:tbl>
    <w:bookmarkStart w:name="z403" w:id="275"/>
    <w:p>
      <w:pPr>
        <w:spacing w:after="0"/>
        <w:ind w:left="0"/>
        <w:jc w:val="left"/>
      </w:pPr>
      <w:r>
        <w:rPr>
          <w:rFonts w:ascii="Times New Roman"/>
          <w:b/>
          <w:i w:val="false"/>
          <w:color w:val="000000"/>
        </w:rPr>
        <w:t xml:space="preserve"> Абай ауданының Ильичевский ауылдық округінің шалғайдағы жер учаскелері шекарасындағы Тасзаемка ауылының жайылымды пайдаланушылардың су көздеріне қол жеткізу схемасы</w:t>
      </w:r>
    </w:p>
    <w:bookmarkEnd w:id="275"/>
    <w:bookmarkStart w:name="z404"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123– қосымша</w:t>
            </w:r>
          </w:p>
        </w:tc>
      </w:tr>
    </w:tbl>
    <w:bookmarkStart w:name="z406" w:id="277"/>
    <w:p>
      <w:pPr>
        <w:spacing w:after="0"/>
        <w:ind w:left="0"/>
        <w:jc w:val="left"/>
      </w:pPr>
      <w:r>
        <w:rPr>
          <w:rFonts w:ascii="Times New Roman"/>
          <w:b/>
          <w:i w:val="false"/>
          <w:color w:val="000000"/>
        </w:rPr>
        <w:t xml:space="preserve"> Абай ауданының шалғайдағы жер учаскелері шекарасындағы Дубовка ауылдық округі Дубовка ауылының су көздеріне жайылымды пайдаланушылардың қол жеткізу схемасы</w:t>
      </w:r>
    </w:p>
    <w:bookmarkEnd w:id="277"/>
    <w:bookmarkStart w:name="z407"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124 – қосымша</w:t>
            </w:r>
          </w:p>
        </w:tc>
      </w:tr>
    </w:tbl>
    <w:bookmarkStart w:name="z409" w:id="279"/>
    <w:p>
      <w:pPr>
        <w:spacing w:after="0"/>
        <w:ind w:left="0"/>
        <w:jc w:val="left"/>
      </w:pPr>
      <w:r>
        <w:rPr>
          <w:rFonts w:ascii="Times New Roman"/>
          <w:b/>
          <w:i w:val="false"/>
          <w:color w:val="000000"/>
        </w:rPr>
        <w:t xml:space="preserve"> Абай ауданының шалғайдағы жер учаскелері шекарасындағы Мичурин ауылдық округі Агрогородок ауылының су көздеріне жайылымды пайдаланушылардың қол жеткізу схемасы</w:t>
      </w:r>
    </w:p>
    <w:bookmarkEnd w:id="279"/>
    <w:bookmarkStart w:name="z410"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125 – қосымша</w:t>
            </w:r>
          </w:p>
        </w:tc>
      </w:tr>
    </w:tbl>
    <w:bookmarkStart w:name="z412" w:id="281"/>
    <w:p>
      <w:pPr>
        <w:spacing w:after="0"/>
        <w:ind w:left="0"/>
        <w:jc w:val="left"/>
      </w:pPr>
      <w:r>
        <w:rPr>
          <w:rFonts w:ascii="Times New Roman"/>
          <w:b/>
          <w:i w:val="false"/>
          <w:color w:val="000000"/>
        </w:rPr>
        <w:t xml:space="preserve"> Абай ауданының шалғайдағы жер учаскелері шекарасындағы Қарабас кентінің су көздеріне жайылымды пайдаланушылардың қол жеткізу схемасы</w:t>
      </w:r>
    </w:p>
    <w:bookmarkEnd w:id="281"/>
    <w:bookmarkStart w:name="z413"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126 – қосымша</w:t>
            </w:r>
          </w:p>
        </w:tc>
      </w:tr>
    </w:tbl>
    <w:bookmarkStart w:name="z415" w:id="283"/>
    <w:p>
      <w:pPr>
        <w:spacing w:after="0"/>
        <w:ind w:left="0"/>
        <w:jc w:val="left"/>
      </w:pPr>
      <w:r>
        <w:rPr>
          <w:rFonts w:ascii="Times New Roman"/>
          <w:b/>
          <w:i w:val="false"/>
          <w:color w:val="000000"/>
        </w:rPr>
        <w:t xml:space="preserve"> Абай ауданының шалғайдағы жер учаскелері шекарасындағы Көксу ауылдық округінің Южное және Жартас ауылдарындағы су көздеріне жайылымды пайдаланушылардың қол жеткізу схемасы</w:t>
      </w:r>
    </w:p>
    <w:bookmarkEnd w:id="283"/>
    <w:bookmarkStart w:name="z416"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127 – қосымша</w:t>
            </w:r>
          </w:p>
        </w:tc>
      </w:tr>
    </w:tbl>
    <w:bookmarkStart w:name="z418" w:id="285"/>
    <w:p>
      <w:pPr>
        <w:spacing w:after="0"/>
        <w:ind w:left="0"/>
        <w:jc w:val="left"/>
      </w:pPr>
      <w:r>
        <w:rPr>
          <w:rFonts w:ascii="Times New Roman"/>
          <w:b/>
          <w:i w:val="false"/>
          <w:color w:val="000000"/>
        </w:rPr>
        <w:t xml:space="preserve"> Абай ауданы Көксу ауылдық округі Көксу ауылының шалғайдағы жер учаскелерінің шекараларында ауыл шаруашылығы мал басын орналастыру үшін жайылымдарды қайта бөлу схемасы</w:t>
      </w:r>
    </w:p>
    <w:bookmarkEnd w:id="285"/>
    <w:bookmarkStart w:name="z419"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128 – қосымша</w:t>
            </w:r>
          </w:p>
        </w:tc>
      </w:tr>
    </w:tbl>
    <w:bookmarkStart w:name="z421" w:id="287"/>
    <w:p>
      <w:pPr>
        <w:spacing w:after="0"/>
        <w:ind w:left="0"/>
        <w:jc w:val="left"/>
      </w:pPr>
      <w:r>
        <w:rPr>
          <w:rFonts w:ascii="Times New Roman"/>
          <w:b/>
          <w:i w:val="false"/>
          <w:color w:val="000000"/>
        </w:rPr>
        <w:t xml:space="preserve"> Абай ауданының шалғайдағы жер учаскелері шекарасындағы Топар кентінің су көздеріне жайылымды пайдаланушылардың қол жеткізу схемасы</w:t>
      </w:r>
    </w:p>
    <w:bookmarkEnd w:id="287"/>
    <w:bookmarkStart w:name="z422"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129 – қосымша</w:t>
            </w:r>
          </w:p>
        </w:tc>
      </w:tr>
    </w:tbl>
    <w:bookmarkStart w:name="z424" w:id="289"/>
    <w:p>
      <w:pPr>
        <w:spacing w:after="0"/>
        <w:ind w:left="0"/>
        <w:jc w:val="left"/>
      </w:pPr>
      <w:r>
        <w:rPr>
          <w:rFonts w:ascii="Times New Roman"/>
          <w:b/>
          <w:i w:val="false"/>
          <w:color w:val="000000"/>
        </w:rPr>
        <w:t xml:space="preserve"> Абай ауданының шалғайдағы жер учаскелері шекарасындағы Құлаайғыр ауылдық округі Құлаайғыр және Жаманжол ауылдардын су көздеріне жайылымды пайдаланушылардың қол жеткізу схемасы</w:t>
      </w:r>
    </w:p>
    <w:bookmarkEnd w:id="289"/>
    <w:bookmarkStart w:name="z425"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78105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130 – қосымша</w:t>
            </w:r>
          </w:p>
        </w:tc>
      </w:tr>
    </w:tbl>
    <w:bookmarkStart w:name="z427" w:id="291"/>
    <w:p>
      <w:pPr>
        <w:spacing w:after="0"/>
        <w:ind w:left="0"/>
        <w:jc w:val="left"/>
      </w:pPr>
      <w:r>
        <w:rPr>
          <w:rFonts w:ascii="Times New Roman"/>
          <w:b/>
          <w:i w:val="false"/>
          <w:color w:val="000000"/>
        </w:rPr>
        <w:t xml:space="preserve"> Абай ауданының Абай қаласының шекараларында ауыл шаруашылығы мал басын орналастыру үшін жайылымдарды қайта бөлу схемасы</w:t>
      </w:r>
    </w:p>
    <w:bookmarkEnd w:id="291"/>
    <w:bookmarkStart w:name="z428"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131- қосымша</w:t>
            </w:r>
          </w:p>
        </w:tc>
      </w:tr>
    </w:tbl>
    <w:bookmarkStart w:name="z430" w:id="293"/>
    <w:p>
      <w:pPr>
        <w:spacing w:after="0"/>
        <w:ind w:left="0"/>
        <w:jc w:val="left"/>
      </w:pPr>
      <w:r>
        <w:rPr>
          <w:rFonts w:ascii="Times New Roman"/>
          <w:b/>
          <w:i w:val="false"/>
          <w:color w:val="000000"/>
        </w:rPr>
        <w:t xml:space="preserve"> Абай ауданының Ақбастау ауылдық округі Ақбастау ауылының шекараларында ауыл шаруашылығы мал басын орналастыру үшін жайылымдарды қайта бөлу схемасы</w:t>
      </w:r>
    </w:p>
    <w:bookmarkEnd w:id="293"/>
    <w:bookmarkStart w:name="z431"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78105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132 – қосымша</w:t>
            </w:r>
          </w:p>
        </w:tc>
      </w:tr>
    </w:tbl>
    <w:bookmarkStart w:name="z433" w:id="295"/>
    <w:p>
      <w:pPr>
        <w:spacing w:after="0"/>
        <w:ind w:left="0"/>
        <w:jc w:val="left"/>
      </w:pPr>
      <w:r>
        <w:rPr>
          <w:rFonts w:ascii="Times New Roman"/>
          <w:b/>
          <w:i w:val="false"/>
          <w:color w:val="000000"/>
        </w:rPr>
        <w:t xml:space="preserve"> Абай ауданының Есенгелді ауылдық округі Есенгельді ауылының шекараларында ауыл шаруашылығы мал басын орналастыру үшін жайылымдарды қайта бөлу схемасы (негізгі учаске)</w:t>
      </w:r>
    </w:p>
    <w:bookmarkEnd w:id="295"/>
    <w:bookmarkStart w:name="z434"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781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133 – қосымша</w:t>
            </w:r>
          </w:p>
        </w:tc>
      </w:tr>
    </w:tbl>
    <w:bookmarkStart w:name="z436" w:id="297"/>
    <w:p>
      <w:pPr>
        <w:spacing w:after="0"/>
        <w:ind w:left="0"/>
        <w:jc w:val="left"/>
      </w:pPr>
      <w:r>
        <w:rPr>
          <w:rFonts w:ascii="Times New Roman"/>
          <w:b/>
          <w:i w:val="false"/>
          <w:color w:val="000000"/>
        </w:rPr>
        <w:t xml:space="preserve"> Абай ауданының Есенгелді ауылдық округі Есенгелді ауылының шекараларында ауыл шаруашылығы мал басын орналастыру үшін жайылымдарды қайта бөлу схемасы</w:t>
      </w:r>
    </w:p>
    <w:bookmarkEnd w:id="297"/>
    <w:bookmarkStart w:name="z437"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134 – қосымша</w:t>
            </w:r>
          </w:p>
        </w:tc>
      </w:tr>
    </w:tbl>
    <w:bookmarkStart w:name="z439" w:id="299"/>
    <w:p>
      <w:pPr>
        <w:spacing w:after="0"/>
        <w:ind w:left="0"/>
        <w:jc w:val="left"/>
      </w:pPr>
      <w:r>
        <w:rPr>
          <w:rFonts w:ascii="Times New Roman"/>
          <w:b/>
          <w:i w:val="false"/>
          <w:color w:val="000000"/>
        </w:rPr>
        <w:t xml:space="preserve"> Абай ауданы Есенгелді ауылдық округі шалғайдағы жер учаскелерінің шекараларындағы Пахотное ауылының ауыл шекараларында ауыл шаруашылығы мал басын орналастыру үшін жайылымдарды қайта бөлу схемасы</w:t>
      </w:r>
    </w:p>
    <w:bookmarkEnd w:id="299"/>
    <w:bookmarkStart w:name="z440"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135 – қосымша</w:t>
            </w:r>
          </w:p>
        </w:tc>
      </w:tr>
    </w:tbl>
    <w:bookmarkStart w:name="z442" w:id="301"/>
    <w:p>
      <w:pPr>
        <w:spacing w:after="0"/>
        <w:ind w:left="0"/>
        <w:jc w:val="left"/>
      </w:pPr>
      <w:r>
        <w:rPr>
          <w:rFonts w:ascii="Times New Roman"/>
          <w:b/>
          <w:i w:val="false"/>
          <w:color w:val="000000"/>
        </w:rPr>
        <w:t xml:space="preserve"> Абай ауданы Есенгелді ауылдық округінің шалғайдағы жерінде Есенгелді ауылының шекараларында ауыл шаруашылығы мал басын орналастыру үшін жайылымдарды қайта бөлу схемасы</w:t>
      </w:r>
    </w:p>
    <w:bookmarkEnd w:id="301"/>
    <w:bookmarkStart w:name="z443"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78105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105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136 – қосымша</w:t>
            </w:r>
          </w:p>
        </w:tc>
      </w:tr>
    </w:tbl>
    <w:bookmarkStart w:name="z445" w:id="303"/>
    <w:p>
      <w:pPr>
        <w:spacing w:after="0"/>
        <w:ind w:left="0"/>
        <w:jc w:val="left"/>
      </w:pPr>
      <w:r>
        <w:rPr>
          <w:rFonts w:ascii="Times New Roman"/>
          <w:b/>
          <w:i w:val="false"/>
          <w:color w:val="000000"/>
        </w:rPr>
        <w:t xml:space="preserve"> Абай ауданының Есенгелді ауылдық округі Пахотное ауылының шекараларында ауыл шаруашылығы мал басын орналастыру үшін жайылымдарды қайта бөлу схемасы</w:t>
      </w:r>
    </w:p>
    <w:bookmarkEnd w:id="303"/>
    <w:bookmarkStart w:name="z446"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137 – қосымша</w:t>
            </w:r>
          </w:p>
        </w:tc>
      </w:tr>
    </w:tbl>
    <w:bookmarkStart w:name="z448" w:id="305"/>
    <w:p>
      <w:pPr>
        <w:spacing w:after="0"/>
        <w:ind w:left="0"/>
        <w:jc w:val="left"/>
      </w:pPr>
      <w:r>
        <w:rPr>
          <w:rFonts w:ascii="Times New Roman"/>
          <w:b/>
          <w:i w:val="false"/>
          <w:color w:val="000000"/>
        </w:rPr>
        <w:t xml:space="preserve"> Абай ауданы Есенгелді ауылдық округінің шалғайдағы жерінде Пахотное ауылынын шекараларында ауыл шаруашылығы мал басын орналастыру үшін жайылымдарды қайта бөлу схемасы</w:t>
      </w:r>
    </w:p>
    <w:bookmarkEnd w:id="305"/>
    <w:bookmarkStart w:name="z449"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7851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7851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138 – қосымша</w:t>
            </w:r>
          </w:p>
        </w:tc>
      </w:tr>
    </w:tbl>
    <w:bookmarkStart w:name="z451" w:id="307"/>
    <w:p>
      <w:pPr>
        <w:spacing w:after="0"/>
        <w:ind w:left="0"/>
        <w:jc w:val="left"/>
      </w:pPr>
      <w:r>
        <w:rPr>
          <w:rFonts w:ascii="Times New Roman"/>
          <w:b/>
          <w:i w:val="false"/>
          <w:color w:val="000000"/>
        </w:rPr>
        <w:t xml:space="preserve"> Абай ауданының Самарка ауылдық округі Самарка ауылының шекараларындағы шекараларында ауыл шаруашылығы мал басын орналастыру үшін жайылымдарды қайта бөлу схемасы (негізгі учаске)</w:t>
      </w:r>
    </w:p>
    <w:bookmarkEnd w:id="307"/>
    <w:bookmarkStart w:name="z452"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77851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7851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139 – қосымша</w:t>
            </w:r>
          </w:p>
        </w:tc>
      </w:tr>
    </w:tbl>
    <w:bookmarkStart w:name="z454" w:id="309"/>
    <w:p>
      <w:pPr>
        <w:spacing w:after="0"/>
        <w:ind w:left="0"/>
        <w:jc w:val="left"/>
      </w:pPr>
      <w:r>
        <w:rPr>
          <w:rFonts w:ascii="Times New Roman"/>
          <w:b/>
          <w:i w:val="false"/>
          <w:color w:val="000000"/>
        </w:rPr>
        <w:t xml:space="preserve"> Абай ауданының Самарка ауылдық округі Бородиновка ауылының шекараларында ауыл шаруашылығы мал басын орналастыру үшін жайылымдарды қайта бөлу схемасы</w:t>
      </w:r>
    </w:p>
    <w:bookmarkEnd w:id="309"/>
    <w:bookmarkStart w:name="z455"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140 – қосымша</w:t>
            </w:r>
          </w:p>
        </w:tc>
      </w:tr>
    </w:tbl>
    <w:bookmarkStart w:name="z457" w:id="311"/>
    <w:p>
      <w:pPr>
        <w:spacing w:after="0"/>
        <w:ind w:left="0"/>
        <w:jc w:val="left"/>
      </w:pPr>
      <w:r>
        <w:rPr>
          <w:rFonts w:ascii="Times New Roman"/>
          <w:b/>
          <w:i w:val="false"/>
          <w:color w:val="000000"/>
        </w:rPr>
        <w:t xml:space="preserve"> Абай ауданының Самарка ауылдық округі Пруды ауылының шекараларында ауыл шаруашылығы мал басын орналастыру үшін жайылымдарды қайта бөлу схемасы</w:t>
      </w:r>
    </w:p>
    <w:bookmarkEnd w:id="311"/>
    <w:bookmarkStart w:name="z458"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141 – қосымша</w:t>
            </w:r>
          </w:p>
        </w:tc>
      </w:tr>
    </w:tbl>
    <w:bookmarkStart w:name="z460" w:id="313"/>
    <w:p>
      <w:pPr>
        <w:spacing w:after="0"/>
        <w:ind w:left="0"/>
        <w:jc w:val="left"/>
      </w:pPr>
      <w:r>
        <w:rPr>
          <w:rFonts w:ascii="Times New Roman"/>
          <w:b/>
          <w:i w:val="false"/>
          <w:color w:val="000000"/>
        </w:rPr>
        <w:t xml:space="preserve"> Абай ауданының шалғайдағы жер учаскелерінің шекараларындағы Самарка ауылдық округі Самарка және Пруды ауылдарының шекараларында ауыл шаруашылығы мал басын орналастыру үшін жайылымдарды қайта бөлу схемасы</w:t>
      </w:r>
    </w:p>
    <w:bookmarkEnd w:id="313"/>
    <w:bookmarkStart w:name="z461"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142 – қосымша</w:t>
            </w:r>
          </w:p>
        </w:tc>
      </w:tr>
    </w:tbl>
    <w:bookmarkStart w:name="z463" w:id="315"/>
    <w:p>
      <w:pPr>
        <w:spacing w:after="0"/>
        <w:ind w:left="0"/>
        <w:jc w:val="left"/>
      </w:pPr>
      <w:r>
        <w:rPr>
          <w:rFonts w:ascii="Times New Roman"/>
          <w:b/>
          <w:i w:val="false"/>
          <w:color w:val="000000"/>
        </w:rPr>
        <w:t xml:space="preserve"> Абай ауданының Дзержинский ауылдық округі Сәрепті ауылының шекараларында ауыл шаруашылығы мал басын орналастыру үшін жайылымдарды қайта бөлу схемасы</w:t>
      </w:r>
    </w:p>
    <w:bookmarkEnd w:id="315"/>
    <w:bookmarkStart w:name="z464"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143 – қосымша</w:t>
            </w:r>
          </w:p>
        </w:tc>
      </w:tr>
    </w:tbl>
    <w:bookmarkStart w:name="z466" w:id="317"/>
    <w:p>
      <w:pPr>
        <w:spacing w:after="0"/>
        <w:ind w:left="0"/>
        <w:jc w:val="left"/>
      </w:pPr>
      <w:r>
        <w:rPr>
          <w:rFonts w:ascii="Times New Roman"/>
          <w:b/>
          <w:i w:val="false"/>
          <w:color w:val="000000"/>
        </w:rPr>
        <w:t xml:space="preserve"> Абай ауданының Дзержинский ауылдық округі Қойбас ауылының шекараларында ауыл шаруашылығы мал басын орналастыру үшін жайылымдарды қайта бөлу схемасы (негізгі учаске)</w:t>
      </w:r>
    </w:p>
    <w:bookmarkEnd w:id="317"/>
    <w:bookmarkStart w:name="z467"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144 – қосымша</w:t>
            </w:r>
          </w:p>
        </w:tc>
      </w:tr>
    </w:tbl>
    <w:bookmarkStart w:name="z469" w:id="319"/>
    <w:p>
      <w:pPr>
        <w:spacing w:after="0"/>
        <w:ind w:left="0"/>
        <w:jc w:val="left"/>
      </w:pPr>
      <w:r>
        <w:rPr>
          <w:rFonts w:ascii="Times New Roman"/>
          <w:b/>
          <w:i w:val="false"/>
          <w:color w:val="000000"/>
        </w:rPr>
        <w:t xml:space="preserve"> Абай ауданының Дзержинский ауылдық округі Қойбас ауылының шекараларында ауыл шаруашылығы мал басын орналастыру үшін жайылымдарды қайта бөлу схемасы (жолақаралық учаске)</w:t>
      </w:r>
    </w:p>
    <w:bookmarkEnd w:id="319"/>
    <w:bookmarkStart w:name="z470"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145 – қосымша</w:t>
            </w:r>
          </w:p>
        </w:tc>
      </w:tr>
    </w:tbl>
    <w:bookmarkStart w:name="z472" w:id="321"/>
    <w:p>
      <w:pPr>
        <w:spacing w:after="0"/>
        <w:ind w:left="0"/>
        <w:jc w:val="left"/>
      </w:pPr>
      <w:r>
        <w:rPr>
          <w:rFonts w:ascii="Times New Roman"/>
          <w:b/>
          <w:i w:val="false"/>
          <w:color w:val="000000"/>
        </w:rPr>
        <w:t xml:space="preserve"> Абай ауданының Дзержинский ауылдық округі Қоянды ауылының шекараларында ауыл шаруашылығы мал басын орналастыру үшін жайылымдарды қайта бөлу схемасы (негізгі учаске)</w:t>
      </w:r>
    </w:p>
    <w:bookmarkEnd w:id="321"/>
    <w:bookmarkStart w:name="z473"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146 – қосымша</w:t>
            </w:r>
          </w:p>
        </w:tc>
      </w:tr>
    </w:tbl>
    <w:bookmarkStart w:name="z475" w:id="323"/>
    <w:p>
      <w:pPr>
        <w:spacing w:after="0"/>
        <w:ind w:left="0"/>
        <w:jc w:val="left"/>
      </w:pPr>
      <w:r>
        <w:rPr>
          <w:rFonts w:ascii="Times New Roman"/>
          <w:b/>
          <w:i w:val="false"/>
          <w:color w:val="000000"/>
        </w:rPr>
        <w:t xml:space="preserve"> Абай ауданының Ильичевский ауылдық округі Юбилейное ауылының шекараларында ауыл шаруашылығы мал басын орналастыру үшін жайылымдарды қайта бөлу схемасы</w:t>
      </w:r>
    </w:p>
    <w:bookmarkEnd w:id="323"/>
    <w:bookmarkStart w:name="z476"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147 – қосымша</w:t>
            </w:r>
          </w:p>
        </w:tc>
      </w:tr>
    </w:tbl>
    <w:bookmarkStart w:name="z478" w:id="325"/>
    <w:p>
      <w:pPr>
        <w:spacing w:after="0"/>
        <w:ind w:left="0"/>
        <w:jc w:val="left"/>
      </w:pPr>
      <w:r>
        <w:rPr>
          <w:rFonts w:ascii="Times New Roman"/>
          <w:b/>
          <w:i w:val="false"/>
          <w:color w:val="000000"/>
        </w:rPr>
        <w:t xml:space="preserve"> Абай ауданының Ильичевский ауылдық округінің шалғайдағы жер учаскелері шекарасындағы Юбилейное ауылының шекараларында ауыл шаруашылығы мал басын орналастыру үшін жайылымдарды қайта бөлу схемасы</w:t>
      </w:r>
    </w:p>
    <w:bookmarkEnd w:id="325"/>
    <w:bookmarkStart w:name="z479"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148 – қосымша</w:t>
            </w:r>
          </w:p>
        </w:tc>
      </w:tr>
    </w:tbl>
    <w:bookmarkStart w:name="z481" w:id="327"/>
    <w:p>
      <w:pPr>
        <w:spacing w:after="0"/>
        <w:ind w:left="0"/>
        <w:jc w:val="left"/>
      </w:pPr>
      <w:r>
        <w:rPr>
          <w:rFonts w:ascii="Times New Roman"/>
          <w:b/>
          <w:i w:val="false"/>
          <w:color w:val="000000"/>
        </w:rPr>
        <w:t xml:space="preserve"> Абай ауданының Ильичевский ауылдық округі Жон ауылының шекараларында ауыл шаруашылығы мал басын орналастыру үшін жайылымдарды қайта бөлу схемасы (негізгі учаске)</w:t>
      </w:r>
    </w:p>
    <w:bookmarkEnd w:id="327"/>
    <w:bookmarkStart w:name="z482"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149 – қосымша</w:t>
            </w:r>
          </w:p>
        </w:tc>
      </w:tr>
    </w:tbl>
    <w:bookmarkStart w:name="z484" w:id="329"/>
    <w:p>
      <w:pPr>
        <w:spacing w:after="0"/>
        <w:ind w:left="0"/>
        <w:jc w:val="left"/>
      </w:pPr>
      <w:r>
        <w:rPr>
          <w:rFonts w:ascii="Times New Roman"/>
          <w:b/>
          <w:i w:val="false"/>
          <w:color w:val="000000"/>
        </w:rPr>
        <w:t xml:space="preserve"> Абай ауданының Ильичевский ауылдық округі Жон ауылының шекараларында ауыл шаруашылығы мал басын орналастыру үшін жайылымдарды қайта бөлу схемасы</w:t>
      </w:r>
    </w:p>
    <w:bookmarkEnd w:id="329"/>
    <w:bookmarkStart w:name="z485"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150 – қосымша</w:t>
            </w:r>
          </w:p>
        </w:tc>
      </w:tr>
    </w:tbl>
    <w:bookmarkStart w:name="z487" w:id="331"/>
    <w:p>
      <w:pPr>
        <w:spacing w:after="0"/>
        <w:ind w:left="0"/>
        <w:jc w:val="left"/>
      </w:pPr>
      <w:r>
        <w:rPr>
          <w:rFonts w:ascii="Times New Roman"/>
          <w:b/>
          <w:i w:val="false"/>
          <w:color w:val="000000"/>
        </w:rPr>
        <w:t xml:space="preserve"> Абай ауданының Қарағанды ауылдык округінің Жартас және Қарақоға ауылдарының шекараларында ауыл шаруашылығы мал басын орналастыру үшін жайылымдарды қайта бөлу схемасы</w:t>
      </w:r>
    </w:p>
    <w:bookmarkEnd w:id="331"/>
    <w:bookmarkStart w:name="z488"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151– қосымша</w:t>
            </w:r>
          </w:p>
        </w:tc>
      </w:tr>
    </w:tbl>
    <w:bookmarkStart w:name="z490" w:id="333"/>
    <w:p>
      <w:pPr>
        <w:spacing w:after="0"/>
        <w:ind w:left="0"/>
        <w:jc w:val="left"/>
      </w:pPr>
      <w:r>
        <w:rPr>
          <w:rFonts w:ascii="Times New Roman"/>
          <w:b/>
          <w:i w:val="false"/>
          <w:color w:val="000000"/>
        </w:rPr>
        <w:t xml:space="preserve"> Абай ауданының Карагандинский ауылдық округі Восход және Поливное ауылдарының шекараларында ауыл шаруашылығы мал басын орналастыру үшін жайылымдарды қайта бөлу схемасы</w:t>
      </w:r>
    </w:p>
    <w:bookmarkEnd w:id="333"/>
    <w:bookmarkStart w:name="z491"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152 – қосымша</w:t>
            </w:r>
          </w:p>
        </w:tc>
      </w:tr>
    </w:tbl>
    <w:bookmarkStart w:name="z493" w:id="335"/>
    <w:p>
      <w:pPr>
        <w:spacing w:after="0"/>
        <w:ind w:left="0"/>
        <w:jc w:val="left"/>
      </w:pPr>
      <w:r>
        <w:rPr>
          <w:rFonts w:ascii="Times New Roman"/>
          <w:b/>
          <w:i w:val="false"/>
          <w:color w:val="000000"/>
        </w:rPr>
        <w:t xml:space="preserve"> Абай ауданының Дубовка ауылдык округі Дубовка ауылының шекараларында ауыл шаруашылығы мал басын орналастыру үшін жайылымдарды қайта бөлу схемасы</w:t>
      </w:r>
    </w:p>
    <w:bookmarkEnd w:id="335"/>
    <w:bookmarkStart w:name="z494" w:id="336"/>
    <w:p>
      <w:pPr>
        <w:spacing w:after="0"/>
        <w:ind w:left="0"/>
        <w:jc w:val="both"/>
      </w:pPr>
      <w:r>
        <w:rPr>
          <w:rFonts w:ascii="Times New Roman"/>
          <w:b w:val="false"/>
          <w:i w:val="false"/>
          <w:color w:val="000000"/>
          <w:sz w:val="28"/>
        </w:rPr>
        <w:t xml:space="preserve">
      </w:t>
      </w:r>
    </w:p>
    <w:bookmarkEnd w:id="336"/>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153 – қосымша</w:t>
            </w:r>
          </w:p>
        </w:tc>
      </w:tr>
    </w:tbl>
    <w:bookmarkStart w:name="z496" w:id="337"/>
    <w:p>
      <w:pPr>
        <w:spacing w:after="0"/>
        <w:ind w:left="0"/>
        <w:jc w:val="left"/>
      </w:pPr>
      <w:r>
        <w:rPr>
          <w:rFonts w:ascii="Times New Roman"/>
          <w:b/>
          <w:i w:val="false"/>
          <w:color w:val="000000"/>
        </w:rPr>
        <w:t xml:space="preserve"> Абай ауданының Мичурин ауылдық округі Агрогородок ауылының шекараларында ауыл шаруашылығы мал басын орналастыру үшін жайылымдарды қайта бөлу схемасы</w:t>
      </w:r>
    </w:p>
    <w:bookmarkEnd w:id="337"/>
    <w:bookmarkStart w:name="z497"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154 – қосымша</w:t>
            </w:r>
          </w:p>
        </w:tc>
      </w:tr>
    </w:tbl>
    <w:bookmarkStart w:name="z499" w:id="339"/>
    <w:p>
      <w:pPr>
        <w:spacing w:after="0"/>
        <w:ind w:left="0"/>
        <w:jc w:val="left"/>
      </w:pPr>
      <w:r>
        <w:rPr>
          <w:rFonts w:ascii="Times New Roman"/>
          <w:b/>
          <w:i w:val="false"/>
          <w:color w:val="000000"/>
        </w:rPr>
        <w:t xml:space="preserve"> Абай ауданының Мичурин ауылдық округі Садовое ауылының шекараларында ауыл шаруашылығы мал басын орналастыру үшін жайылымдарды қайта бөлу схемасы</w:t>
      </w:r>
    </w:p>
    <w:bookmarkEnd w:id="339"/>
    <w:bookmarkStart w:name="z500" w:id="340"/>
    <w:p>
      <w:pPr>
        <w:spacing w:after="0"/>
        <w:ind w:left="0"/>
        <w:jc w:val="both"/>
      </w:pPr>
      <w:r>
        <w:rPr>
          <w:rFonts w:ascii="Times New Roman"/>
          <w:b w:val="false"/>
          <w:i w:val="false"/>
          <w:color w:val="000000"/>
          <w:sz w:val="28"/>
        </w:rPr>
        <w:t xml:space="preserve">
      </w:t>
      </w:r>
    </w:p>
    <w:bookmarkEnd w:id="340"/>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155 – қосымша</w:t>
            </w:r>
          </w:p>
        </w:tc>
      </w:tr>
    </w:tbl>
    <w:bookmarkStart w:name="z502" w:id="341"/>
    <w:p>
      <w:pPr>
        <w:spacing w:after="0"/>
        <w:ind w:left="0"/>
        <w:jc w:val="left"/>
      </w:pPr>
      <w:r>
        <w:rPr>
          <w:rFonts w:ascii="Times New Roman"/>
          <w:b/>
          <w:i w:val="false"/>
          <w:color w:val="000000"/>
        </w:rPr>
        <w:t xml:space="preserve"> Абай ауданының Мичурин ауылдық округі Ягодное ауылының шекараларында ауыл шаруашылығы мал басын орналастыру үшін жайылымдарды қайта бөлу схемасы</w:t>
      </w:r>
    </w:p>
    <w:bookmarkEnd w:id="341"/>
    <w:bookmarkStart w:name="z503"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156 – қосымша</w:t>
            </w:r>
          </w:p>
        </w:tc>
      </w:tr>
    </w:tbl>
    <w:bookmarkStart w:name="z505" w:id="343"/>
    <w:p>
      <w:pPr>
        <w:spacing w:after="0"/>
        <w:ind w:left="0"/>
        <w:jc w:val="left"/>
      </w:pPr>
      <w:r>
        <w:rPr>
          <w:rFonts w:ascii="Times New Roman"/>
          <w:b/>
          <w:i w:val="false"/>
          <w:color w:val="000000"/>
        </w:rPr>
        <w:t xml:space="preserve"> Абай ауданы Қарабас кентінің шекараларында ауыл шаруашылығы мал басын орналастыру үшін жайылымдарды қайта бөлу схемасы</w:t>
      </w:r>
    </w:p>
    <w:bookmarkEnd w:id="343"/>
    <w:bookmarkStart w:name="z506" w:id="344"/>
    <w:p>
      <w:pPr>
        <w:spacing w:after="0"/>
        <w:ind w:left="0"/>
        <w:jc w:val="both"/>
      </w:pPr>
      <w:r>
        <w:rPr>
          <w:rFonts w:ascii="Times New Roman"/>
          <w:b w:val="false"/>
          <w:i w:val="false"/>
          <w:color w:val="000000"/>
          <w:sz w:val="28"/>
        </w:rPr>
        <w:t xml:space="preserve">
      </w:t>
      </w:r>
    </w:p>
    <w:bookmarkEnd w:id="344"/>
    <w:p>
      <w:pPr>
        <w:spacing w:after="0"/>
        <w:ind w:left="0"/>
        <w:jc w:val="both"/>
      </w:pPr>
      <w:r>
        <w:drawing>
          <wp:inline distT="0" distB="0" distL="0" distR="0">
            <wp:extent cx="76581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6581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157 – қосымша</w:t>
            </w:r>
          </w:p>
        </w:tc>
      </w:tr>
    </w:tbl>
    <w:bookmarkStart w:name="z508" w:id="345"/>
    <w:p>
      <w:pPr>
        <w:spacing w:after="0"/>
        <w:ind w:left="0"/>
        <w:jc w:val="left"/>
      </w:pPr>
      <w:r>
        <w:rPr>
          <w:rFonts w:ascii="Times New Roman"/>
          <w:b/>
          <w:i w:val="false"/>
          <w:color w:val="000000"/>
        </w:rPr>
        <w:t xml:space="preserve"> Абай ауданы Южный кентінің шекараларында ауыл шаруашылығы мал басын орналастыру үшін жайылымдарды қайта бөлу схемасы</w:t>
      </w:r>
    </w:p>
    <w:bookmarkEnd w:id="345"/>
    <w:bookmarkStart w:name="z509" w:id="346"/>
    <w:p>
      <w:pPr>
        <w:spacing w:after="0"/>
        <w:ind w:left="0"/>
        <w:jc w:val="both"/>
      </w:pPr>
      <w:r>
        <w:rPr>
          <w:rFonts w:ascii="Times New Roman"/>
          <w:b w:val="false"/>
          <w:i w:val="false"/>
          <w:color w:val="000000"/>
          <w:sz w:val="28"/>
        </w:rPr>
        <w:t xml:space="preserve">
      </w:t>
      </w:r>
    </w:p>
    <w:bookmarkEnd w:id="346"/>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158 – қосымша</w:t>
            </w:r>
          </w:p>
        </w:tc>
      </w:tr>
    </w:tbl>
    <w:bookmarkStart w:name="z511" w:id="347"/>
    <w:p>
      <w:pPr>
        <w:spacing w:after="0"/>
        <w:ind w:left="0"/>
        <w:jc w:val="left"/>
      </w:pPr>
      <w:r>
        <w:rPr>
          <w:rFonts w:ascii="Times New Roman"/>
          <w:b/>
          <w:i w:val="false"/>
          <w:color w:val="000000"/>
        </w:rPr>
        <w:t xml:space="preserve"> Абай ауданы Құрма ауылдық округінің Құрма жəне Жұмабек ауылдарының шекараларында ауыл шаруашылығы мал басын орналастыру үшін жайылымдарды қайта бөлу схемасы</w:t>
      </w:r>
    </w:p>
    <w:bookmarkEnd w:id="347"/>
    <w:bookmarkStart w:name="z512" w:id="348"/>
    <w:p>
      <w:pPr>
        <w:spacing w:after="0"/>
        <w:ind w:left="0"/>
        <w:jc w:val="both"/>
      </w:pPr>
      <w:r>
        <w:rPr>
          <w:rFonts w:ascii="Times New Roman"/>
          <w:b w:val="false"/>
          <w:i w:val="false"/>
          <w:color w:val="000000"/>
          <w:sz w:val="28"/>
        </w:rPr>
        <w:t xml:space="preserve">
      </w:t>
      </w:r>
    </w:p>
    <w:bookmarkEnd w:id="348"/>
    <w:p>
      <w:pPr>
        <w:spacing w:after="0"/>
        <w:ind w:left="0"/>
        <w:jc w:val="both"/>
      </w:pPr>
      <w:r>
        <w:drawing>
          <wp:inline distT="0" distB="0" distL="0" distR="0">
            <wp:extent cx="7810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78105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159 – қосымша</w:t>
            </w:r>
          </w:p>
        </w:tc>
      </w:tr>
    </w:tbl>
    <w:bookmarkStart w:name="z514" w:id="349"/>
    <w:p>
      <w:pPr>
        <w:spacing w:after="0"/>
        <w:ind w:left="0"/>
        <w:jc w:val="left"/>
      </w:pPr>
      <w:r>
        <w:rPr>
          <w:rFonts w:ascii="Times New Roman"/>
          <w:b/>
          <w:i w:val="false"/>
          <w:color w:val="000000"/>
        </w:rPr>
        <w:t xml:space="preserve"> Абай ауданы Көксу ауылдық округінің Көксу, Южное және Северное ауылдарының шекараларында ауыл шаруашылығы мал басын орналастыру үшін жайылымдарды қайта бөлу схемасы</w:t>
      </w:r>
    </w:p>
    <w:bookmarkEnd w:id="349"/>
    <w:bookmarkStart w:name="z515" w:id="350"/>
    <w:p>
      <w:pPr>
        <w:spacing w:after="0"/>
        <w:ind w:left="0"/>
        <w:jc w:val="both"/>
      </w:pPr>
      <w:r>
        <w:rPr>
          <w:rFonts w:ascii="Times New Roman"/>
          <w:b w:val="false"/>
          <w:i w:val="false"/>
          <w:color w:val="000000"/>
          <w:sz w:val="28"/>
        </w:rPr>
        <w:t xml:space="preserve">
      </w:t>
      </w:r>
    </w:p>
    <w:bookmarkEnd w:id="350"/>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160 – қосымша</w:t>
            </w:r>
          </w:p>
        </w:tc>
      </w:tr>
    </w:tbl>
    <w:bookmarkStart w:name="z517" w:id="351"/>
    <w:p>
      <w:pPr>
        <w:spacing w:after="0"/>
        <w:ind w:left="0"/>
        <w:jc w:val="left"/>
      </w:pPr>
      <w:r>
        <w:rPr>
          <w:rFonts w:ascii="Times New Roman"/>
          <w:b/>
          <w:i w:val="false"/>
          <w:color w:val="000000"/>
        </w:rPr>
        <w:t xml:space="preserve"> Абай ауданының Көксу ауылдық округі Зеленые Ключи ауылының шекараларында ауыл шаруашылығы мал басын орналастыру үшін жайылымдарды қайта бөлу схемасы</w:t>
      </w:r>
    </w:p>
    <w:bookmarkEnd w:id="351"/>
    <w:bookmarkStart w:name="z518" w:id="352"/>
    <w:p>
      <w:pPr>
        <w:spacing w:after="0"/>
        <w:ind w:left="0"/>
        <w:jc w:val="both"/>
      </w:pPr>
      <w:r>
        <w:rPr>
          <w:rFonts w:ascii="Times New Roman"/>
          <w:b w:val="false"/>
          <w:i w:val="false"/>
          <w:color w:val="000000"/>
          <w:sz w:val="28"/>
        </w:rPr>
        <w:t xml:space="preserve">
      </w:t>
      </w:r>
    </w:p>
    <w:bookmarkEnd w:id="352"/>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161– қосымша</w:t>
            </w:r>
          </w:p>
        </w:tc>
      </w:tr>
    </w:tbl>
    <w:bookmarkStart w:name="z520" w:id="353"/>
    <w:p>
      <w:pPr>
        <w:spacing w:after="0"/>
        <w:ind w:left="0"/>
        <w:jc w:val="left"/>
      </w:pPr>
      <w:r>
        <w:rPr>
          <w:rFonts w:ascii="Times New Roman"/>
          <w:b/>
          <w:i w:val="false"/>
          <w:color w:val="000000"/>
        </w:rPr>
        <w:t xml:space="preserve"> Абай ауданының Көксу ауылдық округі Жартас ауылының шекараларында ауыл шаруашылығы мал басын орналастыру үшін жайылымдарды қайта бөлу схемасы</w:t>
      </w:r>
    </w:p>
    <w:bookmarkEnd w:id="353"/>
    <w:bookmarkStart w:name="z521" w:id="354"/>
    <w:p>
      <w:pPr>
        <w:spacing w:after="0"/>
        <w:ind w:left="0"/>
        <w:jc w:val="both"/>
      </w:pPr>
      <w:r>
        <w:rPr>
          <w:rFonts w:ascii="Times New Roman"/>
          <w:b w:val="false"/>
          <w:i w:val="false"/>
          <w:color w:val="000000"/>
          <w:sz w:val="28"/>
        </w:rPr>
        <w:t xml:space="preserve">
      </w:t>
      </w:r>
    </w:p>
    <w:bookmarkEnd w:id="354"/>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162 – қосымша</w:t>
            </w:r>
          </w:p>
        </w:tc>
      </w:tr>
    </w:tbl>
    <w:bookmarkStart w:name="z523" w:id="355"/>
    <w:p>
      <w:pPr>
        <w:spacing w:after="0"/>
        <w:ind w:left="0"/>
        <w:jc w:val="left"/>
      </w:pPr>
      <w:r>
        <w:rPr>
          <w:rFonts w:ascii="Times New Roman"/>
          <w:b/>
          <w:i w:val="false"/>
          <w:color w:val="000000"/>
        </w:rPr>
        <w:t xml:space="preserve"> Абай ауданы Топар кентінің шекараларында ауыл шаруашылығы мал басын орналастыру үшін жайылымдарды қайта бөлу схемасы</w:t>
      </w:r>
    </w:p>
    <w:bookmarkEnd w:id="355"/>
    <w:bookmarkStart w:name="z524" w:id="356"/>
    <w:p>
      <w:pPr>
        <w:spacing w:after="0"/>
        <w:ind w:left="0"/>
        <w:jc w:val="both"/>
      </w:pPr>
      <w:r>
        <w:rPr>
          <w:rFonts w:ascii="Times New Roman"/>
          <w:b w:val="false"/>
          <w:i w:val="false"/>
          <w:color w:val="000000"/>
          <w:sz w:val="28"/>
        </w:rPr>
        <w:t xml:space="preserve">
      </w:t>
      </w:r>
    </w:p>
    <w:bookmarkEnd w:id="356"/>
    <w:p>
      <w:pPr>
        <w:spacing w:after="0"/>
        <w:ind w:left="0"/>
        <w:jc w:val="both"/>
      </w:pPr>
      <w:r>
        <w:drawing>
          <wp:inline distT="0" distB="0" distL="0" distR="0">
            <wp:extent cx="76581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76581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163 – қосымша</w:t>
            </w:r>
          </w:p>
        </w:tc>
      </w:tr>
    </w:tbl>
    <w:bookmarkStart w:name="z526" w:id="357"/>
    <w:p>
      <w:pPr>
        <w:spacing w:after="0"/>
        <w:ind w:left="0"/>
        <w:jc w:val="left"/>
      </w:pPr>
      <w:r>
        <w:rPr>
          <w:rFonts w:ascii="Times New Roman"/>
          <w:b/>
          <w:i w:val="false"/>
          <w:color w:val="000000"/>
        </w:rPr>
        <w:t xml:space="preserve"> Абай ауданының Құлаайғыр ауылдық округі Құлаайғыр ауылының шекараларында ауыл шаруашылығы мал басын орналастыру үшін жайылымдарды қайта бөлу схемасы</w:t>
      </w:r>
    </w:p>
    <w:bookmarkEnd w:id="357"/>
    <w:bookmarkStart w:name="z527" w:id="358"/>
    <w:p>
      <w:pPr>
        <w:spacing w:after="0"/>
        <w:ind w:left="0"/>
        <w:jc w:val="both"/>
      </w:pPr>
      <w:r>
        <w:rPr>
          <w:rFonts w:ascii="Times New Roman"/>
          <w:b w:val="false"/>
          <w:i w:val="false"/>
          <w:color w:val="000000"/>
          <w:sz w:val="28"/>
        </w:rPr>
        <w:t xml:space="preserve">
      </w:t>
      </w:r>
    </w:p>
    <w:bookmarkEnd w:id="358"/>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164 – қосымша</w:t>
            </w:r>
          </w:p>
        </w:tc>
      </w:tr>
    </w:tbl>
    <w:bookmarkStart w:name="z529" w:id="359"/>
    <w:p>
      <w:pPr>
        <w:spacing w:after="0"/>
        <w:ind w:left="0"/>
        <w:jc w:val="left"/>
      </w:pPr>
      <w:r>
        <w:rPr>
          <w:rFonts w:ascii="Times New Roman"/>
          <w:b/>
          <w:i w:val="false"/>
          <w:color w:val="000000"/>
        </w:rPr>
        <w:t xml:space="preserve"> Абай ауданының Құлаайғыр ауылдык округі Жаманжол ауылының шекараларында ауыл шаруашылығы мал басын орналастыру үшін жайылымдарды қайта бөлу схемасы</w:t>
      </w:r>
    </w:p>
    <w:bookmarkEnd w:id="359"/>
    <w:bookmarkStart w:name="z530" w:id="360"/>
    <w:p>
      <w:pPr>
        <w:spacing w:after="0"/>
        <w:ind w:left="0"/>
        <w:jc w:val="both"/>
      </w:pPr>
      <w:r>
        <w:rPr>
          <w:rFonts w:ascii="Times New Roman"/>
          <w:b w:val="false"/>
          <w:i w:val="false"/>
          <w:color w:val="000000"/>
          <w:sz w:val="28"/>
        </w:rPr>
        <w:t xml:space="preserve">
      </w:t>
      </w:r>
    </w:p>
    <w:bookmarkEnd w:id="360"/>
    <w:p>
      <w:pPr>
        <w:spacing w:after="0"/>
        <w:ind w:left="0"/>
        <w:jc w:val="both"/>
      </w:pPr>
      <w:r>
        <w:drawing>
          <wp:inline distT="0" distB="0" distL="0" distR="0">
            <wp:extent cx="78105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7810500" cy="986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165 – қосымша</w:t>
            </w:r>
          </w:p>
        </w:tc>
      </w:tr>
    </w:tbl>
    <w:bookmarkStart w:name="z532" w:id="361"/>
    <w:p>
      <w:pPr>
        <w:spacing w:after="0"/>
        <w:ind w:left="0"/>
        <w:jc w:val="left"/>
      </w:pPr>
      <w:r>
        <w:rPr>
          <w:rFonts w:ascii="Times New Roman"/>
          <w:b/>
          <w:i w:val="false"/>
          <w:color w:val="000000"/>
        </w:rPr>
        <w:t xml:space="preserve"> Абай ауданының Құлаайғыр ауылдық округі Ялта ауылының шекараларында ауыл шаруашылығы мал басын орналастыру үшін жайылымдарды қайта бөлу схемасы</w:t>
      </w:r>
    </w:p>
    <w:bookmarkEnd w:id="361"/>
    <w:bookmarkStart w:name="z533" w:id="362"/>
    <w:p>
      <w:pPr>
        <w:spacing w:after="0"/>
        <w:ind w:left="0"/>
        <w:jc w:val="both"/>
      </w:pPr>
      <w:r>
        <w:rPr>
          <w:rFonts w:ascii="Times New Roman"/>
          <w:b w:val="false"/>
          <w:i w:val="false"/>
          <w:color w:val="000000"/>
          <w:sz w:val="28"/>
        </w:rPr>
        <w:t xml:space="preserve">
      </w:t>
      </w:r>
    </w:p>
    <w:bookmarkEnd w:id="362"/>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166 – қосымша</w:t>
            </w:r>
          </w:p>
        </w:tc>
      </w:tr>
    </w:tbl>
    <w:bookmarkStart w:name="z535" w:id="363"/>
    <w:p>
      <w:pPr>
        <w:spacing w:after="0"/>
        <w:ind w:left="0"/>
        <w:jc w:val="left"/>
      </w:pPr>
      <w:r>
        <w:rPr>
          <w:rFonts w:ascii="Times New Roman"/>
          <w:b/>
          <w:i w:val="false"/>
          <w:color w:val="000000"/>
        </w:rPr>
        <w:t xml:space="preserve"> Абай ауданының шалғайдағы жер учаскелері шекарасында Абай қаласының ауыл шаруашылығы мал басын орналастыру үшін жайылымдарды қайта бөлу схемасы</w:t>
      </w:r>
    </w:p>
    <w:bookmarkEnd w:id="363"/>
    <w:bookmarkStart w:name="z536"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167 – қосымша</w:t>
            </w:r>
          </w:p>
        </w:tc>
      </w:tr>
    </w:tbl>
    <w:bookmarkStart w:name="z538" w:id="365"/>
    <w:p>
      <w:pPr>
        <w:spacing w:after="0"/>
        <w:ind w:left="0"/>
        <w:jc w:val="left"/>
      </w:pPr>
      <w:r>
        <w:rPr>
          <w:rFonts w:ascii="Times New Roman"/>
          <w:b/>
          <w:i w:val="false"/>
          <w:color w:val="000000"/>
        </w:rPr>
        <w:t xml:space="preserve"> Абай ауданының шалғайдағы жер учаскелері шекарасында Есенгелді ауылдық округі Есенгелді ауыл шаруашылығы мал басын орналастыру үшін жайылымдарды қайта бөлу схемасы</w:t>
      </w:r>
    </w:p>
    <w:bookmarkEnd w:id="365"/>
    <w:bookmarkStart w:name="z539"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168 – қосымша</w:t>
            </w:r>
          </w:p>
        </w:tc>
      </w:tr>
    </w:tbl>
    <w:bookmarkStart w:name="z541" w:id="367"/>
    <w:p>
      <w:pPr>
        <w:spacing w:after="0"/>
        <w:ind w:left="0"/>
        <w:jc w:val="left"/>
      </w:pPr>
      <w:r>
        <w:rPr>
          <w:rFonts w:ascii="Times New Roman"/>
          <w:b/>
          <w:i w:val="false"/>
          <w:color w:val="000000"/>
        </w:rPr>
        <w:t xml:space="preserve"> Абай ауданы шалғайдағы жер учаскелері шекарасында Есенгелді ауылдық округі Пахотное ауылының ауыл шаруашылығы мал басын орналастыру үшін жайылымдарды қайта бөлу схемасы</w:t>
      </w:r>
    </w:p>
    <w:bookmarkEnd w:id="367"/>
    <w:bookmarkStart w:name="z542"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169 – қосымша</w:t>
            </w:r>
          </w:p>
        </w:tc>
      </w:tr>
    </w:tbl>
    <w:bookmarkStart w:name="z544" w:id="369"/>
    <w:p>
      <w:pPr>
        <w:spacing w:after="0"/>
        <w:ind w:left="0"/>
        <w:jc w:val="left"/>
      </w:pPr>
      <w:r>
        <w:rPr>
          <w:rFonts w:ascii="Times New Roman"/>
          <w:b/>
          <w:i w:val="false"/>
          <w:color w:val="000000"/>
        </w:rPr>
        <w:t xml:space="preserve"> Абай ауданының шалғайдағы жер учаскелері шекарасында Самарка ауылдық округі Самарка ауылының ауыл шаруашылығы мал басын орналастыру үшін жайылымдарды қайта бөлу схемасы</w:t>
      </w:r>
    </w:p>
    <w:bookmarkEnd w:id="369"/>
    <w:bookmarkStart w:name="z545"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170 – қосымша</w:t>
            </w:r>
          </w:p>
        </w:tc>
      </w:tr>
    </w:tbl>
    <w:bookmarkStart w:name="z547" w:id="371"/>
    <w:p>
      <w:pPr>
        <w:spacing w:after="0"/>
        <w:ind w:left="0"/>
        <w:jc w:val="left"/>
      </w:pPr>
      <w:r>
        <w:rPr>
          <w:rFonts w:ascii="Times New Roman"/>
          <w:b/>
          <w:i w:val="false"/>
          <w:color w:val="000000"/>
        </w:rPr>
        <w:t xml:space="preserve"> Абай ауданының шалғайдағы жер учаскелері шекарасында Дзержинский ауылдық округінің Сәрепті ауылының ауыл шаруашылығы мал басын орналастыру үшін жайылымдарды қайта бөлу схемасы</w:t>
      </w:r>
    </w:p>
    <w:bookmarkEnd w:id="371"/>
    <w:bookmarkStart w:name="z548" w:id="372"/>
    <w:p>
      <w:pPr>
        <w:spacing w:after="0"/>
        <w:ind w:left="0"/>
        <w:jc w:val="both"/>
      </w:pPr>
      <w:r>
        <w:rPr>
          <w:rFonts w:ascii="Times New Roman"/>
          <w:b w:val="false"/>
          <w:i w:val="false"/>
          <w:color w:val="000000"/>
          <w:sz w:val="28"/>
        </w:rPr>
        <w:t xml:space="preserve">
      </w:t>
      </w:r>
    </w:p>
    <w:bookmarkEnd w:id="372"/>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171 – қосымша</w:t>
            </w:r>
          </w:p>
        </w:tc>
      </w:tr>
    </w:tbl>
    <w:bookmarkStart w:name="z550" w:id="373"/>
    <w:p>
      <w:pPr>
        <w:spacing w:after="0"/>
        <w:ind w:left="0"/>
        <w:jc w:val="left"/>
      </w:pPr>
      <w:r>
        <w:rPr>
          <w:rFonts w:ascii="Times New Roman"/>
          <w:b/>
          <w:i w:val="false"/>
          <w:color w:val="000000"/>
        </w:rPr>
        <w:t xml:space="preserve"> Абай ауданының Ильичевский ауылдық округінің шалғайдағы жер учаскелері шекарасында Тасзаемка ауылының ауыл шаруашылығы мал басын орналастыру үшін жайылымдарды қайта бөлу схемасы</w:t>
      </w:r>
    </w:p>
    <w:bookmarkEnd w:id="373"/>
    <w:bookmarkStart w:name="z551" w:id="374"/>
    <w:p>
      <w:pPr>
        <w:spacing w:after="0"/>
        <w:ind w:left="0"/>
        <w:jc w:val="both"/>
      </w:pPr>
      <w:r>
        <w:rPr>
          <w:rFonts w:ascii="Times New Roman"/>
          <w:b w:val="false"/>
          <w:i w:val="false"/>
          <w:color w:val="000000"/>
          <w:sz w:val="28"/>
        </w:rPr>
        <w:t xml:space="preserve">
      </w:t>
      </w:r>
    </w:p>
    <w:bookmarkEnd w:id="374"/>
    <w:p>
      <w:pPr>
        <w:spacing w:after="0"/>
        <w:ind w:left="0"/>
        <w:jc w:val="both"/>
      </w:pPr>
      <w:r>
        <w:drawing>
          <wp:inline distT="0" distB="0" distL="0" distR="0">
            <wp:extent cx="77216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77216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172 – қосымша</w:t>
            </w:r>
          </w:p>
        </w:tc>
      </w:tr>
    </w:tbl>
    <w:bookmarkStart w:name="z553" w:id="375"/>
    <w:p>
      <w:pPr>
        <w:spacing w:after="0"/>
        <w:ind w:left="0"/>
        <w:jc w:val="left"/>
      </w:pPr>
      <w:r>
        <w:rPr>
          <w:rFonts w:ascii="Times New Roman"/>
          <w:b/>
          <w:i w:val="false"/>
          <w:color w:val="000000"/>
        </w:rPr>
        <w:t xml:space="preserve"> Абай ауданының шалғайдағы жер учаскелері шекарасында Дубовка ауылдық округінің Дубовка ауылындағы ауыл шаруашылығы мал басын орналастыру үшін жайылымдарды қайта бөлу схемасы</w:t>
      </w:r>
    </w:p>
    <w:bookmarkEnd w:id="375"/>
    <w:bookmarkStart w:name="z554" w:id="376"/>
    <w:p>
      <w:pPr>
        <w:spacing w:after="0"/>
        <w:ind w:left="0"/>
        <w:jc w:val="both"/>
      </w:pPr>
      <w:r>
        <w:rPr>
          <w:rFonts w:ascii="Times New Roman"/>
          <w:b w:val="false"/>
          <w:i w:val="false"/>
          <w:color w:val="000000"/>
          <w:sz w:val="28"/>
        </w:rPr>
        <w:t xml:space="preserve">
      </w:t>
      </w:r>
    </w:p>
    <w:bookmarkEnd w:id="376"/>
    <w:p>
      <w:pPr>
        <w:spacing w:after="0"/>
        <w:ind w:left="0"/>
        <w:jc w:val="both"/>
      </w:pPr>
      <w:r>
        <w:drawing>
          <wp:inline distT="0" distB="0" distL="0" distR="0">
            <wp:extent cx="78105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78105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173 – қосымша</w:t>
            </w:r>
          </w:p>
        </w:tc>
      </w:tr>
    </w:tbl>
    <w:bookmarkStart w:name="z556" w:id="377"/>
    <w:p>
      <w:pPr>
        <w:spacing w:after="0"/>
        <w:ind w:left="0"/>
        <w:jc w:val="left"/>
      </w:pPr>
      <w:r>
        <w:rPr>
          <w:rFonts w:ascii="Times New Roman"/>
          <w:b/>
          <w:i w:val="false"/>
          <w:color w:val="000000"/>
        </w:rPr>
        <w:t xml:space="preserve"> Абай ауданының шалғайдағы жер учаскелері шекарасында Мичурин ауылдық округі Агрогородок ауылының ауыл шаруашылығы мал басын орналастыру үшін жайылымдарды қайта бөлу схемасы</w:t>
      </w:r>
    </w:p>
    <w:bookmarkEnd w:id="377"/>
    <w:bookmarkStart w:name="z557" w:id="378"/>
    <w:p>
      <w:pPr>
        <w:spacing w:after="0"/>
        <w:ind w:left="0"/>
        <w:jc w:val="both"/>
      </w:pPr>
      <w:r>
        <w:rPr>
          <w:rFonts w:ascii="Times New Roman"/>
          <w:b w:val="false"/>
          <w:i w:val="false"/>
          <w:color w:val="000000"/>
          <w:sz w:val="28"/>
        </w:rPr>
        <w:t xml:space="preserve">
      </w:t>
      </w:r>
    </w:p>
    <w:bookmarkEnd w:id="378"/>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174 – қосымша</w:t>
            </w:r>
          </w:p>
        </w:tc>
      </w:tr>
    </w:tbl>
    <w:bookmarkStart w:name="z559" w:id="379"/>
    <w:p>
      <w:pPr>
        <w:spacing w:after="0"/>
        <w:ind w:left="0"/>
        <w:jc w:val="left"/>
      </w:pPr>
      <w:r>
        <w:rPr>
          <w:rFonts w:ascii="Times New Roman"/>
          <w:b/>
          <w:i w:val="false"/>
          <w:color w:val="000000"/>
        </w:rPr>
        <w:t xml:space="preserve"> Абай ауданының шалғайдағы жер учаскелері шекарасында Қарабас кентінің ауыл шаруашылығы мал басын орналастыру үшін жайылымдарды қайта бөлу схемасы</w:t>
      </w:r>
    </w:p>
    <w:bookmarkEnd w:id="379"/>
    <w:bookmarkStart w:name="z560" w:id="380"/>
    <w:p>
      <w:pPr>
        <w:spacing w:after="0"/>
        <w:ind w:left="0"/>
        <w:jc w:val="both"/>
      </w:pPr>
      <w:r>
        <w:rPr>
          <w:rFonts w:ascii="Times New Roman"/>
          <w:b w:val="false"/>
          <w:i w:val="false"/>
          <w:color w:val="000000"/>
          <w:sz w:val="28"/>
        </w:rPr>
        <w:t xml:space="preserve">
      </w:t>
      </w:r>
    </w:p>
    <w:bookmarkEnd w:id="380"/>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175 – қосымша</w:t>
            </w:r>
          </w:p>
        </w:tc>
      </w:tr>
    </w:tbl>
    <w:bookmarkStart w:name="z562" w:id="381"/>
    <w:p>
      <w:pPr>
        <w:spacing w:after="0"/>
        <w:ind w:left="0"/>
        <w:jc w:val="left"/>
      </w:pPr>
      <w:r>
        <w:rPr>
          <w:rFonts w:ascii="Times New Roman"/>
          <w:b/>
          <w:i w:val="false"/>
          <w:color w:val="000000"/>
        </w:rPr>
        <w:t xml:space="preserve"> Абай ауданының шалғайдағы жер учаскелері шекарасында Көксу ауылдық округінің Южное және Жартас ауылдарының ауыл шаруашылығы мал басын орналастыру үшін жайылымдарды қайта бөлу схемасы</w:t>
      </w:r>
    </w:p>
    <w:bookmarkEnd w:id="381"/>
    <w:bookmarkStart w:name="z563" w:id="382"/>
    <w:p>
      <w:pPr>
        <w:spacing w:after="0"/>
        <w:ind w:left="0"/>
        <w:jc w:val="both"/>
      </w:pPr>
      <w:r>
        <w:rPr>
          <w:rFonts w:ascii="Times New Roman"/>
          <w:b w:val="false"/>
          <w:i w:val="false"/>
          <w:color w:val="000000"/>
          <w:sz w:val="28"/>
        </w:rPr>
        <w:t xml:space="preserve">
      </w:t>
      </w:r>
    </w:p>
    <w:bookmarkEnd w:id="382"/>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176 – қосымша</w:t>
            </w:r>
          </w:p>
        </w:tc>
      </w:tr>
    </w:tbl>
    <w:bookmarkStart w:name="z565" w:id="383"/>
    <w:p>
      <w:pPr>
        <w:spacing w:after="0"/>
        <w:ind w:left="0"/>
        <w:jc w:val="left"/>
      </w:pPr>
      <w:r>
        <w:rPr>
          <w:rFonts w:ascii="Times New Roman"/>
          <w:b/>
          <w:i w:val="false"/>
          <w:color w:val="000000"/>
        </w:rPr>
        <w:t xml:space="preserve"> Абай ауданының шалғайдағы жер учаскелері шекарасында Көксу ауылдық округі Көксу ауылының ауыл шаруашылығы мал басын орналастыру үшін жайылымдарды қайта бөлу схемасы</w:t>
      </w:r>
    </w:p>
    <w:bookmarkEnd w:id="383"/>
    <w:bookmarkStart w:name="z566" w:id="384"/>
    <w:p>
      <w:pPr>
        <w:spacing w:after="0"/>
        <w:ind w:left="0"/>
        <w:jc w:val="both"/>
      </w:pPr>
      <w:r>
        <w:rPr>
          <w:rFonts w:ascii="Times New Roman"/>
          <w:b w:val="false"/>
          <w:i w:val="false"/>
          <w:color w:val="000000"/>
          <w:sz w:val="28"/>
        </w:rPr>
        <w:t xml:space="preserve">
      </w:t>
      </w:r>
    </w:p>
    <w:bookmarkEnd w:id="384"/>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177– қосымша</w:t>
            </w:r>
          </w:p>
        </w:tc>
      </w:tr>
    </w:tbl>
    <w:bookmarkStart w:name="z568" w:id="385"/>
    <w:p>
      <w:pPr>
        <w:spacing w:after="0"/>
        <w:ind w:left="0"/>
        <w:jc w:val="left"/>
      </w:pPr>
      <w:r>
        <w:rPr>
          <w:rFonts w:ascii="Times New Roman"/>
          <w:b/>
          <w:i w:val="false"/>
          <w:color w:val="000000"/>
        </w:rPr>
        <w:t xml:space="preserve"> Абай ауданының шалғайдағы жер учаскелері шекарасында Топар кентінің ауыл шаруашылығы мал басын орналастыру үшін жайылымдарды қайта бөлу схемасы</w:t>
      </w:r>
    </w:p>
    <w:bookmarkEnd w:id="385"/>
    <w:bookmarkStart w:name="z569" w:id="386"/>
    <w:p>
      <w:pPr>
        <w:spacing w:after="0"/>
        <w:ind w:left="0"/>
        <w:jc w:val="both"/>
      </w:pPr>
      <w:r>
        <w:rPr>
          <w:rFonts w:ascii="Times New Roman"/>
          <w:b w:val="false"/>
          <w:i w:val="false"/>
          <w:color w:val="000000"/>
          <w:sz w:val="28"/>
        </w:rPr>
        <w:t xml:space="preserve">
      </w:t>
      </w:r>
    </w:p>
    <w:bookmarkEnd w:id="386"/>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178 – қосымша</w:t>
            </w:r>
          </w:p>
        </w:tc>
      </w:tr>
    </w:tbl>
    <w:bookmarkStart w:name="z571" w:id="387"/>
    <w:p>
      <w:pPr>
        <w:spacing w:after="0"/>
        <w:ind w:left="0"/>
        <w:jc w:val="left"/>
      </w:pPr>
      <w:r>
        <w:rPr>
          <w:rFonts w:ascii="Times New Roman"/>
          <w:b/>
          <w:i w:val="false"/>
          <w:color w:val="000000"/>
        </w:rPr>
        <w:t xml:space="preserve"> Абай ауданының шалғайдағы жер учаскелері шекарасында Құлаайғыр ауылдық округі Құлаайғыр және Жаманжол ауылдардын ауыл шаруашылығы мал басын орналастыру үшін жайылымдарды қайта бөлу схемасы</w:t>
      </w:r>
    </w:p>
    <w:bookmarkEnd w:id="387"/>
    <w:bookmarkStart w:name="z572" w:id="388"/>
    <w:p>
      <w:pPr>
        <w:spacing w:after="0"/>
        <w:ind w:left="0"/>
        <w:jc w:val="both"/>
      </w:pPr>
      <w:r>
        <w:rPr>
          <w:rFonts w:ascii="Times New Roman"/>
          <w:b w:val="false"/>
          <w:i w:val="false"/>
          <w:color w:val="000000"/>
          <w:sz w:val="28"/>
        </w:rPr>
        <w:t xml:space="preserve">
      </w:t>
      </w:r>
    </w:p>
    <w:bookmarkEnd w:id="388"/>
    <w:p>
      <w:pPr>
        <w:spacing w:after="0"/>
        <w:ind w:left="0"/>
        <w:jc w:val="both"/>
      </w:pPr>
      <w:r>
        <w:drawing>
          <wp:inline distT="0" distB="0" distL="0" distR="0">
            <wp:extent cx="78105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78105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179 - қосымша</w:t>
            </w:r>
          </w:p>
        </w:tc>
      </w:tr>
    </w:tbl>
    <w:bookmarkStart w:name="z574" w:id="389"/>
    <w:p>
      <w:pPr>
        <w:spacing w:after="0"/>
        <w:ind w:left="0"/>
        <w:jc w:val="left"/>
      </w:pPr>
      <w:r>
        <w:rPr>
          <w:rFonts w:ascii="Times New Roman"/>
          <w:b/>
          <w:i w:val="false"/>
          <w:color w:val="000000"/>
        </w:rPr>
        <w:t xml:space="preserve"> Жайылымдық жер алаңдары көрсетілген Абай ауданы Абай қаласының шекараларындағы елді мекендердің орналасу схемасы</w:t>
      </w:r>
    </w:p>
    <w:bookmarkEnd w:id="389"/>
    <w:bookmarkStart w:name="z575" w:id="390"/>
    <w:p>
      <w:pPr>
        <w:spacing w:after="0"/>
        <w:ind w:left="0"/>
        <w:jc w:val="both"/>
      </w:pPr>
      <w:r>
        <w:rPr>
          <w:rFonts w:ascii="Times New Roman"/>
          <w:b w:val="false"/>
          <w:i w:val="false"/>
          <w:color w:val="000000"/>
          <w:sz w:val="28"/>
        </w:rPr>
        <w:t xml:space="preserve">
      </w:t>
      </w:r>
    </w:p>
    <w:bookmarkEnd w:id="390"/>
    <w:p>
      <w:pPr>
        <w:spacing w:after="0"/>
        <w:ind w:left="0"/>
        <w:jc w:val="both"/>
      </w:pPr>
      <w:r>
        <w:drawing>
          <wp:inline distT="0" distB="0" distL="0" distR="0">
            <wp:extent cx="77724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77724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180 - қосымша</w:t>
            </w:r>
          </w:p>
        </w:tc>
      </w:tr>
    </w:tbl>
    <w:bookmarkStart w:name="z577" w:id="391"/>
    <w:p>
      <w:pPr>
        <w:spacing w:after="0"/>
        <w:ind w:left="0"/>
        <w:jc w:val="left"/>
      </w:pPr>
      <w:r>
        <w:rPr>
          <w:rFonts w:ascii="Times New Roman"/>
          <w:b/>
          <w:i w:val="false"/>
          <w:color w:val="000000"/>
        </w:rPr>
        <w:t xml:space="preserve"> Жайылымдық жер алаңдары көрсетілген Абай ауданы Ақбастау ауылдық округінің шекараларындағы шекараларындағы елді мекендердің орналасу схемасы</w:t>
      </w:r>
    </w:p>
    <w:bookmarkEnd w:id="391"/>
    <w:bookmarkStart w:name="z578" w:id="392"/>
    <w:p>
      <w:pPr>
        <w:spacing w:after="0"/>
        <w:ind w:left="0"/>
        <w:jc w:val="both"/>
      </w:pPr>
      <w:r>
        <w:rPr>
          <w:rFonts w:ascii="Times New Roman"/>
          <w:b w:val="false"/>
          <w:i w:val="false"/>
          <w:color w:val="000000"/>
          <w:sz w:val="28"/>
        </w:rPr>
        <w:t xml:space="preserve">
      </w:t>
      </w:r>
    </w:p>
    <w:bookmarkEnd w:id="392"/>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181 - қосымша</w:t>
            </w:r>
          </w:p>
        </w:tc>
      </w:tr>
    </w:tbl>
    <w:bookmarkStart w:name="z580" w:id="393"/>
    <w:p>
      <w:pPr>
        <w:spacing w:after="0"/>
        <w:ind w:left="0"/>
        <w:jc w:val="left"/>
      </w:pPr>
      <w:r>
        <w:rPr>
          <w:rFonts w:ascii="Times New Roman"/>
          <w:b/>
          <w:i w:val="false"/>
          <w:color w:val="000000"/>
        </w:rPr>
        <w:t xml:space="preserve"> Жайылымдық жер алаңдары көрсетілген Абай ауданы Есенгелді ауылдық округінің шекараларындағы елді мекендердің орналасу схемасы</w:t>
      </w:r>
    </w:p>
    <w:bookmarkEnd w:id="393"/>
    <w:bookmarkStart w:name="z581" w:id="394"/>
    <w:p>
      <w:pPr>
        <w:spacing w:after="0"/>
        <w:ind w:left="0"/>
        <w:jc w:val="both"/>
      </w:pPr>
      <w:r>
        <w:rPr>
          <w:rFonts w:ascii="Times New Roman"/>
          <w:b w:val="false"/>
          <w:i w:val="false"/>
          <w:color w:val="000000"/>
          <w:sz w:val="28"/>
        </w:rPr>
        <w:t xml:space="preserve">
      </w:t>
      </w:r>
    </w:p>
    <w:bookmarkEnd w:id="394"/>
    <w:p>
      <w:pPr>
        <w:spacing w:after="0"/>
        <w:ind w:left="0"/>
        <w:jc w:val="both"/>
      </w:pPr>
      <w:r>
        <w:drawing>
          <wp:inline distT="0" distB="0" distL="0" distR="0">
            <wp:extent cx="76835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76835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182 – қосымша</w:t>
            </w:r>
          </w:p>
        </w:tc>
      </w:tr>
    </w:tbl>
    <w:bookmarkStart w:name="z583" w:id="395"/>
    <w:p>
      <w:pPr>
        <w:spacing w:after="0"/>
        <w:ind w:left="0"/>
        <w:jc w:val="left"/>
      </w:pPr>
      <w:r>
        <w:rPr>
          <w:rFonts w:ascii="Times New Roman"/>
          <w:b/>
          <w:i w:val="false"/>
          <w:color w:val="000000"/>
        </w:rPr>
        <w:t xml:space="preserve"> Жайылымдық жер алаңдары көрсетілген Абай ауданы Самарка ауылдық округінің шекараларындағы елді мекендердің орналасу схемасы</w:t>
      </w:r>
    </w:p>
    <w:bookmarkEnd w:id="395"/>
    <w:bookmarkStart w:name="z584" w:id="396"/>
    <w:p>
      <w:pPr>
        <w:spacing w:after="0"/>
        <w:ind w:left="0"/>
        <w:jc w:val="both"/>
      </w:pPr>
      <w:r>
        <w:rPr>
          <w:rFonts w:ascii="Times New Roman"/>
          <w:b w:val="false"/>
          <w:i w:val="false"/>
          <w:color w:val="000000"/>
          <w:sz w:val="28"/>
        </w:rPr>
        <w:t xml:space="preserve">
      </w:t>
      </w:r>
    </w:p>
    <w:bookmarkEnd w:id="396"/>
    <w:p>
      <w:pPr>
        <w:spacing w:after="0"/>
        <w:ind w:left="0"/>
        <w:jc w:val="both"/>
      </w:pPr>
      <w:r>
        <w:drawing>
          <wp:inline distT="0" distB="0" distL="0" distR="0">
            <wp:extent cx="76073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76073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183 – қосымша</w:t>
            </w:r>
          </w:p>
        </w:tc>
      </w:tr>
    </w:tbl>
    <w:bookmarkStart w:name="z586" w:id="397"/>
    <w:p>
      <w:pPr>
        <w:spacing w:after="0"/>
        <w:ind w:left="0"/>
        <w:jc w:val="left"/>
      </w:pPr>
      <w:r>
        <w:rPr>
          <w:rFonts w:ascii="Times New Roman"/>
          <w:b/>
          <w:i w:val="false"/>
          <w:color w:val="000000"/>
        </w:rPr>
        <w:t xml:space="preserve"> Жайылымдық жер алаңдары көрсетілген Абай ауданы Дзержинский ауылдық округінің шекараларындағы елді мекендердің орналасу схемасы</w:t>
      </w:r>
    </w:p>
    <w:bookmarkEnd w:id="397"/>
    <w:bookmarkStart w:name="z587" w:id="398"/>
    <w:p>
      <w:pPr>
        <w:spacing w:after="0"/>
        <w:ind w:left="0"/>
        <w:jc w:val="both"/>
      </w:pPr>
      <w:r>
        <w:rPr>
          <w:rFonts w:ascii="Times New Roman"/>
          <w:b w:val="false"/>
          <w:i w:val="false"/>
          <w:color w:val="000000"/>
          <w:sz w:val="28"/>
        </w:rPr>
        <w:t xml:space="preserve">
      </w:t>
      </w:r>
    </w:p>
    <w:bookmarkEnd w:id="398"/>
    <w:p>
      <w:pPr>
        <w:spacing w:after="0"/>
        <w:ind w:left="0"/>
        <w:jc w:val="both"/>
      </w:pPr>
      <w:r>
        <w:drawing>
          <wp:inline distT="0" distB="0" distL="0" distR="0">
            <wp:extent cx="78105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78105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184- қосымша</w:t>
            </w:r>
          </w:p>
        </w:tc>
      </w:tr>
    </w:tbl>
    <w:bookmarkStart w:name="z589" w:id="399"/>
    <w:p>
      <w:pPr>
        <w:spacing w:after="0"/>
        <w:ind w:left="0"/>
        <w:jc w:val="left"/>
      </w:pPr>
      <w:r>
        <w:rPr>
          <w:rFonts w:ascii="Times New Roman"/>
          <w:b/>
          <w:i w:val="false"/>
          <w:color w:val="000000"/>
        </w:rPr>
        <w:t xml:space="preserve"> Жайылымдық жер алаңдары көрсетілген Абай ауданы Ильичевский ауылдық округінің шекараларындағы елді мекендердің орналасу схемасы</w:t>
      </w:r>
    </w:p>
    <w:bookmarkEnd w:id="399"/>
    <w:bookmarkStart w:name="z590" w:id="400"/>
    <w:p>
      <w:pPr>
        <w:spacing w:after="0"/>
        <w:ind w:left="0"/>
        <w:jc w:val="both"/>
      </w:pPr>
      <w:r>
        <w:rPr>
          <w:rFonts w:ascii="Times New Roman"/>
          <w:b w:val="false"/>
          <w:i w:val="false"/>
          <w:color w:val="000000"/>
          <w:sz w:val="28"/>
        </w:rPr>
        <w:t xml:space="preserve">
      </w:t>
      </w:r>
    </w:p>
    <w:bookmarkEnd w:id="400"/>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185 – қосымша</w:t>
            </w:r>
          </w:p>
        </w:tc>
      </w:tr>
    </w:tbl>
    <w:bookmarkStart w:name="z592" w:id="401"/>
    <w:p>
      <w:pPr>
        <w:spacing w:after="0"/>
        <w:ind w:left="0"/>
        <w:jc w:val="left"/>
      </w:pPr>
      <w:r>
        <w:rPr>
          <w:rFonts w:ascii="Times New Roman"/>
          <w:b/>
          <w:i w:val="false"/>
          <w:color w:val="000000"/>
        </w:rPr>
        <w:t xml:space="preserve"> Жайылымдық жер алаңдары көрсетілген Абай уданының Карагандинский ауылдық округінің шекараларындағы елді мекендердің орналасу схемасы</w:t>
      </w:r>
    </w:p>
    <w:bookmarkEnd w:id="401"/>
    <w:bookmarkStart w:name="z593" w:id="402"/>
    <w:p>
      <w:pPr>
        <w:spacing w:after="0"/>
        <w:ind w:left="0"/>
        <w:jc w:val="both"/>
      </w:pPr>
      <w:r>
        <w:rPr>
          <w:rFonts w:ascii="Times New Roman"/>
          <w:b w:val="false"/>
          <w:i w:val="false"/>
          <w:color w:val="000000"/>
          <w:sz w:val="28"/>
        </w:rPr>
        <w:t xml:space="preserve">
      </w:t>
      </w:r>
    </w:p>
    <w:bookmarkEnd w:id="402"/>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186 – қосымша</w:t>
            </w:r>
          </w:p>
        </w:tc>
      </w:tr>
    </w:tbl>
    <w:bookmarkStart w:name="z595" w:id="403"/>
    <w:p>
      <w:pPr>
        <w:spacing w:after="0"/>
        <w:ind w:left="0"/>
        <w:jc w:val="left"/>
      </w:pPr>
      <w:r>
        <w:rPr>
          <w:rFonts w:ascii="Times New Roman"/>
          <w:b/>
          <w:i w:val="false"/>
          <w:color w:val="000000"/>
        </w:rPr>
        <w:t xml:space="preserve"> Жайылымдық жер алаңдары көрсетілген Абай ауданы Дубовка ауылдық округінің шекараларындағы елді мекендердің орналасу схемасы</w:t>
      </w:r>
    </w:p>
    <w:bookmarkEnd w:id="403"/>
    <w:bookmarkStart w:name="z596" w:id="404"/>
    <w:p>
      <w:pPr>
        <w:spacing w:after="0"/>
        <w:ind w:left="0"/>
        <w:jc w:val="both"/>
      </w:pPr>
      <w:r>
        <w:rPr>
          <w:rFonts w:ascii="Times New Roman"/>
          <w:b w:val="false"/>
          <w:i w:val="false"/>
          <w:color w:val="000000"/>
          <w:sz w:val="28"/>
        </w:rPr>
        <w:t xml:space="preserve">
      </w:t>
      </w:r>
    </w:p>
    <w:bookmarkEnd w:id="404"/>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187 – қосымша</w:t>
            </w:r>
          </w:p>
        </w:tc>
      </w:tr>
    </w:tbl>
    <w:bookmarkStart w:name="z598" w:id="405"/>
    <w:p>
      <w:pPr>
        <w:spacing w:after="0"/>
        <w:ind w:left="0"/>
        <w:jc w:val="left"/>
      </w:pPr>
      <w:r>
        <w:rPr>
          <w:rFonts w:ascii="Times New Roman"/>
          <w:b/>
          <w:i w:val="false"/>
          <w:color w:val="000000"/>
        </w:rPr>
        <w:t xml:space="preserve"> Жайылымдық жер алаңдары көрсетілген Абай ауданы Мичурин ауылдық округінің шекараларындағы елді мекендердің орналасу схемасы</w:t>
      </w:r>
    </w:p>
    <w:bookmarkEnd w:id="405"/>
    <w:bookmarkStart w:name="z599" w:id="406"/>
    <w:p>
      <w:pPr>
        <w:spacing w:after="0"/>
        <w:ind w:left="0"/>
        <w:jc w:val="both"/>
      </w:pPr>
      <w:r>
        <w:rPr>
          <w:rFonts w:ascii="Times New Roman"/>
          <w:b w:val="false"/>
          <w:i w:val="false"/>
          <w:color w:val="000000"/>
          <w:sz w:val="28"/>
        </w:rPr>
        <w:t xml:space="preserve">
      </w:t>
      </w:r>
    </w:p>
    <w:bookmarkEnd w:id="406"/>
    <w:p>
      <w:pPr>
        <w:spacing w:after="0"/>
        <w:ind w:left="0"/>
        <w:jc w:val="both"/>
      </w:pPr>
      <w:r>
        <w:drawing>
          <wp:inline distT="0" distB="0" distL="0" distR="0">
            <wp:extent cx="7810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78105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188 – қосымша</w:t>
            </w:r>
          </w:p>
        </w:tc>
      </w:tr>
    </w:tbl>
    <w:bookmarkStart w:name="z601" w:id="407"/>
    <w:p>
      <w:pPr>
        <w:spacing w:after="0"/>
        <w:ind w:left="0"/>
        <w:jc w:val="left"/>
      </w:pPr>
      <w:r>
        <w:rPr>
          <w:rFonts w:ascii="Times New Roman"/>
          <w:b/>
          <w:i w:val="false"/>
          <w:color w:val="000000"/>
        </w:rPr>
        <w:t xml:space="preserve"> Жайылымдық жер алаңдары Жайылымдық жер алаңдары көрсетілген Абай ауданы Южный кентінің шекараларындағы елді мекендердің орналасу схемасы</w:t>
      </w:r>
    </w:p>
    <w:bookmarkEnd w:id="407"/>
    <w:bookmarkStart w:name="z602" w:id="408"/>
    <w:p>
      <w:pPr>
        <w:spacing w:after="0"/>
        <w:ind w:left="0"/>
        <w:jc w:val="both"/>
      </w:pPr>
      <w:r>
        <w:rPr>
          <w:rFonts w:ascii="Times New Roman"/>
          <w:b w:val="false"/>
          <w:i w:val="false"/>
          <w:color w:val="000000"/>
          <w:sz w:val="28"/>
        </w:rPr>
        <w:t xml:space="preserve">
      </w:t>
      </w:r>
    </w:p>
    <w:bookmarkEnd w:id="408"/>
    <w:p>
      <w:pPr>
        <w:spacing w:after="0"/>
        <w:ind w:left="0"/>
        <w:jc w:val="both"/>
      </w:pPr>
      <w:r>
        <w:drawing>
          <wp:inline distT="0" distB="0" distL="0" distR="0">
            <wp:extent cx="76708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76708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189 – қосымша</w:t>
            </w:r>
          </w:p>
        </w:tc>
      </w:tr>
    </w:tbl>
    <w:bookmarkStart w:name="z604" w:id="409"/>
    <w:p>
      <w:pPr>
        <w:spacing w:after="0"/>
        <w:ind w:left="0"/>
        <w:jc w:val="left"/>
      </w:pPr>
      <w:r>
        <w:rPr>
          <w:rFonts w:ascii="Times New Roman"/>
          <w:b/>
          <w:i w:val="false"/>
          <w:color w:val="000000"/>
        </w:rPr>
        <w:t xml:space="preserve"> Жайылымдық жер алаңдары көрсетілген Абай ауданы Кұрма ауылдық округінің шекараларындағы елді мекендердің орналасу схемасы</w:t>
      </w:r>
    </w:p>
    <w:bookmarkEnd w:id="409"/>
    <w:bookmarkStart w:name="z605" w:id="410"/>
    <w:p>
      <w:pPr>
        <w:spacing w:after="0"/>
        <w:ind w:left="0"/>
        <w:jc w:val="both"/>
      </w:pPr>
      <w:r>
        <w:rPr>
          <w:rFonts w:ascii="Times New Roman"/>
          <w:b w:val="false"/>
          <w:i w:val="false"/>
          <w:color w:val="000000"/>
          <w:sz w:val="28"/>
        </w:rPr>
        <w:t xml:space="preserve">
      </w:t>
      </w:r>
    </w:p>
    <w:bookmarkEnd w:id="410"/>
    <w:p>
      <w:pPr>
        <w:spacing w:after="0"/>
        <w:ind w:left="0"/>
        <w:jc w:val="both"/>
      </w:pPr>
      <w:r>
        <w:drawing>
          <wp:inline distT="0" distB="0" distL="0" distR="0">
            <wp:extent cx="75819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7581900" cy="986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190 – қосымша</w:t>
            </w:r>
          </w:p>
        </w:tc>
      </w:tr>
    </w:tbl>
    <w:bookmarkStart w:name="z607" w:id="411"/>
    <w:p>
      <w:pPr>
        <w:spacing w:after="0"/>
        <w:ind w:left="0"/>
        <w:jc w:val="left"/>
      </w:pPr>
      <w:r>
        <w:rPr>
          <w:rFonts w:ascii="Times New Roman"/>
          <w:b/>
          <w:i w:val="false"/>
          <w:color w:val="000000"/>
        </w:rPr>
        <w:t xml:space="preserve"> Жайылымдық жер алаңдары көрсетілген Абай ауданы Көксу ауылдық округінің шекараларындағы елді мекендердің орналасу схемасы</w:t>
      </w:r>
    </w:p>
    <w:bookmarkEnd w:id="411"/>
    <w:bookmarkStart w:name="z608" w:id="412"/>
    <w:p>
      <w:pPr>
        <w:spacing w:after="0"/>
        <w:ind w:left="0"/>
        <w:jc w:val="both"/>
      </w:pPr>
      <w:r>
        <w:rPr>
          <w:rFonts w:ascii="Times New Roman"/>
          <w:b w:val="false"/>
          <w:i w:val="false"/>
          <w:color w:val="000000"/>
          <w:sz w:val="28"/>
        </w:rPr>
        <w:t xml:space="preserve">
      </w:t>
      </w:r>
    </w:p>
    <w:bookmarkEnd w:id="412"/>
    <w:p>
      <w:pPr>
        <w:spacing w:after="0"/>
        <w:ind w:left="0"/>
        <w:jc w:val="both"/>
      </w:pPr>
      <w:r>
        <w:drawing>
          <wp:inline distT="0" distB="0" distL="0" distR="0">
            <wp:extent cx="78105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78105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191 – қосымша</w:t>
            </w:r>
          </w:p>
        </w:tc>
      </w:tr>
    </w:tbl>
    <w:bookmarkStart w:name="z610" w:id="413"/>
    <w:p>
      <w:pPr>
        <w:spacing w:after="0"/>
        <w:ind w:left="0"/>
        <w:jc w:val="left"/>
      </w:pPr>
      <w:r>
        <w:rPr>
          <w:rFonts w:ascii="Times New Roman"/>
          <w:b/>
          <w:i w:val="false"/>
          <w:color w:val="000000"/>
        </w:rPr>
        <w:t xml:space="preserve"> Жайылымдық жер алаңдары көрсетілген Абай ауданы Құлаайғыр ауылдық округінің шекараларындағы елді мекендердің орналасу схемасы</w:t>
      </w:r>
    </w:p>
    <w:bookmarkEnd w:id="413"/>
    <w:bookmarkStart w:name="z611" w:id="414"/>
    <w:p>
      <w:pPr>
        <w:spacing w:after="0"/>
        <w:ind w:left="0"/>
        <w:jc w:val="both"/>
      </w:pPr>
      <w:r>
        <w:rPr>
          <w:rFonts w:ascii="Times New Roman"/>
          <w:b w:val="false"/>
          <w:i w:val="false"/>
          <w:color w:val="000000"/>
          <w:sz w:val="28"/>
        </w:rPr>
        <w:t xml:space="preserve">
      </w:t>
      </w:r>
    </w:p>
    <w:bookmarkEnd w:id="414"/>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