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276604c" w14:textId="276604c">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Қызыл кесік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13/29-VII шешімі</w:t>
      </w:r>
    </w:p>
    <w:p>
      <w:pPr>
        <w:spacing w:after="0"/>
        <w:ind w:left="0"/>
        <w:jc w:val="both"/>
      </w:pPr>
      <w:bookmarkStart w:name="z5"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бабтарына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6" w:id="1"/>
    <w:p>
      <w:pPr>
        <w:spacing w:after="0"/>
        <w:ind w:left="0"/>
        <w:jc w:val="both"/>
      </w:pPr>
      <w:r>
        <w:rPr>
          <w:rFonts w:ascii="Times New Roman"/>
          <w:b w:val="false"/>
          <w:i w:val="false"/>
          <w:color w:val="000000"/>
          <w:sz w:val="28"/>
        </w:rPr>
        <w:t xml:space="preserve">
      1. Қызыл кесік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bookmarkStart w:name="z7" w:id="2"/>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 xml:space="preserve">мәслихатының </w:t>
            </w:r>
            <w:r>
              <w:br/>
            </w:r>
            <w:r>
              <w:rPr>
                <w:rFonts w:ascii="Times New Roman"/>
                <w:b w:val="false"/>
                <w:i w:val="false"/>
                <w:color w:val="000000"/>
                <w:sz w:val="20"/>
              </w:rPr>
              <w:t xml:space="preserve">2021 жылғы 31 желтоқсандағы </w:t>
            </w:r>
            <w:r>
              <w:br/>
            </w:r>
            <w:r>
              <w:rPr>
                <w:rFonts w:ascii="Times New Roman"/>
                <w:b w:val="false"/>
                <w:i w:val="false"/>
                <w:color w:val="000000"/>
                <w:sz w:val="20"/>
              </w:rPr>
              <w:t xml:space="preserve">№ 13/29-VII шешіміне </w:t>
            </w:r>
            <w:r>
              <w:br/>
            </w:r>
            <w:r>
              <w:rPr>
                <w:rFonts w:ascii="Times New Roman"/>
                <w:b w:val="false"/>
                <w:i w:val="false"/>
                <w:color w:val="000000"/>
                <w:sz w:val="20"/>
              </w:rPr>
              <w:t>қосымша</w:t>
            </w:r>
          </w:p>
        </w:tc>
      </w:tr>
    </w:tbl>
    <w:bookmarkStart w:name="z10" w:id="3"/>
    <w:p>
      <w:pPr>
        <w:spacing w:after="0"/>
        <w:ind w:left="0"/>
        <w:jc w:val="left"/>
      </w:pPr>
      <w:r>
        <w:rPr>
          <w:rFonts w:ascii="Times New Roman"/>
          <w:b/>
          <w:i w:val="false"/>
          <w:color w:val="000000"/>
        </w:rPr>
        <w:t xml:space="preserve"> Қызыл кесік ауылдық округі бойынша 2022-2023 жылдарға арналған жайылымдарды басқару және оларды пайдалану жөніндегі жоспар</w:t>
      </w:r>
    </w:p>
    <w:bookmarkEnd w:id="3"/>
    <w:bookmarkStart w:name="z11" w:id="4"/>
    <w:p>
      <w:pPr>
        <w:spacing w:after="0"/>
        <w:ind w:left="0"/>
        <w:jc w:val="both"/>
      </w:pPr>
      <w:r>
        <w:rPr>
          <w:rFonts w:ascii="Times New Roman"/>
          <w:b w:val="false"/>
          <w:i w:val="false"/>
          <w:color w:val="000000"/>
          <w:sz w:val="28"/>
        </w:rPr>
        <w:t>
      Осы, Қызыл кесік ауылдық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4"/>
    <w:bookmarkStart w:name="z12" w:id="5"/>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bookmarkEnd w:id="5"/>
    <w:bookmarkStart w:name="z13" w:id="6"/>
    <w:p>
      <w:pPr>
        <w:spacing w:after="0"/>
        <w:ind w:left="0"/>
        <w:jc w:val="both"/>
      </w:pPr>
      <w:r>
        <w:rPr>
          <w:rFonts w:ascii="Times New Roman"/>
          <w:b w:val="false"/>
          <w:i w:val="false"/>
          <w:color w:val="000000"/>
          <w:sz w:val="28"/>
        </w:rPr>
        <w:t>
      Жоспар мазмұны:</w:t>
      </w:r>
    </w:p>
    <w:bookmarkEnd w:id="6"/>
    <w:bookmarkStart w:name="z14" w:id="7"/>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bookmarkEnd w:id="7"/>
    <w:bookmarkStart w:name="z15" w:id="8"/>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2 қосымшасына</w:t>
      </w:r>
      <w:r>
        <w:rPr>
          <w:rFonts w:ascii="Times New Roman"/>
          <w:b w:val="false"/>
          <w:i w:val="false"/>
          <w:color w:val="000000"/>
          <w:sz w:val="28"/>
        </w:rPr>
        <w:t xml:space="preserve"> сәйкес;</w:t>
      </w:r>
    </w:p>
    <w:bookmarkEnd w:id="8"/>
    <w:bookmarkStart w:name="z16" w:id="9"/>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bookmarkEnd w:id="9"/>
    <w:bookmarkStart w:name="z17" w:id="10"/>
    <w:p>
      <w:pPr>
        <w:spacing w:after="0"/>
        <w:ind w:left="0"/>
        <w:jc w:val="both"/>
      </w:pPr>
      <w:r>
        <w:rPr>
          <w:rFonts w:ascii="Times New Roman"/>
          <w:b w:val="false"/>
          <w:i w:val="false"/>
          <w:color w:val="000000"/>
          <w:sz w:val="28"/>
        </w:rPr>
        <w:t xml:space="preserve">
      4) Жайылым пайдаланушылардың су тұтынунормасына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bookmarkEnd w:id="10"/>
    <w:bookmarkStart w:name="z18" w:id="11"/>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bookmarkEnd w:id="11"/>
    <w:bookmarkStart w:name="z19" w:id="12"/>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bookmarkEnd w:id="12"/>
    <w:bookmarkStart w:name="z20" w:id="13"/>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bookmarkEnd w:id="13"/>
    <w:bookmarkStart w:name="z21" w:id="14"/>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4"/>
    <w:bookmarkStart w:name="z22" w:id="15"/>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bookmarkEnd w:id="15"/>
    <w:bookmarkStart w:name="z23" w:id="16"/>
    <w:p>
      <w:pPr>
        <w:spacing w:after="0"/>
        <w:ind w:left="0"/>
        <w:jc w:val="both"/>
      </w:pPr>
      <w:r>
        <w:rPr>
          <w:rFonts w:ascii="Times New Roman"/>
          <w:b w:val="false"/>
          <w:i w:val="false"/>
          <w:color w:val="000000"/>
          <w:sz w:val="28"/>
        </w:rPr>
        <w:t>
      Қызылкесік ауылдық округінің жалпы көлемі 264 556 га, оның ішінде жайылымдық жерлер- 164 101га, шабындық жерлер – 1731 гектар.</w:t>
      </w:r>
    </w:p>
    <w:bookmarkEnd w:id="16"/>
    <w:bookmarkStart w:name="z24" w:id="17"/>
    <w:p>
      <w:pPr>
        <w:spacing w:after="0"/>
        <w:ind w:left="0"/>
        <w:jc w:val="both"/>
      </w:pPr>
      <w:r>
        <w:rPr>
          <w:rFonts w:ascii="Times New Roman"/>
          <w:b w:val="false"/>
          <w:i w:val="false"/>
          <w:color w:val="000000"/>
          <w:sz w:val="28"/>
        </w:rPr>
        <w:t>
      Санаттар бойынша жерлер бөлінісі:</w:t>
      </w:r>
    </w:p>
    <w:bookmarkEnd w:id="17"/>
    <w:bookmarkStart w:name="z25" w:id="18"/>
    <w:p>
      <w:pPr>
        <w:spacing w:after="0"/>
        <w:ind w:left="0"/>
        <w:jc w:val="both"/>
      </w:pPr>
      <w:r>
        <w:rPr>
          <w:rFonts w:ascii="Times New Roman"/>
          <w:b w:val="false"/>
          <w:i w:val="false"/>
          <w:color w:val="000000"/>
          <w:sz w:val="28"/>
        </w:rPr>
        <w:t>
      Ауылшаруашылығы мақсатындағы жерлер – 162 318 га;</w:t>
      </w:r>
    </w:p>
    <w:bookmarkEnd w:id="18"/>
    <w:bookmarkStart w:name="z26" w:id="19"/>
    <w:p>
      <w:pPr>
        <w:spacing w:after="0"/>
        <w:ind w:left="0"/>
        <w:jc w:val="both"/>
      </w:pPr>
      <w:r>
        <w:rPr>
          <w:rFonts w:ascii="Times New Roman"/>
          <w:b w:val="false"/>
          <w:i w:val="false"/>
          <w:color w:val="000000"/>
          <w:sz w:val="28"/>
        </w:rPr>
        <w:t>
      Елді мекен жерлері – 18 672 га;</w:t>
      </w:r>
    </w:p>
    <w:bookmarkEnd w:id="19"/>
    <w:bookmarkStart w:name="z27" w:id="20"/>
    <w:p>
      <w:pPr>
        <w:spacing w:after="0"/>
        <w:ind w:left="0"/>
        <w:jc w:val="both"/>
      </w:pPr>
      <w:r>
        <w:rPr>
          <w:rFonts w:ascii="Times New Roman"/>
          <w:b w:val="false"/>
          <w:i w:val="false"/>
          <w:color w:val="000000"/>
          <w:sz w:val="28"/>
        </w:rPr>
        <w:t>
      Ауылдық округте 1 мал дәрігерлік пункті, 1 мал сою алаңы , 1 мал өлекселерін тастайтын орындар бар.</w:t>
      </w:r>
    </w:p>
    <w:bookmarkEnd w:id="20"/>
    <w:bookmarkStart w:name="z28" w:id="21"/>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Қызылкесек ауылдық округі әкімінің аппараты" ММ "ГеоСхема" ЖШС-мен шарт жасасты.</w:t>
      </w:r>
    </w:p>
    <w:bookmarkEnd w:id="21"/>
    <w:bookmarkStart w:name="z29" w:id="22"/>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bookmarkEnd w:id="22"/>
    <w:bookmarkStart w:name="z30" w:id="23"/>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bookmarkEnd w:id="23"/>
    <w:bookmarkStart w:name="z31" w:id="24"/>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bookmarkEnd w:id="24"/>
    <w:bookmarkStart w:name="z32" w:id="25"/>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bookmarkEnd w:id="25"/>
    <w:bookmarkStart w:name="z33" w:id="26"/>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bookmarkEnd w:id="26"/>
    <w:bookmarkStart w:name="z34" w:id="27"/>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bookmarkEnd w:id="27"/>
    <w:bookmarkStart w:name="z35" w:id="28"/>
    <w:p>
      <w:pPr>
        <w:spacing w:after="0"/>
        <w:ind w:left="0"/>
        <w:jc w:val="both"/>
      </w:pPr>
      <w:r>
        <w:rPr>
          <w:rFonts w:ascii="Times New Roman"/>
          <w:b w:val="false"/>
          <w:i w:val="false"/>
          <w:color w:val="000000"/>
          <w:sz w:val="28"/>
        </w:rPr>
        <w:t xml:space="preserve">
      - 1980 жылғы геоботаникалық зерттеу материалдары; </w:t>
      </w:r>
    </w:p>
    <w:bookmarkEnd w:id="28"/>
    <w:bookmarkStart w:name="z36" w:id="29"/>
    <w:p>
      <w:pPr>
        <w:spacing w:after="0"/>
        <w:ind w:left="0"/>
        <w:jc w:val="both"/>
      </w:pPr>
      <w:r>
        <w:rPr>
          <w:rFonts w:ascii="Times New Roman"/>
          <w:b w:val="false"/>
          <w:i w:val="false"/>
          <w:color w:val="000000"/>
          <w:sz w:val="28"/>
        </w:rPr>
        <w:t xml:space="preserve">
      - 1987 жылғы суландырылған жайылымдарды түгендеу. </w:t>
      </w:r>
    </w:p>
    <w:bookmarkEnd w:id="29"/>
    <w:bookmarkStart w:name="z37" w:id="30"/>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bookmarkEnd w:id="30"/>
    <w:bookmarkStart w:name="z38" w:id="31"/>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bookmarkEnd w:id="31"/>
    <w:bookmarkStart w:name="z39" w:id="32"/>
    <w:p>
      <w:pPr>
        <w:spacing w:after="0"/>
        <w:ind w:left="0"/>
        <w:jc w:val="both"/>
      </w:pPr>
      <w:r>
        <w:rPr>
          <w:rFonts w:ascii="Times New Roman"/>
          <w:b w:val="false"/>
          <w:i w:val="false"/>
          <w:color w:val="000000"/>
          <w:sz w:val="28"/>
        </w:rPr>
        <w:t>
      - мәтіндік бөлім – түсіндірме жазбадан;</w:t>
      </w:r>
    </w:p>
    <w:bookmarkEnd w:id="32"/>
    <w:bookmarkStart w:name="z40" w:id="33"/>
    <w:p>
      <w:pPr>
        <w:spacing w:after="0"/>
        <w:ind w:left="0"/>
        <w:jc w:val="both"/>
      </w:pPr>
      <w:r>
        <w:rPr>
          <w:rFonts w:ascii="Times New Roman"/>
          <w:b w:val="false"/>
          <w:i w:val="false"/>
          <w:color w:val="000000"/>
          <w:sz w:val="28"/>
        </w:rPr>
        <w:t>
      - М 1:50000 ауылдық округ аумағында жайылымдардың орналасу картасынан;</w:t>
      </w:r>
    </w:p>
    <w:bookmarkEnd w:id="33"/>
    <w:bookmarkStart w:name="z41" w:id="34"/>
    <w:p>
      <w:pPr>
        <w:spacing w:after="0"/>
        <w:ind w:left="0"/>
        <w:jc w:val="both"/>
      </w:pPr>
      <w:r>
        <w:rPr>
          <w:rFonts w:ascii="Times New Roman"/>
          <w:b w:val="false"/>
          <w:i w:val="false"/>
          <w:color w:val="000000"/>
          <w:sz w:val="28"/>
        </w:rPr>
        <w:t>
      - жайылым айналымдарының қолайлы схемаларынан;</w:t>
      </w:r>
    </w:p>
    <w:bookmarkEnd w:id="34"/>
    <w:bookmarkStart w:name="z42" w:id="35"/>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bookmarkEnd w:id="35"/>
    <w:bookmarkStart w:name="z43" w:id="36"/>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End w:id="36"/>
    <w:bookmarkStart w:name="z44" w:id="37"/>
    <w:p>
      <w:pPr>
        <w:spacing w:after="0"/>
        <w:ind w:left="0"/>
        <w:jc w:val="left"/>
      </w:pPr>
      <w:r>
        <w:rPr>
          <w:rFonts w:ascii="Times New Roman"/>
          <w:b/>
          <w:i w:val="false"/>
          <w:color w:val="000000"/>
        </w:rPr>
        <w:t xml:space="preserve"> 1. ЖАЛПЫ МӘЛІМЕТТЕР</w:t>
      </w:r>
    </w:p>
    <w:bookmarkEnd w:id="37"/>
    <w:bookmarkStart w:name="z45" w:id="38"/>
    <w:p>
      <w:pPr>
        <w:spacing w:after="0"/>
        <w:ind w:left="0"/>
        <w:jc w:val="both"/>
      </w:pPr>
      <w:r>
        <w:rPr>
          <w:rFonts w:ascii="Times New Roman"/>
          <w:b w:val="false"/>
          <w:i w:val="false"/>
          <w:color w:val="000000"/>
          <w:sz w:val="28"/>
        </w:rPr>
        <w:t>
      Қызыл-Кесек ауылдық округі Тарбағатай ауданының батыс бөлігінде орналасқан, оның ауданы 267,0 мың га, бұл аудан алаңының 11,2 % құрайды.</w:t>
      </w:r>
    </w:p>
    <w:bookmarkEnd w:id="38"/>
    <w:bookmarkStart w:name="z46" w:id="39"/>
    <w:p>
      <w:pPr>
        <w:spacing w:after="0"/>
        <w:ind w:left="0"/>
        <w:jc w:val="both"/>
      </w:pPr>
      <w:r>
        <w:rPr>
          <w:rFonts w:ascii="Times New Roman"/>
          <w:b w:val="false"/>
          <w:i w:val="false"/>
          <w:color w:val="000000"/>
          <w:sz w:val="28"/>
        </w:rPr>
        <w:t>
      Солтүстікте ауылдық округ Кіндікті ауылдық округінің жерлерімен шектеседі, оңтүстікте Үржар ауданның жерлерімен шектеседі, батыста Аягөз ауданымен шектеседі, шығыста Көкжыра ауылдық округінің жерлерімен шектеседі.</w:t>
      </w:r>
    </w:p>
    <w:bookmarkEnd w:id="39"/>
    <w:bookmarkStart w:name="z47" w:id="40"/>
    <w:p>
      <w:pPr>
        <w:spacing w:after="0"/>
        <w:ind w:left="0"/>
        <w:jc w:val="both"/>
      </w:pPr>
      <w:r>
        <w:rPr>
          <w:rFonts w:ascii="Times New Roman"/>
          <w:b w:val="false"/>
          <w:i w:val="false"/>
          <w:color w:val="000000"/>
          <w:sz w:val="28"/>
        </w:rPr>
        <w:t xml:space="preserve">
      Ауылдық округтің орталығы – Қызылкесек болып табылады, аудан орталығы Ақсуат ауылынан 85 км жерде орналасқан. </w:t>
      </w:r>
    </w:p>
    <w:bookmarkEnd w:id="40"/>
    <w:bookmarkStart w:name="z48" w:id="41"/>
    <w:p>
      <w:pPr>
        <w:spacing w:after="0"/>
        <w:ind w:left="0"/>
        <w:jc w:val="both"/>
      </w:pPr>
      <w:r>
        <w:rPr>
          <w:rFonts w:ascii="Times New Roman"/>
          <w:b w:val="false"/>
          <w:i w:val="false"/>
          <w:color w:val="000000"/>
          <w:sz w:val="28"/>
        </w:rPr>
        <w:t>
      Аудан орталығымен көлік байланысы жергілікті маңызы бар Ақсуат –– Қызылкесек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bookmarkEnd w:id="41"/>
    <w:bookmarkStart w:name="z49" w:id="42"/>
    <w:p>
      <w:pPr>
        <w:spacing w:after="0"/>
        <w:ind w:left="0"/>
        <w:jc w:val="both"/>
      </w:pPr>
      <w:r>
        <w:rPr>
          <w:rFonts w:ascii="Times New Roman"/>
          <w:b w:val="false"/>
          <w:i w:val="false"/>
          <w:color w:val="000000"/>
          <w:sz w:val="28"/>
        </w:rPr>
        <w:t>
      Ауылдық округ аумағына әкімшілік-аумақтық бөлінуі бойынша 3 ауылдық елді-мекендер бар: - Қызылкесек ауылы, Егіндібұлақ ауылы, Үштөбе ауылы.</w:t>
      </w:r>
    </w:p>
    <w:bookmarkEnd w:id="42"/>
    <w:bookmarkStart w:name="z50" w:id="43"/>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4900 бас ірі қара мал, 1000 бас жылқы және 5700 бас қой мен ешкі бар.</w:t>
      </w:r>
    </w:p>
    <w:bookmarkEnd w:id="43"/>
    <w:bookmarkStart w:name="z51" w:id="44"/>
    <w:p>
      <w:pPr>
        <w:spacing w:after="0"/>
        <w:ind w:left="0"/>
        <w:jc w:val="left"/>
      </w:pPr>
      <w:r>
        <w:rPr>
          <w:rFonts w:ascii="Times New Roman"/>
          <w:b/>
          <w:i w:val="false"/>
          <w:color w:val="000000"/>
        </w:rPr>
        <w:t xml:space="preserve"> 2. ӨСІМДІКТЕР</w:t>
      </w:r>
    </w:p>
    <w:bookmarkEnd w:id="44"/>
    <w:bookmarkStart w:name="z52" w:id="45"/>
    <w:p>
      <w:pPr>
        <w:spacing w:after="0"/>
        <w:ind w:left="0"/>
        <w:jc w:val="both"/>
      </w:pPr>
      <w:r>
        <w:rPr>
          <w:rFonts w:ascii="Times New Roman"/>
          <w:b w:val="false"/>
          <w:i w:val="false"/>
          <w:color w:val="000000"/>
          <w:sz w:val="28"/>
        </w:rPr>
        <w:t>
      Округ аумағында келесі өсімдік аймақтары бөлініп шығарылады:</w:t>
      </w:r>
    </w:p>
    <w:bookmarkEnd w:id="45"/>
    <w:bookmarkStart w:name="z53" w:id="46"/>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bookmarkEnd w:id="46"/>
    <w:bookmarkStart w:name="z54" w:id="47"/>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End w:id="47"/>
    <w:bookmarkStart w:name="z55" w:id="48"/>
    <w:p>
      <w:pPr>
        <w:spacing w:after="0"/>
        <w:ind w:left="0"/>
        <w:jc w:val="left"/>
      </w:pPr>
      <w:r>
        <w:rPr>
          <w:rFonts w:ascii="Times New Roman"/>
          <w:b/>
          <w:i w:val="false"/>
          <w:color w:val="000000"/>
        </w:rPr>
        <w:t xml:space="preserve"> 3. ЖАЙЫЛЫМ АУМАҒЫН ҰЙЫМДАСТЫРУ</w:t>
      </w:r>
    </w:p>
    <w:bookmarkEnd w:id="48"/>
    <w:bookmarkStart w:name="z56" w:id="49"/>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bookmarkEnd w:id="49"/>
    <w:bookmarkStart w:name="z57" w:id="50"/>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bookmarkEnd w:id="50"/>
    <w:bookmarkStart w:name="z58" w:id="51"/>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bookmarkEnd w:id="51"/>
    <w:bookmarkStart w:name="z59" w:id="52"/>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bookmarkEnd w:id="52"/>
    <w:bookmarkStart w:name="z60" w:id="53"/>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bookmarkEnd w:id="53"/>
    <w:bookmarkStart w:name="z61" w:id="54"/>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bookmarkEnd w:id="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bookmarkStart w:name="z63" w:id="55"/>
    <w:p>
      <w:pPr>
        <w:spacing w:after="0"/>
        <w:ind w:left="0"/>
        <w:jc w:val="left"/>
      </w:pPr>
      <w:r>
        <w:rPr>
          <w:rFonts w:ascii="Times New Roman"/>
          <w:b/>
          <w:i w:val="false"/>
          <w:color w:val="000000"/>
        </w:rPr>
        <w:t xml:space="preserve"> Көктемгі-жазғы-күзгі жайылымдардағы бес жолақты жайылым айналымының схемасы</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bookmarkStart w:name="z65" w:id="56"/>
    <w:p>
      <w:pPr>
        <w:spacing w:after="0"/>
        <w:ind w:left="0"/>
        <w:jc w:val="left"/>
      </w:pPr>
      <w:r>
        <w:rPr>
          <w:rFonts w:ascii="Times New Roman"/>
          <w:b/>
          <w:i w:val="false"/>
          <w:color w:val="000000"/>
        </w:rPr>
        <w:t xml:space="preserve"> Жазғы жайылымдардағы төрт жолақты жайылым айналымының схемасы</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bookmarkStart w:name="z67" w:id="57"/>
    <w:p>
      <w:pPr>
        <w:spacing w:after="0"/>
        <w:ind w:left="0"/>
        <w:jc w:val="left"/>
      </w:pPr>
      <w:r>
        <w:rPr>
          <w:rFonts w:ascii="Times New Roman"/>
          <w:b/>
          <w:i w:val="false"/>
          <w:color w:val="000000"/>
        </w:rPr>
        <w:t xml:space="preserve"> Қысқы жайылымдардағы төрт жолақты жайылым айналымының схемасы</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bookmarkStart w:name="z68" w:id="58"/>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bookmarkEnd w:id="58"/>
    <w:bookmarkStart w:name="z69" w:id="59"/>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bookmarkEnd w:id="59"/>
    <w:bookmarkStart w:name="z70" w:id="60"/>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bookmarkEnd w:id="60"/>
    <w:bookmarkStart w:name="z71" w:id="61"/>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bookmarkEnd w:id="61"/>
    <w:bookmarkStart w:name="z72" w:id="62"/>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bookmarkEnd w:id="62"/>
    <w:bookmarkStart w:name="z73" w:id="63"/>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bookmarkEnd w:id="63"/>
    <w:bookmarkStart w:name="z74" w:id="64"/>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bookmarkEnd w:id="64"/>
    <w:bookmarkStart w:name="z75" w:id="65"/>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bookmarkEnd w:id="65"/>
    <w:bookmarkStart w:name="z76" w:id="66"/>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bookmarkEnd w:id="66"/>
    <w:bookmarkStart w:name="z77" w:id="67"/>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bookmarkEnd w:id="67"/>
    <w:bookmarkStart w:name="z78" w:id="68"/>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bookmarkEnd w:id="68"/>
    <w:bookmarkStart w:name="z79" w:id="69"/>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1000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bookmarkEnd w:id="69"/>
    <w:bookmarkStart w:name="z80" w:id="70"/>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5700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bookmarkEnd w:id="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bookmarkStart w:name="z82" w:id="71"/>
    <w:p>
      <w:pPr>
        <w:spacing w:after="0"/>
        <w:ind w:left="0"/>
        <w:jc w:val="left"/>
      </w:pPr>
      <w:r>
        <w:rPr>
          <w:rFonts w:ascii="Times New Roman"/>
          <w:b/>
          <w:i w:val="false"/>
          <w:color w:val="000000"/>
        </w:rPr>
        <w:t xml:space="preserve"> Ауылдық округ бойынша ауыл шаруашылығы жануарларын жаю үшін жайылымдардың қажеттілігін есептеу</w:t>
      </w:r>
    </w:p>
    <w:bookmarkEnd w:id="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Қызылкесек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 w:id="72"/>
          <w:p>
            <w:pPr>
              <w:spacing w:after="20"/>
              <w:ind w:left="20"/>
              <w:jc w:val="both"/>
            </w:pPr>
            <w:r>
              <w:rPr>
                <w:rFonts w:ascii="Times New Roman"/>
                <w:b w:val="false"/>
                <w:i w:val="false"/>
                <w:color w:val="000000"/>
                <w:sz w:val="20"/>
              </w:rPr>
              <w:t>
 </w:t>
            </w:r>
          </w:p>
          <w:bookmarkEnd w:id="72"/>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 w:id="73"/>
          <w:p>
            <w:pPr>
              <w:spacing w:after="20"/>
              <w:ind w:left="20"/>
              <w:jc w:val="both"/>
            </w:pPr>
            <w:r>
              <w:rPr>
                <w:rFonts w:ascii="Times New Roman"/>
                <w:b w:val="false"/>
                <w:i w:val="false"/>
                <w:color w:val="000000"/>
                <w:sz w:val="20"/>
              </w:rPr>
              <w:t>
 </w:t>
            </w:r>
          </w:p>
          <w:bookmarkEnd w:id="73"/>
          <w:p>
            <w:pPr>
              <w:spacing w:after="20"/>
              <w:ind w:left="20"/>
              <w:jc w:val="both"/>
            </w:pPr>
            <w:r>
              <w:rPr>
                <w:rFonts w:ascii="Times New Roman"/>
                <w:b w:val="false"/>
                <w:i w:val="false"/>
                <w:color w:val="000000"/>
                <w:sz w:val="20"/>
              </w:rPr>
              <w:t>
4900</w:t>
            </w:r>
          </w:p>
          <w:p>
            <w:pPr>
              <w:spacing w:after="20"/>
              <w:ind w:left="20"/>
              <w:jc w:val="both"/>
            </w:pPr>
            <w:r>
              <w:rPr>
                <w:rFonts w:ascii="Times New Roman"/>
                <w:b w:val="false"/>
                <w:i w:val="false"/>
                <w:color w:val="000000"/>
                <w:sz w:val="20"/>
              </w:rPr>
              <w:t>
</w:t>
            </w:r>
            <w:r>
              <w:rPr>
                <w:rFonts w:ascii="Times New Roman"/>
                <w:b w:val="false"/>
                <w:i w:val="false"/>
                <w:color w:val="000000"/>
                <w:sz w:val="20"/>
              </w:rPr>
              <w:t>5700</w:t>
            </w:r>
          </w:p>
          <w:p>
            <w:pPr>
              <w:spacing w:after="20"/>
              <w:ind w:left="20"/>
              <w:jc w:val="both"/>
            </w:pPr>
            <w:r>
              <w:rPr>
                <w:rFonts w:ascii="Times New Roman"/>
                <w:b w:val="false"/>
                <w:i w:val="false"/>
                <w:color w:val="000000"/>
                <w:sz w:val="20"/>
              </w:rPr>
              <w:t>
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7" w:id="74"/>
          <w:p>
            <w:pPr>
              <w:spacing w:after="20"/>
              <w:ind w:left="20"/>
              <w:jc w:val="both"/>
            </w:pPr>
            <w:r>
              <w:rPr>
                <w:rFonts w:ascii="Times New Roman"/>
                <w:b w:val="false"/>
                <w:i w:val="false"/>
                <w:color w:val="000000"/>
                <w:sz w:val="20"/>
              </w:rPr>
              <w:t>
 </w:t>
            </w:r>
          </w:p>
          <w:bookmarkEnd w:id="74"/>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w:t>
            </w:r>
            <w:r>
              <w:rPr>
                <w:rFonts w:ascii="Times New Roman"/>
                <w:b w:val="false"/>
                <w:i w:val="false"/>
                <w:color w:val="000000"/>
                <w:sz w:val="20"/>
              </w:rPr>
              <w:t>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9" w:id="75"/>
          <w:p>
            <w:pPr>
              <w:spacing w:after="20"/>
              <w:ind w:left="20"/>
              <w:jc w:val="both"/>
            </w:pPr>
            <w:r>
              <w:rPr>
                <w:rFonts w:ascii="Times New Roman"/>
                <w:b w:val="false"/>
                <w:i w:val="false"/>
                <w:color w:val="000000"/>
                <w:sz w:val="20"/>
              </w:rPr>
              <w:t>
298000</w:t>
            </w:r>
          </w:p>
          <w:bookmarkEnd w:id="75"/>
          <w:p>
            <w:pPr>
              <w:spacing w:after="20"/>
              <w:ind w:left="20"/>
              <w:jc w:val="both"/>
            </w:pPr>
            <w:r>
              <w:rPr>
                <w:rFonts w:ascii="Times New Roman"/>
                <w:b w:val="false"/>
                <w:i w:val="false"/>
                <w:color w:val="000000"/>
                <w:sz w:val="20"/>
              </w:rPr>
              <w:t>
</w:t>
            </w:r>
            <w:r>
              <w:rPr>
                <w:rFonts w:ascii="Times New Roman"/>
                <w:b w:val="false"/>
                <w:i w:val="false"/>
                <w:color w:val="000000"/>
                <w:sz w:val="20"/>
              </w:rPr>
              <w:t>196000</w:t>
            </w:r>
          </w:p>
          <w:p>
            <w:pPr>
              <w:spacing w:after="20"/>
              <w:ind w:left="20"/>
              <w:jc w:val="both"/>
            </w:pPr>
            <w:r>
              <w:rPr>
                <w:rFonts w:ascii="Times New Roman"/>
                <w:b w:val="false"/>
                <w:i w:val="false"/>
                <w:color w:val="000000"/>
                <w:sz w:val="20"/>
              </w:rPr>
              <w:t>
</w:t>
            </w:r>
            <w:r>
              <w:rPr>
                <w:rFonts w:ascii="Times New Roman"/>
                <w:b w:val="false"/>
                <w:i w:val="false"/>
                <w:color w:val="000000"/>
                <w:sz w:val="20"/>
              </w:rPr>
              <w:t>57000</w:t>
            </w:r>
          </w:p>
          <w:p>
            <w:pPr>
              <w:spacing w:after="20"/>
              <w:ind w:left="20"/>
              <w:jc w:val="both"/>
            </w:pPr>
            <w:r>
              <w:rPr>
                <w:rFonts w:ascii="Times New Roman"/>
                <w:b w:val="false"/>
                <w:i w:val="false"/>
                <w:color w:val="000000"/>
                <w:sz w:val="20"/>
              </w:rPr>
              <w:t>
45000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19866,7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bookmarkStart w:name="z93" w:id="76"/>
    <w:p>
      <w:pPr>
        <w:spacing w:after="0"/>
        <w:ind w:left="0"/>
        <w:jc w:val="left"/>
      </w:pPr>
      <w:r>
        <w:rPr>
          <w:rFonts w:ascii="Times New Roman"/>
          <w:b/>
          <w:i w:val="false"/>
          <w:color w:val="000000"/>
        </w:rPr>
        <w:t xml:space="preserve"> Ауылдық округ бойынша малды жайылыммен қамтамасыз ету</w:t>
      </w:r>
    </w:p>
    <w:bookmarkEnd w:id="7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4" w:id="77"/>
          <w:p>
            <w:pPr>
              <w:spacing w:after="20"/>
              <w:ind w:left="20"/>
              <w:jc w:val="both"/>
            </w:pPr>
            <w:r>
              <w:rPr>
                <w:rFonts w:ascii="Times New Roman"/>
                <w:b w:val="false"/>
                <w:i w:val="false"/>
                <w:color w:val="000000"/>
                <w:sz w:val="20"/>
              </w:rPr>
              <w:t>
Мал басы</w:t>
            </w:r>
          </w:p>
          <w:bookmarkEnd w:id="77"/>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 w:id="78"/>
          <w:p>
            <w:pPr>
              <w:spacing w:after="20"/>
              <w:ind w:left="20"/>
              <w:jc w:val="both"/>
            </w:pPr>
            <w:r>
              <w:rPr>
                <w:rFonts w:ascii="Times New Roman"/>
                <w:b w:val="false"/>
                <w:i w:val="false"/>
                <w:color w:val="000000"/>
                <w:sz w:val="20"/>
              </w:rPr>
              <w:t>
Жайы-лым қажет</w:t>
            </w:r>
          </w:p>
          <w:bookmarkEnd w:id="78"/>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6" w:id="79"/>
          <w:p>
            <w:pPr>
              <w:spacing w:after="20"/>
              <w:ind w:left="20"/>
              <w:jc w:val="both"/>
            </w:pPr>
            <w:r>
              <w:rPr>
                <w:rFonts w:ascii="Times New Roman"/>
                <w:b w:val="false"/>
                <w:i w:val="false"/>
                <w:color w:val="000000"/>
                <w:sz w:val="20"/>
              </w:rPr>
              <w:t>
жетіспеушілігі –</w:t>
            </w:r>
          </w:p>
          <w:bookmarkEnd w:id="79"/>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Қызылкесек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 w:id="80"/>
          <w:p>
            <w:pPr>
              <w:spacing w:after="20"/>
              <w:ind w:left="20"/>
              <w:jc w:val="both"/>
            </w:pPr>
            <w:r>
              <w:rPr>
                <w:rFonts w:ascii="Times New Roman"/>
                <w:b w:val="false"/>
                <w:i w:val="false"/>
                <w:color w:val="000000"/>
                <w:sz w:val="20"/>
              </w:rPr>
              <w:t>
 </w:t>
            </w:r>
          </w:p>
          <w:bookmarkEnd w:id="80"/>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w:t>
            </w:r>
            <w:r>
              <w:rPr>
                <w:rFonts w:ascii="Times New Roman"/>
                <w:b w:val="false"/>
                <w:i w:val="false"/>
                <w:color w:val="000000"/>
                <w:sz w:val="20"/>
              </w:rPr>
              <w:t>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 w:id="81"/>
          <w:p>
            <w:pPr>
              <w:spacing w:after="20"/>
              <w:ind w:left="20"/>
              <w:jc w:val="both"/>
            </w:pPr>
            <w:r>
              <w:rPr>
                <w:rFonts w:ascii="Times New Roman"/>
                <w:b w:val="false"/>
                <w:i w:val="false"/>
                <w:color w:val="000000"/>
                <w:sz w:val="20"/>
              </w:rPr>
              <w:t>
 </w:t>
            </w:r>
          </w:p>
          <w:bookmarkEnd w:id="81"/>
          <w:p>
            <w:pPr>
              <w:spacing w:after="20"/>
              <w:ind w:left="20"/>
              <w:jc w:val="both"/>
            </w:pPr>
            <w:r>
              <w:rPr>
                <w:rFonts w:ascii="Times New Roman"/>
                <w:b w:val="false"/>
                <w:i w:val="false"/>
                <w:color w:val="000000"/>
                <w:sz w:val="20"/>
              </w:rPr>
              <w:t>
4900</w:t>
            </w:r>
          </w:p>
          <w:p>
            <w:pPr>
              <w:spacing w:after="20"/>
              <w:ind w:left="20"/>
              <w:jc w:val="both"/>
            </w:pPr>
            <w:r>
              <w:rPr>
                <w:rFonts w:ascii="Times New Roman"/>
                <w:b w:val="false"/>
                <w:i w:val="false"/>
                <w:color w:val="000000"/>
                <w:sz w:val="20"/>
              </w:rPr>
              <w:t>
</w:t>
            </w:r>
            <w:r>
              <w:rPr>
                <w:rFonts w:ascii="Times New Roman"/>
                <w:b w:val="false"/>
                <w:i w:val="false"/>
                <w:color w:val="000000"/>
                <w:sz w:val="20"/>
              </w:rPr>
              <w:t>5700</w:t>
            </w:r>
          </w:p>
          <w:p>
            <w:pPr>
              <w:spacing w:after="20"/>
              <w:ind w:left="20"/>
              <w:jc w:val="both"/>
            </w:pPr>
            <w:r>
              <w:rPr>
                <w:rFonts w:ascii="Times New Roman"/>
                <w:b w:val="false"/>
                <w:i w:val="false"/>
                <w:color w:val="000000"/>
                <w:sz w:val="20"/>
              </w:rPr>
              <w:t>
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1" w:id="82"/>
          <w:p>
            <w:pPr>
              <w:spacing w:after="20"/>
              <w:ind w:left="20"/>
              <w:jc w:val="both"/>
            </w:pPr>
            <w:r>
              <w:rPr>
                <w:rFonts w:ascii="Times New Roman"/>
                <w:b w:val="false"/>
                <w:i w:val="false"/>
                <w:color w:val="000000"/>
                <w:sz w:val="20"/>
              </w:rPr>
              <w:t>
19866,7</w:t>
            </w:r>
          </w:p>
          <w:bookmarkEnd w:id="82"/>
          <w:p>
            <w:pPr>
              <w:spacing w:after="20"/>
              <w:ind w:left="20"/>
              <w:jc w:val="both"/>
            </w:pPr>
            <w:r>
              <w:rPr>
                <w:rFonts w:ascii="Times New Roman"/>
                <w:b w:val="false"/>
                <w:i w:val="false"/>
                <w:color w:val="000000"/>
                <w:sz w:val="20"/>
              </w:rPr>
              <w:t>
</w:t>
            </w:r>
            <w:r>
              <w:rPr>
                <w:rFonts w:ascii="Times New Roman"/>
                <w:b w:val="false"/>
                <w:i w:val="false"/>
                <w:color w:val="000000"/>
                <w:sz w:val="20"/>
              </w:rPr>
              <w:t>13066,7</w:t>
            </w:r>
          </w:p>
          <w:p>
            <w:pPr>
              <w:spacing w:after="20"/>
              <w:ind w:left="20"/>
              <w:jc w:val="both"/>
            </w:pPr>
            <w:r>
              <w:rPr>
                <w:rFonts w:ascii="Times New Roman"/>
                <w:b w:val="false"/>
                <w:i w:val="false"/>
                <w:color w:val="000000"/>
                <w:sz w:val="20"/>
              </w:rPr>
              <w:t>
</w:t>
            </w:r>
            <w:r>
              <w:rPr>
                <w:rFonts w:ascii="Times New Roman"/>
                <w:b w:val="false"/>
                <w:i w:val="false"/>
                <w:color w:val="000000"/>
                <w:sz w:val="20"/>
              </w:rPr>
              <w:t>3800</w:t>
            </w:r>
          </w:p>
          <w:p>
            <w:pPr>
              <w:spacing w:after="20"/>
              <w:ind w:left="20"/>
              <w:jc w:val="both"/>
            </w:pPr>
            <w:r>
              <w:rPr>
                <w:rFonts w:ascii="Times New Roman"/>
                <w:b w:val="false"/>
                <w:i w:val="false"/>
                <w:color w:val="000000"/>
                <w:sz w:val="20"/>
              </w:rPr>
              <w:t>
3000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- 1194,7</w:t>
            </w:r>
          </w:p>
        </w:tc>
      </w:tr>
    </w:tbl>
    <w:bookmarkStart w:name="z104" w:id="83"/>
    <w:p>
      <w:pPr>
        <w:spacing w:after="0"/>
        <w:ind w:left="0"/>
        <w:jc w:val="left"/>
      </w:pPr>
      <w:r>
        <w:rPr>
          <w:rFonts w:ascii="Times New Roman"/>
          <w:b/>
          <w:i w:val="false"/>
          <w:color w:val="000000"/>
        </w:rPr>
        <w:t xml:space="preserve"> 6. ТАБИҒАТТЫ ҚОРҒАУ ІС-ШАРАЛАРЫ</w:t>
      </w:r>
    </w:p>
    <w:bookmarkEnd w:id="83"/>
    <w:bookmarkStart w:name="z105" w:id="84"/>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bookmarkEnd w:id="84"/>
    <w:bookmarkStart w:name="z106" w:id="85"/>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bookmarkEnd w:id="85"/>
    <w:bookmarkStart w:name="z107" w:id="86"/>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bookmarkEnd w:id="86"/>
    <w:bookmarkStart w:name="z108" w:id="87"/>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End w:id="87"/>
    <w:bookmarkStart w:name="z109" w:id="88"/>
    <w:p>
      <w:pPr>
        <w:spacing w:after="0"/>
        <w:ind w:left="0"/>
        <w:jc w:val="left"/>
      </w:pPr>
      <w:r>
        <w:rPr>
          <w:rFonts w:ascii="Times New Roman"/>
          <w:b/>
          <w:i w:val="false"/>
          <w:color w:val="000000"/>
        </w:rPr>
        <w:t xml:space="preserve"> 7. ЖЕРДІ ПАЙДАЛАНУДЫҢ ЕРЕКШЕ РЕЖИМІ БАР АУМАҚ</w:t>
      </w:r>
    </w:p>
    <w:bookmarkEnd w:id="88"/>
    <w:bookmarkStart w:name="z110" w:id="89"/>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бұйрығымен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 </w:t>
      </w:r>
    </w:p>
    <w:bookmarkEnd w:id="89"/>
    <w:bookmarkStart w:name="z111" w:id="90"/>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bookmarkEnd w:id="90"/>
    <w:bookmarkStart w:name="z112" w:id="91"/>
    <w:p>
      <w:pPr>
        <w:spacing w:after="0"/>
        <w:ind w:left="0"/>
        <w:jc w:val="both"/>
      </w:pPr>
      <w:r>
        <w:rPr>
          <w:rFonts w:ascii="Times New Roman"/>
          <w:b w:val="false"/>
          <w:i w:val="false"/>
          <w:color w:val="000000"/>
          <w:sz w:val="28"/>
        </w:rPr>
        <w:t>
      Қазақстан Республикасы Су кодексінің 125-бабының талаптарына сәйкес су қорғау белдеуі шегінде:</w:t>
      </w:r>
    </w:p>
    <w:bookmarkEnd w:id="91"/>
    <w:bookmarkStart w:name="z113" w:id="92"/>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bookmarkEnd w:id="92"/>
    <w:bookmarkStart w:name="z114" w:id="93"/>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bookmarkEnd w:id="93"/>
    <w:bookmarkStart w:name="z115" w:id="94"/>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bookmarkEnd w:id="94"/>
    <w:bookmarkStart w:name="z116" w:id="95"/>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bookmarkEnd w:id="95"/>
    <w:bookmarkStart w:name="z117" w:id="96"/>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bookmarkEnd w:id="96"/>
    <w:bookmarkStart w:name="z118" w:id="97"/>
    <w:p>
      <w:pPr>
        <w:spacing w:after="0"/>
        <w:ind w:left="0"/>
        <w:jc w:val="both"/>
      </w:pPr>
      <w:r>
        <w:rPr>
          <w:rFonts w:ascii="Times New Roman"/>
          <w:b w:val="false"/>
          <w:i w:val="false"/>
          <w:color w:val="000000"/>
          <w:sz w:val="28"/>
        </w:rPr>
        <w:t>
      - тыңайтқыштардың барлық түрлерін қолдануға тыйым салынады.</w:t>
      </w:r>
    </w:p>
    <w:bookmarkEnd w:id="97"/>
    <w:bookmarkStart w:name="z119" w:id="98"/>
    <w:p>
      <w:pPr>
        <w:spacing w:after="0"/>
        <w:ind w:left="0"/>
        <w:jc w:val="both"/>
      </w:pPr>
      <w:r>
        <w:rPr>
          <w:rFonts w:ascii="Times New Roman"/>
          <w:b w:val="false"/>
          <w:i w:val="false"/>
          <w:color w:val="000000"/>
          <w:sz w:val="28"/>
        </w:rPr>
        <w:t>
      Су қорғау аймақтарының шегінде:</w:t>
      </w:r>
    </w:p>
    <w:bookmarkEnd w:id="98"/>
    <w:bookmarkStart w:name="z120" w:id="99"/>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bookmarkEnd w:id="99"/>
    <w:bookmarkStart w:name="z121" w:id="100"/>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bookmarkEnd w:id="100"/>
    <w:bookmarkStart w:name="z122" w:id="101"/>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bookmarkEnd w:id="101"/>
    <w:bookmarkStart w:name="z123" w:id="102"/>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bookmarkEnd w:id="102"/>
    <w:bookmarkStart w:name="z124" w:id="103"/>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bookmarkEnd w:id="103"/>
    <w:bookmarkStart w:name="z125" w:id="104"/>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bookmarkEnd w:id="104"/>
    <w:bookmarkStart w:name="z126" w:id="105"/>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bookmarkEnd w:id="105"/>
    <w:bookmarkStart w:name="z127" w:id="106"/>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bookmarkEnd w:id="106"/>
    <w:bookmarkStart w:name="z128" w:id="107"/>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bookmarkEnd w:id="10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Қызылкесік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1-қосымша</w:t>
            </w:r>
          </w:p>
        </w:tc>
      </w:tr>
    </w:tbl>
    <w:bookmarkStart w:name="z130" w:id="108"/>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Қызылкесік ауылдық округінің аумағында жайылымдардың орналасу схемасы (картасы)</w:t>
      </w:r>
    </w:p>
    <w:bookmarkEnd w:id="108"/>
    <w:bookmarkStart w:name="z131"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Қызылкесік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2-қосымша</w:t>
            </w:r>
          </w:p>
        </w:tc>
      </w:tr>
    </w:tbl>
    <w:bookmarkStart w:name="z133" w:id="110"/>
    <w:p>
      <w:pPr>
        <w:spacing w:after="0"/>
        <w:ind w:left="0"/>
        <w:jc w:val="left"/>
      </w:pPr>
      <w:r>
        <w:rPr>
          <w:rFonts w:ascii="Times New Roman"/>
          <w:b/>
          <w:i w:val="false"/>
          <w:color w:val="000000"/>
        </w:rPr>
        <w:t xml:space="preserve"> Жайылым айналымдарының қолайлы схемалары</w:t>
      </w:r>
    </w:p>
    <w:bookmarkEnd w:id="110"/>
    <w:bookmarkStart w:name="z134"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Қызылкесік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3-қосымша</w:t>
            </w:r>
          </w:p>
        </w:tc>
      </w:tr>
    </w:tbl>
    <w:bookmarkStart w:name="z136" w:id="112"/>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bookmarkEnd w:id="112"/>
    <w:bookmarkStart w:name="z137"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Қызылкесік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 xml:space="preserve">жөніндегі жоспарына </w:t>
            </w:r>
            <w:r>
              <w:br/>
            </w:r>
            <w:r>
              <w:rPr>
                <w:rFonts w:ascii="Times New Roman"/>
                <w:b w:val="false"/>
                <w:i w:val="false"/>
                <w:color w:val="000000"/>
                <w:sz w:val="20"/>
              </w:rPr>
              <w:t>4-қосымша</w:t>
            </w:r>
          </w:p>
        </w:tc>
      </w:tr>
    </w:tbl>
    <w:bookmarkStart w:name="z139" w:id="114"/>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bookmarkEnd w:id="114"/>
    <w:bookmarkStart w:name="z140"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Қызылкесік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5-қосымша</w:t>
            </w:r>
          </w:p>
        </w:tc>
      </w:tr>
    </w:tbl>
    <w:bookmarkStart w:name="z142" w:id="116"/>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bookmarkEnd w:id="116"/>
    <w:bookmarkStart w:name="z143"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Қызылкесік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w:t>
            </w:r>
            <w:r>
              <w:br/>
            </w:r>
            <w:r>
              <w:rPr>
                <w:rFonts w:ascii="Times New Roman"/>
                <w:b w:val="false"/>
                <w:i w:val="false"/>
                <w:color w:val="000000"/>
                <w:sz w:val="20"/>
              </w:rPr>
              <w:t xml:space="preserve">басқару және оларды пайдалану </w:t>
            </w:r>
            <w:r>
              <w:br/>
            </w:r>
            <w:r>
              <w:rPr>
                <w:rFonts w:ascii="Times New Roman"/>
                <w:b w:val="false"/>
                <w:i w:val="false"/>
                <w:color w:val="000000"/>
                <w:sz w:val="20"/>
              </w:rPr>
              <w:t xml:space="preserve">жөніндегі жоспарына </w:t>
            </w:r>
            <w:r>
              <w:br/>
            </w:r>
            <w:r>
              <w:rPr>
                <w:rFonts w:ascii="Times New Roman"/>
                <w:b w:val="false"/>
                <w:i w:val="false"/>
                <w:color w:val="000000"/>
                <w:sz w:val="20"/>
              </w:rPr>
              <w:t>6-қосымша</w:t>
            </w:r>
          </w:p>
        </w:tc>
      </w:tr>
    </w:tbl>
    <w:bookmarkStart w:name="z145" w:id="118"/>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bookmarkEnd w:id="118"/>
    <w:bookmarkStart w:name="z146"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Қызылкесік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7 қосымша</w:t>
            </w:r>
          </w:p>
        </w:tc>
      </w:tr>
    </w:tbl>
    <w:bookmarkStart w:name="z148" w:id="120"/>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bookmarkEnd w:id="12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49" w:id="121"/>
          <w:p>
            <w:pPr>
              <w:spacing w:after="20"/>
              <w:ind w:left="20"/>
              <w:jc w:val="both"/>
            </w:pPr>
            <w:r>
              <w:rPr>
                <w:rFonts w:ascii="Times New Roman"/>
                <w:b w:val="false"/>
                <w:i w:val="false"/>
                <w:color w:val="000000"/>
                <w:sz w:val="20"/>
              </w:rPr>
              <w:t>
Ауылдық округ</w:t>
            </w:r>
          </w:p>
          <w:bookmarkEnd w:id="121"/>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Қызыл кесік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Үштөбе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Қызылкесік ауылдық округі </w:t>
            </w:r>
            <w:r>
              <w:br/>
            </w:r>
            <w:r>
              <w:rPr>
                <w:rFonts w:ascii="Times New Roman"/>
                <w:b w:val="false"/>
                <w:i w:val="false"/>
                <w:color w:val="000000"/>
                <w:sz w:val="20"/>
              </w:rPr>
              <w:t xml:space="preserve">бойынша </w:t>
            </w:r>
            <w:r>
              <w:br/>
            </w:r>
            <w:r>
              <w:rPr>
                <w:rFonts w:ascii="Times New Roman"/>
                <w:b w:val="false"/>
                <w:i w:val="false"/>
                <w:color w:val="000000"/>
                <w:sz w:val="20"/>
              </w:rPr>
              <w:t xml:space="preserve">2022-2023 жылдарға арналған </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 xml:space="preserve">оларды </w:t>
            </w:r>
            <w:r>
              <w:br/>
            </w:r>
            <w:r>
              <w:rPr>
                <w:rFonts w:ascii="Times New Roman"/>
                <w:b w:val="false"/>
                <w:i w:val="false"/>
                <w:color w:val="000000"/>
                <w:sz w:val="20"/>
              </w:rPr>
              <w:t xml:space="preserve">пайдалану жөніндегі жоспарына </w:t>
            </w:r>
            <w:r>
              <w:br/>
            </w:r>
            <w:r>
              <w:rPr>
                <w:rFonts w:ascii="Times New Roman"/>
                <w:b w:val="false"/>
                <w:i w:val="false"/>
                <w:color w:val="000000"/>
                <w:sz w:val="20"/>
              </w:rPr>
              <w:t>7-1 қосымша</w:t>
            </w:r>
          </w:p>
        </w:tc>
      </w:tr>
    </w:tbl>
    <w:bookmarkStart w:name="z151" w:id="122"/>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bookmarkEnd w:id="122"/>
    <w:bookmarkStart w:name="z152"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