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8c873ff" w14:textId="8c873ff">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Төлеби ауданының жайылымдарды басқару және оларды пайдалану жөніндегі 2022-2023 жылдарға арналған жоспары туралы</w:t>
      </w:r>
    </w:p>
    <w:p>
      <w:pPr>
        <w:spacing w:after="0"/>
        <w:ind w:left="0"/>
        <w:jc w:val="both"/>
      </w:pPr>
      <w:r>
        <w:rPr>
          <w:rFonts w:ascii="Times New Roman"/>
          <w:b w:val="false"/>
          <w:i w:val="false"/>
          <w:color w:val="000000"/>
          <w:sz w:val="28"/>
        </w:rPr>
        <w:t>Түркістан облысы Төлеби аудандық мәслихатының 2022 жылғы 12 тамыздағы № 18/108-VII шешiмi</w:t>
      </w:r>
    </w:p>
    <w:p>
      <w:pPr>
        <w:spacing w:after="0"/>
        <w:ind w:left="0"/>
        <w:jc w:val="both"/>
      </w:pPr>
      <w:bookmarkStart w:name="z1" w:id="0"/>
      <w:r>
        <w:rPr>
          <w:rFonts w:ascii="Times New Roman"/>
          <w:b w:val="false"/>
          <w:i w:val="false"/>
          <w:color w:val="000000"/>
          <w:sz w:val="28"/>
        </w:rPr>
        <w:t xml:space="preserve">
      "Жайылымдар туралы" 2017 жылғы 20 ақпандағы Қазақстан Республикасы Заңының </w:t>
      </w:r>
      <w:r>
        <w:rPr>
          <w:rFonts w:ascii="Times New Roman"/>
          <w:b w:val="false"/>
          <w:i w:val="false"/>
          <w:color w:val="000000"/>
          <w:sz w:val="28"/>
        </w:rPr>
        <w:t>8 бабының</w:t>
      </w:r>
      <w:r>
        <w:rPr>
          <w:rFonts w:ascii="Times New Roman"/>
          <w:b w:val="false"/>
          <w:i w:val="false"/>
          <w:color w:val="000000"/>
          <w:sz w:val="28"/>
        </w:rPr>
        <w:t xml:space="preserve"> 1 тармақшасына және Төлеби ауданы әкімдігінің 2022 жылғы 10 тамыздағы № 370 қаулысына сәйкес, Төлеби аудандық мәслихаты ШЕШІМ ҚАБЫЛДАДЫ:</w:t>
      </w:r>
    </w:p>
    <w:bookmarkEnd w:id="0"/>
    <w:bookmarkStart w:name="z2" w:id="1"/>
    <w:p>
      <w:pPr>
        <w:spacing w:after="0"/>
        <w:ind w:left="0"/>
        <w:jc w:val="both"/>
      </w:pPr>
      <w:r>
        <w:rPr>
          <w:rFonts w:ascii="Times New Roman"/>
          <w:b w:val="false"/>
          <w:i w:val="false"/>
          <w:color w:val="000000"/>
          <w:sz w:val="28"/>
        </w:rPr>
        <w:t xml:space="preserve">
      1. Төлеби ауданының жайылымдарды басқару және оларды пайдалану жөніндегі 2022-2023 жылдарға арналған </w:t>
      </w:r>
      <w:r>
        <w:rPr>
          <w:rFonts w:ascii="Times New Roman"/>
          <w:b w:val="false"/>
          <w:i w:val="false"/>
          <w:color w:val="000000"/>
          <w:sz w:val="28"/>
        </w:rPr>
        <w:t>жоспары</w:t>
      </w:r>
      <w:r>
        <w:rPr>
          <w:rFonts w:ascii="Times New Roman"/>
          <w:b w:val="false"/>
          <w:i w:val="false"/>
          <w:color w:val="000000"/>
          <w:sz w:val="28"/>
        </w:rPr>
        <w:t xml:space="preserve"> бекітілсін.</w:t>
      </w:r>
    </w:p>
    <w:bookmarkEnd w:id="1"/>
    <w:bookmarkStart w:name="z3" w:id="2"/>
    <w:p>
      <w:pPr>
        <w:spacing w:after="0"/>
        <w:ind w:left="0"/>
        <w:jc w:val="both"/>
      </w:pPr>
      <w:r>
        <w:rPr>
          <w:rFonts w:ascii="Times New Roman"/>
          <w:b w:val="false"/>
          <w:i w:val="false"/>
          <w:color w:val="000000"/>
          <w:sz w:val="28"/>
        </w:rPr>
        <w:t>
      2. "Төлеби аудандық мәслихат аппараты" мемлекеттік мекемесі Қазақстан Республикасының заңнамасында белгіленген тәртіпте:</w:t>
      </w:r>
    </w:p>
    <w:bookmarkEnd w:id="2"/>
    <w:bookmarkStart w:name="z4" w:id="3"/>
    <w:p>
      <w:pPr>
        <w:spacing w:after="0"/>
        <w:ind w:left="0"/>
        <w:jc w:val="both"/>
      </w:pPr>
      <w:r>
        <w:rPr>
          <w:rFonts w:ascii="Times New Roman"/>
          <w:b w:val="false"/>
          <w:i w:val="false"/>
          <w:color w:val="000000"/>
          <w:sz w:val="28"/>
        </w:rPr>
        <w:t>
      1) осы шешім тіркелген күннен бастап күнтізбелік он күн ішінде оның қазақ және орыс тілдеріндегі қағаз және электрондық түрдегі көшірмесін "Қазақстан Республикасының Заңнама және құқықтық ақпарат институты" шаруашылық жүргізу құқығындағы республикалық мемлекеттік кәсіпорнына Қазақстан Республикасы нормативтік құқықтық актілерінің эталондық бақылау банкінде ресми жариялау және оған енгізу үшін жіберуді;</w:t>
      </w:r>
    </w:p>
    <w:bookmarkEnd w:id="3"/>
    <w:bookmarkStart w:name="z5" w:id="4"/>
    <w:p>
      <w:pPr>
        <w:spacing w:after="0"/>
        <w:ind w:left="0"/>
        <w:jc w:val="both"/>
      </w:pPr>
      <w:r>
        <w:rPr>
          <w:rFonts w:ascii="Times New Roman"/>
          <w:b w:val="false"/>
          <w:i w:val="false"/>
          <w:color w:val="000000"/>
          <w:sz w:val="28"/>
        </w:rPr>
        <w:t>
      2) ресми жарияланғаннан кейін осы шешімді Төлеби аудандық мәслихатының интернет-ресурсына орналастыруын қамтамасыз етсін.</w:t>
      </w:r>
    </w:p>
    <w:bookmarkEnd w:id="4"/>
    <w:bookmarkStart w:name="z6" w:id="5"/>
    <w:p>
      <w:pPr>
        <w:spacing w:after="0"/>
        <w:ind w:left="0"/>
        <w:jc w:val="both"/>
      </w:pPr>
      <w:r>
        <w:rPr>
          <w:rFonts w:ascii="Times New Roman"/>
          <w:b w:val="false"/>
          <w:i w:val="false"/>
          <w:color w:val="000000"/>
          <w:sz w:val="28"/>
        </w:rPr>
        <w:t>
      3. Осы шешім алғашқы ресми жариялаған күнінен бастап қолданысқа енгізіледі.</w:t>
      </w:r>
    </w:p>
    <w:bookmarkEnd w:id="5"/>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Аудандық мәслихаттың хатшысы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Н.Қойбағаров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Төлеби аудандық</w:t>
            </w:r>
            <w:r>
              <w:br/>
            </w:r>
            <w:r>
              <w:rPr>
                <w:rFonts w:ascii="Times New Roman"/>
                <w:b w:val="false"/>
                <w:i w:val="false"/>
                <w:color w:val="000000"/>
                <w:sz w:val="20"/>
              </w:rPr>
              <w:t>мәслихатының 2022 жылғы</w:t>
            </w:r>
            <w:r>
              <w:br/>
            </w:r>
            <w:r>
              <w:rPr>
                <w:rFonts w:ascii="Times New Roman"/>
                <w:b w:val="false"/>
                <w:i w:val="false"/>
                <w:color w:val="000000"/>
                <w:sz w:val="20"/>
              </w:rPr>
              <w:t>12 тамыздағы № 18/108-VІI</w:t>
            </w:r>
            <w:r>
              <w:br/>
            </w:r>
            <w:r>
              <w:rPr>
                <w:rFonts w:ascii="Times New Roman"/>
                <w:b w:val="false"/>
                <w:i w:val="false"/>
                <w:color w:val="000000"/>
                <w:sz w:val="20"/>
              </w:rPr>
              <w:t>шешімімен бекітілген</w:t>
            </w:r>
          </w:p>
        </w:tc>
      </w:tr>
    </w:tbl>
    <w:bookmarkStart w:name="z8" w:id="6"/>
    <w:p>
      <w:pPr>
        <w:spacing w:after="0"/>
        <w:ind w:left="0"/>
        <w:jc w:val="left"/>
      </w:pPr>
      <w:r>
        <w:rPr>
          <w:rFonts w:ascii="Times New Roman"/>
          <w:b/>
          <w:i w:val="false"/>
          <w:color w:val="000000"/>
        </w:rPr>
        <w:t xml:space="preserve"> Төлеби ауданының жайылымдарды басқару және оларды пайдалану жөніндегі 2022-2023 жылдарға арналған жоспары</w:t>
      </w:r>
    </w:p>
    <w:bookmarkEnd w:id="6"/>
    <w:bookmarkStart w:name="z9" w:id="7"/>
    <w:p>
      <w:pPr>
        <w:spacing w:after="0"/>
        <w:ind w:left="0"/>
        <w:jc w:val="both"/>
      </w:pPr>
      <w:r>
        <w:rPr>
          <w:rFonts w:ascii="Times New Roman"/>
          <w:b w:val="false"/>
          <w:i w:val="false"/>
          <w:color w:val="000000"/>
          <w:sz w:val="28"/>
        </w:rPr>
        <w:t>
      Осы Төлеби ауданы бойынша 2022-2023 жылдарға арналған жайылымдарды басқару және оларды пайдалану жөніндегі жоспар (бұдан әрі - </w:t>
      </w:r>
      <w:r>
        <w:rPr>
          <w:rFonts w:ascii="Times New Roman"/>
          <w:b w:val="false"/>
          <w:i w:val="false"/>
          <w:color w:val="000000"/>
          <w:sz w:val="28"/>
        </w:rPr>
        <w:t>Жоспар</w:t>
      </w:r>
      <w:r>
        <w:rPr>
          <w:rFonts w:ascii="Times New Roman"/>
          <w:b w:val="false"/>
          <w:i w:val="false"/>
          <w:color w:val="000000"/>
          <w:sz w:val="28"/>
        </w:rPr>
        <w:t xml:space="preserve">) Қазақстан Республикасының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Заңдарына, Қазақстан Республикасы Премьер-Министрінің орынбасары – Қазақстан Республикасы Ауыл шаруашылығы министрінің 2017 жылғы 24 сәуірдегі № 172 </w:t>
      </w:r>
      <w:r>
        <w:rPr>
          <w:rFonts w:ascii="Times New Roman"/>
          <w:b w:val="false"/>
          <w:i w:val="false"/>
          <w:color w:val="000000"/>
          <w:sz w:val="28"/>
        </w:rPr>
        <w:t>бұйрығы</w:t>
      </w:r>
      <w:r>
        <w:rPr>
          <w:rFonts w:ascii="Times New Roman"/>
          <w:b w:val="false"/>
          <w:i w:val="false"/>
          <w:color w:val="000000"/>
          <w:sz w:val="28"/>
        </w:rPr>
        <w:t>. "Жайылымдарды ұтымды пайдалану қағидаларын бекіту туралы" бұйрығына (Қазақстан Республикасының Әділет министрлігінде 28 сәуір 2017 жылы № 15091 тіркелген),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(Қазақстан Республикасының Әділет министрлігінде 5 маусым 2015 жылы № 11064 тіркелген) </w:t>
      </w:r>
      <w:r>
        <w:rPr>
          <w:rFonts w:ascii="Times New Roman"/>
          <w:b w:val="false"/>
          <w:i w:val="false"/>
          <w:color w:val="000000"/>
          <w:sz w:val="28"/>
        </w:rPr>
        <w:t>бұйрығына</w:t>
      </w:r>
      <w:r>
        <w:rPr>
          <w:rFonts w:ascii="Times New Roman"/>
          <w:b w:val="false"/>
          <w:i w:val="false"/>
          <w:color w:val="000000"/>
          <w:sz w:val="28"/>
        </w:rPr>
        <w:t> сәйкес әзірленді.</w:t>
      </w:r>
    </w:p>
    <w:bookmarkEnd w:id="7"/>
    <w:bookmarkStart w:name="z10" w:id="8"/>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Жоспар</w:t>
      </w:r>
      <w:r>
        <w:rPr>
          <w:rFonts w:ascii="Times New Roman"/>
          <w:b w:val="false"/>
          <w:i w:val="false"/>
          <w:color w:val="000000"/>
          <w:sz w:val="28"/>
        </w:rPr>
        <w:t xml:space="preserve"> мазмұны:</w:t>
      </w:r>
    </w:p>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both"/>
      </w:pPr>
      <w:r>
        <w:rPr>
          <w:rFonts w:ascii="Times New Roman"/>
          <w:b w:val="false"/>
          <w:i w:val="false"/>
          <w:color w:val="000000"/>
          <w:sz w:val="28"/>
        </w:rPr>
        <w:t>
      2) жайылым айналымдарының қолайлы схемалары;</w:t>
      </w:r>
    </w:p>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both"/>
      </w:pPr>
      <w:r>
        <w:rPr>
          <w:rFonts w:ascii="Times New Roman"/>
          <w:b w:val="false"/>
          <w:i w:val="false"/>
          <w:color w:val="000000"/>
          <w:sz w:val="28"/>
        </w:rPr>
        <w:t>
      8) тиісті әкімшілік-аумақтық бірлікте жайылымдарды ұтымды пайдалану үшін қажетті өзге де талаптарды қамтуға тиіс.</w:t>
      </w:r>
    </w:p>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мекемелер туралы деректер, иелерін-жайылым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p>
      <w:pPr>
        <w:spacing w:after="0"/>
        <w:ind w:left="0"/>
        <w:jc w:val="both"/>
      </w:pPr>
      <w:r>
        <w:rPr>
          <w:rFonts w:ascii="Times New Roman"/>
          <w:b w:val="false"/>
          <w:i w:val="false"/>
          <w:color w:val="000000"/>
          <w:sz w:val="28"/>
        </w:rPr>
        <w:t>
      Төлеби ауданның жалпы жер көлемі 306 380 гектарды құрайды. Барлық ауылшаруашылығы алқаптарының жиынтығы 159383 гектар оның ішінде егістік жерлер 63274 гектар, соның ішінде суармалы егістік 9813 гектар, көп жылдық екпе ағаштары 2547 гектар, шабындық жерлер 1187 гектар, жайылымдық 25892 гектар.</w:t>
      </w:r>
    </w:p>
    <w:p>
      <w:pPr>
        <w:spacing w:after="0"/>
        <w:ind w:left="0"/>
        <w:jc w:val="both"/>
      </w:pPr>
      <w:r>
        <w:rPr>
          <w:rFonts w:ascii="Times New Roman"/>
          <w:b w:val="false"/>
          <w:i w:val="false"/>
          <w:color w:val="000000"/>
          <w:sz w:val="28"/>
        </w:rPr>
        <w:t>
      Жер санаттары бойынша:</w:t>
      </w:r>
    </w:p>
    <w:p>
      <w:pPr>
        <w:spacing w:after="0"/>
        <w:ind w:left="0"/>
        <w:jc w:val="both"/>
      </w:pPr>
      <w:r>
        <w:rPr>
          <w:rFonts w:ascii="Times New Roman"/>
          <w:b w:val="false"/>
          <w:i w:val="false"/>
          <w:color w:val="000000"/>
          <w:sz w:val="28"/>
        </w:rPr>
        <w:t>
      ауылшаруашылық мақсаттары бойынша пайдаланатын жерлері 92900 гектар;</w:t>
      </w:r>
    </w:p>
    <w:p>
      <w:pPr>
        <w:spacing w:after="0"/>
        <w:ind w:left="0"/>
        <w:jc w:val="both"/>
      </w:pPr>
      <w:r>
        <w:rPr>
          <w:rFonts w:ascii="Times New Roman"/>
          <w:b w:val="false"/>
          <w:i w:val="false"/>
          <w:color w:val="000000"/>
          <w:sz w:val="28"/>
        </w:rPr>
        <w:t>
      елді мекендердің жерлері 61531 гектар, оның ішінде жайылым жер 44365 гектар</w:t>
      </w:r>
    </w:p>
    <w:p>
      <w:pPr>
        <w:spacing w:after="0"/>
        <w:ind w:left="0"/>
        <w:jc w:val="both"/>
      </w:pPr>
      <w:r>
        <w:rPr>
          <w:rFonts w:ascii="Times New Roman"/>
          <w:b w:val="false"/>
          <w:i w:val="false"/>
          <w:color w:val="000000"/>
          <w:sz w:val="28"/>
        </w:rPr>
        <w:t>
      өнеркәсіп, көлік байланыс, қорғаныс және ауыл шаруашылық емес басқа мақсаттарда пайдаланатын жерлер 3745 гектар;</w:t>
      </w:r>
    </w:p>
    <w:p>
      <w:pPr>
        <w:spacing w:after="0"/>
        <w:ind w:left="0"/>
        <w:jc w:val="both"/>
      </w:pPr>
      <w:r>
        <w:rPr>
          <w:rFonts w:ascii="Times New Roman"/>
          <w:b w:val="false"/>
          <w:i w:val="false"/>
          <w:color w:val="000000"/>
          <w:sz w:val="28"/>
        </w:rPr>
        <w:t>
      ерекше қорғаудағы табиғи аумақтардың жерлері 146997 гектар;</w:t>
      </w:r>
    </w:p>
    <w:p>
      <w:pPr>
        <w:spacing w:after="0"/>
        <w:ind w:left="0"/>
        <w:jc w:val="both"/>
      </w:pPr>
      <w:r>
        <w:rPr>
          <w:rFonts w:ascii="Times New Roman"/>
          <w:b w:val="false"/>
          <w:i w:val="false"/>
          <w:color w:val="000000"/>
          <w:sz w:val="28"/>
        </w:rPr>
        <w:t>
      су қорының жерлері 197 гектар;</w:t>
      </w:r>
    </w:p>
    <w:p>
      <w:pPr>
        <w:spacing w:after="0"/>
        <w:ind w:left="0"/>
        <w:jc w:val="both"/>
      </w:pPr>
      <w:r>
        <w:rPr>
          <w:rFonts w:ascii="Times New Roman"/>
          <w:b w:val="false"/>
          <w:i w:val="false"/>
          <w:color w:val="000000"/>
          <w:sz w:val="28"/>
        </w:rPr>
        <w:t>
      Төлеби ауданының 4982 гектар жері Қазығұрт және Ордабасы аудандары есептік орамдар аумағында орналасқан.</w:t>
      </w:r>
    </w:p>
    <w:p>
      <w:pPr>
        <w:spacing w:after="0"/>
        <w:ind w:left="0"/>
        <w:jc w:val="both"/>
      </w:pPr>
      <w:r>
        <w:rPr>
          <w:rFonts w:ascii="Times New Roman"/>
          <w:b w:val="false"/>
          <w:i w:val="false"/>
          <w:color w:val="000000"/>
          <w:sz w:val="28"/>
        </w:rPr>
        <w:t>
      Әкімшілік-аумақтық бөлініс бойынша Төлеби ауданда 12 ауылдық округі 1 қала, 55 ауылдық елді-мекендер орналасқан.</w:t>
      </w:r>
    </w:p>
    <w:p>
      <w:pPr>
        <w:spacing w:after="0"/>
        <w:ind w:left="0"/>
        <w:jc w:val="both"/>
      </w:pPr>
      <w:r>
        <w:rPr>
          <w:rFonts w:ascii="Times New Roman"/>
          <w:b w:val="false"/>
          <w:i w:val="false"/>
          <w:color w:val="000000"/>
          <w:sz w:val="28"/>
        </w:rPr>
        <w:t>
      Мазмұны:</w:t>
      </w:r>
    </w:p>
    <w:p>
      <w:pPr>
        <w:spacing w:after="0"/>
        <w:ind w:left="0"/>
        <w:jc w:val="both"/>
      </w:pPr>
      <w:r>
        <w:rPr>
          <w:rFonts w:ascii="Times New Roman"/>
          <w:b w:val="false"/>
          <w:i w:val="false"/>
          <w:color w:val="000000"/>
          <w:sz w:val="28"/>
        </w:rPr>
        <w:t>
      1. Табиғаты</w:t>
      </w:r>
    </w:p>
    <w:p>
      <w:pPr>
        <w:spacing w:after="0"/>
        <w:ind w:left="0"/>
        <w:jc w:val="both"/>
      </w:pPr>
      <w:r>
        <w:rPr>
          <w:rFonts w:ascii="Times New Roman"/>
          <w:b w:val="false"/>
          <w:i w:val="false"/>
          <w:color w:val="000000"/>
          <w:sz w:val="28"/>
        </w:rPr>
        <w:t>
      2. Климаты</w:t>
      </w:r>
    </w:p>
    <w:p>
      <w:pPr>
        <w:spacing w:after="0"/>
        <w:ind w:left="0"/>
        <w:jc w:val="both"/>
      </w:pPr>
      <w:r>
        <w:rPr>
          <w:rFonts w:ascii="Times New Roman"/>
          <w:b w:val="false"/>
          <w:i w:val="false"/>
          <w:color w:val="000000"/>
          <w:sz w:val="28"/>
        </w:rPr>
        <w:t>
      3. Гидрографиясы</w:t>
      </w:r>
    </w:p>
    <w:p>
      <w:pPr>
        <w:spacing w:after="0"/>
        <w:ind w:left="0"/>
        <w:jc w:val="both"/>
      </w:pPr>
      <w:r>
        <w:rPr>
          <w:rFonts w:ascii="Times New Roman"/>
          <w:b w:val="false"/>
          <w:i w:val="false"/>
          <w:color w:val="000000"/>
          <w:sz w:val="28"/>
        </w:rPr>
        <w:t>
      4. Ауыл шаруашылығы</w:t>
      </w:r>
    </w:p>
    <w:p>
      <w:pPr>
        <w:spacing w:after="0"/>
        <w:ind w:left="0"/>
        <w:jc w:val="both"/>
      </w:pPr>
      <w:r>
        <w:rPr>
          <w:rFonts w:ascii="Times New Roman"/>
          <w:b w:val="false"/>
          <w:i w:val="false"/>
          <w:color w:val="000000"/>
          <w:sz w:val="28"/>
        </w:rPr>
        <w:t>
      Табиғаты:</w:t>
      </w:r>
    </w:p>
    <w:p>
      <w:pPr>
        <w:spacing w:after="0"/>
        <w:ind w:left="0"/>
        <w:jc w:val="both"/>
      </w:pPr>
      <w:r>
        <w:rPr>
          <w:rFonts w:ascii="Times New Roman"/>
          <w:b w:val="false"/>
          <w:i w:val="false"/>
          <w:color w:val="000000"/>
          <w:sz w:val="28"/>
        </w:rPr>
        <w:t>
      Ақсу-Жабағылы қорығы Талас Алатауы мен Өгем тауларының солтүстік-батыс сілемдерінде орналасқан. Қорық ерекше қорғалатын аймақ. Оның жалпы көлемі 146997 гектар, екі мемлекетпен Қырғызстан және Өзбекстанмен шектеседі. Қорықтың жері Оңтүстік Қазақстанның Түлкібас, Төлеби, Қазығұрт аудандарында жайғасқан.</w:t>
      </w:r>
    </w:p>
    <w:p>
      <w:pPr>
        <w:spacing w:after="0"/>
        <w:ind w:left="0"/>
        <w:jc w:val="both"/>
      </w:pPr>
      <w:r>
        <w:rPr>
          <w:rFonts w:ascii="Times New Roman"/>
          <w:b w:val="false"/>
          <w:i w:val="false"/>
          <w:color w:val="000000"/>
          <w:sz w:val="28"/>
        </w:rPr>
        <w:t>
      Климаты:</w:t>
      </w:r>
    </w:p>
    <w:p>
      <w:pPr>
        <w:spacing w:after="0"/>
        <w:ind w:left="0"/>
        <w:jc w:val="both"/>
      </w:pPr>
      <w:r>
        <w:rPr>
          <w:rFonts w:ascii="Times New Roman"/>
          <w:b w:val="false"/>
          <w:i w:val="false"/>
          <w:color w:val="000000"/>
          <w:sz w:val="28"/>
        </w:rPr>
        <w:t>
      Аудан тау етегінде орналасқан, суық болмайтын күндері 160-180 күнді құрайды, жылдық ауаның ылғалдылығы 330-390 миллиметр. Қыс айларында қардың қалындығы 50-60 сантиметрге барады. Ұзақтығы 120-126 күнге созылады. Жер қыртысы ылғалды ашық сұр топырақты болып келеді. Ауданның ауыл шаруашылығы көп салалы егіншілік және мал шаруашылығымен айналысады. Ауданның тура ортасынан тау етегінен бастау алатын Бадам өзені өтеді.</w:t>
      </w:r>
    </w:p>
    <w:p>
      <w:pPr>
        <w:spacing w:after="0"/>
        <w:ind w:left="0"/>
        <w:jc w:val="both"/>
      </w:pPr>
      <w:r>
        <w:rPr>
          <w:rFonts w:ascii="Times New Roman"/>
          <w:b w:val="false"/>
          <w:i w:val="false"/>
          <w:color w:val="000000"/>
          <w:sz w:val="28"/>
        </w:rPr>
        <w:t>
      Гидрографиясы:</w:t>
      </w:r>
    </w:p>
    <w:p>
      <w:pPr>
        <w:spacing w:after="0"/>
        <w:ind w:left="0"/>
        <w:jc w:val="both"/>
      </w:pPr>
      <w:r>
        <w:rPr>
          <w:rFonts w:ascii="Times New Roman"/>
          <w:b w:val="false"/>
          <w:i w:val="false"/>
          <w:color w:val="000000"/>
          <w:sz w:val="28"/>
        </w:rPr>
        <w:t>
      Аудан көлемінде үлкенді-кішілі 14 өзен бар. Аудан аумағында өзендер таулы аймақтардан бастау алады.</w:t>
      </w:r>
    </w:p>
    <w:p>
      <w:pPr>
        <w:spacing w:after="0"/>
        <w:ind w:left="0"/>
        <w:jc w:val="both"/>
      </w:pPr>
      <w:r>
        <w:rPr>
          <w:rFonts w:ascii="Times New Roman"/>
          <w:b w:val="false"/>
          <w:i w:val="false"/>
          <w:color w:val="000000"/>
          <w:sz w:val="28"/>
        </w:rPr>
        <w:t>
      Өзендер: Тоғыс өзені ұзындығы 28,1 километр, Даңыстау өзені-20,1 километр, Біркөлік өзені-4,2 километр, Ақмешіт өзені-11,9 километр, Леңгер өзені-11,1 километр, Бадам өзені-32,4 километр, Текесу өзені-8,4 километр, Сілбілі өзені-2,5 километр, Қасқасу өзені-6,4 километр, Сайрам-су өзені-26,6 километр, Жайлаусай өзені-20,9 километр, Балдыберек өзені-33,5 километр, Ақсу өзені-13,2 километр, Науытсай өзені-5 километр. Жалпы ұзындығы 224,3 шақырым.</w:t>
      </w:r>
    </w:p>
    <w:p>
      <w:pPr>
        <w:spacing w:after="0"/>
        <w:ind w:left="0"/>
        <w:jc w:val="both"/>
      </w:pPr>
      <w:r>
        <w:rPr>
          <w:rFonts w:ascii="Times New Roman"/>
          <w:b w:val="false"/>
          <w:i w:val="false"/>
          <w:color w:val="000000"/>
          <w:sz w:val="28"/>
        </w:rPr>
        <w:t>
      Бөгендер мен тоғандар:</w:t>
      </w:r>
    </w:p>
    <w:p>
      <w:pPr>
        <w:spacing w:after="0"/>
        <w:ind w:left="0"/>
        <w:jc w:val="both"/>
      </w:pPr>
      <w:r>
        <w:rPr>
          <w:rFonts w:ascii="Times New Roman"/>
          <w:b w:val="false"/>
          <w:i w:val="false"/>
          <w:color w:val="000000"/>
          <w:sz w:val="28"/>
        </w:rPr>
        <w:t>
      "Ащы" су қоймасы, сиымдылығы 443 000 м3;</w:t>
      </w:r>
    </w:p>
    <w:p>
      <w:pPr>
        <w:spacing w:after="0"/>
        <w:ind w:left="0"/>
        <w:jc w:val="both"/>
      </w:pPr>
      <w:r>
        <w:rPr>
          <w:rFonts w:ascii="Times New Roman"/>
          <w:b w:val="false"/>
          <w:i w:val="false"/>
          <w:color w:val="000000"/>
          <w:sz w:val="28"/>
        </w:rPr>
        <w:t>
      "Шілтер" су қоймасы, сиымдылығы 275 000 м3;</w:t>
      </w:r>
    </w:p>
    <w:p>
      <w:pPr>
        <w:spacing w:after="0"/>
        <w:ind w:left="0"/>
        <w:jc w:val="both"/>
      </w:pPr>
      <w:r>
        <w:rPr>
          <w:rFonts w:ascii="Times New Roman"/>
          <w:b w:val="false"/>
          <w:i w:val="false"/>
          <w:color w:val="000000"/>
          <w:sz w:val="28"/>
        </w:rPr>
        <w:t>
      "Ұзынбұлақ" су қоймасы, сиымдылығы 1 600 000 м3.</w:t>
      </w:r>
    </w:p>
    <w:p>
      <w:pPr>
        <w:spacing w:after="0"/>
        <w:ind w:left="0"/>
        <w:jc w:val="both"/>
      </w:pPr>
      <w:r>
        <w:rPr>
          <w:rFonts w:ascii="Times New Roman"/>
          <w:b w:val="false"/>
          <w:i w:val="false"/>
          <w:color w:val="000000"/>
          <w:sz w:val="28"/>
        </w:rPr>
        <w:t>
      Ауыл шаруашылығы:</w:t>
      </w:r>
    </w:p>
    <w:p>
      <w:pPr>
        <w:spacing w:after="0"/>
        <w:ind w:left="0"/>
        <w:jc w:val="both"/>
      </w:pPr>
      <w:r>
        <w:rPr>
          <w:rFonts w:ascii="Times New Roman"/>
          <w:b w:val="false"/>
          <w:i w:val="false"/>
          <w:color w:val="000000"/>
          <w:sz w:val="28"/>
        </w:rPr>
        <w:t xml:space="preserve">
      Ауданның ауыл шаруашылығына жарамды жерінің аумағы 159383 гектар. Оның ішінде егістік жерлер 63274 гектар, соның ішінде суармалы егістік 9813 гектар, көп жылдық ағашты өсімдіктер 2547 гектар, шабындық жерлер 1187 гектар, жайылымдық 25892 гектар, және елді мекен жайылым жері 44365 гектар, жалпы жайылым жерлердің көлемінің қосындысы 70257 гектар. </w:t>
      </w:r>
    </w:p>
    <w:p>
      <w:pPr>
        <w:spacing w:after="0"/>
        <w:ind w:left="0"/>
        <w:jc w:val="both"/>
      </w:pPr>
      <w:r>
        <w:rPr>
          <w:rFonts w:ascii="Times New Roman"/>
          <w:b w:val="false"/>
          <w:i w:val="false"/>
          <w:color w:val="000000"/>
          <w:sz w:val="28"/>
        </w:rPr>
        <w:t>
      Төлеби ауданы бойынша ірі қара - 70052, уақ мал - 183005, жылқы - 31974, түйе - 12 басқа жетті.</w:t>
      </w:r>
    </w:p>
    <w:p>
      <w:pPr>
        <w:spacing w:after="0"/>
        <w:ind w:left="0"/>
        <w:jc w:val="both"/>
      </w:pPr>
      <w:r>
        <w:rPr>
          <w:rFonts w:ascii="Times New Roman"/>
          <w:b w:val="false"/>
          <w:i w:val="false"/>
          <w:color w:val="000000"/>
          <w:sz w:val="28"/>
        </w:rPr>
        <w:t>
      Төлеби ауданындағы қала және ауылдық округтері бойынша мал басының саны, табиғи жайылымының көлемі және табиғи жайылымды қажет ететін көлемі туралы мәлімет:</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Ленгір қ.</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14742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12384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Ақсу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17208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Көксәйек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24786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Қоғалы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14766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Кемеқалған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12576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Мамыр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29538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168372</w:t>
            </w: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gridSpan w:val="3"/>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12512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11723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7879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17644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17835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25356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23030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330275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183005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169391</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Төрт түлік малды жайылымдық жерлермен қамтылу деңгейі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 саны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округтеріндегі жалпы жайылымның жер көлемі, гектар</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шығу</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Ленгір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Ақсу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Көксәйек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Қоғалы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Кемеқалған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Мамыр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168372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3997</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шығу</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Аудандағы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шығу</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-18218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-38859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-45198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-19043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-29279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-61488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-32782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-82372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-37735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-50533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-37585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-98383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-46306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330275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183005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169391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169391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668038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-597781</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Жұртшылық шаруашылық малдарына қызмет көрсеттетін ветеринариялық-санитариялық объектілер: ветеринариялық станциялар - 13, ұсақ малдарды шомылдыру - 23, жасанды ұрықтандыру пунктері - 23 және биотермиялық шұңқырлар саны - 28. Олар мына төмендегі ауыл округтерінде орналасқан:</w:t>
      </w:r>
    </w:p>
    <w:p>
      <w:pPr>
        <w:spacing w:after="0"/>
        <w:ind w:left="0"/>
        <w:jc w:val="both"/>
      </w:pPr>
      <w:r>
        <w:rPr>
          <w:rFonts w:ascii="Times New Roman"/>
          <w:b w:val="false"/>
          <w:i w:val="false"/>
          <w:color w:val="000000"/>
          <w:sz w:val="28"/>
        </w:rPr>
        <w:t>
      Ветеринариялық-санитариялық мекемелер туралы деректері: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Мамыр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Ақсу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Кемеқалған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Көксәйек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Қоғалы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Ленгер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Жайылым жерлердің құрғақ массасының орташа түсімділігі 5,3 центнер/гектарына, азықтық бірлігі 3,1 центнер/гектарына.</w:t>
      </w:r>
    </w:p>
    <w:p>
      <w:pPr>
        <w:spacing w:after="0"/>
        <w:ind w:left="0"/>
        <w:jc w:val="both"/>
      </w:pPr>
      <w:r>
        <w:rPr>
          <w:rFonts w:ascii="Times New Roman"/>
          <w:b w:val="false"/>
          <w:i w:val="false"/>
          <w:color w:val="000000"/>
          <w:sz w:val="28"/>
        </w:rPr>
        <w:t>
      Табиғи жем-шөп алқаптарындағы жайылымдардың түсімділігі (центнер/гектарына) мен азықтық бірлігіне баға беру төмендегі көрсеткіштермен жүргізілді.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маусымдық пайдалану ұсынысы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Азықтық бірлік бойынша жайылым сапасының өнімділігі (центнер/гектар)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Ортадан жоғары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Ортадан төмен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Көктемгі-жаздық, күздік және жаздық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 жоғары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төмен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 жоғары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төмен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Күздік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төмен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Көктемдік-күздік</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 маусым бойынша бағаланады-көктемдік-күздік</w:t>
            </w:r>
          </w:p>
        </w:tc>
      </w:tr>
    </w:tbl>
    <w:p>
      <w:pPr>
        <w:spacing w:after="0"/>
        <w:ind w:left="0"/>
        <w:jc w:val="both"/>
      </w:pPr>
      <w:r>
        <w:rPr>
          <w:rFonts w:ascii="Times New Roman"/>
          <w:b w:val="false"/>
          <w:i w:val="false"/>
          <w:color w:val="000000"/>
          <w:sz w:val="28"/>
        </w:rPr>
        <w:t>
      Жем-шөп қорының құнарлығы төмендегі көрсеткіштер бойынша бағаланады: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маусымдық пайдалану ұсынысы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Жем-шөптің құнарлығы (100 кг құрғақ шөптегі азықтық бірліктің көлемі)</w:t>
            </w:r>
          </w:p>
        </w:tc>
      </w:tr>
      <w:tr>
        <w:trPr>
          <w:trHeight w:val="30" w:hRule="atLeast"/>
        </w:trPr>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68-ден жоғары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51-ден төмен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Көктемгі-жаздық, күздік және жаздық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50-ден жоғары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40-тан төмен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Күздік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40-тан жоғары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30-дан төмен</w:t>
            </w:r>
          </w:p>
        </w:tc>
      </w:tr>
    </w:tbl>
    <w:p>
      <w:pPr>
        <w:spacing w:after="0"/>
        <w:ind w:left="0"/>
        <w:jc w:val="left"/>
      </w:pPr>
      <w:r>
        <w:br/>
      </w:r>
      <w:r>
        <w:rPr>
          <w:rFonts w:ascii="Times New Roman"/>
          <w:b w:val="false"/>
          <w:i w:val="false"/>
          <w:color w:val="000000"/>
          <w:sz w:val="28"/>
        </w:rPr>
        <w:t>
</w:t>
      </w:r>
    </w:p>
    <w:bookmarkStart w:name="z12" w:id="9"/>
    <w:p>
      <w:pPr>
        <w:spacing w:after="0"/>
        <w:ind w:left="0"/>
        <w:jc w:val="both"/>
      </w:pPr>
      <w:r>
        <w:rPr>
          <w:rFonts w:ascii="Times New Roman"/>
          <w:b w:val="false"/>
          <w:i w:val="false"/>
          <w:color w:val="000000"/>
          <w:sz w:val="28"/>
        </w:rPr>
        <w:t>
      1. Леңгер қаласы</w:t>
      </w:r>
    </w:p>
    <w:bookmarkEnd w:id="9"/>
    <w:p>
      <w:pPr>
        <w:spacing w:after="0"/>
        <w:ind w:left="0"/>
        <w:jc w:val="both"/>
      </w:pPr>
      <w:r>
        <w:rPr>
          <w:rFonts w:ascii="Times New Roman"/>
          <w:b w:val="false"/>
          <w:i w:val="false"/>
          <w:color w:val="000000"/>
          <w:sz w:val="28"/>
        </w:rPr>
        <w:t>
      Орталығы – Леңгер қаласы.</w:t>
      </w:r>
    </w:p>
    <w:p>
      <w:pPr>
        <w:spacing w:after="0"/>
        <w:ind w:left="0"/>
        <w:jc w:val="both"/>
      </w:pPr>
      <w:r>
        <w:rPr>
          <w:rFonts w:ascii="Times New Roman"/>
          <w:b w:val="false"/>
          <w:i w:val="false"/>
          <w:color w:val="000000"/>
          <w:sz w:val="28"/>
        </w:rPr>
        <w:t>
      Халық саны –27760 адам.</w:t>
      </w:r>
    </w:p>
    <w:p>
      <w:pPr>
        <w:spacing w:after="0"/>
        <w:ind w:left="0"/>
        <w:jc w:val="both"/>
      </w:pPr>
      <w:r>
        <w:rPr>
          <w:rFonts w:ascii="Times New Roman"/>
          <w:b w:val="false"/>
          <w:i w:val="false"/>
          <w:color w:val="000000"/>
          <w:sz w:val="28"/>
        </w:rPr>
        <w:t>
      Қаланың барлық жер көлемі – 2538 гектар.</w:t>
      </w:r>
    </w:p>
    <w:p>
      <w:pPr>
        <w:spacing w:after="0"/>
        <w:ind w:left="0"/>
        <w:jc w:val="both"/>
      </w:pPr>
      <w:r>
        <w:rPr>
          <w:rFonts w:ascii="Times New Roman"/>
          <w:b w:val="false"/>
          <w:i w:val="false"/>
          <w:color w:val="000000"/>
          <w:sz w:val="28"/>
        </w:rPr>
        <w:t>
      Оның ішінде: Елді мекен жерлер-1686 гектар;</w:t>
      </w:r>
    </w:p>
    <w:p>
      <w:pPr>
        <w:spacing w:after="0"/>
        <w:ind w:left="0"/>
        <w:jc w:val="both"/>
      </w:pPr>
      <w:r>
        <w:rPr>
          <w:rFonts w:ascii="Times New Roman"/>
          <w:b w:val="false"/>
          <w:i w:val="false"/>
          <w:color w:val="000000"/>
          <w:sz w:val="28"/>
        </w:rPr>
        <w:t>
      ауыл шаруашылық жер – 852 гектар;</w:t>
      </w:r>
    </w:p>
    <w:p>
      <w:pPr>
        <w:spacing w:after="0"/>
        <w:ind w:left="0"/>
        <w:jc w:val="both"/>
      </w:pPr>
      <w:r>
        <w:rPr>
          <w:rFonts w:ascii="Times New Roman"/>
          <w:b w:val="false"/>
          <w:i w:val="false"/>
          <w:color w:val="000000"/>
          <w:sz w:val="28"/>
        </w:rPr>
        <w:t>
      жалпы егістік – 165 гектар.</w:t>
      </w:r>
    </w:p>
    <w:p>
      <w:pPr>
        <w:spacing w:after="0"/>
        <w:ind w:left="0"/>
        <w:jc w:val="both"/>
      </w:pPr>
      <w:r>
        <w:rPr>
          <w:rFonts w:ascii="Times New Roman"/>
          <w:b w:val="false"/>
          <w:i w:val="false"/>
          <w:color w:val="000000"/>
          <w:sz w:val="28"/>
        </w:rPr>
        <w:t>
      суғармалы жер – 0 гектар;</w:t>
      </w:r>
    </w:p>
    <w:p>
      <w:pPr>
        <w:spacing w:after="0"/>
        <w:ind w:left="0"/>
        <w:jc w:val="both"/>
      </w:pPr>
      <w:r>
        <w:rPr>
          <w:rFonts w:ascii="Times New Roman"/>
          <w:b w:val="false"/>
          <w:i w:val="false"/>
          <w:color w:val="000000"/>
          <w:sz w:val="28"/>
        </w:rPr>
        <w:t>
      көп жылдық екпелер – 0 гектар;</w:t>
      </w:r>
    </w:p>
    <w:p>
      <w:pPr>
        <w:spacing w:after="0"/>
        <w:ind w:left="0"/>
        <w:jc w:val="both"/>
      </w:pPr>
      <w:r>
        <w:rPr>
          <w:rFonts w:ascii="Times New Roman"/>
          <w:b w:val="false"/>
          <w:i w:val="false"/>
          <w:color w:val="000000"/>
          <w:sz w:val="28"/>
        </w:rPr>
        <w:t>
      шабындық жер –0 гектар;</w:t>
      </w:r>
    </w:p>
    <w:p>
      <w:pPr>
        <w:spacing w:after="0"/>
        <w:ind w:left="0"/>
        <w:jc w:val="both"/>
      </w:pPr>
      <w:r>
        <w:rPr>
          <w:rFonts w:ascii="Times New Roman"/>
          <w:b w:val="false"/>
          <w:i w:val="false"/>
          <w:color w:val="000000"/>
          <w:sz w:val="28"/>
        </w:rPr>
        <w:t>
      жайылымдық жер – 687 гектар.</w:t>
      </w:r>
    </w:p>
    <w:p>
      <w:pPr>
        <w:spacing w:after="0"/>
        <w:ind w:left="0"/>
        <w:jc w:val="both"/>
      </w:pPr>
      <w:r>
        <w:rPr>
          <w:rFonts w:ascii="Times New Roman"/>
          <w:b w:val="false"/>
          <w:i w:val="false"/>
          <w:color w:val="000000"/>
          <w:sz w:val="28"/>
        </w:rPr>
        <w:t>
      (жалпы жайылым жер – 687 гектар)</w:t>
      </w:r>
    </w:p>
    <w:p>
      <w:pPr>
        <w:spacing w:after="0"/>
        <w:ind w:left="0"/>
        <w:jc w:val="both"/>
      </w:pPr>
      <w:r>
        <w:rPr>
          <w:rFonts w:ascii="Times New Roman"/>
          <w:b w:val="false"/>
          <w:i w:val="false"/>
          <w:color w:val="000000"/>
          <w:sz w:val="28"/>
        </w:rPr>
        <w:t>
      Леңгер қаласының жалпы жер көлемі 2538 гектарды құрайды. Тұрғылықты жерлер -1516 гектар, Осы жер учаскелерінің ішінде барлығы 1022 гектар ауыл шаруашылығы мақсатына арналған оның ішінде егістік 162 гектар, одан суғармалы егістік 162 гектар, бау 173 гектар, жайылым 687,0 гектар, шабындық 0 гектар.</w:t>
      </w:r>
    </w:p>
    <w:p>
      <w:pPr>
        <w:spacing w:after="0"/>
        <w:ind w:left="0"/>
        <w:jc w:val="both"/>
      </w:pPr>
      <w:r>
        <w:rPr>
          <w:rFonts w:ascii="Times New Roman"/>
          <w:b w:val="false"/>
          <w:i w:val="false"/>
          <w:color w:val="000000"/>
          <w:sz w:val="28"/>
        </w:rPr>
        <w:t>
      Леңгер қаласының жалпы 27760 халық қоныстанған.</w:t>
      </w:r>
    </w:p>
    <w:p>
      <w:pPr>
        <w:spacing w:after="0"/>
        <w:ind w:left="0"/>
        <w:jc w:val="both"/>
      </w:pPr>
      <w:r>
        <w:rPr>
          <w:rFonts w:ascii="Times New Roman"/>
          <w:b w:val="false"/>
          <w:i w:val="false"/>
          <w:color w:val="000000"/>
          <w:sz w:val="28"/>
        </w:rPr>
        <w:t>
      Қалада бүгінгі таңда 2277 бас ірі қара мал, 3550 бас уақ мал, 705 бас жылқы және аталған малдарға барлығы 1 мал дәрігерлік пункті, 1 биотермиялық шұңқырлар, 1 мал тоғыту орны, 2 қолдан ұрықтандыру пункті салынған.</w:t>
      </w:r>
    </w:p>
    <w:p>
      <w:pPr>
        <w:spacing w:after="0"/>
        <w:ind w:left="0"/>
        <w:jc w:val="both"/>
      </w:pPr>
      <w:r>
        <w:rPr>
          <w:rFonts w:ascii="Times New Roman"/>
          <w:b w:val="false"/>
          <w:i w:val="false"/>
          <w:color w:val="000000"/>
          <w:sz w:val="28"/>
        </w:rPr>
        <w:t>
      Леңгер қаласы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Леңгер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3550</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Леңгер қаласы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585"/>
        <w:gridCol w:w="585"/>
        <w:gridCol w:w="585"/>
        <w:gridCol w:w="585"/>
        <w:gridCol w:w="585"/>
        <w:gridCol w:w="585"/>
        <w:gridCol w:w="586"/>
        <w:gridCol w:w="586"/>
        <w:gridCol w:w="586"/>
        <w:gridCol w:w="586"/>
        <w:gridCol w:w="586"/>
        <w:gridCol w:w="586"/>
        <w:gridCol w:w="586"/>
        <w:gridCol w:w="586"/>
        <w:gridCol w:w="586"/>
        <w:gridCol w:w="586"/>
        <w:gridCol w:w="586"/>
        <w:gridCol w:w="586"/>
        <w:gridCol w:w="586"/>
        <w:gridCol w:w="586"/>
        <w:gridCol w:w="586"/>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58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58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О.і Бордақы</w:t>
            </w:r>
          </w:p>
        </w:tc>
        <w:tc>
          <w:tcPr>
            <w:tcW w:w="58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58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Ленгір 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vMerge/>
            <w:tcBorders>
              <w:top w:val="nil"/>
              <w:left w:val="single" w:color="cfcfcf" w:sz="5"/>
              <w:bottom w:val="single" w:color="cfcfcf" w:sz="5"/>
              <w:right w:val="single" w:color="cfcfcf" w:sz="5"/>
            </w:tcBorders>
          </w:tcP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vMerge/>
            <w:tcBorders>
              <w:top w:val="nil"/>
              <w:left w:val="single" w:color="cfcfcf" w:sz="5"/>
              <w:bottom w:val="single" w:color="cfcfcf" w:sz="5"/>
              <w:right w:val="single" w:color="cfcfcf" w:sz="5"/>
            </w:tcBorders>
          </w:tcP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0" w:type="auto"/>
            <w:vMerge/>
            <w:tcBorders>
              <w:top w:val="nil"/>
              <w:left w:val="single" w:color="cfcfcf" w:sz="5"/>
              <w:bottom w:val="single" w:color="cfcfcf" w:sz="5"/>
              <w:right w:val="single" w:color="cfcfcf" w:sz="5"/>
            </w:tcBorders>
          </w:tcPr>
          <w:p/>
        </w:tc>
      </w:tr>
      <w:tr>
        <w:trPr>
          <w:trHeight w:val="30" w:hRule="atLeast"/>
        </w:trPr>
        <w:tc>
          <w:tcPr>
            <w:tcW w:w="58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gridSpan w:val="2"/>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r>
      <w:tr>
        <w:trPr>
          <w:trHeight w:val="30" w:hRule="atLeast"/>
        </w:trPr>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3550</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18905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-18218</w:t>
            </w:r>
          </w:p>
        </w:tc>
      </w:tr>
      <w:tr>
        <w:trPr>
          <w:trHeight w:val="30" w:hRule="atLeast"/>
        </w:trPr>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3550</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18905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-18218</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Ленгір қаласы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Қаланың барлық жер көлемі - 2538 гектар.</w:t>
      </w:r>
    </w:p>
    <w:p>
      <w:pPr>
        <w:spacing w:after="0"/>
        <w:ind w:left="0"/>
        <w:jc w:val="both"/>
      </w:pPr>
      <w:r>
        <w:rPr>
          <w:rFonts w:ascii="Times New Roman"/>
          <w:b w:val="false"/>
          <w:i w:val="false"/>
          <w:color w:val="000000"/>
          <w:sz w:val="28"/>
        </w:rPr>
        <w:t>
       Оның ішінде:Тұрғылықты жері 1686 гектар</w:t>
      </w:r>
    </w:p>
    <w:p>
      <w:pPr>
        <w:spacing w:after="0"/>
        <w:ind w:left="0"/>
        <w:jc w:val="both"/>
      </w:pPr>
      <w:r>
        <w:rPr>
          <w:rFonts w:ascii="Times New Roman"/>
          <w:b w:val="false"/>
          <w:i w:val="false"/>
          <w:color w:val="000000"/>
          <w:sz w:val="28"/>
        </w:rPr>
        <w:t>
       ауыл шаруашылық жер - 852 гектар;</w:t>
      </w:r>
    </w:p>
    <w:p>
      <w:pPr>
        <w:spacing w:after="0"/>
        <w:ind w:left="0"/>
        <w:jc w:val="both"/>
      </w:pPr>
      <w:r>
        <w:rPr>
          <w:rFonts w:ascii="Times New Roman"/>
          <w:b w:val="false"/>
          <w:i w:val="false"/>
          <w:color w:val="000000"/>
          <w:sz w:val="28"/>
        </w:rPr>
        <w:t>
       жалпы егістік - 165 гектар.</w:t>
      </w:r>
    </w:p>
    <w:p>
      <w:pPr>
        <w:spacing w:after="0"/>
        <w:ind w:left="0"/>
        <w:jc w:val="both"/>
      </w:pPr>
      <w:r>
        <w:rPr>
          <w:rFonts w:ascii="Times New Roman"/>
          <w:b w:val="false"/>
          <w:i w:val="false"/>
          <w:color w:val="000000"/>
          <w:sz w:val="28"/>
        </w:rPr>
        <w:t>
       суғармалы жер - 0 гектар;</w:t>
      </w:r>
    </w:p>
    <w:p>
      <w:pPr>
        <w:spacing w:after="0"/>
        <w:ind w:left="0"/>
        <w:jc w:val="both"/>
      </w:pPr>
      <w:r>
        <w:rPr>
          <w:rFonts w:ascii="Times New Roman"/>
          <w:b w:val="false"/>
          <w:i w:val="false"/>
          <w:color w:val="000000"/>
          <w:sz w:val="28"/>
        </w:rPr>
        <w:t>
       көп жылдық екпелер – 0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жайылымдық жер - 687 гектар.</w:t>
      </w:r>
    </w:p>
    <w:p>
      <w:pPr>
        <w:spacing w:after="0"/>
        <w:ind w:left="0"/>
        <w:jc w:val="both"/>
      </w:pPr>
      <w:r>
        <w:rPr>
          <w:rFonts w:ascii="Times New Roman"/>
          <w:b w:val="false"/>
          <w:i w:val="false"/>
          <w:color w:val="000000"/>
          <w:sz w:val="28"/>
        </w:rPr>
        <w:t>
       (жалпы жайылым жер - 687 гектар)</w:t>
      </w:r>
    </w:p>
    <w:p>
      <w:pPr>
        <w:spacing w:after="0"/>
        <w:ind w:left="0"/>
        <w:jc w:val="both"/>
      </w:pPr>
      <w:r>
        <w:rPr>
          <w:rFonts w:ascii="Times New Roman"/>
          <w:b w:val="false"/>
          <w:i w:val="false"/>
          <w:color w:val="000000"/>
          <w:sz w:val="28"/>
        </w:rPr>
        <w:t>
      Төлеби ауданы Ленгір қаласы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Ленгір қаласы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Ленгір қаласы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Ленгір қаласы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 w:id="10"/>
    <w:p>
      <w:pPr>
        <w:spacing w:after="0"/>
        <w:ind w:left="0"/>
        <w:jc w:val="both"/>
      </w:pPr>
      <w:r>
        <w:rPr>
          <w:rFonts w:ascii="Times New Roman"/>
          <w:b w:val="false"/>
          <w:i w:val="false"/>
          <w:color w:val="000000"/>
          <w:sz w:val="28"/>
        </w:rPr>
        <w:t>
      2. Аққұм ауыл округі</w:t>
      </w:r>
    </w:p>
    <w:bookmarkEnd w:id="10"/>
    <w:p>
      <w:pPr>
        <w:spacing w:after="0"/>
        <w:ind w:left="0"/>
        <w:jc w:val="both"/>
      </w:pPr>
      <w:r>
        <w:rPr>
          <w:rFonts w:ascii="Times New Roman"/>
          <w:b w:val="false"/>
          <w:i w:val="false"/>
          <w:color w:val="000000"/>
          <w:sz w:val="28"/>
        </w:rPr>
        <w:t>
      Орталығы - Аққұм ауылы.</w:t>
      </w:r>
    </w:p>
    <w:p>
      <w:pPr>
        <w:spacing w:after="0"/>
        <w:ind w:left="0"/>
        <w:jc w:val="both"/>
      </w:pPr>
      <w:r>
        <w:rPr>
          <w:rFonts w:ascii="Times New Roman"/>
          <w:b w:val="false"/>
          <w:i w:val="false"/>
          <w:color w:val="000000"/>
          <w:sz w:val="28"/>
        </w:rPr>
        <w:t>
      Елді мекендері - Аққұм, Момынай, Жаңаұйым.</w:t>
      </w:r>
    </w:p>
    <w:p>
      <w:pPr>
        <w:spacing w:after="0"/>
        <w:ind w:left="0"/>
        <w:jc w:val="both"/>
      </w:pPr>
      <w:r>
        <w:rPr>
          <w:rFonts w:ascii="Times New Roman"/>
          <w:b w:val="false"/>
          <w:i w:val="false"/>
          <w:color w:val="000000"/>
          <w:sz w:val="28"/>
        </w:rPr>
        <w:t>
      Халық саны - 5018 адам.</w:t>
      </w:r>
    </w:p>
    <w:p>
      <w:pPr>
        <w:spacing w:after="0"/>
        <w:ind w:left="0"/>
        <w:jc w:val="both"/>
      </w:pPr>
      <w:r>
        <w:rPr>
          <w:rFonts w:ascii="Times New Roman"/>
          <w:b w:val="false"/>
          <w:i w:val="false"/>
          <w:color w:val="000000"/>
          <w:sz w:val="28"/>
        </w:rPr>
        <w:t>
      Округтің барлық жер көлемі - 5625 гектар.</w:t>
      </w:r>
    </w:p>
    <w:p>
      <w:pPr>
        <w:spacing w:after="0"/>
        <w:ind w:left="0"/>
        <w:jc w:val="both"/>
      </w:pPr>
      <w:r>
        <w:rPr>
          <w:rFonts w:ascii="Times New Roman"/>
          <w:b w:val="false"/>
          <w:i w:val="false"/>
          <w:color w:val="000000"/>
          <w:sz w:val="28"/>
        </w:rPr>
        <w:t>
      Елді мекен жері-2055 гектар,</w:t>
      </w:r>
    </w:p>
    <w:p>
      <w:pPr>
        <w:spacing w:after="0"/>
        <w:ind w:left="0"/>
        <w:jc w:val="both"/>
      </w:pPr>
      <w:r>
        <w:rPr>
          <w:rFonts w:ascii="Times New Roman"/>
          <w:b w:val="false"/>
          <w:i w:val="false"/>
          <w:color w:val="000000"/>
          <w:sz w:val="28"/>
        </w:rPr>
        <w:t>
      оның ішінде жайылымы - 1273 гектар;</w:t>
      </w:r>
    </w:p>
    <w:p>
      <w:pPr>
        <w:spacing w:after="0"/>
        <w:ind w:left="0"/>
        <w:jc w:val="both"/>
      </w:pPr>
      <w:r>
        <w:rPr>
          <w:rFonts w:ascii="Times New Roman"/>
          <w:b w:val="false"/>
          <w:i w:val="false"/>
          <w:color w:val="000000"/>
          <w:sz w:val="28"/>
        </w:rPr>
        <w:t>
      Ауыл шаруашылық жер - 3570 гектар;</w:t>
      </w:r>
    </w:p>
    <w:p>
      <w:pPr>
        <w:spacing w:after="0"/>
        <w:ind w:left="0"/>
        <w:jc w:val="both"/>
      </w:pPr>
      <w:r>
        <w:rPr>
          <w:rFonts w:ascii="Times New Roman"/>
          <w:b w:val="false"/>
          <w:i w:val="false"/>
          <w:color w:val="000000"/>
          <w:sz w:val="28"/>
        </w:rPr>
        <w:t>
      жалпы егістік - 2616 гектар;</w:t>
      </w:r>
    </w:p>
    <w:p>
      <w:pPr>
        <w:spacing w:after="0"/>
        <w:ind w:left="0"/>
        <w:jc w:val="both"/>
      </w:pPr>
      <w:r>
        <w:rPr>
          <w:rFonts w:ascii="Times New Roman"/>
          <w:b w:val="false"/>
          <w:i w:val="false"/>
          <w:color w:val="000000"/>
          <w:sz w:val="28"/>
        </w:rPr>
        <w:t>
      о.і суғармалы жер - 183 гектар;</w:t>
      </w:r>
    </w:p>
    <w:p>
      <w:pPr>
        <w:spacing w:after="0"/>
        <w:ind w:left="0"/>
        <w:jc w:val="both"/>
      </w:pPr>
      <w:r>
        <w:rPr>
          <w:rFonts w:ascii="Times New Roman"/>
          <w:b w:val="false"/>
          <w:i w:val="false"/>
          <w:color w:val="000000"/>
          <w:sz w:val="28"/>
        </w:rPr>
        <w:t>
      көп жылдық екпелер (бау) - 44 гектар;</w:t>
      </w:r>
    </w:p>
    <w:p>
      <w:pPr>
        <w:spacing w:after="0"/>
        <w:ind w:left="0"/>
        <w:jc w:val="both"/>
      </w:pPr>
      <w:r>
        <w:rPr>
          <w:rFonts w:ascii="Times New Roman"/>
          <w:b w:val="false"/>
          <w:i w:val="false"/>
          <w:color w:val="000000"/>
          <w:sz w:val="28"/>
        </w:rPr>
        <w:t>
      жайылым жер - 910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- 2183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Аққұм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7923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Момынай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Жаңаұйым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12927</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 лар</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Момынай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Жаңаұйым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Момынай</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Жаңаұйым</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r>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27344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8389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11648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22485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47381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-45198</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Аққұм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5625 гектар</w:t>
      </w:r>
    </w:p>
    <w:p>
      <w:pPr>
        <w:spacing w:after="0"/>
        <w:ind w:left="0"/>
        <w:jc w:val="both"/>
      </w:pPr>
      <w:r>
        <w:rPr>
          <w:rFonts w:ascii="Times New Roman"/>
          <w:b w:val="false"/>
          <w:i w:val="false"/>
          <w:color w:val="000000"/>
          <w:sz w:val="28"/>
        </w:rPr>
        <w:t>
      оның ішінде Елді мекен жері-2055 гектар,</w:t>
      </w:r>
    </w:p>
    <w:p>
      <w:pPr>
        <w:spacing w:after="0"/>
        <w:ind w:left="0"/>
        <w:jc w:val="both"/>
      </w:pPr>
      <w:r>
        <w:rPr>
          <w:rFonts w:ascii="Times New Roman"/>
          <w:b w:val="false"/>
          <w:i w:val="false"/>
          <w:color w:val="000000"/>
          <w:sz w:val="28"/>
        </w:rPr>
        <w:t>
      о.і жайылымы - 1273 гектар;</w:t>
      </w:r>
    </w:p>
    <w:p>
      <w:pPr>
        <w:spacing w:after="0"/>
        <w:ind w:left="0"/>
        <w:jc w:val="both"/>
      </w:pPr>
      <w:r>
        <w:rPr>
          <w:rFonts w:ascii="Times New Roman"/>
          <w:b w:val="false"/>
          <w:i w:val="false"/>
          <w:color w:val="000000"/>
          <w:sz w:val="28"/>
        </w:rPr>
        <w:t>
      ауыл шаруашылық жерлер: 3570 гектар</w:t>
      </w:r>
    </w:p>
    <w:p>
      <w:pPr>
        <w:spacing w:after="0"/>
        <w:ind w:left="0"/>
        <w:jc w:val="both"/>
      </w:pPr>
      <w:r>
        <w:rPr>
          <w:rFonts w:ascii="Times New Roman"/>
          <w:b w:val="false"/>
          <w:i w:val="false"/>
          <w:color w:val="000000"/>
          <w:sz w:val="28"/>
        </w:rPr>
        <w:t>
      жалпы егістік: 2616 гектар</w:t>
      </w:r>
    </w:p>
    <w:p>
      <w:pPr>
        <w:spacing w:after="0"/>
        <w:ind w:left="0"/>
        <w:jc w:val="both"/>
      </w:pPr>
      <w:r>
        <w:rPr>
          <w:rFonts w:ascii="Times New Roman"/>
          <w:b w:val="false"/>
          <w:i w:val="false"/>
          <w:color w:val="000000"/>
          <w:sz w:val="28"/>
        </w:rPr>
        <w:t>
      оның ішінде суғармалы жерлер:183 гектар</w:t>
      </w:r>
    </w:p>
    <w:p>
      <w:pPr>
        <w:spacing w:after="0"/>
        <w:ind w:left="0"/>
        <w:jc w:val="both"/>
      </w:pPr>
      <w:r>
        <w:rPr>
          <w:rFonts w:ascii="Times New Roman"/>
          <w:b w:val="false"/>
          <w:i w:val="false"/>
          <w:color w:val="000000"/>
          <w:sz w:val="28"/>
        </w:rPr>
        <w:t>
      көпжылдық екпелер:44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жерлер:910 гектар</w:t>
      </w:r>
    </w:p>
    <w:p>
      <w:pPr>
        <w:spacing w:after="0"/>
        <w:ind w:left="0"/>
        <w:jc w:val="both"/>
      </w:pPr>
      <w:r>
        <w:rPr>
          <w:rFonts w:ascii="Times New Roman"/>
          <w:b w:val="false"/>
          <w:i w:val="false"/>
          <w:color w:val="000000"/>
          <w:sz w:val="28"/>
        </w:rPr>
        <w:t>
      (жалпы жайылым жер -2183 гектар)</w:t>
      </w:r>
    </w:p>
    <w:p>
      <w:pPr>
        <w:spacing w:after="0"/>
        <w:ind w:left="0"/>
        <w:jc w:val="both"/>
      </w:pPr>
      <w:r>
        <w:rPr>
          <w:rFonts w:ascii="Times New Roman"/>
          <w:b w:val="false"/>
          <w:i w:val="false"/>
          <w:color w:val="000000"/>
          <w:sz w:val="28"/>
        </w:rPr>
        <w:t>
      Төлеби ауданы, Аққұм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35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935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Аққұм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91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891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Аққұм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3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773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Аққұм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9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829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 w:id="11"/>
    <w:p>
      <w:pPr>
        <w:spacing w:after="0"/>
        <w:ind w:left="0"/>
        <w:jc w:val="both"/>
      </w:pPr>
      <w:r>
        <w:rPr>
          <w:rFonts w:ascii="Times New Roman"/>
          <w:b w:val="false"/>
          <w:i w:val="false"/>
          <w:color w:val="000000"/>
          <w:sz w:val="28"/>
        </w:rPr>
        <w:t>
      3. Алатау ауыл округі</w:t>
      </w:r>
    </w:p>
    <w:bookmarkEnd w:id="11"/>
    <w:p>
      <w:pPr>
        <w:spacing w:after="0"/>
        <w:ind w:left="0"/>
        <w:jc w:val="both"/>
      </w:pPr>
      <w:r>
        <w:rPr>
          <w:rFonts w:ascii="Times New Roman"/>
          <w:b w:val="false"/>
          <w:i w:val="false"/>
          <w:color w:val="000000"/>
          <w:sz w:val="28"/>
        </w:rPr>
        <w:t>
      Орталығы – Алатау ауылы.</w:t>
      </w:r>
    </w:p>
    <w:p>
      <w:pPr>
        <w:spacing w:after="0"/>
        <w:ind w:left="0"/>
        <w:jc w:val="both"/>
      </w:pPr>
      <w:r>
        <w:rPr>
          <w:rFonts w:ascii="Times New Roman"/>
          <w:b w:val="false"/>
          <w:i w:val="false"/>
          <w:color w:val="000000"/>
          <w:sz w:val="28"/>
        </w:rPr>
        <w:t>
      Елді мекендері – Алатау, Шұбарағаш, Біркөлік, Шатыртөбе, Екпінді, Қорған, Қайнар,</w:t>
      </w:r>
    </w:p>
    <w:p>
      <w:pPr>
        <w:spacing w:after="0"/>
        <w:ind w:left="0"/>
        <w:jc w:val="both"/>
      </w:pPr>
      <w:r>
        <w:rPr>
          <w:rFonts w:ascii="Times New Roman"/>
          <w:b w:val="false"/>
          <w:i w:val="false"/>
          <w:color w:val="000000"/>
          <w:sz w:val="28"/>
        </w:rPr>
        <w:t>
      Нысанбек, Жаңатұрмыс, Қосағаш.</w:t>
      </w:r>
    </w:p>
    <w:p>
      <w:pPr>
        <w:spacing w:after="0"/>
        <w:ind w:left="0"/>
        <w:jc w:val="both"/>
      </w:pPr>
      <w:r>
        <w:rPr>
          <w:rFonts w:ascii="Times New Roman"/>
          <w:b w:val="false"/>
          <w:i w:val="false"/>
          <w:color w:val="000000"/>
          <w:sz w:val="28"/>
        </w:rPr>
        <w:t>
      Халық саны – 9241 адам.</w:t>
      </w:r>
    </w:p>
    <w:p>
      <w:pPr>
        <w:spacing w:after="0"/>
        <w:ind w:left="0"/>
        <w:jc w:val="both"/>
      </w:pPr>
      <w:r>
        <w:rPr>
          <w:rFonts w:ascii="Times New Roman"/>
          <w:b w:val="false"/>
          <w:i w:val="false"/>
          <w:color w:val="000000"/>
          <w:sz w:val="28"/>
        </w:rPr>
        <w:t>
      Округтің барлық жер көлемі – 14043 гектар.</w:t>
      </w:r>
    </w:p>
    <w:p>
      <w:pPr>
        <w:spacing w:after="0"/>
        <w:ind w:left="0"/>
        <w:jc w:val="both"/>
      </w:pPr>
      <w:r>
        <w:rPr>
          <w:rFonts w:ascii="Times New Roman"/>
          <w:b w:val="false"/>
          <w:i w:val="false"/>
          <w:color w:val="000000"/>
          <w:sz w:val="28"/>
        </w:rPr>
        <w:t>
      Елді мекен жері-7363 гектар, о.і жайылымы-6216 гектар,</w:t>
      </w:r>
    </w:p>
    <w:p>
      <w:pPr>
        <w:spacing w:after="0"/>
        <w:ind w:left="0"/>
        <w:jc w:val="both"/>
      </w:pPr>
      <w:r>
        <w:rPr>
          <w:rFonts w:ascii="Times New Roman"/>
          <w:b w:val="false"/>
          <w:i w:val="false"/>
          <w:color w:val="000000"/>
          <w:sz w:val="28"/>
        </w:rPr>
        <w:t>
      ауыл шаруашылық жер – 6680 гектар;</w:t>
      </w:r>
    </w:p>
    <w:p>
      <w:pPr>
        <w:spacing w:after="0"/>
        <w:ind w:left="0"/>
        <w:jc w:val="both"/>
      </w:pPr>
      <w:r>
        <w:rPr>
          <w:rFonts w:ascii="Times New Roman"/>
          <w:b w:val="false"/>
          <w:i w:val="false"/>
          <w:color w:val="000000"/>
          <w:sz w:val="28"/>
        </w:rPr>
        <w:t>
      жалпы егістік – 4917 гектар;</w:t>
      </w:r>
    </w:p>
    <w:p>
      <w:pPr>
        <w:spacing w:after="0"/>
        <w:ind w:left="0"/>
        <w:jc w:val="both"/>
      </w:pPr>
      <w:r>
        <w:rPr>
          <w:rFonts w:ascii="Times New Roman"/>
          <w:b w:val="false"/>
          <w:i w:val="false"/>
          <w:color w:val="000000"/>
          <w:sz w:val="28"/>
        </w:rPr>
        <w:t>
      о.і суғармалы жер – 898 гектар;</w:t>
      </w:r>
    </w:p>
    <w:p>
      <w:pPr>
        <w:spacing w:after="0"/>
        <w:ind w:left="0"/>
        <w:jc w:val="both"/>
      </w:pPr>
      <w:r>
        <w:rPr>
          <w:rFonts w:ascii="Times New Roman"/>
          <w:b w:val="false"/>
          <w:i w:val="false"/>
          <w:color w:val="000000"/>
          <w:sz w:val="28"/>
        </w:rPr>
        <w:t>
      көп жылдық екпелер – 653 гектар;</w:t>
      </w:r>
    </w:p>
    <w:p>
      <w:pPr>
        <w:spacing w:after="0"/>
        <w:ind w:left="0"/>
        <w:jc w:val="both"/>
      </w:pPr>
      <w:r>
        <w:rPr>
          <w:rFonts w:ascii="Times New Roman"/>
          <w:b w:val="false"/>
          <w:i w:val="false"/>
          <w:color w:val="000000"/>
          <w:sz w:val="28"/>
        </w:rPr>
        <w:t>
      жайылым жер – 1110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7326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Екпінді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Қосағаш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Біркөлік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Шатыртөбе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Шұбарағаш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Жаңатұрмыс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9384</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Екпінді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Қосағаш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Біркөлік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Шатыртөбе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Шұбарағаш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Жаңатұрмыс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Екпінді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Қосағаш</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Біркөлік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Шатыртөбе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Шұбарағаш</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Нысанбек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Жаңатұрмыс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r>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gridSpan w:val="2"/>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8292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46185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-38859</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Алатау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4516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64516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көлемі:14043 гектар.</w:t>
      </w:r>
    </w:p>
    <w:p>
      <w:pPr>
        <w:spacing w:after="0"/>
        <w:ind w:left="0"/>
        <w:jc w:val="both"/>
      </w:pPr>
      <w:r>
        <w:rPr>
          <w:rFonts w:ascii="Times New Roman"/>
          <w:b w:val="false"/>
          <w:i w:val="false"/>
          <w:color w:val="000000"/>
          <w:sz w:val="28"/>
        </w:rPr>
        <w:t>
      Елді мекен жері – 7363 гектар, о.і.жайылымы- 6216 гектар.</w:t>
      </w:r>
    </w:p>
    <w:p>
      <w:pPr>
        <w:spacing w:after="0"/>
        <w:ind w:left="0"/>
        <w:jc w:val="both"/>
      </w:pPr>
      <w:r>
        <w:rPr>
          <w:rFonts w:ascii="Times New Roman"/>
          <w:b w:val="false"/>
          <w:i w:val="false"/>
          <w:color w:val="000000"/>
          <w:sz w:val="28"/>
        </w:rPr>
        <w:t>
      Ауыл шаруашылық жерлер: 6680 гектар</w:t>
      </w:r>
    </w:p>
    <w:p>
      <w:pPr>
        <w:spacing w:after="0"/>
        <w:ind w:left="0"/>
        <w:jc w:val="both"/>
      </w:pPr>
      <w:r>
        <w:rPr>
          <w:rFonts w:ascii="Times New Roman"/>
          <w:b w:val="false"/>
          <w:i w:val="false"/>
          <w:color w:val="000000"/>
          <w:sz w:val="28"/>
        </w:rPr>
        <w:t>
      жалпы егістік: 4917 гектар</w:t>
      </w:r>
    </w:p>
    <w:p>
      <w:pPr>
        <w:spacing w:after="0"/>
        <w:ind w:left="0"/>
        <w:jc w:val="both"/>
      </w:pPr>
      <w:r>
        <w:rPr>
          <w:rFonts w:ascii="Times New Roman"/>
          <w:b w:val="false"/>
          <w:i w:val="false"/>
          <w:color w:val="000000"/>
          <w:sz w:val="28"/>
        </w:rPr>
        <w:t>
      оның ішінде суғармалы жерлер: 898 гектар</w:t>
      </w:r>
    </w:p>
    <w:p>
      <w:pPr>
        <w:spacing w:after="0"/>
        <w:ind w:left="0"/>
        <w:jc w:val="both"/>
      </w:pPr>
      <w:r>
        <w:rPr>
          <w:rFonts w:ascii="Times New Roman"/>
          <w:b w:val="false"/>
          <w:i w:val="false"/>
          <w:color w:val="000000"/>
          <w:sz w:val="28"/>
        </w:rPr>
        <w:t>
      көпжылдық екпелер: 653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1110 гектар</w:t>
      </w:r>
    </w:p>
    <w:p>
      <w:pPr>
        <w:spacing w:after="0"/>
        <w:ind w:left="0"/>
        <w:jc w:val="both"/>
      </w:pPr>
      <w:r>
        <w:rPr>
          <w:rFonts w:ascii="Times New Roman"/>
          <w:b w:val="false"/>
          <w:i w:val="false"/>
          <w:color w:val="000000"/>
          <w:sz w:val="28"/>
        </w:rPr>
        <w:t>
      (жалпы жайылым жер-7326 гектар)</w:t>
      </w:r>
    </w:p>
    <w:p>
      <w:pPr>
        <w:spacing w:after="0"/>
        <w:ind w:left="0"/>
        <w:jc w:val="both"/>
      </w:pPr>
      <w:r>
        <w:rPr>
          <w:rFonts w:ascii="Times New Roman"/>
          <w:b w:val="false"/>
          <w:i w:val="false"/>
          <w:color w:val="000000"/>
          <w:sz w:val="28"/>
        </w:rPr>
        <w:t>
      Төлеби ауданы, Алатау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607300" cy="942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607300" cy="942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Алатау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137400" cy="961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137400" cy="961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Алатау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086600" cy="915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086600" cy="915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Алатау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972300" cy="928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6972300" cy="928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 w:id="12"/>
    <w:p>
      <w:pPr>
        <w:spacing w:after="0"/>
        <w:ind w:left="0"/>
        <w:jc w:val="both"/>
      </w:pPr>
      <w:r>
        <w:rPr>
          <w:rFonts w:ascii="Times New Roman"/>
          <w:b w:val="false"/>
          <w:i w:val="false"/>
          <w:color w:val="000000"/>
          <w:sz w:val="28"/>
        </w:rPr>
        <w:t>
      4. Бірінші Мамыр ауыл округі</w:t>
      </w:r>
    </w:p>
    <w:bookmarkEnd w:id="12"/>
    <w:p>
      <w:pPr>
        <w:spacing w:after="0"/>
        <w:ind w:left="0"/>
        <w:jc w:val="both"/>
      </w:pPr>
      <w:r>
        <w:rPr>
          <w:rFonts w:ascii="Times New Roman"/>
          <w:b w:val="false"/>
          <w:i w:val="false"/>
          <w:color w:val="000000"/>
          <w:sz w:val="28"/>
        </w:rPr>
        <w:t>
      Орталығы - Бірінші Мамыр ауылы.</w:t>
      </w:r>
    </w:p>
    <w:p>
      <w:pPr>
        <w:spacing w:after="0"/>
        <w:ind w:left="0"/>
        <w:jc w:val="both"/>
      </w:pPr>
      <w:r>
        <w:rPr>
          <w:rFonts w:ascii="Times New Roman"/>
          <w:b w:val="false"/>
          <w:i w:val="false"/>
          <w:color w:val="000000"/>
          <w:sz w:val="28"/>
        </w:rPr>
        <w:t>
      Елді мекендері - Бірінші Мамыр, Бейнеткеш, Ынтымақ, Жаңажол, Алғабас, Тағайна, Зағамбар</w:t>
      </w:r>
    </w:p>
    <w:p>
      <w:pPr>
        <w:spacing w:after="0"/>
        <w:ind w:left="0"/>
        <w:jc w:val="both"/>
      </w:pPr>
      <w:r>
        <w:rPr>
          <w:rFonts w:ascii="Times New Roman"/>
          <w:b w:val="false"/>
          <w:i w:val="false"/>
          <w:color w:val="000000"/>
          <w:sz w:val="28"/>
        </w:rPr>
        <w:t>
      Халық саны - 19854 адам.</w:t>
      </w:r>
    </w:p>
    <w:p>
      <w:pPr>
        <w:spacing w:after="0"/>
        <w:ind w:left="0"/>
        <w:jc w:val="both"/>
      </w:pPr>
      <w:r>
        <w:rPr>
          <w:rFonts w:ascii="Times New Roman"/>
          <w:b w:val="false"/>
          <w:i w:val="false"/>
          <w:color w:val="000000"/>
          <w:sz w:val="28"/>
        </w:rPr>
        <w:t>
      Округтің барлық жер көлемі - 21949 гектар.</w:t>
      </w:r>
    </w:p>
    <w:p>
      <w:pPr>
        <w:spacing w:after="0"/>
        <w:ind w:left="0"/>
        <w:jc w:val="both"/>
      </w:pPr>
      <w:r>
        <w:rPr>
          <w:rFonts w:ascii="Times New Roman"/>
          <w:b w:val="false"/>
          <w:i w:val="false"/>
          <w:color w:val="000000"/>
          <w:sz w:val="28"/>
        </w:rPr>
        <w:t>
      Елді мекен жері-11767 гектар, о.і жайылымы - 7978 гектар.</w:t>
      </w:r>
    </w:p>
    <w:p>
      <w:pPr>
        <w:spacing w:after="0"/>
        <w:ind w:left="0"/>
        <w:jc w:val="both"/>
      </w:pPr>
      <w:r>
        <w:rPr>
          <w:rFonts w:ascii="Times New Roman"/>
          <w:b w:val="false"/>
          <w:i w:val="false"/>
          <w:color w:val="000000"/>
          <w:sz w:val="28"/>
        </w:rPr>
        <w:t>
      ауыл шаруашылық жер - 10182 гектар;</w:t>
      </w:r>
    </w:p>
    <w:p>
      <w:pPr>
        <w:spacing w:after="0"/>
        <w:ind w:left="0"/>
        <w:jc w:val="both"/>
      </w:pPr>
      <w:r>
        <w:rPr>
          <w:rFonts w:ascii="Times New Roman"/>
          <w:b w:val="false"/>
          <w:i w:val="false"/>
          <w:color w:val="000000"/>
          <w:sz w:val="28"/>
        </w:rPr>
        <w:t>
      жалпы егістік - 7196 гектар;</w:t>
      </w:r>
    </w:p>
    <w:p>
      <w:pPr>
        <w:spacing w:after="0"/>
        <w:ind w:left="0"/>
        <w:jc w:val="both"/>
      </w:pPr>
      <w:r>
        <w:rPr>
          <w:rFonts w:ascii="Times New Roman"/>
          <w:b w:val="false"/>
          <w:i w:val="false"/>
          <w:color w:val="000000"/>
          <w:sz w:val="28"/>
        </w:rPr>
        <w:t>
      о.і суғармалы жер - 2190 гектар;</w:t>
      </w:r>
    </w:p>
    <w:p>
      <w:pPr>
        <w:spacing w:after="0"/>
        <w:ind w:left="0"/>
        <w:jc w:val="both"/>
      </w:pPr>
      <w:r>
        <w:rPr>
          <w:rFonts w:ascii="Times New Roman"/>
          <w:b w:val="false"/>
          <w:i w:val="false"/>
          <w:color w:val="000000"/>
          <w:sz w:val="28"/>
        </w:rPr>
        <w:t>
      көп жылдық екпелер - 279 гектар;</w:t>
      </w:r>
    </w:p>
    <w:p>
      <w:pPr>
        <w:spacing w:after="0"/>
        <w:ind w:left="0"/>
        <w:jc w:val="both"/>
      </w:pPr>
      <w:r>
        <w:rPr>
          <w:rFonts w:ascii="Times New Roman"/>
          <w:b w:val="false"/>
          <w:i w:val="false"/>
          <w:color w:val="000000"/>
          <w:sz w:val="28"/>
        </w:rPr>
        <w:t>
      жайылым жер - 2707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- 10685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Зағамбар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Тағайна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1-Мамыр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Жаңа-жол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Бейнеткеш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24670</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Зағамбар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Тағайна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1-Мамыр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Жаңа-жол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Бейнеткеш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Зағамбар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Тағайна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1-Мамыр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Жаңа-жол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Бейнеткеш</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10685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948</w:t>
            </w:r>
          </w:p>
        </w:tc>
      </w:tr>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gridSpan w:val="2"/>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11996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15825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29596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13790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22966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7370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18322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12119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7048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24670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109068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-98383</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Біріншімамыр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5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835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21949 гектар,</w:t>
      </w:r>
    </w:p>
    <w:p>
      <w:pPr>
        <w:spacing w:after="0"/>
        <w:ind w:left="0"/>
        <w:jc w:val="both"/>
      </w:pPr>
      <w:r>
        <w:rPr>
          <w:rFonts w:ascii="Times New Roman"/>
          <w:b w:val="false"/>
          <w:i w:val="false"/>
          <w:color w:val="000000"/>
          <w:sz w:val="28"/>
        </w:rPr>
        <w:t>
      елді мекен жері-11767, о.і жайылымы көлемі: 7978 гектар</w:t>
      </w:r>
    </w:p>
    <w:p>
      <w:pPr>
        <w:spacing w:after="0"/>
        <w:ind w:left="0"/>
        <w:jc w:val="both"/>
      </w:pPr>
      <w:r>
        <w:rPr>
          <w:rFonts w:ascii="Times New Roman"/>
          <w:b w:val="false"/>
          <w:i w:val="false"/>
          <w:color w:val="000000"/>
          <w:sz w:val="28"/>
        </w:rPr>
        <w:t>
      ауыл шаруашылық жерлер: 10182 гектар</w:t>
      </w:r>
    </w:p>
    <w:p>
      <w:pPr>
        <w:spacing w:after="0"/>
        <w:ind w:left="0"/>
        <w:jc w:val="both"/>
      </w:pPr>
      <w:r>
        <w:rPr>
          <w:rFonts w:ascii="Times New Roman"/>
          <w:b w:val="false"/>
          <w:i w:val="false"/>
          <w:color w:val="000000"/>
          <w:sz w:val="28"/>
        </w:rPr>
        <w:t>
      жалпы егістік: 7196 гектар</w:t>
      </w:r>
    </w:p>
    <w:p>
      <w:pPr>
        <w:spacing w:after="0"/>
        <w:ind w:left="0"/>
        <w:jc w:val="both"/>
      </w:pPr>
      <w:r>
        <w:rPr>
          <w:rFonts w:ascii="Times New Roman"/>
          <w:b w:val="false"/>
          <w:i w:val="false"/>
          <w:color w:val="000000"/>
          <w:sz w:val="28"/>
        </w:rPr>
        <w:t>
      оның ішінде суғармалы жерлер: 2190 гектар</w:t>
      </w:r>
    </w:p>
    <w:p>
      <w:pPr>
        <w:spacing w:after="0"/>
        <w:ind w:left="0"/>
        <w:jc w:val="both"/>
      </w:pPr>
      <w:r>
        <w:rPr>
          <w:rFonts w:ascii="Times New Roman"/>
          <w:b w:val="false"/>
          <w:i w:val="false"/>
          <w:color w:val="000000"/>
          <w:sz w:val="28"/>
        </w:rPr>
        <w:t>
      көпжылдық екпелер: 279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 жерлер: 2707 гектар</w:t>
      </w:r>
    </w:p>
    <w:p>
      <w:pPr>
        <w:spacing w:after="0"/>
        <w:ind w:left="0"/>
        <w:jc w:val="both"/>
      </w:pPr>
      <w:r>
        <w:rPr>
          <w:rFonts w:ascii="Times New Roman"/>
          <w:b w:val="false"/>
          <w:i w:val="false"/>
          <w:color w:val="000000"/>
          <w:sz w:val="28"/>
        </w:rPr>
        <w:t>
      (жалпы жайылым жерлер: 10685 гектар)</w:t>
      </w:r>
    </w:p>
    <w:p>
      <w:pPr>
        <w:spacing w:after="0"/>
        <w:ind w:left="0"/>
        <w:jc w:val="both"/>
      </w:pPr>
      <w:r>
        <w:rPr>
          <w:rFonts w:ascii="Times New Roman"/>
          <w:b w:val="false"/>
          <w:i w:val="false"/>
          <w:color w:val="000000"/>
          <w:sz w:val="28"/>
        </w:rPr>
        <w:t>
      Төлеби ауданы, Біріншімамыр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Біріншімамыр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Біріншімамыр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5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835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Біріншімамыр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 w:id="13"/>
    <w:p>
      <w:pPr>
        <w:spacing w:after="0"/>
        <w:ind w:left="0"/>
        <w:jc w:val="both"/>
      </w:pPr>
      <w:r>
        <w:rPr>
          <w:rFonts w:ascii="Times New Roman"/>
          <w:b w:val="false"/>
          <w:i w:val="false"/>
          <w:color w:val="000000"/>
          <w:sz w:val="28"/>
        </w:rPr>
        <w:t>
      5. Жоғарғы Ақсу ауыл округі</w:t>
      </w:r>
    </w:p>
    <w:bookmarkEnd w:id="13"/>
    <w:p>
      <w:pPr>
        <w:spacing w:after="0"/>
        <w:ind w:left="0"/>
        <w:jc w:val="both"/>
      </w:pPr>
      <w:r>
        <w:rPr>
          <w:rFonts w:ascii="Times New Roman"/>
          <w:b w:val="false"/>
          <w:i w:val="false"/>
          <w:color w:val="000000"/>
          <w:sz w:val="28"/>
        </w:rPr>
        <w:t>
      Орталығы - Мәдени ауылы.</w:t>
      </w:r>
    </w:p>
    <w:p>
      <w:pPr>
        <w:spacing w:after="0"/>
        <w:ind w:left="0"/>
        <w:jc w:val="both"/>
      </w:pPr>
      <w:r>
        <w:rPr>
          <w:rFonts w:ascii="Times New Roman"/>
          <w:b w:val="false"/>
          <w:i w:val="false"/>
          <w:color w:val="000000"/>
          <w:sz w:val="28"/>
        </w:rPr>
        <w:t>
      Елді мекендері - Мәдени, Сарқырама.</w:t>
      </w:r>
    </w:p>
    <w:p>
      <w:pPr>
        <w:spacing w:after="0"/>
        <w:ind w:left="0"/>
        <w:jc w:val="both"/>
      </w:pPr>
      <w:r>
        <w:rPr>
          <w:rFonts w:ascii="Times New Roman"/>
          <w:b w:val="false"/>
          <w:i w:val="false"/>
          <w:color w:val="000000"/>
          <w:sz w:val="28"/>
        </w:rPr>
        <w:t>
      Халық саны - 2705 адам.</w:t>
      </w:r>
    </w:p>
    <w:p>
      <w:pPr>
        <w:spacing w:after="0"/>
        <w:ind w:left="0"/>
        <w:jc w:val="both"/>
      </w:pPr>
      <w:r>
        <w:rPr>
          <w:rFonts w:ascii="Times New Roman"/>
          <w:b w:val="false"/>
          <w:i w:val="false"/>
          <w:color w:val="000000"/>
          <w:sz w:val="28"/>
        </w:rPr>
        <w:t>
      Округтің барлық жер көлемі – 8765 гектар.</w:t>
      </w:r>
    </w:p>
    <w:p>
      <w:pPr>
        <w:spacing w:after="0"/>
        <w:ind w:left="0"/>
        <w:jc w:val="both"/>
      </w:pPr>
      <w:r>
        <w:rPr>
          <w:rFonts w:ascii="Times New Roman"/>
          <w:b w:val="false"/>
          <w:i w:val="false"/>
          <w:color w:val="000000"/>
          <w:sz w:val="28"/>
        </w:rPr>
        <w:t>
      Елді мекен жері-2233 гектар, о.і. жайылымы-913 гектар.</w:t>
      </w:r>
    </w:p>
    <w:p>
      <w:pPr>
        <w:spacing w:after="0"/>
        <w:ind w:left="0"/>
        <w:jc w:val="both"/>
      </w:pPr>
      <w:r>
        <w:rPr>
          <w:rFonts w:ascii="Times New Roman"/>
          <w:b w:val="false"/>
          <w:i w:val="false"/>
          <w:color w:val="000000"/>
          <w:sz w:val="28"/>
        </w:rPr>
        <w:t>
      ауыл шаруашылық жер - 6532 гектар;</w:t>
      </w:r>
    </w:p>
    <w:p>
      <w:pPr>
        <w:spacing w:after="0"/>
        <w:ind w:left="0"/>
        <w:jc w:val="both"/>
      </w:pPr>
      <w:r>
        <w:rPr>
          <w:rFonts w:ascii="Times New Roman"/>
          <w:b w:val="false"/>
          <w:i w:val="false"/>
          <w:color w:val="000000"/>
          <w:sz w:val="28"/>
        </w:rPr>
        <w:t>
      жалпы егістік - 4941 гектар;</w:t>
      </w:r>
    </w:p>
    <w:p>
      <w:pPr>
        <w:spacing w:after="0"/>
        <w:ind w:left="0"/>
        <w:jc w:val="both"/>
      </w:pPr>
      <w:r>
        <w:rPr>
          <w:rFonts w:ascii="Times New Roman"/>
          <w:b w:val="false"/>
          <w:i w:val="false"/>
          <w:color w:val="000000"/>
          <w:sz w:val="28"/>
        </w:rPr>
        <w:t>
      о.і суғармалы жер – 505 гектар;</w:t>
      </w:r>
    </w:p>
    <w:p>
      <w:pPr>
        <w:spacing w:after="0"/>
        <w:ind w:left="0"/>
        <w:jc w:val="both"/>
      </w:pPr>
      <w:r>
        <w:rPr>
          <w:rFonts w:ascii="Times New Roman"/>
          <w:b w:val="false"/>
          <w:i w:val="false"/>
          <w:color w:val="000000"/>
          <w:sz w:val="28"/>
        </w:rPr>
        <w:t>
      көп жылдық екпелер - 337 гектар;</w:t>
      </w:r>
    </w:p>
    <w:p>
      <w:pPr>
        <w:spacing w:after="0"/>
        <w:ind w:left="0"/>
        <w:jc w:val="both"/>
      </w:pPr>
      <w:r>
        <w:rPr>
          <w:rFonts w:ascii="Times New Roman"/>
          <w:b w:val="false"/>
          <w:i w:val="false"/>
          <w:color w:val="000000"/>
          <w:sz w:val="28"/>
        </w:rPr>
        <w:t>
      жайылым жер -1254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- 2167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Мәдени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Сарқырама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5445</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Мәдени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Сарқырама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Мәдени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Сарқырама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r>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gridSpan w:val="2"/>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12408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-19043</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Жоғарғы Ақсу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82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882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8765 гектар</w:t>
      </w:r>
    </w:p>
    <w:p>
      <w:pPr>
        <w:spacing w:after="0"/>
        <w:ind w:left="0"/>
        <w:jc w:val="both"/>
      </w:pPr>
      <w:r>
        <w:rPr>
          <w:rFonts w:ascii="Times New Roman"/>
          <w:b w:val="false"/>
          <w:i w:val="false"/>
          <w:color w:val="000000"/>
          <w:sz w:val="28"/>
        </w:rPr>
        <w:t>
      Елді мекн жері-2233 гектар, о.і.жайылымы-913 гектар</w:t>
      </w:r>
    </w:p>
    <w:p>
      <w:pPr>
        <w:spacing w:after="0"/>
        <w:ind w:left="0"/>
        <w:jc w:val="both"/>
      </w:pPr>
      <w:r>
        <w:rPr>
          <w:rFonts w:ascii="Times New Roman"/>
          <w:b w:val="false"/>
          <w:i w:val="false"/>
          <w:color w:val="000000"/>
          <w:sz w:val="28"/>
        </w:rPr>
        <w:t>
      оның ішінде ауыл шаруашылық жерлер: 6532 гектар</w:t>
      </w:r>
    </w:p>
    <w:p>
      <w:pPr>
        <w:spacing w:after="0"/>
        <w:ind w:left="0"/>
        <w:jc w:val="both"/>
      </w:pPr>
      <w:r>
        <w:rPr>
          <w:rFonts w:ascii="Times New Roman"/>
          <w:b w:val="false"/>
          <w:i w:val="false"/>
          <w:color w:val="000000"/>
          <w:sz w:val="28"/>
        </w:rPr>
        <w:t>
      жалпы егістік: 4941 гектар</w:t>
      </w:r>
    </w:p>
    <w:p>
      <w:pPr>
        <w:spacing w:after="0"/>
        <w:ind w:left="0"/>
        <w:jc w:val="both"/>
      </w:pPr>
      <w:r>
        <w:rPr>
          <w:rFonts w:ascii="Times New Roman"/>
          <w:b w:val="false"/>
          <w:i w:val="false"/>
          <w:color w:val="000000"/>
          <w:sz w:val="28"/>
        </w:rPr>
        <w:t>
      оның ішінде суғармалы жерлер: 505 гектар</w:t>
      </w:r>
    </w:p>
    <w:p>
      <w:pPr>
        <w:spacing w:after="0"/>
        <w:ind w:left="0"/>
        <w:jc w:val="both"/>
      </w:pPr>
      <w:r>
        <w:rPr>
          <w:rFonts w:ascii="Times New Roman"/>
          <w:b w:val="false"/>
          <w:i w:val="false"/>
          <w:color w:val="000000"/>
          <w:sz w:val="28"/>
        </w:rPr>
        <w:t>
      көпжылдық екпелер: 337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 жерлер: 1254 гектар</w:t>
      </w:r>
    </w:p>
    <w:p>
      <w:pPr>
        <w:spacing w:after="0"/>
        <w:ind w:left="0"/>
        <w:jc w:val="both"/>
      </w:pPr>
      <w:r>
        <w:rPr>
          <w:rFonts w:ascii="Times New Roman"/>
          <w:b w:val="false"/>
          <w:i w:val="false"/>
          <w:color w:val="000000"/>
          <w:sz w:val="28"/>
        </w:rPr>
        <w:t>
      (Жалпы жайылым жер көлемі 2167 гектар)</w:t>
      </w:r>
    </w:p>
    <w:p>
      <w:pPr>
        <w:spacing w:after="0"/>
        <w:ind w:left="0"/>
        <w:jc w:val="both"/>
      </w:pPr>
      <w:r>
        <w:rPr>
          <w:rFonts w:ascii="Times New Roman"/>
          <w:b w:val="false"/>
          <w:i w:val="false"/>
          <w:color w:val="000000"/>
          <w:sz w:val="28"/>
        </w:rPr>
        <w:t>
      Төлеби ауданы, Жоғарғы Ақсу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01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801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Жоғарғы Ақсу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67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867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Жоғарғы Ақсу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5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835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Төлеби ауданы, Жоғарғы Ақсу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7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787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 w:id="14"/>
    <w:p>
      <w:pPr>
        <w:spacing w:after="0"/>
        <w:ind w:left="0"/>
        <w:jc w:val="both"/>
      </w:pPr>
      <w:r>
        <w:rPr>
          <w:rFonts w:ascii="Times New Roman"/>
          <w:b w:val="false"/>
          <w:i w:val="false"/>
          <w:color w:val="000000"/>
          <w:sz w:val="28"/>
        </w:rPr>
        <w:t>
      6. Қаратөбе ауыл округі</w:t>
      </w:r>
    </w:p>
    <w:bookmarkEnd w:id="14"/>
    <w:p>
      <w:pPr>
        <w:spacing w:after="0"/>
        <w:ind w:left="0"/>
        <w:jc w:val="both"/>
      </w:pPr>
      <w:r>
        <w:rPr>
          <w:rFonts w:ascii="Times New Roman"/>
          <w:b w:val="false"/>
          <w:i w:val="false"/>
          <w:color w:val="000000"/>
          <w:sz w:val="28"/>
        </w:rPr>
        <w:t>
      Орталығы - Қаратөбе ауылы.</w:t>
      </w:r>
    </w:p>
    <w:p>
      <w:pPr>
        <w:spacing w:after="0"/>
        <w:ind w:left="0"/>
        <w:jc w:val="both"/>
      </w:pPr>
      <w:r>
        <w:rPr>
          <w:rFonts w:ascii="Times New Roman"/>
          <w:b w:val="false"/>
          <w:i w:val="false"/>
          <w:color w:val="000000"/>
          <w:sz w:val="28"/>
        </w:rPr>
        <w:t>
      Елді мекендері - Қаратөбе, Қостөбе, Майбұлақ, Балдыберек, Төңкеріс.</w:t>
      </w:r>
    </w:p>
    <w:p>
      <w:pPr>
        <w:spacing w:after="0"/>
        <w:ind w:left="0"/>
        <w:jc w:val="both"/>
      </w:pPr>
      <w:r>
        <w:rPr>
          <w:rFonts w:ascii="Times New Roman"/>
          <w:b w:val="false"/>
          <w:i w:val="false"/>
          <w:color w:val="000000"/>
          <w:sz w:val="28"/>
        </w:rPr>
        <w:t>
      Халық саны - 5254 адам.</w:t>
      </w:r>
    </w:p>
    <w:p>
      <w:pPr>
        <w:spacing w:after="0"/>
        <w:ind w:left="0"/>
        <w:jc w:val="both"/>
      </w:pPr>
      <w:r>
        <w:rPr>
          <w:rFonts w:ascii="Times New Roman"/>
          <w:b w:val="false"/>
          <w:i w:val="false"/>
          <w:color w:val="000000"/>
          <w:sz w:val="28"/>
        </w:rPr>
        <w:t>
      Округтің барлық жер көлемі - 17403 гектар.</w:t>
      </w:r>
    </w:p>
    <w:p>
      <w:pPr>
        <w:spacing w:after="0"/>
        <w:ind w:left="0"/>
        <w:jc w:val="both"/>
      </w:pPr>
      <w:r>
        <w:rPr>
          <w:rFonts w:ascii="Times New Roman"/>
          <w:b w:val="false"/>
          <w:i w:val="false"/>
          <w:color w:val="000000"/>
          <w:sz w:val="28"/>
        </w:rPr>
        <w:t>
      Елді мекен жері-7618 гектар, о.і жайылымы - 5608 гектар</w:t>
      </w:r>
    </w:p>
    <w:p>
      <w:pPr>
        <w:spacing w:after="0"/>
        <w:ind w:left="0"/>
        <w:jc w:val="both"/>
      </w:pPr>
      <w:r>
        <w:rPr>
          <w:rFonts w:ascii="Times New Roman"/>
          <w:b w:val="false"/>
          <w:i w:val="false"/>
          <w:color w:val="000000"/>
          <w:sz w:val="28"/>
        </w:rPr>
        <w:t>
      ауыл шаруашылық жер -9785гектар;</w:t>
      </w:r>
    </w:p>
    <w:p>
      <w:pPr>
        <w:spacing w:after="0"/>
        <w:ind w:left="0"/>
        <w:jc w:val="both"/>
      </w:pPr>
      <w:r>
        <w:rPr>
          <w:rFonts w:ascii="Times New Roman"/>
          <w:b w:val="false"/>
          <w:i w:val="false"/>
          <w:color w:val="000000"/>
          <w:sz w:val="28"/>
        </w:rPr>
        <w:t>
      жалпы егістік - 5631 гектар;</w:t>
      </w:r>
    </w:p>
    <w:p>
      <w:pPr>
        <w:spacing w:after="0"/>
        <w:ind w:left="0"/>
        <w:jc w:val="both"/>
      </w:pPr>
      <w:r>
        <w:rPr>
          <w:rFonts w:ascii="Times New Roman"/>
          <w:b w:val="false"/>
          <w:i w:val="false"/>
          <w:color w:val="000000"/>
          <w:sz w:val="28"/>
        </w:rPr>
        <w:t>
      о.і суғармалы жер - 586 гектар;</w:t>
      </w:r>
    </w:p>
    <w:p>
      <w:pPr>
        <w:spacing w:after="0"/>
        <w:ind w:left="0"/>
        <w:jc w:val="both"/>
      </w:pPr>
      <w:r>
        <w:rPr>
          <w:rFonts w:ascii="Times New Roman"/>
          <w:b w:val="false"/>
          <w:i w:val="false"/>
          <w:color w:val="000000"/>
          <w:sz w:val="28"/>
        </w:rPr>
        <w:t>
      көп жылдық екпелер - 188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жайылым жер - 3966 гектар.</w:t>
      </w:r>
    </w:p>
    <w:p>
      <w:pPr>
        <w:spacing w:after="0"/>
        <w:ind w:left="0"/>
        <w:jc w:val="both"/>
      </w:pPr>
      <w:r>
        <w:rPr>
          <w:rFonts w:ascii="Times New Roman"/>
          <w:b w:val="false"/>
          <w:i w:val="false"/>
          <w:color w:val="000000"/>
          <w:sz w:val="28"/>
        </w:rPr>
        <w:t>
      (жалпы жайылым жер - 9574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Қостөбе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Балдыберек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Төңкеріс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18534</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Майбұлақ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Балдыберек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Төңкеріс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Майбұлақ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Қостөбе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Балдыберек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Төңкеріс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7879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w:t>
            </w:r>
          </w:p>
        </w:tc>
      </w:tr>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24383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11384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13435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13394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71062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-61488</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Қаратөбе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8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648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17403 гектар</w:t>
      </w:r>
    </w:p>
    <w:p>
      <w:pPr>
        <w:spacing w:after="0"/>
        <w:ind w:left="0"/>
        <w:jc w:val="both"/>
      </w:pPr>
      <w:r>
        <w:rPr>
          <w:rFonts w:ascii="Times New Roman"/>
          <w:b w:val="false"/>
          <w:i w:val="false"/>
          <w:color w:val="000000"/>
          <w:sz w:val="28"/>
        </w:rPr>
        <w:t>
      Елді мекен жері-7618 гектар, о.і.жайылым-5608 гектар,</w:t>
      </w:r>
    </w:p>
    <w:p>
      <w:pPr>
        <w:spacing w:after="0"/>
        <w:ind w:left="0"/>
        <w:jc w:val="both"/>
      </w:pPr>
      <w:r>
        <w:rPr>
          <w:rFonts w:ascii="Times New Roman"/>
          <w:b w:val="false"/>
          <w:i w:val="false"/>
          <w:color w:val="000000"/>
          <w:sz w:val="28"/>
        </w:rPr>
        <w:t>
      ауыл шаруашылық жерлер: 9785 гектар</w:t>
      </w:r>
    </w:p>
    <w:p>
      <w:pPr>
        <w:spacing w:after="0"/>
        <w:ind w:left="0"/>
        <w:jc w:val="both"/>
      </w:pPr>
      <w:r>
        <w:rPr>
          <w:rFonts w:ascii="Times New Roman"/>
          <w:b w:val="false"/>
          <w:i w:val="false"/>
          <w:color w:val="000000"/>
          <w:sz w:val="28"/>
        </w:rPr>
        <w:t>
      жалпы егістік: 5631 гектар</w:t>
      </w:r>
    </w:p>
    <w:p>
      <w:pPr>
        <w:spacing w:after="0"/>
        <w:ind w:left="0"/>
        <w:jc w:val="both"/>
      </w:pPr>
      <w:r>
        <w:rPr>
          <w:rFonts w:ascii="Times New Roman"/>
          <w:b w:val="false"/>
          <w:i w:val="false"/>
          <w:color w:val="000000"/>
          <w:sz w:val="28"/>
        </w:rPr>
        <w:t>
      оның ішінде суғармалы жерлер: 586 гектар</w:t>
      </w:r>
    </w:p>
    <w:p>
      <w:pPr>
        <w:spacing w:after="0"/>
        <w:ind w:left="0"/>
        <w:jc w:val="both"/>
      </w:pPr>
      <w:r>
        <w:rPr>
          <w:rFonts w:ascii="Times New Roman"/>
          <w:b w:val="false"/>
          <w:i w:val="false"/>
          <w:color w:val="000000"/>
          <w:sz w:val="28"/>
        </w:rPr>
        <w:t>
      көпжылдық екпелер: 188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3966 гектар</w:t>
      </w:r>
    </w:p>
    <w:p>
      <w:pPr>
        <w:spacing w:after="0"/>
        <w:ind w:left="0"/>
        <w:jc w:val="both"/>
      </w:pPr>
      <w:r>
        <w:rPr>
          <w:rFonts w:ascii="Times New Roman"/>
          <w:b w:val="false"/>
          <w:i w:val="false"/>
          <w:color w:val="000000"/>
          <w:sz w:val="28"/>
        </w:rPr>
        <w:t>
      (Жалпы жайылым жер көлемі 9574 гектар)</w:t>
      </w:r>
    </w:p>
    <w:p>
      <w:pPr>
        <w:spacing w:after="0"/>
        <w:ind w:left="0"/>
        <w:jc w:val="both"/>
      </w:pPr>
      <w:r>
        <w:rPr>
          <w:rFonts w:ascii="Times New Roman"/>
          <w:b w:val="false"/>
          <w:i w:val="false"/>
          <w:color w:val="000000"/>
          <w:sz w:val="28"/>
        </w:rPr>
        <w:t>
      Төлеби ауданы, Қаратөбе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8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648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Қаратөбе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8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648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Қаратөбе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8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648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Қаратөбе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8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648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 w:id="15"/>
    <w:p>
      <w:pPr>
        <w:spacing w:after="0"/>
        <w:ind w:left="0"/>
        <w:jc w:val="both"/>
      </w:pPr>
      <w:r>
        <w:rPr>
          <w:rFonts w:ascii="Times New Roman"/>
          <w:b w:val="false"/>
          <w:i w:val="false"/>
          <w:color w:val="000000"/>
          <w:sz w:val="28"/>
        </w:rPr>
        <w:t>
      7. Қасқасу ауыл округі</w:t>
      </w:r>
    </w:p>
    <w:bookmarkEnd w:id="15"/>
    <w:p>
      <w:pPr>
        <w:spacing w:after="0"/>
        <w:ind w:left="0"/>
        <w:jc w:val="both"/>
      </w:pPr>
      <w:r>
        <w:rPr>
          <w:rFonts w:ascii="Times New Roman"/>
          <w:b w:val="false"/>
          <w:i w:val="false"/>
          <w:color w:val="000000"/>
          <w:sz w:val="28"/>
        </w:rPr>
        <w:t>
      Орталығы - Қасқасу ауылы.</w:t>
      </w:r>
    </w:p>
    <w:p>
      <w:pPr>
        <w:spacing w:after="0"/>
        <w:ind w:left="0"/>
        <w:jc w:val="both"/>
      </w:pPr>
      <w:r>
        <w:rPr>
          <w:rFonts w:ascii="Times New Roman"/>
          <w:b w:val="false"/>
          <w:i w:val="false"/>
          <w:color w:val="000000"/>
          <w:sz w:val="28"/>
        </w:rPr>
        <w:t>
      Елді мекендері - Қасқасу, Кеңесарық, Жоғарғы Қасқасу, Керегетас.</w:t>
      </w:r>
    </w:p>
    <w:p>
      <w:pPr>
        <w:spacing w:after="0"/>
        <w:ind w:left="0"/>
        <w:jc w:val="both"/>
      </w:pPr>
      <w:r>
        <w:rPr>
          <w:rFonts w:ascii="Times New Roman"/>
          <w:b w:val="false"/>
          <w:i w:val="false"/>
          <w:color w:val="000000"/>
          <w:sz w:val="28"/>
        </w:rPr>
        <w:t>
      Халық саны - 5398 адам.</w:t>
      </w:r>
    </w:p>
    <w:p>
      <w:pPr>
        <w:spacing w:after="0"/>
        <w:ind w:left="0"/>
        <w:jc w:val="both"/>
      </w:pPr>
      <w:r>
        <w:rPr>
          <w:rFonts w:ascii="Times New Roman"/>
          <w:b w:val="false"/>
          <w:i w:val="false"/>
          <w:color w:val="000000"/>
          <w:sz w:val="28"/>
        </w:rPr>
        <w:t>
      Округтің барлық жер көлемі - 9898 гектар.</w:t>
      </w:r>
    </w:p>
    <w:p>
      <w:pPr>
        <w:spacing w:after="0"/>
        <w:ind w:left="0"/>
        <w:jc w:val="both"/>
      </w:pPr>
      <w:r>
        <w:rPr>
          <w:rFonts w:ascii="Times New Roman"/>
          <w:b w:val="false"/>
          <w:i w:val="false"/>
          <w:color w:val="000000"/>
          <w:sz w:val="28"/>
        </w:rPr>
        <w:t>
      Елді мекен жері- 4859 гектар, о.і жайылым - 3269 гектар,</w:t>
      </w:r>
    </w:p>
    <w:p>
      <w:pPr>
        <w:spacing w:after="0"/>
        <w:ind w:left="0"/>
        <w:jc w:val="both"/>
      </w:pPr>
      <w:r>
        <w:rPr>
          <w:rFonts w:ascii="Times New Roman"/>
          <w:b w:val="false"/>
          <w:i w:val="false"/>
          <w:color w:val="000000"/>
          <w:sz w:val="28"/>
        </w:rPr>
        <w:t>
      ауыл шаруашылық жер - 5039 гектар;</w:t>
      </w:r>
    </w:p>
    <w:p>
      <w:pPr>
        <w:spacing w:after="0"/>
        <w:ind w:left="0"/>
        <w:jc w:val="both"/>
      </w:pPr>
      <w:r>
        <w:rPr>
          <w:rFonts w:ascii="Times New Roman"/>
          <w:b w:val="false"/>
          <w:i w:val="false"/>
          <w:color w:val="000000"/>
          <w:sz w:val="28"/>
        </w:rPr>
        <w:t>
      жалпы егістік - 3666 гектар;</w:t>
      </w:r>
    </w:p>
    <w:p>
      <w:pPr>
        <w:spacing w:after="0"/>
        <w:ind w:left="0"/>
        <w:jc w:val="both"/>
      </w:pPr>
      <w:r>
        <w:rPr>
          <w:rFonts w:ascii="Times New Roman"/>
          <w:b w:val="false"/>
          <w:i w:val="false"/>
          <w:color w:val="000000"/>
          <w:sz w:val="28"/>
        </w:rPr>
        <w:t>
      суғармалы жер - 604 гектар;</w:t>
      </w:r>
    </w:p>
    <w:p>
      <w:pPr>
        <w:spacing w:after="0"/>
        <w:ind w:left="0"/>
        <w:jc w:val="both"/>
      </w:pPr>
      <w:r>
        <w:rPr>
          <w:rFonts w:ascii="Times New Roman"/>
          <w:b w:val="false"/>
          <w:i w:val="false"/>
          <w:color w:val="000000"/>
          <w:sz w:val="28"/>
        </w:rPr>
        <w:t>
      көп жылдық екпелер - 117 гектар;</w:t>
      </w:r>
    </w:p>
    <w:p>
      <w:pPr>
        <w:spacing w:after="0"/>
        <w:ind w:left="0"/>
        <w:jc w:val="both"/>
      </w:pPr>
      <w:r>
        <w:rPr>
          <w:rFonts w:ascii="Times New Roman"/>
          <w:b w:val="false"/>
          <w:i w:val="false"/>
          <w:color w:val="000000"/>
          <w:sz w:val="28"/>
        </w:rPr>
        <w:t>
      жайылым жер - 1256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- 4525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Кеңесарық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Қасқасу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Керегетас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7293</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Кеңесарық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Қасқасу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Керегетас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83"/>
        <w:gridCol w:w="683"/>
        <w:gridCol w:w="683"/>
        <w:gridCol w:w="683"/>
        <w:gridCol w:w="683"/>
        <w:gridCol w:w="683"/>
        <w:gridCol w:w="683"/>
        <w:gridCol w:w="683"/>
        <w:gridCol w:w="683"/>
        <w:gridCol w:w="683"/>
        <w:gridCol w:w="683"/>
        <w:gridCol w:w="683"/>
        <w:gridCol w:w="684"/>
        <w:gridCol w:w="684"/>
        <w:gridCol w:w="684"/>
        <w:gridCol w:w="684"/>
        <w:gridCol w:w="684"/>
        <w:gridCol w:w="684"/>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Кеңесарық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Қасқасу</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Керегетас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r>
      <w:tr>
        <w:trPr>
          <w:trHeight w:val="30" w:hRule="atLeast"/>
        </w:trPr>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14493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14196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-37585</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Қасқасу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9898 гектар.</w:t>
      </w:r>
    </w:p>
    <w:p>
      <w:pPr>
        <w:spacing w:after="0"/>
        <w:ind w:left="0"/>
        <w:jc w:val="both"/>
      </w:pPr>
      <w:r>
        <w:rPr>
          <w:rFonts w:ascii="Times New Roman"/>
          <w:b w:val="false"/>
          <w:i w:val="false"/>
          <w:color w:val="000000"/>
          <w:sz w:val="28"/>
        </w:rPr>
        <w:t>
      Елді мекен жері-4859 гектар, о.і жайылым-3269 гектар,</w:t>
      </w:r>
    </w:p>
    <w:p>
      <w:pPr>
        <w:spacing w:after="0"/>
        <w:ind w:left="0"/>
        <w:jc w:val="both"/>
      </w:pPr>
      <w:r>
        <w:rPr>
          <w:rFonts w:ascii="Times New Roman"/>
          <w:b w:val="false"/>
          <w:i w:val="false"/>
          <w:color w:val="000000"/>
          <w:sz w:val="28"/>
        </w:rPr>
        <w:t>
      ауыл шаруашылық жерлер: 5039 гектар</w:t>
      </w:r>
    </w:p>
    <w:p>
      <w:pPr>
        <w:spacing w:after="0"/>
        <w:ind w:left="0"/>
        <w:jc w:val="both"/>
      </w:pPr>
      <w:r>
        <w:rPr>
          <w:rFonts w:ascii="Times New Roman"/>
          <w:b w:val="false"/>
          <w:i w:val="false"/>
          <w:color w:val="000000"/>
          <w:sz w:val="28"/>
        </w:rPr>
        <w:t>
      жалпы егістік: 3666 гектар</w:t>
      </w:r>
    </w:p>
    <w:p>
      <w:pPr>
        <w:spacing w:after="0"/>
        <w:ind w:left="0"/>
        <w:jc w:val="both"/>
      </w:pPr>
      <w:r>
        <w:rPr>
          <w:rFonts w:ascii="Times New Roman"/>
          <w:b w:val="false"/>
          <w:i w:val="false"/>
          <w:color w:val="000000"/>
          <w:sz w:val="28"/>
        </w:rPr>
        <w:t>
      оның ішінде суғармалы жерлер: 604 гектар</w:t>
      </w:r>
    </w:p>
    <w:p>
      <w:pPr>
        <w:spacing w:after="0"/>
        <w:ind w:left="0"/>
        <w:jc w:val="both"/>
      </w:pPr>
      <w:r>
        <w:rPr>
          <w:rFonts w:ascii="Times New Roman"/>
          <w:b w:val="false"/>
          <w:i w:val="false"/>
          <w:color w:val="000000"/>
          <w:sz w:val="28"/>
        </w:rPr>
        <w:t>
      көпжылдық екпелер: 117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 жерлер: 1256 гектар</w:t>
      </w:r>
    </w:p>
    <w:p>
      <w:pPr>
        <w:spacing w:after="0"/>
        <w:ind w:left="0"/>
        <w:jc w:val="both"/>
      </w:pPr>
      <w:r>
        <w:rPr>
          <w:rFonts w:ascii="Times New Roman"/>
          <w:b w:val="false"/>
          <w:i w:val="false"/>
          <w:color w:val="000000"/>
          <w:sz w:val="28"/>
        </w:rPr>
        <w:t>
      (Жалпы жайылым жер 4525 гектар)</w:t>
      </w:r>
    </w:p>
    <w:p>
      <w:pPr>
        <w:spacing w:after="0"/>
        <w:ind w:left="0"/>
        <w:jc w:val="both"/>
      </w:pPr>
      <w:r>
        <w:rPr>
          <w:rFonts w:ascii="Times New Roman"/>
          <w:b w:val="false"/>
          <w:i w:val="false"/>
          <w:color w:val="000000"/>
          <w:sz w:val="28"/>
        </w:rPr>
        <w:t>
      Төлеби ауданы, Қасқасу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Қасқасу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Қасқасу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Қасқасу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 w:id="16"/>
    <w:p>
      <w:pPr>
        <w:spacing w:after="0"/>
        <w:ind w:left="0"/>
        <w:jc w:val="both"/>
      </w:pPr>
      <w:r>
        <w:rPr>
          <w:rFonts w:ascii="Times New Roman"/>
          <w:b w:val="false"/>
          <w:i w:val="false"/>
          <w:color w:val="000000"/>
          <w:sz w:val="28"/>
        </w:rPr>
        <w:t>
      8. Кемеқалған ауыл округі</w:t>
      </w:r>
    </w:p>
    <w:bookmarkEnd w:id="16"/>
    <w:p>
      <w:pPr>
        <w:spacing w:after="0"/>
        <w:ind w:left="0"/>
        <w:jc w:val="both"/>
      </w:pPr>
      <w:r>
        <w:rPr>
          <w:rFonts w:ascii="Times New Roman"/>
          <w:b w:val="false"/>
          <w:i w:val="false"/>
          <w:color w:val="000000"/>
          <w:sz w:val="28"/>
        </w:rPr>
        <w:t>
      Орталығы - Абай ауылы.</w:t>
      </w:r>
    </w:p>
    <w:p>
      <w:pPr>
        <w:spacing w:after="0"/>
        <w:ind w:left="0"/>
        <w:jc w:val="both"/>
      </w:pPr>
      <w:r>
        <w:rPr>
          <w:rFonts w:ascii="Times New Roman"/>
          <w:b w:val="false"/>
          <w:i w:val="false"/>
          <w:color w:val="000000"/>
          <w:sz w:val="28"/>
        </w:rPr>
        <w:t>
      Елді мекендері - Абай, Ангарата, Ұйымшыл, Ақбастау, Қарақия, Қаратөбе</w:t>
      </w:r>
    </w:p>
    <w:p>
      <w:pPr>
        <w:spacing w:after="0"/>
        <w:ind w:left="0"/>
        <w:jc w:val="both"/>
      </w:pPr>
      <w:r>
        <w:rPr>
          <w:rFonts w:ascii="Times New Roman"/>
          <w:b w:val="false"/>
          <w:i w:val="false"/>
          <w:color w:val="000000"/>
          <w:sz w:val="28"/>
        </w:rPr>
        <w:t>
      Халық саны - 6106 адам.</w:t>
      </w:r>
    </w:p>
    <w:p>
      <w:pPr>
        <w:spacing w:after="0"/>
        <w:ind w:left="0"/>
        <w:jc w:val="both"/>
      </w:pPr>
      <w:r>
        <w:rPr>
          <w:rFonts w:ascii="Times New Roman"/>
          <w:b w:val="false"/>
          <w:i w:val="false"/>
          <w:color w:val="000000"/>
          <w:sz w:val="28"/>
        </w:rPr>
        <w:t>
      Округтің барлық жер көлемі – 13993 гектар.</w:t>
      </w:r>
    </w:p>
    <w:p>
      <w:pPr>
        <w:spacing w:after="0"/>
        <w:ind w:left="0"/>
        <w:jc w:val="both"/>
      </w:pPr>
      <w:r>
        <w:rPr>
          <w:rFonts w:ascii="Times New Roman"/>
          <w:b w:val="false"/>
          <w:i w:val="false"/>
          <w:color w:val="000000"/>
          <w:sz w:val="28"/>
        </w:rPr>
        <w:t>
      Елді мекен жері- 6884 гектар, о.і жайылым – 6243 гектар.</w:t>
      </w:r>
    </w:p>
    <w:p>
      <w:pPr>
        <w:spacing w:after="0"/>
        <w:ind w:left="0"/>
        <w:jc w:val="both"/>
      </w:pPr>
      <w:r>
        <w:rPr>
          <w:rFonts w:ascii="Times New Roman"/>
          <w:b w:val="false"/>
          <w:i w:val="false"/>
          <w:color w:val="000000"/>
          <w:sz w:val="28"/>
        </w:rPr>
        <w:t>
      ауыл шаруашылық жер – 7109 гектар;</w:t>
      </w:r>
    </w:p>
    <w:p>
      <w:pPr>
        <w:spacing w:after="0"/>
        <w:ind w:left="0"/>
        <w:jc w:val="both"/>
      </w:pPr>
      <w:r>
        <w:rPr>
          <w:rFonts w:ascii="Times New Roman"/>
          <w:b w:val="false"/>
          <w:i w:val="false"/>
          <w:color w:val="000000"/>
          <w:sz w:val="28"/>
        </w:rPr>
        <w:t>
      жалпы егістік – 5690 гектар;</w:t>
      </w:r>
    </w:p>
    <w:p>
      <w:pPr>
        <w:spacing w:after="0"/>
        <w:ind w:left="0"/>
        <w:jc w:val="both"/>
      </w:pPr>
      <w:r>
        <w:rPr>
          <w:rFonts w:ascii="Times New Roman"/>
          <w:b w:val="false"/>
          <w:i w:val="false"/>
          <w:color w:val="000000"/>
          <w:sz w:val="28"/>
        </w:rPr>
        <w:t>
      о.і суғармалы жер – 397 гектар;</w:t>
      </w:r>
    </w:p>
    <w:p>
      <w:pPr>
        <w:spacing w:after="0"/>
        <w:ind w:left="0"/>
        <w:jc w:val="both"/>
      </w:pPr>
      <w:r>
        <w:rPr>
          <w:rFonts w:ascii="Times New Roman"/>
          <w:b w:val="false"/>
          <w:i w:val="false"/>
          <w:color w:val="000000"/>
          <w:sz w:val="28"/>
        </w:rPr>
        <w:t>
      көп жылдық екпелер – 167 гектар;</w:t>
      </w:r>
    </w:p>
    <w:p>
      <w:pPr>
        <w:spacing w:after="0"/>
        <w:ind w:left="0"/>
        <w:jc w:val="both"/>
      </w:pPr>
      <w:r>
        <w:rPr>
          <w:rFonts w:ascii="Times New Roman"/>
          <w:b w:val="false"/>
          <w:i w:val="false"/>
          <w:color w:val="000000"/>
          <w:sz w:val="28"/>
        </w:rPr>
        <w:t>
      жайылым жер – 1252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7495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Ангарата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Ұйымшыл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25548</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Ангарата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Ұйымшыл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83"/>
        <w:gridCol w:w="683"/>
        <w:gridCol w:w="683"/>
        <w:gridCol w:w="683"/>
        <w:gridCol w:w="683"/>
        <w:gridCol w:w="683"/>
        <w:gridCol w:w="683"/>
        <w:gridCol w:w="683"/>
        <w:gridCol w:w="683"/>
        <w:gridCol w:w="683"/>
        <w:gridCol w:w="683"/>
        <w:gridCol w:w="683"/>
        <w:gridCol w:w="684"/>
        <w:gridCol w:w="684"/>
        <w:gridCol w:w="684"/>
        <w:gridCol w:w="684"/>
        <w:gridCol w:w="684"/>
        <w:gridCol w:w="684"/>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мезімі</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мезімі</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Ангарата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Ұйымшыл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Қарақия</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r>
      <w:tr>
        <w:trPr>
          <w:trHeight w:val="30" w:hRule="atLeast"/>
        </w:trPr>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-50533</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Кемеқалған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68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768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13993 гектар</w:t>
      </w:r>
    </w:p>
    <w:p>
      <w:pPr>
        <w:spacing w:after="0"/>
        <w:ind w:left="0"/>
        <w:jc w:val="both"/>
      </w:pPr>
      <w:r>
        <w:rPr>
          <w:rFonts w:ascii="Times New Roman"/>
          <w:b w:val="false"/>
          <w:i w:val="false"/>
          <w:color w:val="000000"/>
          <w:sz w:val="28"/>
        </w:rPr>
        <w:t>
      Елді мекен жері-5884 гектар, о.і жайылым- 6243 гектар,</w:t>
      </w:r>
    </w:p>
    <w:p>
      <w:pPr>
        <w:spacing w:after="0"/>
        <w:ind w:left="0"/>
        <w:jc w:val="both"/>
      </w:pPr>
      <w:r>
        <w:rPr>
          <w:rFonts w:ascii="Times New Roman"/>
          <w:b w:val="false"/>
          <w:i w:val="false"/>
          <w:color w:val="000000"/>
          <w:sz w:val="28"/>
        </w:rPr>
        <w:t>
      ауыл шаруашылық жерлер: 7109 гектар</w:t>
      </w:r>
    </w:p>
    <w:p>
      <w:pPr>
        <w:spacing w:after="0"/>
        <w:ind w:left="0"/>
        <w:jc w:val="both"/>
      </w:pPr>
      <w:r>
        <w:rPr>
          <w:rFonts w:ascii="Times New Roman"/>
          <w:b w:val="false"/>
          <w:i w:val="false"/>
          <w:color w:val="000000"/>
          <w:sz w:val="28"/>
        </w:rPr>
        <w:t>
      жалпы егістік: 5690 гектар</w:t>
      </w:r>
    </w:p>
    <w:p>
      <w:pPr>
        <w:spacing w:after="0"/>
        <w:ind w:left="0"/>
        <w:jc w:val="both"/>
      </w:pPr>
      <w:r>
        <w:rPr>
          <w:rFonts w:ascii="Times New Roman"/>
          <w:b w:val="false"/>
          <w:i w:val="false"/>
          <w:color w:val="000000"/>
          <w:sz w:val="28"/>
        </w:rPr>
        <w:t>
      оның ішінде суғармалы жерлер: 397 гектар</w:t>
      </w:r>
    </w:p>
    <w:p>
      <w:pPr>
        <w:spacing w:after="0"/>
        <w:ind w:left="0"/>
        <w:jc w:val="both"/>
      </w:pPr>
      <w:r>
        <w:rPr>
          <w:rFonts w:ascii="Times New Roman"/>
          <w:b w:val="false"/>
          <w:i w:val="false"/>
          <w:color w:val="000000"/>
          <w:sz w:val="28"/>
        </w:rPr>
        <w:t>
      көпжылдық екпелер: 167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1252 гектар</w:t>
      </w:r>
    </w:p>
    <w:p>
      <w:pPr>
        <w:spacing w:after="0"/>
        <w:ind w:left="0"/>
        <w:jc w:val="both"/>
      </w:pPr>
      <w:r>
        <w:rPr>
          <w:rFonts w:ascii="Times New Roman"/>
          <w:b w:val="false"/>
          <w:i w:val="false"/>
          <w:color w:val="000000"/>
          <w:sz w:val="28"/>
        </w:rPr>
        <w:t>
      (Жалпы жайылым жер көлемі 7495 гектар)</w:t>
      </w:r>
    </w:p>
    <w:p>
      <w:pPr>
        <w:spacing w:after="0"/>
        <w:ind w:left="0"/>
        <w:jc w:val="both"/>
      </w:pPr>
      <w:r>
        <w:rPr>
          <w:rFonts w:ascii="Times New Roman"/>
          <w:b w:val="false"/>
          <w:i w:val="false"/>
          <w:color w:val="000000"/>
          <w:sz w:val="28"/>
        </w:rPr>
        <w:t>
      Төлеби ауданы, Кемеқалған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68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768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Кемеқалған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68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768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Кемеқалған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68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768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Кемеқалған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68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768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 w:id="17"/>
    <w:p>
      <w:pPr>
        <w:spacing w:after="0"/>
        <w:ind w:left="0"/>
        <w:jc w:val="both"/>
      </w:pPr>
      <w:r>
        <w:rPr>
          <w:rFonts w:ascii="Times New Roman"/>
          <w:b w:val="false"/>
          <w:i w:val="false"/>
          <w:color w:val="000000"/>
          <w:sz w:val="28"/>
        </w:rPr>
        <w:t>
      9. Қоғалы ауыл округі</w:t>
      </w:r>
    </w:p>
    <w:bookmarkEnd w:id="17"/>
    <w:p>
      <w:pPr>
        <w:spacing w:after="0"/>
        <w:ind w:left="0"/>
        <w:jc w:val="both"/>
      </w:pPr>
      <w:r>
        <w:rPr>
          <w:rFonts w:ascii="Times New Roman"/>
          <w:b w:val="false"/>
          <w:i w:val="false"/>
          <w:color w:val="000000"/>
          <w:sz w:val="28"/>
        </w:rPr>
        <w:t>
      Орталығы - Ұзынарық ауылы.</w:t>
      </w:r>
    </w:p>
    <w:p>
      <w:pPr>
        <w:spacing w:after="0"/>
        <w:ind w:left="0"/>
        <w:jc w:val="both"/>
      </w:pPr>
      <w:r>
        <w:rPr>
          <w:rFonts w:ascii="Times New Roman"/>
          <w:b w:val="false"/>
          <w:i w:val="false"/>
          <w:color w:val="000000"/>
          <w:sz w:val="28"/>
        </w:rPr>
        <w:t>
      Елді мекендері - Ұзынарық, Диханкөл, Алшалы.</w:t>
      </w:r>
    </w:p>
    <w:p>
      <w:pPr>
        <w:spacing w:after="0"/>
        <w:ind w:left="0"/>
        <w:jc w:val="both"/>
      </w:pPr>
      <w:r>
        <w:rPr>
          <w:rFonts w:ascii="Times New Roman"/>
          <w:b w:val="false"/>
          <w:i w:val="false"/>
          <w:color w:val="000000"/>
          <w:sz w:val="28"/>
        </w:rPr>
        <w:t>
      Халық саны - 3888 адам.</w:t>
      </w:r>
    </w:p>
    <w:p>
      <w:pPr>
        <w:spacing w:after="0"/>
        <w:ind w:left="0"/>
        <w:jc w:val="both"/>
      </w:pPr>
      <w:r>
        <w:rPr>
          <w:rFonts w:ascii="Times New Roman"/>
          <w:b w:val="false"/>
          <w:i w:val="false"/>
          <w:color w:val="000000"/>
          <w:sz w:val="28"/>
        </w:rPr>
        <w:t>
      Округтің барлық жер көлемі - 8861 гектар.</w:t>
      </w:r>
    </w:p>
    <w:p>
      <w:pPr>
        <w:spacing w:after="0"/>
        <w:ind w:left="0"/>
        <w:jc w:val="both"/>
      </w:pPr>
      <w:r>
        <w:rPr>
          <w:rFonts w:ascii="Times New Roman"/>
          <w:b w:val="false"/>
          <w:i w:val="false"/>
          <w:color w:val="000000"/>
          <w:sz w:val="28"/>
        </w:rPr>
        <w:t>
      Елді мекен жері- 4876 гектар, о.і. жайылым - 3065 гектар.</w:t>
      </w:r>
    </w:p>
    <w:p>
      <w:pPr>
        <w:spacing w:after="0"/>
        <w:ind w:left="0"/>
        <w:jc w:val="both"/>
      </w:pPr>
      <w:r>
        <w:rPr>
          <w:rFonts w:ascii="Times New Roman"/>
          <w:b w:val="false"/>
          <w:i w:val="false"/>
          <w:color w:val="000000"/>
          <w:sz w:val="28"/>
        </w:rPr>
        <w:t>
      ауыл шаруашылық жер - 3985 гектар;</w:t>
      </w:r>
    </w:p>
    <w:p>
      <w:pPr>
        <w:spacing w:after="0"/>
        <w:ind w:left="0"/>
        <w:jc w:val="both"/>
      </w:pPr>
      <w:r>
        <w:rPr>
          <w:rFonts w:ascii="Times New Roman"/>
          <w:b w:val="false"/>
          <w:i w:val="false"/>
          <w:color w:val="000000"/>
          <w:sz w:val="28"/>
        </w:rPr>
        <w:t>
      жалпы егістік - 2886 гектар;</w:t>
      </w:r>
    </w:p>
    <w:p>
      <w:pPr>
        <w:spacing w:after="0"/>
        <w:ind w:left="0"/>
        <w:jc w:val="both"/>
      </w:pPr>
      <w:r>
        <w:rPr>
          <w:rFonts w:ascii="Times New Roman"/>
          <w:b w:val="false"/>
          <w:i w:val="false"/>
          <w:color w:val="000000"/>
          <w:sz w:val="28"/>
        </w:rPr>
        <w:t>
      суғармалы жер – 270 гектар;</w:t>
      </w:r>
    </w:p>
    <w:p>
      <w:pPr>
        <w:spacing w:after="0"/>
        <w:ind w:left="0"/>
        <w:jc w:val="both"/>
      </w:pPr>
      <w:r>
        <w:rPr>
          <w:rFonts w:ascii="Times New Roman"/>
          <w:b w:val="false"/>
          <w:i w:val="false"/>
          <w:color w:val="000000"/>
          <w:sz w:val="28"/>
        </w:rPr>
        <w:t>
      көп жылдық екпелер - 107 гектар;</w:t>
      </w:r>
    </w:p>
    <w:p>
      <w:pPr>
        <w:spacing w:after="0"/>
        <w:ind w:left="0"/>
        <w:jc w:val="both"/>
      </w:pPr>
      <w:r>
        <w:rPr>
          <w:rFonts w:ascii="Times New Roman"/>
          <w:b w:val="false"/>
          <w:i w:val="false"/>
          <w:color w:val="000000"/>
          <w:sz w:val="28"/>
        </w:rPr>
        <w:t>
      жайылым жер - 992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- 4057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Диханкөл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Алшалы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11738</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Диханкөл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Алшалы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Ұзынарық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Диханкөл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Алшалы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r>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9937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15623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16232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41792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-37735</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Қоғалы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1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641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8861 гектар</w:t>
      </w:r>
    </w:p>
    <w:p>
      <w:pPr>
        <w:spacing w:after="0"/>
        <w:ind w:left="0"/>
        <w:jc w:val="both"/>
      </w:pPr>
      <w:r>
        <w:rPr>
          <w:rFonts w:ascii="Times New Roman"/>
          <w:b w:val="false"/>
          <w:i w:val="false"/>
          <w:color w:val="000000"/>
          <w:sz w:val="28"/>
        </w:rPr>
        <w:t>
      Елді мекен жері- 4876 гектар, о.і. жайылым-3065 гектар,</w:t>
      </w:r>
    </w:p>
    <w:p>
      <w:pPr>
        <w:spacing w:after="0"/>
        <w:ind w:left="0"/>
        <w:jc w:val="both"/>
      </w:pPr>
      <w:r>
        <w:rPr>
          <w:rFonts w:ascii="Times New Roman"/>
          <w:b w:val="false"/>
          <w:i w:val="false"/>
          <w:color w:val="000000"/>
          <w:sz w:val="28"/>
        </w:rPr>
        <w:t>
      ауыл шаруашылық жерлер: 3985 гектар</w:t>
      </w:r>
    </w:p>
    <w:p>
      <w:pPr>
        <w:spacing w:after="0"/>
        <w:ind w:left="0"/>
        <w:jc w:val="both"/>
      </w:pPr>
      <w:r>
        <w:rPr>
          <w:rFonts w:ascii="Times New Roman"/>
          <w:b w:val="false"/>
          <w:i w:val="false"/>
          <w:color w:val="000000"/>
          <w:sz w:val="28"/>
        </w:rPr>
        <w:t>
      жалпы егістік: 2886 гектар</w:t>
      </w:r>
    </w:p>
    <w:p>
      <w:pPr>
        <w:spacing w:after="0"/>
        <w:ind w:left="0"/>
        <w:jc w:val="both"/>
      </w:pPr>
      <w:r>
        <w:rPr>
          <w:rFonts w:ascii="Times New Roman"/>
          <w:b w:val="false"/>
          <w:i w:val="false"/>
          <w:color w:val="000000"/>
          <w:sz w:val="28"/>
        </w:rPr>
        <w:t>
      оның ішінде суғармалы жерлер: 270 гектар</w:t>
      </w:r>
    </w:p>
    <w:p>
      <w:pPr>
        <w:spacing w:after="0"/>
        <w:ind w:left="0"/>
        <w:jc w:val="both"/>
      </w:pPr>
      <w:r>
        <w:rPr>
          <w:rFonts w:ascii="Times New Roman"/>
          <w:b w:val="false"/>
          <w:i w:val="false"/>
          <w:color w:val="000000"/>
          <w:sz w:val="28"/>
        </w:rPr>
        <w:t>
      көпжылдық екпелер: 107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992 гектар</w:t>
      </w:r>
    </w:p>
    <w:p>
      <w:pPr>
        <w:spacing w:after="0"/>
        <w:ind w:left="0"/>
        <w:jc w:val="both"/>
      </w:pPr>
      <w:r>
        <w:rPr>
          <w:rFonts w:ascii="Times New Roman"/>
          <w:b w:val="false"/>
          <w:i w:val="false"/>
          <w:color w:val="000000"/>
          <w:sz w:val="28"/>
        </w:rPr>
        <w:t>
      (Жалпы жайылым жер көлемі 4057 гектар)</w:t>
      </w:r>
    </w:p>
    <w:p>
      <w:pPr>
        <w:spacing w:after="0"/>
        <w:ind w:left="0"/>
        <w:jc w:val="both"/>
      </w:pPr>
      <w:r>
        <w:rPr>
          <w:rFonts w:ascii="Times New Roman"/>
          <w:b w:val="false"/>
          <w:i w:val="false"/>
          <w:color w:val="000000"/>
          <w:sz w:val="28"/>
        </w:rPr>
        <w:t>
      Төлеби ауданы, Қоғалы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1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641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Қоғалы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1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641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Қоғалы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1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641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Қоғалы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1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641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 w:id="18"/>
    <w:p>
      <w:pPr>
        <w:spacing w:after="0"/>
        <w:ind w:left="0"/>
        <w:jc w:val="both"/>
      </w:pPr>
      <w:r>
        <w:rPr>
          <w:rFonts w:ascii="Times New Roman"/>
          <w:b w:val="false"/>
          <w:i w:val="false"/>
          <w:color w:val="000000"/>
          <w:sz w:val="28"/>
        </w:rPr>
        <w:t>
      10. Көксәйек ауыл округі</w:t>
      </w:r>
    </w:p>
    <w:bookmarkEnd w:id="18"/>
    <w:p>
      <w:pPr>
        <w:spacing w:after="0"/>
        <w:ind w:left="0"/>
        <w:jc w:val="both"/>
      </w:pPr>
      <w:r>
        <w:rPr>
          <w:rFonts w:ascii="Times New Roman"/>
          <w:b w:val="false"/>
          <w:i w:val="false"/>
          <w:color w:val="000000"/>
          <w:sz w:val="28"/>
        </w:rPr>
        <w:t>
      Орталығы - Көксәйек ауылы.</w:t>
      </w:r>
    </w:p>
    <w:p>
      <w:pPr>
        <w:spacing w:after="0"/>
        <w:ind w:left="0"/>
        <w:jc w:val="both"/>
      </w:pPr>
      <w:r>
        <w:rPr>
          <w:rFonts w:ascii="Times New Roman"/>
          <w:b w:val="false"/>
          <w:i w:val="false"/>
          <w:color w:val="000000"/>
          <w:sz w:val="28"/>
        </w:rPr>
        <w:t>
      Елді мекендері - Көксәйек, Казақстан, Алтынбастау, Жіңішке.</w:t>
      </w:r>
    </w:p>
    <w:p>
      <w:pPr>
        <w:spacing w:after="0"/>
        <w:ind w:left="0"/>
        <w:jc w:val="both"/>
      </w:pPr>
      <w:r>
        <w:rPr>
          <w:rFonts w:ascii="Times New Roman"/>
          <w:b w:val="false"/>
          <w:i w:val="false"/>
          <w:color w:val="000000"/>
          <w:sz w:val="28"/>
        </w:rPr>
        <w:t>
      Халық саны -12490 адам.</w:t>
      </w:r>
    </w:p>
    <w:p>
      <w:pPr>
        <w:spacing w:after="0"/>
        <w:ind w:left="0"/>
        <w:jc w:val="both"/>
      </w:pPr>
      <w:r>
        <w:rPr>
          <w:rFonts w:ascii="Times New Roman"/>
          <w:b w:val="false"/>
          <w:i w:val="false"/>
          <w:color w:val="000000"/>
          <w:sz w:val="28"/>
        </w:rPr>
        <w:t>
      Округтің барлық жер көлемі - 21303 гектар.</w:t>
      </w:r>
    </w:p>
    <w:p>
      <w:pPr>
        <w:spacing w:after="0"/>
        <w:ind w:left="0"/>
        <w:jc w:val="both"/>
      </w:pPr>
      <w:r>
        <w:rPr>
          <w:rFonts w:ascii="Times New Roman"/>
          <w:b w:val="false"/>
          <w:i w:val="false"/>
          <w:color w:val="000000"/>
          <w:sz w:val="28"/>
        </w:rPr>
        <w:t>
      Елді мекен жері- 6736 гектар, о.і жайылым -3120 гектар</w:t>
      </w:r>
    </w:p>
    <w:p>
      <w:pPr>
        <w:spacing w:after="0"/>
        <w:ind w:left="0"/>
        <w:jc w:val="both"/>
      </w:pPr>
      <w:r>
        <w:rPr>
          <w:rFonts w:ascii="Times New Roman"/>
          <w:b w:val="false"/>
          <w:i w:val="false"/>
          <w:color w:val="000000"/>
          <w:sz w:val="28"/>
        </w:rPr>
        <w:t>
      ауыл шаруашылық жер - 14567 гектар;</w:t>
      </w:r>
    </w:p>
    <w:p>
      <w:pPr>
        <w:spacing w:after="0"/>
        <w:ind w:left="0"/>
        <w:jc w:val="both"/>
      </w:pPr>
      <w:r>
        <w:rPr>
          <w:rFonts w:ascii="Times New Roman"/>
          <w:b w:val="false"/>
          <w:i w:val="false"/>
          <w:color w:val="000000"/>
          <w:sz w:val="28"/>
        </w:rPr>
        <w:t>
      жалпы егістік - 8882 гектар;</w:t>
      </w:r>
    </w:p>
    <w:p>
      <w:pPr>
        <w:spacing w:after="0"/>
        <w:ind w:left="0"/>
        <w:jc w:val="both"/>
      </w:pPr>
      <w:r>
        <w:rPr>
          <w:rFonts w:ascii="Times New Roman"/>
          <w:b w:val="false"/>
          <w:i w:val="false"/>
          <w:color w:val="000000"/>
          <w:sz w:val="28"/>
        </w:rPr>
        <w:t>
      суғармалы жер - 1205 гектар;</w:t>
      </w:r>
    </w:p>
    <w:p>
      <w:pPr>
        <w:spacing w:after="0"/>
        <w:ind w:left="0"/>
        <w:jc w:val="both"/>
      </w:pPr>
      <w:r>
        <w:rPr>
          <w:rFonts w:ascii="Times New Roman"/>
          <w:b w:val="false"/>
          <w:i w:val="false"/>
          <w:color w:val="000000"/>
          <w:sz w:val="28"/>
        </w:rPr>
        <w:t>
      көп жылдық екпелер - 276 гектар;</w:t>
      </w:r>
    </w:p>
    <w:p>
      <w:pPr>
        <w:spacing w:after="0"/>
        <w:ind w:left="0"/>
        <w:jc w:val="both"/>
      </w:pPr>
      <w:r>
        <w:rPr>
          <w:rFonts w:ascii="Times New Roman"/>
          <w:b w:val="false"/>
          <w:i w:val="false"/>
          <w:color w:val="000000"/>
          <w:sz w:val="28"/>
        </w:rPr>
        <w:t>
      жайылым жер - 5409 гектар;</w:t>
      </w:r>
    </w:p>
    <w:p>
      <w:pPr>
        <w:spacing w:after="0"/>
        <w:ind w:left="0"/>
        <w:jc w:val="both"/>
      </w:pPr>
      <w:r>
        <w:rPr>
          <w:rFonts w:ascii="Times New Roman"/>
          <w:b w:val="false"/>
          <w:i w:val="false"/>
          <w:color w:val="000000"/>
          <w:sz w:val="28"/>
        </w:rPr>
        <w:t xml:space="preserve">
      шабындық жер - 0 гектар. </w:t>
      </w:r>
    </w:p>
    <w:p>
      <w:pPr>
        <w:spacing w:after="0"/>
        <w:ind w:left="0"/>
        <w:jc w:val="both"/>
      </w:pPr>
      <w:r>
        <w:rPr>
          <w:rFonts w:ascii="Times New Roman"/>
          <w:b w:val="false"/>
          <w:i w:val="false"/>
          <w:color w:val="000000"/>
          <w:sz w:val="28"/>
        </w:rPr>
        <w:t>
      (жалпы жайылым жер - 8529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Р/c</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Көксәйек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Жінішке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Алтынбастау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22043</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Көксәйек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Жінішке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Алтынбастау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83"/>
        <w:gridCol w:w="683"/>
        <w:gridCol w:w="683"/>
        <w:gridCol w:w="683"/>
        <w:gridCol w:w="683"/>
        <w:gridCol w:w="683"/>
        <w:gridCol w:w="683"/>
        <w:gridCol w:w="683"/>
        <w:gridCol w:w="683"/>
        <w:gridCol w:w="683"/>
        <w:gridCol w:w="683"/>
        <w:gridCol w:w="683"/>
        <w:gridCol w:w="684"/>
        <w:gridCol w:w="684"/>
        <w:gridCol w:w="684"/>
        <w:gridCol w:w="684"/>
        <w:gridCol w:w="684"/>
        <w:gridCol w:w="684"/>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Қыркүйек</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Көксәйек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Жінішке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Алтынбастау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8529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24786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r>
      <w:tr>
        <w:trPr>
          <w:trHeight w:val="30" w:hRule="atLeast"/>
        </w:trPr>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41808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5879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31819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90901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-82372</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Көксәйек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21303 гектар</w:t>
      </w:r>
    </w:p>
    <w:p>
      <w:pPr>
        <w:spacing w:after="0"/>
        <w:ind w:left="0"/>
        <w:jc w:val="both"/>
      </w:pPr>
      <w:r>
        <w:rPr>
          <w:rFonts w:ascii="Times New Roman"/>
          <w:b w:val="false"/>
          <w:i w:val="false"/>
          <w:color w:val="000000"/>
          <w:sz w:val="28"/>
        </w:rPr>
        <w:t>
      елді мекен жері- 6736 гектар, о.і. жайылым -3120 гектар</w:t>
      </w:r>
    </w:p>
    <w:p>
      <w:pPr>
        <w:spacing w:after="0"/>
        <w:ind w:left="0"/>
        <w:jc w:val="both"/>
      </w:pPr>
      <w:r>
        <w:rPr>
          <w:rFonts w:ascii="Times New Roman"/>
          <w:b w:val="false"/>
          <w:i w:val="false"/>
          <w:color w:val="000000"/>
          <w:sz w:val="28"/>
        </w:rPr>
        <w:t>
      ауыл шаруашылық жерлер: 14567 гектар</w:t>
      </w:r>
    </w:p>
    <w:p>
      <w:pPr>
        <w:spacing w:after="0"/>
        <w:ind w:left="0"/>
        <w:jc w:val="both"/>
      </w:pPr>
      <w:r>
        <w:rPr>
          <w:rFonts w:ascii="Times New Roman"/>
          <w:b w:val="false"/>
          <w:i w:val="false"/>
          <w:color w:val="000000"/>
          <w:sz w:val="28"/>
        </w:rPr>
        <w:t>
      жалпы егістік: 8882 гектар</w:t>
      </w:r>
    </w:p>
    <w:p>
      <w:pPr>
        <w:spacing w:after="0"/>
        <w:ind w:left="0"/>
        <w:jc w:val="both"/>
      </w:pPr>
      <w:r>
        <w:rPr>
          <w:rFonts w:ascii="Times New Roman"/>
          <w:b w:val="false"/>
          <w:i w:val="false"/>
          <w:color w:val="000000"/>
          <w:sz w:val="28"/>
        </w:rPr>
        <w:t>
      оның ішінде суғармалы жерлер: 1205 гектар</w:t>
      </w:r>
    </w:p>
    <w:p>
      <w:pPr>
        <w:spacing w:after="0"/>
        <w:ind w:left="0"/>
        <w:jc w:val="both"/>
      </w:pPr>
      <w:r>
        <w:rPr>
          <w:rFonts w:ascii="Times New Roman"/>
          <w:b w:val="false"/>
          <w:i w:val="false"/>
          <w:color w:val="000000"/>
          <w:sz w:val="28"/>
        </w:rPr>
        <w:t>
      көпжылдық екпелер: 276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5409 гектар</w:t>
      </w:r>
    </w:p>
    <w:p>
      <w:pPr>
        <w:spacing w:after="0"/>
        <w:ind w:left="0"/>
        <w:jc w:val="both"/>
      </w:pPr>
      <w:r>
        <w:rPr>
          <w:rFonts w:ascii="Times New Roman"/>
          <w:b w:val="false"/>
          <w:i w:val="false"/>
          <w:color w:val="000000"/>
          <w:sz w:val="28"/>
        </w:rPr>
        <w:t>
      (Жалпы жайылым жер көлемі 8529 гектар)</w:t>
      </w:r>
    </w:p>
    <w:p>
      <w:pPr>
        <w:spacing w:after="0"/>
        <w:ind w:left="0"/>
        <w:jc w:val="both"/>
      </w:pPr>
      <w:r>
        <w:rPr>
          <w:rFonts w:ascii="Times New Roman"/>
          <w:b w:val="false"/>
          <w:i w:val="false"/>
          <w:color w:val="000000"/>
          <w:sz w:val="28"/>
        </w:rPr>
        <w:t>
      Төлеби ауданы, Көксәйек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Көксәйек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Көксәйек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Көксәйек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 w:id="19"/>
    <w:p>
      <w:pPr>
        <w:spacing w:after="0"/>
        <w:ind w:left="0"/>
        <w:jc w:val="both"/>
      </w:pPr>
      <w:r>
        <w:rPr>
          <w:rFonts w:ascii="Times New Roman"/>
          <w:b w:val="false"/>
          <w:i w:val="false"/>
          <w:color w:val="000000"/>
          <w:sz w:val="28"/>
        </w:rPr>
        <w:t>
      11. Тасарық ауыл округі</w:t>
      </w:r>
    </w:p>
    <w:bookmarkEnd w:id="19"/>
    <w:p>
      <w:pPr>
        <w:spacing w:after="0"/>
        <w:ind w:left="0"/>
        <w:jc w:val="both"/>
      </w:pPr>
      <w:r>
        <w:rPr>
          <w:rFonts w:ascii="Times New Roman"/>
          <w:b w:val="false"/>
          <w:i w:val="false"/>
          <w:color w:val="000000"/>
          <w:sz w:val="28"/>
        </w:rPr>
        <w:t>
      Орталығы - Тасарық ауылы.</w:t>
      </w:r>
    </w:p>
    <w:p>
      <w:pPr>
        <w:spacing w:after="0"/>
        <w:ind w:left="0"/>
        <w:jc w:val="both"/>
      </w:pPr>
      <w:r>
        <w:rPr>
          <w:rFonts w:ascii="Times New Roman"/>
          <w:b w:val="false"/>
          <w:i w:val="false"/>
          <w:color w:val="000000"/>
          <w:sz w:val="28"/>
        </w:rPr>
        <w:t>
      Елді мекендері - Тасарық, Ханарық, Оңтүстік, Жамбыл</w:t>
      </w:r>
    </w:p>
    <w:p>
      <w:pPr>
        <w:spacing w:after="0"/>
        <w:ind w:left="0"/>
        <w:jc w:val="both"/>
      </w:pPr>
      <w:r>
        <w:rPr>
          <w:rFonts w:ascii="Times New Roman"/>
          <w:b w:val="false"/>
          <w:i w:val="false"/>
          <w:color w:val="000000"/>
          <w:sz w:val="28"/>
        </w:rPr>
        <w:t>
      Халық саны - 4977 адам.</w:t>
      </w:r>
    </w:p>
    <w:p>
      <w:pPr>
        <w:spacing w:after="0"/>
        <w:ind w:left="0"/>
        <w:jc w:val="both"/>
      </w:pPr>
      <w:r>
        <w:rPr>
          <w:rFonts w:ascii="Times New Roman"/>
          <w:b w:val="false"/>
          <w:i w:val="false"/>
          <w:color w:val="000000"/>
          <w:sz w:val="28"/>
        </w:rPr>
        <w:t>
      Округтің барлық жер көлемі - 11106 гектар.</w:t>
      </w:r>
    </w:p>
    <w:p>
      <w:pPr>
        <w:spacing w:after="0"/>
        <w:ind w:left="0"/>
        <w:jc w:val="both"/>
      </w:pPr>
      <w:r>
        <w:rPr>
          <w:rFonts w:ascii="Times New Roman"/>
          <w:b w:val="false"/>
          <w:i w:val="false"/>
          <w:color w:val="000000"/>
          <w:sz w:val="28"/>
        </w:rPr>
        <w:t>
      Елді мекен жері- 1791 гектар, о.і жайылым- 1063 гектар</w:t>
      </w:r>
    </w:p>
    <w:p>
      <w:pPr>
        <w:spacing w:after="0"/>
        <w:ind w:left="0"/>
        <w:jc w:val="both"/>
      </w:pPr>
      <w:r>
        <w:rPr>
          <w:rFonts w:ascii="Times New Roman"/>
          <w:b w:val="false"/>
          <w:i w:val="false"/>
          <w:color w:val="000000"/>
          <w:sz w:val="28"/>
        </w:rPr>
        <w:t>
      ауыл шаруашылық жер - 9315 гектар;</w:t>
      </w:r>
    </w:p>
    <w:p>
      <w:pPr>
        <w:spacing w:after="0"/>
        <w:ind w:left="0"/>
        <w:jc w:val="both"/>
      </w:pPr>
      <w:r>
        <w:rPr>
          <w:rFonts w:ascii="Times New Roman"/>
          <w:b w:val="false"/>
          <w:i w:val="false"/>
          <w:color w:val="000000"/>
          <w:sz w:val="28"/>
        </w:rPr>
        <w:t>
      жалпы егістік - 5580 гектар;</w:t>
      </w:r>
    </w:p>
    <w:p>
      <w:pPr>
        <w:spacing w:after="0"/>
        <w:ind w:left="0"/>
        <w:jc w:val="both"/>
      </w:pPr>
      <w:r>
        <w:rPr>
          <w:rFonts w:ascii="Times New Roman"/>
          <w:b w:val="false"/>
          <w:i w:val="false"/>
          <w:color w:val="000000"/>
          <w:sz w:val="28"/>
        </w:rPr>
        <w:t>
      суғармалы жер - 1262 гектар;</w:t>
      </w:r>
    </w:p>
    <w:p>
      <w:pPr>
        <w:spacing w:after="0"/>
        <w:ind w:left="0"/>
        <w:jc w:val="both"/>
      </w:pPr>
      <w:r>
        <w:rPr>
          <w:rFonts w:ascii="Times New Roman"/>
          <w:b w:val="false"/>
          <w:i w:val="false"/>
          <w:color w:val="000000"/>
          <w:sz w:val="28"/>
        </w:rPr>
        <w:t>
      көп жылдық екпелер - 116 гектар;</w:t>
      </w:r>
    </w:p>
    <w:p>
      <w:pPr>
        <w:spacing w:after="0"/>
        <w:ind w:left="0"/>
        <w:jc w:val="both"/>
      </w:pPr>
      <w:r>
        <w:rPr>
          <w:rFonts w:ascii="Times New Roman"/>
          <w:b w:val="false"/>
          <w:i w:val="false"/>
          <w:color w:val="000000"/>
          <w:sz w:val="28"/>
        </w:rPr>
        <w:t>
      жайылым жер - 3619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- 4682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14917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Оңтүстік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18307</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Оңтүстік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Ханарық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Оңтүстік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r>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31268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21755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50988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-46306</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Тасарық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11106 гектар</w:t>
      </w:r>
    </w:p>
    <w:p>
      <w:pPr>
        <w:spacing w:after="0"/>
        <w:ind w:left="0"/>
        <w:jc w:val="both"/>
      </w:pPr>
      <w:r>
        <w:rPr>
          <w:rFonts w:ascii="Times New Roman"/>
          <w:b w:val="false"/>
          <w:i w:val="false"/>
          <w:color w:val="000000"/>
          <w:sz w:val="28"/>
        </w:rPr>
        <w:t>
      Елді мекен жері- 1791 гектар, о.і жайылым- 1063 гектар</w:t>
      </w:r>
    </w:p>
    <w:p>
      <w:pPr>
        <w:spacing w:after="0"/>
        <w:ind w:left="0"/>
        <w:jc w:val="both"/>
      </w:pPr>
      <w:r>
        <w:rPr>
          <w:rFonts w:ascii="Times New Roman"/>
          <w:b w:val="false"/>
          <w:i w:val="false"/>
          <w:color w:val="000000"/>
          <w:sz w:val="28"/>
        </w:rPr>
        <w:t>
      ауыл шаруашылық жерлер: 9315 гектар</w:t>
      </w:r>
    </w:p>
    <w:p>
      <w:pPr>
        <w:spacing w:after="0"/>
        <w:ind w:left="0"/>
        <w:jc w:val="both"/>
      </w:pPr>
      <w:r>
        <w:rPr>
          <w:rFonts w:ascii="Times New Roman"/>
          <w:b w:val="false"/>
          <w:i w:val="false"/>
          <w:color w:val="000000"/>
          <w:sz w:val="28"/>
        </w:rPr>
        <w:t>
      жалпы егістік: 5580 гектар</w:t>
      </w:r>
    </w:p>
    <w:p>
      <w:pPr>
        <w:spacing w:after="0"/>
        <w:ind w:left="0"/>
        <w:jc w:val="both"/>
      </w:pPr>
      <w:r>
        <w:rPr>
          <w:rFonts w:ascii="Times New Roman"/>
          <w:b w:val="false"/>
          <w:i w:val="false"/>
          <w:color w:val="000000"/>
          <w:sz w:val="28"/>
        </w:rPr>
        <w:t>
      оның ішінде суғармалы жерлер: 1262 гектар</w:t>
      </w:r>
    </w:p>
    <w:p>
      <w:pPr>
        <w:spacing w:after="0"/>
        <w:ind w:left="0"/>
        <w:jc w:val="both"/>
      </w:pPr>
      <w:r>
        <w:rPr>
          <w:rFonts w:ascii="Times New Roman"/>
          <w:b w:val="false"/>
          <w:i w:val="false"/>
          <w:color w:val="000000"/>
          <w:sz w:val="28"/>
        </w:rPr>
        <w:t>
      көпжылдық екпелер: 116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3619 гектар</w:t>
      </w:r>
    </w:p>
    <w:p>
      <w:pPr>
        <w:spacing w:after="0"/>
        <w:ind w:left="0"/>
        <w:jc w:val="both"/>
      </w:pPr>
      <w:r>
        <w:rPr>
          <w:rFonts w:ascii="Times New Roman"/>
          <w:b w:val="false"/>
          <w:i w:val="false"/>
          <w:color w:val="000000"/>
          <w:sz w:val="28"/>
        </w:rPr>
        <w:t>
      (Жалпы жайылым жер көлемі 4682 гектар)</w:t>
      </w:r>
    </w:p>
    <w:p>
      <w:pPr>
        <w:spacing w:after="0"/>
        <w:ind w:left="0"/>
        <w:jc w:val="both"/>
      </w:pPr>
      <w:r>
        <w:rPr>
          <w:rFonts w:ascii="Times New Roman"/>
          <w:b w:val="false"/>
          <w:i w:val="false"/>
          <w:color w:val="000000"/>
          <w:sz w:val="28"/>
        </w:rPr>
        <w:t>
      Төлеби ауданы, Тасарық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Тасарық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Тасарық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Тасарық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 w:id="20"/>
    <w:p>
      <w:pPr>
        <w:spacing w:after="0"/>
        <w:ind w:left="0"/>
        <w:jc w:val="both"/>
      </w:pPr>
      <w:r>
        <w:rPr>
          <w:rFonts w:ascii="Times New Roman"/>
          <w:b w:val="false"/>
          <w:i w:val="false"/>
          <w:color w:val="000000"/>
          <w:sz w:val="28"/>
        </w:rPr>
        <w:t>
      12. Зертас ауыл округі</w:t>
      </w:r>
    </w:p>
    <w:bookmarkEnd w:id="20"/>
    <w:p>
      <w:pPr>
        <w:spacing w:after="0"/>
        <w:ind w:left="0"/>
        <w:jc w:val="both"/>
      </w:pPr>
      <w:r>
        <w:rPr>
          <w:rFonts w:ascii="Times New Roman"/>
          <w:b w:val="false"/>
          <w:i w:val="false"/>
          <w:color w:val="000000"/>
          <w:sz w:val="28"/>
        </w:rPr>
        <w:t>
      Орталығы - Зертас ауылы.</w:t>
      </w:r>
    </w:p>
    <w:p>
      <w:pPr>
        <w:spacing w:after="0"/>
        <w:ind w:left="0"/>
        <w:jc w:val="both"/>
      </w:pPr>
      <w:r>
        <w:rPr>
          <w:rFonts w:ascii="Times New Roman"/>
          <w:b w:val="false"/>
          <w:i w:val="false"/>
          <w:color w:val="000000"/>
          <w:sz w:val="28"/>
        </w:rPr>
        <w:t>
      Елді мекендері - Зертас, Жаңакүш.</w:t>
      </w:r>
    </w:p>
    <w:p>
      <w:pPr>
        <w:spacing w:after="0"/>
        <w:ind w:left="0"/>
        <w:jc w:val="both"/>
      </w:pPr>
      <w:r>
        <w:rPr>
          <w:rFonts w:ascii="Times New Roman"/>
          <w:b w:val="false"/>
          <w:i w:val="false"/>
          <w:color w:val="000000"/>
          <w:sz w:val="28"/>
        </w:rPr>
        <w:t>
      Халық саны - 5799 адам.</w:t>
      </w:r>
    </w:p>
    <w:p>
      <w:pPr>
        <w:spacing w:after="0"/>
        <w:ind w:left="0"/>
        <w:jc w:val="both"/>
      </w:pPr>
      <w:r>
        <w:rPr>
          <w:rFonts w:ascii="Times New Roman"/>
          <w:b w:val="false"/>
          <w:i w:val="false"/>
          <w:color w:val="000000"/>
          <w:sz w:val="28"/>
        </w:rPr>
        <w:t>
      Округтің барлық жер көлемі - 8861 гектар.</w:t>
      </w:r>
    </w:p>
    <w:p>
      <w:pPr>
        <w:spacing w:after="0"/>
        <w:ind w:left="0"/>
        <w:jc w:val="both"/>
      </w:pPr>
      <w:r>
        <w:rPr>
          <w:rFonts w:ascii="Times New Roman"/>
          <w:b w:val="false"/>
          <w:i w:val="false"/>
          <w:color w:val="000000"/>
          <w:sz w:val="28"/>
        </w:rPr>
        <w:t>
      Елді мекен жері -3579 гектар, о.і жайылым - 3017 гектар</w:t>
      </w:r>
    </w:p>
    <w:p>
      <w:pPr>
        <w:spacing w:after="0"/>
        <w:ind w:left="0"/>
        <w:jc w:val="both"/>
      </w:pPr>
      <w:r>
        <w:rPr>
          <w:rFonts w:ascii="Times New Roman"/>
          <w:b w:val="false"/>
          <w:i w:val="false"/>
          <w:color w:val="000000"/>
          <w:sz w:val="28"/>
        </w:rPr>
        <w:t>
      ауыл шаруашылық жер - 5282 гектар;</w:t>
      </w:r>
    </w:p>
    <w:p>
      <w:pPr>
        <w:spacing w:after="0"/>
        <w:ind w:left="0"/>
        <w:jc w:val="both"/>
      </w:pPr>
      <w:r>
        <w:rPr>
          <w:rFonts w:ascii="Times New Roman"/>
          <w:b w:val="false"/>
          <w:i w:val="false"/>
          <w:color w:val="000000"/>
          <w:sz w:val="28"/>
        </w:rPr>
        <w:t>
      жалпы егістік - 4230 гектар;</w:t>
      </w:r>
    </w:p>
    <w:p>
      <w:pPr>
        <w:spacing w:after="0"/>
        <w:ind w:left="0"/>
        <w:jc w:val="both"/>
      </w:pPr>
      <w:r>
        <w:rPr>
          <w:rFonts w:ascii="Times New Roman"/>
          <w:b w:val="false"/>
          <w:i w:val="false"/>
          <w:color w:val="000000"/>
          <w:sz w:val="28"/>
        </w:rPr>
        <w:t>
      суғармалы жер - 888 гектар;</w:t>
      </w:r>
    </w:p>
    <w:p>
      <w:pPr>
        <w:spacing w:after="0"/>
        <w:ind w:left="0"/>
        <w:jc w:val="both"/>
      </w:pPr>
      <w:r>
        <w:rPr>
          <w:rFonts w:ascii="Times New Roman"/>
          <w:b w:val="false"/>
          <w:i w:val="false"/>
          <w:color w:val="000000"/>
          <w:sz w:val="28"/>
        </w:rPr>
        <w:t>
      көп жылдық екпелер - 159 гектар;</w:t>
      </w:r>
    </w:p>
    <w:p>
      <w:pPr>
        <w:spacing w:after="0"/>
        <w:ind w:left="0"/>
        <w:jc w:val="both"/>
      </w:pPr>
      <w:r>
        <w:rPr>
          <w:rFonts w:ascii="Times New Roman"/>
          <w:b w:val="false"/>
          <w:i w:val="false"/>
          <w:color w:val="000000"/>
          <w:sz w:val="28"/>
        </w:rPr>
        <w:t>
      жайылым жер - 893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- 3910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күш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12153</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күш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малды айдап шығару мерзімі</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малды түсіру мерзімі</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Ескертпе</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 саны</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күш</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r>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33189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-29279</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Зертас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44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844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8861 гектар</w:t>
      </w:r>
    </w:p>
    <w:p>
      <w:pPr>
        <w:spacing w:after="0"/>
        <w:ind w:left="0"/>
        <w:jc w:val="both"/>
      </w:pPr>
      <w:r>
        <w:rPr>
          <w:rFonts w:ascii="Times New Roman"/>
          <w:b w:val="false"/>
          <w:i w:val="false"/>
          <w:color w:val="000000"/>
          <w:sz w:val="28"/>
        </w:rPr>
        <w:t>
      Елді мекен жері- 3579 гектар, о.і жайылым - 3017 гектар</w:t>
      </w:r>
    </w:p>
    <w:p>
      <w:pPr>
        <w:spacing w:after="0"/>
        <w:ind w:left="0"/>
        <w:jc w:val="both"/>
      </w:pPr>
      <w:r>
        <w:rPr>
          <w:rFonts w:ascii="Times New Roman"/>
          <w:b w:val="false"/>
          <w:i w:val="false"/>
          <w:color w:val="000000"/>
          <w:sz w:val="28"/>
        </w:rPr>
        <w:t>
      ауыл шаруашылық жерлер: 5282 гектар</w:t>
      </w:r>
    </w:p>
    <w:p>
      <w:pPr>
        <w:spacing w:after="0"/>
        <w:ind w:left="0"/>
        <w:jc w:val="both"/>
      </w:pPr>
      <w:r>
        <w:rPr>
          <w:rFonts w:ascii="Times New Roman"/>
          <w:b w:val="false"/>
          <w:i w:val="false"/>
          <w:color w:val="000000"/>
          <w:sz w:val="28"/>
        </w:rPr>
        <w:t>
      жалпы егістік: 4230 гектар</w:t>
      </w:r>
    </w:p>
    <w:p>
      <w:pPr>
        <w:spacing w:after="0"/>
        <w:ind w:left="0"/>
        <w:jc w:val="both"/>
      </w:pPr>
      <w:r>
        <w:rPr>
          <w:rFonts w:ascii="Times New Roman"/>
          <w:b w:val="false"/>
          <w:i w:val="false"/>
          <w:color w:val="000000"/>
          <w:sz w:val="28"/>
        </w:rPr>
        <w:t>
      оның ішінде суғармалы жерлер: 888 гектар</w:t>
      </w:r>
    </w:p>
    <w:p>
      <w:pPr>
        <w:spacing w:after="0"/>
        <w:ind w:left="0"/>
        <w:jc w:val="both"/>
      </w:pPr>
      <w:r>
        <w:rPr>
          <w:rFonts w:ascii="Times New Roman"/>
          <w:b w:val="false"/>
          <w:i w:val="false"/>
          <w:color w:val="000000"/>
          <w:sz w:val="28"/>
        </w:rPr>
        <w:t>
      көпжылдық екпелер: 159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893 гектар</w:t>
      </w:r>
    </w:p>
    <w:p>
      <w:pPr>
        <w:spacing w:after="0"/>
        <w:ind w:left="0"/>
        <w:jc w:val="both"/>
      </w:pPr>
      <w:r>
        <w:rPr>
          <w:rFonts w:ascii="Times New Roman"/>
          <w:b w:val="false"/>
          <w:i w:val="false"/>
          <w:color w:val="000000"/>
          <w:sz w:val="28"/>
        </w:rPr>
        <w:t>
      (Жалпы жайылым жер көлемі 3910 гектар)</w:t>
      </w:r>
    </w:p>
    <w:p>
      <w:pPr>
        <w:spacing w:after="0"/>
        <w:ind w:left="0"/>
        <w:jc w:val="both"/>
      </w:pPr>
      <w:r>
        <w:rPr>
          <w:rFonts w:ascii="Times New Roman"/>
          <w:b w:val="false"/>
          <w:i w:val="false"/>
          <w:color w:val="000000"/>
          <w:sz w:val="28"/>
        </w:rPr>
        <w:t>
      Төлеби ауданы, Зертас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00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800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Зертас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95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895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Зертас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Зертас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 w:id="21"/>
    <w:p>
      <w:pPr>
        <w:spacing w:after="0"/>
        <w:ind w:left="0"/>
        <w:jc w:val="both"/>
      </w:pPr>
      <w:r>
        <w:rPr>
          <w:rFonts w:ascii="Times New Roman"/>
          <w:b w:val="false"/>
          <w:i w:val="false"/>
          <w:color w:val="000000"/>
          <w:sz w:val="28"/>
        </w:rPr>
        <w:t>
      13. Киелітас ауыл округі</w:t>
      </w:r>
    </w:p>
    <w:bookmarkEnd w:id="21"/>
    <w:p>
      <w:pPr>
        <w:spacing w:after="0"/>
        <w:ind w:left="0"/>
        <w:jc w:val="both"/>
      </w:pPr>
      <w:r>
        <w:rPr>
          <w:rFonts w:ascii="Times New Roman"/>
          <w:b w:val="false"/>
          <w:i w:val="false"/>
          <w:color w:val="000000"/>
          <w:sz w:val="28"/>
        </w:rPr>
        <w:t>
      Орталығы - Достық ауылы.</w:t>
      </w:r>
    </w:p>
    <w:p>
      <w:pPr>
        <w:spacing w:after="0"/>
        <w:ind w:left="0"/>
        <w:jc w:val="both"/>
      </w:pPr>
      <w:r>
        <w:rPr>
          <w:rFonts w:ascii="Times New Roman"/>
          <w:b w:val="false"/>
          <w:i w:val="false"/>
          <w:color w:val="000000"/>
          <w:sz w:val="28"/>
        </w:rPr>
        <w:t>
      Елді мекендері - Сұлтан рабат, Достық, Ақайдар, Киелітас</w:t>
      </w:r>
    </w:p>
    <w:p>
      <w:pPr>
        <w:spacing w:after="0"/>
        <w:ind w:left="0"/>
        <w:jc w:val="both"/>
      </w:pPr>
      <w:r>
        <w:rPr>
          <w:rFonts w:ascii="Times New Roman"/>
          <w:b w:val="false"/>
          <w:i w:val="false"/>
          <w:color w:val="000000"/>
          <w:sz w:val="28"/>
        </w:rPr>
        <w:t>
      Халық саны - 12661 адам.</w:t>
      </w:r>
    </w:p>
    <w:p>
      <w:pPr>
        <w:spacing w:after="0"/>
        <w:ind w:left="0"/>
        <w:jc w:val="both"/>
      </w:pPr>
      <w:r>
        <w:rPr>
          <w:rFonts w:ascii="Times New Roman"/>
          <w:b w:val="false"/>
          <w:i w:val="false"/>
          <w:color w:val="000000"/>
          <w:sz w:val="28"/>
        </w:rPr>
        <w:t>
      Округтің барлық жер көлемі - 15038 гектар.</w:t>
      </w:r>
    </w:p>
    <w:p>
      <w:pPr>
        <w:spacing w:after="0"/>
        <w:ind w:left="0"/>
        <w:jc w:val="both"/>
      </w:pPr>
      <w:r>
        <w:rPr>
          <w:rFonts w:ascii="Times New Roman"/>
          <w:b w:val="false"/>
          <w:i w:val="false"/>
          <w:color w:val="000000"/>
          <w:sz w:val="28"/>
        </w:rPr>
        <w:t>
      Елді мекен жері -5536 гектар, о.і жайылым- 1913 гектар,</w:t>
      </w:r>
    </w:p>
    <w:p>
      <w:pPr>
        <w:spacing w:after="0"/>
        <w:ind w:left="0"/>
        <w:jc w:val="both"/>
      </w:pPr>
      <w:r>
        <w:rPr>
          <w:rFonts w:ascii="Times New Roman"/>
          <w:b w:val="false"/>
          <w:i w:val="false"/>
          <w:color w:val="000000"/>
          <w:sz w:val="28"/>
        </w:rPr>
        <w:t>
      ауыл шаруашылық жер - 9502 гектар;</w:t>
      </w:r>
    </w:p>
    <w:p>
      <w:pPr>
        <w:spacing w:after="0"/>
        <w:ind w:left="0"/>
        <w:jc w:val="both"/>
      </w:pPr>
      <w:r>
        <w:rPr>
          <w:rFonts w:ascii="Times New Roman"/>
          <w:b w:val="false"/>
          <w:i w:val="false"/>
          <w:color w:val="000000"/>
          <w:sz w:val="28"/>
        </w:rPr>
        <w:t>
      жалпы егістік - 6874 гектар;</w:t>
      </w:r>
    </w:p>
    <w:p>
      <w:pPr>
        <w:spacing w:after="0"/>
        <w:ind w:left="0"/>
        <w:jc w:val="both"/>
      </w:pPr>
      <w:r>
        <w:rPr>
          <w:rFonts w:ascii="Times New Roman"/>
          <w:b w:val="false"/>
          <w:i w:val="false"/>
          <w:color w:val="000000"/>
          <w:sz w:val="28"/>
        </w:rPr>
        <w:t>
      суғармалы жер - 825 гектар;</w:t>
      </w:r>
    </w:p>
    <w:p>
      <w:pPr>
        <w:spacing w:after="0"/>
        <w:ind w:left="0"/>
        <w:jc w:val="both"/>
      </w:pPr>
      <w:r>
        <w:rPr>
          <w:rFonts w:ascii="Times New Roman"/>
          <w:b w:val="false"/>
          <w:i w:val="false"/>
          <w:color w:val="000000"/>
          <w:sz w:val="28"/>
        </w:rPr>
        <w:t>
      көп жылдық екпелер - 104 гектар;</w:t>
      </w:r>
    </w:p>
    <w:p>
      <w:pPr>
        <w:spacing w:after="0"/>
        <w:ind w:left="0"/>
        <w:jc w:val="both"/>
      </w:pPr>
      <w:r>
        <w:rPr>
          <w:rFonts w:ascii="Times New Roman"/>
          <w:b w:val="false"/>
          <w:i w:val="false"/>
          <w:color w:val="000000"/>
          <w:sz w:val="28"/>
        </w:rPr>
        <w:t>
      жайылым жер - 2524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- 4437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Ақайдар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Султанрабат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11413</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Ақайдар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Султанрабат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малды айдап шығару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малды түсіру мерзімі</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Ескертпе</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 саны</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Ақайдар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Султанрабат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r>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11635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11959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22305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37219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-32782</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Киелітас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15038 гектар.</w:t>
      </w:r>
    </w:p>
    <w:p>
      <w:pPr>
        <w:spacing w:after="0"/>
        <w:ind w:left="0"/>
        <w:jc w:val="both"/>
      </w:pPr>
      <w:r>
        <w:rPr>
          <w:rFonts w:ascii="Times New Roman"/>
          <w:b w:val="false"/>
          <w:i w:val="false"/>
          <w:color w:val="000000"/>
          <w:sz w:val="28"/>
        </w:rPr>
        <w:t>
      Елді мекен жері -5536 гектар, о.і жайылым- 1913 гектар,</w:t>
      </w:r>
    </w:p>
    <w:p>
      <w:pPr>
        <w:spacing w:after="0"/>
        <w:ind w:left="0"/>
        <w:jc w:val="both"/>
      </w:pPr>
      <w:r>
        <w:rPr>
          <w:rFonts w:ascii="Times New Roman"/>
          <w:b w:val="false"/>
          <w:i w:val="false"/>
          <w:color w:val="000000"/>
          <w:sz w:val="28"/>
        </w:rPr>
        <w:t>
      ауыл шаруашылық жерлер: 9502 гектар</w:t>
      </w:r>
    </w:p>
    <w:p>
      <w:pPr>
        <w:spacing w:after="0"/>
        <w:ind w:left="0"/>
        <w:jc w:val="both"/>
      </w:pPr>
      <w:r>
        <w:rPr>
          <w:rFonts w:ascii="Times New Roman"/>
          <w:b w:val="false"/>
          <w:i w:val="false"/>
          <w:color w:val="000000"/>
          <w:sz w:val="28"/>
        </w:rPr>
        <w:t>
      жалпы егістік: 6874 гектар</w:t>
      </w:r>
    </w:p>
    <w:p>
      <w:pPr>
        <w:spacing w:after="0"/>
        <w:ind w:left="0"/>
        <w:jc w:val="both"/>
      </w:pPr>
      <w:r>
        <w:rPr>
          <w:rFonts w:ascii="Times New Roman"/>
          <w:b w:val="false"/>
          <w:i w:val="false"/>
          <w:color w:val="000000"/>
          <w:sz w:val="28"/>
        </w:rPr>
        <w:t>
      оның ішінде суғармалы жерлер: 825 гектар</w:t>
      </w:r>
    </w:p>
    <w:p>
      <w:pPr>
        <w:spacing w:after="0"/>
        <w:ind w:left="0"/>
        <w:jc w:val="both"/>
      </w:pPr>
      <w:r>
        <w:rPr>
          <w:rFonts w:ascii="Times New Roman"/>
          <w:b w:val="false"/>
          <w:i w:val="false"/>
          <w:color w:val="000000"/>
          <w:sz w:val="28"/>
        </w:rPr>
        <w:t>
      көпжылдық екпелер: 104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2524 гектар</w:t>
      </w:r>
    </w:p>
    <w:p>
      <w:pPr>
        <w:spacing w:after="0"/>
        <w:ind w:left="0"/>
        <w:jc w:val="both"/>
      </w:pPr>
      <w:r>
        <w:rPr>
          <w:rFonts w:ascii="Times New Roman"/>
          <w:b w:val="false"/>
          <w:i w:val="false"/>
          <w:color w:val="000000"/>
          <w:sz w:val="28"/>
        </w:rPr>
        <w:t>
      (Жалпы жайылым жер көлемі 4437 гектар)</w:t>
      </w:r>
    </w:p>
    <w:p>
      <w:pPr>
        <w:spacing w:after="0"/>
        <w:ind w:left="0"/>
        <w:jc w:val="both"/>
      </w:pPr>
      <w:r>
        <w:rPr>
          <w:rFonts w:ascii="Times New Roman"/>
          <w:b w:val="false"/>
          <w:i w:val="false"/>
          <w:color w:val="000000"/>
          <w:sz w:val="28"/>
        </w:rPr>
        <w:t>
      Төлеби ауданы Киелітас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Киелітас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Киелітас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Киелітас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