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d1a8c" w14:textId="d7d1a8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Хромтау ауданы бойынша 2023-2024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Хромтау аудандық мәслихатының 2023 жылғы 23 мамырдағы № 36 шешімі</w:t>
      </w:r>
    </w:p>
    <w:p>
      <w:pPr>
        <w:spacing w:after="0"/>
        <w:ind w:left="0"/>
        <w:jc w:val="both"/>
      </w:pPr>
      <w:bookmarkStart w:name="z2"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Хромтау аудандық мәслихаты ШЕШІМ ЕТТІ:</w:t>
      </w:r>
    </w:p>
    <w:bookmarkEnd w:id="0"/>
    <w:bookmarkStart w:name="z3" w:id="1"/>
    <w:p>
      <w:pPr>
        <w:spacing w:after="0"/>
        <w:ind w:left="0"/>
        <w:jc w:val="both"/>
      </w:pPr>
      <w:r>
        <w:rPr>
          <w:rFonts w:ascii="Times New Roman"/>
          <w:b w:val="false"/>
          <w:i w:val="false"/>
          <w:color w:val="000000"/>
          <w:sz w:val="28"/>
        </w:rPr>
        <w:t xml:space="preserve">
      1. Хромтау ауданы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қосымшаларына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Э.Б. Болатов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 қосымша</w:t>
            </w:r>
          </w:p>
        </w:tc>
      </w:tr>
    </w:tbl>
    <w:p>
      <w:pPr>
        <w:spacing w:after="0"/>
        <w:ind w:left="0"/>
        <w:jc w:val="left"/>
      </w:pPr>
      <w:r>
        <w:rPr>
          <w:rFonts w:ascii="Times New Roman"/>
          <w:b/>
          <w:i w:val="false"/>
          <w:color w:val="000000"/>
        </w:rPr>
        <w:t xml:space="preserve"> Абай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Абай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Абай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Абай ауылдық округінде 2 ауылдық елді мекен бар.</w:t>
      </w:r>
    </w:p>
    <w:p>
      <w:pPr>
        <w:spacing w:after="0"/>
        <w:ind w:left="0"/>
        <w:jc w:val="both"/>
      </w:pPr>
      <w:r>
        <w:rPr>
          <w:rFonts w:ascii="Times New Roman"/>
          <w:b w:val="false"/>
          <w:i w:val="false"/>
          <w:color w:val="000000"/>
          <w:sz w:val="28"/>
        </w:rPr>
        <w:t>
      Абай ауылдық округ жалпы көлемі 99 230 гектар, оның ішінде жайылым жерлері – 72550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79025 гектар;</w:t>
      </w:r>
    </w:p>
    <w:p>
      <w:pPr>
        <w:spacing w:after="0"/>
        <w:ind w:left="0"/>
        <w:jc w:val="both"/>
      </w:pPr>
      <w:r>
        <w:rPr>
          <w:rFonts w:ascii="Times New Roman"/>
          <w:b w:val="false"/>
          <w:i w:val="false"/>
          <w:color w:val="000000"/>
          <w:sz w:val="28"/>
        </w:rPr>
        <w:t>
      елді мекендердің жері – 10 552 гектар;</w:t>
      </w:r>
    </w:p>
    <w:p>
      <w:pPr>
        <w:spacing w:after="0"/>
        <w:ind w:left="0"/>
        <w:jc w:val="both"/>
      </w:pPr>
      <w:r>
        <w:rPr>
          <w:rFonts w:ascii="Times New Roman"/>
          <w:b w:val="false"/>
          <w:i w:val="false"/>
          <w:color w:val="000000"/>
          <w:sz w:val="28"/>
        </w:rPr>
        <w:t>
      басқа жерлер – 1000 гектар</w:t>
      </w:r>
    </w:p>
    <w:p>
      <w:pPr>
        <w:spacing w:after="0"/>
        <w:ind w:left="0"/>
        <w:jc w:val="both"/>
      </w:pPr>
      <w:r>
        <w:rPr>
          <w:rFonts w:ascii="Times New Roman"/>
          <w:b w:val="false"/>
          <w:i w:val="false"/>
          <w:color w:val="000000"/>
          <w:sz w:val="28"/>
        </w:rPr>
        <w:t>
      қордағы жерлер – 8653 гектар болып бөлінеді.</w:t>
      </w:r>
    </w:p>
    <w:p>
      <w:pPr>
        <w:spacing w:after="0"/>
        <w:ind w:left="0"/>
        <w:jc w:val="both"/>
      </w:pPr>
      <w:r>
        <w:rPr>
          <w:rFonts w:ascii="Times New Roman"/>
          <w:b w:val="false"/>
          <w:i w:val="false"/>
          <w:color w:val="000000"/>
          <w:sz w:val="28"/>
        </w:rPr>
        <w:t>
      Табиғи жағдайлар бойынша Абай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Абай ауылдық округінде (халықтың жеке ауласы) ірі қара мал 502 бас, оның ішінде аналық мал басы 334 бас, 570 бас ұсақ мал, 111 бас жылқы бар. Оның ішінде:</w:t>
      </w:r>
    </w:p>
    <w:p>
      <w:pPr>
        <w:spacing w:after="0"/>
        <w:ind w:left="0"/>
        <w:jc w:val="both"/>
      </w:pPr>
      <w:r>
        <w:rPr>
          <w:rFonts w:ascii="Times New Roman"/>
          <w:b w:val="false"/>
          <w:i w:val="false"/>
          <w:color w:val="000000"/>
          <w:sz w:val="28"/>
        </w:rPr>
        <w:t>
      Абай ауылында: ірі қара мал 389 бас, оның ішінде аналық мал 260 бас, ұсақ мал 419 бас, жылқы 69 бас.</w:t>
      </w:r>
    </w:p>
    <w:p>
      <w:pPr>
        <w:spacing w:after="0"/>
        <w:ind w:left="0"/>
        <w:jc w:val="both"/>
      </w:pPr>
      <w:r>
        <w:rPr>
          <w:rFonts w:ascii="Times New Roman"/>
          <w:b w:val="false"/>
          <w:i w:val="false"/>
          <w:color w:val="000000"/>
          <w:sz w:val="28"/>
        </w:rPr>
        <w:t>
      Жайылым көлемі 6792 гектар.</w:t>
      </w:r>
    </w:p>
    <w:p>
      <w:pPr>
        <w:spacing w:after="0"/>
        <w:ind w:left="0"/>
        <w:jc w:val="both"/>
      </w:pPr>
      <w:r>
        <w:rPr>
          <w:rFonts w:ascii="Times New Roman"/>
          <w:b w:val="false"/>
          <w:i w:val="false"/>
          <w:color w:val="000000"/>
          <w:sz w:val="28"/>
        </w:rPr>
        <w:t>
      Тассай ауылында: ірі қара мал 113 бас, оның ішінде аналық мал 74 бас, ұсақ мал 151 бас, жылқы 42 бас.</w:t>
      </w:r>
    </w:p>
    <w:p>
      <w:pPr>
        <w:spacing w:after="0"/>
        <w:ind w:left="0"/>
        <w:jc w:val="both"/>
      </w:pPr>
      <w:r>
        <w:rPr>
          <w:rFonts w:ascii="Times New Roman"/>
          <w:b w:val="false"/>
          <w:i w:val="false"/>
          <w:color w:val="000000"/>
          <w:sz w:val="28"/>
        </w:rPr>
        <w:t>
      Жайылым көлемі 3760 гектар.</w:t>
      </w:r>
    </w:p>
    <w:p>
      <w:pPr>
        <w:spacing w:after="0"/>
        <w:ind w:left="0"/>
        <w:jc w:val="both"/>
      </w:pPr>
      <w:r>
        <w:rPr>
          <w:rFonts w:ascii="Times New Roman"/>
          <w:b w:val="false"/>
          <w:i w:val="false"/>
          <w:color w:val="000000"/>
          <w:sz w:val="28"/>
        </w:rPr>
        <w:t>
      Абай ауылдық округінің шаруа қожалықтарындағы мал басы: ірі қара 7882 бас, ұсақ қара мал 9779 бас, жылқы 2370 басты құрайды.</w:t>
      </w:r>
    </w:p>
    <w:p>
      <w:pPr>
        <w:spacing w:after="0"/>
        <w:ind w:left="0"/>
        <w:jc w:val="both"/>
      </w:pPr>
      <w:r>
        <w:rPr>
          <w:rFonts w:ascii="Times New Roman"/>
          <w:b w:val="false"/>
          <w:i w:val="false"/>
          <w:color w:val="000000"/>
          <w:sz w:val="28"/>
        </w:rPr>
        <w:t>
      Шаруа қожалықтарының жайылым алаңы 65712 гектарды құрайды.</w:t>
      </w:r>
    </w:p>
    <w:p>
      <w:pPr>
        <w:spacing w:after="0"/>
        <w:ind w:left="0"/>
        <w:jc w:val="both"/>
      </w:pPr>
      <w:r>
        <w:rPr>
          <w:rFonts w:ascii="Times New Roman"/>
          <w:b w:val="false"/>
          <w:i w:val="false"/>
          <w:color w:val="000000"/>
          <w:sz w:val="28"/>
        </w:rPr>
        <w:t>
      Абай ауылдық округі бойынша ауыл шаруашылығы малдарын қамтамасыз ету үшін барлығы 72550 гектар жайылымдық жерлер бар. Елді мекен шегінде 10 052 гектар жайылым бар.</w:t>
      </w:r>
    </w:p>
    <w:p>
      <w:pPr>
        <w:spacing w:after="0"/>
        <w:ind w:left="0"/>
        <w:jc w:val="both"/>
      </w:pPr>
      <w:r>
        <w:rPr>
          <w:rFonts w:ascii="Times New Roman"/>
          <w:b w:val="false"/>
          <w:i w:val="false"/>
          <w:color w:val="000000"/>
          <w:sz w:val="28"/>
        </w:rPr>
        <w:t>
      Абай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(Абай ауылы, Тассай ауылы,) ауылшаруашылығы жануарларының аналық (сауын) мал басын ұстау бойынша елді мекеннің 3340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үшін-502 бас. * 10 гектар/бас= 5020 гектар;</w:t>
      </w:r>
    </w:p>
    <w:p>
      <w:pPr>
        <w:spacing w:after="0"/>
        <w:ind w:left="0"/>
        <w:jc w:val="both"/>
      </w:pPr>
      <w:r>
        <w:rPr>
          <w:rFonts w:ascii="Times New Roman"/>
          <w:b w:val="false"/>
          <w:i w:val="false"/>
          <w:color w:val="000000"/>
          <w:sz w:val="28"/>
        </w:rPr>
        <w:t>
      ұсақ мал үшін-570 бас. * 2 гектар/бас= 1140 гектар;</w:t>
      </w:r>
    </w:p>
    <w:p>
      <w:pPr>
        <w:spacing w:after="0"/>
        <w:ind w:left="0"/>
        <w:jc w:val="both"/>
      </w:pPr>
      <w:r>
        <w:rPr>
          <w:rFonts w:ascii="Times New Roman"/>
          <w:b w:val="false"/>
          <w:i w:val="false"/>
          <w:color w:val="000000"/>
          <w:sz w:val="28"/>
        </w:rPr>
        <w:t>
      жылқы үшін-111 бас. * 12 гектар/бас= 1332 гектар.</w:t>
      </w:r>
    </w:p>
    <w:p>
      <w:pPr>
        <w:spacing w:after="0"/>
        <w:ind w:left="0"/>
        <w:jc w:val="both"/>
      </w:pPr>
      <w:r>
        <w:rPr>
          <w:rFonts w:ascii="Times New Roman"/>
          <w:b w:val="false"/>
          <w:i w:val="false"/>
          <w:color w:val="000000"/>
          <w:sz w:val="28"/>
        </w:rPr>
        <w:t>
      5020 +1140 +1332 =7492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Абай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199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199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27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277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40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40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651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51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43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43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69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69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2 қосымша</w:t>
            </w:r>
          </w:p>
        </w:tc>
      </w:tr>
    </w:tbl>
    <w:p>
      <w:pPr>
        <w:spacing w:after="0"/>
        <w:ind w:left="0"/>
        <w:jc w:val="left"/>
      </w:pPr>
      <w:r>
        <w:rPr>
          <w:rFonts w:ascii="Times New Roman"/>
          <w:b/>
          <w:i w:val="false"/>
          <w:color w:val="000000"/>
        </w:rPr>
        <w:t xml:space="preserve"> Ақжар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Ақжар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Ақжар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Ақжар ауылдық округінде 2 ауылдық елді мекен бар.</w:t>
      </w:r>
    </w:p>
    <w:p>
      <w:pPr>
        <w:spacing w:after="0"/>
        <w:ind w:left="0"/>
        <w:jc w:val="both"/>
      </w:pPr>
      <w:r>
        <w:rPr>
          <w:rFonts w:ascii="Times New Roman"/>
          <w:b w:val="false"/>
          <w:i w:val="false"/>
          <w:color w:val="000000"/>
          <w:sz w:val="28"/>
        </w:rPr>
        <w:t>
      Ақжар ауылдық округ жалпы көлемі 49 409 гектар, оның ішінде жайылым жерлері 23 445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41 401 гектар;</w:t>
      </w:r>
    </w:p>
    <w:p>
      <w:pPr>
        <w:spacing w:after="0"/>
        <w:ind w:left="0"/>
        <w:jc w:val="both"/>
      </w:pPr>
      <w:r>
        <w:rPr>
          <w:rFonts w:ascii="Times New Roman"/>
          <w:b w:val="false"/>
          <w:i w:val="false"/>
          <w:color w:val="000000"/>
          <w:sz w:val="28"/>
        </w:rPr>
        <w:t>
      елді мекендердің жері – 7 708 гектар;</w:t>
      </w:r>
    </w:p>
    <w:p>
      <w:pPr>
        <w:spacing w:after="0"/>
        <w:ind w:left="0"/>
        <w:jc w:val="both"/>
      </w:pPr>
      <w:r>
        <w:rPr>
          <w:rFonts w:ascii="Times New Roman"/>
          <w:b w:val="false"/>
          <w:i w:val="false"/>
          <w:color w:val="000000"/>
          <w:sz w:val="28"/>
        </w:rPr>
        <w:t>
      өнеркәсіп жерлері – 300 гектар;</w:t>
      </w:r>
    </w:p>
    <w:p>
      <w:pPr>
        <w:spacing w:after="0"/>
        <w:ind w:left="0"/>
        <w:jc w:val="both"/>
      </w:pPr>
      <w:r>
        <w:rPr>
          <w:rFonts w:ascii="Times New Roman"/>
          <w:b w:val="false"/>
          <w:i w:val="false"/>
          <w:color w:val="000000"/>
          <w:sz w:val="28"/>
        </w:rPr>
        <w:t>
      Табиғи жағдайлар бойынша Ақжар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Ақжар ауылдық округінде (халықтың жеке ауласы) ірі қара 1587 бас, оның ішінде аналық мал басы 725 бас, 2905 бас ұсақ мал, 205 бас жылқы бар. Оның ішінде:</w:t>
      </w:r>
    </w:p>
    <w:p>
      <w:pPr>
        <w:spacing w:after="0"/>
        <w:ind w:left="0"/>
        <w:jc w:val="both"/>
      </w:pPr>
      <w:r>
        <w:rPr>
          <w:rFonts w:ascii="Times New Roman"/>
          <w:b w:val="false"/>
          <w:i w:val="false"/>
          <w:color w:val="000000"/>
          <w:sz w:val="28"/>
        </w:rPr>
        <w:t>
      Ақжар ауылында:</w:t>
      </w:r>
    </w:p>
    <w:p>
      <w:pPr>
        <w:spacing w:after="0"/>
        <w:ind w:left="0"/>
        <w:jc w:val="both"/>
      </w:pPr>
      <w:r>
        <w:rPr>
          <w:rFonts w:ascii="Times New Roman"/>
          <w:b w:val="false"/>
          <w:i w:val="false"/>
          <w:color w:val="000000"/>
          <w:sz w:val="28"/>
        </w:rPr>
        <w:t>
      ірі қара мал 1419 бас, оның ішінде аналық мал 648 бас, ұсақ мал 2454 бас, жылқы 186 бас.</w:t>
      </w:r>
    </w:p>
    <w:p>
      <w:pPr>
        <w:spacing w:after="0"/>
        <w:ind w:left="0"/>
        <w:jc w:val="both"/>
      </w:pPr>
      <w:r>
        <w:rPr>
          <w:rFonts w:ascii="Times New Roman"/>
          <w:b w:val="false"/>
          <w:i w:val="false"/>
          <w:color w:val="000000"/>
          <w:sz w:val="28"/>
        </w:rPr>
        <w:t>
      Жайылым көлемі 5 900 гектар.</w:t>
      </w:r>
    </w:p>
    <w:p>
      <w:pPr>
        <w:spacing w:after="0"/>
        <w:ind w:left="0"/>
        <w:jc w:val="both"/>
      </w:pPr>
      <w:r>
        <w:rPr>
          <w:rFonts w:ascii="Times New Roman"/>
          <w:b w:val="false"/>
          <w:i w:val="false"/>
          <w:color w:val="000000"/>
          <w:sz w:val="28"/>
        </w:rPr>
        <w:t>
      Жазық станциясында:</w:t>
      </w:r>
    </w:p>
    <w:p>
      <w:pPr>
        <w:spacing w:after="0"/>
        <w:ind w:left="0"/>
        <w:jc w:val="both"/>
      </w:pPr>
      <w:r>
        <w:rPr>
          <w:rFonts w:ascii="Times New Roman"/>
          <w:b w:val="false"/>
          <w:i w:val="false"/>
          <w:color w:val="000000"/>
          <w:sz w:val="28"/>
        </w:rPr>
        <w:t>
      ірі қара мал 168 бас, оның ішінде аналық мал 77 бас, ұсақ мал 451 бас, жылқы 19 бас.</w:t>
      </w:r>
    </w:p>
    <w:p>
      <w:pPr>
        <w:spacing w:after="0"/>
        <w:ind w:left="0"/>
        <w:jc w:val="both"/>
      </w:pPr>
      <w:r>
        <w:rPr>
          <w:rFonts w:ascii="Times New Roman"/>
          <w:b w:val="false"/>
          <w:i w:val="false"/>
          <w:color w:val="000000"/>
          <w:sz w:val="28"/>
        </w:rPr>
        <w:t>
      Жайылым көлемі 1 704 гектар.</w:t>
      </w:r>
    </w:p>
    <w:p>
      <w:pPr>
        <w:spacing w:after="0"/>
        <w:ind w:left="0"/>
        <w:jc w:val="both"/>
      </w:pPr>
      <w:r>
        <w:rPr>
          <w:rFonts w:ascii="Times New Roman"/>
          <w:b w:val="false"/>
          <w:i w:val="false"/>
          <w:color w:val="000000"/>
          <w:sz w:val="28"/>
        </w:rPr>
        <w:t>
      Ақжар ауылдық округінің шаруа қожалықтарындағы мал басы: ірі қара 552 бас, ұсақ қара 2185 бас, 554 бас жылқы.</w:t>
      </w:r>
    </w:p>
    <w:p>
      <w:pPr>
        <w:spacing w:after="0"/>
        <w:ind w:left="0"/>
        <w:jc w:val="both"/>
      </w:pPr>
      <w:r>
        <w:rPr>
          <w:rFonts w:ascii="Times New Roman"/>
          <w:b w:val="false"/>
          <w:i w:val="false"/>
          <w:color w:val="000000"/>
          <w:sz w:val="28"/>
        </w:rPr>
        <w:t>
      Шаруа қожалықтарының жайылым алаңы 14 810 гектарды құрайды.</w:t>
      </w:r>
    </w:p>
    <w:p>
      <w:pPr>
        <w:spacing w:after="0"/>
        <w:ind w:left="0"/>
        <w:jc w:val="both"/>
      </w:pPr>
      <w:r>
        <w:rPr>
          <w:rFonts w:ascii="Times New Roman"/>
          <w:b w:val="false"/>
          <w:i w:val="false"/>
          <w:color w:val="000000"/>
          <w:sz w:val="28"/>
        </w:rPr>
        <w:t>
      Ақжар ауылдық округі бойынша ауыл шаруашылығы малдарын қамтамасыз ету үшін барлығы 23 445 гектар жайылымдық жерлер бар. Елді мекен шегінде 7 708 гектар жайылым бар.</w:t>
      </w:r>
    </w:p>
    <w:p>
      <w:pPr>
        <w:spacing w:after="0"/>
        <w:ind w:left="0"/>
        <w:jc w:val="both"/>
      </w:pPr>
      <w:r>
        <w:rPr>
          <w:rFonts w:ascii="Times New Roman"/>
          <w:b w:val="false"/>
          <w:i w:val="false"/>
          <w:color w:val="000000"/>
          <w:sz w:val="28"/>
        </w:rPr>
        <w:t>
      Ақжар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(Ақжар ауылы, Жазық бекеті) ауылшаруашылығы жануарларының аналық (сауын) мал басын ұстау бойынша елді мекеннің 7 250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16 432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үшін-1587 бас * 10 гектар/бас =15 870 гектар;</w:t>
      </w:r>
    </w:p>
    <w:p>
      <w:pPr>
        <w:spacing w:after="0"/>
        <w:ind w:left="0"/>
        <w:jc w:val="both"/>
      </w:pPr>
      <w:r>
        <w:rPr>
          <w:rFonts w:ascii="Times New Roman"/>
          <w:b w:val="false"/>
          <w:i w:val="false"/>
          <w:color w:val="000000"/>
          <w:sz w:val="28"/>
        </w:rPr>
        <w:t>
      ұсақ мал үшін-2905 бас * 2 гектар/бас = 5810 гектар;</w:t>
      </w:r>
    </w:p>
    <w:p>
      <w:pPr>
        <w:spacing w:after="0"/>
        <w:ind w:left="0"/>
        <w:jc w:val="both"/>
      </w:pPr>
      <w:r>
        <w:rPr>
          <w:rFonts w:ascii="Times New Roman"/>
          <w:b w:val="false"/>
          <w:i w:val="false"/>
          <w:color w:val="000000"/>
          <w:sz w:val="28"/>
        </w:rPr>
        <w:t>
      жылқы үшін-205 бас * 12 гектар/бас = 2460 гектар.</w:t>
      </w:r>
    </w:p>
    <w:p>
      <w:pPr>
        <w:spacing w:after="0"/>
        <w:ind w:left="0"/>
        <w:jc w:val="both"/>
      </w:pPr>
      <w:r>
        <w:rPr>
          <w:rFonts w:ascii="Times New Roman"/>
          <w:b w:val="false"/>
          <w:i w:val="false"/>
          <w:color w:val="000000"/>
          <w:sz w:val="28"/>
        </w:rPr>
        <w:t>
      15 870 +5810 +2460 =24 140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Ақжар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928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65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65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801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032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32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817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817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484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484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3 қосымша</w:t>
            </w:r>
          </w:p>
        </w:tc>
      </w:tr>
    </w:tbl>
    <w:p>
      <w:pPr>
        <w:spacing w:after="0"/>
        <w:ind w:left="0"/>
        <w:jc w:val="left"/>
      </w:pPr>
      <w:r>
        <w:rPr>
          <w:rFonts w:ascii="Times New Roman"/>
          <w:b/>
          <w:i w:val="false"/>
          <w:color w:val="000000"/>
        </w:rPr>
        <w:t xml:space="preserve"> Аққұдық ауылы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Аққұдық ауылында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Аққұдық ауылының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Аққұдық ауылында 1 ауылдық елді мекен бар.</w:t>
      </w:r>
    </w:p>
    <w:p>
      <w:pPr>
        <w:spacing w:after="0"/>
        <w:ind w:left="0"/>
        <w:jc w:val="both"/>
      </w:pPr>
      <w:r>
        <w:rPr>
          <w:rFonts w:ascii="Times New Roman"/>
          <w:b w:val="false"/>
          <w:i w:val="false"/>
          <w:color w:val="000000"/>
          <w:sz w:val="28"/>
        </w:rPr>
        <w:t>
      Аққұдық ауылы жалпы көлемі 77 143 гектар, оның ішінде жайылым жерлері 27250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34 915 гектар;</w:t>
      </w:r>
    </w:p>
    <w:p>
      <w:pPr>
        <w:spacing w:after="0"/>
        <w:ind w:left="0"/>
        <w:jc w:val="both"/>
      </w:pPr>
      <w:r>
        <w:rPr>
          <w:rFonts w:ascii="Times New Roman"/>
          <w:b w:val="false"/>
          <w:i w:val="false"/>
          <w:color w:val="000000"/>
          <w:sz w:val="28"/>
        </w:rPr>
        <w:t>
      елді мекендердің жері – 12 086 гектар;</w:t>
      </w:r>
    </w:p>
    <w:p>
      <w:pPr>
        <w:spacing w:after="0"/>
        <w:ind w:left="0"/>
        <w:jc w:val="both"/>
      </w:pPr>
      <w:r>
        <w:rPr>
          <w:rFonts w:ascii="Times New Roman"/>
          <w:b w:val="false"/>
          <w:i w:val="false"/>
          <w:color w:val="000000"/>
          <w:sz w:val="28"/>
        </w:rPr>
        <w:t>
      басқа жерлер – 4142 гектар;</w:t>
      </w:r>
    </w:p>
    <w:p>
      <w:pPr>
        <w:spacing w:after="0"/>
        <w:ind w:left="0"/>
        <w:jc w:val="both"/>
      </w:pPr>
      <w:r>
        <w:rPr>
          <w:rFonts w:ascii="Times New Roman"/>
          <w:b w:val="false"/>
          <w:i w:val="false"/>
          <w:color w:val="000000"/>
          <w:sz w:val="28"/>
        </w:rPr>
        <w:t>
      қордағы жерлер – 26 000 гектар.</w:t>
      </w:r>
    </w:p>
    <w:p>
      <w:pPr>
        <w:spacing w:after="0"/>
        <w:ind w:left="0"/>
        <w:jc w:val="both"/>
      </w:pPr>
      <w:r>
        <w:rPr>
          <w:rFonts w:ascii="Times New Roman"/>
          <w:b w:val="false"/>
          <w:i w:val="false"/>
          <w:color w:val="000000"/>
          <w:sz w:val="28"/>
        </w:rPr>
        <w:t>
      Табиғи жағдайлар бойынша Аққұдық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Аққұдық ауылы (халықтың жеке ауласы) ірі қара 656 бас, оның ішінде аналық мал басы 262 бас, 603 бас ұсақ мал, 153 бас жылқы бар. Оның ішінде:</w:t>
      </w:r>
    </w:p>
    <w:p>
      <w:pPr>
        <w:spacing w:after="0"/>
        <w:ind w:left="0"/>
        <w:jc w:val="both"/>
      </w:pPr>
      <w:r>
        <w:rPr>
          <w:rFonts w:ascii="Times New Roman"/>
          <w:b w:val="false"/>
          <w:i w:val="false"/>
          <w:color w:val="000000"/>
          <w:sz w:val="28"/>
        </w:rPr>
        <w:t>
      Аққұдық ауылында:</w:t>
      </w:r>
    </w:p>
    <w:p>
      <w:pPr>
        <w:spacing w:after="0"/>
        <w:ind w:left="0"/>
        <w:jc w:val="both"/>
      </w:pPr>
      <w:r>
        <w:rPr>
          <w:rFonts w:ascii="Times New Roman"/>
          <w:b w:val="false"/>
          <w:i w:val="false"/>
          <w:color w:val="000000"/>
          <w:sz w:val="28"/>
        </w:rPr>
        <w:t>
      ірі қара мал 656 бас, оның ішінде аналық мал 262 бас, ұсақ мал 603 бас, жылқы 153 бас.</w:t>
      </w:r>
    </w:p>
    <w:p>
      <w:pPr>
        <w:spacing w:after="0"/>
        <w:ind w:left="0"/>
        <w:jc w:val="both"/>
      </w:pPr>
      <w:r>
        <w:rPr>
          <w:rFonts w:ascii="Times New Roman"/>
          <w:b w:val="false"/>
          <w:i w:val="false"/>
          <w:color w:val="000000"/>
          <w:sz w:val="28"/>
        </w:rPr>
        <w:t>
      Жайылым көлемі 12 086 гектар.</w:t>
      </w:r>
    </w:p>
    <w:p>
      <w:pPr>
        <w:spacing w:after="0"/>
        <w:ind w:left="0"/>
        <w:jc w:val="both"/>
      </w:pPr>
      <w:r>
        <w:rPr>
          <w:rFonts w:ascii="Times New Roman"/>
          <w:b w:val="false"/>
          <w:i w:val="false"/>
          <w:color w:val="000000"/>
          <w:sz w:val="28"/>
        </w:rPr>
        <w:t>
      Аққұдық ауылы бойынша шаруа қожалықтарындағы мал басы: ірі қара 1 655 бас, ұсақ мал 1 427 бас, 631 бас жылқы.</w:t>
      </w:r>
    </w:p>
    <w:p>
      <w:pPr>
        <w:spacing w:after="0"/>
        <w:ind w:left="0"/>
        <w:jc w:val="both"/>
      </w:pPr>
      <w:r>
        <w:rPr>
          <w:rFonts w:ascii="Times New Roman"/>
          <w:b w:val="false"/>
          <w:i w:val="false"/>
          <w:color w:val="000000"/>
          <w:sz w:val="28"/>
        </w:rPr>
        <w:t>
      Шаруа қожалықтарының жайылым алаңы 22 865 гектарды құрайды.</w:t>
      </w:r>
    </w:p>
    <w:p>
      <w:pPr>
        <w:spacing w:after="0"/>
        <w:ind w:left="0"/>
        <w:jc w:val="both"/>
      </w:pPr>
      <w:r>
        <w:rPr>
          <w:rFonts w:ascii="Times New Roman"/>
          <w:b w:val="false"/>
          <w:i w:val="false"/>
          <w:color w:val="000000"/>
          <w:sz w:val="28"/>
        </w:rPr>
        <w:t>
      Аққұдық ауылы бойынша ауыл шаруашылығы малдарын қамтамасыз ету үшін барлығы 27 250 гектар жайылымдық жерлер бар. Елді мекен шегінде 12 086 гектар жайылым бар.</w:t>
      </w:r>
    </w:p>
    <w:p>
      <w:pPr>
        <w:spacing w:after="0"/>
        <w:ind w:left="0"/>
        <w:jc w:val="both"/>
      </w:pPr>
      <w:r>
        <w:rPr>
          <w:rFonts w:ascii="Times New Roman"/>
          <w:b w:val="false"/>
          <w:i w:val="false"/>
          <w:color w:val="000000"/>
          <w:sz w:val="28"/>
        </w:rPr>
        <w:t>
      Аққұдық ауылында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(Аққұдық ауылы) ауылшаруашылығы жануарларының аналық (сауын) мал басын ұстау бойынша елді мекеннің 2 620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үшін-656 бас. * 10 гектар/бас =6560 гектар;</w:t>
      </w:r>
    </w:p>
    <w:p>
      <w:pPr>
        <w:spacing w:after="0"/>
        <w:ind w:left="0"/>
        <w:jc w:val="both"/>
      </w:pPr>
      <w:r>
        <w:rPr>
          <w:rFonts w:ascii="Times New Roman"/>
          <w:b w:val="false"/>
          <w:i w:val="false"/>
          <w:color w:val="000000"/>
          <w:sz w:val="28"/>
        </w:rPr>
        <w:t>
      ұсақ мал үшін-603 бас. * 2 гектар/бас = 1206 гектар;</w:t>
      </w:r>
    </w:p>
    <w:p>
      <w:pPr>
        <w:spacing w:after="0"/>
        <w:ind w:left="0"/>
        <w:jc w:val="both"/>
      </w:pPr>
      <w:r>
        <w:rPr>
          <w:rFonts w:ascii="Times New Roman"/>
          <w:b w:val="false"/>
          <w:i w:val="false"/>
          <w:color w:val="000000"/>
          <w:sz w:val="28"/>
        </w:rPr>
        <w:t>
      жылқы үшін-153 бас. * 12 гектар/бас = 1836 гектар.</w:t>
      </w:r>
    </w:p>
    <w:p>
      <w:pPr>
        <w:spacing w:after="0"/>
        <w:ind w:left="0"/>
        <w:jc w:val="both"/>
      </w:pPr>
      <w:r>
        <w:rPr>
          <w:rFonts w:ascii="Times New Roman"/>
          <w:b w:val="false"/>
          <w:i w:val="false"/>
          <w:color w:val="000000"/>
          <w:sz w:val="28"/>
        </w:rPr>
        <w:t>
      6560+1206 +1836=9602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Аққұдық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67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674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37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801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59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59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210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10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34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341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4 қосымша</w:t>
            </w:r>
          </w:p>
        </w:tc>
      </w:tr>
    </w:tbl>
    <w:p>
      <w:pPr>
        <w:spacing w:after="0"/>
        <w:ind w:left="0"/>
        <w:jc w:val="left"/>
      </w:pPr>
      <w:r>
        <w:rPr>
          <w:rFonts w:ascii="Times New Roman"/>
          <w:b/>
          <w:i w:val="false"/>
          <w:color w:val="000000"/>
        </w:rPr>
        <w:t xml:space="preserve"> Бөгетсай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Бөгетсай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Бөгетсай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Бөгетсай ауылдық округінде 2 ауылдық елді мекен бар.</w:t>
      </w:r>
    </w:p>
    <w:p>
      <w:pPr>
        <w:spacing w:after="0"/>
        <w:ind w:left="0"/>
        <w:jc w:val="both"/>
      </w:pPr>
      <w:r>
        <w:rPr>
          <w:rFonts w:ascii="Times New Roman"/>
          <w:b w:val="false"/>
          <w:i w:val="false"/>
          <w:color w:val="000000"/>
          <w:sz w:val="28"/>
        </w:rPr>
        <w:t>
      Бөгетсай ауылдық округ жалпы көлемі 110 017 гектар, оның ішінде жайылым жерлері – 94 288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94 288 гектар;</w:t>
      </w:r>
    </w:p>
    <w:p>
      <w:pPr>
        <w:spacing w:after="0"/>
        <w:ind w:left="0"/>
        <w:jc w:val="both"/>
      </w:pPr>
      <w:r>
        <w:rPr>
          <w:rFonts w:ascii="Times New Roman"/>
          <w:b w:val="false"/>
          <w:i w:val="false"/>
          <w:color w:val="000000"/>
          <w:sz w:val="28"/>
        </w:rPr>
        <w:t>
      елді мекендердің жері – 15 729 гектар;</w:t>
      </w:r>
    </w:p>
    <w:p>
      <w:pPr>
        <w:spacing w:after="0"/>
        <w:ind w:left="0"/>
        <w:jc w:val="both"/>
      </w:pPr>
      <w:r>
        <w:rPr>
          <w:rFonts w:ascii="Times New Roman"/>
          <w:b w:val="false"/>
          <w:i w:val="false"/>
          <w:color w:val="000000"/>
          <w:sz w:val="28"/>
        </w:rPr>
        <w:t>
      Табиғи жағдайлар бойынша Бөгетсай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Бөгетсай ауылдық округінде (халықтың жеке ауласы) ірі қара 1 829 бас, оның ішінде аналық мал басы 883 бас, ұсақ мал 2 298 бас, 352 бас жылқы бар. Оның ішінде:</w:t>
      </w:r>
    </w:p>
    <w:p>
      <w:pPr>
        <w:spacing w:after="0"/>
        <w:ind w:left="0"/>
        <w:jc w:val="both"/>
      </w:pPr>
      <w:r>
        <w:rPr>
          <w:rFonts w:ascii="Times New Roman"/>
          <w:b w:val="false"/>
          <w:i w:val="false"/>
          <w:color w:val="000000"/>
          <w:sz w:val="28"/>
        </w:rPr>
        <w:t>
      Бөгетсай ауылында:</w:t>
      </w:r>
    </w:p>
    <w:p>
      <w:pPr>
        <w:spacing w:after="0"/>
        <w:ind w:left="0"/>
        <w:jc w:val="both"/>
      </w:pPr>
      <w:r>
        <w:rPr>
          <w:rFonts w:ascii="Times New Roman"/>
          <w:b w:val="false"/>
          <w:i w:val="false"/>
          <w:color w:val="000000"/>
          <w:sz w:val="28"/>
        </w:rPr>
        <w:t>
      ірі қара мал 1532 бас, оның ішінде аналық мал 769 бас, ұсақ мал 2028 бас, жылқы 329 бас.</w:t>
      </w:r>
    </w:p>
    <w:p>
      <w:pPr>
        <w:spacing w:after="0"/>
        <w:ind w:left="0"/>
        <w:jc w:val="both"/>
      </w:pPr>
      <w:r>
        <w:rPr>
          <w:rFonts w:ascii="Times New Roman"/>
          <w:b w:val="false"/>
          <w:i w:val="false"/>
          <w:color w:val="000000"/>
          <w:sz w:val="28"/>
        </w:rPr>
        <w:t>
      Жайылым көлемі 3 577 гектар.</w:t>
      </w:r>
    </w:p>
    <w:p>
      <w:pPr>
        <w:spacing w:after="0"/>
        <w:ind w:left="0"/>
        <w:jc w:val="both"/>
      </w:pPr>
      <w:r>
        <w:rPr>
          <w:rFonts w:ascii="Times New Roman"/>
          <w:b w:val="false"/>
          <w:i w:val="false"/>
          <w:color w:val="000000"/>
          <w:sz w:val="28"/>
        </w:rPr>
        <w:t>
      Қарлау ауылында:</w:t>
      </w:r>
    </w:p>
    <w:p>
      <w:pPr>
        <w:spacing w:after="0"/>
        <w:ind w:left="0"/>
        <w:jc w:val="both"/>
      </w:pPr>
      <w:r>
        <w:rPr>
          <w:rFonts w:ascii="Times New Roman"/>
          <w:b w:val="false"/>
          <w:i w:val="false"/>
          <w:color w:val="000000"/>
          <w:sz w:val="28"/>
        </w:rPr>
        <w:t>
      ірі қара мал 297 бас, оның ішінде аналық мал 114 бас, ұсақ мал 270 бас, жылқы 23 бас.</w:t>
      </w:r>
    </w:p>
    <w:p>
      <w:pPr>
        <w:spacing w:after="0"/>
        <w:ind w:left="0"/>
        <w:jc w:val="both"/>
      </w:pPr>
      <w:r>
        <w:rPr>
          <w:rFonts w:ascii="Times New Roman"/>
          <w:b w:val="false"/>
          <w:i w:val="false"/>
          <w:color w:val="000000"/>
          <w:sz w:val="28"/>
        </w:rPr>
        <w:t>
      Жайылым көлемі 4 594 гектар.</w:t>
      </w:r>
    </w:p>
    <w:p>
      <w:pPr>
        <w:spacing w:after="0"/>
        <w:ind w:left="0"/>
        <w:jc w:val="both"/>
      </w:pPr>
      <w:r>
        <w:rPr>
          <w:rFonts w:ascii="Times New Roman"/>
          <w:b w:val="false"/>
          <w:i w:val="false"/>
          <w:color w:val="000000"/>
          <w:sz w:val="28"/>
        </w:rPr>
        <w:t>
      Бөгетсай ауылдық округінің шаруа қожалықтарындағы мал басы: ірі қара 4074 бас, ұсақ мал 4 403 бас, 1 758 бас жылқы.</w:t>
      </w:r>
    </w:p>
    <w:p>
      <w:pPr>
        <w:spacing w:after="0"/>
        <w:ind w:left="0"/>
        <w:jc w:val="both"/>
      </w:pPr>
      <w:r>
        <w:rPr>
          <w:rFonts w:ascii="Times New Roman"/>
          <w:b w:val="false"/>
          <w:i w:val="false"/>
          <w:color w:val="000000"/>
          <w:sz w:val="28"/>
        </w:rPr>
        <w:t>
      Шаруа қожалықтарының жайылым алаңы 74 952 гектарды құрайды.</w:t>
      </w:r>
    </w:p>
    <w:p>
      <w:pPr>
        <w:spacing w:after="0"/>
        <w:ind w:left="0"/>
        <w:jc w:val="both"/>
      </w:pPr>
      <w:r>
        <w:rPr>
          <w:rFonts w:ascii="Times New Roman"/>
          <w:b w:val="false"/>
          <w:i w:val="false"/>
          <w:color w:val="000000"/>
          <w:sz w:val="28"/>
        </w:rPr>
        <w:t>
      Бөгетсай ауылдық округі бойынша ауыл шаруашылығы малдарын қамтамасыз ету үшін барлығы 94 288 гектар жайылымдық жерлер бар. Елді мекен шегінде 15 729 гектар жайылым бар.</w:t>
      </w:r>
    </w:p>
    <w:p>
      <w:pPr>
        <w:spacing w:after="0"/>
        <w:ind w:left="0"/>
        <w:jc w:val="both"/>
      </w:pPr>
      <w:r>
        <w:rPr>
          <w:rFonts w:ascii="Times New Roman"/>
          <w:b w:val="false"/>
          <w:i w:val="false"/>
          <w:color w:val="000000"/>
          <w:sz w:val="28"/>
        </w:rPr>
        <w:t>
      Бөгетсай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(Бөгетсай ауылы, Қарлау ауылы) ауыл шаруашылығы жануарларының аналық (сауын) мал басын ұстау бойынша елді мекеннің 8 830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11 381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үшін-1829 бас * 10 гектар/бас =18290 гектар;</w:t>
      </w:r>
    </w:p>
    <w:p>
      <w:pPr>
        <w:spacing w:after="0"/>
        <w:ind w:left="0"/>
        <w:jc w:val="both"/>
      </w:pPr>
      <w:r>
        <w:rPr>
          <w:rFonts w:ascii="Times New Roman"/>
          <w:b w:val="false"/>
          <w:i w:val="false"/>
          <w:color w:val="000000"/>
          <w:sz w:val="28"/>
        </w:rPr>
        <w:t>
      ұсақ мал үшін-2298 бас * 2 гектар/бас = 4596 гектар;</w:t>
      </w:r>
    </w:p>
    <w:p>
      <w:pPr>
        <w:spacing w:after="0"/>
        <w:ind w:left="0"/>
        <w:jc w:val="both"/>
      </w:pPr>
      <w:r>
        <w:rPr>
          <w:rFonts w:ascii="Times New Roman"/>
          <w:b w:val="false"/>
          <w:i w:val="false"/>
          <w:color w:val="000000"/>
          <w:sz w:val="28"/>
        </w:rPr>
        <w:t>
      жылқы үшін-352 бас * 12 гектар/бас = 4224 гектар.</w:t>
      </w:r>
    </w:p>
    <w:p>
      <w:pPr>
        <w:spacing w:after="0"/>
        <w:ind w:left="0"/>
        <w:jc w:val="both"/>
      </w:pPr>
      <w:r>
        <w:rPr>
          <w:rFonts w:ascii="Times New Roman"/>
          <w:b w:val="false"/>
          <w:i w:val="false"/>
          <w:color w:val="000000"/>
          <w:sz w:val="28"/>
        </w:rPr>
        <w:t>
      18290 +4596 +4224 =27 110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Бөгетсай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05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436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436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801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182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182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57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56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56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5 қосымша</w:t>
            </w:r>
          </w:p>
        </w:tc>
      </w:tr>
    </w:tbl>
    <w:p>
      <w:pPr>
        <w:spacing w:after="0"/>
        <w:ind w:left="0"/>
        <w:jc w:val="left"/>
      </w:pPr>
      <w:r>
        <w:rPr>
          <w:rFonts w:ascii="Times New Roman"/>
          <w:b/>
          <w:i w:val="false"/>
          <w:color w:val="000000"/>
        </w:rPr>
        <w:t xml:space="preserve"> Дөң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Дөң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Дөң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Дөң ауылдық округінде 2 ауылдық елді мекен бар.</w:t>
      </w:r>
    </w:p>
    <w:p>
      <w:pPr>
        <w:spacing w:after="0"/>
        <w:ind w:left="0"/>
        <w:jc w:val="both"/>
      </w:pPr>
      <w:r>
        <w:rPr>
          <w:rFonts w:ascii="Times New Roman"/>
          <w:b w:val="false"/>
          <w:i w:val="false"/>
          <w:color w:val="000000"/>
          <w:sz w:val="28"/>
        </w:rPr>
        <w:t>
      Дөң ауылдық округ жалпы көлемі 58 329 гектар, оның ішінде жайылым жерлері 40871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49 503 гектар;</w:t>
      </w:r>
    </w:p>
    <w:p>
      <w:pPr>
        <w:spacing w:after="0"/>
        <w:ind w:left="0"/>
        <w:jc w:val="both"/>
      </w:pPr>
      <w:r>
        <w:rPr>
          <w:rFonts w:ascii="Times New Roman"/>
          <w:b w:val="false"/>
          <w:i w:val="false"/>
          <w:color w:val="000000"/>
          <w:sz w:val="28"/>
        </w:rPr>
        <w:t>
      елді мекендердің жері – 8209 гектар;</w:t>
      </w:r>
    </w:p>
    <w:p>
      <w:pPr>
        <w:spacing w:after="0"/>
        <w:ind w:left="0"/>
        <w:jc w:val="both"/>
      </w:pPr>
      <w:r>
        <w:rPr>
          <w:rFonts w:ascii="Times New Roman"/>
          <w:b w:val="false"/>
          <w:i w:val="false"/>
          <w:color w:val="000000"/>
          <w:sz w:val="28"/>
        </w:rPr>
        <w:t>
      қордағы жерлер- 617 гектар.</w:t>
      </w:r>
    </w:p>
    <w:p>
      <w:pPr>
        <w:spacing w:after="0"/>
        <w:ind w:left="0"/>
        <w:jc w:val="both"/>
      </w:pPr>
      <w:r>
        <w:rPr>
          <w:rFonts w:ascii="Times New Roman"/>
          <w:b w:val="false"/>
          <w:i w:val="false"/>
          <w:color w:val="000000"/>
          <w:sz w:val="28"/>
        </w:rPr>
        <w:t>
      Табиғи жағдайлар бойынша Дөң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Дөң ауылдық округінде (халықтың жеке ауласы) ірі қара 1 546 бас, оның ішінде аналық мал басы 602 бас, 2043 бас ұсақ мал, 176 бас жылқы бар. Оның ішінде:</w:t>
      </w:r>
    </w:p>
    <w:p>
      <w:pPr>
        <w:spacing w:after="0"/>
        <w:ind w:left="0"/>
        <w:jc w:val="both"/>
      </w:pPr>
      <w:r>
        <w:rPr>
          <w:rFonts w:ascii="Times New Roman"/>
          <w:b w:val="false"/>
          <w:i w:val="false"/>
          <w:color w:val="000000"/>
          <w:sz w:val="28"/>
        </w:rPr>
        <w:t>
      Дөң ауылында:</w:t>
      </w:r>
    </w:p>
    <w:p>
      <w:pPr>
        <w:spacing w:after="0"/>
        <w:ind w:left="0"/>
        <w:jc w:val="both"/>
      </w:pPr>
      <w:r>
        <w:rPr>
          <w:rFonts w:ascii="Times New Roman"/>
          <w:b w:val="false"/>
          <w:i w:val="false"/>
          <w:color w:val="000000"/>
          <w:sz w:val="28"/>
        </w:rPr>
        <w:t>
      ірі қара мал 1171 бас, оның ішінде аналық мал 457 бас, ұсақ мал 1530 бас, жылқы 77 бас.</w:t>
      </w:r>
    </w:p>
    <w:p>
      <w:pPr>
        <w:spacing w:after="0"/>
        <w:ind w:left="0"/>
        <w:jc w:val="both"/>
      </w:pPr>
      <w:r>
        <w:rPr>
          <w:rFonts w:ascii="Times New Roman"/>
          <w:b w:val="false"/>
          <w:i w:val="false"/>
          <w:color w:val="000000"/>
          <w:sz w:val="28"/>
        </w:rPr>
        <w:t>
      Жайылым көлемі 4 193 гектар.</w:t>
      </w:r>
    </w:p>
    <w:p>
      <w:pPr>
        <w:spacing w:after="0"/>
        <w:ind w:left="0"/>
        <w:jc w:val="both"/>
      </w:pPr>
      <w:r>
        <w:rPr>
          <w:rFonts w:ascii="Times New Roman"/>
          <w:b w:val="false"/>
          <w:i w:val="false"/>
          <w:color w:val="000000"/>
          <w:sz w:val="28"/>
        </w:rPr>
        <w:t>
      Оңғар ауылында:</w:t>
      </w:r>
    </w:p>
    <w:p>
      <w:pPr>
        <w:spacing w:after="0"/>
        <w:ind w:left="0"/>
        <w:jc w:val="both"/>
      </w:pPr>
      <w:r>
        <w:rPr>
          <w:rFonts w:ascii="Times New Roman"/>
          <w:b w:val="false"/>
          <w:i w:val="false"/>
          <w:color w:val="000000"/>
          <w:sz w:val="28"/>
        </w:rPr>
        <w:t>
      ірі қара мал 375 бас, оның ішінде аналық мал 145 бас, ұсақ мал 513 бас, жылқы 99 бас.</w:t>
      </w:r>
    </w:p>
    <w:p>
      <w:pPr>
        <w:spacing w:after="0"/>
        <w:ind w:left="0"/>
        <w:jc w:val="both"/>
      </w:pPr>
      <w:r>
        <w:rPr>
          <w:rFonts w:ascii="Times New Roman"/>
          <w:b w:val="false"/>
          <w:i w:val="false"/>
          <w:color w:val="000000"/>
          <w:sz w:val="28"/>
        </w:rPr>
        <w:t>
      Жайылым көлемі 4016 гектар.</w:t>
      </w:r>
    </w:p>
    <w:p>
      <w:pPr>
        <w:spacing w:after="0"/>
        <w:ind w:left="0"/>
        <w:jc w:val="both"/>
      </w:pPr>
      <w:r>
        <w:rPr>
          <w:rFonts w:ascii="Times New Roman"/>
          <w:b w:val="false"/>
          <w:i w:val="false"/>
          <w:color w:val="000000"/>
          <w:sz w:val="28"/>
        </w:rPr>
        <w:t>
      Дөң ауылдық округінің шаруа қожалықтарындағы мал басы: ірі қара 443 бас, ұсақ қара 6515 бас, 58 бас жылқы.</w:t>
      </w:r>
    </w:p>
    <w:p>
      <w:pPr>
        <w:spacing w:after="0"/>
        <w:ind w:left="0"/>
        <w:jc w:val="both"/>
      </w:pPr>
      <w:r>
        <w:rPr>
          <w:rFonts w:ascii="Times New Roman"/>
          <w:b w:val="false"/>
          <w:i w:val="false"/>
          <w:color w:val="000000"/>
          <w:sz w:val="28"/>
        </w:rPr>
        <w:t>
      Шаруа қожалықтарының жайылым алаңы 18 408 гектарды құрайды.</w:t>
      </w:r>
    </w:p>
    <w:p>
      <w:pPr>
        <w:spacing w:after="0"/>
        <w:ind w:left="0"/>
        <w:jc w:val="both"/>
      </w:pPr>
      <w:r>
        <w:rPr>
          <w:rFonts w:ascii="Times New Roman"/>
          <w:b w:val="false"/>
          <w:i w:val="false"/>
          <w:color w:val="000000"/>
          <w:sz w:val="28"/>
        </w:rPr>
        <w:t>
      Дөң ауылдық округі бойынша ауыл шаруашылығы малдарын қамтамасыз ету үшін барлығы 40 871 гектар жайылымдық жерлер бар. Елді мекен шегінде 8209 гектар жайылым бар.</w:t>
      </w:r>
    </w:p>
    <w:p>
      <w:pPr>
        <w:spacing w:after="0"/>
        <w:ind w:left="0"/>
        <w:jc w:val="both"/>
      </w:pPr>
      <w:r>
        <w:rPr>
          <w:rFonts w:ascii="Times New Roman"/>
          <w:b w:val="false"/>
          <w:i w:val="false"/>
          <w:color w:val="000000"/>
          <w:sz w:val="28"/>
        </w:rPr>
        <w:t>
      Дөң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(Дөң ауылы, Оңғар ауылы) ауыл шаруашылығы жануарларының аналық (сауын) мал басын ұстау бойынша елді мекеннің 6020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13 449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үшін-1546 бас * 10 гектар/бас =15 460 гектар;</w:t>
      </w:r>
    </w:p>
    <w:p>
      <w:pPr>
        <w:spacing w:after="0"/>
        <w:ind w:left="0"/>
        <w:jc w:val="both"/>
      </w:pPr>
      <w:r>
        <w:rPr>
          <w:rFonts w:ascii="Times New Roman"/>
          <w:b w:val="false"/>
          <w:i w:val="false"/>
          <w:color w:val="000000"/>
          <w:sz w:val="28"/>
        </w:rPr>
        <w:t>
      ұсақ мал үшін-2043 бас * 2 гектар/бас = 4 086 гектар;</w:t>
      </w:r>
    </w:p>
    <w:p>
      <w:pPr>
        <w:spacing w:after="0"/>
        <w:ind w:left="0"/>
        <w:jc w:val="both"/>
      </w:pPr>
      <w:r>
        <w:rPr>
          <w:rFonts w:ascii="Times New Roman"/>
          <w:b w:val="false"/>
          <w:i w:val="false"/>
          <w:color w:val="000000"/>
          <w:sz w:val="28"/>
        </w:rPr>
        <w:t>
      жылқы үшін-176 бас * 12 гектар/бас = 2112 гектар.</w:t>
      </w:r>
    </w:p>
    <w:p>
      <w:pPr>
        <w:spacing w:after="0"/>
        <w:ind w:left="0"/>
        <w:jc w:val="both"/>
      </w:pPr>
      <w:r>
        <w:rPr>
          <w:rFonts w:ascii="Times New Roman"/>
          <w:b w:val="false"/>
          <w:i w:val="false"/>
          <w:color w:val="000000"/>
          <w:sz w:val="28"/>
        </w:rPr>
        <w:t>
      15 460 +4086 +2112 =21 658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Дөң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7658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658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854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547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27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27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03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03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45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45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10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210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6 қосымша</w:t>
            </w:r>
          </w:p>
        </w:tc>
      </w:tr>
    </w:tbl>
    <w:p>
      <w:pPr>
        <w:spacing w:after="0"/>
        <w:ind w:left="0"/>
        <w:jc w:val="left"/>
      </w:pPr>
      <w:r>
        <w:rPr>
          <w:rFonts w:ascii="Times New Roman"/>
          <w:b/>
          <w:i w:val="false"/>
          <w:color w:val="000000"/>
        </w:rPr>
        <w:t xml:space="preserve"> Көктау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Көктау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Көктау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Көктау ауылдық округінде 1 ауылдық елді мекен бар.</w:t>
      </w:r>
    </w:p>
    <w:p>
      <w:pPr>
        <w:spacing w:after="0"/>
        <w:ind w:left="0"/>
        <w:jc w:val="both"/>
      </w:pPr>
      <w:r>
        <w:rPr>
          <w:rFonts w:ascii="Times New Roman"/>
          <w:b w:val="false"/>
          <w:i w:val="false"/>
          <w:color w:val="000000"/>
          <w:sz w:val="28"/>
        </w:rPr>
        <w:t>
      Көктау ауылдық округ жалпы көлемі 89 446 гектар, оның ішінде жайылым жерлері – 80 273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80 273 гектар;</w:t>
      </w:r>
    </w:p>
    <w:p>
      <w:pPr>
        <w:spacing w:after="0"/>
        <w:ind w:left="0"/>
        <w:jc w:val="both"/>
      </w:pPr>
      <w:r>
        <w:rPr>
          <w:rFonts w:ascii="Times New Roman"/>
          <w:b w:val="false"/>
          <w:i w:val="false"/>
          <w:color w:val="000000"/>
          <w:sz w:val="28"/>
        </w:rPr>
        <w:t>
      елді мекендердің жері – 9 173 гектар;</w:t>
      </w:r>
    </w:p>
    <w:p>
      <w:pPr>
        <w:spacing w:after="0"/>
        <w:ind w:left="0"/>
        <w:jc w:val="both"/>
      </w:pPr>
      <w:r>
        <w:rPr>
          <w:rFonts w:ascii="Times New Roman"/>
          <w:b w:val="false"/>
          <w:i w:val="false"/>
          <w:color w:val="000000"/>
          <w:sz w:val="28"/>
        </w:rPr>
        <w:t>
      Табиғи жағдайлар бойынша Көктау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Көктау ауылдық округінде (халықтың жеке ауласы) ірі қара 1187 бас, оның ішінде аналық мал басы 885 бас, 920 бас ұсақ мал, 214 бас жылқы бар. Оның ішінде:</w:t>
      </w:r>
    </w:p>
    <w:p>
      <w:pPr>
        <w:spacing w:after="0"/>
        <w:ind w:left="0"/>
        <w:jc w:val="both"/>
      </w:pPr>
      <w:r>
        <w:rPr>
          <w:rFonts w:ascii="Times New Roman"/>
          <w:b w:val="false"/>
          <w:i w:val="false"/>
          <w:color w:val="000000"/>
          <w:sz w:val="28"/>
        </w:rPr>
        <w:t>
      Көктау ауылында:</w:t>
      </w:r>
    </w:p>
    <w:p>
      <w:pPr>
        <w:spacing w:after="0"/>
        <w:ind w:left="0"/>
        <w:jc w:val="both"/>
      </w:pPr>
      <w:r>
        <w:rPr>
          <w:rFonts w:ascii="Times New Roman"/>
          <w:b w:val="false"/>
          <w:i w:val="false"/>
          <w:color w:val="000000"/>
          <w:sz w:val="28"/>
        </w:rPr>
        <w:t>
      ірі қара мал 1187 бас, оның ішінде аналық мал 885 бас, ұсақ мал 920 бас, жылқы 214 бас.</w:t>
      </w:r>
    </w:p>
    <w:p>
      <w:pPr>
        <w:spacing w:after="0"/>
        <w:ind w:left="0"/>
        <w:jc w:val="both"/>
      </w:pPr>
      <w:r>
        <w:rPr>
          <w:rFonts w:ascii="Times New Roman"/>
          <w:b w:val="false"/>
          <w:i w:val="false"/>
          <w:color w:val="000000"/>
          <w:sz w:val="28"/>
        </w:rPr>
        <w:t>
      Жайылым көлемі 9 173 гектар.</w:t>
      </w:r>
    </w:p>
    <w:p>
      <w:pPr>
        <w:spacing w:after="0"/>
        <w:ind w:left="0"/>
        <w:jc w:val="both"/>
      </w:pPr>
      <w:r>
        <w:rPr>
          <w:rFonts w:ascii="Times New Roman"/>
          <w:b w:val="false"/>
          <w:i w:val="false"/>
          <w:color w:val="000000"/>
          <w:sz w:val="28"/>
        </w:rPr>
        <w:t>
      Көктау ауылдық округінің шаруа қожалықтарындағы мал басы: ірі қара 2340 бас, ұсақ қара 1329 бас, 656 бас жылқы.</w:t>
      </w:r>
    </w:p>
    <w:p>
      <w:pPr>
        <w:spacing w:after="0"/>
        <w:ind w:left="0"/>
        <w:jc w:val="both"/>
      </w:pPr>
      <w:r>
        <w:rPr>
          <w:rFonts w:ascii="Times New Roman"/>
          <w:b w:val="false"/>
          <w:i w:val="false"/>
          <w:color w:val="000000"/>
          <w:sz w:val="28"/>
        </w:rPr>
        <w:t>
      Шаруа қожалықтарының жайылым алаңы 42 146 гектарды құрайды.</w:t>
      </w:r>
    </w:p>
    <w:p>
      <w:pPr>
        <w:spacing w:after="0"/>
        <w:ind w:left="0"/>
        <w:jc w:val="both"/>
      </w:pPr>
      <w:r>
        <w:rPr>
          <w:rFonts w:ascii="Times New Roman"/>
          <w:b w:val="false"/>
          <w:i w:val="false"/>
          <w:color w:val="000000"/>
          <w:sz w:val="28"/>
        </w:rPr>
        <w:t>
      Көктау ауылдық округі бойынша ауыл шаруашылығы малдарын қамтамасыз ету үшін барлығы 80 273 гектар жайылымдық жерлер бар. Елді мекен шегінде 9 173 гектар жайылым бар.</w:t>
      </w:r>
    </w:p>
    <w:p>
      <w:pPr>
        <w:spacing w:after="0"/>
        <w:ind w:left="0"/>
        <w:jc w:val="both"/>
      </w:pPr>
      <w:r>
        <w:rPr>
          <w:rFonts w:ascii="Times New Roman"/>
          <w:b w:val="false"/>
          <w:i w:val="false"/>
          <w:color w:val="000000"/>
          <w:sz w:val="28"/>
        </w:rPr>
        <w:t>
      Көктау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(Көктау ауылы) ауыл шаруашылығы жануарларының аналық (сауын) мал басын ұстау бойынша елді мекеннің 8850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7 105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үшін-1187 бас * 10 гектар/бас =11870 гектар;</w:t>
      </w:r>
    </w:p>
    <w:p>
      <w:pPr>
        <w:spacing w:after="0"/>
        <w:ind w:left="0"/>
        <w:jc w:val="both"/>
      </w:pPr>
      <w:r>
        <w:rPr>
          <w:rFonts w:ascii="Times New Roman"/>
          <w:b w:val="false"/>
          <w:i w:val="false"/>
          <w:color w:val="000000"/>
          <w:sz w:val="28"/>
        </w:rPr>
        <w:t>
      ұсақ мал үшін-920 бас * 2 гектар/бас = 1840 гектар;</w:t>
      </w:r>
    </w:p>
    <w:p>
      <w:pPr>
        <w:spacing w:after="0"/>
        <w:ind w:left="0"/>
        <w:jc w:val="both"/>
      </w:pPr>
      <w:r>
        <w:rPr>
          <w:rFonts w:ascii="Times New Roman"/>
          <w:b w:val="false"/>
          <w:i w:val="false"/>
          <w:color w:val="000000"/>
          <w:sz w:val="28"/>
        </w:rPr>
        <w:t>
      жылқы үшін-214 бас * 12 гектар/бас = 2568 гектар.</w:t>
      </w:r>
    </w:p>
    <w:p>
      <w:pPr>
        <w:spacing w:after="0"/>
        <w:ind w:left="0"/>
        <w:jc w:val="both"/>
      </w:pPr>
      <w:r>
        <w:rPr>
          <w:rFonts w:ascii="Times New Roman"/>
          <w:b w:val="false"/>
          <w:i w:val="false"/>
          <w:color w:val="000000"/>
          <w:sz w:val="28"/>
        </w:rPr>
        <w:t>
      11870 +1840 +2568 =16278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Көктау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92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45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452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19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19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46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46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96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96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880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801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7 қосымша</w:t>
            </w:r>
          </w:p>
        </w:tc>
      </w:tr>
    </w:tbl>
    <w:p>
      <w:pPr>
        <w:spacing w:after="0"/>
        <w:ind w:left="0"/>
        <w:jc w:val="left"/>
      </w:pPr>
      <w:r>
        <w:rPr>
          <w:rFonts w:ascii="Times New Roman"/>
          <w:b/>
          <w:i w:val="false"/>
          <w:color w:val="000000"/>
        </w:rPr>
        <w:t xml:space="preserve"> Көктөбе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Көктөбе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Көктөбе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Көктөбе ауылдық округінде 2 ауылдық елді мекен бар.</w:t>
      </w:r>
    </w:p>
    <w:p>
      <w:pPr>
        <w:spacing w:after="0"/>
        <w:ind w:left="0"/>
        <w:jc w:val="both"/>
      </w:pPr>
      <w:r>
        <w:rPr>
          <w:rFonts w:ascii="Times New Roman"/>
          <w:b w:val="false"/>
          <w:i w:val="false"/>
          <w:color w:val="000000"/>
          <w:sz w:val="28"/>
        </w:rPr>
        <w:t>
      Көктөбе ауылдық округ жалпы көлемі 41 801 гектар, оның ішінде жайылым жерлері 34 118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34 118 гектар;</w:t>
      </w:r>
    </w:p>
    <w:p>
      <w:pPr>
        <w:spacing w:after="0"/>
        <w:ind w:left="0"/>
        <w:jc w:val="both"/>
      </w:pPr>
      <w:r>
        <w:rPr>
          <w:rFonts w:ascii="Times New Roman"/>
          <w:b w:val="false"/>
          <w:i w:val="false"/>
          <w:color w:val="000000"/>
          <w:sz w:val="28"/>
        </w:rPr>
        <w:t>
      елді мекендердің жері – 7 663 гектар;</w:t>
      </w:r>
    </w:p>
    <w:p>
      <w:pPr>
        <w:spacing w:after="0"/>
        <w:ind w:left="0"/>
        <w:jc w:val="both"/>
      </w:pPr>
      <w:r>
        <w:rPr>
          <w:rFonts w:ascii="Times New Roman"/>
          <w:b w:val="false"/>
          <w:i w:val="false"/>
          <w:color w:val="000000"/>
          <w:sz w:val="28"/>
        </w:rPr>
        <w:t>
      қордағы жерлер – 8801,2 гектар;</w:t>
      </w:r>
    </w:p>
    <w:p>
      <w:pPr>
        <w:spacing w:after="0"/>
        <w:ind w:left="0"/>
        <w:jc w:val="both"/>
      </w:pPr>
      <w:r>
        <w:rPr>
          <w:rFonts w:ascii="Times New Roman"/>
          <w:b w:val="false"/>
          <w:i w:val="false"/>
          <w:color w:val="000000"/>
          <w:sz w:val="28"/>
        </w:rPr>
        <w:t>
      Басқа жерлер- 20 гектар.</w:t>
      </w:r>
    </w:p>
    <w:p>
      <w:pPr>
        <w:spacing w:after="0"/>
        <w:ind w:left="0"/>
        <w:jc w:val="both"/>
      </w:pPr>
      <w:r>
        <w:rPr>
          <w:rFonts w:ascii="Times New Roman"/>
          <w:b w:val="false"/>
          <w:i w:val="false"/>
          <w:color w:val="000000"/>
          <w:sz w:val="28"/>
        </w:rPr>
        <w:t>
      Табиғи жағдайлар бойынша Көктөбе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Көктөбе ауылдық округінде (халықтың жеке ауласы) ірі қара 1 107 бас, оның ішінде аналық мал басы 322 бас, 970 бас ұсақ мал, 124 бас жылқы бар. Оның ішінде:</w:t>
      </w:r>
    </w:p>
    <w:p>
      <w:pPr>
        <w:spacing w:after="0"/>
        <w:ind w:left="0"/>
        <w:jc w:val="both"/>
      </w:pPr>
      <w:r>
        <w:rPr>
          <w:rFonts w:ascii="Times New Roman"/>
          <w:b w:val="false"/>
          <w:i w:val="false"/>
          <w:color w:val="000000"/>
          <w:sz w:val="28"/>
        </w:rPr>
        <w:t>
      Майтөбе ауылында:</w:t>
      </w:r>
    </w:p>
    <w:p>
      <w:pPr>
        <w:spacing w:after="0"/>
        <w:ind w:left="0"/>
        <w:jc w:val="both"/>
      </w:pPr>
      <w:r>
        <w:rPr>
          <w:rFonts w:ascii="Times New Roman"/>
          <w:b w:val="false"/>
          <w:i w:val="false"/>
          <w:color w:val="000000"/>
          <w:sz w:val="28"/>
        </w:rPr>
        <w:t>
      ірі қара мал 1067 бас, оның ішінде аналық мал 310 бас, ұсақ мал 902 бас, жылқы 121 бас.</w:t>
      </w:r>
    </w:p>
    <w:p>
      <w:pPr>
        <w:spacing w:after="0"/>
        <w:ind w:left="0"/>
        <w:jc w:val="both"/>
      </w:pPr>
      <w:r>
        <w:rPr>
          <w:rFonts w:ascii="Times New Roman"/>
          <w:b w:val="false"/>
          <w:i w:val="false"/>
          <w:color w:val="000000"/>
          <w:sz w:val="28"/>
        </w:rPr>
        <w:t>
      Жайылым көлемі 5 100 гектар.</w:t>
      </w:r>
    </w:p>
    <w:p>
      <w:pPr>
        <w:spacing w:after="0"/>
        <w:ind w:left="0"/>
        <w:jc w:val="both"/>
      </w:pPr>
      <w:r>
        <w:rPr>
          <w:rFonts w:ascii="Times New Roman"/>
          <w:b w:val="false"/>
          <w:i w:val="false"/>
          <w:color w:val="000000"/>
          <w:sz w:val="28"/>
        </w:rPr>
        <w:t>
      Көктерек ауылында:</w:t>
      </w:r>
    </w:p>
    <w:p>
      <w:pPr>
        <w:spacing w:after="0"/>
        <w:ind w:left="0"/>
        <w:jc w:val="both"/>
      </w:pPr>
      <w:r>
        <w:rPr>
          <w:rFonts w:ascii="Times New Roman"/>
          <w:b w:val="false"/>
          <w:i w:val="false"/>
          <w:color w:val="000000"/>
          <w:sz w:val="28"/>
        </w:rPr>
        <w:t>
      ірі қара мал 40 бас, оның ішінде аналық мал 12 бас, ұсақ мал 59 бас, жылқы 3 бас.</w:t>
      </w:r>
    </w:p>
    <w:p>
      <w:pPr>
        <w:spacing w:after="0"/>
        <w:ind w:left="0"/>
        <w:jc w:val="both"/>
      </w:pPr>
      <w:r>
        <w:rPr>
          <w:rFonts w:ascii="Times New Roman"/>
          <w:b w:val="false"/>
          <w:i w:val="false"/>
          <w:color w:val="000000"/>
          <w:sz w:val="28"/>
        </w:rPr>
        <w:t>
      Жайылым көлемі 2563 гектар.</w:t>
      </w:r>
    </w:p>
    <w:p>
      <w:pPr>
        <w:spacing w:after="0"/>
        <w:ind w:left="0"/>
        <w:jc w:val="both"/>
      </w:pPr>
      <w:r>
        <w:rPr>
          <w:rFonts w:ascii="Times New Roman"/>
          <w:b w:val="false"/>
          <w:i w:val="false"/>
          <w:color w:val="000000"/>
          <w:sz w:val="28"/>
        </w:rPr>
        <w:t>
      Көктөбе ауылдық округінің шаруа қожалықтарындағы мал басы: ірі қара 1389 бас, ұсақ қара 3205 бас, 370 бас жылқы.</w:t>
      </w:r>
    </w:p>
    <w:p>
      <w:pPr>
        <w:spacing w:after="0"/>
        <w:ind w:left="0"/>
        <w:jc w:val="both"/>
      </w:pPr>
      <w:r>
        <w:rPr>
          <w:rFonts w:ascii="Times New Roman"/>
          <w:b w:val="false"/>
          <w:i w:val="false"/>
          <w:color w:val="000000"/>
          <w:sz w:val="28"/>
        </w:rPr>
        <w:t>
      Шаруа қожалықтарының жайылым алаңы 14 373 гектарды құрайды.</w:t>
      </w:r>
    </w:p>
    <w:p>
      <w:pPr>
        <w:spacing w:after="0"/>
        <w:ind w:left="0"/>
        <w:jc w:val="both"/>
      </w:pPr>
      <w:r>
        <w:rPr>
          <w:rFonts w:ascii="Times New Roman"/>
          <w:b w:val="false"/>
          <w:i w:val="false"/>
          <w:color w:val="000000"/>
          <w:sz w:val="28"/>
        </w:rPr>
        <w:t>
      Көктөбе ауылдық округі бойынша ауыл шаруашылығы малдарын қамтамасыз ету үшін барлығы 34 118 гектар жайылымдық жерлер бар. Елді мекен шегінде 7 663 гектар жайылым бар.</w:t>
      </w:r>
    </w:p>
    <w:p>
      <w:pPr>
        <w:spacing w:after="0"/>
        <w:ind w:left="0"/>
        <w:jc w:val="both"/>
      </w:pPr>
      <w:r>
        <w:rPr>
          <w:rFonts w:ascii="Times New Roman"/>
          <w:b w:val="false"/>
          <w:i w:val="false"/>
          <w:color w:val="000000"/>
          <w:sz w:val="28"/>
        </w:rPr>
        <w:t>
      Көктөбе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(Майтөбе ауылы, Көктерек ауылы) ауыл шаруашылығы жануарларының аналық (сауын) мал басын ұстау бойынша елді мекеннің 3220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6 835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үшін-1107 бас * 10 гектар/бас = 11 070 гектар;</w:t>
      </w:r>
    </w:p>
    <w:p>
      <w:pPr>
        <w:spacing w:after="0"/>
        <w:ind w:left="0"/>
        <w:jc w:val="both"/>
      </w:pPr>
      <w:r>
        <w:rPr>
          <w:rFonts w:ascii="Times New Roman"/>
          <w:b w:val="false"/>
          <w:i w:val="false"/>
          <w:color w:val="000000"/>
          <w:sz w:val="28"/>
        </w:rPr>
        <w:t>
      ұсақ мал үшін-970 бас * 2 гектар/бас = 1 940 гектар;</w:t>
      </w:r>
    </w:p>
    <w:p>
      <w:pPr>
        <w:spacing w:after="0"/>
        <w:ind w:left="0"/>
        <w:jc w:val="both"/>
      </w:pPr>
      <w:r>
        <w:rPr>
          <w:rFonts w:ascii="Times New Roman"/>
          <w:b w:val="false"/>
          <w:i w:val="false"/>
          <w:color w:val="000000"/>
          <w:sz w:val="28"/>
        </w:rPr>
        <w:t>
      жылқы үшін-124 бас * 12 гектар/бас = 1 488 гектар.</w:t>
      </w:r>
    </w:p>
    <w:p>
      <w:pPr>
        <w:spacing w:after="0"/>
        <w:ind w:left="0"/>
        <w:jc w:val="both"/>
      </w:pPr>
      <w:r>
        <w:rPr>
          <w:rFonts w:ascii="Times New Roman"/>
          <w:b w:val="false"/>
          <w:i w:val="false"/>
          <w:color w:val="000000"/>
          <w:sz w:val="28"/>
        </w:rPr>
        <w:t>
      11 070 +1940 +1488 =14 498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Көктөбе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944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944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817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817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32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32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30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309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1849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849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032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32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8 қосымша</w:t>
            </w:r>
          </w:p>
        </w:tc>
      </w:tr>
    </w:tbl>
    <w:p>
      <w:pPr>
        <w:spacing w:after="0"/>
        <w:ind w:left="0"/>
        <w:jc w:val="left"/>
      </w:pPr>
      <w:r>
        <w:rPr>
          <w:rFonts w:ascii="Times New Roman"/>
          <w:b/>
          <w:i w:val="false"/>
          <w:color w:val="000000"/>
        </w:rPr>
        <w:t xml:space="preserve"> Құдықсай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Құдықсай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Құдықсай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Құдықсай ауылдық округінде 2 ауылдық елді мекен бар.</w:t>
      </w:r>
    </w:p>
    <w:p>
      <w:pPr>
        <w:spacing w:after="0"/>
        <w:ind w:left="0"/>
        <w:jc w:val="both"/>
      </w:pPr>
      <w:r>
        <w:rPr>
          <w:rFonts w:ascii="Times New Roman"/>
          <w:b w:val="false"/>
          <w:i w:val="false"/>
          <w:color w:val="000000"/>
          <w:sz w:val="28"/>
        </w:rPr>
        <w:t>
      Құдықсай ауылдық округ жалпы көлемі 113 502 гектар, оның ішінде жайылым жерлері – 95 766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104 853 гектар;</w:t>
      </w:r>
    </w:p>
    <w:p>
      <w:pPr>
        <w:spacing w:after="0"/>
        <w:ind w:left="0"/>
        <w:jc w:val="both"/>
      </w:pPr>
      <w:r>
        <w:rPr>
          <w:rFonts w:ascii="Times New Roman"/>
          <w:b w:val="false"/>
          <w:i w:val="false"/>
          <w:color w:val="000000"/>
          <w:sz w:val="28"/>
        </w:rPr>
        <w:t>
      елді мекендердің жері – 8 649 гектар;</w:t>
      </w:r>
    </w:p>
    <w:p>
      <w:pPr>
        <w:spacing w:after="0"/>
        <w:ind w:left="0"/>
        <w:jc w:val="both"/>
      </w:pPr>
      <w:r>
        <w:rPr>
          <w:rFonts w:ascii="Times New Roman"/>
          <w:b w:val="false"/>
          <w:i w:val="false"/>
          <w:color w:val="000000"/>
          <w:sz w:val="28"/>
        </w:rPr>
        <w:t>
      қордағы жерлер – 3173 гектар.</w:t>
      </w:r>
    </w:p>
    <w:p>
      <w:pPr>
        <w:spacing w:after="0"/>
        <w:ind w:left="0"/>
        <w:jc w:val="both"/>
      </w:pPr>
      <w:r>
        <w:rPr>
          <w:rFonts w:ascii="Times New Roman"/>
          <w:b w:val="false"/>
          <w:i w:val="false"/>
          <w:color w:val="000000"/>
          <w:sz w:val="28"/>
        </w:rPr>
        <w:t>
      Табиғи жағдайлар бойынша Құдықсай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Құдықсай ауылдық округінде (халықтың жеке ауласы) ірі қара 630 бас, оның ішінде аналық мал басы 433 бас, 1099 бас ұсақ мал, 185 бас жылқы бар. Оның ішінде:</w:t>
      </w:r>
    </w:p>
    <w:p>
      <w:pPr>
        <w:spacing w:after="0"/>
        <w:ind w:left="0"/>
        <w:jc w:val="both"/>
      </w:pPr>
      <w:r>
        <w:rPr>
          <w:rFonts w:ascii="Times New Roman"/>
          <w:b w:val="false"/>
          <w:i w:val="false"/>
          <w:color w:val="000000"/>
          <w:sz w:val="28"/>
        </w:rPr>
        <w:t>
      Құдықсай ауылында:</w:t>
      </w:r>
    </w:p>
    <w:p>
      <w:pPr>
        <w:spacing w:after="0"/>
        <w:ind w:left="0"/>
        <w:jc w:val="both"/>
      </w:pPr>
      <w:r>
        <w:rPr>
          <w:rFonts w:ascii="Times New Roman"/>
          <w:b w:val="false"/>
          <w:i w:val="false"/>
          <w:color w:val="000000"/>
          <w:sz w:val="28"/>
        </w:rPr>
        <w:t>
      ірі қара мал 481 бас, оның ішінде аналық мал 307 бас, ұсақ мал 805 бас, жылқы 127 бас.</w:t>
      </w:r>
    </w:p>
    <w:p>
      <w:pPr>
        <w:spacing w:after="0"/>
        <w:ind w:left="0"/>
        <w:jc w:val="both"/>
      </w:pPr>
      <w:r>
        <w:rPr>
          <w:rFonts w:ascii="Times New Roman"/>
          <w:b w:val="false"/>
          <w:i w:val="false"/>
          <w:color w:val="000000"/>
          <w:sz w:val="28"/>
        </w:rPr>
        <w:t>
      Жайылым көлемі 5644 гектар.</w:t>
      </w:r>
    </w:p>
    <w:p>
      <w:pPr>
        <w:spacing w:after="0"/>
        <w:ind w:left="0"/>
        <w:jc w:val="both"/>
      </w:pPr>
      <w:r>
        <w:rPr>
          <w:rFonts w:ascii="Times New Roman"/>
          <w:b w:val="false"/>
          <w:i w:val="false"/>
          <w:color w:val="000000"/>
          <w:sz w:val="28"/>
        </w:rPr>
        <w:t>
      Ойсылқара ауылында:</w:t>
      </w:r>
    </w:p>
    <w:p>
      <w:pPr>
        <w:spacing w:after="0"/>
        <w:ind w:left="0"/>
        <w:jc w:val="both"/>
      </w:pPr>
      <w:r>
        <w:rPr>
          <w:rFonts w:ascii="Times New Roman"/>
          <w:b w:val="false"/>
          <w:i w:val="false"/>
          <w:color w:val="000000"/>
          <w:sz w:val="28"/>
        </w:rPr>
        <w:t>
      ірі қара мал 149 бас, оның ішінде аналық мал 126 бас, ұсақ мал 294 бас, жылқы 58 бас.</w:t>
      </w:r>
    </w:p>
    <w:p>
      <w:pPr>
        <w:spacing w:after="0"/>
        <w:ind w:left="0"/>
        <w:jc w:val="both"/>
      </w:pPr>
      <w:r>
        <w:rPr>
          <w:rFonts w:ascii="Times New Roman"/>
          <w:b w:val="false"/>
          <w:i w:val="false"/>
          <w:color w:val="000000"/>
          <w:sz w:val="28"/>
        </w:rPr>
        <w:t>
      Жайылым көлемі 3005 гектар.</w:t>
      </w:r>
    </w:p>
    <w:p>
      <w:pPr>
        <w:spacing w:after="0"/>
        <w:ind w:left="0"/>
        <w:jc w:val="both"/>
      </w:pPr>
      <w:r>
        <w:rPr>
          <w:rFonts w:ascii="Times New Roman"/>
          <w:b w:val="false"/>
          <w:i w:val="false"/>
          <w:color w:val="000000"/>
          <w:sz w:val="28"/>
        </w:rPr>
        <w:t>
      Құдықсай ауылдық округінің шаруа қожалықтарындағы мал басы: ірі қара 2687 бас, ұсақ қара 8868 бас, 996 бас жылқы.</w:t>
      </w:r>
    </w:p>
    <w:p>
      <w:pPr>
        <w:spacing w:after="0"/>
        <w:ind w:left="0"/>
        <w:jc w:val="both"/>
      </w:pPr>
      <w:r>
        <w:rPr>
          <w:rFonts w:ascii="Times New Roman"/>
          <w:b w:val="false"/>
          <w:i w:val="false"/>
          <w:color w:val="000000"/>
          <w:sz w:val="28"/>
        </w:rPr>
        <w:t>
      Шаруа қожалықтарының жайылым алаңы 33 981 гектарды құрайды.</w:t>
      </w:r>
    </w:p>
    <w:p>
      <w:pPr>
        <w:spacing w:after="0"/>
        <w:ind w:left="0"/>
        <w:jc w:val="both"/>
      </w:pPr>
      <w:r>
        <w:rPr>
          <w:rFonts w:ascii="Times New Roman"/>
          <w:b w:val="false"/>
          <w:i w:val="false"/>
          <w:color w:val="000000"/>
          <w:sz w:val="28"/>
        </w:rPr>
        <w:t>
      Құдықсай ауылдық округі бойынша ауыл шаруашылығы малдарын қамтамасыз ету үшін барлығы 95 766 гектар жайылымдық жерлер бар. Елді мекен шегінде 8 649 гектар жайылым бар.</w:t>
      </w:r>
    </w:p>
    <w:p>
      <w:pPr>
        <w:spacing w:after="0"/>
        <w:ind w:left="0"/>
        <w:jc w:val="both"/>
      </w:pPr>
      <w:r>
        <w:rPr>
          <w:rFonts w:ascii="Times New Roman"/>
          <w:b w:val="false"/>
          <w:i w:val="false"/>
          <w:color w:val="000000"/>
          <w:sz w:val="28"/>
        </w:rPr>
        <w:t>
      Құдықсай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(Құдықсай ауылы, Ойсылқара ауылы) ауылшаруашылығы жануарларының аналық (сауын) мал басын ұстау бойынша елді мекеннің 4330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2069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үшін-630 бас * 10 гектар/бас = 6300 гектар;</w:t>
      </w:r>
    </w:p>
    <w:p>
      <w:pPr>
        <w:spacing w:after="0"/>
        <w:ind w:left="0"/>
        <w:jc w:val="both"/>
      </w:pPr>
      <w:r>
        <w:rPr>
          <w:rFonts w:ascii="Times New Roman"/>
          <w:b w:val="false"/>
          <w:i w:val="false"/>
          <w:color w:val="000000"/>
          <w:sz w:val="28"/>
        </w:rPr>
        <w:t>
      ұсақ мал үшін-1099 бас * 2 гектар/бас = 2 198 гектар;</w:t>
      </w:r>
    </w:p>
    <w:p>
      <w:pPr>
        <w:spacing w:after="0"/>
        <w:ind w:left="0"/>
        <w:jc w:val="both"/>
      </w:pPr>
      <w:r>
        <w:rPr>
          <w:rFonts w:ascii="Times New Roman"/>
          <w:b w:val="false"/>
          <w:i w:val="false"/>
          <w:color w:val="000000"/>
          <w:sz w:val="28"/>
        </w:rPr>
        <w:t>
      жылқы үшін-185 бас * 12 гектар/бас = 2 220 гектар.</w:t>
      </w:r>
    </w:p>
    <w:p>
      <w:pPr>
        <w:spacing w:after="0"/>
        <w:ind w:left="0"/>
        <w:jc w:val="both"/>
      </w:pPr>
      <w:r>
        <w:rPr>
          <w:rFonts w:ascii="Times New Roman"/>
          <w:b w:val="false"/>
          <w:i w:val="false"/>
          <w:color w:val="000000"/>
          <w:sz w:val="28"/>
        </w:rPr>
        <w:t>
      6300 +2198 +2220 =10 718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Құдықсай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166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166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96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96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16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16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05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05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892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892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676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676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9 қосымша</w:t>
            </w:r>
          </w:p>
        </w:tc>
      </w:tr>
    </w:tbl>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Қопа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Қопа ауылдық округінде 2 ауылдық елді мекен бар.</w:t>
      </w:r>
    </w:p>
    <w:p>
      <w:pPr>
        <w:spacing w:after="0"/>
        <w:ind w:left="0"/>
        <w:jc w:val="both"/>
      </w:pPr>
      <w:r>
        <w:rPr>
          <w:rFonts w:ascii="Times New Roman"/>
          <w:b w:val="false"/>
          <w:i w:val="false"/>
          <w:color w:val="000000"/>
          <w:sz w:val="28"/>
        </w:rPr>
        <w:t>
      Қопа ауылдық округ жалпы көлемі 223 128 гектар, оның ішінде жайылым жерлері – 188 053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188 053 гектар;</w:t>
      </w:r>
    </w:p>
    <w:p>
      <w:pPr>
        <w:spacing w:after="0"/>
        <w:ind w:left="0"/>
        <w:jc w:val="both"/>
      </w:pPr>
      <w:r>
        <w:rPr>
          <w:rFonts w:ascii="Times New Roman"/>
          <w:b w:val="false"/>
          <w:i w:val="false"/>
          <w:color w:val="000000"/>
          <w:sz w:val="28"/>
        </w:rPr>
        <w:t>
      елді мекендердің жері – 35 075 гектар;</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Қопа ауылдық округінде (халықтың жеке ауласы) ірі қара 2 066 бас, оның ішінде аналық мал басы 690 бас, 2874 бас ұсақ мал, 239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1330 бас, оның ішінде аналық мал 431 бас, ұсақ мал 1863 бас, жылқы 162 бас.</w:t>
      </w:r>
    </w:p>
    <w:p>
      <w:pPr>
        <w:spacing w:after="0"/>
        <w:ind w:left="0"/>
        <w:jc w:val="both"/>
      </w:pPr>
      <w:r>
        <w:rPr>
          <w:rFonts w:ascii="Times New Roman"/>
          <w:b w:val="false"/>
          <w:i w:val="false"/>
          <w:color w:val="000000"/>
          <w:sz w:val="28"/>
        </w:rPr>
        <w:t>
      Жайылым көлемі 32 508 гектар.</w:t>
      </w:r>
    </w:p>
    <w:p>
      <w:pPr>
        <w:spacing w:after="0"/>
        <w:ind w:left="0"/>
        <w:jc w:val="both"/>
      </w:pPr>
      <w:r>
        <w:rPr>
          <w:rFonts w:ascii="Times New Roman"/>
          <w:b w:val="false"/>
          <w:i w:val="false"/>
          <w:color w:val="000000"/>
          <w:sz w:val="28"/>
        </w:rPr>
        <w:t>
      Тамды ауылында:</w:t>
      </w:r>
    </w:p>
    <w:p>
      <w:pPr>
        <w:spacing w:after="0"/>
        <w:ind w:left="0"/>
        <w:jc w:val="both"/>
      </w:pPr>
      <w:r>
        <w:rPr>
          <w:rFonts w:ascii="Times New Roman"/>
          <w:b w:val="false"/>
          <w:i w:val="false"/>
          <w:color w:val="000000"/>
          <w:sz w:val="28"/>
        </w:rPr>
        <w:t>
      ірі қара мал 736 бас, оның ішінде аналық мал 259 бас, ұсақ мал 1011 бас, жылқы 68 бас.</w:t>
      </w:r>
    </w:p>
    <w:p>
      <w:pPr>
        <w:spacing w:after="0"/>
        <w:ind w:left="0"/>
        <w:jc w:val="both"/>
      </w:pPr>
      <w:r>
        <w:rPr>
          <w:rFonts w:ascii="Times New Roman"/>
          <w:b w:val="false"/>
          <w:i w:val="false"/>
          <w:color w:val="000000"/>
          <w:sz w:val="28"/>
        </w:rPr>
        <w:t>
      Жайылым көлемі 2 567 гектар.</w:t>
      </w:r>
    </w:p>
    <w:p>
      <w:pPr>
        <w:spacing w:after="0"/>
        <w:ind w:left="0"/>
        <w:jc w:val="both"/>
      </w:pPr>
      <w:r>
        <w:rPr>
          <w:rFonts w:ascii="Times New Roman"/>
          <w:b w:val="false"/>
          <w:i w:val="false"/>
          <w:color w:val="000000"/>
          <w:sz w:val="28"/>
        </w:rPr>
        <w:t>
      Қопа ауылдық округінің шаруа қожалықтарындағы мал басы: ірі қара 1246 бас, ұсақ қара 1 294 бас, 487 бас жылқы.</w:t>
      </w:r>
    </w:p>
    <w:p>
      <w:pPr>
        <w:spacing w:after="0"/>
        <w:ind w:left="0"/>
        <w:jc w:val="both"/>
      </w:pPr>
      <w:r>
        <w:rPr>
          <w:rFonts w:ascii="Times New Roman"/>
          <w:b w:val="false"/>
          <w:i w:val="false"/>
          <w:color w:val="000000"/>
          <w:sz w:val="28"/>
        </w:rPr>
        <w:t>
      Шаруа қожалықтарының жайылым алаңы 29 682 гектарды құрайды.</w:t>
      </w:r>
    </w:p>
    <w:p>
      <w:pPr>
        <w:spacing w:after="0"/>
        <w:ind w:left="0"/>
        <w:jc w:val="both"/>
      </w:pPr>
      <w:r>
        <w:rPr>
          <w:rFonts w:ascii="Times New Roman"/>
          <w:b w:val="false"/>
          <w:i w:val="false"/>
          <w:color w:val="000000"/>
          <w:sz w:val="28"/>
        </w:rPr>
        <w:t>
      Қопа ауылдық округі бойынша ауыл шаруашылығы малдарын қамтамасыз ету үшін барлығы 188 053 гектар жайылымдық жерлер бар. Елді мекен шегінде 35 075 гектар жайылым бар.</w:t>
      </w:r>
    </w:p>
    <w:p>
      <w:pPr>
        <w:spacing w:after="0"/>
        <w:ind w:left="0"/>
        <w:jc w:val="both"/>
      </w:pPr>
      <w:r>
        <w:rPr>
          <w:rFonts w:ascii="Times New Roman"/>
          <w:b w:val="false"/>
          <w:i w:val="false"/>
          <w:color w:val="000000"/>
          <w:sz w:val="28"/>
        </w:rPr>
        <w:t>
      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(Қопа ауылы, Тамды ауылы) ауылшаруашылығы жануарларының аналық (сауын) мал басын ұстау бойынша елді мекеннің 6900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үшін-2066 бас * 10 гектар/бас =20 660 гектар;</w:t>
      </w:r>
    </w:p>
    <w:p>
      <w:pPr>
        <w:spacing w:after="0"/>
        <w:ind w:left="0"/>
        <w:jc w:val="both"/>
      </w:pPr>
      <w:r>
        <w:rPr>
          <w:rFonts w:ascii="Times New Roman"/>
          <w:b w:val="false"/>
          <w:i w:val="false"/>
          <w:color w:val="000000"/>
          <w:sz w:val="28"/>
        </w:rPr>
        <w:t>
      ұсақ мал үшін-2874 бас * 2 гектар/бас = 5 748 гектар;</w:t>
      </w:r>
    </w:p>
    <w:p>
      <w:pPr>
        <w:spacing w:after="0"/>
        <w:ind w:left="0"/>
        <w:jc w:val="both"/>
      </w:pPr>
      <w:r>
        <w:rPr>
          <w:rFonts w:ascii="Times New Roman"/>
          <w:b w:val="false"/>
          <w:i w:val="false"/>
          <w:color w:val="000000"/>
          <w:sz w:val="28"/>
        </w:rPr>
        <w:t>
      жылқы үшін-239 бас * 12 гектар/бас = 2868 гектар.</w:t>
      </w:r>
    </w:p>
    <w:p>
      <w:pPr>
        <w:spacing w:after="0"/>
        <w:ind w:left="0"/>
        <w:jc w:val="both"/>
      </w:pPr>
      <w:r>
        <w:rPr>
          <w:rFonts w:ascii="Times New Roman"/>
          <w:b w:val="false"/>
          <w:i w:val="false"/>
          <w:color w:val="000000"/>
          <w:sz w:val="28"/>
        </w:rPr>
        <w:t>
      20660 +5748 +2868 =29 276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Қопа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05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05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30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30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57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579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436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436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70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070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722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722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10 қосымша</w:t>
            </w:r>
          </w:p>
        </w:tc>
      </w:tr>
    </w:tbl>
    <w:p>
      <w:pPr>
        <w:spacing w:after="0"/>
        <w:ind w:left="0"/>
        <w:jc w:val="left"/>
      </w:pPr>
      <w:r>
        <w:rPr>
          <w:rFonts w:ascii="Times New Roman"/>
          <w:b/>
          <w:i w:val="false"/>
          <w:color w:val="000000"/>
        </w:rPr>
        <w:t xml:space="preserve"> Қызылсу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Қызылсу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Қызылсу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Қызылсу ауылдық округінде 2 ауылдық елді мекен бар.</w:t>
      </w:r>
    </w:p>
    <w:p>
      <w:pPr>
        <w:spacing w:after="0"/>
        <w:ind w:left="0"/>
        <w:jc w:val="both"/>
      </w:pPr>
      <w:r>
        <w:rPr>
          <w:rFonts w:ascii="Times New Roman"/>
          <w:b w:val="false"/>
          <w:i w:val="false"/>
          <w:color w:val="000000"/>
          <w:sz w:val="28"/>
        </w:rPr>
        <w:t>
      Қызылсу ауылдық округ жалпы көлемі 123 289 гектар, оның ішінде жайылым жерлері – 100 533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104 273 гектар;</w:t>
      </w:r>
    </w:p>
    <w:p>
      <w:pPr>
        <w:spacing w:after="0"/>
        <w:ind w:left="0"/>
        <w:jc w:val="both"/>
      </w:pPr>
      <w:r>
        <w:rPr>
          <w:rFonts w:ascii="Times New Roman"/>
          <w:b w:val="false"/>
          <w:i w:val="false"/>
          <w:color w:val="000000"/>
          <w:sz w:val="28"/>
        </w:rPr>
        <w:t>
      елді мекендердің жері – 19 016 гектар;</w:t>
      </w:r>
    </w:p>
    <w:p>
      <w:pPr>
        <w:spacing w:after="0"/>
        <w:ind w:left="0"/>
        <w:jc w:val="both"/>
      </w:pPr>
      <w:r>
        <w:rPr>
          <w:rFonts w:ascii="Times New Roman"/>
          <w:b w:val="false"/>
          <w:i w:val="false"/>
          <w:color w:val="000000"/>
          <w:sz w:val="28"/>
        </w:rPr>
        <w:t>
      қордағы жерлер – 20 000 гектар.</w:t>
      </w:r>
    </w:p>
    <w:p>
      <w:pPr>
        <w:spacing w:after="0"/>
        <w:ind w:left="0"/>
        <w:jc w:val="both"/>
      </w:pPr>
      <w:r>
        <w:rPr>
          <w:rFonts w:ascii="Times New Roman"/>
          <w:b w:val="false"/>
          <w:i w:val="false"/>
          <w:color w:val="000000"/>
          <w:sz w:val="28"/>
        </w:rPr>
        <w:t>
      Табиғи жағдайлар бойынша Қызылсу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Қызылсу ауылдық округінде (халықтың жеке ауласы) ірі қара 1203 бас, оның ішінде аналық мал басы 609 бас, 1474 бас ұсақ мал, 149 бас жылқы бар. Оның ішінде:</w:t>
      </w:r>
    </w:p>
    <w:p>
      <w:pPr>
        <w:spacing w:after="0"/>
        <w:ind w:left="0"/>
        <w:jc w:val="both"/>
      </w:pPr>
      <w:r>
        <w:rPr>
          <w:rFonts w:ascii="Times New Roman"/>
          <w:b w:val="false"/>
          <w:i w:val="false"/>
          <w:color w:val="000000"/>
          <w:sz w:val="28"/>
        </w:rPr>
        <w:t>
      Сарысай ауылында:</w:t>
      </w:r>
    </w:p>
    <w:p>
      <w:pPr>
        <w:spacing w:after="0"/>
        <w:ind w:left="0"/>
        <w:jc w:val="both"/>
      </w:pPr>
      <w:r>
        <w:rPr>
          <w:rFonts w:ascii="Times New Roman"/>
          <w:b w:val="false"/>
          <w:i w:val="false"/>
          <w:color w:val="000000"/>
          <w:sz w:val="28"/>
        </w:rPr>
        <w:t>
      ірі қара мал 695 бас, оның ішінде аналық мал 396 бас, ұсақ мал 1013 бас, жылқы 111 бас.</w:t>
      </w:r>
    </w:p>
    <w:p>
      <w:pPr>
        <w:spacing w:after="0"/>
        <w:ind w:left="0"/>
        <w:jc w:val="both"/>
      </w:pPr>
      <w:r>
        <w:rPr>
          <w:rFonts w:ascii="Times New Roman"/>
          <w:b w:val="false"/>
          <w:i w:val="false"/>
          <w:color w:val="000000"/>
          <w:sz w:val="28"/>
        </w:rPr>
        <w:t>
      Жайылым көлемі 13 618 гектар.</w:t>
      </w:r>
    </w:p>
    <w:p>
      <w:pPr>
        <w:spacing w:after="0"/>
        <w:ind w:left="0"/>
        <w:jc w:val="both"/>
      </w:pPr>
      <w:r>
        <w:rPr>
          <w:rFonts w:ascii="Times New Roman"/>
          <w:b w:val="false"/>
          <w:i w:val="false"/>
          <w:color w:val="000000"/>
          <w:sz w:val="28"/>
        </w:rPr>
        <w:t>
      Қызылсу ауылында:</w:t>
      </w:r>
    </w:p>
    <w:p>
      <w:pPr>
        <w:spacing w:after="0"/>
        <w:ind w:left="0"/>
        <w:jc w:val="both"/>
      </w:pPr>
      <w:r>
        <w:rPr>
          <w:rFonts w:ascii="Times New Roman"/>
          <w:b w:val="false"/>
          <w:i w:val="false"/>
          <w:color w:val="000000"/>
          <w:sz w:val="28"/>
        </w:rPr>
        <w:t>
      ірі қара мал 508 бас, оның ішінде аналық мал 213 бас, ұсақ мал 461 бас, жылқы 38 бас.</w:t>
      </w:r>
    </w:p>
    <w:p>
      <w:pPr>
        <w:spacing w:after="0"/>
        <w:ind w:left="0"/>
        <w:jc w:val="both"/>
      </w:pPr>
      <w:r>
        <w:rPr>
          <w:rFonts w:ascii="Times New Roman"/>
          <w:b w:val="false"/>
          <w:i w:val="false"/>
          <w:color w:val="000000"/>
          <w:sz w:val="28"/>
        </w:rPr>
        <w:t>
      Жайылым көлемі 5 398 гектар.</w:t>
      </w:r>
    </w:p>
    <w:p>
      <w:pPr>
        <w:spacing w:after="0"/>
        <w:ind w:left="0"/>
        <w:jc w:val="both"/>
      </w:pPr>
      <w:r>
        <w:rPr>
          <w:rFonts w:ascii="Times New Roman"/>
          <w:b w:val="false"/>
          <w:i w:val="false"/>
          <w:color w:val="000000"/>
          <w:sz w:val="28"/>
        </w:rPr>
        <w:t>
      Қызылсу ауылдық округінің шаруа қожалықтарындағы мал басы: ірі қара 1188 бас, ұсақ қара 1656 бас, 1 141 бас жылқы.</w:t>
      </w:r>
    </w:p>
    <w:p>
      <w:pPr>
        <w:spacing w:after="0"/>
        <w:ind w:left="0"/>
        <w:jc w:val="both"/>
      </w:pPr>
      <w:r>
        <w:rPr>
          <w:rFonts w:ascii="Times New Roman"/>
          <w:b w:val="false"/>
          <w:i w:val="false"/>
          <w:color w:val="000000"/>
          <w:sz w:val="28"/>
        </w:rPr>
        <w:t>
      Шаруа қожалықтарының жайылым алаңы 44 702 гектарды құрайды.</w:t>
      </w:r>
    </w:p>
    <w:p>
      <w:pPr>
        <w:spacing w:after="0"/>
        <w:ind w:left="0"/>
        <w:jc w:val="both"/>
      </w:pPr>
      <w:r>
        <w:rPr>
          <w:rFonts w:ascii="Times New Roman"/>
          <w:b w:val="false"/>
          <w:i w:val="false"/>
          <w:color w:val="000000"/>
          <w:sz w:val="28"/>
        </w:rPr>
        <w:t>
      Қызылсу ауылдық округі бойынша ауыл шаруашылығы малдарын қамтамасыз ету үшін барлығы 100 533 гектар жайылымдық жерлер бар. Елді мекен шегінде 19 016 гектар жайылым бар.</w:t>
      </w:r>
    </w:p>
    <w:p>
      <w:pPr>
        <w:spacing w:after="0"/>
        <w:ind w:left="0"/>
        <w:jc w:val="both"/>
      </w:pPr>
      <w:r>
        <w:rPr>
          <w:rFonts w:ascii="Times New Roman"/>
          <w:b w:val="false"/>
          <w:i w:val="false"/>
          <w:color w:val="000000"/>
          <w:sz w:val="28"/>
        </w:rPr>
        <w:t>
      Қызылсу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(Қызылсу ауылы, Сарысай ауылы) ауылшаруашылығы жануарларының аналық (сауын) мал басын ұстау бойынша елді мекеннің 6090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үшін-1203 бас * 10 гектар/бас=12030 гектар;</w:t>
      </w:r>
    </w:p>
    <w:p>
      <w:pPr>
        <w:spacing w:after="0"/>
        <w:ind w:left="0"/>
        <w:jc w:val="both"/>
      </w:pPr>
      <w:r>
        <w:rPr>
          <w:rFonts w:ascii="Times New Roman"/>
          <w:b w:val="false"/>
          <w:i w:val="false"/>
          <w:color w:val="000000"/>
          <w:sz w:val="28"/>
        </w:rPr>
        <w:t>
      ұсақ мал үшін-1474 бас * 2 гектар/бас= 2948 гектар;</w:t>
      </w:r>
    </w:p>
    <w:p>
      <w:pPr>
        <w:spacing w:after="0"/>
        <w:ind w:left="0"/>
        <w:jc w:val="both"/>
      </w:pPr>
      <w:r>
        <w:rPr>
          <w:rFonts w:ascii="Times New Roman"/>
          <w:b w:val="false"/>
          <w:i w:val="false"/>
          <w:color w:val="000000"/>
          <w:sz w:val="28"/>
        </w:rPr>
        <w:t>
      жылқы үшін-149 бас * 12 гектар/бас= 1788 гектар.</w:t>
      </w:r>
    </w:p>
    <w:p>
      <w:pPr>
        <w:spacing w:after="0"/>
        <w:ind w:left="0"/>
        <w:jc w:val="both"/>
      </w:pPr>
      <w:r>
        <w:rPr>
          <w:rFonts w:ascii="Times New Roman"/>
          <w:b w:val="false"/>
          <w:i w:val="false"/>
          <w:color w:val="000000"/>
          <w:sz w:val="28"/>
        </w:rPr>
        <w:t>
      12030 +2948 +1788 =16 766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Қызылсу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309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309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8801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801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19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309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309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32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32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690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9690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11 қосымша</w:t>
            </w:r>
          </w:p>
        </w:tc>
      </w:tr>
    </w:tbl>
    <w:p>
      <w:pPr>
        <w:spacing w:after="0"/>
        <w:ind w:left="0"/>
        <w:jc w:val="left"/>
      </w:pPr>
      <w:r>
        <w:rPr>
          <w:rFonts w:ascii="Times New Roman"/>
          <w:b/>
          <w:i w:val="false"/>
          <w:color w:val="000000"/>
        </w:rPr>
        <w:t xml:space="preserve"> Никельтау ауылы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Никельтау ауылы жайылымдарды басқару және оларды пайдалану жөніндегі 2023-2024 жылдарға арналған жоспар (бұдан әрі - жоспар) Қазақстан Республикасының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Никельтау ауылы аумағында 1 ауылдық елді мекен бар.</w:t>
      </w:r>
    </w:p>
    <w:p>
      <w:pPr>
        <w:spacing w:after="0"/>
        <w:ind w:left="0"/>
        <w:jc w:val="both"/>
      </w:pPr>
      <w:r>
        <w:rPr>
          <w:rFonts w:ascii="Times New Roman"/>
          <w:b w:val="false"/>
          <w:i w:val="false"/>
          <w:color w:val="000000"/>
          <w:sz w:val="28"/>
        </w:rPr>
        <w:t>
      Никельтау ауылы жалпы көлемі 3 560 гектар, оның ішінде жайылым жерлері 3 060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3 060 гектар.</w:t>
      </w:r>
    </w:p>
    <w:p>
      <w:pPr>
        <w:spacing w:after="0"/>
        <w:ind w:left="0"/>
        <w:jc w:val="both"/>
      </w:pPr>
      <w:r>
        <w:rPr>
          <w:rFonts w:ascii="Times New Roman"/>
          <w:b w:val="false"/>
          <w:i w:val="false"/>
          <w:color w:val="000000"/>
          <w:sz w:val="28"/>
        </w:rPr>
        <w:t>
      Табиғи жағдайлар бойынша Никельтау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Никельтау ауылы (халықтың жеке ауласы) ірі қара 175 бас, оның ішінде аналық мал басы 90 бас, 270 бас ұсақ мал, 82 бас жылқы бар.</w:t>
      </w:r>
    </w:p>
    <w:p>
      <w:pPr>
        <w:spacing w:after="0"/>
        <w:ind w:left="0"/>
        <w:jc w:val="both"/>
      </w:pPr>
      <w:r>
        <w:rPr>
          <w:rFonts w:ascii="Times New Roman"/>
          <w:b w:val="false"/>
          <w:i w:val="false"/>
          <w:color w:val="000000"/>
          <w:sz w:val="28"/>
        </w:rPr>
        <w:t>
      Никельтау ауылы шаруа қожалықтары тіркелмеген.</w:t>
      </w:r>
    </w:p>
    <w:p>
      <w:pPr>
        <w:spacing w:after="0"/>
        <w:ind w:left="0"/>
        <w:jc w:val="both"/>
      </w:pPr>
      <w:r>
        <w:rPr>
          <w:rFonts w:ascii="Times New Roman"/>
          <w:b w:val="false"/>
          <w:i w:val="false"/>
          <w:color w:val="000000"/>
          <w:sz w:val="28"/>
        </w:rPr>
        <w:t>
      Никельтау ауылы бойынша ауыл шаруашылығы малдарын қамтамасыз ету үшін барлығы 3 060 гектар жайылымдық жерлер бар. Никельтау ауылы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(Никельтау ауылды) ауыл шаруашылығы жануарларының аналық (сауын) мал басын ұстау бойынша елді мекеннің 900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214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үшін-175 бас * 10 гектар/бас = 1750 гектар;</w:t>
      </w:r>
    </w:p>
    <w:p>
      <w:pPr>
        <w:spacing w:after="0"/>
        <w:ind w:left="0"/>
        <w:jc w:val="both"/>
      </w:pPr>
      <w:r>
        <w:rPr>
          <w:rFonts w:ascii="Times New Roman"/>
          <w:b w:val="false"/>
          <w:i w:val="false"/>
          <w:color w:val="000000"/>
          <w:sz w:val="28"/>
        </w:rPr>
        <w:t>
      ұсақ мал үшін-270 бас * 2 гектар/бас = 540 гектар;</w:t>
      </w:r>
    </w:p>
    <w:p>
      <w:pPr>
        <w:spacing w:after="0"/>
        <w:ind w:left="0"/>
        <w:jc w:val="both"/>
      </w:pPr>
      <w:r>
        <w:rPr>
          <w:rFonts w:ascii="Times New Roman"/>
          <w:b w:val="false"/>
          <w:i w:val="false"/>
          <w:color w:val="000000"/>
          <w:sz w:val="28"/>
        </w:rPr>
        <w:t>
      жылқы үшін-82 бас * 12 гектар/бас = 984 гектар.</w:t>
      </w:r>
    </w:p>
    <w:p>
      <w:pPr>
        <w:spacing w:after="0"/>
        <w:ind w:left="0"/>
        <w:jc w:val="both"/>
      </w:pPr>
      <w:r>
        <w:rPr>
          <w:rFonts w:ascii="Times New Roman"/>
          <w:b w:val="false"/>
          <w:i w:val="false"/>
          <w:color w:val="000000"/>
          <w:sz w:val="28"/>
        </w:rPr>
        <w:t>
      1750 +540 +984 = 3274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аумағында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7658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7658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023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7023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293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8293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34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134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32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032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738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738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12 қосымша</w:t>
            </w:r>
          </w:p>
        </w:tc>
      </w:tr>
    </w:tbl>
    <w:p>
      <w:pPr>
        <w:spacing w:after="0"/>
        <w:ind w:left="0"/>
        <w:jc w:val="left"/>
      </w:pPr>
      <w:r>
        <w:rPr>
          <w:rFonts w:ascii="Times New Roman"/>
          <w:b/>
          <w:i w:val="false"/>
          <w:color w:val="000000"/>
        </w:rPr>
        <w:t xml:space="preserve"> Табантал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Табантал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Табантал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Табантал ауылдық округінде 3 ауылдық елді мекен бар.</w:t>
      </w:r>
    </w:p>
    <w:p>
      <w:pPr>
        <w:spacing w:after="0"/>
        <w:ind w:left="0"/>
        <w:jc w:val="both"/>
      </w:pPr>
      <w:r>
        <w:rPr>
          <w:rFonts w:ascii="Times New Roman"/>
          <w:b w:val="false"/>
          <w:i w:val="false"/>
          <w:color w:val="000000"/>
          <w:sz w:val="28"/>
        </w:rPr>
        <w:t>
      Табантал ауылдық округ жалпы көлемі 79 830 гектар, оның ішінде жайылым жерлері – 52747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68459 гектар;</w:t>
      </w:r>
    </w:p>
    <w:p>
      <w:pPr>
        <w:spacing w:after="0"/>
        <w:ind w:left="0"/>
        <w:jc w:val="both"/>
      </w:pPr>
      <w:r>
        <w:rPr>
          <w:rFonts w:ascii="Times New Roman"/>
          <w:b w:val="false"/>
          <w:i w:val="false"/>
          <w:color w:val="000000"/>
          <w:sz w:val="28"/>
        </w:rPr>
        <w:t>
      елді мекендердің жері – 11371 гектар;</w:t>
      </w:r>
    </w:p>
    <w:p>
      <w:pPr>
        <w:spacing w:after="0"/>
        <w:ind w:left="0"/>
        <w:jc w:val="both"/>
      </w:pPr>
      <w:r>
        <w:rPr>
          <w:rFonts w:ascii="Times New Roman"/>
          <w:b w:val="false"/>
          <w:i w:val="false"/>
          <w:color w:val="000000"/>
          <w:sz w:val="28"/>
        </w:rPr>
        <w:t>
      Табиғи жағдайлар бойынша Табантал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Табантал ауылдық округінде (халықтың жеке ауласы) ірі қара 987 бас, оның ішінде аналық мал басы 415 бас, 871 бас ұсақ мал, 110 бас жылқы бар. Оның ішінде:</w:t>
      </w:r>
    </w:p>
    <w:p>
      <w:pPr>
        <w:spacing w:after="0"/>
        <w:ind w:left="0"/>
        <w:jc w:val="both"/>
      </w:pPr>
      <w:r>
        <w:rPr>
          <w:rFonts w:ascii="Times New Roman"/>
          <w:b w:val="false"/>
          <w:i w:val="false"/>
          <w:color w:val="000000"/>
          <w:sz w:val="28"/>
        </w:rPr>
        <w:t>
      Табантал ауылында: ірі қара мал 837 бас, оның ішінде аналық мал 339 бас, ұсақ мал 544 бас, жылқы 49 бас.</w:t>
      </w:r>
    </w:p>
    <w:p>
      <w:pPr>
        <w:spacing w:after="0"/>
        <w:ind w:left="0"/>
        <w:jc w:val="both"/>
      </w:pPr>
      <w:r>
        <w:rPr>
          <w:rFonts w:ascii="Times New Roman"/>
          <w:b w:val="false"/>
          <w:i w:val="false"/>
          <w:color w:val="000000"/>
          <w:sz w:val="28"/>
        </w:rPr>
        <w:t>
      Жайылым көлемі 9634 гектар.</w:t>
      </w:r>
    </w:p>
    <w:p>
      <w:pPr>
        <w:spacing w:after="0"/>
        <w:ind w:left="0"/>
        <w:jc w:val="both"/>
      </w:pPr>
      <w:r>
        <w:rPr>
          <w:rFonts w:ascii="Times New Roman"/>
          <w:b w:val="false"/>
          <w:i w:val="false"/>
          <w:color w:val="000000"/>
          <w:sz w:val="28"/>
        </w:rPr>
        <w:t>
      Көптоғай ауылында:</w:t>
      </w:r>
    </w:p>
    <w:p>
      <w:pPr>
        <w:spacing w:after="0"/>
        <w:ind w:left="0"/>
        <w:jc w:val="both"/>
      </w:pPr>
      <w:r>
        <w:rPr>
          <w:rFonts w:ascii="Times New Roman"/>
          <w:b w:val="false"/>
          <w:i w:val="false"/>
          <w:color w:val="000000"/>
          <w:sz w:val="28"/>
        </w:rPr>
        <w:t>
      ірі қара мал 132 бас, оның ішінде аналық мал 64 бас, ұсақ мал 287 бас, жылқы 2 бас.</w:t>
      </w:r>
    </w:p>
    <w:p>
      <w:pPr>
        <w:spacing w:after="0"/>
        <w:ind w:left="0"/>
        <w:jc w:val="both"/>
      </w:pPr>
      <w:r>
        <w:rPr>
          <w:rFonts w:ascii="Times New Roman"/>
          <w:b w:val="false"/>
          <w:i w:val="false"/>
          <w:color w:val="000000"/>
          <w:sz w:val="28"/>
        </w:rPr>
        <w:t>
      Жайылым көлемі 853 гектар.</w:t>
      </w:r>
    </w:p>
    <w:p>
      <w:pPr>
        <w:spacing w:after="0"/>
        <w:ind w:left="0"/>
        <w:jc w:val="both"/>
      </w:pPr>
      <w:r>
        <w:rPr>
          <w:rFonts w:ascii="Times New Roman"/>
          <w:b w:val="false"/>
          <w:i w:val="false"/>
          <w:color w:val="000000"/>
          <w:sz w:val="28"/>
        </w:rPr>
        <w:t>
      Жайлаусай ауылында:</w:t>
      </w:r>
    </w:p>
    <w:p>
      <w:pPr>
        <w:spacing w:after="0"/>
        <w:ind w:left="0"/>
        <w:jc w:val="both"/>
      </w:pPr>
      <w:r>
        <w:rPr>
          <w:rFonts w:ascii="Times New Roman"/>
          <w:b w:val="false"/>
          <w:i w:val="false"/>
          <w:color w:val="000000"/>
          <w:sz w:val="28"/>
        </w:rPr>
        <w:t>
      ірі қара мал 18 бас, оның ішінде аналық мал 11 бас, ұсақ мал 40 бас, жылқы 59 бас.</w:t>
      </w:r>
    </w:p>
    <w:p>
      <w:pPr>
        <w:spacing w:after="0"/>
        <w:ind w:left="0"/>
        <w:jc w:val="both"/>
      </w:pPr>
      <w:r>
        <w:rPr>
          <w:rFonts w:ascii="Times New Roman"/>
          <w:b w:val="false"/>
          <w:i w:val="false"/>
          <w:color w:val="000000"/>
          <w:sz w:val="28"/>
        </w:rPr>
        <w:t>
      Жайылым көлемі 884 гектар.</w:t>
      </w:r>
    </w:p>
    <w:p>
      <w:pPr>
        <w:spacing w:after="0"/>
        <w:ind w:left="0"/>
        <w:jc w:val="both"/>
      </w:pPr>
      <w:r>
        <w:rPr>
          <w:rFonts w:ascii="Times New Roman"/>
          <w:b w:val="false"/>
          <w:i w:val="false"/>
          <w:color w:val="000000"/>
          <w:sz w:val="28"/>
        </w:rPr>
        <w:t>
      Табантал ауылдық округінің шаруа қожалықтарындағы мал басы: ірі қара 1414 бас, ұсақ қара 2125 бас, 1390 бас жылқы.</w:t>
      </w:r>
    </w:p>
    <w:p>
      <w:pPr>
        <w:spacing w:after="0"/>
        <w:ind w:left="0"/>
        <w:jc w:val="both"/>
      </w:pPr>
      <w:r>
        <w:rPr>
          <w:rFonts w:ascii="Times New Roman"/>
          <w:b w:val="false"/>
          <w:i w:val="false"/>
          <w:color w:val="000000"/>
          <w:sz w:val="28"/>
        </w:rPr>
        <w:t>
      Шаруа қожалықтарының жайылым 34 986 гектарды құрайды.</w:t>
      </w:r>
    </w:p>
    <w:p>
      <w:pPr>
        <w:spacing w:after="0"/>
        <w:ind w:left="0"/>
        <w:jc w:val="both"/>
      </w:pPr>
      <w:r>
        <w:rPr>
          <w:rFonts w:ascii="Times New Roman"/>
          <w:b w:val="false"/>
          <w:i w:val="false"/>
          <w:color w:val="000000"/>
          <w:sz w:val="28"/>
        </w:rPr>
        <w:t>
      Табантал ауылдық округі бойынша ауыл шаруашылығы малдарын қамтамасыз ету үшін барлығы 52 747 гектар жайылымдық жерлер бар. Елді мекен шегінде 8922 гектар жайылым бар.</w:t>
      </w:r>
    </w:p>
    <w:p>
      <w:pPr>
        <w:spacing w:after="0"/>
        <w:ind w:left="0"/>
        <w:jc w:val="both"/>
      </w:pPr>
      <w:r>
        <w:rPr>
          <w:rFonts w:ascii="Times New Roman"/>
          <w:b w:val="false"/>
          <w:i w:val="false"/>
          <w:color w:val="000000"/>
          <w:sz w:val="28"/>
        </w:rPr>
        <w:t>
      Табантал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(Табантал ауылы, Көптоғай ауылы, Жайлаусай ауылы, Бақай ауылы) ауылшаруашылығы жануарларының аналық (сауын) мал басын ұстау бойынша елді мекеннің 3680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3 720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үшін-987 бас * 10 га/бас= 9870 га;</w:t>
      </w:r>
    </w:p>
    <w:p>
      <w:pPr>
        <w:spacing w:after="0"/>
        <w:ind w:left="0"/>
        <w:jc w:val="both"/>
      </w:pPr>
      <w:r>
        <w:rPr>
          <w:rFonts w:ascii="Times New Roman"/>
          <w:b w:val="false"/>
          <w:i w:val="false"/>
          <w:color w:val="000000"/>
          <w:sz w:val="28"/>
        </w:rPr>
        <w:t>
      ұсақ мал үшін-871 бас * 2 га/бас= 1742 га;</w:t>
      </w:r>
    </w:p>
    <w:p>
      <w:pPr>
        <w:spacing w:after="0"/>
        <w:ind w:left="0"/>
        <w:jc w:val="both"/>
      </w:pPr>
      <w:r>
        <w:rPr>
          <w:rFonts w:ascii="Times New Roman"/>
          <w:b w:val="false"/>
          <w:i w:val="false"/>
          <w:color w:val="000000"/>
          <w:sz w:val="28"/>
        </w:rPr>
        <w:t>
      жылқы үшін-110 бас * 12 га/бас= 1320 га.</w:t>
      </w:r>
    </w:p>
    <w:p>
      <w:pPr>
        <w:spacing w:after="0"/>
        <w:ind w:left="0"/>
        <w:jc w:val="both"/>
      </w:pPr>
      <w:r>
        <w:rPr>
          <w:rFonts w:ascii="Times New Roman"/>
          <w:b w:val="false"/>
          <w:i w:val="false"/>
          <w:color w:val="000000"/>
          <w:sz w:val="28"/>
        </w:rPr>
        <w:t>
      9870 +1742 +1320 = 12 932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Табантал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103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2103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32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32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65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7658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42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842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81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81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34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134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13 қосымша</w:t>
            </w:r>
          </w:p>
        </w:tc>
      </w:tr>
    </w:tbl>
    <w:p>
      <w:pPr>
        <w:spacing w:after="0"/>
        <w:ind w:left="0"/>
        <w:jc w:val="left"/>
      </w:pPr>
      <w:r>
        <w:rPr>
          <w:rFonts w:ascii="Times New Roman"/>
          <w:b/>
          <w:i w:val="false"/>
          <w:color w:val="000000"/>
        </w:rPr>
        <w:t xml:space="preserve"> Тасөткел ауылдық округі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Тасөткел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Тасөткел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Тасөткел ауылдық округінде 3 ауылдық елді мекен бар.</w:t>
      </w:r>
    </w:p>
    <w:p>
      <w:pPr>
        <w:spacing w:after="0"/>
        <w:ind w:left="0"/>
        <w:jc w:val="both"/>
      </w:pPr>
      <w:r>
        <w:rPr>
          <w:rFonts w:ascii="Times New Roman"/>
          <w:b w:val="false"/>
          <w:i w:val="false"/>
          <w:color w:val="000000"/>
          <w:sz w:val="28"/>
        </w:rPr>
        <w:t>
      Тасөткел ауылдық округ жалпы көлемі 145 938 гектар, оның ішінде жайылым жерлері – 125 629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125 629 гектар;</w:t>
      </w:r>
    </w:p>
    <w:p>
      <w:pPr>
        <w:spacing w:after="0"/>
        <w:ind w:left="0"/>
        <w:jc w:val="both"/>
      </w:pPr>
      <w:r>
        <w:rPr>
          <w:rFonts w:ascii="Times New Roman"/>
          <w:b w:val="false"/>
          <w:i w:val="false"/>
          <w:color w:val="000000"/>
          <w:sz w:val="28"/>
        </w:rPr>
        <w:t>
      елді мекендердің жері – 20 309 гектар;</w:t>
      </w:r>
    </w:p>
    <w:p>
      <w:pPr>
        <w:spacing w:after="0"/>
        <w:ind w:left="0"/>
        <w:jc w:val="both"/>
      </w:pPr>
      <w:r>
        <w:rPr>
          <w:rFonts w:ascii="Times New Roman"/>
          <w:b w:val="false"/>
          <w:i w:val="false"/>
          <w:color w:val="000000"/>
          <w:sz w:val="28"/>
        </w:rPr>
        <w:t>
      Табиғи жағдайлар бойынша Тасөткел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Тасөткел ауылдық округінде (халықтың жеке ауласы) ірі қара 798 бас, оның ішінде аналық мал басы 434 бас, 2057 бас ұсақ мал, 176 бас жылқы бар. Оның ішінде:</w:t>
      </w:r>
    </w:p>
    <w:p>
      <w:pPr>
        <w:spacing w:after="0"/>
        <w:ind w:left="0"/>
        <w:jc w:val="both"/>
      </w:pPr>
      <w:r>
        <w:rPr>
          <w:rFonts w:ascii="Times New Roman"/>
          <w:b w:val="false"/>
          <w:i w:val="false"/>
          <w:color w:val="000000"/>
          <w:sz w:val="28"/>
        </w:rPr>
        <w:t>
      Тасөткел ауылында:</w:t>
      </w:r>
    </w:p>
    <w:p>
      <w:pPr>
        <w:spacing w:after="0"/>
        <w:ind w:left="0"/>
        <w:jc w:val="both"/>
      </w:pPr>
      <w:r>
        <w:rPr>
          <w:rFonts w:ascii="Times New Roman"/>
          <w:b w:val="false"/>
          <w:i w:val="false"/>
          <w:color w:val="000000"/>
          <w:sz w:val="28"/>
        </w:rPr>
        <w:t>
      ірі қара мал 451 бас, оның ішінде аналық мал 240 бас, ұсақ мал 981 бас, жылқы 84 бас.</w:t>
      </w:r>
    </w:p>
    <w:p>
      <w:pPr>
        <w:spacing w:after="0"/>
        <w:ind w:left="0"/>
        <w:jc w:val="both"/>
      </w:pPr>
      <w:r>
        <w:rPr>
          <w:rFonts w:ascii="Times New Roman"/>
          <w:b w:val="false"/>
          <w:i w:val="false"/>
          <w:color w:val="000000"/>
          <w:sz w:val="28"/>
        </w:rPr>
        <w:t>
      Жайылым көлемі 14 201 гектар.</w:t>
      </w:r>
    </w:p>
    <w:p>
      <w:pPr>
        <w:spacing w:after="0"/>
        <w:ind w:left="0"/>
        <w:jc w:val="both"/>
      </w:pPr>
      <w:r>
        <w:rPr>
          <w:rFonts w:ascii="Times New Roman"/>
          <w:b w:val="false"/>
          <w:i w:val="false"/>
          <w:color w:val="000000"/>
          <w:sz w:val="28"/>
        </w:rPr>
        <w:t>
      Ақбұлақ ауылында:</w:t>
      </w:r>
    </w:p>
    <w:p>
      <w:pPr>
        <w:spacing w:after="0"/>
        <w:ind w:left="0"/>
        <w:jc w:val="both"/>
      </w:pPr>
      <w:r>
        <w:rPr>
          <w:rFonts w:ascii="Times New Roman"/>
          <w:b w:val="false"/>
          <w:i w:val="false"/>
          <w:color w:val="000000"/>
          <w:sz w:val="28"/>
        </w:rPr>
        <w:t>
      ірі қара мал 231 бас, оның ішінде аналық мал 129 бас, ұсақ мал 624 бас, жылқы 63 бас.</w:t>
      </w:r>
    </w:p>
    <w:p>
      <w:pPr>
        <w:spacing w:after="0"/>
        <w:ind w:left="0"/>
        <w:jc w:val="both"/>
      </w:pPr>
      <w:r>
        <w:rPr>
          <w:rFonts w:ascii="Times New Roman"/>
          <w:b w:val="false"/>
          <w:i w:val="false"/>
          <w:color w:val="000000"/>
          <w:sz w:val="28"/>
        </w:rPr>
        <w:t>
      Жайылым көлемі 3 503 гектар.</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116 бас, оның ішінде аналық мал 65 бас, ұсақ мал 452 бас, жылқы 29 бас.</w:t>
      </w:r>
    </w:p>
    <w:p>
      <w:pPr>
        <w:spacing w:after="0"/>
        <w:ind w:left="0"/>
        <w:jc w:val="both"/>
      </w:pPr>
      <w:r>
        <w:rPr>
          <w:rFonts w:ascii="Times New Roman"/>
          <w:b w:val="false"/>
          <w:i w:val="false"/>
          <w:color w:val="000000"/>
          <w:sz w:val="28"/>
        </w:rPr>
        <w:t>
      Жайылым көлемі 2 605 гектар.</w:t>
      </w:r>
    </w:p>
    <w:p>
      <w:pPr>
        <w:spacing w:after="0"/>
        <w:ind w:left="0"/>
        <w:jc w:val="both"/>
      </w:pPr>
      <w:r>
        <w:rPr>
          <w:rFonts w:ascii="Times New Roman"/>
          <w:b w:val="false"/>
          <w:i w:val="false"/>
          <w:color w:val="000000"/>
          <w:sz w:val="28"/>
        </w:rPr>
        <w:t>
      Тасөткел ауылдық округінің шаруа қожалықтарындағы мал басы: ірі қара 736 бас, ұсақ қара 1 873 бас, 549 бас жылқы.</w:t>
      </w:r>
    </w:p>
    <w:p>
      <w:pPr>
        <w:spacing w:after="0"/>
        <w:ind w:left="0"/>
        <w:jc w:val="both"/>
      </w:pPr>
      <w:r>
        <w:rPr>
          <w:rFonts w:ascii="Times New Roman"/>
          <w:b w:val="false"/>
          <w:i w:val="false"/>
          <w:color w:val="000000"/>
          <w:sz w:val="28"/>
        </w:rPr>
        <w:t>
      Шаруа қожалықтарының жайылым алаңы 52 078 гектарды құрайды.</w:t>
      </w:r>
    </w:p>
    <w:p>
      <w:pPr>
        <w:spacing w:after="0"/>
        <w:ind w:left="0"/>
        <w:jc w:val="both"/>
      </w:pPr>
      <w:r>
        <w:rPr>
          <w:rFonts w:ascii="Times New Roman"/>
          <w:b w:val="false"/>
          <w:i w:val="false"/>
          <w:color w:val="000000"/>
          <w:sz w:val="28"/>
        </w:rPr>
        <w:t>
      Тасөткел ауылдық округі бойынша ауыл шаруашылығы малдарын қамтамасыз ету үшін барлығы 125 629 гектар жайылымдық жерлер бар. Елді мекен шегінде 20 309 гектар жайылым бар.</w:t>
      </w:r>
    </w:p>
    <w:p>
      <w:pPr>
        <w:spacing w:after="0"/>
        <w:ind w:left="0"/>
        <w:jc w:val="both"/>
      </w:pPr>
      <w:r>
        <w:rPr>
          <w:rFonts w:ascii="Times New Roman"/>
          <w:b w:val="false"/>
          <w:i w:val="false"/>
          <w:color w:val="000000"/>
          <w:sz w:val="28"/>
        </w:rPr>
        <w:t>
      Тасөткел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(Тасөткел ауылы, Ақбұлақ ауылы, Ақтасты ауылы) ауылшаруашылығы жануарларының аналық (сауын) мал басын ұстау бойынша елді мекеннің 4340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үшін-798 бас * 10 гектар/бас= 7980 гектар;</w:t>
      </w:r>
    </w:p>
    <w:p>
      <w:pPr>
        <w:spacing w:after="0"/>
        <w:ind w:left="0"/>
        <w:jc w:val="both"/>
      </w:pPr>
      <w:r>
        <w:rPr>
          <w:rFonts w:ascii="Times New Roman"/>
          <w:b w:val="false"/>
          <w:i w:val="false"/>
          <w:color w:val="000000"/>
          <w:sz w:val="28"/>
        </w:rPr>
        <w:t>
      ұсақ мал үшін-2057 бас * 2 гектар/бас= 4114 гектар;</w:t>
      </w:r>
    </w:p>
    <w:p>
      <w:pPr>
        <w:spacing w:after="0"/>
        <w:ind w:left="0"/>
        <w:jc w:val="both"/>
      </w:pPr>
      <w:r>
        <w:rPr>
          <w:rFonts w:ascii="Times New Roman"/>
          <w:b w:val="false"/>
          <w:i w:val="false"/>
          <w:color w:val="000000"/>
          <w:sz w:val="28"/>
        </w:rPr>
        <w:t>
      жылқы үшін-176 бас * 12 гектар/бас= 2112 гектар.</w:t>
      </w:r>
    </w:p>
    <w:p>
      <w:pPr>
        <w:spacing w:after="0"/>
        <w:ind w:left="0"/>
        <w:jc w:val="both"/>
      </w:pPr>
      <w:r>
        <w:rPr>
          <w:rFonts w:ascii="Times New Roman"/>
          <w:b w:val="false"/>
          <w:i w:val="false"/>
          <w:color w:val="000000"/>
          <w:sz w:val="28"/>
        </w:rPr>
        <w:t>
      7980+4114 +2112 = 14 206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Тасөткел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547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8547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1468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1468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309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778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778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57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057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56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956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14 қосымша</w:t>
            </w:r>
          </w:p>
        </w:tc>
      </w:tr>
    </w:tbl>
    <w:p>
      <w:pPr>
        <w:spacing w:after="0"/>
        <w:ind w:left="0"/>
        <w:jc w:val="left"/>
      </w:pPr>
      <w:r>
        <w:rPr>
          <w:rFonts w:ascii="Times New Roman"/>
          <w:b/>
          <w:i w:val="false"/>
          <w:color w:val="000000"/>
        </w:rPr>
        <w:t xml:space="preserve"> Тассай ауылдық округі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Тассай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Тассай ауылдық округінде 2 ауылдық елді мекен бар.</w:t>
      </w:r>
    </w:p>
    <w:p>
      <w:pPr>
        <w:spacing w:after="0"/>
        <w:ind w:left="0"/>
        <w:jc w:val="both"/>
      </w:pPr>
      <w:r>
        <w:rPr>
          <w:rFonts w:ascii="Times New Roman"/>
          <w:b w:val="false"/>
          <w:i w:val="false"/>
          <w:color w:val="000000"/>
          <w:sz w:val="28"/>
        </w:rPr>
        <w:t>
      Тассай ауылдық округ жалпы көлемі 72 353 гектар, оның ішінде жайылым жерлері – 46 702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64 278 гектар;</w:t>
      </w:r>
    </w:p>
    <w:p>
      <w:pPr>
        <w:spacing w:after="0"/>
        <w:ind w:left="0"/>
        <w:jc w:val="both"/>
      </w:pPr>
      <w:r>
        <w:rPr>
          <w:rFonts w:ascii="Times New Roman"/>
          <w:b w:val="false"/>
          <w:i w:val="false"/>
          <w:color w:val="000000"/>
          <w:sz w:val="28"/>
        </w:rPr>
        <w:t>
      елді мекендердің жері – 6 980 гектар;</w:t>
      </w:r>
    </w:p>
    <w:p>
      <w:pPr>
        <w:spacing w:after="0"/>
        <w:ind w:left="0"/>
        <w:jc w:val="both"/>
      </w:pPr>
      <w:r>
        <w:rPr>
          <w:rFonts w:ascii="Times New Roman"/>
          <w:b w:val="false"/>
          <w:i w:val="false"/>
          <w:color w:val="000000"/>
          <w:sz w:val="28"/>
        </w:rPr>
        <w:t>
      өнеркәсіп жерлері – 1 095 гектар;</w:t>
      </w:r>
    </w:p>
    <w:p>
      <w:pPr>
        <w:spacing w:after="0"/>
        <w:ind w:left="0"/>
        <w:jc w:val="both"/>
      </w:pPr>
      <w:r>
        <w:rPr>
          <w:rFonts w:ascii="Times New Roman"/>
          <w:b w:val="false"/>
          <w:i w:val="false"/>
          <w:color w:val="000000"/>
          <w:sz w:val="28"/>
        </w:rPr>
        <w:t>
      қордағы жерлер – 14 842 гектар.</w:t>
      </w:r>
    </w:p>
    <w:p>
      <w:pPr>
        <w:spacing w:after="0"/>
        <w:ind w:left="0"/>
        <w:jc w:val="both"/>
      </w:pPr>
      <w:r>
        <w:rPr>
          <w:rFonts w:ascii="Times New Roman"/>
          <w:b w:val="false"/>
          <w:i w:val="false"/>
          <w:color w:val="000000"/>
          <w:sz w:val="28"/>
        </w:rPr>
        <w:t>
      Табиғи жағдайлар бойынша Тассай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Тассай ауылдық округінде (халықтың жеке ауласы) ірі қара 742 бас, оның ішінде аналық мал басы 312 бас, 569 бас ұсақ мал, 176 бас жылқы бар. Оның ішінде:</w:t>
      </w:r>
    </w:p>
    <w:p>
      <w:pPr>
        <w:spacing w:after="0"/>
        <w:ind w:left="0"/>
        <w:jc w:val="both"/>
      </w:pPr>
      <w:r>
        <w:rPr>
          <w:rFonts w:ascii="Times New Roman"/>
          <w:b w:val="false"/>
          <w:i w:val="false"/>
          <w:color w:val="000000"/>
          <w:sz w:val="28"/>
        </w:rPr>
        <w:t>
      Тассай ауылында:</w:t>
      </w:r>
    </w:p>
    <w:p>
      <w:pPr>
        <w:spacing w:after="0"/>
        <w:ind w:left="0"/>
        <w:jc w:val="both"/>
      </w:pPr>
      <w:r>
        <w:rPr>
          <w:rFonts w:ascii="Times New Roman"/>
          <w:b w:val="false"/>
          <w:i w:val="false"/>
          <w:color w:val="000000"/>
          <w:sz w:val="28"/>
        </w:rPr>
        <w:t>
      ірі қара мал 588 бас, оның ішінде аналық мал 249 бас, ұсақ мал 481 бас, жылқы 157 бас.</w:t>
      </w:r>
    </w:p>
    <w:p>
      <w:pPr>
        <w:spacing w:after="0"/>
        <w:ind w:left="0"/>
        <w:jc w:val="both"/>
      </w:pPr>
      <w:r>
        <w:rPr>
          <w:rFonts w:ascii="Times New Roman"/>
          <w:b w:val="false"/>
          <w:i w:val="false"/>
          <w:color w:val="000000"/>
          <w:sz w:val="28"/>
        </w:rPr>
        <w:t>
      Жайылым көлемі 4919 гектар.</w:t>
      </w:r>
    </w:p>
    <w:p>
      <w:pPr>
        <w:spacing w:after="0"/>
        <w:ind w:left="0"/>
        <w:jc w:val="both"/>
      </w:pPr>
      <w:r>
        <w:rPr>
          <w:rFonts w:ascii="Times New Roman"/>
          <w:b w:val="false"/>
          <w:i w:val="false"/>
          <w:color w:val="000000"/>
          <w:sz w:val="28"/>
        </w:rPr>
        <w:t>
      Көкпекті ауылында:</w:t>
      </w:r>
    </w:p>
    <w:p>
      <w:pPr>
        <w:spacing w:after="0"/>
        <w:ind w:left="0"/>
        <w:jc w:val="both"/>
      </w:pPr>
      <w:r>
        <w:rPr>
          <w:rFonts w:ascii="Times New Roman"/>
          <w:b w:val="false"/>
          <w:i w:val="false"/>
          <w:color w:val="000000"/>
          <w:sz w:val="28"/>
        </w:rPr>
        <w:t>
      ірі қара мал 154 бас, оның ішінде аналық мал 63 бас, ұсақ мал 88 бас, жылқы 19 бас.</w:t>
      </w:r>
    </w:p>
    <w:p>
      <w:pPr>
        <w:spacing w:after="0"/>
        <w:ind w:left="0"/>
        <w:jc w:val="both"/>
      </w:pPr>
      <w:r>
        <w:rPr>
          <w:rFonts w:ascii="Times New Roman"/>
          <w:b w:val="false"/>
          <w:i w:val="false"/>
          <w:color w:val="000000"/>
          <w:sz w:val="28"/>
        </w:rPr>
        <w:t>
      Жайылым көлемі 2 061 гектар.</w:t>
      </w:r>
    </w:p>
    <w:p>
      <w:pPr>
        <w:spacing w:after="0"/>
        <w:ind w:left="0"/>
        <w:jc w:val="both"/>
      </w:pPr>
      <w:r>
        <w:rPr>
          <w:rFonts w:ascii="Times New Roman"/>
          <w:b w:val="false"/>
          <w:i w:val="false"/>
          <w:color w:val="000000"/>
          <w:sz w:val="28"/>
        </w:rPr>
        <w:t>
      Тассай ауылдық округінің шаруа қожалықтарындағы мал басы: ірі қара 875 бас, ұсақ қара 779 бас, 278 бас жылқы.</w:t>
      </w:r>
    </w:p>
    <w:p>
      <w:pPr>
        <w:spacing w:after="0"/>
        <w:ind w:left="0"/>
        <w:jc w:val="both"/>
      </w:pPr>
      <w:r>
        <w:rPr>
          <w:rFonts w:ascii="Times New Roman"/>
          <w:b w:val="false"/>
          <w:i w:val="false"/>
          <w:color w:val="000000"/>
          <w:sz w:val="28"/>
        </w:rPr>
        <w:t>
      Шаруа қожалықтарының жайылым алаңы 23112 гектарды құрайды.</w:t>
      </w:r>
    </w:p>
    <w:p>
      <w:pPr>
        <w:spacing w:after="0"/>
        <w:ind w:left="0"/>
        <w:jc w:val="both"/>
      </w:pPr>
      <w:r>
        <w:rPr>
          <w:rFonts w:ascii="Times New Roman"/>
          <w:b w:val="false"/>
          <w:i w:val="false"/>
          <w:color w:val="000000"/>
          <w:sz w:val="28"/>
        </w:rPr>
        <w:t>
      Тассай ауылдық округі бойынша ауыл шаруашылығы малдарын қамтамасыз ету үшін барлығы 46 702 гектар жайылымдық жерлер бар. Елді мекен шегінде 6 980 гектар жайылым бар.</w:t>
      </w:r>
    </w:p>
    <w:p>
      <w:pPr>
        <w:spacing w:after="0"/>
        <w:ind w:left="0"/>
        <w:jc w:val="both"/>
      </w:pPr>
      <w:r>
        <w:rPr>
          <w:rFonts w:ascii="Times New Roman"/>
          <w:b w:val="false"/>
          <w:i w:val="false"/>
          <w:color w:val="000000"/>
          <w:sz w:val="28"/>
        </w:rPr>
        <w:t>
      Тассай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(Тассай ауылы, Көкпекті ауылы) ауылшаруашылығы жануарларының аналық (сауын) мал басын ұстау бойынша елді мекеннің 3120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3960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үшін-742 бас * 10 гектар/бас = 7420 гектар;</w:t>
      </w:r>
    </w:p>
    <w:p>
      <w:pPr>
        <w:spacing w:after="0"/>
        <w:ind w:left="0"/>
        <w:jc w:val="both"/>
      </w:pPr>
      <w:r>
        <w:rPr>
          <w:rFonts w:ascii="Times New Roman"/>
          <w:b w:val="false"/>
          <w:i w:val="false"/>
          <w:color w:val="000000"/>
          <w:sz w:val="28"/>
        </w:rPr>
        <w:t>
      ұсақ мал үшін-569 бас * 2 гектар/бас = 1138 гектар;</w:t>
      </w:r>
    </w:p>
    <w:p>
      <w:pPr>
        <w:spacing w:after="0"/>
        <w:ind w:left="0"/>
        <w:jc w:val="both"/>
      </w:pPr>
      <w:r>
        <w:rPr>
          <w:rFonts w:ascii="Times New Roman"/>
          <w:b w:val="false"/>
          <w:i w:val="false"/>
          <w:color w:val="000000"/>
          <w:sz w:val="28"/>
        </w:rPr>
        <w:t>
      жылқы үшін-176 бас * 12 гектар/бас = 2112 гектар.</w:t>
      </w:r>
    </w:p>
    <w:p>
      <w:pPr>
        <w:spacing w:after="0"/>
        <w:ind w:left="0"/>
        <w:jc w:val="both"/>
      </w:pPr>
      <w:r>
        <w:rPr>
          <w:rFonts w:ascii="Times New Roman"/>
          <w:b w:val="false"/>
          <w:i w:val="false"/>
          <w:color w:val="000000"/>
          <w:sz w:val="28"/>
        </w:rPr>
        <w:t>
      7420 +1138 +2112 = 10670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8928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235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357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42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420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67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67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9563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9563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94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994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15 қосымша</w:t>
            </w:r>
          </w:p>
        </w:tc>
      </w:tr>
    </w:tbl>
    <w:p>
      <w:pPr>
        <w:spacing w:after="0"/>
        <w:ind w:left="0"/>
        <w:jc w:val="left"/>
      </w:pPr>
      <w:r>
        <w:rPr>
          <w:rFonts w:ascii="Times New Roman"/>
          <w:b/>
          <w:i w:val="false"/>
          <w:color w:val="000000"/>
        </w:rPr>
        <w:t xml:space="preserve"> Хромтау қаласы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Хромтау қаласында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Хромтау қаласының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Хромтау қаласы бойынша жалпы көлемі 7 844 гектар, оның ішінде жайылым жерлері – 6 455 гектар.</w:t>
      </w:r>
    </w:p>
    <w:p>
      <w:pPr>
        <w:spacing w:after="0"/>
        <w:ind w:left="0"/>
        <w:jc w:val="both"/>
      </w:pPr>
      <w:r>
        <w:rPr>
          <w:rFonts w:ascii="Times New Roman"/>
          <w:b w:val="false"/>
          <w:i w:val="false"/>
          <w:color w:val="000000"/>
          <w:sz w:val="28"/>
        </w:rPr>
        <w:t>
      Табиғи жағдайлар бойынша Хромтау қаласы бойынша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Хромтау қаласы бойынша (халықтың жеке ауласы) ірі қара 885 бас, оның ішінде аналық мал басы 322 бас, 1 600 бас ұсақ мал, 31 бас жылқы бар. Оның ішінде:</w:t>
      </w:r>
    </w:p>
    <w:p>
      <w:pPr>
        <w:spacing w:after="0"/>
        <w:ind w:left="0"/>
        <w:jc w:val="both"/>
      </w:pPr>
      <w:r>
        <w:rPr>
          <w:rFonts w:ascii="Times New Roman"/>
          <w:b w:val="false"/>
          <w:i w:val="false"/>
          <w:color w:val="000000"/>
          <w:sz w:val="28"/>
        </w:rPr>
        <w:t>
      Хромтау қаласы бойынша:</w:t>
      </w:r>
    </w:p>
    <w:p>
      <w:pPr>
        <w:spacing w:after="0"/>
        <w:ind w:left="0"/>
        <w:jc w:val="both"/>
      </w:pPr>
      <w:r>
        <w:rPr>
          <w:rFonts w:ascii="Times New Roman"/>
          <w:b w:val="false"/>
          <w:i w:val="false"/>
          <w:color w:val="000000"/>
          <w:sz w:val="28"/>
        </w:rPr>
        <w:t>
      ірі қара мал 885 бас, оның ішінде аналық мал 322 бас, ұсақ мал 1600 бас, жылқы 31 бас.</w:t>
      </w:r>
    </w:p>
    <w:p>
      <w:pPr>
        <w:spacing w:after="0"/>
        <w:ind w:left="0"/>
        <w:jc w:val="both"/>
      </w:pPr>
      <w:r>
        <w:rPr>
          <w:rFonts w:ascii="Times New Roman"/>
          <w:b w:val="false"/>
          <w:i w:val="false"/>
          <w:color w:val="000000"/>
          <w:sz w:val="28"/>
        </w:rPr>
        <w:t>
      Жайылым көлемі 6 455 гектар.</w:t>
      </w:r>
    </w:p>
    <w:p>
      <w:pPr>
        <w:spacing w:after="0"/>
        <w:ind w:left="0"/>
        <w:jc w:val="both"/>
      </w:pPr>
      <w:r>
        <w:rPr>
          <w:rFonts w:ascii="Times New Roman"/>
          <w:b w:val="false"/>
          <w:i w:val="false"/>
          <w:color w:val="000000"/>
          <w:sz w:val="28"/>
        </w:rPr>
        <w:t>
      Хромтау қаласы бойынша шаруа қожалықтары тіркелмеген.</w:t>
      </w:r>
    </w:p>
    <w:p>
      <w:pPr>
        <w:spacing w:after="0"/>
        <w:ind w:left="0"/>
        <w:jc w:val="both"/>
      </w:pPr>
      <w:r>
        <w:rPr>
          <w:rFonts w:ascii="Times New Roman"/>
          <w:b w:val="false"/>
          <w:i w:val="false"/>
          <w:color w:val="000000"/>
          <w:sz w:val="28"/>
        </w:rPr>
        <w:t>
      Хромтау қаласы бойынша ауыл шаруашылығы малдарын қамтамасыз ету үшін барлығы 6 455 гектар жайылымдық жерлер бар.</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(Хромтау қаласы) ауылшаруашылығы жануарларының аналық (сауын) мал басын ұстау бойынша елді мекеннің 3220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5 967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үшін-885 бас. * 10 гектар/бас =8850 гектар;</w:t>
      </w:r>
    </w:p>
    <w:p>
      <w:pPr>
        <w:spacing w:after="0"/>
        <w:ind w:left="0"/>
        <w:jc w:val="both"/>
      </w:pPr>
      <w:r>
        <w:rPr>
          <w:rFonts w:ascii="Times New Roman"/>
          <w:b w:val="false"/>
          <w:i w:val="false"/>
          <w:color w:val="000000"/>
          <w:sz w:val="28"/>
        </w:rPr>
        <w:t>
      ұсақ мал үшін-1600 бас. * 2 гектар/бас = 3200 гектар;</w:t>
      </w:r>
    </w:p>
    <w:p>
      <w:pPr>
        <w:spacing w:after="0"/>
        <w:ind w:left="0"/>
        <w:jc w:val="both"/>
      </w:pPr>
      <w:r>
        <w:rPr>
          <w:rFonts w:ascii="Times New Roman"/>
          <w:b w:val="false"/>
          <w:i w:val="false"/>
          <w:color w:val="000000"/>
          <w:sz w:val="28"/>
        </w:rPr>
        <w:t>
      жылқы үшін-31 бас. * 12 гектар/бас = 372 гектар.</w:t>
      </w:r>
    </w:p>
    <w:p>
      <w:pPr>
        <w:spacing w:after="0"/>
        <w:ind w:left="0"/>
        <w:jc w:val="both"/>
      </w:pPr>
      <w:r>
        <w:rPr>
          <w:rFonts w:ascii="Times New Roman"/>
          <w:b w:val="false"/>
          <w:i w:val="false"/>
          <w:color w:val="000000"/>
          <w:sz w:val="28"/>
        </w:rPr>
        <w:t>
      8850 +3200+372 =12 422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Хромтау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2959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2959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5626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5626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46990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6990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778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778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565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565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3119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3119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