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0b44f9" w14:textId="40b44f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Казталов ауданы бойынша 2023-2024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Батыс Қазақстан облысы Казталов аудандық мәслихатының 2023 жылғы 22 мамырдағы № 5-3 шешімі</w:t>
      </w:r>
    </w:p>
    <w:p>
      <w:pPr>
        <w:spacing w:after="0"/>
        <w:ind w:left="0"/>
        <w:jc w:val="both"/>
      </w:pPr>
      <w:bookmarkStart w:name="z3" w:id="0"/>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және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сәйкес Казталов аудандық мәслихаты </w:t>
      </w:r>
      <w:r>
        <w:rPr>
          <w:rFonts w:ascii="Times New Roman"/>
          <w:b/>
          <w:i w:val="false"/>
          <w:color w:val="000000"/>
          <w:sz w:val="28"/>
        </w:rPr>
        <w:t>ШЕШТІ</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Казталов ауданы бойынша 2023-2024 жылдарға арналған жайылымдарды басқару және оларды пайдалану жөніндегі жоспары бекітілсін.</w:t>
      </w:r>
    </w:p>
    <w:bookmarkEnd w:id="1"/>
    <w:bookmarkStart w:name="z5" w:id="2"/>
    <w:p>
      <w:pPr>
        <w:spacing w:after="0"/>
        <w:ind w:left="0"/>
        <w:jc w:val="both"/>
      </w:pPr>
      <w:r>
        <w:rPr>
          <w:rFonts w:ascii="Times New Roman"/>
          <w:b w:val="false"/>
          <w:i w:val="false"/>
          <w:color w:val="000000"/>
          <w:sz w:val="28"/>
        </w:rPr>
        <w:t>
      2. Осы шешім алғашқы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Мәслихат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С.Мулдашев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аудандық мәслихаттың </w:t>
            </w:r>
            <w:r>
              <w:br/>
            </w:r>
            <w:r>
              <w:rPr>
                <w:rFonts w:ascii="Times New Roman"/>
                <w:b w:val="false"/>
                <w:i w:val="false"/>
                <w:color w:val="000000"/>
                <w:sz w:val="20"/>
              </w:rPr>
              <w:t xml:space="preserve">2023 жылғы 22 мамырдағы №5-3 </w:t>
            </w:r>
            <w:r>
              <w:br/>
            </w:r>
            <w:r>
              <w:rPr>
                <w:rFonts w:ascii="Times New Roman"/>
                <w:b w:val="false"/>
                <w:i w:val="false"/>
                <w:color w:val="000000"/>
                <w:sz w:val="20"/>
              </w:rPr>
              <w:t>шешіміне қосымша</w:t>
            </w:r>
          </w:p>
        </w:tc>
      </w:tr>
    </w:tbl>
    <w:bookmarkStart w:name="z8" w:id="3"/>
    <w:p>
      <w:pPr>
        <w:spacing w:after="0"/>
        <w:ind w:left="0"/>
        <w:jc w:val="left"/>
      </w:pPr>
      <w:r>
        <w:rPr>
          <w:rFonts w:ascii="Times New Roman"/>
          <w:b/>
          <w:i w:val="false"/>
          <w:color w:val="000000"/>
        </w:rPr>
        <w:t xml:space="preserve"> Казталов ауданы бойынша 2023-2024 жылдарға арналған жайылымдарды басқару және оларды пайдалану жөніндегі жоспар</w:t>
      </w:r>
    </w:p>
    <w:bookmarkEnd w:id="3"/>
    <w:bookmarkStart w:name="z9" w:id="4"/>
    <w:p>
      <w:pPr>
        <w:spacing w:after="0"/>
        <w:ind w:left="0"/>
        <w:jc w:val="both"/>
      </w:pPr>
      <w:r>
        <w:rPr>
          <w:rFonts w:ascii="Times New Roman"/>
          <w:b w:val="false"/>
          <w:i w:val="false"/>
          <w:color w:val="000000"/>
          <w:sz w:val="28"/>
        </w:rPr>
        <w:t xml:space="preserve">
      Осы Казталов ауданы бойынша 2023-2024 жылдарға арналған жайылымдарды басқару және оларды пайдалану жөніндегі жоспар (бұдан әрі - Жоспар)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4"/>
    <w:bookmarkStart w:name="z10"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11" w:id="6"/>
    <w:p>
      <w:pPr>
        <w:spacing w:after="0"/>
        <w:ind w:left="0"/>
        <w:jc w:val="both"/>
      </w:pPr>
      <w:r>
        <w:rPr>
          <w:rFonts w:ascii="Times New Roman"/>
          <w:b w:val="false"/>
          <w:i w:val="false"/>
          <w:color w:val="000000"/>
          <w:sz w:val="28"/>
        </w:rPr>
        <w:t>
      Жоспар мазмұны:</w:t>
      </w:r>
    </w:p>
    <w:bookmarkEnd w:id="6"/>
    <w:bookmarkStart w:name="z12" w:id="7"/>
    <w:p>
      <w:pPr>
        <w:spacing w:after="0"/>
        <w:ind w:left="0"/>
        <w:jc w:val="both"/>
      </w:pPr>
      <w:r>
        <w:rPr>
          <w:rFonts w:ascii="Times New Roman"/>
          <w:b w:val="false"/>
          <w:i w:val="false"/>
          <w:color w:val="000000"/>
          <w:sz w:val="28"/>
        </w:rPr>
        <w:t xml:space="preserve">
      1) ветеринариялық-санитариялық обьектілер туралы мәліметті осы Жоспардың </w:t>
      </w:r>
      <w:r>
        <w:rPr>
          <w:rFonts w:ascii="Times New Roman"/>
          <w:b w:val="false"/>
          <w:i w:val="false"/>
          <w:color w:val="000000"/>
          <w:sz w:val="28"/>
        </w:rPr>
        <w:t>1- қосымшасына</w:t>
      </w:r>
      <w:r>
        <w:rPr>
          <w:rFonts w:ascii="Times New Roman"/>
          <w:b w:val="false"/>
          <w:i w:val="false"/>
          <w:color w:val="000000"/>
          <w:sz w:val="28"/>
        </w:rPr>
        <w:t xml:space="preserve"> сәйкес;</w:t>
      </w:r>
    </w:p>
    <w:bookmarkEnd w:id="7"/>
    <w:bookmarkStart w:name="z13" w:id="8"/>
    <w:p>
      <w:pPr>
        <w:spacing w:after="0"/>
        <w:ind w:left="0"/>
        <w:jc w:val="both"/>
      </w:pPr>
      <w:r>
        <w:rPr>
          <w:rFonts w:ascii="Times New Roman"/>
          <w:b w:val="false"/>
          <w:i w:val="false"/>
          <w:color w:val="000000"/>
          <w:sz w:val="28"/>
        </w:rPr>
        <w:t xml:space="preserve">
      2)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w:t>
      </w:r>
      <w:r>
        <w:rPr>
          <w:rFonts w:ascii="Times New Roman"/>
          <w:b w:val="false"/>
          <w:i w:val="false"/>
          <w:color w:val="000000"/>
          <w:sz w:val="28"/>
        </w:rPr>
        <w:t>2 - қосымшасына</w:t>
      </w:r>
      <w:r>
        <w:rPr>
          <w:rFonts w:ascii="Times New Roman"/>
          <w:b w:val="false"/>
          <w:i w:val="false"/>
          <w:color w:val="000000"/>
          <w:sz w:val="28"/>
        </w:rPr>
        <w:t xml:space="preserve"> сәйкес;</w:t>
      </w:r>
    </w:p>
    <w:bookmarkEnd w:id="8"/>
    <w:bookmarkStart w:name="z14" w:id="9"/>
    <w:p>
      <w:pPr>
        <w:spacing w:after="0"/>
        <w:ind w:left="0"/>
        <w:jc w:val="both"/>
      </w:pPr>
      <w:r>
        <w:rPr>
          <w:rFonts w:ascii="Times New Roman"/>
          <w:b w:val="false"/>
          <w:i w:val="false"/>
          <w:color w:val="000000"/>
          <w:sz w:val="28"/>
        </w:rPr>
        <w:t xml:space="preserve">
      3)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схемаларын (карталарын) осы Жоспардың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18 - қосымшаларына</w:t>
      </w:r>
      <w:r>
        <w:rPr>
          <w:rFonts w:ascii="Times New Roman"/>
          <w:b w:val="false"/>
          <w:i w:val="false"/>
          <w:color w:val="000000"/>
          <w:sz w:val="28"/>
        </w:rPr>
        <w:t xml:space="preserve"> сәйкес;</w:t>
      </w:r>
    </w:p>
    <w:bookmarkEnd w:id="9"/>
    <w:bookmarkStart w:name="z15" w:id="10"/>
    <w:p>
      <w:pPr>
        <w:spacing w:after="0"/>
        <w:ind w:left="0"/>
        <w:jc w:val="both"/>
      </w:pPr>
      <w:r>
        <w:rPr>
          <w:rFonts w:ascii="Times New Roman"/>
          <w:b w:val="false"/>
          <w:i w:val="false"/>
          <w:color w:val="000000"/>
          <w:sz w:val="28"/>
        </w:rPr>
        <w:t xml:space="preserve">
      4) жайылымдардың, оның ішінде маусымдық жайылымдардың сыртқы және ішкі шекаралары мен алаңдары, жайылымдық инфрақұрылым объектілері белгіленген карталарын осы Жоспардың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w:t>
      </w:r>
      <w:r>
        <w:rPr>
          <w:rFonts w:ascii="Times New Roman"/>
          <w:b w:val="false"/>
          <w:i w:val="false"/>
          <w:color w:val="000000"/>
          <w:sz w:val="28"/>
        </w:rPr>
        <w:t xml:space="preserve">,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34 - қосымшаларына</w:t>
      </w:r>
      <w:r>
        <w:rPr>
          <w:rFonts w:ascii="Times New Roman"/>
          <w:b w:val="false"/>
          <w:i w:val="false"/>
          <w:color w:val="000000"/>
          <w:sz w:val="28"/>
        </w:rPr>
        <w:t xml:space="preserve"> сәйкес;</w:t>
      </w:r>
    </w:p>
    <w:bookmarkEnd w:id="10"/>
    <w:bookmarkStart w:name="z16" w:id="11"/>
    <w:p>
      <w:pPr>
        <w:spacing w:after="0"/>
        <w:ind w:left="0"/>
        <w:jc w:val="both"/>
      </w:pPr>
      <w:r>
        <w:rPr>
          <w:rFonts w:ascii="Times New Roman"/>
          <w:b w:val="false"/>
          <w:i w:val="false"/>
          <w:color w:val="000000"/>
          <w:sz w:val="28"/>
        </w:rPr>
        <w:t xml:space="preserve">
      5)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схемаларын осы Жоспардың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w:t>
      </w:r>
      <w:r>
        <w:rPr>
          <w:rFonts w:ascii="Times New Roman"/>
          <w:b w:val="false"/>
          <w:i w:val="false"/>
          <w:color w:val="000000"/>
          <w:sz w:val="28"/>
        </w:rPr>
        <w:t>45</w:t>
      </w:r>
      <w:r>
        <w:rPr>
          <w:rFonts w:ascii="Times New Roman"/>
          <w:b w:val="false"/>
          <w:i w:val="false"/>
          <w:color w:val="000000"/>
          <w:sz w:val="28"/>
        </w:rPr>
        <w:t xml:space="preserve">, </w:t>
      </w:r>
      <w:r>
        <w:rPr>
          <w:rFonts w:ascii="Times New Roman"/>
          <w:b w:val="false"/>
          <w:i w:val="false"/>
          <w:color w:val="000000"/>
          <w:sz w:val="28"/>
        </w:rPr>
        <w:t>46</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49</w:t>
      </w:r>
      <w:r>
        <w:rPr>
          <w:rFonts w:ascii="Times New Roman"/>
          <w:b w:val="false"/>
          <w:i w:val="false"/>
          <w:color w:val="000000"/>
          <w:sz w:val="28"/>
        </w:rPr>
        <w:t xml:space="preserve">, </w:t>
      </w:r>
      <w:r>
        <w:rPr>
          <w:rFonts w:ascii="Times New Roman"/>
          <w:b w:val="false"/>
          <w:i w:val="false"/>
          <w:color w:val="000000"/>
          <w:sz w:val="28"/>
        </w:rPr>
        <w:t>50 - қосымшаларына</w:t>
      </w:r>
      <w:r>
        <w:rPr>
          <w:rFonts w:ascii="Times New Roman"/>
          <w:b w:val="false"/>
          <w:i w:val="false"/>
          <w:color w:val="000000"/>
          <w:sz w:val="28"/>
        </w:rPr>
        <w:t xml:space="preserve"> сәйкес;</w:t>
      </w:r>
    </w:p>
    <w:bookmarkEnd w:id="11"/>
    <w:bookmarkStart w:name="z17" w:id="12"/>
    <w:p>
      <w:pPr>
        <w:spacing w:after="0"/>
        <w:ind w:left="0"/>
        <w:jc w:val="both"/>
      </w:pPr>
      <w:r>
        <w:rPr>
          <w:rFonts w:ascii="Times New Roman"/>
          <w:b w:val="false"/>
          <w:i w:val="false"/>
          <w:color w:val="000000"/>
          <w:sz w:val="28"/>
        </w:rPr>
        <w:t xml:space="preserve">
      6)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схемаларын осы Жоспардың </w:t>
      </w:r>
      <w:r>
        <w:rPr>
          <w:rFonts w:ascii="Times New Roman"/>
          <w:b w:val="false"/>
          <w:i w:val="false"/>
          <w:color w:val="000000"/>
          <w:sz w:val="28"/>
        </w:rPr>
        <w:t>51</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53</w:t>
      </w:r>
      <w:r>
        <w:rPr>
          <w:rFonts w:ascii="Times New Roman"/>
          <w:b w:val="false"/>
          <w:i w:val="false"/>
          <w:color w:val="000000"/>
          <w:sz w:val="28"/>
        </w:rPr>
        <w:t xml:space="preserve">, </w:t>
      </w:r>
      <w:r>
        <w:rPr>
          <w:rFonts w:ascii="Times New Roman"/>
          <w:b w:val="false"/>
          <w:i w:val="false"/>
          <w:color w:val="000000"/>
          <w:sz w:val="28"/>
        </w:rPr>
        <w:t>54</w:t>
      </w:r>
      <w:r>
        <w:rPr>
          <w:rFonts w:ascii="Times New Roman"/>
          <w:b w:val="false"/>
          <w:i w:val="false"/>
          <w:color w:val="000000"/>
          <w:sz w:val="28"/>
        </w:rPr>
        <w:t xml:space="preserve">, </w:t>
      </w:r>
      <w:r>
        <w:rPr>
          <w:rFonts w:ascii="Times New Roman"/>
          <w:b w:val="false"/>
          <w:i w:val="false"/>
          <w:color w:val="000000"/>
          <w:sz w:val="28"/>
        </w:rPr>
        <w:t>55</w:t>
      </w:r>
      <w:r>
        <w:rPr>
          <w:rFonts w:ascii="Times New Roman"/>
          <w:b w:val="false"/>
          <w:i w:val="false"/>
          <w:color w:val="000000"/>
          <w:sz w:val="28"/>
        </w:rPr>
        <w:t xml:space="preserve">, </w:t>
      </w:r>
      <w:r>
        <w:rPr>
          <w:rFonts w:ascii="Times New Roman"/>
          <w:b w:val="false"/>
          <w:i w:val="false"/>
          <w:color w:val="000000"/>
          <w:sz w:val="28"/>
        </w:rPr>
        <w:t>56</w:t>
      </w:r>
      <w:r>
        <w:rPr>
          <w:rFonts w:ascii="Times New Roman"/>
          <w:b w:val="false"/>
          <w:i w:val="false"/>
          <w:color w:val="000000"/>
          <w:sz w:val="28"/>
        </w:rPr>
        <w:t xml:space="preserve">, </w:t>
      </w:r>
      <w:r>
        <w:rPr>
          <w:rFonts w:ascii="Times New Roman"/>
          <w:b w:val="false"/>
          <w:i w:val="false"/>
          <w:color w:val="000000"/>
          <w:sz w:val="28"/>
        </w:rPr>
        <w:t>57</w:t>
      </w:r>
      <w:r>
        <w:rPr>
          <w:rFonts w:ascii="Times New Roman"/>
          <w:b w:val="false"/>
          <w:i w:val="false"/>
          <w:color w:val="000000"/>
          <w:sz w:val="28"/>
        </w:rPr>
        <w:t xml:space="preserve">, </w:t>
      </w:r>
      <w:r>
        <w:rPr>
          <w:rFonts w:ascii="Times New Roman"/>
          <w:b w:val="false"/>
          <w:i w:val="false"/>
          <w:color w:val="000000"/>
          <w:sz w:val="28"/>
        </w:rPr>
        <w:t>58</w:t>
      </w:r>
      <w:r>
        <w:rPr>
          <w:rFonts w:ascii="Times New Roman"/>
          <w:b w:val="false"/>
          <w:i w:val="false"/>
          <w:color w:val="000000"/>
          <w:sz w:val="28"/>
        </w:rPr>
        <w:t xml:space="preserve">, </w:t>
      </w:r>
      <w:r>
        <w:rPr>
          <w:rFonts w:ascii="Times New Roman"/>
          <w:b w:val="false"/>
          <w:i w:val="false"/>
          <w:color w:val="000000"/>
          <w:sz w:val="28"/>
        </w:rPr>
        <w:t>59</w:t>
      </w:r>
      <w:r>
        <w:rPr>
          <w:rFonts w:ascii="Times New Roman"/>
          <w:b w:val="false"/>
          <w:i w:val="false"/>
          <w:color w:val="000000"/>
          <w:sz w:val="28"/>
        </w:rPr>
        <w:t xml:space="preserve">, </w:t>
      </w:r>
      <w:r>
        <w:rPr>
          <w:rFonts w:ascii="Times New Roman"/>
          <w:b w:val="false"/>
          <w:i w:val="false"/>
          <w:color w:val="000000"/>
          <w:sz w:val="28"/>
        </w:rPr>
        <w:t>60</w:t>
      </w:r>
      <w:r>
        <w:rPr>
          <w:rFonts w:ascii="Times New Roman"/>
          <w:b w:val="false"/>
          <w:i w:val="false"/>
          <w:color w:val="000000"/>
          <w:sz w:val="28"/>
        </w:rPr>
        <w:t xml:space="preserve">, </w:t>
      </w:r>
      <w:r>
        <w:rPr>
          <w:rFonts w:ascii="Times New Roman"/>
          <w:b w:val="false"/>
          <w:i w:val="false"/>
          <w:color w:val="000000"/>
          <w:sz w:val="28"/>
        </w:rPr>
        <w:t>61</w:t>
      </w:r>
      <w:r>
        <w:rPr>
          <w:rFonts w:ascii="Times New Roman"/>
          <w:b w:val="false"/>
          <w:i w:val="false"/>
          <w:color w:val="000000"/>
          <w:sz w:val="28"/>
        </w:rPr>
        <w:t>,</w:t>
      </w:r>
      <w:r>
        <w:rPr>
          <w:rFonts w:ascii="Times New Roman"/>
          <w:b w:val="false"/>
          <w:i w:val="false"/>
          <w:color w:val="000000"/>
          <w:sz w:val="28"/>
        </w:rPr>
        <w:t>62</w:t>
      </w:r>
      <w:r>
        <w:rPr>
          <w:rFonts w:ascii="Times New Roman"/>
          <w:b w:val="false"/>
          <w:i w:val="false"/>
          <w:color w:val="000000"/>
          <w:sz w:val="28"/>
        </w:rPr>
        <w:t xml:space="preserve">, </w:t>
      </w:r>
      <w:r>
        <w:rPr>
          <w:rFonts w:ascii="Times New Roman"/>
          <w:b w:val="false"/>
          <w:i w:val="false"/>
          <w:color w:val="000000"/>
          <w:sz w:val="28"/>
        </w:rPr>
        <w:t>63</w:t>
      </w:r>
      <w:r>
        <w:rPr>
          <w:rFonts w:ascii="Times New Roman"/>
          <w:b w:val="false"/>
          <w:i w:val="false"/>
          <w:color w:val="000000"/>
          <w:sz w:val="28"/>
        </w:rPr>
        <w:t xml:space="preserve">, </w:t>
      </w:r>
      <w:r>
        <w:rPr>
          <w:rFonts w:ascii="Times New Roman"/>
          <w:b w:val="false"/>
          <w:i w:val="false"/>
          <w:color w:val="000000"/>
          <w:sz w:val="28"/>
        </w:rPr>
        <w:t>64</w:t>
      </w:r>
      <w:r>
        <w:rPr>
          <w:rFonts w:ascii="Times New Roman"/>
          <w:b w:val="false"/>
          <w:i w:val="false"/>
          <w:color w:val="000000"/>
          <w:sz w:val="28"/>
        </w:rPr>
        <w:t xml:space="preserve">, </w:t>
      </w:r>
      <w:r>
        <w:rPr>
          <w:rFonts w:ascii="Times New Roman"/>
          <w:b w:val="false"/>
          <w:i w:val="false"/>
          <w:color w:val="000000"/>
          <w:sz w:val="28"/>
        </w:rPr>
        <w:t>65</w:t>
      </w:r>
      <w:r>
        <w:rPr>
          <w:rFonts w:ascii="Times New Roman"/>
          <w:b w:val="false"/>
          <w:i w:val="false"/>
          <w:color w:val="000000"/>
          <w:sz w:val="28"/>
        </w:rPr>
        <w:t xml:space="preserve">, </w:t>
      </w:r>
      <w:r>
        <w:rPr>
          <w:rFonts w:ascii="Times New Roman"/>
          <w:b w:val="false"/>
          <w:i w:val="false"/>
          <w:color w:val="000000"/>
          <w:sz w:val="28"/>
        </w:rPr>
        <w:t>66 - қосымшаларына</w:t>
      </w:r>
      <w:r>
        <w:rPr>
          <w:rFonts w:ascii="Times New Roman"/>
          <w:b w:val="false"/>
          <w:i w:val="false"/>
          <w:color w:val="000000"/>
          <w:sz w:val="28"/>
        </w:rPr>
        <w:t xml:space="preserve"> сәйкес;</w:t>
      </w:r>
    </w:p>
    <w:bookmarkEnd w:id="12"/>
    <w:bookmarkStart w:name="z18" w:id="13"/>
    <w:p>
      <w:pPr>
        <w:spacing w:after="0"/>
        <w:ind w:left="0"/>
        <w:jc w:val="both"/>
      </w:pPr>
      <w:r>
        <w:rPr>
          <w:rFonts w:ascii="Times New Roman"/>
          <w:b w:val="false"/>
          <w:i w:val="false"/>
          <w:color w:val="000000"/>
          <w:sz w:val="28"/>
        </w:rPr>
        <w:t xml:space="preserve">
      7)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схемаларын осы Жоспардың </w:t>
      </w:r>
      <w:r>
        <w:rPr>
          <w:rFonts w:ascii="Times New Roman"/>
          <w:b w:val="false"/>
          <w:i w:val="false"/>
          <w:color w:val="000000"/>
          <w:sz w:val="28"/>
        </w:rPr>
        <w:t>67</w:t>
      </w:r>
      <w:r>
        <w:rPr>
          <w:rFonts w:ascii="Times New Roman"/>
          <w:b w:val="false"/>
          <w:i w:val="false"/>
          <w:color w:val="000000"/>
          <w:sz w:val="28"/>
        </w:rPr>
        <w:t xml:space="preserve">, </w:t>
      </w:r>
      <w:r>
        <w:rPr>
          <w:rFonts w:ascii="Times New Roman"/>
          <w:b w:val="false"/>
          <w:i w:val="false"/>
          <w:color w:val="000000"/>
          <w:sz w:val="28"/>
        </w:rPr>
        <w:t>68</w:t>
      </w:r>
      <w:r>
        <w:rPr>
          <w:rFonts w:ascii="Times New Roman"/>
          <w:b w:val="false"/>
          <w:i w:val="false"/>
          <w:color w:val="000000"/>
          <w:sz w:val="28"/>
        </w:rPr>
        <w:t xml:space="preserve">, </w:t>
      </w:r>
      <w:r>
        <w:rPr>
          <w:rFonts w:ascii="Times New Roman"/>
          <w:b w:val="false"/>
          <w:i w:val="false"/>
          <w:color w:val="000000"/>
          <w:sz w:val="28"/>
        </w:rPr>
        <w:t>69</w:t>
      </w:r>
      <w:r>
        <w:rPr>
          <w:rFonts w:ascii="Times New Roman"/>
          <w:b w:val="false"/>
          <w:i w:val="false"/>
          <w:color w:val="000000"/>
          <w:sz w:val="28"/>
        </w:rPr>
        <w:t xml:space="preserve">, </w:t>
      </w:r>
      <w:r>
        <w:rPr>
          <w:rFonts w:ascii="Times New Roman"/>
          <w:b w:val="false"/>
          <w:i w:val="false"/>
          <w:color w:val="000000"/>
          <w:sz w:val="28"/>
        </w:rPr>
        <w:t>70</w:t>
      </w:r>
      <w:r>
        <w:rPr>
          <w:rFonts w:ascii="Times New Roman"/>
          <w:b w:val="false"/>
          <w:i w:val="false"/>
          <w:color w:val="000000"/>
          <w:sz w:val="28"/>
        </w:rPr>
        <w:t xml:space="preserve">, </w:t>
      </w:r>
      <w:r>
        <w:rPr>
          <w:rFonts w:ascii="Times New Roman"/>
          <w:b w:val="false"/>
          <w:i w:val="false"/>
          <w:color w:val="000000"/>
          <w:sz w:val="28"/>
        </w:rPr>
        <w:t>71</w:t>
      </w:r>
      <w:r>
        <w:rPr>
          <w:rFonts w:ascii="Times New Roman"/>
          <w:b w:val="false"/>
          <w:i w:val="false"/>
          <w:color w:val="000000"/>
          <w:sz w:val="28"/>
        </w:rPr>
        <w:t xml:space="preserve">, </w:t>
      </w:r>
      <w:r>
        <w:rPr>
          <w:rFonts w:ascii="Times New Roman"/>
          <w:b w:val="false"/>
          <w:i w:val="false"/>
          <w:color w:val="000000"/>
          <w:sz w:val="28"/>
        </w:rPr>
        <w:t>72</w:t>
      </w:r>
      <w:r>
        <w:rPr>
          <w:rFonts w:ascii="Times New Roman"/>
          <w:b w:val="false"/>
          <w:i w:val="false"/>
          <w:color w:val="000000"/>
          <w:sz w:val="28"/>
        </w:rPr>
        <w:t xml:space="preserve">, </w:t>
      </w:r>
      <w:r>
        <w:rPr>
          <w:rFonts w:ascii="Times New Roman"/>
          <w:b w:val="false"/>
          <w:i w:val="false"/>
          <w:color w:val="000000"/>
          <w:sz w:val="28"/>
        </w:rPr>
        <w:t>73</w:t>
      </w:r>
      <w:r>
        <w:rPr>
          <w:rFonts w:ascii="Times New Roman"/>
          <w:b w:val="false"/>
          <w:i w:val="false"/>
          <w:color w:val="000000"/>
          <w:sz w:val="28"/>
        </w:rPr>
        <w:t xml:space="preserve">, </w:t>
      </w:r>
      <w:r>
        <w:rPr>
          <w:rFonts w:ascii="Times New Roman"/>
          <w:b w:val="false"/>
          <w:i w:val="false"/>
          <w:color w:val="000000"/>
          <w:sz w:val="28"/>
        </w:rPr>
        <w:t>74</w:t>
      </w:r>
      <w:r>
        <w:rPr>
          <w:rFonts w:ascii="Times New Roman"/>
          <w:b w:val="false"/>
          <w:i w:val="false"/>
          <w:color w:val="000000"/>
          <w:sz w:val="28"/>
        </w:rPr>
        <w:t xml:space="preserve">, </w:t>
      </w:r>
      <w:r>
        <w:rPr>
          <w:rFonts w:ascii="Times New Roman"/>
          <w:b w:val="false"/>
          <w:i w:val="false"/>
          <w:color w:val="000000"/>
          <w:sz w:val="28"/>
        </w:rPr>
        <w:t>75</w:t>
      </w:r>
      <w:r>
        <w:rPr>
          <w:rFonts w:ascii="Times New Roman"/>
          <w:b w:val="false"/>
          <w:i w:val="false"/>
          <w:color w:val="000000"/>
          <w:sz w:val="28"/>
        </w:rPr>
        <w:t xml:space="preserve">, </w:t>
      </w:r>
      <w:r>
        <w:rPr>
          <w:rFonts w:ascii="Times New Roman"/>
          <w:b w:val="false"/>
          <w:i w:val="false"/>
          <w:color w:val="000000"/>
          <w:sz w:val="28"/>
        </w:rPr>
        <w:t>76</w:t>
      </w:r>
      <w:r>
        <w:rPr>
          <w:rFonts w:ascii="Times New Roman"/>
          <w:b w:val="false"/>
          <w:i w:val="false"/>
          <w:color w:val="000000"/>
          <w:sz w:val="28"/>
          <w:u w:val="single"/>
        </w:rPr>
        <w:t>,</w:t>
      </w:r>
      <w:r>
        <w:rPr>
          <w:rFonts w:ascii="Times New Roman"/>
          <w:b w:val="false"/>
          <w:i w:val="false"/>
          <w:color w:val="000000"/>
          <w:sz w:val="28"/>
        </w:rPr>
        <w:t xml:space="preserve"> </w:t>
      </w:r>
      <w:r>
        <w:rPr>
          <w:rFonts w:ascii="Times New Roman"/>
          <w:b w:val="false"/>
          <w:i w:val="false"/>
          <w:color w:val="000000"/>
          <w:sz w:val="28"/>
        </w:rPr>
        <w:t>77</w:t>
      </w:r>
      <w:r>
        <w:rPr>
          <w:rFonts w:ascii="Times New Roman"/>
          <w:b w:val="false"/>
          <w:i w:val="false"/>
          <w:color w:val="000000"/>
          <w:sz w:val="28"/>
        </w:rPr>
        <w:t xml:space="preserve">, </w:t>
      </w:r>
      <w:r>
        <w:rPr>
          <w:rFonts w:ascii="Times New Roman"/>
          <w:b w:val="false"/>
          <w:i w:val="false"/>
          <w:color w:val="000000"/>
          <w:sz w:val="28"/>
        </w:rPr>
        <w:t>78</w:t>
      </w:r>
      <w:r>
        <w:rPr>
          <w:rFonts w:ascii="Times New Roman"/>
          <w:b w:val="false"/>
          <w:i w:val="false"/>
          <w:color w:val="000000"/>
          <w:sz w:val="28"/>
        </w:rPr>
        <w:t xml:space="preserve">, </w:t>
      </w:r>
      <w:r>
        <w:rPr>
          <w:rFonts w:ascii="Times New Roman"/>
          <w:b w:val="false"/>
          <w:i w:val="false"/>
          <w:color w:val="000000"/>
          <w:sz w:val="28"/>
        </w:rPr>
        <w:t>79</w:t>
      </w:r>
      <w:r>
        <w:rPr>
          <w:rFonts w:ascii="Times New Roman"/>
          <w:b w:val="false"/>
          <w:i w:val="false"/>
          <w:color w:val="000000"/>
          <w:sz w:val="28"/>
        </w:rPr>
        <w:t xml:space="preserve">, </w:t>
      </w:r>
      <w:r>
        <w:rPr>
          <w:rFonts w:ascii="Times New Roman"/>
          <w:b w:val="false"/>
          <w:i w:val="false"/>
          <w:color w:val="000000"/>
          <w:sz w:val="28"/>
        </w:rPr>
        <w:t>80</w:t>
      </w:r>
      <w:r>
        <w:rPr>
          <w:rFonts w:ascii="Times New Roman"/>
          <w:b w:val="false"/>
          <w:i w:val="false"/>
          <w:color w:val="000000"/>
          <w:sz w:val="28"/>
        </w:rPr>
        <w:t xml:space="preserve">, </w:t>
      </w:r>
      <w:r>
        <w:rPr>
          <w:rFonts w:ascii="Times New Roman"/>
          <w:b w:val="false"/>
          <w:i w:val="false"/>
          <w:color w:val="000000"/>
          <w:sz w:val="28"/>
        </w:rPr>
        <w:t>81</w:t>
      </w:r>
      <w:r>
        <w:rPr>
          <w:rFonts w:ascii="Times New Roman"/>
          <w:b w:val="false"/>
          <w:i w:val="false"/>
          <w:color w:val="000000"/>
          <w:sz w:val="28"/>
        </w:rPr>
        <w:t xml:space="preserve">, </w:t>
      </w:r>
      <w:r>
        <w:rPr>
          <w:rFonts w:ascii="Times New Roman"/>
          <w:b w:val="false"/>
          <w:i w:val="false"/>
          <w:color w:val="000000"/>
          <w:sz w:val="28"/>
        </w:rPr>
        <w:t>82 - қосымшаларына</w:t>
      </w:r>
      <w:r>
        <w:rPr>
          <w:rFonts w:ascii="Times New Roman"/>
          <w:b w:val="false"/>
          <w:i w:val="false"/>
          <w:color w:val="000000"/>
          <w:sz w:val="28"/>
        </w:rPr>
        <w:t xml:space="preserve"> сәйкес;</w:t>
      </w:r>
    </w:p>
    <w:bookmarkEnd w:id="13"/>
    <w:bookmarkStart w:name="z19" w:id="14"/>
    <w:p>
      <w:pPr>
        <w:spacing w:after="0"/>
        <w:ind w:left="0"/>
        <w:jc w:val="both"/>
      </w:pPr>
      <w:r>
        <w:rPr>
          <w:rFonts w:ascii="Times New Roman"/>
          <w:b w:val="false"/>
          <w:i w:val="false"/>
          <w:color w:val="000000"/>
          <w:sz w:val="28"/>
        </w:rPr>
        <w:t xml:space="preserve">
      7-1) аудандық маңызы бар қала, кент, ауыл, ауылдық округ маңында орналасқан жайылымдарменжергілікті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схемаларын осы Жоспардың </w:t>
      </w:r>
      <w:r>
        <w:rPr>
          <w:rFonts w:ascii="Times New Roman"/>
          <w:b w:val="false"/>
          <w:i w:val="false"/>
          <w:color w:val="000000"/>
          <w:sz w:val="28"/>
        </w:rPr>
        <w:t>83</w:t>
      </w:r>
      <w:r>
        <w:rPr>
          <w:rFonts w:ascii="Times New Roman"/>
          <w:b w:val="false"/>
          <w:i w:val="false"/>
          <w:color w:val="000000"/>
          <w:sz w:val="28"/>
        </w:rPr>
        <w:t xml:space="preserve">, </w:t>
      </w:r>
      <w:r>
        <w:rPr>
          <w:rFonts w:ascii="Times New Roman"/>
          <w:b w:val="false"/>
          <w:i w:val="false"/>
          <w:color w:val="000000"/>
          <w:sz w:val="28"/>
        </w:rPr>
        <w:t>84</w:t>
      </w:r>
      <w:r>
        <w:rPr>
          <w:rFonts w:ascii="Times New Roman"/>
          <w:b w:val="false"/>
          <w:i w:val="false"/>
          <w:color w:val="000000"/>
          <w:sz w:val="28"/>
        </w:rPr>
        <w:t xml:space="preserve">, </w:t>
      </w:r>
      <w:r>
        <w:rPr>
          <w:rFonts w:ascii="Times New Roman"/>
          <w:b w:val="false"/>
          <w:i w:val="false"/>
          <w:color w:val="000000"/>
          <w:sz w:val="28"/>
        </w:rPr>
        <w:t>85</w:t>
      </w:r>
      <w:r>
        <w:rPr>
          <w:rFonts w:ascii="Times New Roman"/>
          <w:b w:val="false"/>
          <w:i w:val="false"/>
          <w:color w:val="000000"/>
          <w:sz w:val="28"/>
        </w:rPr>
        <w:t xml:space="preserve">, </w:t>
      </w:r>
      <w:r>
        <w:rPr>
          <w:rFonts w:ascii="Times New Roman"/>
          <w:b w:val="false"/>
          <w:i w:val="false"/>
          <w:color w:val="000000"/>
          <w:sz w:val="28"/>
        </w:rPr>
        <w:t>86</w:t>
      </w:r>
      <w:r>
        <w:rPr>
          <w:rFonts w:ascii="Times New Roman"/>
          <w:b w:val="false"/>
          <w:i w:val="false"/>
          <w:color w:val="000000"/>
          <w:sz w:val="28"/>
        </w:rPr>
        <w:t xml:space="preserve">, </w:t>
      </w:r>
      <w:r>
        <w:rPr>
          <w:rFonts w:ascii="Times New Roman"/>
          <w:b w:val="false"/>
          <w:i w:val="false"/>
          <w:color w:val="000000"/>
          <w:sz w:val="28"/>
        </w:rPr>
        <w:t>87</w:t>
      </w:r>
      <w:r>
        <w:rPr>
          <w:rFonts w:ascii="Times New Roman"/>
          <w:b w:val="false"/>
          <w:i w:val="false"/>
          <w:color w:val="000000"/>
          <w:sz w:val="28"/>
        </w:rPr>
        <w:t xml:space="preserve">, </w:t>
      </w:r>
      <w:r>
        <w:rPr>
          <w:rFonts w:ascii="Times New Roman"/>
          <w:b w:val="false"/>
          <w:i w:val="false"/>
          <w:color w:val="000000"/>
          <w:sz w:val="28"/>
        </w:rPr>
        <w:t>88</w:t>
      </w:r>
      <w:r>
        <w:rPr>
          <w:rFonts w:ascii="Times New Roman"/>
          <w:b w:val="false"/>
          <w:i w:val="false"/>
          <w:color w:val="000000"/>
          <w:sz w:val="28"/>
        </w:rPr>
        <w:t xml:space="preserve">, </w:t>
      </w:r>
      <w:r>
        <w:rPr>
          <w:rFonts w:ascii="Times New Roman"/>
          <w:b w:val="false"/>
          <w:i w:val="false"/>
          <w:color w:val="000000"/>
          <w:sz w:val="28"/>
        </w:rPr>
        <w:t>89</w:t>
      </w:r>
      <w:r>
        <w:rPr>
          <w:rFonts w:ascii="Times New Roman"/>
          <w:b w:val="false"/>
          <w:i w:val="false"/>
          <w:color w:val="000000"/>
          <w:sz w:val="28"/>
        </w:rPr>
        <w:t xml:space="preserve">, </w:t>
      </w:r>
      <w:r>
        <w:rPr>
          <w:rFonts w:ascii="Times New Roman"/>
          <w:b w:val="false"/>
          <w:i w:val="false"/>
          <w:color w:val="000000"/>
          <w:sz w:val="28"/>
        </w:rPr>
        <w:t>90</w:t>
      </w:r>
      <w:r>
        <w:rPr>
          <w:rFonts w:ascii="Times New Roman"/>
          <w:b w:val="false"/>
          <w:i w:val="false"/>
          <w:color w:val="000000"/>
          <w:sz w:val="28"/>
        </w:rPr>
        <w:t xml:space="preserve">, </w:t>
      </w:r>
      <w:r>
        <w:rPr>
          <w:rFonts w:ascii="Times New Roman"/>
          <w:b w:val="false"/>
          <w:i w:val="false"/>
          <w:color w:val="000000"/>
          <w:sz w:val="28"/>
        </w:rPr>
        <w:t>91</w:t>
      </w:r>
      <w:r>
        <w:rPr>
          <w:rFonts w:ascii="Times New Roman"/>
          <w:b w:val="false"/>
          <w:i w:val="false"/>
          <w:color w:val="000000"/>
          <w:sz w:val="28"/>
        </w:rPr>
        <w:t xml:space="preserve">, </w:t>
      </w:r>
      <w:r>
        <w:rPr>
          <w:rFonts w:ascii="Times New Roman"/>
          <w:b w:val="false"/>
          <w:i w:val="false"/>
          <w:color w:val="000000"/>
          <w:sz w:val="28"/>
        </w:rPr>
        <w:t>92</w:t>
      </w:r>
      <w:r>
        <w:rPr>
          <w:rFonts w:ascii="Times New Roman"/>
          <w:b w:val="false"/>
          <w:i w:val="false"/>
          <w:color w:val="000000"/>
          <w:sz w:val="28"/>
        </w:rPr>
        <w:t xml:space="preserve">, </w:t>
      </w:r>
      <w:r>
        <w:rPr>
          <w:rFonts w:ascii="Times New Roman"/>
          <w:b w:val="false"/>
          <w:i w:val="false"/>
          <w:color w:val="000000"/>
          <w:sz w:val="28"/>
        </w:rPr>
        <w:t>93</w:t>
      </w:r>
      <w:r>
        <w:rPr>
          <w:rFonts w:ascii="Times New Roman"/>
          <w:b w:val="false"/>
          <w:i w:val="false"/>
          <w:color w:val="000000"/>
          <w:sz w:val="28"/>
        </w:rPr>
        <w:t xml:space="preserve">, </w:t>
      </w:r>
      <w:r>
        <w:rPr>
          <w:rFonts w:ascii="Times New Roman"/>
          <w:b w:val="false"/>
          <w:i w:val="false"/>
          <w:color w:val="000000"/>
          <w:sz w:val="28"/>
        </w:rPr>
        <w:t>94</w:t>
      </w:r>
      <w:r>
        <w:rPr>
          <w:rFonts w:ascii="Times New Roman"/>
          <w:b w:val="false"/>
          <w:i w:val="false"/>
          <w:color w:val="000000"/>
          <w:sz w:val="28"/>
        </w:rPr>
        <w:t xml:space="preserve">, </w:t>
      </w:r>
      <w:r>
        <w:rPr>
          <w:rFonts w:ascii="Times New Roman"/>
          <w:b w:val="false"/>
          <w:i w:val="false"/>
          <w:color w:val="000000"/>
          <w:sz w:val="28"/>
        </w:rPr>
        <w:t>95</w:t>
      </w:r>
      <w:r>
        <w:rPr>
          <w:rFonts w:ascii="Times New Roman"/>
          <w:b w:val="false"/>
          <w:i w:val="false"/>
          <w:color w:val="000000"/>
          <w:sz w:val="28"/>
        </w:rPr>
        <w:t xml:space="preserve">, </w:t>
      </w:r>
      <w:r>
        <w:rPr>
          <w:rFonts w:ascii="Times New Roman"/>
          <w:b w:val="false"/>
          <w:i w:val="false"/>
          <w:color w:val="000000"/>
          <w:sz w:val="28"/>
        </w:rPr>
        <w:t>96</w:t>
      </w:r>
      <w:r>
        <w:rPr>
          <w:rFonts w:ascii="Times New Roman"/>
          <w:b w:val="false"/>
          <w:i w:val="false"/>
          <w:color w:val="000000"/>
          <w:sz w:val="28"/>
        </w:rPr>
        <w:t xml:space="preserve">, </w:t>
      </w:r>
      <w:r>
        <w:rPr>
          <w:rFonts w:ascii="Times New Roman"/>
          <w:b w:val="false"/>
          <w:i w:val="false"/>
          <w:color w:val="000000"/>
          <w:sz w:val="28"/>
        </w:rPr>
        <w:t>97</w:t>
      </w:r>
      <w:r>
        <w:rPr>
          <w:rFonts w:ascii="Times New Roman"/>
          <w:b w:val="false"/>
          <w:i w:val="false"/>
          <w:color w:val="000000"/>
          <w:sz w:val="28"/>
        </w:rPr>
        <w:t xml:space="preserve">, </w:t>
      </w:r>
      <w:r>
        <w:rPr>
          <w:rFonts w:ascii="Times New Roman"/>
          <w:b w:val="false"/>
          <w:i w:val="false"/>
          <w:color w:val="000000"/>
          <w:sz w:val="28"/>
        </w:rPr>
        <w:t>98 – қосымшаларына</w:t>
      </w:r>
      <w:r>
        <w:rPr>
          <w:rFonts w:ascii="Times New Roman"/>
          <w:b w:val="false"/>
          <w:i w:val="false"/>
          <w:color w:val="000000"/>
          <w:sz w:val="28"/>
        </w:rPr>
        <w:t xml:space="preserve"> сәйкес;</w:t>
      </w:r>
    </w:p>
    <w:bookmarkEnd w:id="14"/>
    <w:bookmarkStart w:name="z20" w:id="15"/>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End w:id="15"/>
    <w:bookmarkStart w:name="z21" w:id="16"/>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сервитуттер туралы мәліметтер, мемлекеттік органдар, жеке және (немесе) заңды тұлғалар берген өзге де деректер ескеріле отырып қабылданды.</w:t>
      </w:r>
    </w:p>
    <w:bookmarkEnd w:id="16"/>
    <w:bookmarkStart w:name="z22" w:id="17"/>
    <w:p>
      <w:pPr>
        <w:spacing w:after="0"/>
        <w:ind w:left="0"/>
        <w:jc w:val="both"/>
      </w:pPr>
      <w:r>
        <w:rPr>
          <w:rFonts w:ascii="Times New Roman"/>
          <w:b w:val="false"/>
          <w:i w:val="false"/>
          <w:color w:val="000000"/>
          <w:sz w:val="28"/>
        </w:rPr>
        <w:t>
      Әкімшілік-аумақтық бөлініс бойынша Казталов ауданында 16 ауылдық округ, 48 ауылдық елді - мекендер орналасқан.</w:t>
      </w:r>
    </w:p>
    <w:bookmarkEnd w:id="17"/>
    <w:bookmarkStart w:name="z23" w:id="18"/>
    <w:p>
      <w:pPr>
        <w:spacing w:after="0"/>
        <w:ind w:left="0"/>
        <w:jc w:val="both"/>
      </w:pPr>
      <w:r>
        <w:rPr>
          <w:rFonts w:ascii="Times New Roman"/>
          <w:b w:val="false"/>
          <w:i w:val="false"/>
          <w:color w:val="000000"/>
          <w:sz w:val="28"/>
        </w:rPr>
        <w:t>
      Казталов ауданының жалпы көлемі 1 860 581 га, оның ішінде жайылымдық жерлер – 871 165,3 га.</w:t>
      </w:r>
    </w:p>
    <w:bookmarkEnd w:id="18"/>
    <w:bookmarkStart w:name="z24" w:id="19"/>
    <w:p>
      <w:pPr>
        <w:spacing w:after="0"/>
        <w:ind w:left="0"/>
        <w:jc w:val="both"/>
      </w:pPr>
      <w:r>
        <w:rPr>
          <w:rFonts w:ascii="Times New Roman"/>
          <w:b w:val="false"/>
          <w:i w:val="false"/>
          <w:color w:val="000000"/>
          <w:sz w:val="28"/>
        </w:rPr>
        <w:t>
      Санаттар бойынша жерлер бөлінісі:</w:t>
      </w:r>
    </w:p>
    <w:bookmarkEnd w:id="19"/>
    <w:bookmarkStart w:name="z25" w:id="20"/>
    <w:p>
      <w:pPr>
        <w:spacing w:after="0"/>
        <w:ind w:left="0"/>
        <w:jc w:val="both"/>
      </w:pPr>
      <w:r>
        <w:rPr>
          <w:rFonts w:ascii="Times New Roman"/>
          <w:b w:val="false"/>
          <w:i w:val="false"/>
          <w:color w:val="000000"/>
          <w:sz w:val="28"/>
        </w:rPr>
        <w:t>
      ауыл шаруашылығы мақсатындағы жерлер - 1037668,4 га;</w:t>
      </w:r>
    </w:p>
    <w:bookmarkEnd w:id="20"/>
    <w:bookmarkStart w:name="z26" w:id="21"/>
    <w:p>
      <w:pPr>
        <w:spacing w:after="0"/>
        <w:ind w:left="0"/>
        <w:jc w:val="both"/>
      </w:pPr>
      <w:r>
        <w:rPr>
          <w:rFonts w:ascii="Times New Roman"/>
          <w:b w:val="false"/>
          <w:i w:val="false"/>
          <w:color w:val="000000"/>
          <w:sz w:val="28"/>
        </w:rPr>
        <w:t>
      елді мекен жерлері – 245 060 га;</w:t>
      </w:r>
    </w:p>
    <w:bookmarkEnd w:id="21"/>
    <w:bookmarkStart w:name="z27" w:id="22"/>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5006,3 га;</w:t>
      </w:r>
    </w:p>
    <w:bookmarkEnd w:id="22"/>
    <w:bookmarkStart w:name="z28" w:id="23"/>
    <w:p>
      <w:pPr>
        <w:spacing w:after="0"/>
        <w:ind w:left="0"/>
        <w:jc w:val="both"/>
      </w:pPr>
      <w:r>
        <w:rPr>
          <w:rFonts w:ascii="Times New Roman"/>
          <w:b w:val="false"/>
          <w:i w:val="false"/>
          <w:color w:val="000000"/>
          <w:sz w:val="28"/>
        </w:rPr>
        <w:t>
      су қорының жерлері -13414,2 га;</w:t>
      </w:r>
    </w:p>
    <w:bookmarkEnd w:id="23"/>
    <w:bookmarkStart w:name="z29" w:id="24"/>
    <w:p>
      <w:pPr>
        <w:spacing w:after="0"/>
        <w:ind w:left="0"/>
        <w:jc w:val="both"/>
      </w:pPr>
      <w:r>
        <w:rPr>
          <w:rFonts w:ascii="Times New Roman"/>
          <w:b w:val="false"/>
          <w:i w:val="false"/>
          <w:color w:val="000000"/>
          <w:sz w:val="28"/>
        </w:rPr>
        <w:t>
      жер қорындағы жерлер –584154,1 га.</w:t>
      </w:r>
    </w:p>
    <w:bookmarkEnd w:id="24"/>
    <w:bookmarkStart w:name="z30" w:id="25"/>
    <w:p>
      <w:pPr>
        <w:spacing w:after="0"/>
        <w:ind w:left="0"/>
        <w:jc w:val="both"/>
      </w:pPr>
      <w:r>
        <w:rPr>
          <w:rFonts w:ascii="Times New Roman"/>
          <w:b w:val="false"/>
          <w:i w:val="false"/>
          <w:color w:val="000000"/>
          <w:sz w:val="28"/>
        </w:rPr>
        <w:t>
      Ауданның климаттық зонасы күрт континенталды, қысы салыстырмалы салқын, жазы ыстық және құрғақ. Ауаның жылдық орташа температурасы қаңтар айында – -14; -35°С, шілде айында – +24; +38°С. Жауынның орташа түсімі – 30 мм, ал жылдық – 214 мм.</w:t>
      </w:r>
    </w:p>
    <w:bookmarkEnd w:id="25"/>
    <w:bookmarkStart w:name="z31" w:id="26"/>
    <w:p>
      <w:pPr>
        <w:spacing w:after="0"/>
        <w:ind w:left="0"/>
        <w:jc w:val="both"/>
      </w:pPr>
      <w:r>
        <w:rPr>
          <w:rFonts w:ascii="Times New Roman"/>
          <w:b w:val="false"/>
          <w:i w:val="false"/>
          <w:color w:val="000000"/>
          <w:sz w:val="28"/>
        </w:rPr>
        <w:t>
      Ауданның өсімдік жамылғысы әртүрлі, шамамен қоса алғанда 118 түрлері. Олардың ішінде ең көп тараған түрі бидайлы және күрделі гүлділер шөптері кездеседі.Шөптесін қорының басты түрі – жайылмалық шалғындар.</w:t>
      </w:r>
    </w:p>
    <w:bookmarkEnd w:id="26"/>
    <w:bookmarkStart w:name="z32" w:id="27"/>
    <w:p>
      <w:pPr>
        <w:spacing w:after="0"/>
        <w:ind w:left="0"/>
        <w:jc w:val="both"/>
      </w:pPr>
      <w:r>
        <w:rPr>
          <w:rFonts w:ascii="Times New Roman"/>
          <w:b w:val="false"/>
          <w:i w:val="false"/>
          <w:color w:val="000000"/>
          <w:sz w:val="28"/>
        </w:rPr>
        <w:t>
      Топырағы қызылқоңыр, оңтүстікте сортаң топырақты жерлер кездеседі. Топырақтың құнарлы қабаттың қалыңдығы 40-50 см.</w:t>
      </w:r>
    </w:p>
    <w:bookmarkEnd w:id="27"/>
    <w:bookmarkStart w:name="z33" w:id="28"/>
    <w:p>
      <w:pPr>
        <w:spacing w:after="0"/>
        <w:ind w:left="0"/>
        <w:jc w:val="both"/>
      </w:pPr>
      <w:r>
        <w:rPr>
          <w:rFonts w:ascii="Times New Roman"/>
          <w:b w:val="false"/>
          <w:i w:val="false"/>
          <w:color w:val="000000"/>
          <w:sz w:val="28"/>
        </w:rPr>
        <w:t>
      Ауданда 15 мал дәрігерлік пункттері және 16 мал көмінділері бар.</w:t>
      </w:r>
    </w:p>
    <w:bookmarkEnd w:id="28"/>
    <w:bookmarkStart w:name="z34" w:id="29"/>
    <w:p>
      <w:pPr>
        <w:spacing w:after="0"/>
        <w:ind w:left="0"/>
        <w:jc w:val="both"/>
      </w:pPr>
      <w:r>
        <w:rPr>
          <w:rFonts w:ascii="Times New Roman"/>
          <w:b w:val="false"/>
          <w:i w:val="false"/>
          <w:color w:val="000000"/>
          <w:sz w:val="28"/>
        </w:rPr>
        <w:t>
      Қазіргі уақытта Казталов ауданында 44180 бас мүйізді ірі қара, 137149 бас ұсақ мал, 8114 бас жылқы, 69 бас түйе бар.</w:t>
      </w:r>
    </w:p>
    <w:bookmarkEnd w:id="29"/>
    <w:bookmarkStart w:name="z35" w:id="30"/>
    <w:p>
      <w:pPr>
        <w:spacing w:after="0"/>
        <w:ind w:left="0"/>
        <w:jc w:val="both"/>
      </w:pPr>
      <w:r>
        <w:rPr>
          <w:rFonts w:ascii="Times New Roman"/>
          <w:b w:val="false"/>
          <w:i w:val="false"/>
          <w:color w:val="000000"/>
          <w:sz w:val="28"/>
        </w:rPr>
        <w:t xml:space="preserve">
      Аудан бойынша ауылшаруашылық жануарларын жайылымдарда жайып бағу стандартына сәйкес кейбір ауылдық округтерге 286 459,3 га жайылымдық жерлер жетіспейді, соның ішінде Казталов ауылдық округі – 3224,6 га, Бостандық ауылдық округі – 9039,9 га, Тереңкөл ауылдық округі – 20507,2 га, Қараоба ауылдық округі – 20027,9 га, Қошанкөл ауылдық округі – 16687,0 га, Бірік ауылдық округі – 2381,9 га, Болашақ ауылдық округі – 19736,1 га, Қайыңды ауылдық округі – 3580,9 га, Жалпақтал ауылдық округі – 17654,1 га, Жаңажол ауылдық округі - 6729,8 га, Ақпәтер ауылдық округі – 14433,5 га, Қарасу ауылдық округі – 75993,5 га, Қараөзен ауылдық округі – 18819,2 га, Талдықұдық ауылдық округі – 10013,3 га, Талдыапан ауылдық округі – 8065,2 га, Көктерек ауылдық округі – 39565,2 га. </w:t>
      </w:r>
    </w:p>
    <w:bookmarkEnd w:id="30"/>
    <w:bookmarkStart w:name="z36" w:id="31"/>
    <w:p>
      <w:pPr>
        <w:spacing w:after="0"/>
        <w:ind w:left="0"/>
        <w:jc w:val="both"/>
      </w:pPr>
      <w:r>
        <w:rPr>
          <w:rFonts w:ascii="Times New Roman"/>
          <w:b w:val="false"/>
          <w:i w:val="false"/>
          <w:color w:val="000000"/>
          <w:sz w:val="28"/>
        </w:rPr>
        <w:t>
      Бұл мәселелерді шешу үшін - мемлекеттік қордан жайылымдық алқаптарды ұтымды бөлу және елді мекендердің шекараларын қайта қалыптастыру, малдарды айдаудың жайылым тәсілін кеңінен қолдану, ауыл шаруашылық мақсатындағы және Казталов ауданының қордағы жерлерінен бөлу есебінен ұлғайту шараларын жүзеге асыру көзделуде. Ауыл шаруашылығы жануарларын жаю үшін халықтың жайылымдық алқаптарға деген мұқтажын қамтамасыз ету мақсатында ауданның босалқы жерінен 163362,0 га жер учаскесі резервке қойылды.</w:t>
      </w:r>
    </w:p>
    <w:bookmarkEnd w:id="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1-қосымша</w:t>
            </w:r>
          </w:p>
        </w:tc>
      </w:tr>
    </w:tbl>
    <w:bookmarkStart w:name="z38" w:id="32"/>
    <w:p>
      <w:pPr>
        <w:spacing w:after="0"/>
        <w:ind w:left="0"/>
        <w:jc w:val="left"/>
      </w:pPr>
      <w:r>
        <w:rPr>
          <w:rFonts w:ascii="Times New Roman"/>
          <w:b/>
          <w:i w:val="false"/>
          <w:color w:val="000000"/>
        </w:rPr>
        <w:t xml:space="preserve"> Ветеринариялық-санитариялық объектілер туралы мәлімет</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Реттік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Жалпақтал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16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 қосымша</w:t>
            </w:r>
          </w:p>
        </w:tc>
      </w:tr>
    </w:tbl>
    <w:bookmarkStart w:name="z40" w:id="3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Жалпақтал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екінші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1" w:id="34"/>
    <w:p>
      <w:pPr>
        <w:spacing w:after="0"/>
        <w:ind w:left="0"/>
        <w:jc w:val="both"/>
      </w:pPr>
      <w:r>
        <w:rPr>
          <w:rFonts w:ascii="Times New Roman"/>
          <w:b w:val="false"/>
          <w:i w:val="false"/>
          <w:color w:val="000000"/>
          <w:sz w:val="28"/>
        </w:rPr>
        <w:t xml:space="preserve">
      Сонымен қатар жайылымның кезеңінің ұзақтығы топырақтық-климаттық аймақ зонасына байланысты, ауыл шаруашылығы жануарлар түріне, сондай-ақ жайылым өнімділігіне байланысты біркелкі құрғақ - селеулі - бетегелі – жусанды далада 180-200 күнді құрайды. </w:t>
      </w:r>
    </w:p>
    <w:bookmarkEnd w:id="34"/>
    <w:bookmarkStart w:name="z42" w:id="35"/>
    <w:p>
      <w:pPr>
        <w:spacing w:after="0"/>
        <w:ind w:left="0"/>
        <w:jc w:val="both"/>
      </w:pPr>
      <w:r>
        <w:rPr>
          <w:rFonts w:ascii="Times New Roman"/>
          <w:b w:val="false"/>
          <w:i w:val="false"/>
          <w:color w:val="000000"/>
          <w:sz w:val="28"/>
        </w:rPr>
        <w:t xml:space="preserve">
      Бұл жағдайда жайылымның ұзақтығы мүйізді ірі қара, ұзақ мүйізді малдар, жылқы және түйелер үшін максималды қар жамылғысың қалыңдығымен тереңдігіне және басқада факторларға байланысты. </w:t>
      </w:r>
    </w:p>
    <w:bookmarkEnd w:id="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3-қосымша</w:t>
            </w:r>
          </w:p>
        </w:tc>
      </w:tr>
    </w:tbl>
    <w:bookmarkStart w:name="z44" w:id="3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6"/>
    <w:bookmarkStart w:name="z45" w:id="37"/>
    <w:p>
      <w:pPr>
        <w:spacing w:after="0"/>
        <w:ind w:left="0"/>
        <w:jc w:val="left"/>
      </w:pPr>
      <w:r>
        <w:rPr>
          <w:rFonts w:ascii="Times New Roman"/>
          <w:b/>
          <w:i w:val="false"/>
          <w:color w:val="000000"/>
        </w:rPr>
        <w:t xml:space="preserve"> Ақпәтер ауылдық округі</w:t>
      </w:r>
    </w:p>
    <w:bookmarkEnd w:id="37"/>
    <w:bookmarkStart w:name="z46"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88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4-қосымша</w:t>
            </w:r>
          </w:p>
        </w:tc>
      </w:tr>
    </w:tbl>
    <w:bookmarkStart w:name="z49" w:id="4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0"/>
    <w:bookmarkStart w:name="z50" w:id="41"/>
    <w:p>
      <w:pPr>
        <w:spacing w:after="0"/>
        <w:ind w:left="0"/>
        <w:jc w:val="left"/>
      </w:pPr>
      <w:r>
        <w:rPr>
          <w:rFonts w:ascii="Times New Roman"/>
          <w:b/>
          <w:i w:val="false"/>
          <w:color w:val="000000"/>
        </w:rPr>
        <w:t xml:space="preserve"> Болашақ ауылдық округі</w:t>
      </w:r>
    </w:p>
    <w:bookmarkEnd w:id="41"/>
    <w:bookmarkStart w:name="z51"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38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5-қосымша</w:t>
            </w:r>
          </w:p>
        </w:tc>
      </w:tr>
    </w:tbl>
    <w:bookmarkStart w:name="z54" w:id="4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4"/>
    <w:bookmarkStart w:name="z55" w:id="45"/>
    <w:p>
      <w:pPr>
        <w:spacing w:after="0"/>
        <w:ind w:left="0"/>
        <w:jc w:val="left"/>
      </w:pPr>
      <w:r>
        <w:rPr>
          <w:rFonts w:ascii="Times New Roman"/>
          <w:b/>
          <w:i w:val="false"/>
          <w:color w:val="000000"/>
        </w:rPr>
        <w:t xml:space="preserve"> Бостандық ауылдық округі</w:t>
      </w:r>
    </w:p>
    <w:bookmarkEnd w:id="45"/>
    <w:bookmarkStart w:name="z56"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50546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0546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6-қосымша</w:t>
            </w:r>
          </w:p>
        </w:tc>
      </w:tr>
    </w:tbl>
    <w:bookmarkStart w:name="z59" w:id="4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8"/>
    <w:bookmarkStart w:name="z60" w:id="49"/>
    <w:p>
      <w:pPr>
        <w:spacing w:after="0"/>
        <w:ind w:left="0"/>
        <w:jc w:val="left"/>
      </w:pPr>
      <w:r>
        <w:rPr>
          <w:rFonts w:ascii="Times New Roman"/>
          <w:b/>
          <w:i w:val="false"/>
          <w:color w:val="000000"/>
        </w:rPr>
        <w:t xml:space="preserve"> Бірік ауылдық округі</w:t>
      </w:r>
    </w:p>
    <w:bookmarkEnd w:id="49"/>
    <w:bookmarkStart w:name="z61"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67564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7564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57150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7150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7-қосымша</w:t>
            </w:r>
          </w:p>
        </w:tc>
      </w:tr>
    </w:tbl>
    <w:bookmarkStart w:name="z64" w:id="5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2"/>
    <w:bookmarkStart w:name="z65" w:id="53"/>
    <w:p>
      <w:pPr>
        <w:spacing w:after="0"/>
        <w:ind w:left="0"/>
        <w:jc w:val="left"/>
      </w:pPr>
      <w:r>
        <w:rPr>
          <w:rFonts w:ascii="Times New Roman"/>
          <w:b/>
          <w:i w:val="false"/>
          <w:color w:val="000000"/>
        </w:rPr>
        <w:t xml:space="preserve"> Жалпақтал ауылдық округі</w:t>
      </w:r>
    </w:p>
    <w:bookmarkEnd w:id="53"/>
    <w:bookmarkStart w:name="z66"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67056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7056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ларды пайдалану жөніндегі</w:t>
            </w:r>
            <w:r>
              <w:br/>
            </w:r>
            <w:r>
              <w:rPr>
                <w:rFonts w:ascii="Times New Roman"/>
                <w:b w:val="false"/>
                <w:i w:val="false"/>
                <w:color w:val="000000"/>
                <w:sz w:val="20"/>
              </w:rPr>
              <w:t>Жоспарға 8-қосымша</w:t>
            </w:r>
          </w:p>
        </w:tc>
      </w:tr>
    </w:tbl>
    <w:bookmarkStart w:name="z69" w:id="5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6"/>
    <w:bookmarkStart w:name="z70" w:id="57"/>
    <w:p>
      <w:pPr>
        <w:spacing w:after="0"/>
        <w:ind w:left="0"/>
        <w:jc w:val="left"/>
      </w:pPr>
      <w:r>
        <w:rPr>
          <w:rFonts w:ascii="Times New Roman"/>
          <w:b/>
          <w:i w:val="false"/>
          <w:color w:val="000000"/>
        </w:rPr>
        <w:t xml:space="preserve"> Жаңажл ауылдық округі</w:t>
      </w:r>
    </w:p>
    <w:bookmarkEnd w:id="57"/>
    <w:bookmarkStart w:name="z71"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9-қосымша</w:t>
            </w:r>
          </w:p>
        </w:tc>
      </w:tr>
    </w:tbl>
    <w:bookmarkStart w:name="z74" w:id="6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0"/>
    <w:bookmarkStart w:name="z75" w:id="61"/>
    <w:p>
      <w:pPr>
        <w:spacing w:after="0"/>
        <w:ind w:left="0"/>
        <w:jc w:val="left"/>
      </w:pPr>
      <w:r>
        <w:rPr>
          <w:rFonts w:ascii="Times New Roman"/>
          <w:b/>
          <w:i w:val="false"/>
          <w:color w:val="000000"/>
        </w:rPr>
        <w:t xml:space="preserve"> Казталов ауылдық округі</w:t>
      </w:r>
    </w:p>
    <w:bookmarkEnd w:id="61"/>
    <w:bookmarkStart w:name="z76"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8105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10-қосымша</w:t>
            </w:r>
          </w:p>
        </w:tc>
      </w:tr>
    </w:tbl>
    <w:bookmarkStart w:name="z79" w:id="6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4"/>
    <w:bookmarkStart w:name="z80" w:id="65"/>
    <w:p>
      <w:pPr>
        <w:spacing w:after="0"/>
        <w:ind w:left="0"/>
        <w:jc w:val="left"/>
      </w:pPr>
      <w:r>
        <w:rPr>
          <w:rFonts w:ascii="Times New Roman"/>
          <w:b/>
          <w:i w:val="false"/>
          <w:color w:val="000000"/>
        </w:rPr>
        <w:t xml:space="preserve"> Көктерек ауылдық округтері</w:t>
      </w:r>
    </w:p>
    <w:bookmarkEnd w:id="65"/>
    <w:bookmarkStart w:name="z81"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11-қосымша</w:t>
            </w:r>
          </w:p>
        </w:tc>
      </w:tr>
    </w:tbl>
    <w:bookmarkStart w:name="z84" w:id="6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8"/>
    <w:bookmarkStart w:name="z85" w:id="69"/>
    <w:p>
      <w:pPr>
        <w:spacing w:after="0"/>
        <w:ind w:left="0"/>
        <w:jc w:val="left"/>
      </w:pPr>
      <w:r>
        <w:rPr>
          <w:rFonts w:ascii="Times New Roman"/>
          <w:b/>
          <w:i w:val="false"/>
          <w:color w:val="000000"/>
        </w:rPr>
        <w:t xml:space="preserve"> Қайынды ауылдық округтері</w:t>
      </w:r>
    </w:p>
    <w:bookmarkEnd w:id="69"/>
    <w:bookmarkStart w:name="z86"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8105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617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12-қосымша</w:t>
            </w:r>
          </w:p>
        </w:tc>
      </w:tr>
    </w:tbl>
    <w:bookmarkStart w:name="z89" w:id="7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2"/>
    <w:bookmarkStart w:name="z90" w:id="73"/>
    <w:p>
      <w:pPr>
        <w:spacing w:after="0"/>
        <w:ind w:left="0"/>
        <w:jc w:val="left"/>
      </w:pPr>
      <w:r>
        <w:rPr>
          <w:rFonts w:ascii="Times New Roman"/>
          <w:b/>
          <w:i w:val="false"/>
          <w:color w:val="000000"/>
        </w:rPr>
        <w:t xml:space="preserve"> Қараоба ауылдық округі</w:t>
      </w:r>
    </w:p>
    <w:bookmarkEnd w:id="73"/>
    <w:bookmarkStart w:name="z91"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13-қосымша</w:t>
            </w:r>
          </w:p>
        </w:tc>
      </w:tr>
    </w:tbl>
    <w:bookmarkStart w:name="z94" w:id="7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6"/>
    <w:bookmarkStart w:name="z95" w:id="77"/>
    <w:p>
      <w:pPr>
        <w:spacing w:after="0"/>
        <w:ind w:left="0"/>
        <w:jc w:val="left"/>
      </w:pPr>
      <w:r>
        <w:rPr>
          <w:rFonts w:ascii="Times New Roman"/>
          <w:b/>
          <w:i w:val="false"/>
          <w:color w:val="000000"/>
        </w:rPr>
        <w:t xml:space="preserve"> Қараөзен ауылдық округтері</w:t>
      </w:r>
    </w:p>
    <w:bookmarkEnd w:id="77"/>
    <w:bookmarkStart w:name="z96"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8105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14-қосымша</w:t>
            </w:r>
          </w:p>
        </w:tc>
      </w:tr>
    </w:tbl>
    <w:bookmarkStart w:name="z99" w:id="8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80"/>
    <w:bookmarkStart w:name="z100" w:id="81"/>
    <w:p>
      <w:pPr>
        <w:spacing w:after="0"/>
        <w:ind w:left="0"/>
        <w:jc w:val="left"/>
      </w:pPr>
      <w:r>
        <w:rPr>
          <w:rFonts w:ascii="Times New Roman"/>
          <w:b/>
          <w:i w:val="false"/>
          <w:color w:val="000000"/>
        </w:rPr>
        <w:t xml:space="preserve"> Қарасу ауылдық округтері</w:t>
      </w:r>
    </w:p>
    <w:bookmarkEnd w:id="81"/>
    <w:bookmarkStart w:name="z101"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15-қосымша</w:t>
            </w:r>
          </w:p>
        </w:tc>
      </w:tr>
    </w:tbl>
    <w:bookmarkStart w:name="z104" w:id="8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84"/>
    <w:bookmarkStart w:name="z105" w:id="85"/>
    <w:p>
      <w:pPr>
        <w:spacing w:after="0"/>
        <w:ind w:left="0"/>
        <w:jc w:val="left"/>
      </w:pPr>
      <w:r>
        <w:rPr>
          <w:rFonts w:ascii="Times New Roman"/>
          <w:b/>
          <w:i w:val="false"/>
          <w:color w:val="000000"/>
        </w:rPr>
        <w:t xml:space="preserve"> Қошанкөл ауылдық округтері</w:t>
      </w:r>
    </w:p>
    <w:bookmarkEnd w:id="85"/>
    <w:bookmarkStart w:name="z106"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8105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607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16-қосымша</w:t>
            </w:r>
          </w:p>
        </w:tc>
      </w:tr>
    </w:tbl>
    <w:bookmarkStart w:name="z109" w:id="8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88"/>
    <w:bookmarkStart w:name="z110" w:id="89"/>
    <w:p>
      <w:pPr>
        <w:spacing w:after="0"/>
        <w:ind w:left="0"/>
        <w:jc w:val="left"/>
      </w:pPr>
      <w:r>
        <w:rPr>
          <w:rFonts w:ascii="Times New Roman"/>
          <w:b/>
          <w:i w:val="false"/>
          <w:color w:val="000000"/>
        </w:rPr>
        <w:t xml:space="preserve"> Талдыапан ауылдық округтері</w:t>
      </w:r>
    </w:p>
    <w:bookmarkEnd w:id="89"/>
    <w:bookmarkStart w:name="z111"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7810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17-қосымша</w:t>
            </w:r>
          </w:p>
        </w:tc>
      </w:tr>
    </w:tbl>
    <w:bookmarkStart w:name="z114" w:id="9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92"/>
    <w:bookmarkStart w:name="z115" w:id="93"/>
    <w:p>
      <w:pPr>
        <w:spacing w:after="0"/>
        <w:ind w:left="0"/>
        <w:jc w:val="left"/>
      </w:pPr>
      <w:r>
        <w:rPr>
          <w:rFonts w:ascii="Times New Roman"/>
          <w:b/>
          <w:i w:val="false"/>
          <w:color w:val="000000"/>
        </w:rPr>
        <w:t xml:space="preserve"> Талдықұдық ауылдық округтері</w:t>
      </w:r>
    </w:p>
    <w:bookmarkEnd w:id="93"/>
    <w:bookmarkStart w:name="z116"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7810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18-қосымша</w:t>
            </w:r>
          </w:p>
        </w:tc>
      </w:tr>
    </w:tbl>
    <w:bookmarkStart w:name="z119" w:id="9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96"/>
    <w:bookmarkStart w:name="z120" w:id="97"/>
    <w:p>
      <w:pPr>
        <w:spacing w:after="0"/>
        <w:ind w:left="0"/>
        <w:jc w:val="left"/>
      </w:pPr>
      <w:r>
        <w:rPr>
          <w:rFonts w:ascii="Times New Roman"/>
          <w:b/>
          <w:i w:val="false"/>
          <w:color w:val="000000"/>
        </w:rPr>
        <w:t xml:space="preserve"> Теренкөл ауылдық округтері</w:t>
      </w:r>
    </w:p>
    <w:bookmarkEnd w:id="97"/>
    <w:bookmarkStart w:name="z121"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810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19–қосымша</w:t>
            </w:r>
          </w:p>
        </w:tc>
      </w:tr>
    </w:tbl>
    <w:bookmarkStart w:name="z124" w:id="10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0"/>
    <w:bookmarkStart w:name="z125" w:id="101"/>
    <w:p>
      <w:pPr>
        <w:spacing w:after="0"/>
        <w:ind w:left="0"/>
        <w:jc w:val="left"/>
      </w:pPr>
      <w:r>
        <w:rPr>
          <w:rFonts w:ascii="Times New Roman"/>
          <w:b/>
          <w:i w:val="false"/>
          <w:color w:val="000000"/>
        </w:rPr>
        <w:t xml:space="preserve"> Ақпәтер ауылдық округі</w:t>
      </w:r>
    </w:p>
    <w:bookmarkEnd w:id="101"/>
    <w:bookmarkStart w:name="z126"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810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20–қосымша</w:t>
            </w:r>
          </w:p>
        </w:tc>
      </w:tr>
    </w:tbl>
    <w:bookmarkStart w:name="z129" w:id="104"/>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4"/>
    <w:bookmarkStart w:name="z130" w:id="105"/>
    <w:p>
      <w:pPr>
        <w:spacing w:after="0"/>
        <w:ind w:left="0"/>
        <w:jc w:val="left"/>
      </w:pPr>
      <w:r>
        <w:rPr>
          <w:rFonts w:ascii="Times New Roman"/>
          <w:b/>
          <w:i w:val="false"/>
          <w:color w:val="000000"/>
        </w:rPr>
        <w:t xml:space="preserve"> Болашақ ауылдық округі</w:t>
      </w:r>
    </w:p>
    <w:bookmarkEnd w:id="105"/>
    <w:bookmarkStart w:name="z131"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617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21 –қосымша</w:t>
            </w:r>
          </w:p>
        </w:tc>
      </w:tr>
    </w:tbl>
    <w:bookmarkStart w:name="z134" w:id="10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8"/>
    <w:bookmarkStart w:name="z135" w:id="109"/>
    <w:p>
      <w:pPr>
        <w:spacing w:after="0"/>
        <w:ind w:left="0"/>
        <w:jc w:val="left"/>
      </w:pPr>
      <w:r>
        <w:rPr>
          <w:rFonts w:ascii="Times New Roman"/>
          <w:b/>
          <w:i w:val="false"/>
          <w:color w:val="000000"/>
        </w:rPr>
        <w:t xml:space="preserve"> Бостандық ауылдық округі</w:t>
      </w:r>
    </w:p>
    <w:bookmarkEnd w:id="109"/>
    <w:bookmarkStart w:name="z136"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22–қосымша</w:t>
            </w:r>
          </w:p>
        </w:tc>
      </w:tr>
    </w:tbl>
    <w:bookmarkStart w:name="z139" w:id="11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12"/>
    <w:bookmarkStart w:name="z140" w:id="113"/>
    <w:p>
      <w:pPr>
        <w:spacing w:after="0"/>
        <w:ind w:left="0"/>
        <w:jc w:val="left"/>
      </w:pPr>
      <w:r>
        <w:rPr>
          <w:rFonts w:ascii="Times New Roman"/>
          <w:b/>
          <w:i w:val="false"/>
          <w:color w:val="000000"/>
        </w:rPr>
        <w:t xml:space="preserve"> Бірік ауылдық округі</w:t>
      </w:r>
    </w:p>
    <w:bookmarkEnd w:id="113"/>
    <w:bookmarkStart w:name="z141"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23 –қосымша</w:t>
            </w:r>
          </w:p>
        </w:tc>
      </w:tr>
    </w:tbl>
    <w:bookmarkStart w:name="z144" w:id="11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16"/>
    <w:bookmarkStart w:name="z145" w:id="117"/>
    <w:p>
      <w:pPr>
        <w:spacing w:after="0"/>
        <w:ind w:left="0"/>
        <w:jc w:val="left"/>
      </w:pPr>
      <w:r>
        <w:rPr>
          <w:rFonts w:ascii="Times New Roman"/>
          <w:b/>
          <w:i w:val="false"/>
          <w:color w:val="000000"/>
        </w:rPr>
        <w:t xml:space="preserve"> Жалпақтал ауылдық округі</w:t>
      </w:r>
    </w:p>
    <w:bookmarkEnd w:id="117"/>
    <w:bookmarkStart w:name="z146"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66929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6929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24 –қосымша</w:t>
            </w:r>
          </w:p>
        </w:tc>
      </w:tr>
    </w:tbl>
    <w:bookmarkStart w:name="z149" w:id="12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20"/>
    <w:bookmarkStart w:name="z150" w:id="121"/>
    <w:p>
      <w:pPr>
        <w:spacing w:after="0"/>
        <w:ind w:left="0"/>
        <w:jc w:val="left"/>
      </w:pPr>
      <w:r>
        <w:rPr>
          <w:rFonts w:ascii="Times New Roman"/>
          <w:b/>
          <w:i w:val="false"/>
          <w:color w:val="000000"/>
        </w:rPr>
        <w:t xml:space="preserve"> Жаңажол ауылдық округі</w:t>
      </w:r>
    </w:p>
    <w:bookmarkEnd w:id="121"/>
    <w:bookmarkStart w:name="z151"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78105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25–қосымша</w:t>
            </w:r>
          </w:p>
        </w:tc>
      </w:tr>
    </w:tbl>
    <w:bookmarkStart w:name="z154" w:id="124"/>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24"/>
    <w:bookmarkStart w:name="z155" w:id="125"/>
    <w:p>
      <w:pPr>
        <w:spacing w:after="0"/>
        <w:ind w:left="0"/>
        <w:jc w:val="left"/>
      </w:pPr>
      <w:r>
        <w:rPr>
          <w:rFonts w:ascii="Times New Roman"/>
          <w:b/>
          <w:i w:val="false"/>
          <w:color w:val="000000"/>
        </w:rPr>
        <w:t xml:space="preserve"> Казталов ауылдық округі</w:t>
      </w:r>
    </w:p>
    <w:bookmarkEnd w:id="125"/>
    <w:bookmarkStart w:name="z156"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78105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26–қосымша</w:t>
            </w:r>
          </w:p>
        </w:tc>
      </w:tr>
    </w:tbl>
    <w:bookmarkStart w:name="z159" w:id="12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28"/>
    <w:bookmarkStart w:name="z160" w:id="129"/>
    <w:p>
      <w:pPr>
        <w:spacing w:after="0"/>
        <w:ind w:left="0"/>
        <w:jc w:val="left"/>
      </w:pPr>
      <w:r>
        <w:rPr>
          <w:rFonts w:ascii="Times New Roman"/>
          <w:b/>
          <w:i w:val="false"/>
          <w:color w:val="000000"/>
        </w:rPr>
        <w:t xml:space="preserve"> Көктерек ауылдық округі</w:t>
      </w:r>
    </w:p>
    <w:bookmarkEnd w:id="129"/>
    <w:bookmarkStart w:name="z161"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27-қосымша</w:t>
            </w:r>
          </w:p>
        </w:tc>
      </w:tr>
    </w:tbl>
    <w:bookmarkStart w:name="z164" w:id="13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32"/>
    <w:bookmarkStart w:name="z165" w:id="133"/>
    <w:p>
      <w:pPr>
        <w:spacing w:after="0"/>
        <w:ind w:left="0"/>
        <w:jc w:val="left"/>
      </w:pPr>
      <w:r>
        <w:rPr>
          <w:rFonts w:ascii="Times New Roman"/>
          <w:b/>
          <w:i w:val="false"/>
          <w:color w:val="000000"/>
        </w:rPr>
        <w:t xml:space="preserve"> Қайынды ауылдық округі ругі</w:t>
      </w:r>
    </w:p>
    <w:bookmarkEnd w:id="133"/>
    <w:bookmarkStart w:name="z166"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7"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28-қосымша</w:t>
            </w:r>
          </w:p>
        </w:tc>
      </w:tr>
    </w:tbl>
    <w:bookmarkStart w:name="z169" w:id="13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bookmarkEnd w:id="136"/>
    <w:bookmarkStart w:name="z170" w:id="137"/>
    <w:p>
      <w:pPr>
        <w:spacing w:after="0"/>
        <w:ind w:left="0"/>
        <w:jc w:val="left"/>
      </w:pPr>
      <w:r>
        <w:rPr>
          <w:rFonts w:ascii="Times New Roman"/>
          <w:b/>
          <w:i w:val="false"/>
          <w:color w:val="000000"/>
        </w:rPr>
        <w:t xml:space="preserve"> Қараоба ауылдық округі</w:t>
      </w:r>
    </w:p>
    <w:bookmarkEnd w:id="137"/>
    <w:bookmarkStart w:name="z171"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8105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2"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29-қосымша</w:t>
            </w:r>
          </w:p>
        </w:tc>
      </w:tr>
    </w:tbl>
    <w:bookmarkStart w:name="z174" w:id="14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bookmarkEnd w:id="140"/>
    <w:bookmarkStart w:name="z175" w:id="141"/>
    <w:p>
      <w:pPr>
        <w:spacing w:after="0"/>
        <w:ind w:left="0"/>
        <w:jc w:val="left"/>
      </w:pPr>
      <w:r>
        <w:rPr>
          <w:rFonts w:ascii="Times New Roman"/>
          <w:b/>
          <w:i w:val="false"/>
          <w:color w:val="000000"/>
        </w:rPr>
        <w:t xml:space="preserve"> Қараөзен ауылдық округі</w:t>
      </w:r>
    </w:p>
    <w:bookmarkEnd w:id="141"/>
    <w:bookmarkStart w:name="z176"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78105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7"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30-қосымша</w:t>
            </w:r>
          </w:p>
        </w:tc>
      </w:tr>
    </w:tbl>
    <w:bookmarkStart w:name="z179" w:id="144"/>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bookmarkEnd w:id="144"/>
    <w:bookmarkStart w:name="z180" w:id="145"/>
    <w:p>
      <w:pPr>
        <w:spacing w:after="0"/>
        <w:ind w:left="0"/>
        <w:jc w:val="left"/>
      </w:pPr>
      <w:r>
        <w:rPr>
          <w:rFonts w:ascii="Times New Roman"/>
          <w:b/>
          <w:i w:val="false"/>
          <w:color w:val="000000"/>
        </w:rPr>
        <w:t xml:space="preserve"> Қарасу ауылдық округі</w:t>
      </w:r>
    </w:p>
    <w:bookmarkEnd w:id="145"/>
    <w:bookmarkStart w:name="z181"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2"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31-қосымша</w:t>
            </w:r>
          </w:p>
        </w:tc>
      </w:tr>
    </w:tbl>
    <w:bookmarkStart w:name="z184" w:id="14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bookmarkEnd w:id="148"/>
    <w:bookmarkStart w:name="z185" w:id="149"/>
    <w:p>
      <w:pPr>
        <w:spacing w:after="0"/>
        <w:ind w:left="0"/>
        <w:jc w:val="left"/>
      </w:pPr>
      <w:r>
        <w:rPr>
          <w:rFonts w:ascii="Times New Roman"/>
          <w:b/>
          <w:i w:val="false"/>
          <w:color w:val="000000"/>
        </w:rPr>
        <w:t xml:space="preserve"> Қошанкөл ауылдық округі</w:t>
      </w:r>
    </w:p>
    <w:bookmarkEnd w:id="149"/>
    <w:bookmarkStart w:name="z186"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78105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32-қосымша</w:t>
            </w:r>
          </w:p>
        </w:tc>
      </w:tr>
    </w:tbl>
    <w:bookmarkStart w:name="z189" w:id="15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bookmarkEnd w:id="152"/>
    <w:bookmarkStart w:name="z190" w:id="153"/>
    <w:p>
      <w:pPr>
        <w:spacing w:after="0"/>
        <w:ind w:left="0"/>
        <w:jc w:val="left"/>
      </w:pPr>
      <w:r>
        <w:rPr>
          <w:rFonts w:ascii="Times New Roman"/>
          <w:b/>
          <w:i w:val="false"/>
          <w:color w:val="000000"/>
        </w:rPr>
        <w:t xml:space="preserve"> Талдыапан ауылдық округі</w:t>
      </w:r>
    </w:p>
    <w:bookmarkEnd w:id="153"/>
    <w:bookmarkStart w:name="z191"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2"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33-қосымша</w:t>
            </w:r>
          </w:p>
        </w:tc>
      </w:tr>
    </w:tbl>
    <w:bookmarkStart w:name="z194" w:id="15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bookmarkEnd w:id="156"/>
    <w:bookmarkStart w:name="z195" w:id="157"/>
    <w:p>
      <w:pPr>
        <w:spacing w:after="0"/>
        <w:ind w:left="0"/>
        <w:jc w:val="left"/>
      </w:pPr>
      <w:r>
        <w:rPr>
          <w:rFonts w:ascii="Times New Roman"/>
          <w:b/>
          <w:i w:val="false"/>
          <w:color w:val="000000"/>
        </w:rPr>
        <w:t xml:space="preserve"> Талдықұдық ауылдық округі</w:t>
      </w:r>
    </w:p>
    <w:bookmarkEnd w:id="157"/>
    <w:bookmarkStart w:name="z196"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34-қосымша</w:t>
            </w:r>
          </w:p>
        </w:tc>
      </w:tr>
    </w:tbl>
    <w:bookmarkStart w:name="z199" w:id="16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60"/>
    <w:bookmarkStart w:name="z200" w:id="161"/>
    <w:p>
      <w:pPr>
        <w:spacing w:after="0"/>
        <w:ind w:left="0"/>
        <w:jc w:val="left"/>
      </w:pPr>
      <w:r>
        <w:rPr>
          <w:rFonts w:ascii="Times New Roman"/>
          <w:b/>
          <w:i w:val="false"/>
          <w:color w:val="000000"/>
        </w:rPr>
        <w:t xml:space="preserve"> Теренкөл ауылдық округі</w:t>
      </w:r>
    </w:p>
    <w:bookmarkEnd w:id="161"/>
    <w:bookmarkStart w:name="z201"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2"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35-қосымша</w:t>
            </w:r>
          </w:p>
        </w:tc>
      </w:tr>
    </w:tbl>
    <w:bookmarkStart w:name="z204" w:id="16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64"/>
    <w:bookmarkStart w:name="z205" w:id="165"/>
    <w:p>
      <w:pPr>
        <w:spacing w:after="0"/>
        <w:ind w:left="0"/>
        <w:jc w:val="left"/>
      </w:pPr>
      <w:r>
        <w:rPr>
          <w:rFonts w:ascii="Times New Roman"/>
          <w:b/>
          <w:i w:val="false"/>
          <w:color w:val="000000"/>
        </w:rPr>
        <w:t xml:space="preserve"> Ақпәтер ауылдық округі</w:t>
      </w:r>
    </w:p>
    <w:bookmarkEnd w:id="165"/>
    <w:bookmarkStart w:name="z206"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810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7"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36-қосымша</w:t>
            </w:r>
          </w:p>
        </w:tc>
      </w:tr>
    </w:tbl>
    <w:bookmarkStart w:name="z209" w:id="16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68"/>
    <w:bookmarkStart w:name="z210" w:id="169"/>
    <w:p>
      <w:pPr>
        <w:spacing w:after="0"/>
        <w:ind w:left="0"/>
        <w:jc w:val="left"/>
      </w:pPr>
      <w:r>
        <w:rPr>
          <w:rFonts w:ascii="Times New Roman"/>
          <w:b/>
          <w:i w:val="false"/>
          <w:color w:val="000000"/>
        </w:rPr>
        <w:t xml:space="preserve"> Болашақ ауылдық округі</w:t>
      </w:r>
    </w:p>
    <w:bookmarkEnd w:id="169"/>
    <w:bookmarkStart w:name="z211"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2"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37-қосымша</w:t>
            </w:r>
          </w:p>
        </w:tc>
      </w:tr>
    </w:tbl>
    <w:bookmarkStart w:name="z214" w:id="17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72"/>
    <w:bookmarkStart w:name="z215" w:id="173"/>
    <w:p>
      <w:pPr>
        <w:spacing w:after="0"/>
        <w:ind w:left="0"/>
        <w:jc w:val="left"/>
      </w:pPr>
      <w:r>
        <w:rPr>
          <w:rFonts w:ascii="Times New Roman"/>
          <w:b/>
          <w:i w:val="false"/>
          <w:color w:val="000000"/>
        </w:rPr>
        <w:t xml:space="preserve"> Бостандық ауылдық округі</w:t>
      </w:r>
    </w:p>
    <w:bookmarkEnd w:id="173"/>
    <w:bookmarkStart w:name="z216" w:id="174"/>
    <w:p>
      <w:pPr>
        <w:spacing w:after="0"/>
        <w:ind w:left="0"/>
        <w:jc w:val="both"/>
      </w:pPr>
      <w:r>
        <w:rPr>
          <w:rFonts w:ascii="Times New Roman"/>
          <w:b w:val="false"/>
          <w:i w:val="false"/>
          <w:color w:val="000000"/>
          <w:sz w:val="28"/>
        </w:rPr>
        <w:t xml:space="preserve">
      </w:t>
      </w:r>
    </w:p>
    <w:bookmarkEnd w:id="174"/>
    <w:p>
      <w:pPr>
        <w:spacing w:after="0"/>
        <w:ind w:left="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7"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38-қосымша</w:t>
            </w:r>
          </w:p>
        </w:tc>
      </w:tr>
    </w:tbl>
    <w:bookmarkStart w:name="z219" w:id="17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76"/>
    <w:bookmarkStart w:name="z220" w:id="177"/>
    <w:p>
      <w:pPr>
        <w:spacing w:after="0"/>
        <w:ind w:left="0"/>
        <w:jc w:val="left"/>
      </w:pPr>
      <w:r>
        <w:rPr>
          <w:rFonts w:ascii="Times New Roman"/>
          <w:b/>
          <w:i w:val="false"/>
          <w:color w:val="000000"/>
        </w:rPr>
        <w:t xml:space="preserve"> Бірік ауылдық округі</w:t>
      </w:r>
    </w:p>
    <w:bookmarkEnd w:id="177"/>
    <w:bookmarkStart w:name="z221"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78105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2"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39-қосымша</w:t>
            </w:r>
          </w:p>
        </w:tc>
      </w:tr>
    </w:tbl>
    <w:bookmarkStart w:name="z224" w:id="18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80"/>
    <w:bookmarkStart w:name="z225" w:id="181"/>
    <w:p>
      <w:pPr>
        <w:spacing w:after="0"/>
        <w:ind w:left="0"/>
        <w:jc w:val="left"/>
      </w:pPr>
      <w:r>
        <w:rPr>
          <w:rFonts w:ascii="Times New Roman"/>
          <w:b/>
          <w:i w:val="false"/>
          <w:color w:val="000000"/>
        </w:rPr>
        <w:t xml:space="preserve"> Жалпақтал ауылдық округі</w:t>
      </w:r>
    </w:p>
    <w:bookmarkEnd w:id="181"/>
    <w:bookmarkStart w:name="z226" w:id="182"/>
    <w:p>
      <w:pPr>
        <w:spacing w:after="0"/>
        <w:ind w:left="0"/>
        <w:jc w:val="both"/>
      </w:pPr>
      <w:r>
        <w:rPr>
          <w:rFonts w:ascii="Times New Roman"/>
          <w:b w:val="false"/>
          <w:i w:val="false"/>
          <w:color w:val="000000"/>
          <w:sz w:val="28"/>
        </w:rPr>
        <w:t xml:space="preserve">
      </w:t>
      </w:r>
    </w:p>
    <w:bookmarkEnd w:id="182"/>
    <w:p>
      <w:pPr>
        <w:spacing w:after="0"/>
        <w:ind w:left="0"/>
        <w:jc w:val="both"/>
      </w:pPr>
      <w:r>
        <w:drawing>
          <wp:inline distT="0" distB="0" distL="0" distR="0">
            <wp:extent cx="66929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66929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7" w:id="183"/>
    <w:p>
      <w:pPr>
        <w:spacing w:after="0"/>
        <w:ind w:left="0"/>
        <w:jc w:val="both"/>
      </w:pPr>
      <w:r>
        <w:rPr>
          <w:rFonts w:ascii="Times New Roman"/>
          <w:b w:val="false"/>
          <w:i w:val="false"/>
          <w:color w:val="000000"/>
          <w:sz w:val="28"/>
        </w:rPr>
        <w:t xml:space="preserve">
      </w:t>
      </w:r>
    </w:p>
    <w:bookmarkEnd w:id="183"/>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40-қосымша</w:t>
            </w:r>
          </w:p>
        </w:tc>
      </w:tr>
    </w:tbl>
    <w:bookmarkStart w:name="z229" w:id="18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84"/>
    <w:bookmarkStart w:name="z230" w:id="185"/>
    <w:p>
      <w:pPr>
        <w:spacing w:after="0"/>
        <w:ind w:left="0"/>
        <w:jc w:val="left"/>
      </w:pPr>
      <w:r>
        <w:rPr>
          <w:rFonts w:ascii="Times New Roman"/>
          <w:b/>
          <w:i w:val="false"/>
          <w:color w:val="000000"/>
        </w:rPr>
        <w:t xml:space="preserve"> Жаңажол ауылдық округі</w:t>
      </w:r>
    </w:p>
    <w:bookmarkEnd w:id="185"/>
    <w:bookmarkStart w:name="z231"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78105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2" w:id="187"/>
    <w:p>
      <w:pPr>
        <w:spacing w:after="0"/>
        <w:ind w:left="0"/>
        <w:jc w:val="both"/>
      </w:pPr>
      <w:r>
        <w:rPr>
          <w:rFonts w:ascii="Times New Roman"/>
          <w:b w:val="false"/>
          <w:i w:val="false"/>
          <w:color w:val="000000"/>
          <w:sz w:val="28"/>
        </w:rPr>
        <w:t xml:space="preserve">
      </w:t>
      </w:r>
    </w:p>
    <w:bookmarkEnd w:id="187"/>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41-қосымша</w:t>
            </w:r>
          </w:p>
        </w:tc>
      </w:tr>
    </w:tbl>
    <w:bookmarkStart w:name="z234" w:id="18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88"/>
    <w:bookmarkStart w:name="z235" w:id="189"/>
    <w:p>
      <w:pPr>
        <w:spacing w:after="0"/>
        <w:ind w:left="0"/>
        <w:jc w:val="left"/>
      </w:pPr>
      <w:r>
        <w:rPr>
          <w:rFonts w:ascii="Times New Roman"/>
          <w:b/>
          <w:i w:val="false"/>
          <w:color w:val="000000"/>
        </w:rPr>
        <w:t xml:space="preserve"> Казталов ауылдық округі</w:t>
      </w:r>
    </w:p>
    <w:bookmarkEnd w:id="189"/>
    <w:bookmarkStart w:name="z236" w:id="190"/>
    <w:p>
      <w:pPr>
        <w:spacing w:after="0"/>
        <w:ind w:left="0"/>
        <w:jc w:val="both"/>
      </w:pPr>
      <w:r>
        <w:rPr>
          <w:rFonts w:ascii="Times New Roman"/>
          <w:b w:val="false"/>
          <w:i w:val="false"/>
          <w:color w:val="000000"/>
          <w:sz w:val="28"/>
        </w:rPr>
        <w:t xml:space="preserve">
      </w:t>
      </w:r>
    </w:p>
    <w:bookmarkEnd w:id="190"/>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7" w:id="191"/>
    <w:p>
      <w:pPr>
        <w:spacing w:after="0"/>
        <w:ind w:left="0"/>
        <w:jc w:val="both"/>
      </w:pPr>
      <w:r>
        <w:rPr>
          <w:rFonts w:ascii="Times New Roman"/>
          <w:b w:val="false"/>
          <w:i w:val="false"/>
          <w:color w:val="000000"/>
          <w:sz w:val="28"/>
        </w:rPr>
        <w:t xml:space="preserve">
      </w:t>
      </w:r>
    </w:p>
    <w:bookmarkEnd w:id="191"/>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42-қосымша</w:t>
            </w:r>
          </w:p>
        </w:tc>
      </w:tr>
    </w:tbl>
    <w:bookmarkStart w:name="z239" w:id="19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92"/>
    <w:bookmarkStart w:name="z240" w:id="193"/>
    <w:p>
      <w:pPr>
        <w:spacing w:after="0"/>
        <w:ind w:left="0"/>
        <w:jc w:val="left"/>
      </w:pPr>
      <w:r>
        <w:rPr>
          <w:rFonts w:ascii="Times New Roman"/>
          <w:b/>
          <w:i w:val="false"/>
          <w:color w:val="000000"/>
        </w:rPr>
        <w:t xml:space="preserve"> Көктерек ауылдық округі</w:t>
      </w:r>
    </w:p>
    <w:bookmarkEnd w:id="193"/>
    <w:bookmarkStart w:name="z241" w:id="194"/>
    <w:p>
      <w:pPr>
        <w:spacing w:after="0"/>
        <w:ind w:left="0"/>
        <w:jc w:val="both"/>
      </w:pPr>
      <w:r>
        <w:rPr>
          <w:rFonts w:ascii="Times New Roman"/>
          <w:b w:val="false"/>
          <w:i w:val="false"/>
          <w:color w:val="000000"/>
          <w:sz w:val="28"/>
        </w:rPr>
        <w:t xml:space="preserve">
      </w:t>
      </w:r>
    </w:p>
    <w:bookmarkEnd w:id="194"/>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2" w:id="195"/>
    <w:p>
      <w:pPr>
        <w:spacing w:after="0"/>
        <w:ind w:left="0"/>
        <w:jc w:val="both"/>
      </w:pPr>
      <w:r>
        <w:rPr>
          <w:rFonts w:ascii="Times New Roman"/>
          <w:b w:val="false"/>
          <w:i w:val="false"/>
          <w:color w:val="000000"/>
          <w:sz w:val="28"/>
        </w:rPr>
        <w:t xml:space="preserve">
      </w:t>
      </w:r>
    </w:p>
    <w:bookmarkEnd w:id="195"/>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43-қосымша</w:t>
            </w:r>
          </w:p>
        </w:tc>
      </w:tr>
    </w:tbl>
    <w:bookmarkStart w:name="z244" w:id="19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96"/>
    <w:bookmarkStart w:name="z245" w:id="197"/>
    <w:p>
      <w:pPr>
        <w:spacing w:after="0"/>
        <w:ind w:left="0"/>
        <w:jc w:val="left"/>
      </w:pPr>
      <w:r>
        <w:rPr>
          <w:rFonts w:ascii="Times New Roman"/>
          <w:b/>
          <w:i w:val="false"/>
          <w:color w:val="000000"/>
        </w:rPr>
        <w:t xml:space="preserve"> Қайынды ауылдық округі</w:t>
      </w:r>
    </w:p>
    <w:bookmarkEnd w:id="197"/>
    <w:bookmarkStart w:name="z246" w:id="198"/>
    <w:p>
      <w:pPr>
        <w:spacing w:after="0"/>
        <w:ind w:left="0"/>
        <w:jc w:val="both"/>
      </w:pPr>
      <w:r>
        <w:rPr>
          <w:rFonts w:ascii="Times New Roman"/>
          <w:b w:val="false"/>
          <w:i w:val="false"/>
          <w:color w:val="000000"/>
          <w:sz w:val="28"/>
        </w:rPr>
        <w:t xml:space="preserve">
      </w:t>
      </w:r>
    </w:p>
    <w:bookmarkEnd w:id="198"/>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7" w:id="199"/>
    <w:p>
      <w:pPr>
        <w:spacing w:after="0"/>
        <w:ind w:left="0"/>
        <w:jc w:val="both"/>
      </w:pPr>
      <w:r>
        <w:rPr>
          <w:rFonts w:ascii="Times New Roman"/>
          <w:b w:val="false"/>
          <w:i w:val="false"/>
          <w:color w:val="000000"/>
          <w:sz w:val="28"/>
        </w:rPr>
        <w:t xml:space="preserve">
      </w:t>
      </w:r>
    </w:p>
    <w:bookmarkEnd w:id="199"/>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44-қосымша</w:t>
            </w:r>
          </w:p>
        </w:tc>
      </w:tr>
    </w:tbl>
    <w:bookmarkStart w:name="z249" w:id="20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00"/>
    <w:bookmarkStart w:name="z250" w:id="201"/>
    <w:p>
      <w:pPr>
        <w:spacing w:after="0"/>
        <w:ind w:left="0"/>
        <w:jc w:val="left"/>
      </w:pPr>
      <w:r>
        <w:rPr>
          <w:rFonts w:ascii="Times New Roman"/>
          <w:b/>
          <w:i w:val="false"/>
          <w:color w:val="000000"/>
        </w:rPr>
        <w:t xml:space="preserve"> Қараоба ауылдық округі</w:t>
      </w:r>
    </w:p>
    <w:bookmarkEnd w:id="201"/>
    <w:bookmarkStart w:name="z251" w:id="202"/>
    <w:p>
      <w:pPr>
        <w:spacing w:after="0"/>
        <w:ind w:left="0"/>
        <w:jc w:val="both"/>
      </w:pPr>
      <w:r>
        <w:rPr>
          <w:rFonts w:ascii="Times New Roman"/>
          <w:b w:val="false"/>
          <w:i w:val="false"/>
          <w:color w:val="000000"/>
          <w:sz w:val="28"/>
        </w:rPr>
        <w:t xml:space="preserve">
      </w:t>
      </w:r>
    </w:p>
    <w:bookmarkEnd w:id="202"/>
    <w:p>
      <w:pPr>
        <w:spacing w:after="0"/>
        <w:ind w:left="0"/>
        <w:jc w:val="both"/>
      </w:pPr>
      <w:r>
        <w:drawing>
          <wp:inline distT="0" distB="0" distL="0" distR="0">
            <wp:extent cx="78105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2" w:id="203"/>
    <w:p>
      <w:pPr>
        <w:spacing w:after="0"/>
        <w:ind w:left="0"/>
        <w:jc w:val="both"/>
      </w:pPr>
      <w:r>
        <w:rPr>
          <w:rFonts w:ascii="Times New Roman"/>
          <w:b w:val="false"/>
          <w:i w:val="false"/>
          <w:color w:val="000000"/>
          <w:sz w:val="28"/>
        </w:rPr>
        <w:t xml:space="preserve">
      </w:t>
      </w:r>
    </w:p>
    <w:bookmarkEnd w:id="203"/>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45-қосымша</w:t>
            </w:r>
          </w:p>
        </w:tc>
      </w:tr>
    </w:tbl>
    <w:bookmarkStart w:name="z254" w:id="20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04"/>
    <w:bookmarkStart w:name="z255" w:id="205"/>
    <w:p>
      <w:pPr>
        <w:spacing w:after="0"/>
        <w:ind w:left="0"/>
        <w:jc w:val="left"/>
      </w:pPr>
      <w:r>
        <w:rPr>
          <w:rFonts w:ascii="Times New Roman"/>
          <w:b/>
          <w:i w:val="false"/>
          <w:color w:val="000000"/>
        </w:rPr>
        <w:t xml:space="preserve"> Қараөзен ауылдық округі</w:t>
      </w:r>
    </w:p>
    <w:bookmarkEnd w:id="205"/>
    <w:bookmarkStart w:name="z256" w:id="206"/>
    <w:p>
      <w:pPr>
        <w:spacing w:after="0"/>
        <w:ind w:left="0"/>
        <w:jc w:val="both"/>
      </w:pPr>
      <w:r>
        <w:rPr>
          <w:rFonts w:ascii="Times New Roman"/>
          <w:b w:val="false"/>
          <w:i w:val="false"/>
          <w:color w:val="000000"/>
          <w:sz w:val="28"/>
        </w:rPr>
        <w:t xml:space="preserve">
      </w:t>
      </w:r>
    </w:p>
    <w:bookmarkEnd w:id="206"/>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7" w:id="207"/>
    <w:p>
      <w:pPr>
        <w:spacing w:after="0"/>
        <w:ind w:left="0"/>
        <w:jc w:val="both"/>
      </w:pPr>
      <w:r>
        <w:rPr>
          <w:rFonts w:ascii="Times New Roman"/>
          <w:b w:val="false"/>
          <w:i w:val="false"/>
          <w:color w:val="000000"/>
          <w:sz w:val="28"/>
        </w:rPr>
        <w:t xml:space="preserve">
      </w:t>
      </w:r>
    </w:p>
    <w:bookmarkEnd w:id="207"/>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46-қосымша</w:t>
            </w:r>
          </w:p>
        </w:tc>
      </w:tr>
    </w:tbl>
    <w:bookmarkStart w:name="z259" w:id="20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08"/>
    <w:bookmarkStart w:name="z260" w:id="209"/>
    <w:p>
      <w:pPr>
        <w:spacing w:after="0"/>
        <w:ind w:left="0"/>
        <w:jc w:val="left"/>
      </w:pPr>
      <w:r>
        <w:rPr>
          <w:rFonts w:ascii="Times New Roman"/>
          <w:b/>
          <w:i w:val="false"/>
          <w:color w:val="000000"/>
        </w:rPr>
        <w:t xml:space="preserve"> Қарасу ауылдық округі</w:t>
      </w:r>
    </w:p>
    <w:bookmarkEnd w:id="209"/>
    <w:bookmarkStart w:name="z261" w:id="210"/>
    <w:p>
      <w:pPr>
        <w:spacing w:after="0"/>
        <w:ind w:left="0"/>
        <w:jc w:val="both"/>
      </w:pPr>
      <w:r>
        <w:rPr>
          <w:rFonts w:ascii="Times New Roman"/>
          <w:b w:val="false"/>
          <w:i w:val="false"/>
          <w:color w:val="000000"/>
          <w:sz w:val="28"/>
        </w:rPr>
        <w:t xml:space="preserve">
      </w:t>
      </w:r>
    </w:p>
    <w:bookmarkEnd w:id="210"/>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 w:id="211"/>
    <w:p>
      <w:pPr>
        <w:spacing w:after="0"/>
        <w:ind w:left="0"/>
        <w:jc w:val="both"/>
      </w:pPr>
      <w:r>
        <w:rPr>
          <w:rFonts w:ascii="Times New Roman"/>
          <w:b w:val="false"/>
          <w:i w:val="false"/>
          <w:color w:val="000000"/>
          <w:sz w:val="28"/>
        </w:rPr>
        <w:t xml:space="preserve">
      </w:t>
      </w:r>
    </w:p>
    <w:bookmarkEnd w:id="211"/>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47-қосымша</w:t>
            </w:r>
          </w:p>
        </w:tc>
      </w:tr>
    </w:tbl>
    <w:bookmarkStart w:name="z264" w:id="21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12"/>
    <w:bookmarkStart w:name="z265" w:id="213"/>
    <w:p>
      <w:pPr>
        <w:spacing w:after="0"/>
        <w:ind w:left="0"/>
        <w:jc w:val="left"/>
      </w:pPr>
      <w:r>
        <w:rPr>
          <w:rFonts w:ascii="Times New Roman"/>
          <w:b/>
          <w:i w:val="false"/>
          <w:color w:val="000000"/>
        </w:rPr>
        <w:t xml:space="preserve"> Қошанкөл ауылдық округі</w:t>
      </w:r>
    </w:p>
    <w:bookmarkEnd w:id="213"/>
    <w:bookmarkStart w:name="z266" w:id="214"/>
    <w:p>
      <w:pPr>
        <w:spacing w:after="0"/>
        <w:ind w:left="0"/>
        <w:jc w:val="both"/>
      </w:pPr>
      <w:r>
        <w:rPr>
          <w:rFonts w:ascii="Times New Roman"/>
          <w:b w:val="false"/>
          <w:i w:val="false"/>
          <w:color w:val="000000"/>
          <w:sz w:val="28"/>
        </w:rPr>
        <w:t xml:space="preserve">
      </w:t>
      </w:r>
    </w:p>
    <w:bookmarkEnd w:id="214"/>
    <w:p>
      <w:pPr>
        <w:spacing w:after="0"/>
        <w:ind w:left="0"/>
        <w:jc w:val="both"/>
      </w:pPr>
      <w:r>
        <w:drawing>
          <wp:inline distT="0" distB="0" distL="0" distR="0">
            <wp:extent cx="78105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7" w:id="215"/>
    <w:p>
      <w:pPr>
        <w:spacing w:after="0"/>
        <w:ind w:left="0"/>
        <w:jc w:val="both"/>
      </w:pPr>
      <w:r>
        <w:rPr>
          <w:rFonts w:ascii="Times New Roman"/>
          <w:b w:val="false"/>
          <w:i w:val="false"/>
          <w:color w:val="000000"/>
          <w:sz w:val="28"/>
        </w:rPr>
        <w:t xml:space="preserve">
      </w:t>
      </w:r>
    </w:p>
    <w:bookmarkEnd w:id="215"/>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48-қосымша</w:t>
            </w:r>
          </w:p>
        </w:tc>
      </w:tr>
    </w:tbl>
    <w:bookmarkStart w:name="z269" w:id="21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16"/>
    <w:bookmarkStart w:name="z270" w:id="217"/>
    <w:p>
      <w:pPr>
        <w:spacing w:after="0"/>
        <w:ind w:left="0"/>
        <w:jc w:val="left"/>
      </w:pPr>
      <w:r>
        <w:rPr>
          <w:rFonts w:ascii="Times New Roman"/>
          <w:b/>
          <w:i w:val="false"/>
          <w:color w:val="000000"/>
        </w:rPr>
        <w:t xml:space="preserve"> Талдыапан ауылдық округі</w:t>
      </w:r>
    </w:p>
    <w:bookmarkEnd w:id="217"/>
    <w:bookmarkStart w:name="z271" w:id="218"/>
    <w:p>
      <w:pPr>
        <w:spacing w:after="0"/>
        <w:ind w:left="0"/>
        <w:jc w:val="both"/>
      </w:pPr>
      <w:r>
        <w:rPr>
          <w:rFonts w:ascii="Times New Roman"/>
          <w:b w:val="false"/>
          <w:i w:val="false"/>
          <w:color w:val="000000"/>
          <w:sz w:val="28"/>
        </w:rPr>
        <w:t xml:space="preserve">
      </w:t>
      </w:r>
    </w:p>
    <w:bookmarkEnd w:id="218"/>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2" w:id="219"/>
    <w:p>
      <w:pPr>
        <w:spacing w:after="0"/>
        <w:ind w:left="0"/>
        <w:jc w:val="both"/>
      </w:pPr>
      <w:r>
        <w:rPr>
          <w:rFonts w:ascii="Times New Roman"/>
          <w:b w:val="false"/>
          <w:i w:val="false"/>
          <w:color w:val="000000"/>
          <w:sz w:val="28"/>
        </w:rPr>
        <w:t xml:space="preserve">
      </w:t>
      </w:r>
    </w:p>
    <w:bookmarkEnd w:id="219"/>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49-қосымша</w:t>
            </w:r>
          </w:p>
        </w:tc>
      </w:tr>
    </w:tbl>
    <w:bookmarkStart w:name="z274" w:id="22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20"/>
    <w:bookmarkStart w:name="z275" w:id="221"/>
    <w:p>
      <w:pPr>
        <w:spacing w:after="0"/>
        <w:ind w:left="0"/>
        <w:jc w:val="left"/>
      </w:pPr>
      <w:r>
        <w:rPr>
          <w:rFonts w:ascii="Times New Roman"/>
          <w:b/>
          <w:i w:val="false"/>
          <w:color w:val="000000"/>
        </w:rPr>
        <w:t xml:space="preserve"> Талдыапан ауылдық округі</w:t>
      </w:r>
    </w:p>
    <w:bookmarkEnd w:id="221"/>
    <w:bookmarkStart w:name="z276" w:id="222"/>
    <w:p>
      <w:pPr>
        <w:spacing w:after="0"/>
        <w:ind w:left="0"/>
        <w:jc w:val="both"/>
      </w:pPr>
      <w:r>
        <w:rPr>
          <w:rFonts w:ascii="Times New Roman"/>
          <w:b w:val="false"/>
          <w:i w:val="false"/>
          <w:color w:val="000000"/>
          <w:sz w:val="28"/>
        </w:rPr>
        <w:t xml:space="preserve">
      </w:t>
      </w:r>
    </w:p>
    <w:bookmarkEnd w:id="222"/>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7" w:id="223"/>
    <w:p>
      <w:pPr>
        <w:spacing w:after="0"/>
        <w:ind w:left="0"/>
        <w:jc w:val="both"/>
      </w:pPr>
      <w:r>
        <w:rPr>
          <w:rFonts w:ascii="Times New Roman"/>
          <w:b w:val="false"/>
          <w:i w:val="false"/>
          <w:color w:val="000000"/>
          <w:sz w:val="28"/>
        </w:rPr>
        <w:t xml:space="preserve">
      </w:t>
      </w:r>
    </w:p>
    <w:bookmarkEnd w:id="223"/>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50-қосымша</w:t>
            </w:r>
          </w:p>
        </w:tc>
      </w:tr>
    </w:tbl>
    <w:bookmarkStart w:name="z279" w:id="22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24"/>
    <w:bookmarkStart w:name="z280" w:id="225"/>
    <w:p>
      <w:pPr>
        <w:spacing w:after="0"/>
        <w:ind w:left="0"/>
        <w:jc w:val="left"/>
      </w:pPr>
      <w:r>
        <w:rPr>
          <w:rFonts w:ascii="Times New Roman"/>
          <w:b/>
          <w:i w:val="false"/>
          <w:color w:val="000000"/>
        </w:rPr>
        <w:t xml:space="preserve"> Теренкөл ауылдық округі</w:t>
      </w:r>
    </w:p>
    <w:bookmarkEnd w:id="225"/>
    <w:bookmarkStart w:name="z281"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78105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2" w:id="227"/>
    <w:p>
      <w:pPr>
        <w:spacing w:after="0"/>
        <w:ind w:left="0"/>
        <w:jc w:val="both"/>
      </w:pPr>
      <w:r>
        <w:rPr>
          <w:rFonts w:ascii="Times New Roman"/>
          <w:b w:val="false"/>
          <w:i w:val="false"/>
          <w:color w:val="000000"/>
          <w:sz w:val="28"/>
        </w:rPr>
        <w:t xml:space="preserve">
      </w:t>
      </w:r>
    </w:p>
    <w:bookmarkEnd w:id="227"/>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51-қосымша</w:t>
            </w:r>
          </w:p>
        </w:tc>
      </w:tr>
    </w:tbl>
    <w:bookmarkStart w:name="z284" w:id="228"/>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28"/>
    <w:bookmarkStart w:name="z285" w:id="229"/>
    <w:p>
      <w:pPr>
        <w:spacing w:after="0"/>
        <w:ind w:left="0"/>
        <w:jc w:val="left"/>
      </w:pPr>
      <w:r>
        <w:rPr>
          <w:rFonts w:ascii="Times New Roman"/>
          <w:b/>
          <w:i w:val="false"/>
          <w:color w:val="000000"/>
        </w:rPr>
        <w:t xml:space="preserve"> Ақпәтер ауылдық округі</w:t>
      </w:r>
    </w:p>
    <w:bookmarkEnd w:id="229"/>
    <w:bookmarkStart w:name="z286" w:id="230"/>
    <w:p>
      <w:pPr>
        <w:spacing w:after="0"/>
        <w:ind w:left="0"/>
        <w:jc w:val="both"/>
      </w:pPr>
      <w:r>
        <w:rPr>
          <w:rFonts w:ascii="Times New Roman"/>
          <w:b w:val="false"/>
          <w:i w:val="false"/>
          <w:color w:val="000000"/>
          <w:sz w:val="28"/>
        </w:rPr>
        <w:t xml:space="preserve">
      </w:t>
      </w:r>
    </w:p>
    <w:bookmarkEnd w:id="230"/>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7" w:id="231"/>
    <w:p>
      <w:pPr>
        <w:spacing w:after="0"/>
        <w:ind w:left="0"/>
        <w:jc w:val="both"/>
      </w:pPr>
      <w:r>
        <w:rPr>
          <w:rFonts w:ascii="Times New Roman"/>
          <w:b w:val="false"/>
          <w:i w:val="false"/>
          <w:color w:val="000000"/>
          <w:sz w:val="28"/>
        </w:rPr>
        <w:t xml:space="preserve">
      </w:t>
      </w:r>
    </w:p>
    <w:bookmarkEnd w:id="231"/>
    <w:p>
      <w:pPr>
        <w:spacing w:after="0"/>
        <w:ind w:left="0"/>
        <w:jc w:val="both"/>
      </w:pPr>
      <w:r>
        <w:drawing>
          <wp:inline distT="0" distB="0" distL="0" distR="0">
            <wp:extent cx="78105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105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52-қосымша</w:t>
            </w:r>
          </w:p>
        </w:tc>
      </w:tr>
    </w:tbl>
    <w:bookmarkStart w:name="z289" w:id="23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32"/>
    <w:bookmarkStart w:name="z290" w:id="233"/>
    <w:p>
      <w:pPr>
        <w:spacing w:after="0"/>
        <w:ind w:left="0"/>
        <w:jc w:val="left"/>
      </w:pPr>
      <w:r>
        <w:rPr>
          <w:rFonts w:ascii="Times New Roman"/>
          <w:b/>
          <w:i w:val="false"/>
          <w:color w:val="000000"/>
        </w:rPr>
        <w:t xml:space="preserve"> Бірік ауылдық округі</w:t>
      </w:r>
    </w:p>
    <w:bookmarkEnd w:id="233"/>
    <w:bookmarkStart w:name="z291" w:id="234"/>
    <w:p>
      <w:pPr>
        <w:spacing w:after="0"/>
        <w:ind w:left="0"/>
        <w:jc w:val="both"/>
      </w:pPr>
      <w:r>
        <w:rPr>
          <w:rFonts w:ascii="Times New Roman"/>
          <w:b w:val="false"/>
          <w:i w:val="false"/>
          <w:color w:val="000000"/>
          <w:sz w:val="28"/>
        </w:rPr>
        <w:t xml:space="preserve">
      </w:t>
      </w:r>
    </w:p>
    <w:bookmarkEnd w:id="234"/>
    <w:p>
      <w:pPr>
        <w:spacing w:after="0"/>
        <w:ind w:left="0"/>
        <w:jc w:val="both"/>
      </w:pPr>
      <w:r>
        <w:drawing>
          <wp:inline distT="0" distB="0" distL="0" distR="0">
            <wp:extent cx="7810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2"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78105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105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53-қосымша</w:t>
            </w:r>
          </w:p>
        </w:tc>
      </w:tr>
    </w:tbl>
    <w:bookmarkStart w:name="z294" w:id="236"/>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36"/>
    <w:bookmarkStart w:name="z295" w:id="237"/>
    <w:p>
      <w:pPr>
        <w:spacing w:after="0"/>
        <w:ind w:left="0"/>
        <w:jc w:val="left"/>
      </w:pPr>
      <w:r>
        <w:rPr>
          <w:rFonts w:ascii="Times New Roman"/>
          <w:b/>
          <w:i w:val="false"/>
          <w:color w:val="000000"/>
        </w:rPr>
        <w:t xml:space="preserve"> Болашақ ауылдық округі</w:t>
      </w:r>
    </w:p>
    <w:bookmarkEnd w:id="237"/>
    <w:bookmarkStart w:name="z296"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78105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7" w:id="239"/>
    <w:p>
      <w:pPr>
        <w:spacing w:after="0"/>
        <w:ind w:left="0"/>
        <w:jc w:val="both"/>
      </w:pPr>
      <w:r>
        <w:rPr>
          <w:rFonts w:ascii="Times New Roman"/>
          <w:b w:val="false"/>
          <w:i w:val="false"/>
          <w:color w:val="000000"/>
          <w:sz w:val="28"/>
        </w:rPr>
        <w:t xml:space="preserve">
      </w:t>
      </w:r>
    </w:p>
    <w:bookmarkEnd w:id="239"/>
    <w:p>
      <w:pPr>
        <w:spacing w:after="0"/>
        <w:ind w:left="0"/>
        <w:jc w:val="both"/>
      </w:pPr>
      <w:r>
        <w:drawing>
          <wp:inline distT="0" distB="0" distL="0" distR="0">
            <wp:extent cx="78105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105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54-қосымша</w:t>
            </w:r>
          </w:p>
        </w:tc>
      </w:tr>
    </w:tbl>
    <w:bookmarkStart w:name="z299" w:id="24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40"/>
    <w:bookmarkStart w:name="z300" w:id="241"/>
    <w:p>
      <w:pPr>
        <w:spacing w:after="0"/>
        <w:ind w:left="0"/>
        <w:jc w:val="left"/>
      </w:pPr>
      <w:r>
        <w:rPr>
          <w:rFonts w:ascii="Times New Roman"/>
          <w:b/>
          <w:i w:val="false"/>
          <w:color w:val="000000"/>
        </w:rPr>
        <w:t xml:space="preserve"> Бостандық ауылдық округі</w:t>
      </w:r>
    </w:p>
    <w:bookmarkEnd w:id="241"/>
    <w:bookmarkStart w:name="z301" w:id="242"/>
    <w:p>
      <w:pPr>
        <w:spacing w:after="0"/>
        <w:ind w:left="0"/>
        <w:jc w:val="both"/>
      </w:pPr>
      <w:r>
        <w:rPr>
          <w:rFonts w:ascii="Times New Roman"/>
          <w:b w:val="false"/>
          <w:i w:val="false"/>
          <w:color w:val="000000"/>
          <w:sz w:val="28"/>
        </w:rPr>
        <w:t xml:space="preserve">
      </w:t>
      </w:r>
    </w:p>
    <w:bookmarkEnd w:id="242"/>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 w:id="243"/>
    <w:p>
      <w:pPr>
        <w:spacing w:after="0"/>
        <w:ind w:left="0"/>
        <w:jc w:val="both"/>
      </w:pPr>
      <w:r>
        <w:rPr>
          <w:rFonts w:ascii="Times New Roman"/>
          <w:b w:val="false"/>
          <w:i w:val="false"/>
          <w:color w:val="000000"/>
          <w:sz w:val="28"/>
        </w:rPr>
        <w:t xml:space="preserve">
      </w:t>
      </w:r>
    </w:p>
    <w:bookmarkEnd w:id="243"/>
    <w:p>
      <w:pPr>
        <w:spacing w:after="0"/>
        <w:ind w:left="0"/>
        <w:jc w:val="both"/>
      </w:pPr>
      <w:r>
        <w:drawing>
          <wp:inline distT="0" distB="0" distL="0" distR="0">
            <wp:extent cx="78105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105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55-қосымша</w:t>
            </w:r>
          </w:p>
        </w:tc>
      </w:tr>
    </w:tbl>
    <w:bookmarkStart w:name="z304" w:id="244"/>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44"/>
    <w:bookmarkStart w:name="z305" w:id="245"/>
    <w:p>
      <w:pPr>
        <w:spacing w:after="0"/>
        <w:ind w:left="0"/>
        <w:jc w:val="left"/>
      </w:pPr>
      <w:r>
        <w:rPr>
          <w:rFonts w:ascii="Times New Roman"/>
          <w:b/>
          <w:i w:val="false"/>
          <w:color w:val="000000"/>
        </w:rPr>
        <w:t xml:space="preserve"> Жалпақтал ауылдық округі</w:t>
      </w:r>
    </w:p>
    <w:bookmarkEnd w:id="245"/>
    <w:bookmarkStart w:name="z306" w:id="246"/>
    <w:p>
      <w:pPr>
        <w:spacing w:after="0"/>
        <w:ind w:left="0"/>
        <w:jc w:val="both"/>
      </w:pPr>
      <w:r>
        <w:rPr>
          <w:rFonts w:ascii="Times New Roman"/>
          <w:b w:val="false"/>
          <w:i w:val="false"/>
          <w:color w:val="000000"/>
          <w:sz w:val="28"/>
        </w:rPr>
        <w:t xml:space="preserve">
      </w:t>
      </w:r>
    </w:p>
    <w:bookmarkEnd w:id="246"/>
    <w:p>
      <w:pPr>
        <w:spacing w:after="0"/>
        <w:ind w:left="0"/>
        <w:jc w:val="both"/>
      </w:pPr>
      <w:r>
        <w:drawing>
          <wp:inline distT="0" distB="0" distL="0" distR="0">
            <wp:extent cx="66929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66929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7" w:id="247"/>
    <w:p>
      <w:pPr>
        <w:spacing w:after="0"/>
        <w:ind w:left="0"/>
        <w:jc w:val="both"/>
      </w:pPr>
      <w:r>
        <w:rPr>
          <w:rFonts w:ascii="Times New Roman"/>
          <w:b w:val="false"/>
          <w:i w:val="false"/>
          <w:color w:val="000000"/>
          <w:sz w:val="28"/>
        </w:rPr>
        <w:t xml:space="preserve">
      </w:t>
      </w:r>
    </w:p>
    <w:bookmarkEnd w:id="247"/>
    <w:p>
      <w:pPr>
        <w:spacing w:after="0"/>
        <w:ind w:left="0"/>
        <w:jc w:val="both"/>
      </w:pPr>
      <w:r>
        <w:drawing>
          <wp:inline distT="0" distB="0" distL="0" distR="0">
            <wp:extent cx="78105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105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56-қосымша</w:t>
            </w:r>
          </w:p>
        </w:tc>
      </w:tr>
    </w:tbl>
    <w:bookmarkStart w:name="z309" w:id="248"/>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48"/>
    <w:bookmarkStart w:name="z310" w:id="249"/>
    <w:p>
      <w:pPr>
        <w:spacing w:after="0"/>
        <w:ind w:left="0"/>
        <w:jc w:val="left"/>
      </w:pPr>
      <w:r>
        <w:rPr>
          <w:rFonts w:ascii="Times New Roman"/>
          <w:b/>
          <w:i w:val="false"/>
          <w:color w:val="000000"/>
        </w:rPr>
        <w:t xml:space="preserve"> Жаңажол ауылдық округі</w:t>
      </w:r>
    </w:p>
    <w:bookmarkEnd w:id="249"/>
    <w:bookmarkStart w:name="z311" w:id="250"/>
    <w:p>
      <w:pPr>
        <w:spacing w:after="0"/>
        <w:ind w:left="0"/>
        <w:jc w:val="both"/>
      </w:pPr>
      <w:r>
        <w:rPr>
          <w:rFonts w:ascii="Times New Roman"/>
          <w:b w:val="false"/>
          <w:i w:val="false"/>
          <w:color w:val="000000"/>
          <w:sz w:val="28"/>
        </w:rPr>
        <w:t xml:space="preserve">
      </w:t>
      </w:r>
    </w:p>
    <w:bookmarkEnd w:id="250"/>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2" w:id="251"/>
    <w:p>
      <w:pPr>
        <w:spacing w:after="0"/>
        <w:ind w:left="0"/>
        <w:jc w:val="both"/>
      </w:pPr>
      <w:r>
        <w:rPr>
          <w:rFonts w:ascii="Times New Roman"/>
          <w:b w:val="false"/>
          <w:i w:val="false"/>
          <w:color w:val="000000"/>
          <w:sz w:val="28"/>
        </w:rPr>
        <w:t xml:space="preserve">
      </w:t>
      </w:r>
    </w:p>
    <w:bookmarkEnd w:id="251"/>
    <w:p>
      <w:pPr>
        <w:spacing w:after="0"/>
        <w:ind w:left="0"/>
        <w:jc w:val="both"/>
      </w:pPr>
      <w:r>
        <w:drawing>
          <wp:inline distT="0" distB="0" distL="0" distR="0">
            <wp:extent cx="78105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105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57-қосымша</w:t>
            </w:r>
          </w:p>
        </w:tc>
      </w:tr>
    </w:tbl>
    <w:bookmarkStart w:name="z314" w:id="25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52"/>
    <w:bookmarkStart w:name="z315" w:id="253"/>
    <w:p>
      <w:pPr>
        <w:spacing w:after="0"/>
        <w:ind w:left="0"/>
        <w:jc w:val="left"/>
      </w:pPr>
      <w:r>
        <w:rPr>
          <w:rFonts w:ascii="Times New Roman"/>
          <w:b/>
          <w:i w:val="false"/>
          <w:color w:val="000000"/>
        </w:rPr>
        <w:t xml:space="preserve"> Казталов ауылдық округі</w:t>
      </w:r>
    </w:p>
    <w:bookmarkEnd w:id="253"/>
    <w:bookmarkStart w:name="z316" w:id="254"/>
    <w:p>
      <w:pPr>
        <w:spacing w:after="0"/>
        <w:ind w:left="0"/>
        <w:jc w:val="both"/>
      </w:pPr>
      <w:r>
        <w:rPr>
          <w:rFonts w:ascii="Times New Roman"/>
          <w:b w:val="false"/>
          <w:i w:val="false"/>
          <w:color w:val="000000"/>
          <w:sz w:val="28"/>
        </w:rPr>
        <w:t xml:space="preserve">
      </w:t>
      </w:r>
    </w:p>
    <w:bookmarkEnd w:id="254"/>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7" w:id="255"/>
    <w:p>
      <w:pPr>
        <w:spacing w:after="0"/>
        <w:ind w:left="0"/>
        <w:jc w:val="both"/>
      </w:pPr>
      <w:r>
        <w:rPr>
          <w:rFonts w:ascii="Times New Roman"/>
          <w:b w:val="false"/>
          <w:i w:val="false"/>
          <w:color w:val="000000"/>
          <w:sz w:val="28"/>
        </w:rPr>
        <w:t xml:space="preserve">
      </w:t>
      </w:r>
    </w:p>
    <w:bookmarkEnd w:id="255"/>
    <w:p>
      <w:pPr>
        <w:spacing w:after="0"/>
        <w:ind w:left="0"/>
        <w:jc w:val="both"/>
      </w:pPr>
      <w:r>
        <w:drawing>
          <wp:inline distT="0" distB="0" distL="0" distR="0">
            <wp:extent cx="78105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105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58-қосымша</w:t>
            </w:r>
          </w:p>
        </w:tc>
      </w:tr>
    </w:tbl>
    <w:bookmarkStart w:name="z319" w:id="256"/>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56"/>
    <w:bookmarkStart w:name="z320" w:id="257"/>
    <w:p>
      <w:pPr>
        <w:spacing w:after="0"/>
        <w:ind w:left="0"/>
        <w:jc w:val="left"/>
      </w:pPr>
      <w:r>
        <w:rPr>
          <w:rFonts w:ascii="Times New Roman"/>
          <w:b/>
          <w:i w:val="false"/>
          <w:color w:val="000000"/>
        </w:rPr>
        <w:t xml:space="preserve"> Көктерек ауылдық округі</w:t>
      </w:r>
    </w:p>
    <w:bookmarkEnd w:id="257"/>
    <w:bookmarkStart w:name="z321" w:id="258"/>
    <w:p>
      <w:pPr>
        <w:spacing w:after="0"/>
        <w:ind w:left="0"/>
        <w:jc w:val="both"/>
      </w:pPr>
      <w:r>
        <w:rPr>
          <w:rFonts w:ascii="Times New Roman"/>
          <w:b w:val="false"/>
          <w:i w:val="false"/>
          <w:color w:val="000000"/>
          <w:sz w:val="28"/>
        </w:rPr>
        <w:t xml:space="preserve">
      </w:t>
      </w:r>
    </w:p>
    <w:bookmarkEnd w:id="258"/>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 w:id="259"/>
    <w:p>
      <w:pPr>
        <w:spacing w:after="0"/>
        <w:ind w:left="0"/>
        <w:jc w:val="both"/>
      </w:pPr>
      <w:r>
        <w:rPr>
          <w:rFonts w:ascii="Times New Roman"/>
          <w:b w:val="false"/>
          <w:i w:val="false"/>
          <w:color w:val="000000"/>
          <w:sz w:val="28"/>
        </w:rPr>
        <w:t xml:space="preserve">
      </w:t>
      </w:r>
    </w:p>
    <w:bookmarkEnd w:id="259"/>
    <w:p>
      <w:pPr>
        <w:spacing w:after="0"/>
        <w:ind w:left="0"/>
        <w:jc w:val="both"/>
      </w:pPr>
      <w:r>
        <w:drawing>
          <wp:inline distT="0" distB="0" distL="0" distR="0">
            <wp:extent cx="78105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105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59-қосымша</w:t>
            </w:r>
          </w:p>
        </w:tc>
      </w:tr>
    </w:tbl>
    <w:bookmarkStart w:name="z324" w:id="26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60"/>
    <w:bookmarkStart w:name="z325" w:id="261"/>
    <w:p>
      <w:pPr>
        <w:spacing w:after="0"/>
        <w:ind w:left="0"/>
        <w:jc w:val="left"/>
      </w:pPr>
      <w:r>
        <w:rPr>
          <w:rFonts w:ascii="Times New Roman"/>
          <w:b/>
          <w:i w:val="false"/>
          <w:color w:val="000000"/>
        </w:rPr>
        <w:t xml:space="preserve"> Қайынды ауылдық округі</w:t>
      </w:r>
    </w:p>
    <w:bookmarkEnd w:id="261"/>
    <w:bookmarkStart w:name="z326" w:id="262"/>
    <w:p>
      <w:pPr>
        <w:spacing w:after="0"/>
        <w:ind w:left="0"/>
        <w:jc w:val="both"/>
      </w:pPr>
      <w:r>
        <w:rPr>
          <w:rFonts w:ascii="Times New Roman"/>
          <w:b w:val="false"/>
          <w:i w:val="false"/>
          <w:color w:val="000000"/>
          <w:sz w:val="28"/>
        </w:rPr>
        <w:t xml:space="preserve">
      </w:t>
      </w:r>
    </w:p>
    <w:bookmarkEnd w:id="262"/>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7" w:id="263"/>
    <w:p>
      <w:pPr>
        <w:spacing w:after="0"/>
        <w:ind w:left="0"/>
        <w:jc w:val="both"/>
      </w:pPr>
      <w:r>
        <w:rPr>
          <w:rFonts w:ascii="Times New Roman"/>
          <w:b w:val="false"/>
          <w:i w:val="false"/>
          <w:color w:val="000000"/>
          <w:sz w:val="28"/>
        </w:rPr>
        <w:t xml:space="preserve">
      </w:t>
      </w:r>
    </w:p>
    <w:bookmarkEnd w:id="263"/>
    <w:p>
      <w:pPr>
        <w:spacing w:after="0"/>
        <w:ind w:left="0"/>
        <w:jc w:val="both"/>
      </w:pPr>
      <w:r>
        <w:drawing>
          <wp:inline distT="0" distB="0" distL="0" distR="0">
            <wp:extent cx="78105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105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60-қосымша</w:t>
            </w:r>
          </w:p>
        </w:tc>
      </w:tr>
    </w:tbl>
    <w:bookmarkStart w:name="z329" w:id="264"/>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64"/>
    <w:bookmarkStart w:name="z330" w:id="265"/>
    <w:p>
      <w:pPr>
        <w:spacing w:after="0"/>
        <w:ind w:left="0"/>
        <w:jc w:val="left"/>
      </w:pPr>
      <w:r>
        <w:rPr>
          <w:rFonts w:ascii="Times New Roman"/>
          <w:b/>
          <w:i w:val="false"/>
          <w:color w:val="000000"/>
        </w:rPr>
        <w:t xml:space="preserve"> Қараоба ауылдық округі</w:t>
      </w:r>
    </w:p>
    <w:bookmarkEnd w:id="265"/>
    <w:bookmarkStart w:name="z331" w:id="266"/>
    <w:p>
      <w:pPr>
        <w:spacing w:after="0"/>
        <w:ind w:left="0"/>
        <w:jc w:val="both"/>
      </w:pPr>
      <w:r>
        <w:rPr>
          <w:rFonts w:ascii="Times New Roman"/>
          <w:b w:val="false"/>
          <w:i w:val="false"/>
          <w:color w:val="000000"/>
          <w:sz w:val="28"/>
        </w:rPr>
        <w:t xml:space="preserve">
      </w:t>
      </w:r>
    </w:p>
    <w:bookmarkEnd w:id="266"/>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 w:id="267"/>
    <w:p>
      <w:pPr>
        <w:spacing w:after="0"/>
        <w:ind w:left="0"/>
        <w:jc w:val="both"/>
      </w:pPr>
      <w:r>
        <w:rPr>
          <w:rFonts w:ascii="Times New Roman"/>
          <w:b w:val="false"/>
          <w:i w:val="false"/>
          <w:color w:val="000000"/>
          <w:sz w:val="28"/>
        </w:rPr>
        <w:t xml:space="preserve">
      </w:t>
      </w:r>
    </w:p>
    <w:bookmarkEnd w:id="267"/>
    <w:p>
      <w:pPr>
        <w:spacing w:after="0"/>
        <w:ind w:left="0"/>
        <w:jc w:val="both"/>
      </w:pPr>
      <w:r>
        <w:drawing>
          <wp:inline distT="0" distB="0" distL="0" distR="0">
            <wp:extent cx="78105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105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61-қосымша</w:t>
            </w:r>
          </w:p>
        </w:tc>
      </w:tr>
    </w:tbl>
    <w:bookmarkStart w:name="z334" w:id="268"/>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68"/>
    <w:bookmarkStart w:name="z335" w:id="269"/>
    <w:p>
      <w:pPr>
        <w:spacing w:after="0"/>
        <w:ind w:left="0"/>
        <w:jc w:val="left"/>
      </w:pPr>
      <w:r>
        <w:rPr>
          <w:rFonts w:ascii="Times New Roman"/>
          <w:b/>
          <w:i w:val="false"/>
          <w:color w:val="000000"/>
        </w:rPr>
        <w:t xml:space="preserve"> Қараөзен ауылдық округі</w:t>
      </w:r>
    </w:p>
    <w:bookmarkEnd w:id="269"/>
    <w:bookmarkStart w:name="z336" w:id="270"/>
    <w:p>
      <w:pPr>
        <w:spacing w:after="0"/>
        <w:ind w:left="0"/>
        <w:jc w:val="both"/>
      </w:pPr>
      <w:r>
        <w:rPr>
          <w:rFonts w:ascii="Times New Roman"/>
          <w:b w:val="false"/>
          <w:i w:val="false"/>
          <w:color w:val="000000"/>
          <w:sz w:val="28"/>
        </w:rPr>
        <w:t xml:space="preserve">
      </w:t>
      </w:r>
    </w:p>
    <w:bookmarkEnd w:id="270"/>
    <w:p>
      <w:pPr>
        <w:spacing w:after="0"/>
        <w:ind w:left="0"/>
        <w:jc w:val="both"/>
      </w:pPr>
      <w:r>
        <w:drawing>
          <wp:inline distT="0" distB="0" distL="0" distR="0">
            <wp:extent cx="7810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8105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 w:id="271"/>
    <w:p>
      <w:pPr>
        <w:spacing w:after="0"/>
        <w:ind w:left="0"/>
        <w:jc w:val="both"/>
      </w:pPr>
      <w:r>
        <w:rPr>
          <w:rFonts w:ascii="Times New Roman"/>
          <w:b w:val="false"/>
          <w:i w:val="false"/>
          <w:color w:val="000000"/>
          <w:sz w:val="28"/>
        </w:rPr>
        <w:t xml:space="preserve">
      </w:t>
      </w:r>
    </w:p>
    <w:bookmarkEnd w:id="271"/>
    <w:p>
      <w:pPr>
        <w:spacing w:after="0"/>
        <w:ind w:left="0"/>
        <w:jc w:val="both"/>
      </w:pPr>
      <w:r>
        <w:drawing>
          <wp:inline distT="0" distB="0" distL="0" distR="0">
            <wp:extent cx="78105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105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62-қосымша</w:t>
            </w:r>
          </w:p>
        </w:tc>
      </w:tr>
    </w:tbl>
    <w:bookmarkStart w:name="z339" w:id="27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72"/>
    <w:bookmarkStart w:name="z340" w:id="273"/>
    <w:p>
      <w:pPr>
        <w:spacing w:after="0"/>
        <w:ind w:left="0"/>
        <w:jc w:val="left"/>
      </w:pPr>
      <w:r>
        <w:rPr>
          <w:rFonts w:ascii="Times New Roman"/>
          <w:b/>
          <w:i w:val="false"/>
          <w:color w:val="000000"/>
        </w:rPr>
        <w:t xml:space="preserve"> Қарасу ауылдық округі</w:t>
      </w:r>
    </w:p>
    <w:bookmarkEnd w:id="273"/>
    <w:bookmarkStart w:name="z341" w:id="274"/>
    <w:p>
      <w:pPr>
        <w:spacing w:after="0"/>
        <w:ind w:left="0"/>
        <w:jc w:val="both"/>
      </w:pPr>
      <w:r>
        <w:rPr>
          <w:rFonts w:ascii="Times New Roman"/>
          <w:b w:val="false"/>
          <w:i w:val="false"/>
          <w:color w:val="000000"/>
          <w:sz w:val="28"/>
        </w:rPr>
        <w:t xml:space="preserve">
      </w:t>
      </w:r>
    </w:p>
    <w:bookmarkEnd w:id="274"/>
    <w:p>
      <w:pPr>
        <w:spacing w:after="0"/>
        <w:ind w:left="0"/>
        <w:jc w:val="both"/>
      </w:pPr>
      <w:r>
        <w:drawing>
          <wp:inline distT="0" distB="0" distL="0" distR="0">
            <wp:extent cx="78105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8105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 w:id="275"/>
    <w:p>
      <w:pPr>
        <w:spacing w:after="0"/>
        <w:ind w:left="0"/>
        <w:jc w:val="both"/>
      </w:pPr>
      <w:r>
        <w:rPr>
          <w:rFonts w:ascii="Times New Roman"/>
          <w:b w:val="false"/>
          <w:i w:val="false"/>
          <w:color w:val="000000"/>
          <w:sz w:val="28"/>
        </w:rPr>
        <w:t xml:space="preserve">
      </w:t>
      </w:r>
    </w:p>
    <w:bookmarkEnd w:id="275"/>
    <w:p>
      <w:pPr>
        <w:spacing w:after="0"/>
        <w:ind w:left="0"/>
        <w:jc w:val="both"/>
      </w:pPr>
      <w:r>
        <w:drawing>
          <wp:inline distT="0" distB="0" distL="0" distR="0">
            <wp:extent cx="78105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810500" cy="105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63-қосымша</w:t>
            </w:r>
          </w:p>
        </w:tc>
      </w:tr>
    </w:tbl>
    <w:bookmarkStart w:name="z344" w:id="276"/>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76"/>
    <w:bookmarkStart w:name="z345" w:id="277"/>
    <w:p>
      <w:pPr>
        <w:spacing w:after="0"/>
        <w:ind w:left="0"/>
        <w:jc w:val="left"/>
      </w:pPr>
      <w:r>
        <w:rPr>
          <w:rFonts w:ascii="Times New Roman"/>
          <w:b/>
          <w:i w:val="false"/>
          <w:color w:val="000000"/>
        </w:rPr>
        <w:t xml:space="preserve"> Қошанкөл ауылдық округі</w:t>
      </w:r>
    </w:p>
    <w:bookmarkEnd w:id="277"/>
    <w:bookmarkStart w:name="z346" w:id="278"/>
    <w:p>
      <w:pPr>
        <w:spacing w:after="0"/>
        <w:ind w:left="0"/>
        <w:jc w:val="both"/>
      </w:pPr>
      <w:r>
        <w:rPr>
          <w:rFonts w:ascii="Times New Roman"/>
          <w:b w:val="false"/>
          <w:i w:val="false"/>
          <w:color w:val="000000"/>
          <w:sz w:val="28"/>
        </w:rPr>
        <w:t xml:space="preserve">
      </w:t>
      </w:r>
    </w:p>
    <w:bookmarkEnd w:id="278"/>
    <w:p>
      <w:pPr>
        <w:spacing w:after="0"/>
        <w:ind w:left="0"/>
        <w:jc w:val="both"/>
      </w:pPr>
      <w:r>
        <w:drawing>
          <wp:inline distT="0" distB="0" distL="0" distR="0">
            <wp:extent cx="7810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7" w:id="279"/>
    <w:p>
      <w:pPr>
        <w:spacing w:after="0"/>
        <w:ind w:left="0"/>
        <w:jc w:val="both"/>
      </w:pPr>
      <w:r>
        <w:rPr>
          <w:rFonts w:ascii="Times New Roman"/>
          <w:b w:val="false"/>
          <w:i w:val="false"/>
          <w:color w:val="000000"/>
          <w:sz w:val="28"/>
        </w:rPr>
        <w:t xml:space="preserve">
      </w:t>
      </w:r>
    </w:p>
    <w:bookmarkEnd w:id="279"/>
    <w:p>
      <w:pPr>
        <w:spacing w:after="0"/>
        <w:ind w:left="0"/>
        <w:jc w:val="both"/>
      </w:pPr>
      <w:r>
        <w:drawing>
          <wp:inline distT="0" distB="0" distL="0" distR="0">
            <wp:extent cx="78105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810500" cy="105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64-қосымша</w:t>
            </w:r>
          </w:p>
        </w:tc>
      </w:tr>
    </w:tbl>
    <w:bookmarkStart w:name="z349" w:id="28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80"/>
    <w:bookmarkStart w:name="z350" w:id="281"/>
    <w:p>
      <w:pPr>
        <w:spacing w:after="0"/>
        <w:ind w:left="0"/>
        <w:jc w:val="left"/>
      </w:pPr>
      <w:r>
        <w:rPr>
          <w:rFonts w:ascii="Times New Roman"/>
          <w:b/>
          <w:i w:val="false"/>
          <w:color w:val="000000"/>
        </w:rPr>
        <w:t xml:space="preserve"> Талдыапан ауылдық округі</w:t>
      </w:r>
    </w:p>
    <w:bookmarkEnd w:id="281"/>
    <w:bookmarkStart w:name="z351" w:id="282"/>
    <w:p>
      <w:pPr>
        <w:spacing w:after="0"/>
        <w:ind w:left="0"/>
        <w:jc w:val="both"/>
      </w:pPr>
      <w:r>
        <w:rPr>
          <w:rFonts w:ascii="Times New Roman"/>
          <w:b w:val="false"/>
          <w:i w:val="false"/>
          <w:color w:val="000000"/>
          <w:sz w:val="28"/>
        </w:rPr>
        <w:t xml:space="preserve">
      </w:t>
      </w:r>
    </w:p>
    <w:bookmarkEnd w:id="282"/>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2" w:id="283"/>
    <w:p>
      <w:pPr>
        <w:spacing w:after="0"/>
        <w:ind w:left="0"/>
        <w:jc w:val="both"/>
      </w:pPr>
      <w:r>
        <w:rPr>
          <w:rFonts w:ascii="Times New Roman"/>
          <w:b w:val="false"/>
          <w:i w:val="false"/>
          <w:color w:val="000000"/>
          <w:sz w:val="28"/>
        </w:rPr>
        <w:t xml:space="preserve">
      </w:t>
      </w:r>
    </w:p>
    <w:bookmarkEnd w:id="283"/>
    <w:p>
      <w:pPr>
        <w:spacing w:after="0"/>
        <w:ind w:left="0"/>
        <w:jc w:val="both"/>
      </w:pPr>
      <w:r>
        <w:drawing>
          <wp:inline distT="0" distB="0" distL="0" distR="0">
            <wp:extent cx="78105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105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65-қосымша</w:t>
            </w:r>
          </w:p>
        </w:tc>
      </w:tr>
    </w:tbl>
    <w:bookmarkStart w:name="z354" w:id="284"/>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84"/>
    <w:bookmarkStart w:name="z355" w:id="285"/>
    <w:p>
      <w:pPr>
        <w:spacing w:after="0"/>
        <w:ind w:left="0"/>
        <w:jc w:val="left"/>
      </w:pPr>
      <w:r>
        <w:rPr>
          <w:rFonts w:ascii="Times New Roman"/>
          <w:b/>
          <w:i w:val="false"/>
          <w:color w:val="000000"/>
        </w:rPr>
        <w:t xml:space="preserve"> Талдықұдық ауылдық округі</w:t>
      </w:r>
    </w:p>
    <w:bookmarkEnd w:id="285"/>
    <w:bookmarkStart w:name="z356" w:id="286"/>
    <w:p>
      <w:pPr>
        <w:spacing w:after="0"/>
        <w:ind w:left="0"/>
        <w:jc w:val="both"/>
      </w:pPr>
      <w:r>
        <w:rPr>
          <w:rFonts w:ascii="Times New Roman"/>
          <w:b w:val="false"/>
          <w:i w:val="false"/>
          <w:color w:val="000000"/>
          <w:sz w:val="28"/>
        </w:rPr>
        <w:t xml:space="preserve">
      </w:t>
      </w:r>
    </w:p>
    <w:bookmarkEnd w:id="286"/>
    <w:p>
      <w:pPr>
        <w:spacing w:after="0"/>
        <w:ind w:left="0"/>
        <w:jc w:val="both"/>
      </w:pPr>
      <w:r>
        <w:drawing>
          <wp:inline distT="0" distB="0" distL="0" distR="0">
            <wp:extent cx="78105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7" w:id="287"/>
    <w:p>
      <w:pPr>
        <w:spacing w:after="0"/>
        <w:ind w:left="0"/>
        <w:jc w:val="both"/>
      </w:pPr>
      <w:r>
        <w:rPr>
          <w:rFonts w:ascii="Times New Roman"/>
          <w:b w:val="false"/>
          <w:i w:val="false"/>
          <w:color w:val="000000"/>
          <w:sz w:val="28"/>
        </w:rPr>
        <w:t xml:space="preserve">
      </w:t>
      </w:r>
    </w:p>
    <w:bookmarkEnd w:id="287"/>
    <w:p>
      <w:pPr>
        <w:spacing w:after="0"/>
        <w:ind w:left="0"/>
        <w:jc w:val="both"/>
      </w:pPr>
      <w:r>
        <w:drawing>
          <wp:inline distT="0" distB="0" distL="0" distR="0">
            <wp:extent cx="78105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810500" cy="105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66-қосымша</w:t>
            </w:r>
          </w:p>
        </w:tc>
      </w:tr>
    </w:tbl>
    <w:bookmarkStart w:name="z359" w:id="288"/>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88"/>
    <w:bookmarkStart w:name="z360" w:id="289"/>
    <w:p>
      <w:pPr>
        <w:spacing w:after="0"/>
        <w:ind w:left="0"/>
        <w:jc w:val="left"/>
      </w:pPr>
      <w:r>
        <w:rPr>
          <w:rFonts w:ascii="Times New Roman"/>
          <w:b/>
          <w:i w:val="false"/>
          <w:color w:val="000000"/>
        </w:rPr>
        <w:t xml:space="preserve"> Теренкөл ауылдық округі</w:t>
      </w:r>
    </w:p>
    <w:bookmarkEnd w:id="289"/>
    <w:bookmarkStart w:name="z361" w:id="290"/>
    <w:p>
      <w:pPr>
        <w:spacing w:after="0"/>
        <w:ind w:left="0"/>
        <w:jc w:val="both"/>
      </w:pPr>
      <w:r>
        <w:rPr>
          <w:rFonts w:ascii="Times New Roman"/>
          <w:b w:val="false"/>
          <w:i w:val="false"/>
          <w:color w:val="000000"/>
          <w:sz w:val="28"/>
        </w:rPr>
        <w:t xml:space="preserve">
      </w:t>
      </w:r>
    </w:p>
    <w:bookmarkEnd w:id="290"/>
    <w:p>
      <w:pPr>
        <w:spacing w:after="0"/>
        <w:ind w:left="0"/>
        <w:jc w:val="both"/>
      </w:pPr>
      <w:r>
        <w:drawing>
          <wp:inline distT="0" distB="0" distL="0" distR="0">
            <wp:extent cx="78105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78105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2" w:id="291"/>
    <w:p>
      <w:pPr>
        <w:spacing w:after="0"/>
        <w:ind w:left="0"/>
        <w:jc w:val="both"/>
      </w:pPr>
      <w:r>
        <w:rPr>
          <w:rFonts w:ascii="Times New Roman"/>
          <w:b w:val="false"/>
          <w:i w:val="false"/>
          <w:color w:val="000000"/>
          <w:sz w:val="28"/>
        </w:rPr>
        <w:t xml:space="preserve">
      </w:t>
      </w:r>
    </w:p>
    <w:bookmarkEnd w:id="291"/>
    <w:p>
      <w:pPr>
        <w:spacing w:after="0"/>
        <w:ind w:left="0"/>
        <w:jc w:val="both"/>
      </w:pPr>
      <w:r>
        <w:drawing>
          <wp:inline distT="0" distB="0" distL="0" distR="0">
            <wp:extent cx="78105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810500" cy="105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67-қосымша</w:t>
            </w:r>
          </w:p>
        </w:tc>
      </w:tr>
    </w:tbl>
    <w:bookmarkStart w:name="z364" w:id="292"/>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92"/>
    <w:bookmarkStart w:name="z365" w:id="293"/>
    <w:p>
      <w:pPr>
        <w:spacing w:after="0"/>
        <w:ind w:left="0"/>
        <w:jc w:val="left"/>
      </w:pPr>
      <w:r>
        <w:rPr>
          <w:rFonts w:ascii="Times New Roman"/>
          <w:b/>
          <w:i w:val="false"/>
          <w:color w:val="000000"/>
        </w:rPr>
        <w:t xml:space="preserve"> Ақпәтер ауылдық округі</w:t>
      </w:r>
    </w:p>
    <w:bookmarkEnd w:id="293"/>
    <w:bookmarkStart w:name="z366" w:id="294"/>
    <w:p>
      <w:pPr>
        <w:spacing w:after="0"/>
        <w:ind w:left="0"/>
        <w:jc w:val="both"/>
      </w:pPr>
      <w:r>
        <w:rPr>
          <w:rFonts w:ascii="Times New Roman"/>
          <w:b w:val="false"/>
          <w:i w:val="false"/>
          <w:color w:val="000000"/>
          <w:sz w:val="28"/>
        </w:rPr>
        <w:t xml:space="preserve">
      </w:t>
      </w:r>
    </w:p>
    <w:bookmarkEnd w:id="294"/>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7" w:id="295"/>
    <w:p>
      <w:pPr>
        <w:spacing w:after="0"/>
        <w:ind w:left="0"/>
        <w:jc w:val="both"/>
      </w:pPr>
      <w:r>
        <w:rPr>
          <w:rFonts w:ascii="Times New Roman"/>
          <w:b w:val="false"/>
          <w:i w:val="false"/>
          <w:color w:val="000000"/>
          <w:sz w:val="28"/>
        </w:rPr>
        <w:t xml:space="preserve">
      </w:t>
      </w:r>
    </w:p>
    <w:bookmarkEnd w:id="295"/>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68-қосымша</w:t>
            </w:r>
          </w:p>
        </w:tc>
      </w:tr>
    </w:tbl>
    <w:bookmarkStart w:name="z369" w:id="296"/>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96"/>
    <w:bookmarkStart w:name="z370" w:id="297"/>
    <w:p>
      <w:pPr>
        <w:spacing w:after="0"/>
        <w:ind w:left="0"/>
        <w:jc w:val="left"/>
      </w:pPr>
      <w:r>
        <w:rPr>
          <w:rFonts w:ascii="Times New Roman"/>
          <w:b/>
          <w:i w:val="false"/>
          <w:color w:val="000000"/>
        </w:rPr>
        <w:t xml:space="preserve"> Бірік ауылдық округі</w:t>
      </w:r>
    </w:p>
    <w:bookmarkEnd w:id="297"/>
    <w:bookmarkStart w:name="z371" w:id="298"/>
    <w:p>
      <w:pPr>
        <w:spacing w:after="0"/>
        <w:ind w:left="0"/>
        <w:jc w:val="both"/>
      </w:pPr>
      <w:r>
        <w:rPr>
          <w:rFonts w:ascii="Times New Roman"/>
          <w:b w:val="false"/>
          <w:i w:val="false"/>
          <w:color w:val="000000"/>
          <w:sz w:val="28"/>
        </w:rPr>
        <w:t xml:space="preserve">
      </w:t>
      </w:r>
    </w:p>
    <w:bookmarkEnd w:id="298"/>
    <w:p>
      <w:pPr>
        <w:spacing w:after="0"/>
        <w:ind w:left="0"/>
        <w:jc w:val="both"/>
      </w:pPr>
      <w:r>
        <w:drawing>
          <wp:inline distT="0" distB="0" distL="0" distR="0">
            <wp:extent cx="7810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7810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2" w:id="299"/>
    <w:p>
      <w:pPr>
        <w:spacing w:after="0"/>
        <w:ind w:left="0"/>
        <w:jc w:val="both"/>
      </w:pPr>
      <w:r>
        <w:rPr>
          <w:rFonts w:ascii="Times New Roman"/>
          <w:b w:val="false"/>
          <w:i w:val="false"/>
          <w:color w:val="000000"/>
          <w:sz w:val="28"/>
        </w:rPr>
        <w:t xml:space="preserve">
      </w:t>
      </w:r>
    </w:p>
    <w:bookmarkEnd w:id="299"/>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69-қосымша</w:t>
            </w:r>
          </w:p>
        </w:tc>
      </w:tr>
    </w:tbl>
    <w:bookmarkStart w:name="z374" w:id="300"/>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00"/>
    <w:bookmarkStart w:name="z375" w:id="301"/>
    <w:p>
      <w:pPr>
        <w:spacing w:after="0"/>
        <w:ind w:left="0"/>
        <w:jc w:val="left"/>
      </w:pPr>
      <w:r>
        <w:rPr>
          <w:rFonts w:ascii="Times New Roman"/>
          <w:b/>
          <w:i w:val="false"/>
          <w:color w:val="000000"/>
        </w:rPr>
        <w:t xml:space="preserve"> Болашақ ауылдық округі</w:t>
      </w:r>
    </w:p>
    <w:bookmarkEnd w:id="301"/>
    <w:bookmarkStart w:name="z376" w:id="302"/>
    <w:p>
      <w:pPr>
        <w:spacing w:after="0"/>
        <w:ind w:left="0"/>
        <w:jc w:val="both"/>
      </w:pPr>
      <w:r>
        <w:rPr>
          <w:rFonts w:ascii="Times New Roman"/>
          <w:b w:val="false"/>
          <w:i w:val="false"/>
          <w:color w:val="000000"/>
          <w:sz w:val="28"/>
        </w:rPr>
        <w:t xml:space="preserve">
      </w:t>
      </w:r>
    </w:p>
    <w:bookmarkEnd w:id="302"/>
    <w:p>
      <w:pPr>
        <w:spacing w:after="0"/>
        <w:ind w:left="0"/>
        <w:jc w:val="both"/>
      </w:pPr>
      <w:r>
        <w:drawing>
          <wp:inline distT="0" distB="0" distL="0" distR="0">
            <wp:extent cx="78105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7810500" cy="621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7" w:id="303"/>
    <w:p>
      <w:pPr>
        <w:spacing w:after="0"/>
        <w:ind w:left="0"/>
        <w:jc w:val="both"/>
      </w:pPr>
      <w:r>
        <w:rPr>
          <w:rFonts w:ascii="Times New Roman"/>
          <w:b w:val="false"/>
          <w:i w:val="false"/>
          <w:color w:val="000000"/>
          <w:sz w:val="28"/>
        </w:rPr>
        <w:t xml:space="preserve">
      </w:t>
      </w:r>
    </w:p>
    <w:bookmarkEnd w:id="303"/>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70-қосымша</w:t>
            </w:r>
          </w:p>
        </w:tc>
      </w:tr>
    </w:tbl>
    <w:bookmarkStart w:name="z379" w:id="304"/>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04"/>
    <w:bookmarkStart w:name="z380" w:id="305"/>
    <w:p>
      <w:pPr>
        <w:spacing w:after="0"/>
        <w:ind w:left="0"/>
        <w:jc w:val="left"/>
      </w:pPr>
      <w:r>
        <w:rPr>
          <w:rFonts w:ascii="Times New Roman"/>
          <w:b/>
          <w:i w:val="false"/>
          <w:color w:val="000000"/>
        </w:rPr>
        <w:t xml:space="preserve"> Бостандық ауылдық округі</w:t>
      </w:r>
    </w:p>
    <w:bookmarkEnd w:id="305"/>
    <w:bookmarkStart w:name="z381" w:id="306"/>
    <w:p>
      <w:pPr>
        <w:spacing w:after="0"/>
        <w:ind w:left="0"/>
        <w:jc w:val="both"/>
      </w:pPr>
      <w:r>
        <w:rPr>
          <w:rFonts w:ascii="Times New Roman"/>
          <w:b w:val="false"/>
          <w:i w:val="false"/>
          <w:color w:val="000000"/>
          <w:sz w:val="28"/>
        </w:rPr>
        <w:t xml:space="preserve">
      </w:t>
      </w:r>
    </w:p>
    <w:bookmarkEnd w:id="306"/>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7810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2" w:id="307"/>
    <w:p>
      <w:pPr>
        <w:spacing w:after="0"/>
        <w:ind w:left="0"/>
        <w:jc w:val="both"/>
      </w:pPr>
      <w:r>
        <w:rPr>
          <w:rFonts w:ascii="Times New Roman"/>
          <w:b w:val="false"/>
          <w:i w:val="false"/>
          <w:color w:val="000000"/>
          <w:sz w:val="28"/>
        </w:rPr>
        <w:t xml:space="preserve">
      </w:t>
      </w:r>
    </w:p>
    <w:bookmarkEnd w:id="307"/>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71-қосымша</w:t>
            </w:r>
          </w:p>
        </w:tc>
      </w:tr>
    </w:tbl>
    <w:bookmarkStart w:name="z384" w:id="308"/>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08"/>
    <w:bookmarkStart w:name="z385" w:id="309"/>
    <w:p>
      <w:pPr>
        <w:spacing w:after="0"/>
        <w:ind w:left="0"/>
        <w:jc w:val="left"/>
      </w:pPr>
      <w:r>
        <w:rPr>
          <w:rFonts w:ascii="Times New Roman"/>
          <w:b/>
          <w:i w:val="false"/>
          <w:color w:val="000000"/>
        </w:rPr>
        <w:t xml:space="preserve"> Жалпақтал ауылдық округі</w:t>
      </w:r>
    </w:p>
    <w:bookmarkEnd w:id="309"/>
    <w:bookmarkStart w:name="z386" w:id="310"/>
    <w:p>
      <w:pPr>
        <w:spacing w:after="0"/>
        <w:ind w:left="0"/>
        <w:jc w:val="both"/>
      </w:pPr>
      <w:r>
        <w:rPr>
          <w:rFonts w:ascii="Times New Roman"/>
          <w:b w:val="false"/>
          <w:i w:val="false"/>
          <w:color w:val="000000"/>
          <w:sz w:val="28"/>
        </w:rPr>
        <w:t xml:space="preserve">
      </w:t>
      </w:r>
    </w:p>
    <w:bookmarkEnd w:id="310"/>
    <w:p>
      <w:pPr>
        <w:spacing w:after="0"/>
        <w:ind w:left="0"/>
        <w:jc w:val="both"/>
      </w:pPr>
      <w:r>
        <w:drawing>
          <wp:inline distT="0" distB="0" distL="0" distR="0">
            <wp:extent cx="66929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66929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7" w:id="311"/>
    <w:p>
      <w:pPr>
        <w:spacing w:after="0"/>
        <w:ind w:left="0"/>
        <w:jc w:val="both"/>
      </w:pPr>
      <w:r>
        <w:rPr>
          <w:rFonts w:ascii="Times New Roman"/>
          <w:b w:val="false"/>
          <w:i w:val="false"/>
          <w:color w:val="000000"/>
          <w:sz w:val="28"/>
        </w:rPr>
        <w:t xml:space="preserve">
      </w:t>
      </w:r>
    </w:p>
    <w:bookmarkEnd w:id="311"/>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72-қосымша</w:t>
            </w:r>
          </w:p>
        </w:tc>
      </w:tr>
    </w:tbl>
    <w:bookmarkStart w:name="z389" w:id="312"/>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12"/>
    <w:bookmarkStart w:name="z390" w:id="313"/>
    <w:p>
      <w:pPr>
        <w:spacing w:after="0"/>
        <w:ind w:left="0"/>
        <w:jc w:val="left"/>
      </w:pPr>
      <w:r>
        <w:rPr>
          <w:rFonts w:ascii="Times New Roman"/>
          <w:b/>
          <w:i w:val="false"/>
          <w:color w:val="000000"/>
        </w:rPr>
        <w:t xml:space="preserve"> Жаңажол ауылдық округі</w:t>
      </w:r>
    </w:p>
    <w:bookmarkEnd w:id="313"/>
    <w:bookmarkStart w:name="z391" w:id="314"/>
    <w:p>
      <w:pPr>
        <w:spacing w:after="0"/>
        <w:ind w:left="0"/>
        <w:jc w:val="both"/>
      </w:pPr>
      <w:r>
        <w:rPr>
          <w:rFonts w:ascii="Times New Roman"/>
          <w:b w:val="false"/>
          <w:i w:val="false"/>
          <w:color w:val="000000"/>
          <w:sz w:val="28"/>
        </w:rPr>
        <w:t xml:space="preserve">
      </w:t>
      </w:r>
    </w:p>
    <w:bookmarkEnd w:id="314"/>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7810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2" w:id="315"/>
    <w:p>
      <w:pPr>
        <w:spacing w:after="0"/>
        <w:ind w:left="0"/>
        <w:jc w:val="both"/>
      </w:pPr>
      <w:r>
        <w:rPr>
          <w:rFonts w:ascii="Times New Roman"/>
          <w:b w:val="false"/>
          <w:i w:val="false"/>
          <w:color w:val="000000"/>
          <w:sz w:val="28"/>
        </w:rPr>
        <w:t xml:space="preserve">
      </w:t>
      </w:r>
    </w:p>
    <w:bookmarkEnd w:id="315"/>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73-қосымша</w:t>
            </w:r>
          </w:p>
        </w:tc>
      </w:tr>
    </w:tbl>
    <w:bookmarkStart w:name="z394" w:id="316"/>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16"/>
    <w:bookmarkStart w:name="z395" w:id="317"/>
    <w:p>
      <w:pPr>
        <w:spacing w:after="0"/>
        <w:ind w:left="0"/>
        <w:jc w:val="left"/>
      </w:pPr>
      <w:r>
        <w:rPr>
          <w:rFonts w:ascii="Times New Roman"/>
          <w:b/>
          <w:i w:val="false"/>
          <w:color w:val="000000"/>
        </w:rPr>
        <w:t xml:space="preserve"> Казталов ауылдық округі</w:t>
      </w:r>
    </w:p>
    <w:bookmarkEnd w:id="317"/>
    <w:bookmarkStart w:name="z396" w:id="318"/>
    <w:p>
      <w:pPr>
        <w:spacing w:after="0"/>
        <w:ind w:left="0"/>
        <w:jc w:val="both"/>
      </w:pPr>
      <w:r>
        <w:rPr>
          <w:rFonts w:ascii="Times New Roman"/>
          <w:b w:val="false"/>
          <w:i w:val="false"/>
          <w:color w:val="000000"/>
          <w:sz w:val="28"/>
        </w:rPr>
        <w:t xml:space="preserve">
      </w:t>
      </w:r>
    </w:p>
    <w:bookmarkEnd w:id="318"/>
    <w:p>
      <w:pPr>
        <w:spacing w:after="0"/>
        <w:ind w:left="0"/>
        <w:jc w:val="both"/>
      </w:pPr>
      <w:r>
        <w:drawing>
          <wp:inline distT="0" distB="0" distL="0" distR="0">
            <wp:extent cx="7810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78105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7" w:id="319"/>
    <w:p>
      <w:pPr>
        <w:spacing w:after="0"/>
        <w:ind w:left="0"/>
        <w:jc w:val="both"/>
      </w:pPr>
      <w:r>
        <w:rPr>
          <w:rFonts w:ascii="Times New Roman"/>
          <w:b w:val="false"/>
          <w:i w:val="false"/>
          <w:color w:val="000000"/>
          <w:sz w:val="28"/>
        </w:rPr>
        <w:t xml:space="preserve">
      </w:t>
      </w:r>
    </w:p>
    <w:bookmarkEnd w:id="319"/>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74-қосымша</w:t>
            </w:r>
          </w:p>
        </w:tc>
      </w:tr>
    </w:tbl>
    <w:bookmarkStart w:name="z399" w:id="320"/>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20"/>
    <w:bookmarkStart w:name="z400" w:id="321"/>
    <w:p>
      <w:pPr>
        <w:spacing w:after="0"/>
        <w:ind w:left="0"/>
        <w:jc w:val="left"/>
      </w:pPr>
      <w:r>
        <w:rPr>
          <w:rFonts w:ascii="Times New Roman"/>
          <w:b/>
          <w:i w:val="false"/>
          <w:color w:val="000000"/>
        </w:rPr>
        <w:t xml:space="preserve"> Көктерек ауылдық округі</w:t>
      </w:r>
    </w:p>
    <w:bookmarkEnd w:id="321"/>
    <w:bookmarkStart w:name="z401" w:id="322"/>
    <w:p>
      <w:pPr>
        <w:spacing w:after="0"/>
        <w:ind w:left="0"/>
        <w:jc w:val="both"/>
      </w:pPr>
      <w:r>
        <w:rPr>
          <w:rFonts w:ascii="Times New Roman"/>
          <w:b w:val="false"/>
          <w:i w:val="false"/>
          <w:color w:val="000000"/>
          <w:sz w:val="28"/>
        </w:rPr>
        <w:t xml:space="preserve">
      </w:t>
      </w:r>
    </w:p>
    <w:bookmarkEnd w:id="322"/>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2" w:id="323"/>
    <w:p>
      <w:pPr>
        <w:spacing w:after="0"/>
        <w:ind w:left="0"/>
        <w:jc w:val="both"/>
      </w:pPr>
      <w:r>
        <w:rPr>
          <w:rFonts w:ascii="Times New Roman"/>
          <w:b w:val="false"/>
          <w:i w:val="false"/>
          <w:color w:val="000000"/>
          <w:sz w:val="28"/>
        </w:rPr>
        <w:t xml:space="preserve">
      </w:t>
      </w:r>
    </w:p>
    <w:bookmarkEnd w:id="323"/>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75-қосымша</w:t>
            </w:r>
          </w:p>
        </w:tc>
      </w:tr>
    </w:tbl>
    <w:bookmarkStart w:name="z404" w:id="324"/>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24"/>
    <w:bookmarkStart w:name="z405" w:id="325"/>
    <w:p>
      <w:pPr>
        <w:spacing w:after="0"/>
        <w:ind w:left="0"/>
        <w:jc w:val="left"/>
      </w:pPr>
      <w:r>
        <w:rPr>
          <w:rFonts w:ascii="Times New Roman"/>
          <w:b/>
          <w:i w:val="false"/>
          <w:color w:val="000000"/>
        </w:rPr>
        <w:t xml:space="preserve"> Қайынды ауылдық округі</w:t>
      </w:r>
    </w:p>
    <w:bookmarkEnd w:id="325"/>
    <w:bookmarkStart w:name="z406" w:id="326"/>
    <w:p>
      <w:pPr>
        <w:spacing w:after="0"/>
        <w:ind w:left="0"/>
        <w:jc w:val="both"/>
      </w:pPr>
      <w:r>
        <w:rPr>
          <w:rFonts w:ascii="Times New Roman"/>
          <w:b w:val="false"/>
          <w:i w:val="false"/>
          <w:color w:val="000000"/>
          <w:sz w:val="28"/>
        </w:rPr>
        <w:t xml:space="preserve">
      </w:t>
      </w:r>
    </w:p>
    <w:bookmarkEnd w:id="326"/>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7" w:id="327"/>
    <w:p>
      <w:pPr>
        <w:spacing w:after="0"/>
        <w:ind w:left="0"/>
        <w:jc w:val="both"/>
      </w:pPr>
      <w:r>
        <w:rPr>
          <w:rFonts w:ascii="Times New Roman"/>
          <w:b w:val="false"/>
          <w:i w:val="false"/>
          <w:color w:val="000000"/>
          <w:sz w:val="28"/>
        </w:rPr>
        <w:t xml:space="preserve">
      </w:t>
      </w:r>
    </w:p>
    <w:bookmarkEnd w:id="327"/>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76-қосымша</w:t>
            </w:r>
          </w:p>
        </w:tc>
      </w:tr>
    </w:tbl>
    <w:bookmarkStart w:name="z409" w:id="328"/>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28"/>
    <w:bookmarkStart w:name="z410" w:id="329"/>
    <w:p>
      <w:pPr>
        <w:spacing w:after="0"/>
        <w:ind w:left="0"/>
        <w:jc w:val="left"/>
      </w:pPr>
      <w:r>
        <w:rPr>
          <w:rFonts w:ascii="Times New Roman"/>
          <w:b/>
          <w:i w:val="false"/>
          <w:color w:val="000000"/>
        </w:rPr>
        <w:t xml:space="preserve"> Қараоба ауылдық округі</w:t>
      </w:r>
    </w:p>
    <w:bookmarkEnd w:id="329"/>
    <w:bookmarkStart w:name="z411" w:id="330"/>
    <w:p>
      <w:pPr>
        <w:spacing w:after="0"/>
        <w:ind w:left="0"/>
        <w:jc w:val="both"/>
      </w:pPr>
      <w:r>
        <w:rPr>
          <w:rFonts w:ascii="Times New Roman"/>
          <w:b w:val="false"/>
          <w:i w:val="false"/>
          <w:color w:val="000000"/>
          <w:sz w:val="28"/>
        </w:rPr>
        <w:t xml:space="preserve">
      </w:t>
      </w:r>
    </w:p>
    <w:bookmarkEnd w:id="330"/>
    <w:p>
      <w:pPr>
        <w:spacing w:after="0"/>
        <w:ind w:left="0"/>
        <w:jc w:val="both"/>
      </w:pPr>
      <w:r>
        <w:drawing>
          <wp:inline distT="0" distB="0" distL="0" distR="0">
            <wp:extent cx="78105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7810500" cy="638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2" w:id="331"/>
    <w:p>
      <w:pPr>
        <w:spacing w:after="0"/>
        <w:ind w:left="0"/>
        <w:jc w:val="both"/>
      </w:pPr>
      <w:r>
        <w:rPr>
          <w:rFonts w:ascii="Times New Roman"/>
          <w:b w:val="false"/>
          <w:i w:val="false"/>
          <w:color w:val="000000"/>
          <w:sz w:val="28"/>
        </w:rPr>
        <w:t xml:space="preserve">
      </w:t>
      </w:r>
    </w:p>
    <w:bookmarkEnd w:id="331"/>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77-қосымша</w:t>
            </w:r>
          </w:p>
        </w:tc>
      </w:tr>
    </w:tbl>
    <w:bookmarkStart w:name="z414" w:id="332"/>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32"/>
    <w:bookmarkStart w:name="z415" w:id="333"/>
    <w:p>
      <w:pPr>
        <w:spacing w:after="0"/>
        <w:ind w:left="0"/>
        <w:jc w:val="left"/>
      </w:pPr>
      <w:r>
        <w:rPr>
          <w:rFonts w:ascii="Times New Roman"/>
          <w:b/>
          <w:i w:val="false"/>
          <w:color w:val="000000"/>
        </w:rPr>
        <w:t xml:space="preserve"> Қараөзен ауылдық округі</w:t>
      </w:r>
    </w:p>
    <w:bookmarkEnd w:id="333"/>
    <w:bookmarkStart w:name="z416" w:id="334"/>
    <w:p>
      <w:pPr>
        <w:spacing w:after="0"/>
        <w:ind w:left="0"/>
        <w:jc w:val="both"/>
      </w:pPr>
      <w:r>
        <w:rPr>
          <w:rFonts w:ascii="Times New Roman"/>
          <w:b w:val="false"/>
          <w:i w:val="false"/>
          <w:color w:val="000000"/>
          <w:sz w:val="28"/>
        </w:rPr>
        <w:t xml:space="preserve">
      </w:t>
      </w:r>
    </w:p>
    <w:bookmarkEnd w:id="334"/>
    <w:p>
      <w:pPr>
        <w:spacing w:after="0"/>
        <w:ind w:left="0"/>
        <w:jc w:val="both"/>
      </w:pPr>
      <w:r>
        <w:drawing>
          <wp:inline distT="0" distB="0" distL="0" distR="0">
            <wp:extent cx="78105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78105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7" w:id="335"/>
    <w:p>
      <w:pPr>
        <w:spacing w:after="0"/>
        <w:ind w:left="0"/>
        <w:jc w:val="both"/>
      </w:pPr>
      <w:r>
        <w:rPr>
          <w:rFonts w:ascii="Times New Roman"/>
          <w:b w:val="false"/>
          <w:i w:val="false"/>
          <w:color w:val="000000"/>
          <w:sz w:val="28"/>
        </w:rPr>
        <w:t xml:space="preserve">
      </w:t>
      </w:r>
    </w:p>
    <w:bookmarkEnd w:id="335"/>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78-қосымша</w:t>
            </w:r>
          </w:p>
        </w:tc>
      </w:tr>
    </w:tbl>
    <w:bookmarkStart w:name="z419" w:id="336"/>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36"/>
    <w:bookmarkStart w:name="z420" w:id="337"/>
    <w:p>
      <w:pPr>
        <w:spacing w:after="0"/>
        <w:ind w:left="0"/>
        <w:jc w:val="left"/>
      </w:pPr>
      <w:r>
        <w:rPr>
          <w:rFonts w:ascii="Times New Roman"/>
          <w:b/>
          <w:i w:val="false"/>
          <w:color w:val="000000"/>
        </w:rPr>
        <w:t xml:space="preserve"> Қарасу ауылдық округі</w:t>
      </w:r>
    </w:p>
    <w:bookmarkEnd w:id="337"/>
    <w:bookmarkStart w:name="z421" w:id="338"/>
    <w:p>
      <w:pPr>
        <w:spacing w:after="0"/>
        <w:ind w:left="0"/>
        <w:jc w:val="both"/>
      </w:pPr>
      <w:r>
        <w:rPr>
          <w:rFonts w:ascii="Times New Roman"/>
          <w:b w:val="false"/>
          <w:i w:val="false"/>
          <w:color w:val="000000"/>
          <w:sz w:val="28"/>
        </w:rPr>
        <w:t xml:space="preserve">
      </w:t>
      </w:r>
    </w:p>
    <w:bookmarkEnd w:id="338"/>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79-қосымша</w:t>
            </w:r>
          </w:p>
        </w:tc>
      </w:tr>
    </w:tbl>
    <w:bookmarkStart w:name="z423" w:id="339"/>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39"/>
    <w:bookmarkStart w:name="z424" w:id="340"/>
    <w:p>
      <w:pPr>
        <w:spacing w:after="0"/>
        <w:ind w:left="0"/>
        <w:jc w:val="left"/>
      </w:pPr>
      <w:r>
        <w:rPr>
          <w:rFonts w:ascii="Times New Roman"/>
          <w:b/>
          <w:i w:val="false"/>
          <w:color w:val="000000"/>
        </w:rPr>
        <w:t xml:space="preserve"> Қошанкөл ауылдық округі</w:t>
      </w:r>
    </w:p>
    <w:bookmarkEnd w:id="340"/>
    <w:bookmarkStart w:name="z425" w:id="341"/>
    <w:p>
      <w:pPr>
        <w:spacing w:after="0"/>
        <w:ind w:left="0"/>
        <w:jc w:val="both"/>
      </w:pPr>
      <w:r>
        <w:rPr>
          <w:rFonts w:ascii="Times New Roman"/>
          <w:b w:val="false"/>
          <w:i w:val="false"/>
          <w:color w:val="000000"/>
          <w:sz w:val="28"/>
        </w:rPr>
        <w:t xml:space="preserve">
      </w:t>
      </w:r>
    </w:p>
    <w:bookmarkEnd w:id="341"/>
    <w:p>
      <w:pPr>
        <w:spacing w:after="0"/>
        <w:ind w:left="0"/>
        <w:jc w:val="both"/>
      </w:pPr>
      <w:r>
        <w:drawing>
          <wp:inline distT="0" distB="0" distL="0" distR="0">
            <wp:extent cx="7810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7810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 w:id="342"/>
    <w:p>
      <w:pPr>
        <w:spacing w:after="0"/>
        <w:ind w:left="0"/>
        <w:jc w:val="both"/>
      </w:pPr>
      <w:r>
        <w:rPr>
          <w:rFonts w:ascii="Times New Roman"/>
          <w:b w:val="false"/>
          <w:i w:val="false"/>
          <w:color w:val="000000"/>
          <w:sz w:val="28"/>
        </w:rPr>
        <w:t xml:space="preserve">
      </w:t>
      </w:r>
    </w:p>
    <w:bookmarkEnd w:id="342"/>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80-қосымша</w:t>
            </w:r>
          </w:p>
        </w:tc>
      </w:tr>
    </w:tbl>
    <w:bookmarkStart w:name="z428" w:id="343"/>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43"/>
    <w:bookmarkStart w:name="z429" w:id="344"/>
    <w:p>
      <w:pPr>
        <w:spacing w:after="0"/>
        <w:ind w:left="0"/>
        <w:jc w:val="left"/>
      </w:pPr>
      <w:r>
        <w:rPr>
          <w:rFonts w:ascii="Times New Roman"/>
          <w:b/>
          <w:i w:val="false"/>
          <w:color w:val="000000"/>
        </w:rPr>
        <w:t xml:space="preserve"> Талдыапан ауылдық округі</w:t>
      </w:r>
    </w:p>
    <w:bookmarkEnd w:id="344"/>
    <w:bookmarkStart w:name="z430" w:id="345"/>
    <w:p>
      <w:pPr>
        <w:spacing w:after="0"/>
        <w:ind w:left="0"/>
        <w:jc w:val="both"/>
      </w:pPr>
      <w:r>
        <w:rPr>
          <w:rFonts w:ascii="Times New Roman"/>
          <w:b w:val="false"/>
          <w:i w:val="false"/>
          <w:color w:val="000000"/>
          <w:sz w:val="28"/>
        </w:rPr>
        <w:t xml:space="preserve">
      </w:t>
      </w:r>
    </w:p>
    <w:bookmarkEnd w:id="345"/>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1" w:id="346"/>
    <w:p>
      <w:pPr>
        <w:spacing w:after="0"/>
        <w:ind w:left="0"/>
        <w:jc w:val="both"/>
      </w:pPr>
      <w:r>
        <w:rPr>
          <w:rFonts w:ascii="Times New Roman"/>
          <w:b w:val="false"/>
          <w:i w:val="false"/>
          <w:color w:val="000000"/>
          <w:sz w:val="28"/>
        </w:rPr>
        <w:t xml:space="preserve">
      </w:t>
      </w:r>
    </w:p>
    <w:bookmarkEnd w:id="346"/>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81-қосымша</w:t>
            </w:r>
          </w:p>
        </w:tc>
      </w:tr>
    </w:tbl>
    <w:bookmarkStart w:name="z433" w:id="347"/>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47"/>
    <w:bookmarkStart w:name="z434" w:id="348"/>
    <w:p>
      <w:pPr>
        <w:spacing w:after="0"/>
        <w:ind w:left="0"/>
        <w:jc w:val="left"/>
      </w:pPr>
      <w:r>
        <w:rPr>
          <w:rFonts w:ascii="Times New Roman"/>
          <w:b/>
          <w:i w:val="false"/>
          <w:color w:val="000000"/>
        </w:rPr>
        <w:t xml:space="preserve"> Талдықұдық ауылдық округі</w:t>
      </w:r>
    </w:p>
    <w:bookmarkEnd w:id="348"/>
    <w:bookmarkStart w:name="z435" w:id="349"/>
    <w:p>
      <w:pPr>
        <w:spacing w:after="0"/>
        <w:ind w:left="0"/>
        <w:jc w:val="both"/>
      </w:pPr>
      <w:r>
        <w:rPr>
          <w:rFonts w:ascii="Times New Roman"/>
          <w:b w:val="false"/>
          <w:i w:val="false"/>
          <w:color w:val="000000"/>
          <w:sz w:val="28"/>
        </w:rPr>
        <w:t xml:space="preserve">
      </w:t>
      </w:r>
    </w:p>
    <w:bookmarkEnd w:id="349"/>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6" w:id="350"/>
    <w:p>
      <w:pPr>
        <w:spacing w:after="0"/>
        <w:ind w:left="0"/>
        <w:jc w:val="both"/>
      </w:pPr>
      <w:r>
        <w:rPr>
          <w:rFonts w:ascii="Times New Roman"/>
          <w:b w:val="false"/>
          <w:i w:val="false"/>
          <w:color w:val="000000"/>
          <w:sz w:val="28"/>
        </w:rPr>
        <w:t xml:space="preserve">
      </w:t>
      </w:r>
    </w:p>
    <w:bookmarkEnd w:id="350"/>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82-қосымша</w:t>
            </w:r>
          </w:p>
        </w:tc>
      </w:tr>
    </w:tbl>
    <w:bookmarkStart w:name="z438" w:id="351"/>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51"/>
    <w:bookmarkStart w:name="z439" w:id="352"/>
    <w:p>
      <w:pPr>
        <w:spacing w:after="0"/>
        <w:ind w:left="0"/>
        <w:jc w:val="left"/>
      </w:pPr>
      <w:r>
        <w:rPr>
          <w:rFonts w:ascii="Times New Roman"/>
          <w:b/>
          <w:i w:val="false"/>
          <w:color w:val="000000"/>
        </w:rPr>
        <w:t xml:space="preserve"> Теренкөл ауылдық округі</w:t>
      </w:r>
    </w:p>
    <w:bookmarkEnd w:id="352"/>
    <w:bookmarkStart w:name="z440" w:id="353"/>
    <w:p>
      <w:pPr>
        <w:spacing w:after="0"/>
        <w:ind w:left="0"/>
        <w:jc w:val="both"/>
      </w:pPr>
      <w:r>
        <w:rPr>
          <w:rFonts w:ascii="Times New Roman"/>
          <w:b w:val="false"/>
          <w:i w:val="false"/>
          <w:color w:val="000000"/>
          <w:sz w:val="28"/>
        </w:rPr>
        <w:t xml:space="preserve">
      </w:t>
      </w:r>
    </w:p>
    <w:bookmarkEnd w:id="353"/>
    <w:p>
      <w:pPr>
        <w:spacing w:after="0"/>
        <w:ind w:left="0"/>
        <w:jc w:val="both"/>
      </w:pP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78105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1" w:id="354"/>
    <w:p>
      <w:pPr>
        <w:spacing w:after="0"/>
        <w:ind w:left="0"/>
        <w:jc w:val="both"/>
      </w:pPr>
      <w:r>
        <w:rPr>
          <w:rFonts w:ascii="Times New Roman"/>
          <w:b w:val="false"/>
          <w:i w:val="false"/>
          <w:color w:val="000000"/>
          <w:sz w:val="28"/>
        </w:rPr>
        <w:t xml:space="preserve">
      </w:t>
      </w:r>
    </w:p>
    <w:bookmarkEnd w:id="354"/>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83-қосымша</w:t>
            </w:r>
          </w:p>
        </w:tc>
      </w:tr>
    </w:tbl>
    <w:bookmarkStart w:name="z443" w:id="355"/>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схемалары</w:t>
      </w:r>
    </w:p>
    <w:bookmarkEnd w:id="355"/>
    <w:bookmarkStart w:name="z444" w:id="356"/>
    <w:p>
      <w:pPr>
        <w:spacing w:after="0"/>
        <w:ind w:left="0"/>
        <w:jc w:val="left"/>
      </w:pPr>
      <w:r>
        <w:rPr>
          <w:rFonts w:ascii="Times New Roman"/>
          <w:b/>
          <w:i w:val="false"/>
          <w:color w:val="000000"/>
        </w:rPr>
        <w:t xml:space="preserve"> Ақпәтер ауылдық округі</w:t>
      </w:r>
    </w:p>
    <w:bookmarkEnd w:id="356"/>
    <w:bookmarkStart w:name="z445" w:id="357"/>
    <w:p>
      <w:pPr>
        <w:spacing w:after="0"/>
        <w:ind w:left="0"/>
        <w:jc w:val="both"/>
      </w:pPr>
      <w:r>
        <w:rPr>
          <w:rFonts w:ascii="Times New Roman"/>
          <w:b w:val="false"/>
          <w:i w:val="false"/>
          <w:color w:val="000000"/>
          <w:sz w:val="28"/>
        </w:rPr>
        <w:t xml:space="preserve">
      </w:t>
      </w:r>
    </w:p>
    <w:bookmarkEnd w:id="357"/>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6" w:id="358"/>
    <w:p>
      <w:pPr>
        <w:spacing w:after="0"/>
        <w:ind w:left="0"/>
        <w:jc w:val="both"/>
      </w:pPr>
      <w:r>
        <w:rPr>
          <w:rFonts w:ascii="Times New Roman"/>
          <w:b w:val="false"/>
          <w:i w:val="false"/>
          <w:color w:val="000000"/>
          <w:sz w:val="28"/>
        </w:rPr>
        <w:t xml:space="preserve">
      </w:t>
      </w:r>
    </w:p>
    <w:bookmarkEnd w:id="358"/>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84-қосымша</w:t>
            </w:r>
          </w:p>
        </w:tc>
      </w:tr>
    </w:tbl>
    <w:bookmarkStart w:name="z448" w:id="359"/>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схемалары</w:t>
      </w:r>
    </w:p>
    <w:bookmarkEnd w:id="359"/>
    <w:bookmarkStart w:name="z449" w:id="360"/>
    <w:p>
      <w:pPr>
        <w:spacing w:after="0"/>
        <w:ind w:left="0"/>
        <w:jc w:val="left"/>
      </w:pPr>
      <w:r>
        <w:rPr>
          <w:rFonts w:ascii="Times New Roman"/>
          <w:b/>
          <w:i w:val="false"/>
          <w:color w:val="000000"/>
        </w:rPr>
        <w:t xml:space="preserve"> Бірік ауылдық округі</w:t>
      </w:r>
    </w:p>
    <w:bookmarkEnd w:id="360"/>
    <w:bookmarkStart w:name="z450" w:id="361"/>
    <w:p>
      <w:pPr>
        <w:spacing w:after="0"/>
        <w:ind w:left="0"/>
        <w:jc w:val="both"/>
      </w:pPr>
      <w:r>
        <w:rPr>
          <w:rFonts w:ascii="Times New Roman"/>
          <w:b w:val="false"/>
          <w:i w:val="false"/>
          <w:color w:val="000000"/>
          <w:sz w:val="28"/>
        </w:rPr>
        <w:t xml:space="preserve">
      </w:t>
      </w:r>
    </w:p>
    <w:bookmarkEnd w:id="361"/>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1" w:id="362"/>
    <w:p>
      <w:pPr>
        <w:spacing w:after="0"/>
        <w:ind w:left="0"/>
        <w:jc w:val="both"/>
      </w:pPr>
      <w:r>
        <w:rPr>
          <w:rFonts w:ascii="Times New Roman"/>
          <w:b w:val="false"/>
          <w:i w:val="false"/>
          <w:color w:val="000000"/>
          <w:sz w:val="28"/>
        </w:rPr>
        <w:t xml:space="preserve">
      </w:t>
      </w:r>
    </w:p>
    <w:bookmarkEnd w:id="362"/>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85-қосымша</w:t>
            </w:r>
          </w:p>
        </w:tc>
      </w:tr>
    </w:tbl>
    <w:bookmarkStart w:name="z453" w:id="363"/>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схемалары</w:t>
      </w:r>
    </w:p>
    <w:bookmarkEnd w:id="363"/>
    <w:bookmarkStart w:name="z454" w:id="364"/>
    <w:p>
      <w:pPr>
        <w:spacing w:after="0"/>
        <w:ind w:left="0"/>
        <w:jc w:val="left"/>
      </w:pPr>
      <w:r>
        <w:rPr>
          <w:rFonts w:ascii="Times New Roman"/>
          <w:b/>
          <w:i w:val="false"/>
          <w:color w:val="000000"/>
        </w:rPr>
        <w:t xml:space="preserve"> Болашақ ауылдық округі</w:t>
      </w:r>
    </w:p>
    <w:bookmarkEnd w:id="364"/>
    <w:bookmarkStart w:name="z455" w:id="365"/>
    <w:p>
      <w:pPr>
        <w:spacing w:after="0"/>
        <w:ind w:left="0"/>
        <w:jc w:val="both"/>
      </w:pPr>
      <w:r>
        <w:rPr>
          <w:rFonts w:ascii="Times New Roman"/>
          <w:b w:val="false"/>
          <w:i w:val="false"/>
          <w:color w:val="000000"/>
          <w:sz w:val="28"/>
        </w:rPr>
        <w:t xml:space="preserve">
      </w:t>
      </w:r>
    </w:p>
    <w:bookmarkEnd w:id="365"/>
    <w:p>
      <w:pPr>
        <w:spacing w:after="0"/>
        <w:ind w:left="0"/>
        <w:jc w:val="both"/>
      </w:pPr>
      <w:r>
        <w:drawing>
          <wp:inline distT="0" distB="0" distL="0" distR="0">
            <wp:extent cx="78105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7810500" cy="588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6" w:id="366"/>
    <w:p>
      <w:pPr>
        <w:spacing w:after="0"/>
        <w:ind w:left="0"/>
        <w:jc w:val="both"/>
      </w:pPr>
      <w:r>
        <w:rPr>
          <w:rFonts w:ascii="Times New Roman"/>
          <w:b w:val="false"/>
          <w:i w:val="false"/>
          <w:color w:val="000000"/>
          <w:sz w:val="28"/>
        </w:rPr>
        <w:t xml:space="preserve">
      </w:t>
      </w:r>
    </w:p>
    <w:bookmarkEnd w:id="366"/>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86-қосымша</w:t>
            </w:r>
          </w:p>
        </w:tc>
      </w:tr>
    </w:tbl>
    <w:bookmarkStart w:name="z458" w:id="367"/>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схемалары</w:t>
      </w:r>
    </w:p>
    <w:bookmarkEnd w:id="367"/>
    <w:bookmarkStart w:name="z459" w:id="368"/>
    <w:p>
      <w:pPr>
        <w:spacing w:after="0"/>
        <w:ind w:left="0"/>
        <w:jc w:val="left"/>
      </w:pPr>
      <w:r>
        <w:rPr>
          <w:rFonts w:ascii="Times New Roman"/>
          <w:b/>
          <w:i w:val="false"/>
          <w:color w:val="000000"/>
        </w:rPr>
        <w:t xml:space="preserve"> Бостанық ауылдық округі</w:t>
      </w:r>
    </w:p>
    <w:bookmarkEnd w:id="368"/>
    <w:bookmarkStart w:name="z460" w:id="369"/>
    <w:p>
      <w:pPr>
        <w:spacing w:after="0"/>
        <w:ind w:left="0"/>
        <w:jc w:val="both"/>
      </w:pPr>
      <w:r>
        <w:rPr>
          <w:rFonts w:ascii="Times New Roman"/>
          <w:b w:val="false"/>
          <w:i w:val="false"/>
          <w:color w:val="000000"/>
          <w:sz w:val="28"/>
        </w:rPr>
        <w:t xml:space="preserve">
      </w:t>
      </w:r>
    </w:p>
    <w:bookmarkEnd w:id="369"/>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1" w:id="370"/>
    <w:p>
      <w:pPr>
        <w:spacing w:after="0"/>
        <w:ind w:left="0"/>
        <w:jc w:val="both"/>
      </w:pPr>
      <w:r>
        <w:rPr>
          <w:rFonts w:ascii="Times New Roman"/>
          <w:b w:val="false"/>
          <w:i w:val="false"/>
          <w:color w:val="000000"/>
          <w:sz w:val="28"/>
        </w:rPr>
        <w:t xml:space="preserve">
      </w:t>
      </w:r>
    </w:p>
    <w:bookmarkEnd w:id="370"/>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87-қосымша</w:t>
            </w:r>
          </w:p>
        </w:tc>
      </w:tr>
    </w:tbl>
    <w:bookmarkStart w:name="z463" w:id="371"/>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схемалары</w:t>
      </w:r>
    </w:p>
    <w:bookmarkEnd w:id="371"/>
    <w:bookmarkStart w:name="z464" w:id="372"/>
    <w:p>
      <w:pPr>
        <w:spacing w:after="0"/>
        <w:ind w:left="0"/>
        <w:jc w:val="left"/>
      </w:pPr>
      <w:r>
        <w:rPr>
          <w:rFonts w:ascii="Times New Roman"/>
          <w:b/>
          <w:i w:val="false"/>
          <w:color w:val="000000"/>
        </w:rPr>
        <w:t xml:space="preserve"> Жалпақтал ауылдық округі</w:t>
      </w:r>
    </w:p>
    <w:bookmarkEnd w:id="372"/>
    <w:bookmarkStart w:name="z465" w:id="373"/>
    <w:p>
      <w:pPr>
        <w:spacing w:after="0"/>
        <w:ind w:left="0"/>
        <w:jc w:val="both"/>
      </w:pPr>
      <w:r>
        <w:rPr>
          <w:rFonts w:ascii="Times New Roman"/>
          <w:b w:val="false"/>
          <w:i w:val="false"/>
          <w:color w:val="000000"/>
          <w:sz w:val="28"/>
        </w:rPr>
        <w:t xml:space="preserve">
      </w:t>
      </w:r>
    </w:p>
    <w:bookmarkEnd w:id="373"/>
    <w:p>
      <w:pPr>
        <w:spacing w:after="0"/>
        <w:ind w:left="0"/>
        <w:jc w:val="both"/>
      </w:pPr>
      <w:r>
        <w:drawing>
          <wp:inline distT="0" distB="0" distL="0" distR="0">
            <wp:extent cx="66929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66929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 w:id="374"/>
    <w:p>
      <w:pPr>
        <w:spacing w:after="0"/>
        <w:ind w:left="0"/>
        <w:jc w:val="both"/>
      </w:pPr>
      <w:r>
        <w:rPr>
          <w:rFonts w:ascii="Times New Roman"/>
          <w:b w:val="false"/>
          <w:i w:val="false"/>
          <w:color w:val="000000"/>
          <w:sz w:val="28"/>
        </w:rPr>
        <w:t xml:space="preserve">
      </w:t>
      </w:r>
    </w:p>
    <w:bookmarkEnd w:id="374"/>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88-қосымша</w:t>
            </w:r>
          </w:p>
        </w:tc>
      </w:tr>
    </w:tbl>
    <w:bookmarkStart w:name="z468" w:id="375"/>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схемалары</w:t>
      </w:r>
    </w:p>
    <w:bookmarkEnd w:id="375"/>
    <w:bookmarkStart w:name="z469" w:id="376"/>
    <w:p>
      <w:pPr>
        <w:spacing w:after="0"/>
        <w:ind w:left="0"/>
        <w:jc w:val="left"/>
      </w:pPr>
      <w:r>
        <w:rPr>
          <w:rFonts w:ascii="Times New Roman"/>
          <w:b/>
          <w:i w:val="false"/>
          <w:color w:val="000000"/>
        </w:rPr>
        <w:t xml:space="preserve"> Жаңажол ауылдық округі</w:t>
      </w:r>
    </w:p>
    <w:bookmarkEnd w:id="376"/>
    <w:bookmarkStart w:name="z470" w:id="377"/>
    <w:p>
      <w:pPr>
        <w:spacing w:after="0"/>
        <w:ind w:left="0"/>
        <w:jc w:val="both"/>
      </w:pPr>
      <w:r>
        <w:rPr>
          <w:rFonts w:ascii="Times New Roman"/>
          <w:b w:val="false"/>
          <w:i w:val="false"/>
          <w:color w:val="000000"/>
          <w:sz w:val="28"/>
        </w:rPr>
        <w:t xml:space="preserve">
      </w:t>
      </w:r>
    </w:p>
    <w:bookmarkEnd w:id="377"/>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1" w:id="378"/>
    <w:p>
      <w:pPr>
        <w:spacing w:after="0"/>
        <w:ind w:left="0"/>
        <w:jc w:val="both"/>
      </w:pPr>
      <w:r>
        <w:rPr>
          <w:rFonts w:ascii="Times New Roman"/>
          <w:b w:val="false"/>
          <w:i w:val="false"/>
          <w:color w:val="000000"/>
          <w:sz w:val="28"/>
        </w:rPr>
        <w:t xml:space="preserve">
      </w:t>
      </w:r>
    </w:p>
    <w:bookmarkEnd w:id="378"/>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89-қосымша</w:t>
            </w:r>
          </w:p>
        </w:tc>
      </w:tr>
    </w:tbl>
    <w:bookmarkStart w:name="z473" w:id="379"/>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схемалары</w:t>
      </w:r>
    </w:p>
    <w:bookmarkEnd w:id="379"/>
    <w:bookmarkStart w:name="z474" w:id="380"/>
    <w:p>
      <w:pPr>
        <w:spacing w:after="0"/>
        <w:ind w:left="0"/>
        <w:jc w:val="left"/>
      </w:pPr>
      <w:r>
        <w:rPr>
          <w:rFonts w:ascii="Times New Roman"/>
          <w:b/>
          <w:i w:val="false"/>
          <w:color w:val="000000"/>
        </w:rPr>
        <w:t xml:space="preserve"> Казталов ауылдық округі</w:t>
      </w:r>
    </w:p>
    <w:bookmarkEnd w:id="380"/>
    <w:bookmarkStart w:name="z475" w:id="381"/>
    <w:p>
      <w:pPr>
        <w:spacing w:after="0"/>
        <w:ind w:left="0"/>
        <w:jc w:val="both"/>
      </w:pPr>
      <w:r>
        <w:rPr>
          <w:rFonts w:ascii="Times New Roman"/>
          <w:b w:val="false"/>
          <w:i w:val="false"/>
          <w:color w:val="000000"/>
          <w:sz w:val="28"/>
        </w:rPr>
        <w:t xml:space="preserve">
      </w:t>
      </w:r>
    </w:p>
    <w:bookmarkEnd w:id="381"/>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6" w:id="382"/>
    <w:p>
      <w:pPr>
        <w:spacing w:after="0"/>
        <w:ind w:left="0"/>
        <w:jc w:val="both"/>
      </w:pPr>
      <w:r>
        <w:rPr>
          <w:rFonts w:ascii="Times New Roman"/>
          <w:b w:val="false"/>
          <w:i w:val="false"/>
          <w:color w:val="000000"/>
          <w:sz w:val="28"/>
        </w:rPr>
        <w:t xml:space="preserve">
      </w:t>
      </w:r>
    </w:p>
    <w:bookmarkEnd w:id="382"/>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90-қосымша</w:t>
            </w:r>
          </w:p>
        </w:tc>
      </w:tr>
    </w:tbl>
    <w:bookmarkStart w:name="z478" w:id="383"/>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схемалары</w:t>
      </w:r>
    </w:p>
    <w:bookmarkEnd w:id="383"/>
    <w:bookmarkStart w:name="z479" w:id="384"/>
    <w:p>
      <w:pPr>
        <w:spacing w:after="0"/>
        <w:ind w:left="0"/>
        <w:jc w:val="left"/>
      </w:pPr>
      <w:r>
        <w:rPr>
          <w:rFonts w:ascii="Times New Roman"/>
          <w:b/>
          <w:i w:val="false"/>
          <w:color w:val="000000"/>
        </w:rPr>
        <w:t xml:space="preserve"> Көктерек ауылдық округі</w:t>
      </w:r>
    </w:p>
    <w:bookmarkEnd w:id="384"/>
    <w:bookmarkStart w:name="z480" w:id="385"/>
    <w:p>
      <w:pPr>
        <w:spacing w:after="0"/>
        <w:ind w:left="0"/>
        <w:jc w:val="both"/>
      </w:pPr>
      <w:r>
        <w:rPr>
          <w:rFonts w:ascii="Times New Roman"/>
          <w:b w:val="false"/>
          <w:i w:val="false"/>
          <w:color w:val="000000"/>
          <w:sz w:val="28"/>
        </w:rPr>
        <w:t xml:space="preserve">
      </w:t>
      </w:r>
    </w:p>
    <w:bookmarkEnd w:id="385"/>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1" w:id="386"/>
    <w:p>
      <w:pPr>
        <w:spacing w:after="0"/>
        <w:ind w:left="0"/>
        <w:jc w:val="both"/>
      </w:pPr>
      <w:r>
        <w:rPr>
          <w:rFonts w:ascii="Times New Roman"/>
          <w:b w:val="false"/>
          <w:i w:val="false"/>
          <w:color w:val="000000"/>
          <w:sz w:val="28"/>
        </w:rPr>
        <w:t xml:space="preserve">
      </w:t>
      </w:r>
    </w:p>
    <w:bookmarkEnd w:id="386"/>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91-қосымша</w:t>
            </w:r>
          </w:p>
        </w:tc>
      </w:tr>
    </w:tbl>
    <w:bookmarkStart w:name="z483" w:id="387"/>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схемалары</w:t>
      </w:r>
    </w:p>
    <w:bookmarkEnd w:id="387"/>
    <w:bookmarkStart w:name="z484" w:id="388"/>
    <w:p>
      <w:pPr>
        <w:spacing w:after="0"/>
        <w:ind w:left="0"/>
        <w:jc w:val="left"/>
      </w:pPr>
      <w:r>
        <w:rPr>
          <w:rFonts w:ascii="Times New Roman"/>
          <w:b/>
          <w:i w:val="false"/>
          <w:color w:val="000000"/>
        </w:rPr>
        <w:t xml:space="preserve"> Қайынды ауылдық округі</w:t>
      </w:r>
    </w:p>
    <w:bookmarkEnd w:id="388"/>
    <w:bookmarkStart w:name="z485" w:id="389"/>
    <w:p>
      <w:pPr>
        <w:spacing w:after="0"/>
        <w:ind w:left="0"/>
        <w:jc w:val="both"/>
      </w:pPr>
      <w:r>
        <w:rPr>
          <w:rFonts w:ascii="Times New Roman"/>
          <w:b w:val="false"/>
          <w:i w:val="false"/>
          <w:color w:val="000000"/>
          <w:sz w:val="28"/>
        </w:rPr>
        <w:t xml:space="preserve">
      </w:t>
      </w:r>
    </w:p>
    <w:bookmarkEnd w:id="389"/>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6" w:id="390"/>
    <w:p>
      <w:pPr>
        <w:spacing w:after="0"/>
        <w:ind w:left="0"/>
        <w:jc w:val="both"/>
      </w:pPr>
      <w:r>
        <w:rPr>
          <w:rFonts w:ascii="Times New Roman"/>
          <w:b w:val="false"/>
          <w:i w:val="false"/>
          <w:color w:val="000000"/>
          <w:sz w:val="28"/>
        </w:rPr>
        <w:t xml:space="preserve">
      </w:t>
      </w:r>
    </w:p>
    <w:bookmarkEnd w:id="390"/>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92-қосымша</w:t>
            </w:r>
          </w:p>
        </w:tc>
      </w:tr>
    </w:tbl>
    <w:bookmarkStart w:name="z488" w:id="391"/>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схемалары</w:t>
      </w:r>
    </w:p>
    <w:bookmarkEnd w:id="391"/>
    <w:bookmarkStart w:name="z489" w:id="392"/>
    <w:p>
      <w:pPr>
        <w:spacing w:after="0"/>
        <w:ind w:left="0"/>
        <w:jc w:val="left"/>
      </w:pPr>
      <w:r>
        <w:rPr>
          <w:rFonts w:ascii="Times New Roman"/>
          <w:b/>
          <w:i w:val="false"/>
          <w:color w:val="000000"/>
        </w:rPr>
        <w:t xml:space="preserve"> Қараоба ауылдық округі</w:t>
      </w:r>
    </w:p>
    <w:bookmarkEnd w:id="392"/>
    <w:bookmarkStart w:name="z490" w:id="393"/>
    <w:p>
      <w:pPr>
        <w:spacing w:after="0"/>
        <w:ind w:left="0"/>
        <w:jc w:val="both"/>
      </w:pPr>
      <w:r>
        <w:rPr>
          <w:rFonts w:ascii="Times New Roman"/>
          <w:b w:val="false"/>
          <w:i w:val="false"/>
          <w:color w:val="000000"/>
          <w:sz w:val="28"/>
        </w:rPr>
        <w:t xml:space="preserve">
      </w:t>
      </w:r>
    </w:p>
    <w:bookmarkEnd w:id="393"/>
    <w:p>
      <w:pPr>
        <w:spacing w:after="0"/>
        <w:ind w:left="0"/>
        <w:jc w:val="both"/>
      </w:pPr>
      <w:r>
        <w:drawing>
          <wp:inline distT="0" distB="0" distL="0" distR="0">
            <wp:extent cx="78105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7810500" cy="621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1" w:id="394"/>
    <w:p>
      <w:pPr>
        <w:spacing w:after="0"/>
        <w:ind w:left="0"/>
        <w:jc w:val="both"/>
      </w:pPr>
      <w:r>
        <w:rPr>
          <w:rFonts w:ascii="Times New Roman"/>
          <w:b w:val="false"/>
          <w:i w:val="false"/>
          <w:color w:val="000000"/>
          <w:sz w:val="28"/>
        </w:rPr>
        <w:t xml:space="preserve">
      </w:t>
      </w:r>
    </w:p>
    <w:bookmarkEnd w:id="394"/>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93-қосымша</w:t>
            </w:r>
          </w:p>
        </w:tc>
      </w:tr>
    </w:tbl>
    <w:bookmarkStart w:name="z493" w:id="395"/>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схемалары</w:t>
      </w:r>
    </w:p>
    <w:bookmarkEnd w:id="395"/>
    <w:bookmarkStart w:name="z494" w:id="396"/>
    <w:p>
      <w:pPr>
        <w:spacing w:after="0"/>
        <w:ind w:left="0"/>
        <w:jc w:val="left"/>
      </w:pPr>
      <w:r>
        <w:rPr>
          <w:rFonts w:ascii="Times New Roman"/>
          <w:b/>
          <w:i w:val="false"/>
          <w:color w:val="000000"/>
        </w:rPr>
        <w:t xml:space="preserve"> Қараөзен ауылдық округі</w:t>
      </w:r>
    </w:p>
    <w:bookmarkEnd w:id="396"/>
    <w:bookmarkStart w:name="z495" w:id="397"/>
    <w:p>
      <w:pPr>
        <w:spacing w:after="0"/>
        <w:ind w:left="0"/>
        <w:jc w:val="both"/>
      </w:pPr>
      <w:r>
        <w:rPr>
          <w:rFonts w:ascii="Times New Roman"/>
          <w:b w:val="false"/>
          <w:i w:val="false"/>
          <w:color w:val="000000"/>
          <w:sz w:val="28"/>
        </w:rPr>
        <w:t xml:space="preserve">
      </w:t>
      </w:r>
    </w:p>
    <w:bookmarkEnd w:id="397"/>
    <w:p>
      <w:pPr>
        <w:spacing w:after="0"/>
        <w:ind w:left="0"/>
        <w:jc w:val="both"/>
      </w:pPr>
      <w:r>
        <w:drawing>
          <wp:inline distT="0" distB="0" distL="0" distR="0">
            <wp:extent cx="78105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78105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6" w:id="398"/>
    <w:p>
      <w:pPr>
        <w:spacing w:after="0"/>
        <w:ind w:left="0"/>
        <w:jc w:val="both"/>
      </w:pPr>
      <w:r>
        <w:rPr>
          <w:rFonts w:ascii="Times New Roman"/>
          <w:b w:val="false"/>
          <w:i w:val="false"/>
          <w:color w:val="000000"/>
          <w:sz w:val="28"/>
        </w:rPr>
        <w:t xml:space="preserve">
      </w:t>
      </w:r>
    </w:p>
    <w:bookmarkEnd w:id="398"/>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94-қосымша</w:t>
            </w:r>
          </w:p>
        </w:tc>
      </w:tr>
    </w:tbl>
    <w:bookmarkStart w:name="z498" w:id="399"/>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схемалары</w:t>
      </w:r>
    </w:p>
    <w:bookmarkEnd w:id="399"/>
    <w:bookmarkStart w:name="z499" w:id="400"/>
    <w:p>
      <w:pPr>
        <w:spacing w:after="0"/>
        <w:ind w:left="0"/>
        <w:jc w:val="left"/>
      </w:pPr>
      <w:r>
        <w:rPr>
          <w:rFonts w:ascii="Times New Roman"/>
          <w:b/>
          <w:i w:val="false"/>
          <w:color w:val="000000"/>
        </w:rPr>
        <w:t xml:space="preserve"> Қарасу ауылдық округі</w:t>
      </w:r>
    </w:p>
    <w:bookmarkEnd w:id="400"/>
    <w:bookmarkStart w:name="z500" w:id="401"/>
    <w:p>
      <w:pPr>
        <w:spacing w:after="0"/>
        <w:ind w:left="0"/>
        <w:jc w:val="both"/>
      </w:pPr>
      <w:r>
        <w:rPr>
          <w:rFonts w:ascii="Times New Roman"/>
          <w:b w:val="false"/>
          <w:i w:val="false"/>
          <w:color w:val="000000"/>
          <w:sz w:val="28"/>
        </w:rPr>
        <w:t xml:space="preserve">
      </w:t>
      </w:r>
    </w:p>
    <w:bookmarkEnd w:id="401"/>
    <w:p>
      <w:pPr>
        <w:spacing w:after="0"/>
        <w:ind w:left="0"/>
        <w:jc w:val="both"/>
      </w:pPr>
      <w:r>
        <w:drawing>
          <wp:inline distT="0" distB="0" distL="0" distR="0">
            <wp:extent cx="78105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78105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1" w:id="402"/>
    <w:p>
      <w:pPr>
        <w:spacing w:after="0"/>
        <w:ind w:left="0"/>
        <w:jc w:val="both"/>
      </w:pPr>
      <w:r>
        <w:rPr>
          <w:rFonts w:ascii="Times New Roman"/>
          <w:b w:val="false"/>
          <w:i w:val="false"/>
          <w:color w:val="000000"/>
          <w:sz w:val="28"/>
        </w:rPr>
        <w:t xml:space="preserve">
      </w:t>
      </w:r>
    </w:p>
    <w:bookmarkEnd w:id="402"/>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95-қосымша</w:t>
            </w:r>
          </w:p>
        </w:tc>
      </w:tr>
    </w:tbl>
    <w:bookmarkStart w:name="z503" w:id="403"/>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схемалары</w:t>
      </w:r>
    </w:p>
    <w:bookmarkEnd w:id="403"/>
    <w:bookmarkStart w:name="z504" w:id="404"/>
    <w:p>
      <w:pPr>
        <w:spacing w:after="0"/>
        <w:ind w:left="0"/>
        <w:jc w:val="left"/>
      </w:pPr>
      <w:r>
        <w:rPr>
          <w:rFonts w:ascii="Times New Roman"/>
          <w:b/>
          <w:i w:val="false"/>
          <w:color w:val="000000"/>
        </w:rPr>
        <w:t xml:space="preserve"> Қошанкөл ауылдық округі</w:t>
      </w:r>
    </w:p>
    <w:bookmarkEnd w:id="404"/>
    <w:bookmarkStart w:name="z505" w:id="405"/>
    <w:p>
      <w:pPr>
        <w:spacing w:after="0"/>
        <w:ind w:left="0"/>
        <w:jc w:val="both"/>
      </w:pPr>
      <w:r>
        <w:rPr>
          <w:rFonts w:ascii="Times New Roman"/>
          <w:b w:val="false"/>
          <w:i w:val="false"/>
          <w:color w:val="000000"/>
          <w:sz w:val="28"/>
        </w:rPr>
        <w:t xml:space="preserve">
      </w:t>
      </w:r>
    </w:p>
    <w:bookmarkEnd w:id="405"/>
    <w:p>
      <w:pPr>
        <w:spacing w:after="0"/>
        <w:ind w:left="0"/>
        <w:jc w:val="both"/>
      </w:pPr>
      <w:r>
        <w:drawing>
          <wp:inline distT="0" distB="0" distL="0" distR="0">
            <wp:extent cx="74041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74041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6" w:id="406"/>
    <w:p>
      <w:pPr>
        <w:spacing w:after="0"/>
        <w:ind w:left="0"/>
        <w:jc w:val="both"/>
      </w:pPr>
      <w:r>
        <w:rPr>
          <w:rFonts w:ascii="Times New Roman"/>
          <w:b w:val="false"/>
          <w:i w:val="false"/>
          <w:color w:val="000000"/>
          <w:sz w:val="28"/>
        </w:rPr>
        <w:t xml:space="preserve">
      </w:t>
      </w:r>
    </w:p>
    <w:bookmarkEnd w:id="406"/>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96-қосымша</w:t>
            </w:r>
          </w:p>
        </w:tc>
      </w:tr>
    </w:tbl>
    <w:bookmarkStart w:name="z508" w:id="407"/>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схемалары</w:t>
      </w:r>
    </w:p>
    <w:bookmarkEnd w:id="407"/>
    <w:bookmarkStart w:name="z509" w:id="408"/>
    <w:p>
      <w:pPr>
        <w:spacing w:after="0"/>
        <w:ind w:left="0"/>
        <w:jc w:val="left"/>
      </w:pPr>
      <w:r>
        <w:rPr>
          <w:rFonts w:ascii="Times New Roman"/>
          <w:b/>
          <w:i w:val="false"/>
          <w:color w:val="000000"/>
        </w:rPr>
        <w:t xml:space="preserve"> Талдыапан ауылдық округтері</w:t>
      </w:r>
    </w:p>
    <w:bookmarkEnd w:id="408"/>
    <w:bookmarkStart w:name="z510" w:id="409"/>
    <w:p>
      <w:pPr>
        <w:spacing w:after="0"/>
        <w:ind w:left="0"/>
        <w:jc w:val="both"/>
      </w:pPr>
      <w:r>
        <w:rPr>
          <w:rFonts w:ascii="Times New Roman"/>
          <w:b w:val="false"/>
          <w:i w:val="false"/>
          <w:color w:val="000000"/>
          <w:sz w:val="28"/>
        </w:rPr>
        <w:t xml:space="preserve">
      </w:t>
      </w:r>
    </w:p>
    <w:bookmarkEnd w:id="409"/>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1" w:id="410"/>
    <w:p>
      <w:pPr>
        <w:spacing w:after="0"/>
        <w:ind w:left="0"/>
        <w:jc w:val="both"/>
      </w:pPr>
      <w:r>
        <w:rPr>
          <w:rFonts w:ascii="Times New Roman"/>
          <w:b w:val="false"/>
          <w:i w:val="false"/>
          <w:color w:val="000000"/>
          <w:sz w:val="28"/>
        </w:rPr>
        <w:t xml:space="preserve">
      </w:t>
      </w:r>
    </w:p>
    <w:bookmarkEnd w:id="410"/>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97-қосымша</w:t>
            </w:r>
          </w:p>
        </w:tc>
      </w:tr>
    </w:tbl>
    <w:bookmarkStart w:name="z513" w:id="411"/>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схемалары</w:t>
      </w:r>
    </w:p>
    <w:bookmarkEnd w:id="411"/>
    <w:bookmarkStart w:name="z514" w:id="412"/>
    <w:p>
      <w:pPr>
        <w:spacing w:after="0"/>
        <w:ind w:left="0"/>
        <w:jc w:val="left"/>
      </w:pPr>
      <w:r>
        <w:rPr>
          <w:rFonts w:ascii="Times New Roman"/>
          <w:b/>
          <w:i w:val="false"/>
          <w:color w:val="000000"/>
        </w:rPr>
        <w:t xml:space="preserve"> Талдықұдық ауылдық округтері</w:t>
      </w:r>
    </w:p>
    <w:bookmarkEnd w:id="412"/>
    <w:bookmarkStart w:name="z515" w:id="413"/>
    <w:p>
      <w:pPr>
        <w:spacing w:after="0"/>
        <w:ind w:left="0"/>
        <w:jc w:val="both"/>
      </w:pPr>
      <w:r>
        <w:rPr>
          <w:rFonts w:ascii="Times New Roman"/>
          <w:b w:val="false"/>
          <w:i w:val="false"/>
          <w:color w:val="000000"/>
          <w:sz w:val="28"/>
        </w:rPr>
        <w:t xml:space="preserve">
      </w:t>
      </w:r>
    </w:p>
    <w:bookmarkEnd w:id="413"/>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6" w:id="414"/>
    <w:p>
      <w:pPr>
        <w:spacing w:after="0"/>
        <w:ind w:left="0"/>
        <w:jc w:val="both"/>
      </w:pPr>
      <w:r>
        <w:rPr>
          <w:rFonts w:ascii="Times New Roman"/>
          <w:b w:val="false"/>
          <w:i w:val="false"/>
          <w:color w:val="000000"/>
          <w:sz w:val="28"/>
        </w:rPr>
        <w:t xml:space="preserve">
      </w:t>
      </w:r>
    </w:p>
    <w:bookmarkEnd w:id="414"/>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98-қосымша</w:t>
            </w:r>
          </w:p>
        </w:tc>
      </w:tr>
    </w:tbl>
    <w:bookmarkStart w:name="z518" w:id="415"/>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схемалары</w:t>
      </w:r>
    </w:p>
    <w:bookmarkEnd w:id="415"/>
    <w:bookmarkStart w:name="z519" w:id="416"/>
    <w:p>
      <w:pPr>
        <w:spacing w:after="0"/>
        <w:ind w:left="0"/>
        <w:jc w:val="left"/>
      </w:pPr>
      <w:r>
        <w:rPr>
          <w:rFonts w:ascii="Times New Roman"/>
          <w:b/>
          <w:i w:val="false"/>
          <w:color w:val="000000"/>
        </w:rPr>
        <w:t xml:space="preserve"> Теренкөл ауылдық округтері</w:t>
      </w:r>
    </w:p>
    <w:bookmarkEnd w:id="416"/>
    <w:bookmarkStart w:name="z520" w:id="417"/>
    <w:p>
      <w:pPr>
        <w:spacing w:after="0"/>
        <w:ind w:left="0"/>
        <w:jc w:val="both"/>
      </w:pPr>
      <w:r>
        <w:rPr>
          <w:rFonts w:ascii="Times New Roman"/>
          <w:b w:val="false"/>
          <w:i w:val="false"/>
          <w:color w:val="000000"/>
          <w:sz w:val="28"/>
        </w:rPr>
        <w:t xml:space="preserve">
      </w:t>
      </w:r>
    </w:p>
    <w:bookmarkEnd w:id="417"/>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1" w:id="418"/>
    <w:p>
      <w:pPr>
        <w:spacing w:after="0"/>
        <w:ind w:left="0"/>
        <w:jc w:val="both"/>
      </w:pPr>
      <w:r>
        <w:rPr>
          <w:rFonts w:ascii="Times New Roman"/>
          <w:b w:val="false"/>
          <w:i w:val="false"/>
          <w:color w:val="000000"/>
          <w:sz w:val="28"/>
        </w:rPr>
        <w:t xml:space="preserve">
      </w:t>
      </w:r>
    </w:p>
    <w:bookmarkEnd w:id="418"/>
    <w:p>
      <w:pPr>
        <w:spacing w:after="0"/>
        <w:ind w:left="0"/>
        <w:jc w:val="both"/>
      </w:pPr>
      <w:r>
        <w:drawing>
          <wp:inline distT="0" distB="0" distL="0" distR="0">
            <wp:extent cx="6108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6108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