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ee53b0" w14:textId="9ee53b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азаматтық авиациясын метеорологиялық қамтамасыз ету ережесін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Қоршаған ортаны қорғау министрінің 2010 жылғы 28 қыркүйектегі № 252-ө және Қазақстан Республикасы Көлік және коммуникация министрінің 2010 жылғы 28 қыркүйектегі № 435 Бірлескен бұйрығы. Қазақстан Республикасы Әділет министрлігінде 2010 жылғы 28 қазанда Нормативтік құқықтық кесімдерді мемлекеттік тіркеудің тізіліміне N 6600 болып енгізілді. Күші жойылды - Қазақстан Республикасы Көлік және коммуникация министрінің 2013 жылғы 19 сәуірдегі № 276 және Қазақстан Республикасы Қоршаған ортаны қорғау министрінің 2013 жылғы 29 сәуірдегі № 103-ө бірлескен бұйрығымен</w:t>
      </w:r>
    </w:p>
    <w:p>
      <w:pPr>
        <w:spacing w:after="0"/>
        <w:ind w:left="0"/>
        <w:jc w:val="both"/>
      </w:pPr>
      <w:r>
        <w:rPr>
          <w:rFonts w:ascii="Times New Roman"/>
          <w:b w:val="false"/>
          <w:i w:val="false"/>
          <w:color w:val="ff0000"/>
          <w:sz w:val="28"/>
        </w:rPr>
        <w:t xml:space="preserve">      Ескерту. Күші жойылды - ҚР Көлік және коммуникация министрінің 19.04.2013 № 276 және ҚР Қоршаған ортаны қорғау министрінің 29.04.2013 № 103-ө </w:t>
      </w:r>
      <w:r>
        <w:rPr>
          <w:rFonts w:ascii="Times New Roman"/>
          <w:b w:val="false"/>
          <w:i w:val="false"/>
          <w:color w:val="ff0000"/>
          <w:sz w:val="28"/>
        </w:rPr>
        <w:t>бірлескен бұйрығымен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«Қазақстан Республикасының әуе кеңістігін пайдалану және авиация қызметі туралы» Қазақстан Республикасы Заңының 35-бабының </w:t>
      </w:r>
      <w:r>
        <w:rPr>
          <w:rFonts w:ascii="Times New Roman"/>
          <w:b w:val="false"/>
          <w:i w:val="false"/>
          <w:color w:val="000000"/>
          <w:sz w:val="28"/>
        </w:rPr>
        <w:t>2-тармақшасына</w:t>
      </w:r>
      <w:r>
        <w:rPr>
          <w:rFonts w:ascii="Times New Roman"/>
          <w:b w:val="false"/>
          <w:i w:val="false"/>
          <w:color w:val="000000"/>
          <w:sz w:val="28"/>
        </w:rPr>
        <w:t xml:space="preserve"> сәйкес </w:t>
      </w:r>
      <w:r>
        <w:rPr>
          <w:rFonts w:ascii="Times New Roman"/>
          <w:b/>
          <w:i w:val="false"/>
          <w:color w:val="000000"/>
          <w:sz w:val="28"/>
        </w:rPr>
        <w:t>БҰЙЫРАМЫЗ:</w:t>
      </w:r>
      <w:r>
        <w:br/>
      </w:r>
      <w:r>
        <w:rPr>
          <w:rFonts w:ascii="Times New Roman"/>
          <w:b w:val="false"/>
          <w:i w:val="false"/>
          <w:color w:val="000000"/>
          <w:sz w:val="28"/>
        </w:rPr>
        <w:t>
</w:t>
      </w:r>
      <w:r>
        <w:rPr>
          <w:rFonts w:ascii="Times New Roman"/>
          <w:b w:val="false"/>
          <w:i w:val="false"/>
          <w:color w:val="000000"/>
          <w:sz w:val="28"/>
        </w:rPr>
        <w:t>
      1. Қоса беріліп отырған Қазақстан Республикасының азаматтық авиациясын метеорологиялық қамтамасыз ету </w:t>
      </w:r>
      <w:r>
        <w:rPr>
          <w:rFonts w:ascii="Times New Roman"/>
          <w:b w:val="false"/>
          <w:i w:val="false"/>
          <w:color w:val="000000"/>
          <w:sz w:val="28"/>
        </w:rPr>
        <w:t>ережесі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Азаматтық авиация комитеті (Р.Ө. Әдимолда) </w:t>
      </w:r>
      <w:r>
        <w:rPr>
          <w:rFonts w:ascii="Times New Roman"/>
          <w:b w:val="false"/>
          <w:i w:val="false"/>
          <w:color w:val="000000"/>
          <w:sz w:val="28"/>
        </w:rPr>
        <w:t>белгіленген</w:t>
      </w:r>
      <w:r>
        <w:rPr>
          <w:rFonts w:ascii="Times New Roman"/>
          <w:b w:val="false"/>
          <w:i w:val="false"/>
          <w:color w:val="000000"/>
          <w:sz w:val="28"/>
        </w:rPr>
        <w:t xml:space="preserve"> тәртіппен осы бұйрықты Қазақстан Республикасы Әділет министрлігіне мемлекеттік тіркеу үшін ұсынуды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Көлік және коммуникация вице-министрі Е.С. Дүйсенбаевқа жүктелсін.</w:t>
      </w:r>
      <w:r>
        <w:br/>
      </w:r>
      <w:r>
        <w:rPr>
          <w:rFonts w:ascii="Times New Roman"/>
          <w:b w:val="false"/>
          <w:i w:val="false"/>
          <w:color w:val="000000"/>
          <w:sz w:val="28"/>
        </w:rPr>
        <w:t>
</w:t>
      </w:r>
      <w:r>
        <w:rPr>
          <w:rFonts w:ascii="Times New Roman"/>
          <w:b w:val="false"/>
          <w:i w:val="false"/>
          <w:color w:val="000000"/>
          <w:sz w:val="28"/>
        </w:rPr>
        <w:t>
      4. Осы бұйрық алғаш рет ресми жарияланған күнінен кейін он күнтізбелік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     Қазақстан Республикасының</w:t>
      </w:r>
      <w:r>
        <w:br/>
      </w:r>
      <w:r>
        <w:rPr>
          <w:rFonts w:ascii="Times New Roman"/>
          <w:b w:val="false"/>
          <w:i w:val="false"/>
          <w:color w:val="000000"/>
          <w:sz w:val="28"/>
        </w:rPr>
        <w:t>
</w:t>
      </w:r>
      <w:r>
        <w:rPr>
          <w:rFonts w:ascii="Times New Roman"/>
          <w:b w:val="false"/>
          <w:i/>
          <w:color w:val="000000"/>
          <w:sz w:val="28"/>
        </w:rPr>
        <w:t>      Қоршаған ортаны қорғау        Көлік және коммуникация</w:t>
      </w:r>
      <w:r>
        <w:br/>
      </w:r>
      <w:r>
        <w:rPr>
          <w:rFonts w:ascii="Times New Roman"/>
          <w:b w:val="false"/>
          <w:i w:val="false"/>
          <w:color w:val="000000"/>
          <w:sz w:val="28"/>
        </w:rPr>
        <w:t>
</w:t>
      </w:r>
      <w:r>
        <w:rPr>
          <w:rFonts w:ascii="Times New Roman"/>
          <w:b w:val="false"/>
          <w:i/>
          <w:color w:val="000000"/>
          <w:sz w:val="28"/>
        </w:rPr>
        <w:t>      министрі                      министрі</w:t>
      </w:r>
      <w:r>
        <w:br/>
      </w:r>
      <w:r>
        <w:rPr>
          <w:rFonts w:ascii="Times New Roman"/>
          <w:b w:val="false"/>
          <w:i w:val="false"/>
          <w:color w:val="000000"/>
          <w:sz w:val="28"/>
        </w:rPr>
        <w:t>
</w:t>
      </w:r>
      <w:r>
        <w:rPr>
          <w:rFonts w:ascii="Times New Roman"/>
          <w:b w:val="false"/>
          <w:i/>
          <w:color w:val="000000"/>
          <w:sz w:val="28"/>
        </w:rPr>
        <w:t>      ___________ Н.Әшімов          ____________ Ә.Құсайынов</w:t>
      </w:r>
    </w:p>
    <w:bookmarkStart w:name="z6"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Қоршаған ортаны қорғау министрінің </w:t>
      </w:r>
      <w:r>
        <w:br/>
      </w:r>
      <w:r>
        <w:rPr>
          <w:rFonts w:ascii="Times New Roman"/>
          <w:b w:val="false"/>
          <w:i w:val="false"/>
          <w:color w:val="000000"/>
          <w:sz w:val="28"/>
        </w:rPr>
        <w:t xml:space="preserve">
2010 жылғы 28 қыркүйектегі № 252-ө </w:t>
      </w:r>
      <w:r>
        <w:br/>
      </w:r>
      <w:r>
        <w:rPr>
          <w:rFonts w:ascii="Times New Roman"/>
          <w:b w:val="false"/>
          <w:i w:val="false"/>
          <w:color w:val="000000"/>
          <w:sz w:val="28"/>
        </w:rPr>
        <w:t xml:space="preserve">
және Қазақстан Республикасы     </w:t>
      </w:r>
      <w:r>
        <w:br/>
      </w:r>
      <w:r>
        <w:rPr>
          <w:rFonts w:ascii="Times New Roman"/>
          <w:b w:val="false"/>
          <w:i w:val="false"/>
          <w:color w:val="000000"/>
          <w:sz w:val="28"/>
        </w:rPr>
        <w:t xml:space="preserve">
Көлік және коммуникация министрінің </w:t>
      </w:r>
      <w:r>
        <w:br/>
      </w:r>
      <w:r>
        <w:rPr>
          <w:rFonts w:ascii="Times New Roman"/>
          <w:b w:val="false"/>
          <w:i w:val="false"/>
          <w:color w:val="000000"/>
          <w:sz w:val="28"/>
        </w:rPr>
        <w:t xml:space="preserve">
2010 жылғы 28 қыркүйектегі № 435  </w:t>
      </w:r>
      <w:r>
        <w:br/>
      </w:r>
      <w:r>
        <w:rPr>
          <w:rFonts w:ascii="Times New Roman"/>
          <w:b w:val="false"/>
          <w:i w:val="false"/>
          <w:color w:val="000000"/>
          <w:sz w:val="28"/>
        </w:rPr>
        <w:t xml:space="preserve">
бірлескен бұйрығымен бекітілді   </w:t>
      </w:r>
    </w:p>
    <w:bookmarkEnd w:id="1"/>
    <w:p>
      <w:pPr>
        <w:spacing w:after="0"/>
        <w:ind w:left="0"/>
        <w:jc w:val="left"/>
      </w:pPr>
      <w:r>
        <w:rPr>
          <w:rFonts w:ascii="Times New Roman"/>
          <w:b/>
          <w:i w:val="false"/>
          <w:color w:val="000000"/>
        </w:rPr>
        <w:t xml:space="preserve"> Қазақстан Республикасының азаматтық авиациясын метеорологиялық қамтамасыз ету ережесі</w:t>
      </w:r>
    </w:p>
    <w:bookmarkStart w:name="z7" w:id="2"/>
    <w:p>
      <w:pPr>
        <w:spacing w:after="0"/>
        <w:ind w:left="0"/>
        <w:jc w:val="left"/>
      </w:pPr>
      <w:r>
        <w:rPr>
          <w:rFonts w:ascii="Times New Roman"/>
          <w:b/>
          <w:i w:val="false"/>
          <w:color w:val="000000"/>
        </w:rPr>
        <w:t xml:space="preserve"> 
1-тарау. Жалпы ережелер</w:t>
      </w:r>
    </w:p>
    <w:bookmarkEnd w:id="2"/>
    <w:bookmarkStart w:name="z8" w:id="3"/>
    <w:p>
      <w:pPr>
        <w:spacing w:after="0"/>
        <w:ind w:left="0"/>
        <w:jc w:val="both"/>
      </w:pPr>
      <w:r>
        <w:rPr>
          <w:rFonts w:ascii="Times New Roman"/>
          <w:b w:val="false"/>
          <w:i w:val="false"/>
          <w:color w:val="000000"/>
          <w:sz w:val="28"/>
        </w:rPr>
        <w:t>
      1. Қазақстан Республикасының азаматтық авиациясын метеорологиялық қамтамасыз ету ережесі «Қазақстан Республикасының әуе кеңістігін пайдалану және авиация қызметі туралы» Қазақстан Республикасының 2010 жылғы 15 шілдедегі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және Халықаралық азаматтық авиация туралы конвенцияның 3-қосымшасында және Халықаралық метеорологиялық ұйымның (бұдан әрі – ХМҰ) Техникалық регламентінде айтылған метеорологиялық қамтамасыз ету саласындағы Халықаралық азаматтық авиациясы (ИКАО) ұсынатын практикасы және халықаралық стандарттардың негізінде әзірленген.</w:t>
      </w:r>
      <w:r>
        <w:br/>
      </w:r>
      <w:r>
        <w:rPr>
          <w:rFonts w:ascii="Times New Roman"/>
          <w:b w:val="false"/>
          <w:i w:val="false"/>
          <w:color w:val="000000"/>
          <w:sz w:val="28"/>
        </w:rPr>
        <w:t>
</w:t>
      </w:r>
      <w:r>
        <w:rPr>
          <w:rFonts w:ascii="Times New Roman"/>
          <w:b w:val="false"/>
          <w:i w:val="false"/>
          <w:color w:val="000000"/>
          <w:sz w:val="28"/>
        </w:rPr>
        <w:t>
      2. Осы Ережеде пайдаланылатын негізгі анықтамалар мен терминдер:</w:t>
      </w:r>
      <w:r>
        <w:br/>
      </w:r>
      <w:r>
        <w:rPr>
          <w:rFonts w:ascii="Times New Roman"/>
          <w:b w:val="false"/>
          <w:i w:val="false"/>
          <w:color w:val="000000"/>
          <w:sz w:val="28"/>
        </w:rPr>
        <w:t>
</w:t>
      </w:r>
      <w:r>
        <w:rPr>
          <w:rFonts w:ascii="Times New Roman"/>
          <w:b w:val="false"/>
          <w:i w:val="false"/>
          <w:color w:val="000000"/>
          <w:sz w:val="28"/>
        </w:rPr>
        <w:t>
      1) авиациялық жұмыстар – басқа жеке және (немесе) заңды тұлғалардың мүдделеріне қатысты азаматтық әуе кемелерін пайдалану арқылы пайдаланушы орындайтын мамандандырылған операциялар;</w:t>
      </w:r>
      <w:r>
        <w:br/>
      </w:r>
      <w:r>
        <w:rPr>
          <w:rFonts w:ascii="Times New Roman"/>
          <w:b w:val="false"/>
          <w:i w:val="false"/>
          <w:color w:val="000000"/>
          <w:sz w:val="28"/>
        </w:rPr>
        <w:t>
</w:t>
      </w:r>
      <w:r>
        <w:rPr>
          <w:rFonts w:ascii="Times New Roman"/>
          <w:b w:val="false"/>
          <w:i w:val="false"/>
          <w:color w:val="000000"/>
          <w:sz w:val="28"/>
        </w:rPr>
        <w:t>
      2) авиациялық метеорологиялық станция – халықаралық аэронавигацияда пайдалануға жататын бақылауларды жүргізу және метеорологиялық мәліметтерді жасауға арналған станция;</w:t>
      </w:r>
      <w:r>
        <w:br/>
      </w:r>
      <w:r>
        <w:rPr>
          <w:rFonts w:ascii="Times New Roman"/>
          <w:b w:val="false"/>
          <w:i w:val="false"/>
          <w:color w:val="000000"/>
          <w:sz w:val="28"/>
        </w:rPr>
        <w:t>
</w:t>
      </w:r>
      <w:r>
        <w:rPr>
          <w:rFonts w:ascii="Times New Roman"/>
          <w:b w:val="false"/>
          <w:i w:val="false"/>
          <w:color w:val="000000"/>
          <w:sz w:val="28"/>
        </w:rPr>
        <w:t>
      3) авиациялық пайдаланушы – метеорологиялық ақпаратты авиациялық мақсатта пайдаланатын пайдаланушылар, ұшу экипажының мүшелері, әуе қозғалысына қызмет көрсету органдары, іздестіру-құтқару қызметінің органдары, әуежайлардың әкімшіліктері және басқа ұйымдар, жеке және (немесе) заңды тұлғалар;</w:t>
      </w:r>
      <w:r>
        <w:br/>
      </w:r>
      <w:r>
        <w:rPr>
          <w:rFonts w:ascii="Times New Roman"/>
          <w:b w:val="false"/>
          <w:i w:val="false"/>
          <w:color w:val="000000"/>
          <w:sz w:val="28"/>
        </w:rPr>
        <w:t>
</w:t>
      </w:r>
      <w:r>
        <w:rPr>
          <w:rFonts w:ascii="Times New Roman"/>
          <w:b w:val="false"/>
          <w:i w:val="false"/>
          <w:color w:val="000000"/>
          <w:sz w:val="28"/>
        </w:rPr>
        <w:t>
      4) адам факторы аспектілері – кадрларды даярлау, жобалау, сертификаттау процестеріне, авиациядағы техникалық қызмет көрсету және пайдалану қызметіне қолданылатын және адам мүмкіншілігін тиісті есепке алу арқылы адам мен жүйенің басқа да компоненттері арасындағы қауіпсіз өзара іс-қимылды қамтамасыз етуге бағытталған принциптер;</w:t>
      </w:r>
      <w:r>
        <w:br/>
      </w:r>
      <w:r>
        <w:rPr>
          <w:rFonts w:ascii="Times New Roman"/>
          <w:b w:val="false"/>
          <w:i w:val="false"/>
          <w:color w:val="000000"/>
          <w:sz w:val="28"/>
        </w:rPr>
        <w:t>
</w:t>
      </w:r>
      <w:r>
        <w:rPr>
          <w:rFonts w:ascii="Times New Roman"/>
          <w:b w:val="false"/>
          <w:i w:val="false"/>
          <w:color w:val="000000"/>
          <w:sz w:val="28"/>
        </w:rPr>
        <w:t>
      5) төбелі жер – жер бедерінің салыстырмалы биіктегі 200 м-ден 500 м-ге дейін 25 км радиустағы жер;</w:t>
      </w:r>
      <w:r>
        <w:br/>
      </w:r>
      <w:r>
        <w:rPr>
          <w:rFonts w:ascii="Times New Roman"/>
          <w:b w:val="false"/>
          <w:i w:val="false"/>
          <w:color w:val="000000"/>
          <w:sz w:val="28"/>
        </w:rPr>
        <w:t>
</w:t>
      </w:r>
      <w:r>
        <w:rPr>
          <w:rFonts w:ascii="Times New Roman"/>
          <w:b w:val="false"/>
          <w:i w:val="false"/>
          <w:color w:val="000000"/>
          <w:sz w:val="28"/>
        </w:rPr>
        <w:t>
      6) аймақтық болжамдардың дүниежүзілік жүйесі (бұдан әрі – АБДЖ) – аймақтық болжамдардың дүниежүзілік орталықтарының маршруттары бойынша авиациялық метеорологиялық болжамдардың біркелкі стандартты нысанда ұсынуды қамтамасыз ететін дүниежүзілік жүйе;</w:t>
      </w:r>
      <w:r>
        <w:br/>
      </w:r>
      <w:r>
        <w:rPr>
          <w:rFonts w:ascii="Times New Roman"/>
          <w:b w:val="false"/>
          <w:i w:val="false"/>
          <w:color w:val="000000"/>
          <w:sz w:val="28"/>
        </w:rPr>
        <w:t>
</w:t>
      </w:r>
      <w:r>
        <w:rPr>
          <w:rFonts w:ascii="Times New Roman"/>
          <w:b w:val="false"/>
          <w:i w:val="false"/>
          <w:color w:val="000000"/>
          <w:sz w:val="28"/>
        </w:rPr>
        <w:t>
      7) аймақтық болжамдардың дүниежүзілік орталығы (бұдан әрі – АБДО) – мемлекеттерге тікелей авиациялық белгіленген қызметтердің мүмкіндіктерін пайдалана отырып, ауа райының ерекше құбылыстарының болжамын, әлемдік көлемде цифрлы нысанда биіктік болжамдарын дайындау және тарату үшін арналған метеорологиялық орталық;</w:t>
      </w:r>
      <w:r>
        <w:br/>
      </w:r>
      <w:r>
        <w:rPr>
          <w:rFonts w:ascii="Times New Roman"/>
          <w:b w:val="false"/>
          <w:i w:val="false"/>
          <w:color w:val="000000"/>
          <w:sz w:val="28"/>
        </w:rPr>
        <w:t>
</w:t>
      </w:r>
      <w:r>
        <w:rPr>
          <w:rFonts w:ascii="Times New Roman"/>
          <w:b w:val="false"/>
          <w:i w:val="false"/>
          <w:color w:val="000000"/>
          <w:sz w:val="28"/>
        </w:rPr>
        <w:t>
      8) аспаптар бойынша ұшулар ережесі (бұдан әрі – АҰЕ) – әуе қозғалысын басқару органдары тарапынан міндетті бақылау мен әуе кемелері арасында белгіленген эшелондау интервалдарын олардың қамтамасыз етуі кезінде пилоттық-навигациялық аспаптар бойынша ұшулардың орындалуын көздейтін ереже;</w:t>
      </w:r>
      <w:r>
        <w:br/>
      </w:r>
      <w:r>
        <w:rPr>
          <w:rFonts w:ascii="Times New Roman"/>
          <w:b w:val="false"/>
          <w:i w:val="false"/>
          <w:color w:val="000000"/>
          <w:sz w:val="28"/>
        </w:rPr>
        <w:t>
</w:t>
      </w:r>
      <w:r>
        <w:rPr>
          <w:rFonts w:ascii="Times New Roman"/>
          <w:b w:val="false"/>
          <w:i w:val="false"/>
          <w:color w:val="000000"/>
          <w:sz w:val="28"/>
        </w:rPr>
        <w:t>
      9) аэроторап - ұшуларды ұйымдастыру және орындау әуе қозғалысына қызмет көрсету арнайы келісімді және үйлестіруді қажет ететін жақын орналасқан әуеайлақтар;</w:t>
      </w:r>
      <w:r>
        <w:br/>
      </w:r>
      <w:r>
        <w:rPr>
          <w:rFonts w:ascii="Times New Roman"/>
          <w:b w:val="false"/>
          <w:i w:val="false"/>
          <w:color w:val="000000"/>
          <w:sz w:val="28"/>
        </w:rPr>
        <w:t>
</w:t>
      </w:r>
      <w:r>
        <w:rPr>
          <w:rFonts w:ascii="Times New Roman"/>
          <w:b w:val="false"/>
          <w:i w:val="false"/>
          <w:color w:val="000000"/>
          <w:sz w:val="28"/>
        </w:rPr>
        <w:t>
      10) әуеайлақ</w:t>
      </w:r>
      <w:r>
        <w:rPr>
          <w:rFonts w:ascii="Times New Roman"/>
          <w:b w:val="false"/>
          <w:i/>
          <w:color w:val="000000"/>
          <w:sz w:val="28"/>
        </w:rPr>
        <w:t xml:space="preserve"> –</w:t>
      </w:r>
      <w:r>
        <w:rPr>
          <w:rFonts w:ascii="Times New Roman"/>
          <w:b w:val="false"/>
          <w:i w:val="false"/>
          <w:color w:val="000000"/>
          <w:sz w:val="28"/>
        </w:rPr>
        <w:t> жер немесе су бетінің толықтай немесе ішінара әуе кемелерінің келуіне, жөнелтілуіне және осы жер бетімен қозғалуына арналған белгілі бір учаскесі (ғимараттарды, құрылыстарды және жабдықты қоса алғанда);</w:t>
      </w:r>
      <w:r>
        <w:br/>
      </w:r>
      <w:r>
        <w:rPr>
          <w:rFonts w:ascii="Times New Roman"/>
          <w:b w:val="false"/>
          <w:i w:val="false"/>
          <w:color w:val="000000"/>
          <w:sz w:val="28"/>
        </w:rPr>
        <w:t>
</w:t>
      </w:r>
      <w:r>
        <w:rPr>
          <w:rFonts w:ascii="Times New Roman"/>
          <w:b w:val="false"/>
          <w:i w:val="false"/>
          <w:color w:val="000000"/>
          <w:sz w:val="28"/>
        </w:rPr>
        <w:t>
      11) әуеайлақ ауданы – әуеайлақтың және оған жапсарлас жатқан жерлердің үстінде көлбеу және тік жазықтықта белгіленген шекарадағы әуе кеңістігі;</w:t>
      </w:r>
      <w:r>
        <w:br/>
      </w:r>
      <w:r>
        <w:rPr>
          <w:rFonts w:ascii="Times New Roman"/>
          <w:b w:val="false"/>
          <w:i w:val="false"/>
          <w:color w:val="000000"/>
          <w:sz w:val="28"/>
        </w:rPr>
        <w:t>
</w:t>
      </w:r>
      <w:r>
        <w:rPr>
          <w:rFonts w:ascii="Times New Roman"/>
          <w:b w:val="false"/>
          <w:i w:val="false"/>
          <w:color w:val="000000"/>
          <w:sz w:val="28"/>
        </w:rPr>
        <w:t>
      12) әуеайлақты арттыру – ұшу-қону жолағының ең жоғарғы нүктесінің абсолюттік биіктігі (қону алаңының ең жоғары нүктесі);</w:t>
      </w:r>
      <w:r>
        <w:br/>
      </w:r>
      <w:r>
        <w:rPr>
          <w:rFonts w:ascii="Times New Roman"/>
          <w:b w:val="false"/>
          <w:i w:val="false"/>
          <w:color w:val="000000"/>
          <w:sz w:val="28"/>
        </w:rPr>
        <w:t>
</w:t>
      </w:r>
      <w:r>
        <w:rPr>
          <w:rFonts w:ascii="Times New Roman"/>
          <w:b w:val="false"/>
          <w:i w:val="false"/>
          <w:color w:val="000000"/>
          <w:sz w:val="28"/>
        </w:rPr>
        <w:t>
      13) әуеайлақтың климатологиялық кестесі - әуеайлақта бір немесе бірнеше метеорологиялық элементтерді бақылау нәтижелері туралы статистикалық деректерді қамтитын кесте;</w:t>
      </w:r>
      <w:r>
        <w:br/>
      </w:r>
      <w:r>
        <w:rPr>
          <w:rFonts w:ascii="Times New Roman"/>
          <w:b w:val="false"/>
          <w:i w:val="false"/>
          <w:color w:val="000000"/>
          <w:sz w:val="28"/>
        </w:rPr>
        <w:t>
</w:t>
      </w:r>
      <w:r>
        <w:rPr>
          <w:rFonts w:ascii="Times New Roman"/>
          <w:b w:val="false"/>
          <w:i w:val="false"/>
          <w:color w:val="000000"/>
          <w:sz w:val="28"/>
        </w:rPr>
        <w:t>
      14) әуеайлақтың климатологиялық мәліметі – статистикалық деректерде негізделген әуеайлақта белгіленген метеорологиялық элементтерді бақылау нәтижелерінің қысқаша мазмұны;</w:t>
      </w:r>
      <w:r>
        <w:br/>
      </w:r>
      <w:r>
        <w:rPr>
          <w:rFonts w:ascii="Times New Roman"/>
          <w:b w:val="false"/>
          <w:i w:val="false"/>
          <w:color w:val="000000"/>
          <w:sz w:val="28"/>
        </w:rPr>
        <w:t>
</w:t>
      </w:r>
      <w:r>
        <w:rPr>
          <w:rFonts w:ascii="Times New Roman"/>
          <w:b w:val="false"/>
          <w:i w:val="false"/>
          <w:color w:val="000000"/>
          <w:sz w:val="28"/>
        </w:rPr>
        <w:t>
      15) әуеайлақтың метеорологиялық органы – әуеайлақта орналасқан халықаралық аэронавигацияны метеорологиялық қамтамасыз ету үшін арналған қызмет;</w:t>
      </w:r>
      <w:r>
        <w:br/>
      </w:r>
      <w:r>
        <w:rPr>
          <w:rFonts w:ascii="Times New Roman"/>
          <w:b w:val="false"/>
          <w:i w:val="false"/>
          <w:color w:val="000000"/>
          <w:sz w:val="28"/>
        </w:rPr>
        <w:t>
</w:t>
      </w:r>
      <w:r>
        <w:rPr>
          <w:rFonts w:ascii="Times New Roman"/>
          <w:b w:val="false"/>
          <w:i w:val="false"/>
          <w:color w:val="000000"/>
          <w:sz w:val="28"/>
        </w:rPr>
        <w:t>
      16) әуеайлақ минимумы – осы әуеайлақта осы үлгідегі әуе кемесімен ұшу және қону рұқсат етілетін ұшу-қону жолағындағы көрудің көріну қашықтығының минималды мүмкін мәні бұлттардың төменгі шегінің биіктігі (немесе шешім қабылдау биіктігі) (бұдан әрі – ШҚБ), ең аз рұқсат етілетін мәндері;</w:t>
      </w:r>
      <w:r>
        <w:br/>
      </w:r>
      <w:r>
        <w:rPr>
          <w:rFonts w:ascii="Times New Roman"/>
          <w:b w:val="false"/>
          <w:i w:val="false"/>
          <w:color w:val="000000"/>
          <w:sz w:val="28"/>
        </w:rPr>
        <w:t>
</w:t>
      </w:r>
      <w:r>
        <w:rPr>
          <w:rFonts w:ascii="Times New Roman"/>
          <w:b w:val="false"/>
          <w:i w:val="false"/>
          <w:color w:val="000000"/>
          <w:sz w:val="28"/>
        </w:rPr>
        <w:t>
      17) әуе трассасы – әуе кемелерінің ұшуларына арналған және әуе қозғалысын басқару жүйесінің аэронавигациялық қондырғылармен бақыланатын дәліз түрдегі әуе кеңістігі;</w:t>
      </w:r>
      <w:r>
        <w:br/>
      </w:r>
      <w:r>
        <w:rPr>
          <w:rFonts w:ascii="Times New Roman"/>
          <w:b w:val="false"/>
          <w:i w:val="false"/>
          <w:color w:val="000000"/>
          <w:sz w:val="28"/>
        </w:rPr>
        <w:t>
</w:t>
      </w:r>
      <w:r>
        <w:rPr>
          <w:rFonts w:ascii="Times New Roman"/>
          <w:b w:val="false"/>
          <w:i w:val="false"/>
          <w:color w:val="000000"/>
          <w:sz w:val="28"/>
        </w:rPr>
        <w:t>
      18) әуе кемесі – жер бетiнен шағылысқан ауамен әркеттесуді болғызбай, ауамен өзара әрекеттесу есебiнен атмосферада қалықтайтын аппарат;</w:t>
      </w:r>
      <w:r>
        <w:br/>
      </w:r>
      <w:r>
        <w:rPr>
          <w:rFonts w:ascii="Times New Roman"/>
          <w:b w:val="false"/>
          <w:i w:val="false"/>
          <w:color w:val="000000"/>
          <w:sz w:val="28"/>
        </w:rPr>
        <w:t>
</w:t>
      </w:r>
      <w:r>
        <w:rPr>
          <w:rFonts w:ascii="Times New Roman"/>
          <w:b w:val="false"/>
          <w:i w:val="false"/>
          <w:color w:val="000000"/>
          <w:sz w:val="28"/>
        </w:rPr>
        <w:t>
      19) әуе кемесінің бортынан бақылау – ұшу барысында әуе кемесінің бортында жасалған бір немесе бірнеше метеорологиялық элементтерді бағалау;</w:t>
      </w:r>
      <w:r>
        <w:br/>
      </w:r>
      <w:r>
        <w:rPr>
          <w:rFonts w:ascii="Times New Roman"/>
          <w:b w:val="false"/>
          <w:i w:val="false"/>
          <w:color w:val="000000"/>
          <w:sz w:val="28"/>
        </w:rPr>
        <w:t>
</w:t>
      </w:r>
      <w:r>
        <w:rPr>
          <w:rFonts w:ascii="Times New Roman"/>
          <w:b w:val="false"/>
          <w:i w:val="false"/>
          <w:color w:val="000000"/>
          <w:sz w:val="28"/>
        </w:rPr>
        <w:t>
      20) (әуе кеменің) борттан хабарлау – ұшудағы әуе кемесінің бортынан талаптарға сәйкес жасалған орналасу жері, ұшудың орындалуы және (немесе) метеорологиялық жағдайлар туралы деректерді хабарлау;</w:t>
      </w:r>
      <w:r>
        <w:br/>
      </w:r>
      <w:r>
        <w:rPr>
          <w:rFonts w:ascii="Times New Roman"/>
          <w:b w:val="false"/>
          <w:i w:val="false"/>
          <w:color w:val="000000"/>
          <w:sz w:val="28"/>
        </w:rPr>
        <w:t>
</w:t>
      </w:r>
      <w:r>
        <w:rPr>
          <w:rFonts w:ascii="Times New Roman"/>
          <w:b w:val="false"/>
          <w:i w:val="false"/>
          <w:color w:val="000000"/>
          <w:sz w:val="28"/>
        </w:rPr>
        <w:t>
      21) әуе кемесінің минимумы – осы үлгідегі әуе кемесінде ұшу мен қонуды қауіпсіз орындауға мүмкіндік беретін ұшу-қону жолағындағы және бұлттардың төменгі шегінің биіктігі, тігінен немесе шешім қабылдау биіктігі алғандағы рұқсат етілетін мәндер;</w:t>
      </w:r>
      <w:r>
        <w:br/>
      </w:r>
      <w:r>
        <w:rPr>
          <w:rFonts w:ascii="Times New Roman"/>
          <w:b w:val="false"/>
          <w:i w:val="false"/>
          <w:color w:val="000000"/>
          <w:sz w:val="28"/>
        </w:rPr>
        <w:t>
</w:t>
      </w:r>
      <w:r>
        <w:rPr>
          <w:rFonts w:ascii="Times New Roman"/>
          <w:b w:val="false"/>
          <w:i w:val="false"/>
          <w:color w:val="000000"/>
          <w:sz w:val="28"/>
        </w:rPr>
        <w:t>
      22) әуе кемесі командирінің минимумы – осы үлгідегі әуе кемесінде пилотқа ұшу, қонуды немесе визуальды ұшулар ережелерінің маршруты бойынша ұшуды орындауға рұқсат етілетін ұшу-қону жолағында көрінудің және бұлттардың төменгі шектерінің биіктігінің, шешім қабылдау ең төмен рұқсат етілетін мәндер;</w:t>
      </w:r>
      <w:r>
        <w:br/>
      </w:r>
      <w:r>
        <w:rPr>
          <w:rFonts w:ascii="Times New Roman"/>
          <w:b w:val="false"/>
          <w:i w:val="false"/>
          <w:color w:val="000000"/>
          <w:sz w:val="28"/>
        </w:rPr>
        <w:t>
</w:t>
      </w:r>
      <w:r>
        <w:rPr>
          <w:rFonts w:ascii="Times New Roman"/>
          <w:b w:val="false"/>
          <w:i w:val="false"/>
          <w:color w:val="000000"/>
          <w:sz w:val="28"/>
        </w:rPr>
        <w:t>
      23) әуе кемесінің командирі – пайдаланушы тағайындаған немесе жалпы мақсаттағы авиация жағдайында әуе кемесінің иесі тағайындаған командирдің міндеттерін орындауға және ұшуды қауіпсіз орындауға жауапты пилот;</w:t>
      </w:r>
      <w:r>
        <w:br/>
      </w:r>
      <w:r>
        <w:rPr>
          <w:rFonts w:ascii="Times New Roman"/>
          <w:b w:val="false"/>
          <w:i w:val="false"/>
          <w:color w:val="000000"/>
          <w:sz w:val="28"/>
        </w:rPr>
        <w:t>
</w:t>
      </w:r>
      <w:r>
        <w:rPr>
          <w:rFonts w:ascii="Times New Roman"/>
          <w:b w:val="false"/>
          <w:i w:val="false"/>
          <w:color w:val="000000"/>
          <w:sz w:val="28"/>
        </w:rPr>
        <w:t>
      24) әуе қозғалысына қызмет көрсету органы – жалпы термин, тиісті жағдайда әуе қозғалысына диспетчерлерін қызмет көрсету органын, ұшу ақпараттың орталығын немесе әуе қозғалысына қызмет көрсетуге қатысты мәліметтерді жинау пунктін білдіреді;</w:t>
      </w:r>
      <w:r>
        <w:br/>
      </w:r>
      <w:r>
        <w:rPr>
          <w:rFonts w:ascii="Times New Roman"/>
          <w:b w:val="false"/>
          <w:i w:val="false"/>
          <w:color w:val="000000"/>
          <w:sz w:val="28"/>
        </w:rPr>
        <w:t>
</w:t>
      </w:r>
      <w:r>
        <w:rPr>
          <w:rFonts w:ascii="Times New Roman"/>
          <w:b w:val="false"/>
          <w:i w:val="false"/>
          <w:color w:val="000000"/>
          <w:sz w:val="28"/>
        </w:rPr>
        <w:t>
      25) басымды көріну – «көріну» терминің анықтамасына сәйкес, көкжиектің жарты желісінің шегінде жеткізілетін немесе асатын, ең құрығанда әуеайлақтың үстіңгі қабатының жартысы шегінде бақыланатын көрінудің басымды мағынасы. Шолуға жататын кеңістік аралас немесе аралас емес секторларды қамтуы мүмкін;</w:t>
      </w:r>
      <w:r>
        <w:br/>
      </w:r>
      <w:r>
        <w:rPr>
          <w:rFonts w:ascii="Times New Roman"/>
          <w:b w:val="false"/>
          <w:i w:val="false"/>
          <w:color w:val="000000"/>
          <w:sz w:val="28"/>
        </w:rPr>
        <w:t>
</w:t>
      </w:r>
      <w:r>
        <w:rPr>
          <w:rFonts w:ascii="Times New Roman"/>
          <w:b w:val="false"/>
          <w:i w:val="false"/>
          <w:color w:val="000000"/>
          <w:sz w:val="28"/>
        </w:rPr>
        <w:t>
      26) болжам (ауа райының) – белгіленген сәтте немесе белгіленген аймақтың уақытында немесе әуе кеңістігінің бөлігінде күтілетін метеорологиялық жағдайлардың сипаттамасы;</w:t>
      </w:r>
      <w:r>
        <w:br/>
      </w:r>
      <w:r>
        <w:rPr>
          <w:rFonts w:ascii="Times New Roman"/>
          <w:b w:val="false"/>
          <w:i w:val="false"/>
          <w:color w:val="000000"/>
          <w:sz w:val="28"/>
        </w:rPr>
        <w:t>
</w:t>
      </w:r>
      <w:r>
        <w:rPr>
          <w:rFonts w:ascii="Times New Roman"/>
          <w:b w:val="false"/>
          <w:i w:val="false"/>
          <w:color w:val="000000"/>
          <w:sz w:val="28"/>
        </w:rPr>
        <w:t>
      27) болжамдық карта – белгіленген сәтке немесе белгіленген жер немесе әуе кеңістігінің бөлігіне белгіленген метеорологиялық элементтің (элементтердің) болжам картасындағы графикалық сурет;</w:t>
      </w:r>
      <w:r>
        <w:br/>
      </w:r>
      <w:r>
        <w:rPr>
          <w:rFonts w:ascii="Times New Roman"/>
          <w:b w:val="false"/>
          <w:i w:val="false"/>
          <w:color w:val="000000"/>
          <w:sz w:val="28"/>
        </w:rPr>
        <w:t>
</w:t>
      </w:r>
      <w:r>
        <w:rPr>
          <w:rFonts w:ascii="Times New Roman"/>
          <w:b w:val="false"/>
          <w:i w:val="false"/>
          <w:color w:val="000000"/>
          <w:sz w:val="28"/>
        </w:rPr>
        <w:t>
      28) шайқалым – турбуленттік атмосферада ұшу кезінде әуе кемесінің ретсіз орын ауыстыруы.</w:t>
      </w:r>
      <w:r>
        <w:br/>
      </w:r>
      <w:r>
        <w:rPr>
          <w:rFonts w:ascii="Times New Roman"/>
          <w:b w:val="false"/>
          <w:i w:val="false"/>
          <w:color w:val="000000"/>
          <w:sz w:val="28"/>
        </w:rPr>
        <w:t>
      Бірқалыпты шайқалым – әуе кемесінің абсолюттік биіктігінің және (немесе) жағдайдың бірқалыпты өзгеруі, бірақ бұрынғыдай сенімді басқару қамтамасыз етіледі. Акселерометрдің көрсеткіші әуе кемесінің салмақтық орталығында 0,5-1.0g құрайды.</w:t>
      </w:r>
      <w:r>
        <w:br/>
      </w:r>
      <w:r>
        <w:rPr>
          <w:rFonts w:ascii="Times New Roman"/>
          <w:b w:val="false"/>
          <w:i w:val="false"/>
          <w:color w:val="000000"/>
          <w:sz w:val="28"/>
        </w:rPr>
        <w:t>
      Күшті шайқалым – әуе кемесінің абсолюттік биіктігінің және (немесе) жағдайының күрт өзгеруі. Қысқа мерзім кезінде әуе кемесі басқаруға мүмкіндік бермейді. Әуе жылдамдығының күрделі өзгеруі тән болып келеді. Акселерометрдің өзгеру көрсеткіші әуе кемесінің салмақтық орталығында 1.0g құрайды.</w:t>
      </w:r>
      <w:r>
        <w:br/>
      </w:r>
      <w:r>
        <w:rPr>
          <w:rFonts w:ascii="Times New Roman"/>
          <w:b w:val="false"/>
          <w:i w:val="false"/>
          <w:color w:val="000000"/>
          <w:sz w:val="28"/>
        </w:rPr>
        <w:t xml:space="preserve">
      Ұшу және қонуда, </w:t>
      </w:r>
      <w:r>
        <w:rPr>
          <w:rFonts w:ascii="Times New Roman"/>
          <w:b w:val="false"/>
          <w:i w:val="false"/>
          <w:color w:val="000000"/>
          <w:sz w:val="28"/>
          <w:u w:val="single"/>
        </w:rPr>
        <w:t>+</w:t>
      </w:r>
      <w:r>
        <w:rPr>
          <w:rFonts w:ascii="Times New Roman"/>
          <w:b w:val="false"/>
          <w:i w:val="false"/>
          <w:color w:val="000000"/>
          <w:sz w:val="28"/>
        </w:rPr>
        <w:t>0,3..0,4g кезде бірқалыпты шайқалым, +0.4 g-тен астам – күшті шайқалым;</w:t>
      </w:r>
      <w:r>
        <w:br/>
      </w:r>
      <w:r>
        <w:rPr>
          <w:rFonts w:ascii="Times New Roman"/>
          <w:b w:val="false"/>
          <w:i w:val="false"/>
          <w:color w:val="000000"/>
          <w:sz w:val="28"/>
        </w:rPr>
        <w:t>
</w:t>
      </w:r>
      <w:r>
        <w:rPr>
          <w:rFonts w:ascii="Times New Roman"/>
          <w:b w:val="false"/>
          <w:i w:val="false"/>
          <w:color w:val="000000"/>
          <w:sz w:val="28"/>
        </w:rPr>
        <w:t>
      29) биіктік картасы – белгілі бір биіктіктердің немесе атмосфералық қабат үшін метеорологиялық карта;</w:t>
      </w:r>
      <w:r>
        <w:br/>
      </w:r>
      <w:r>
        <w:rPr>
          <w:rFonts w:ascii="Times New Roman"/>
          <w:b w:val="false"/>
          <w:i w:val="false"/>
          <w:color w:val="000000"/>
          <w:sz w:val="28"/>
        </w:rPr>
        <w:t>
</w:t>
      </w:r>
      <w:r>
        <w:rPr>
          <w:rFonts w:ascii="Times New Roman"/>
          <w:b w:val="false"/>
          <w:i w:val="false"/>
          <w:color w:val="000000"/>
          <w:sz w:val="28"/>
        </w:rPr>
        <w:t>
      30) бірлесіп орналастырылатын әуеайлақ – мемлекеттік, азаматтық және эксперименттік авиацияға жататын әуе кемелері орналастырылатын азаматтық және әскери әуеайлақтар;</w:t>
      </w:r>
      <w:r>
        <w:br/>
      </w:r>
      <w:r>
        <w:rPr>
          <w:rFonts w:ascii="Times New Roman"/>
          <w:b w:val="false"/>
          <w:i w:val="false"/>
          <w:color w:val="000000"/>
          <w:sz w:val="28"/>
        </w:rPr>
        <w:t>
</w:t>
      </w:r>
      <w:r>
        <w:rPr>
          <w:rFonts w:ascii="Times New Roman"/>
          <w:b w:val="false"/>
          <w:i w:val="false"/>
          <w:color w:val="000000"/>
          <w:sz w:val="28"/>
        </w:rPr>
        <w:t>
      31) брифинг (ағылш. Вriefing, brief - қысқа) – әуе кемелерінің ұшу экипаждарына ұшар алдында ақпараттық-консультативтік қызмет көрсету;</w:t>
      </w:r>
      <w:r>
        <w:br/>
      </w:r>
      <w:r>
        <w:rPr>
          <w:rFonts w:ascii="Times New Roman"/>
          <w:b w:val="false"/>
          <w:i w:val="false"/>
          <w:color w:val="000000"/>
          <w:sz w:val="28"/>
        </w:rPr>
        <w:t>
</w:t>
      </w:r>
      <w:r>
        <w:rPr>
          <w:rFonts w:ascii="Times New Roman"/>
          <w:b w:val="false"/>
          <w:i w:val="false"/>
          <w:color w:val="000000"/>
          <w:sz w:val="28"/>
        </w:rPr>
        <w:t>
      32) тігінен көру – жер жабынынан жердегі объектілерр төмен тік көрінетін деңгейге дейінгі максималды қашықтық;</w:t>
      </w:r>
      <w:r>
        <w:br/>
      </w:r>
      <w:r>
        <w:rPr>
          <w:rFonts w:ascii="Times New Roman"/>
          <w:b w:val="false"/>
          <w:i w:val="false"/>
          <w:color w:val="000000"/>
          <w:sz w:val="28"/>
        </w:rPr>
        <w:t>
</w:t>
      </w:r>
      <w:r>
        <w:rPr>
          <w:rFonts w:ascii="Times New Roman"/>
          <w:b w:val="false"/>
          <w:i w:val="false"/>
          <w:color w:val="000000"/>
          <w:sz w:val="28"/>
        </w:rPr>
        <w:t>
      33) деректердің сапасы – ұсынылған деректер пайдаланушының талаптарына нақтылық, рұқсат және толықты жағынан сәйкестіктің деңгейі немесе дәрежесі;</w:t>
      </w:r>
      <w:r>
        <w:br/>
      </w:r>
      <w:r>
        <w:rPr>
          <w:rFonts w:ascii="Times New Roman"/>
          <w:b w:val="false"/>
          <w:i w:val="false"/>
          <w:color w:val="000000"/>
          <w:sz w:val="28"/>
        </w:rPr>
        <w:t>
</w:t>
      </w:r>
      <w:r>
        <w:rPr>
          <w:rFonts w:ascii="Times New Roman"/>
          <w:b w:val="false"/>
          <w:i w:val="false"/>
          <w:color w:val="000000"/>
          <w:sz w:val="28"/>
        </w:rPr>
        <w:t>
      34) диспетчер ауданы – жер жабының үстінде белгіленген шекарадан аспанға дейінгі бақыланатын әуе кеңістігі;</w:t>
      </w:r>
      <w:r>
        <w:br/>
      </w:r>
      <w:r>
        <w:rPr>
          <w:rFonts w:ascii="Times New Roman"/>
          <w:b w:val="false"/>
          <w:i w:val="false"/>
          <w:color w:val="000000"/>
          <w:sz w:val="28"/>
        </w:rPr>
        <w:t>
</w:t>
      </w:r>
      <w:r>
        <w:rPr>
          <w:rFonts w:ascii="Times New Roman"/>
          <w:b w:val="false"/>
          <w:i w:val="false"/>
          <w:color w:val="000000"/>
          <w:sz w:val="28"/>
        </w:rPr>
        <w:t>
      35) жабдықталмаған ұшу – қону жолағы – қонуға шолып бет алған әуе кемелері үшін арналған ұшу – қону жолағы;</w:t>
      </w:r>
      <w:r>
        <w:br/>
      </w:r>
      <w:r>
        <w:rPr>
          <w:rFonts w:ascii="Times New Roman"/>
          <w:b w:val="false"/>
          <w:i w:val="false"/>
          <w:color w:val="000000"/>
          <w:sz w:val="28"/>
        </w:rPr>
        <w:t>
</w:t>
      </w:r>
      <w:r>
        <w:rPr>
          <w:rFonts w:ascii="Times New Roman"/>
          <w:b w:val="false"/>
          <w:i w:val="false"/>
          <w:color w:val="000000"/>
          <w:sz w:val="28"/>
        </w:rPr>
        <w:t>
      36) жазық жер – 25 километр радиуста 200 метрге дейінгі рельефтің салыстырмалы арттыру мекені;</w:t>
      </w:r>
      <w:r>
        <w:br/>
      </w:r>
      <w:r>
        <w:rPr>
          <w:rFonts w:ascii="Times New Roman"/>
          <w:b w:val="false"/>
          <w:i w:val="false"/>
          <w:color w:val="000000"/>
          <w:sz w:val="28"/>
        </w:rPr>
        <w:t>
</w:t>
      </w:r>
      <w:r>
        <w:rPr>
          <w:rFonts w:ascii="Times New Roman"/>
          <w:b w:val="false"/>
          <w:i w:val="false"/>
          <w:color w:val="000000"/>
          <w:sz w:val="28"/>
        </w:rPr>
        <w:t>
      37) жергілікті әуе желісі (бұдан әрі – ЖӘЖ) – жергілікті әуе қатынастарды жүзеге асыру барысында барлық ведомстволардың әуе кемелерінің ұшуларын орындау үшін арналған биіктік және ені бойынша шектелген әуе кеңістігіндегі дәліз;</w:t>
      </w:r>
      <w:r>
        <w:br/>
      </w:r>
      <w:r>
        <w:rPr>
          <w:rFonts w:ascii="Times New Roman"/>
          <w:b w:val="false"/>
          <w:i w:val="false"/>
          <w:color w:val="000000"/>
          <w:sz w:val="28"/>
        </w:rPr>
        <w:t>
</w:t>
      </w:r>
      <w:r>
        <w:rPr>
          <w:rFonts w:ascii="Times New Roman"/>
          <w:b w:val="false"/>
          <w:i w:val="false"/>
          <w:color w:val="000000"/>
          <w:sz w:val="28"/>
        </w:rPr>
        <w:t>
      38) кеңес - ұшуды орындаумен байланысты нақты және/немесе күтілетін метеорологиялық жағдайларды метеорологпен немесе басқа маманмен талдау (талдау сұрақтарға жауапты қосады);</w:t>
      </w:r>
      <w:r>
        <w:br/>
      </w:r>
      <w:r>
        <w:rPr>
          <w:rFonts w:ascii="Times New Roman"/>
          <w:b w:val="false"/>
          <w:i w:val="false"/>
          <w:color w:val="000000"/>
          <w:sz w:val="28"/>
        </w:rPr>
        <w:t>
</w:t>
      </w:r>
      <w:r>
        <w:rPr>
          <w:rFonts w:ascii="Times New Roman"/>
          <w:b w:val="false"/>
          <w:i w:val="false"/>
          <w:color w:val="000000"/>
          <w:sz w:val="28"/>
        </w:rPr>
        <w:t>
      39) келісу диспетчерлік органы (бұдан әрі – КДО) – бір немесе бірнеше әуеайлақтарға келетін немесе олардан ұшатын әуе кемелерінің бақыланатын ұшуларына диспетчерлік қызмет көрсету үшін арналған орган;</w:t>
      </w:r>
      <w:r>
        <w:br/>
      </w:r>
      <w:r>
        <w:rPr>
          <w:rFonts w:ascii="Times New Roman"/>
          <w:b w:val="false"/>
          <w:i w:val="false"/>
          <w:color w:val="000000"/>
          <w:sz w:val="28"/>
        </w:rPr>
        <w:t>
</w:t>
      </w:r>
      <w:r>
        <w:rPr>
          <w:rFonts w:ascii="Times New Roman"/>
          <w:b w:val="false"/>
          <w:i w:val="false"/>
          <w:color w:val="000000"/>
          <w:sz w:val="28"/>
        </w:rPr>
        <w:t>
      40) көріну – авиациялық мақсаттар үшін көріну келесі өлшемдерден ең басымды болып табылады:</w:t>
      </w:r>
      <w:r>
        <w:br/>
      </w:r>
      <w:r>
        <w:rPr>
          <w:rFonts w:ascii="Times New Roman"/>
          <w:b w:val="false"/>
          <w:i w:val="false"/>
          <w:color w:val="000000"/>
          <w:sz w:val="28"/>
        </w:rPr>
        <w:t>
      Жер жанында орналасқан жарық кезінде бақылаған кезде құптауға болатын көлемдегі қара объектті анықтауға және тануға болатын ең ұзақ қашықтық;</w:t>
      </w:r>
      <w:r>
        <w:br/>
      </w:r>
      <w:r>
        <w:rPr>
          <w:rFonts w:ascii="Times New Roman"/>
          <w:b w:val="false"/>
          <w:i w:val="false"/>
          <w:color w:val="000000"/>
          <w:sz w:val="28"/>
        </w:rPr>
        <w:t>
      Жарықтандырылмаған кезінде жарықтарды 1000 кандел (кд) шамасында жарық күшімен анықтауға болатын ең ұзақ қашықтық;</w:t>
      </w:r>
      <w:r>
        <w:br/>
      </w:r>
      <w:r>
        <w:rPr>
          <w:rFonts w:ascii="Times New Roman"/>
          <w:b w:val="false"/>
          <w:i w:val="false"/>
          <w:color w:val="000000"/>
          <w:sz w:val="28"/>
        </w:rPr>
        <w:t>
</w:t>
      </w:r>
      <w:r>
        <w:rPr>
          <w:rFonts w:ascii="Times New Roman"/>
          <w:b w:val="false"/>
          <w:i w:val="false"/>
          <w:color w:val="000000"/>
          <w:sz w:val="28"/>
        </w:rPr>
        <w:t>
      41) күрделі метеорологиялық жағдайлар - метеорологиялық көріну 2000 метр және одан да кем және бұлттардың төменгі шеттерінің биіктігі 200 метр және одан да төмен олардың жалпы санының барысында екі октантқа төмен жағдайлар;</w:t>
      </w:r>
      <w:r>
        <w:br/>
      </w:r>
      <w:r>
        <w:rPr>
          <w:rFonts w:ascii="Times New Roman"/>
          <w:b w:val="false"/>
          <w:i w:val="false"/>
          <w:color w:val="000000"/>
          <w:sz w:val="28"/>
        </w:rPr>
        <w:t>
</w:t>
      </w:r>
      <w:r>
        <w:rPr>
          <w:rFonts w:ascii="Times New Roman"/>
          <w:b w:val="false"/>
          <w:i w:val="false"/>
          <w:color w:val="000000"/>
          <w:sz w:val="28"/>
        </w:rPr>
        <w:t>
      42) крейсер эшелоны - ұшудың маңызды бөлігі бойы өтетін эшелон;</w:t>
      </w:r>
      <w:r>
        <w:br/>
      </w:r>
      <w:r>
        <w:rPr>
          <w:rFonts w:ascii="Times New Roman"/>
          <w:b w:val="false"/>
          <w:i w:val="false"/>
          <w:color w:val="000000"/>
          <w:sz w:val="28"/>
        </w:rPr>
        <w:t>
</w:t>
      </w:r>
      <w:r>
        <w:rPr>
          <w:rFonts w:ascii="Times New Roman"/>
          <w:b w:val="false"/>
          <w:i w:val="false"/>
          <w:color w:val="000000"/>
          <w:sz w:val="28"/>
        </w:rPr>
        <w:t>
      43) шамаланған болжам - шығыс метеорологиялық ақпарат болмаған кезде аэросиноптикалық материалдар бойынша жасалған болжам;</w:t>
      </w:r>
      <w:r>
        <w:br/>
      </w:r>
      <w:r>
        <w:rPr>
          <w:rFonts w:ascii="Times New Roman"/>
          <w:b w:val="false"/>
          <w:i w:val="false"/>
          <w:color w:val="000000"/>
          <w:sz w:val="28"/>
        </w:rPr>
        <w:t>
</w:t>
      </w:r>
      <w:r>
        <w:rPr>
          <w:rFonts w:ascii="Times New Roman"/>
          <w:b w:val="false"/>
          <w:i w:val="false"/>
          <w:color w:val="000000"/>
          <w:sz w:val="28"/>
        </w:rPr>
        <w:t>
      44) қону аймағы – қонатын ұшақтардың алғаш ұшу-қону жолағы учаскесі тигізу үшін арналған жер;</w:t>
      </w:r>
      <w:r>
        <w:br/>
      </w:r>
      <w:r>
        <w:rPr>
          <w:rFonts w:ascii="Times New Roman"/>
          <w:b w:val="false"/>
          <w:i w:val="false"/>
          <w:color w:val="000000"/>
          <w:sz w:val="28"/>
        </w:rPr>
        <w:t>
</w:t>
      </w:r>
      <w:r>
        <w:rPr>
          <w:rFonts w:ascii="Times New Roman"/>
          <w:b w:val="false"/>
          <w:i w:val="false"/>
          <w:color w:val="000000"/>
          <w:sz w:val="28"/>
        </w:rPr>
        <w:t>
      45) қосалқы әуеайлақ - бағытталған әуеайлақта қонуға мүмкін емес немесе қажет емес жағдайда әуе кемесін қабылдай алатын әуеайлақ;</w:t>
      </w:r>
      <w:r>
        <w:br/>
      </w:r>
      <w:r>
        <w:rPr>
          <w:rFonts w:ascii="Times New Roman"/>
          <w:b w:val="false"/>
          <w:i w:val="false"/>
          <w:color w:val="000000"/>
          <w:sz w:val="28"/>
        </w:rPr>
        <w:t>
</w:t>
      </w:r>
      <w:r>
        <w:rPr>
          <w:rFonts w:ascii="Times New Roman"/>
          <w:b w:val="false"/>
          <w:i w:val="false"/>
          <w:color w:val="000000"/>
          <w:sz w:val="28"/>
        </w:rPr>
        <w:t>
      46) мәліметті беру пункті - әуе кемесінің орналасу жерін хабарлай алатын белгіленген географикалық болжам;</w:t>
      </w:r>
      <w:r>
        <w:br/>
      </w:r>
      <w:r>
        <w:rPr>
          <w:rFonts w:ascii="Times New Roman"/>
          <w:b w:val="false"/>
          <w:i w:val="false"/>
          <w:color w:val="000000"/>
          <w:sz w:val="28"/>
        </w:rPr>
        <w:t>
</w:t>
      </w:r>
      <w:r>
        <w:rPr>
          <w:rFonts w:ascii="Times New Roman"/>
          <w:b w:val="false"/>
          <w:i w:val="false"/>
          <w:color w:val="000000"/>
          <w:sz w:val="28"/>
        </w:rPr>
        <w:t>
      47) метеорологиялық ақпарат – әуе кеңістігін қолданушыларға арналған нақты және күтілетін метеорологиялық жағдайларға қатысты метеорологиялық мәлімет, талдау және кез келген басқа мәлімет;</w:t>
      </w:r>
      <w:r>
        <w:br/>
      </w:r>
      <w:r>
        <w:rPr>
          <w:rFonts w:ascii="Times New Roman"/>
          <w:b w:val="false"/>
          <w:i w:val="false"/>
          <w:color w:val="000000"/>
          <w:sz w:val="28"/>
        </w:rPr>
        <w:t>
</w:t>
      </w:r>
      <w:r>
        <w:rPr>
          <w:rFonts w:ascii="Times New Roman"/>
          <w:b w:val="false"/>
          <w:i w:val="false"/>
          <w:color w:val="000000"/>
          <w:sz w:val="28"/>
        </w:rPr>
        <w:t>
      48) метеорологиялық бақылау – бір және бірнеше метеорологиялық элементтерді бағалау;</w:t>
      </w:r>
      <w:r>
        <w:br/>
      </w:r>
      <w:r>
        <w:rPr>
          <w:rFonts w:ascii="Times New Roman"/>
          <w:b w:val="false"/>
          <w:i w:val="false"/>
          <w:color w:val="000000"/>
          <w:sz w:val="28"/>
        </w:rPr>
        <w:t>
</w:t>
      </w:r>
      <w:r>
        <w:rPr>
          <w:rFonts w:ascii="Times New Roman"/>
          <w:b w:val="false"/>
          <w:i w:val="false"/>
          <w:color w:val="000000"/>
          <w:sz w:val="28"/>
        </w:rPr>
        <w:t>
      49) метеорологиялық бюллетень – тиісті атауымен метеорологиялық ақпаратты қамтитын мәтін;</w:t>
      </w:r>
      <w:r>
        <w:br/>
      </w:r>
      <w:r>
        <w:rPr>
          <w:rFonts w:ascii="Times New Roman"/>
          <w:b w:val="false"/>
          <w:i w:val="false"/>
          <w:color w:val="000000"/>
          <w:sz w:val="28"/>
        </w:rPr>
        <w:t>
</w:t>
      </w:r>
      <w:r>
        <w:rPr>
          <w:rFonts w:ascii="Times New Roman"/>
          <w:b w:val="false"/>
          <w:i w:val="false"/>
          <w:color w:val="000000"/>
          <w:sz w:val="28"/>
        </w:rPr>
        <w:t>
      50) метеорологиялық мәлімет – белгіленген жерге және уақытқа байланысты метеорологиялық жағдайларды бақылау нәтижелері туралы мәлімет;</w:t>
      </w:r>
      <w:r>
        <w:br/>
      </w:r>
      <w:r>
        <w:rPr>
          <w:rFonts w:ascii="Times New Roman"/>
          <w:b w:val="false"/>
          <w:i w:val="false"/>
          <w:color w:val="000000"/>
          <w:sz w:val="28"/>
        </w:rPr>
        <w:t>
</w:t>
      </w:r>
      <w:r>
        <w:rPr>
          <w:rFonts w:ascii="Times New Roman"/>
          <w:b w:val="false"/>
          <w:i w:val="false"/>
          <w:color w:val="000000"/>
          <w:sz w:val="28"/>
        </w:rPr>
        <w:t>
      51) метеорологиялық уәкілетті орган – ол халықаралық аэронавигацияны метеорологиялық қамтамасыз ететін немесе уағдаласушы мемлекеттердің атынан осындай қамтамасыз етуді ұйымдастыратын уәкілетті орган;</w:t>
      </w:r>
      <w:r>
        <w:br/>
      </w:r>
      <w:r>
        <w:rPr>
          <w:rFonts w:ascii="Times New Roman"/>
          <w:b w:val="false"/>
          <w:i w:val="false"/>
          <w:color w:val="000000"/>
          <w:sz w:val="28"/>
        </w:rPr>
        <w:t>
</w:t>
      </w:r>
      <w:r>
        <w:rPr>
          <w:rFonts w:ascii="Times New Roman"/>
          <w:b w:val="false"/>
          <w:i w:val="false"/>
          <w:color w:val="000000"/>
          <w:sz w:val="28"/>
        </w:rPr>
        <w:t>
      52) нұсқама – нақты және (немесе) күтілетін метеорологиялық жағдайлар бойынша ауызша кеңес;</w:t>
      </w:r>
      <w:r>
        <w:br/>
      </w:r>
      <w:r>
        <w:rPr>
          <w:rFonts w:ascii="Times New Roman"/>
          <w:b w:val="false"/>
          <w:i w:val="false"/>
          <w:color w:val="000000"/>
          <w:sz w:val="28"/>
        </w:rPr>
        <w:t>
</w:t>
      </w:r>
      <w:r>
        <w:rPr>
          <w:rFonts w:ascii="Times New Roman"/>
          <w:b w:val="false"/>
          <w:i w:val="false"/>
          <w:color w:val="000000"/>
          <w:sz w:val="28"/>
        </w:rPr>
        <w:t>
      53) октант – аспан шатырының сегізінші бөлігі;</w:t>
      </w:r>
      <w:r>
        <w:br/>
      </w:r>
      <w:r>
        <w:rPr>
          <w:rFonts w:ascii="Times New Roman"/>
          <w:b w:val="false"/>
          <w:i w:val="false"/>
          <w:color w:val="000000"/>
          <w:sz w:val="28"/>
        </w:rPr>
        <w:t>
</w:t>
      </w:r>
      <w:r>
        <w:rPr>
          <w:rFonts w:ascii="Times New Roman"/>
          <w:b w:val="false"/>
          <w:i w:val="false"/>
          <w:color w:val="000000"/>
          <w:sz w:val="28"/>
        </w:rPr>
        <w:t>
      54) оқиға – пайдалану қауіпсіздігіне ықпал ететін немесе ықпал ете алатын әуе кемесін пайдалануға байланысты авиациялық оқиғадан басқа кез келген оқиға;</w:t>
      </w:r>
      <w:r>
        <w:br/>
      </w:r>
      <w:r>
        <w:rPr>
          <w:rFonts w:ascii="Times New Roman"/>
          <w:b w:val="false"/>
          <w:i w:val="false"/>
          <w:color w:val="000000"/>
          <w:sz w:val="28"/>
        </w:rPr>
        <w:t>
</w:t>
      </w:r>
      <w:r>
        <w:rPr>
          <w:rFonts w:ascii="Times New Roman"/>
          <w:b w:val="false"/>
          <w:i w:val="false"/>
          <w:color w:val="000000"/>
          <w:sz w:val="28"/>
        </w:rPr>
        <w:t>
      55) орография – рельефтің (жоталардың, үстірттердің, қазаншұңқырлардың және т.т.) әртүрлі элементтерінің сипаттамасы және олардың пайда болуына қарамастан ішкі әсерлерінің жіктелуі;</w:t>
      </w:r>
      <w:r>
        <w:br/>
      </w:r>
      <w:r>
        <w:rPr>
          <w:rFonts w:ascii="Times New Roman"/>
          <w:b w:val="false"/>
          <w:i w:val="false"/>
          <w:color w:val="000000"/>
          <w:sz w:val="28"/>
        </w:rPr>
        <w:t>
</w:t>
      </w:r>
      <w:r>
        <w:rPr>
          <w:rFonts w:ascii="Times New Roman"/>
          <w:b w:val="false"/>
          <w:i w:val="false"/>
          <w:color w:val="000000"/>
          <w:sz w:val="28"/>
        </w:rPr>
        <w:t>
      56) пайдаланушы – әуе кемелерін пайдаланумен айналысатын немесе осы салада өзінің қызметтерін ұсынатын жеке немесе заңды тұлға;</w:t>
      </w:r>
      <w:r>
        <w:br/>
      </w:r>
      <w:r>
        <w:rPr>
          <w:rFonts w:ascii="Times New Roman"/>
          <w:b w:val="false"/>
          <w:i w:val="false"/>
          <w:color w:val="000000"/>
          <w:sz w:val="28"/>
        </w:rPr>
        <w:t>
</w:t>
      </w:r>
      <w:r>
        <w:rPr>
          <w:rFonts w:ascii="Times New Roman"/>
          <w:b w:val="false"/>
          <w:i w:val="false"/>
          <w:color w:val="000000"/>
          <w:sz w:val="28"/>
        </w:rPr>
        <w:t>
      57) репрезентативтік – үлкен ауданда атмосфераның жалпы жағдайы үшін белгіленген метеорологиялық деректердің сипаттамасы, ерекшелігі;</w:t>
      </w:r>
      <w:r>
        <w:br/>
      </w:r>
      <w:r>
        <w:rPr>
          <w:rFonts w:ascii="Times New Roman"/>
          <w:b w:val="false"/>
          <w:i w:val="false"/>
          <w:color w:val="000000"/>
          <w:sz w:val="28"/>
        </w:rPr>
        <w:t>
</w:t>
      </w:r>
      <w:r>
        <w:rPr>
          <w:rFonts w:ascii="Times New Roman"/>
          <w:b w:val="false"/>
          <w:i w:val="false"/>
          <w:color w:val="000000"/>
          <w:sz w:val="28"/>
        </w:rPr>
        <w:t>
      58) репрезентативтік бақылаулар – жергілікті ықпалдардан барынша бос және үлкен ауданда атмосфераның жағдайын сипаттайтын бақылаулар, жалпы синоптикалық ереже үшін көріністі бақылаулар;</w:t>
      </w:r>
      <w:r>
        <w:br/>
      </w:r>
      <w:r>
        <w:rPr>
          <w:rFonts w:ascii="Times New Roman"/>
          <w:b w:val="false"/>
          <w:i w:val="false"/>
          <w:color w:val="000000"/>
          <w:sz w:val="28"/>
        </w:rPr>
        <w:t>
</w:t>
      </w:r>
      <w:r>
        <w:rPr>
          <w:rFonts w:ascii="Times New Roman"/>
          <w:b w:val="false"/>
          <w:i w:val="false"/>
          <w:color w:val="000000"/>
          <w:sz w:val="28"/>
        </w:rPr>
        <w:t>
      59) салыстырмалы биіктік – шығыс деңгейден нүкте орнына алынған нүктенің немесе объектің деңгейіне дейінгі тік бойынша қашықтық;</w:t>
      </w:r>
      <w:r>
        <w:br/>
      </w:r>
      <w:r>
        <w:rPr>
          <w:rFonts w:ascii="Times New Roman"/>
          <w:b w:val="false"/>
          <w:i w:val="false"/>
          <w:color w:val="000000"/>
          <w:sz w:val="28"/>
        </w:rPr>
        <w:t>
</w:t>
      </w:r>
      <w:r>
        <w:rPr>
          <w:rFonts w:ascii="Times New Roman"/>
          <w:b w:val="false"/>
          <w:i w:val="false"/>
          <w:color w:val="000000"/>
          <w:sz w:val="28"/>
        </w:rPr>
        <w:t>
      60) сектордағы ұшудың ең аз абсолюттік биіктік - орталығында радионавигациялық құрал орналасқан 50 километр радиустың шеңбер секторында орналасқан барлық объектер үстінен биіктіктің 300 метр (1000 фут) ең аз қорын қамтамасыз ететін және пайдаланылатын ең аз абсолюттік биіктік;</w:t>
      </w:r>
      <w:r>
        <w:br/>
      </w:r>
      <w:r>
        <w:rPr>
          <w:rFonts w:ascii="Times New Roman"/>
          <w:b w:val="false"/>
          <w:i w:val="false"/>
          <w:color w:val="000000"/>
          <w:sz w:val="28"/>
        </w:rPr>
        <w:t>
</w:t>
      </w:r>
      <w:r>
        <w:rPr>
          <w:rFonts w:ascii="Times New Roman"/>
          <w:b w:val="false"/>
          <w:i w:val="false"/>
          <w:color w:val="000000"/>
          <w:sz w:val="28"/>
        </w:rPr>
        <w:t>
      61) стандарттық изобар беткі қабаты – графикалық елестеу және атмосфералық жағдайларды талдау үшін дүниежүзілік көлемде пайдаланылатын изобар беткі қабаты;</w:t>
      </w:r>
      <w:r>
        <w:br/>
      </w:r>
      <w:r>
        <w:rPr>
          <w:rFonts w:ascii="Times New Roman"/>
          <w:b w:val="false"/>
          <w:i w:val="false"/>
          <w:color w:val="000000"/>
          <w:sz w:val="28"/>
        </w:rPr>
        <w:t>
</w:t>
      </w:r>
      <w:r>
        <w:rPr>
          <w:rFonts w:ascii="Times New Roman"/>
          <w:b w:val="false"/>
          <w:i w:val="false"/>
          <w:color w:val="000000"/>
          <w:sz w:val="28"/>
        </w:rPr>
        <w:t>
      62) таудағы әуеайлақ - тиескен рельефпен жерде орналасқан әуеайлақтың бақылау нүктесінен (бұдан әрі – ӘБН), 25 километр радиусымен және салыстырмалы артықтармен 500 метр әуеайлақ және теңіз деңгейінің 1000 метр және одан астам биіктікте орналасқан әуеайлақ;</w:t>
      </w:r>
      <w:r>
        <w:br/>
      </w:r>
      <w:r>
        <w:rPr>
          <w:rFonts w:ascii="Times New Roman"/>
          <w:b w:val="false"/>
          <w:i w:val="false"/>
          <w:color w:val="000000"/>
          <w:sz w:val="28"/>
        </w:rPr>
        <w:t>
</w:t>
      </w:r>
      <w:r>
        <w:rPr>
          <w:rFonts w:ascii="Times New Roman"/>
          <w:b w:val="false"/>
          <w:i w:val="false"/>
          <w:color w:val="000000"/>
          <w:sz w:val="28"/>
        </w:rPr>
        <w:t>
      63) таулы мекені – қиысқан рельефпен 500 метр және одан астам 25 километр радиусында бір шама артықтармен мекен, сондай-ақ теңіз деңгейінен 2000 м және одан астам биіктікпен мекен;</w:t>
      </w:r>
      <w:r>
        <w:br/>
      </w:r>
      <w:r>
        <w:rPr>
          <w:rFonts w:ascii="Times New Roman"/>
          <w:b w:val="false"/>
          <w:i w:val="false"/>
          <w:color w:val="000000"/>
          <w:sz w:val="28"/>
        </w:rPr>
        <w:t>
</w:t>
      </w:r>
      <w:r>
        <w:rPr>
          <w:rFonts w:ascii="Times New Roman"/>
          <w:b w:val="false"/>
          <w:i w:val="false"/>
          <w:color w:val="000000"/>
          <w:sz w:val="28"/>
        </w:rPr>
        <w:t>
      64) ТCAC тропикалық циклондар бойынша кеңес беру орталығы (ағылшын тіліндегі қысқармасы ТСАС (бұдан әрі – ТСАС) – Метеорологиялық бақылау органдарына, аймақтық болжамдарының дүниежүзілік орталықтарына және ОРМЕТ халықаралық банктеріне болжанатындардың орналасу жері, және тропикалық циклонның жерге жақын желдің ауысуы, ортадағы қысымы, бағыты, жылдамдығы туралы кеңес ақпаратын аймақтық аэронавигациялық келісімге сәйкес ұсыну үшін тағайындалған метеорологиялық орталық;</w:t>
      </w:r>
      <w:r>
        <w:br/>
      </w:r>
      <w:r>
        <w:rPr>
          <w:rFonts w:ascii="Times New Roman"/>
          <w:b w:val="false"/>
          <w:i w:val="false"/>
          <w:color w:val="000000"/>
          <w:sz w:val="28"/>
        </w:rPr>
        <w:t>
</w:t>
      </w:r>
      <w:r>
        <w:rPr>
          <w:rFonts w:ascii="Times New Roman"/>
          <w:b w:val="false"/>
          <w:i w:val="false"/>
          <w:color w:val="000000"/>
          <w:sz w:val="28"/>
        </w:rPr>
        <w:t>
      65) турбуленттік – ауа бөлшектері күрделі траекториялар бойынша ретсіз ауысқан кезде ауаның қозғалысы. Атмосферада турбуленттік қозғалыс жалпы ауа ағымында әр түрлі жылдамдықтарымен ауысатын түрлі көлемдегі құйындармен сипатталады. Ауа қозғалысының құйын сипаттамасы турбуленттік аймақта жел жылдамдығының белгі ауысатындығын, соның ішінде әуе кемесінің ұшуына маңызды ықпал ететін желді құрайтын тік ауысатындығын білдіреді;</w:t>
      </w:r>
      <w:r>
        <w:br/>
      </w:r>
      <w:r>
        <w:rPr>
          <w:rFonts w:ascii="Times New Roman"/>
          <w:b w:val="false"/>
          <w:i w:val="false"/>
          <w:color w:val="000000"/>
          <w:sz w:val="28"/>
        </w:rPr>
        <w:t>
</w:t>
      </w:r>
      <w:r>
        <w:rPr>
          <w:rFonts w:ascii="Times New Roman"/>
          <w:b w:val="false"/>
          <w:i w:val="false"/>
          <w:color w:val="000000"/>
          <w:sz w:val="28"/>
        </w:rPr>
        <w:t>
      66) уақытша әуеайлақ – белгіленген тәртіпте есепке алынатын және тіркеуге жататын тұрақты құрылыстары және жабдықтары жоқ және жылдың белгіленген кезеңде әуе кемелерінің ұшуларын қамтамасыз ету үшін арналған әуеайлақ;</w:t>
      </w:r>
      <w:r>
        <w:br/>
      </w:r>
      <w:r>
        <w:rPr>
          <w:rFonts w:ascii="Times New Roman"/>
          <w:b w:val="false"/>
          <w:i w:val="false"/>
          <w:color w:val="000000"/>
          <w:sz w:val="28"/>
        </w:rPr>
        <w:t>
</w:t>
      </w:r>
      <w:r>
        <w:rPr>
          <w:rFonts w:ascii="Times New Roman"/>
          <w:b w:val="false"/>
          <w:i w:val="false"/>
          <w:color w:val="000000"/>
          <w:sz w:val="28"/>
        </w:rPr>
        <w:t>
      67) ұшу-қону жолағында көріну қашықтығы (ағылшын тіліндегі қысқармасы RVR (бұдан әрі – RVR) – ұшу-қону жолағының білік желісінде орналасқан әуе кемесінің ұшқышы ұшу-қону жолағының белгілеу белгілерді немесе ұшу-қону жолағының бойы орналасқан жарықтарды көре алатын қашықтық;</w:t>
      </w:r>
      <w:r>
        <w:br/>
      </w:r>
      <w:r>
        <w:rPr>
          <w:rFonts w:ascii="Times New Roman"/>
          <w:b w:val="false"/>
          <w:i w:val="false"/>
          <w:color w:val="000000"/>
          <w:sz w:val="28"/>
        </w:rPr>
        <w:t>
</w:t>
      </w:r>
      <w:r>
        <w:rPr>
          <w:rFonts w:ascii="Times New Roman"/>
          <w:b w:val="false"/>
          <w:i w:val="false"/>
          <w:color w:val="000000"/>
          <w:sz w:val="28"/>
        </w:rPr>
        <w:t>
      68) ұшу-қону жолағында табалдырығы – қону үшін пайдаланылуға мүмкін ұшу-қону жолағы учаскесінің басы;</w:t>
      </w:r>
      <w:r>
        <w:br/>
      </w:r>
      <w:r>
        <w:rPr>
          <w:rFonts w:ascii="Times New Roman"/>
          <w:b w:val="false"/>
          <w:i w:val="false"/>
          <w:color w:val="000000"/>
          <w:sz w:val="28"/>
        </w:rPr>
        <w:t>
</w:t>
      </w:r>
      <w:r>
        <w:rPr>
          <w:rFonts w:ascii="Times New Roman"/>
          <w:b w:val="false"/>
          <w:i w:val="false"/>
          <w:color w:val="000000"/>
          <w:sz w:val="28"/>
        </w:rPr>
        <w:t>
      69) ұшу-қону жолағы табалдырығының биіктігі – теңіз деңгейінен ұшу-қону жолағының табалдырығының жабының артуы;</w:t>
      </w:r>
      <w:r>
        <w:br/>
      </w:r>
      <w:r>
        <w:rPr>
          <w:rFonts w:ascii="Times New Roman"/>
          <w:b w:val="false"/>
          <w:i w:val="false"/>
          <w:color w:val="000000"/>
          <w:sz w:val="28"/>
        </w:rPr>
        <w:t>
</w:t>
      </w:r>
      <w:r>
        <w:rPr>
          <w:rFonts w:ascii="Times New Roman"/>
          <w:b w:val="false"/>
          <w:i w:val="false"/>
          <w:color w:val="000000"/>
          <w:sz w:val="28"/>
        </w:rPr>
        <w:t>
      70) ұшу ақпараттың ауданы (бұдан әрі – ҰАА) – ұшу ақпараттық қызмет көрсету және апаттық хабарландыру қамтамасыз етілетін шегінде белгіленген көлемдегі әуе кеңістігі;</w:t>
      </w:r>
      <w:r>
        <w:br/>
      </w:r>
      <w:r>
        <w:rPr>
          <w:rFonts w:ascii="Times New Roman"/>
          <w:b w:val="false"/>
          <w:i w:val="false"/>
          <w:color w:val="000000"/>
          <w:sz w:val="28"/>
        </w:rPr>
        <w:t>
</w:t>
      </w:r>
      <w:r>
        <w:rPr>
          <w:rFonts w:ascii="Times New Roman"/>
          <w:b w:val="false"/>
          <w:i w:val="false"/>
          <w:color w:val="000000"/>
          <w:sz w:val="28"/>
        </w:rPr>
        <w:t>
      71) ұшу жоспары – әуе қозғалысына қызмет көрсету органдарына ұсынылатын белгіленген ұшу немесе әуе кемесінің ұшу бөлігі туралы белгіленген мәліметтерді қамтитын белгіленген нысандағы құжат;</w:t>
      </w:r>
      <w:r>
        <w:br/>
      </w:r>
      <w:r>
        <w:rPr>
          <w:rFonts w:ascii="Times New Roman"/>
          <w:b w:val="false"/>
          <w:i w:val="false"/>
          <w:color w:val="000000"/>
          <w:sz w:val="28"/>
        </w:rPr>
        <w:t>
</w:t>
      </w:r>
      <w:r>
        <w:rPr>
          <w:rFonts w:ascii="Times New Roman"/>
          <w:b w:val="false"/>
          <w:i w:val="false"/>
          <w:color w:val="000000"/>
          <w:sz w:val="28"/>
        </w:rPr>
        <w:t>
      72) ұшулардың қауіпсіз биіктігі – әуе кемесіне жермен немесе сумен немесе олардағы кедергілермен қақтығысуға мүмкіндік бермейтін ұшудың ең аз жіберілетін биіктік;</w:t>
      </w:r>
      <w:r>
        <w:br/>
      </w:r>
      <w:r>
        <w:rPr>
          <w:rFonts w:ascii="Times New Roman"/>
          <w:b w:val="false"/>
          <w:i w:val="false"/>
          <w:color w:val="000000"/>
          <w:sz w:val="28"/>
        </w:rPr>
        <w:t>
</w:t>
      </w:r>
      <w:r>
        <w:rPr>
          <w:rFonts w:ascii="Times New Roman"/>
          <w:b w:val="false"/>
          <w:i w:val="false"/>
          <w:color w:val="000000"/>
          <w:sz w:val="28"/>
        </w:rPr>
        <w:t>
      73) ұшу – қону жолағы (бұдан әрі – ҰҚЖ) – әуе кемелерінің қонуына және ұшуына дайындалған жердегі әуеайлағының белгіленген тік бұрышты учаскесі;</w:t>
      </w:r>
      <w:r>
        <w:br/>
      </w:r>
      <w:r>
        <w:rPr>
          <w:rFonts w:ascii="Times New Roman"/>
          <w:b w:val="false"/>
          <w:i w:val="false"/>
          <w:color w:val="000000"/>
          <w:sz w:val="28"/>
        </w:rPr>
        <w:t>
</w:t>
      </w:r>
      <w:r>
        <w:rPr>
          <w:rFonts w:ascii="Times New Roman"/>
          <w:b w:val="false"/>
          <w:i w:val="false"/>
          <w:color w:val="000000"/>
          <w:sz w:val="28"/>
        </w:rPr>
        <w:t>
      74) ұшу құжаттамасы – ұшу үшін метеорологиялық ақпаратты қамтитын қолмен жазылған немесе басылған құжаттар, соның ішінде карталар немесе нысандар;</w:t>
      </w:r>
      <w:r>
        <w:br/>
      </w:r>
      <w:r>
        <w:rPr>
          <w:rFonts w:ascii="Times New Roman"/>
          <w:b w:val="false"/>
          <w:i w:val="false"/>
          <w:color w:val="000000"/>
          <w:sz w:val="28"/>
        </w:rPr>
        <w:t>
</w:t>
      </w:r>
      <w:r>
        <w:rPr>
          <w:rFonts w:ascii="Times New Roman"/>
          <w:b w:val="false"/>
          <w:i w:val="false"/>
          <w:color w:val="000000"/>
          <w:sz w:val="28"/>
        </w:rPr>
        <w:t>
      75) ұшулар үшін маңызды бұлт – 1500 метр (5 000 фут) биіктіктегі төменгі шеттермен бұлт немесе кез келген биіктікте будақ жаңбырлы бұлттар немесе бекініс түріндегі бұлттар үлкенірек болғанына тәуелді сектордағы ең аз биіктіктен төмен бұлт;</w:t>
      </w:r>
      <w:r>
        <w:br/>
      </w:r>
      <w:r>
        <w:rPr>
          <w:rFonts w:ascii="Times New Roman"/>
          <w:b w:val="false"/>
          <w:i w:val="false"/>
          <w:color w:val="000000"/>
          <w:sz w:val="28"/>
        </w:rPr>
        <w:t>
</w:t>
      </w:r>
      <w:r>
        <w:rPr>
          <w:rFonts w:ascii="Times New Roman"/>
          <w:b w:val="false"/>
          <w:i w:val="false"/>
          <w:color w:val="000000"/>
          <w:sz w:val="28"/>
        </w:rPr>
        <w:t>
      76) ұшу эшелоны - 1013,2 гектопаскаль (гПа) қысымының белгіленген өлшеміне жатқызылған және осы тәрізді беткі қабаттан қысымның белгіленген интервалдардың өлшемге жеке тұратын тұрақты атмосфералық қысымының беткі қабаты;</w:t>
      </w:r>
      <w:r>
        <w:br/>
      </w:r>
      <w:r>
        <w:rPr>
          <w:rFonts w:ascii="Times New Roman"/>
          <w:b w:val="false"/>
          <w:i w:val="false"/>
          <w:color w:val="000000"/>
          <w:sz w:val="28"/>
        </w:rPr>
        <w:t>
</w:t>
      </w:r>
      <w:r>
        <w:rPr>
          <w:rFonts w:ascii="Times New Roman"/>
          <w:b w:val="false"/>
          <w:i w:val="false"/>
          <w:color w:val="000000"/>
          <w:sz w:val="28"/>
        </w:rPr>
        <w:t>
      77) шолу ұшулардың ережелері (бұдан әрі – ШҰЕ) – ұшқыштың әуе жағдайын шолу бақылауы арқылы ауада әуе кемелерінің немесе басқа материалдық объекттердің арасында белгіленген қашықтық сақтайтын </w:t>
      </w:r>
      <w:r>
        <w:rPr>
          <w:rFonts w:ascii="Times New Roman"/>
          <w:b w:val="false"/>
          <w:i w:val="false"/>
          <w:color w:val="000000"/>
          <w:sz w:val="28"/>
        </w:rPr>
        <w:t>ереже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78) цифрлы нысандағы тұрақты торабының түйіндегі деректер - автоматтандырылған жүйелерде пайдалану үшін жарамды код нысанында бір метеорологиялық ЭЕМ басқасына тапсыру үшін арналған картада тең орналасқан нүктелерінің тобы үшін ЭЕМ өндірілген метеорологиялық деректер;</w:t>
      </w:r>
      <w:r>
        <w:br/>
      </w:r>
      <w:r>
        <w:rPr>
          <w:rFonts w:ascii="Times New Roman"/>
          <w:b w:val="false"/>
          <w:i w:val="false"/>
          <w:color w:val="000000"/>
          <w:sz w:val="28"/>
        </w:rPr>
        <w:t>
</w:t>
      </w:r>
      <w:r>
        <w:rPr>
          <w:rFonts w:ascii="Times New Roman"/>
          <w:b w:val="false"/>
          <w:i w:val="false"/>
          <w:color w:val="000000"/>
          <w:sz w:val="28"/>
        </w:rPr>
        <w:t>
      79) автоматты тәуелді бақылау (ағылшын тіліндегі қысқартылуы ADS (бұдан әрі – ADS) – борттық навигациялық жүйелерден және орналасу жерін, соның ішінде әуе кемесінің анықтау индексін, төрт өлшемде оның орналасу жерін, қажет болғанда қосымша мәліметтерді анықтау жүйелерінен алынған ақпаратты мәліметтерді беру желісі бойынша әуе кемелері жедел түрде ұсынатын бақылау әдісі;</w:t>
      </w:r>
      <w:r>
        <w:br/>
      </w:r>
      <w:r>
        <w:rPr>
          <w:rFonts w:ascii="Times New Roman"/>
          <w:b w:val="false"/>
          <w:i w:val="false"/>
          <w:color w:val="000000"/>
          <w:sz w:val="28"/>
        </w:rPr>
        <w:t>
</w:t>
      </w:r>
      <w:r>
        <w:rPr>
          <w:rFonts w:ascii="Times New Roman"/>
          <w:b w:val="false"/>
          <w:i w:val="false"/>
          <w:color w:val="000000"/>
          <w:sz w:val="28"/>
        </w:rPr>
        <w:t>
      80) аэронавигациялық ақпараттың жинағы (ағылшын тіліндегі қысқартылуы AIP (бұдан әрі – AIP) – мемлекетпен рұқсат етілген немесе шығарылған аэронавигация үшін маңызды ұзақ мерзімді аэронавигациялық ақпаратты қамтитын жарияланым;</w:t>
      </w:r>
      <w:r>
        <w:br/>
      </w:r>
      <w:r>
        <w:rPr>
          <w:rFonts w:ascii="Times New Roman"/>
          <w:b w:val="false"/>
          <w:i w:val="false"/>
          <w:color w:val="000000"/>
          <w:sz w:val="28"/>
        </w:rPr>
        <w:t>
</w:t>
      </w:r>
      <w:r>
        <w:rPr>
          <w:rFonts w:ascii="Times New Roman"/>
          <w:b w:val="false"/>
          <w:i w:val="false"/>
          <w:color w:val="000000"/>
          <w:sz w:val="28"/>
        </w:rPr>
        <w:t>
      81) AIRMET ақпараты (ағылшын тіліндегі қысқартылуы AIRMET (бұдан әрі – AIRMET) – метеорологиялық бақылау органы шығаратын кіші биіктікте ұшу қауіпсіздігіне ықпал ете алатын ұшу бағдары бойынша және ұшу ақпаратының тиісті ауданында немесе оның қосымша ауданында кіші биіктікте ұшулар үшін жасалған болжамға енгізілмеген ауа райының күтудегі немесе нақты белгіленген құбылыстарының пайда болуы туралы ақпарат;</w:t>
      </w:r>
      <w:r>
        <w:br/>
      </w:r>
      <w:r>
        <w:rPr>
          <w:rFonts w:ascii="Times New Roman"/>
          <w:b w:val="false"/>
          <w:i w:val="false"/>
          <w:color w:val="000000"/>
          <w:sz w:val="28"/>
        </w:rPr>
        <w:t>
</w:t>
      </w:r>
      <w:r>
        <w:rPr>
          <w:rFonts w:ascii="Times New Roman"/>
          <w:b w:val="false"/>
          <w:i w:val="false"/>
          <w:color w:val="000000"/>
          <w:sz w:val="28"/>
        </w:rPr>
        <w:t>
      82) авиациялық белгіленген электр байланысының торабы (ағылшын тіліндегі қысқартылуы AFTN (бұдан әрі – AFTN) – авиациялық белгіленген қызметтің бөлігі болып табылатын және байланыс немесе баламалы сипаттамадағы авиациялық белгіленген станциялардың арасында мәліметтермен және (немесе) цифрлы деректермен алмасуды көздейтін авиациялық белгіленген тізбектердің дүниежүзілік жүйесі;</w:t>
      </w:r>
      <w:r>
        <w:br/>
      </w:r>
      <w:r>
        <w:rPr>
          <w:rFonts w:ascii="Times New Roman"/>
          <w:b w:val="false"/>
          <w:i w:val="false"/>
          <w:color w:val="000000"/>
          <w:sz w:val="28"/>
        </w:rPr>
        <w:t>
</w:t>
      </w:r>
      <w:r>
        <w:rPr>
          <w:rFonts w:ascii="Times New Roman"/>
          <w:b w:val="false"/>
          <w:i w:val="false"/>
          <w:color w:val="000000"/>
          <w:sz w:val="28"/>
        </w:rPr>
        <w:t>
      83) авиациялық белгіленген қызмет (ағылшын тіліндегі қысқартылуы AFS (бұдан әрі – AFS) – аэронавигацияның қауіпсіздігі, сондай ақ әуе қатынастардың тұрақтылығын және тиімділігін қамтамасыз ету үшін бағытталған белгіленген пункттердің арасындағы электр байланысының қызметі;</w:t>
      </w:r>
      <w:r>
        <w:br/>
      </w:r>
      <w:r>
        <w:rPr>
          <w:rFonts w:ascii="Times New Roman"/>
          <w:b w:val="false"/>
          <w:i w:val="false"/>
          <w:color w:val="000000"/>
          <w:sz w:val="28"/>
        </w:rPr>
        <w:t>
</w:t>
      </w:r>
      <w:r>
        <w:rPr>
          <w:rFonts w:ascii="Times New Roman"/>
          <w:b w:val="false"/>
          <w:i w:val="false"/>
          <w:color w:val="000000"/>
          <w:sz w:val="28"/>
        </w:rPr>
        <w:t xml:space="preserve">
      84) абсолюттік биіктік (ағылшын тіліндегі қысқартылуы ALT (бұдан әрі – ALT) </w:t>
      </w:r>
      <w:r>
        <w:rPr>
          <w:rFonts w:ascii="Times New Roman"/>
          <w:b w:val="false"/>
          <w:i/>
          <w:color w:val="000000"/>
          <w:sz w:val="28"/>
        </w:rPr>
        <w:t xml:space="preserve">– </w:t>
      </w:r>
      <w:r>
        <w:rPr>
          <w:rFonts w:ascii="Times New Roman"/>
          <w:b w:val="false"/>
          <w:i w:val="false"/>
          <w:color w:val="000000"/>
          <w:sz w:val="28"/>
        </w:rPr>
        <w:t>теңіздің орта деңгейінен бастап тігінен қашықтық биіктік (ағылшын тіліндегі қысқартылуы MSL (бұдан әрі – MSL) нүкте орнына алынған нүкте немесе объекттің деңгейіне дейін;</w:t>
      </w:r>
      <w:r>
        <w:br/>
      </w:r>
      <w:r>
        <w:rPr>
          <w:rFonts w:ascii="Times New Roman"/>
          <w:b w:val="false"/>
          <w:i w:val="false"/>
          <w:color w:val="000000"/>
          <w:sz w:val="28"/>
        </w:rPr>
        <w:t>
</w:t>
      </w:r>
      <w:r>
        <w:rPr>
          <w:rFonts w:ascii="Times New Roman"/>
          <w:b w:val="false"/>
          <w:i w:val="false"/>
          <w:color w:val="000000"/>
          <w:sz w:val="28"/>
        </w:rPr>
        <w:t>
      85) радио хабарландыру бағдарламасы (ағылшын тіліндегі қысқартылуы ATIS (бұдан әрі – ATIS) – әуеайлақ ауданында әуе кемелерінің экипаждарын қажетті метеорологиялық және ұшу ақпаратпен жедел қамтамасыз ету үшін арналған радио хабарландыру бағдарламасы;</w:t>
      </w:r>
      <w:r>
        <w:br/>
      </w:r>
      <w:r>
        <w:rPr>
          <w:rFonts w:ascii="Times New Roman"/>
          <w:b w:val="false"/>
          <w:i w:val="false"/>
          <w:color w:val="000000"/>
          <w:sz w:val="28"/>
        </w:rPr>
        <w:t>
</w:t>
      </w:r>
      <w:r>
        <w:rPr>
          <w:rFonts w:ascii="Times New Roman"/>
          <w:b w:val="false"/>
          <w:i w:val="false"/>
          <w:color w:val="000000"/>
          <w:sz w:val="28"/>
        </w:rPr>
        <w:t>
      86) GAMET аймақтық болжамы (ағылшын тіліндегі қысқартылуы GAMET (бұдан әрі – GAMET) – ұшу ақпараттың ауданына немесе оның қосымша ауданына қатысты кіші биіктікте ұшулар үшін тиісті метеорологиялық уәкілетті органдардың арасындағы келісімі бойынша тиісті уәкілетті метеорологиялық органмен көршілес аудандардың метеорологиялық органдарына берілетін ұшу ақпараты қысқартулармен жасалған болжам;</w:t>
      </w:r>
      <w:r>
        <w:br/>
      </w:r>
      <w:r>
        <w:rPr>
          <w:rFonts w:ascii="Times New Roman"/>
          <w:b w:val="false"/>
          <w:i w:val="false"/>
          <w:color w:val="000000"/>
          <w:sz w:val="28"/>
        </w:rPr>
        <w:t>
</w:t>
      </w:r>
      <w:r>
        <w:rPr>
          <w:rFonts w:ascii="Times New Roman"/>
          <w:b w:val="false"/>
          <w:i w:val="false"/>
          <w:color w:val="000000"/>
          <w:sz w:val="28"/>
        </w:rPr>
        <w:t>
      87) жанар тау күлі бойынша кеңес орталығы (ағылшын тіліндегі қысқартылуы VAAC (бұдан әрі – VAAC) – метеорологиялық бақылау органдарына, аудандық диспетчерлік орталықтарына, ұшу ақпараттың орталықтарына, аймақтық болжамдардың дүниежүзілік орталықтарға және ОРМЕТ халықаралық банктеріне жанар таудың атылудан кейін атмосферадағы тік және көлденен қуаттылығы және жанар тау күлінің ауысуына қатысты кеңес ақпаратты ұсыну үшін аймақтық аэронавигациялық келісімге сәйкес тағайындалған метеорологиялық орталық;</w:t>
      </w:r>
      <w:r>
        <w:br/>
      </w:r>
      <w:r>
        <w:rPr>
          <w:rFonts w:ascii="Times New Roman"/>
          <w:b w:val="false"/>
          <w:i w:val="false"/>
          <w:color w:val="000000"/>
          <w:sz w:val="28"/>
        </w:rPr>
        <w:t>
</w:t>
      </w:r>
      <w:r>
        <w:rPr>
          <w:rFonts w:ascii="Times New Roman"/>
          <w:b w:val="false"/>
          <w:i w:val="false"/>
          <w:color w:val="000000"/>
          <w:sz w:val="28"/>
        </w:rPr>
        <w:t>
      88) VOLMET радио хабарландыру бағдарламасы (ағылшын тіліндегі қысқартылуы VOLMET (бұдан әрі – VOLMET) – метеорологиялық ақпаратты ұшудағы әуе кемелері үшін беру тұрақты радио хабарландыру бағдарламасы;</w:t>
      </w:r>
      <w:r>
        <w:br/>
      </w:r>
      <w:r>
        <w:rPr>
          <w:rFonts w:ascii="Times New Roman"/>
          <w:b w:val="false"/>
          <w:i w:val="false"/>
          <w:color w:val="000000"/>
          <w:sz w:val="28"/>
        </w:rPr>
        <w:t>
</w:t>
      </w:r>
      <w:r>
        <w:rPr>
          <w:rFonts w:ascii="Times New Roman"/>
          <w:b w:val="false"/>
          <w:i w:val="false"/>
          <w:color w:val="000000"/>
          <w:sz w:val="28"/>
        </w:rPr>
        <w:t>
      89) SIGMET ақпараты (ағылшын тіліндегі қысқартылуы SIGMET (бұдан әрі – SIGMET)- метеорологиялық бақылау органы шығаратын әуе кемесінің ұшу қауіпсіздігіне ықпал ете алатын ұшу бағдар бойынша ауа райының белгіленген нақты немесе күтудегі құбылыстары туралы ақпарат;</w:t>
      </w:r>
      <w:r>
        <w:br/>
      </w:r>
      <w:r>
        <w:rPr>
          <w:rFonts w:ascii="Times New Roman"/>
          <w:b w:val="false"/>
          <w:i w:val="false"/>
          <w:color w:val="000000"/>
          <w:sz w:val="28"/>
        </w:rPr>
        <w:t>
</w:t>
      </w:r>
      <w:r>
        <w:rPr>
          <w:rFonts w:ascii="Times New Roman"/>
          <w:b w:val="false"/>
          <w:i w:val="false"/>
          <w:color w:val="000000"/>
          <w:sz w:val="28"/>
        </w:rPr>
        <w:t>
      90) QNH қысымы (ағылшын тіліндегі қысқартылуы QNH (бұдан әрі – QNH) - стандартты атмосфера үшін теңіздің орта деңгейіне келтірілген гектопаскальдағы атмосфералық қысымы (мүмкін басқа өлшеу бірлігі);</w:t>
      </w:r>
      <w:r>
        <w:br/>
      </w:r>
      <w:r>
        <w:rPr>
          <w:rFonts w:ascii="Times New Roman"/>
          <w:b w:val="false"/>
          <w:i w:val="false"/>
          <w:color w:val="000000"/>
          <w:sz w:val="28"/>
        </w:rPr>
        <w:t>
      91) QFE әуеайлақтағы қысым (ағылшын тіліндегі қысқартылуы QFE (бұдан әрі – QFE) – ұшу-қону жолағы табалдырығының деңгейінде сынап бағанасының (с.б.мм.) миллиметрінде немесе гектопаскальдағы (гПа) атмосфералық қысым.</w:t>
      </w:r>
    </w:p>
    <w:bookmarkEnd w:id="3"/>
    <w:bookmarkStart w:name="z100" w:id="4"/>
    <w:p>
      <w:pPr>
        <w:spacing w:after="0"/>
        <w:ind w:left="0"/>
        <w:jc w:val="left"/>
      </w:pPr>
      <w:r>
        <w:rPr>
          <w:rFonts w:ascii="Times New Roman"/>
          <w:b/>
          <w:i w:val="false"/>
          <w:color w:val="000000"/>
        </w:rPr>
        <w:t xml:space="preserve"> 
2-тарау</w:t>
      </w:r>
      <w:r>
        <w:br/>
      </w:r>
      <w:r>
        <w:rPr>
          <w:rFonts w:ascii="Times New Roman"/>
          <w:b/>
          <w:i w:val="false"/>
          <w:color w:val="000000"/>
        </w:rPr>
        <w:t>
Азаматтық авиациясын метеорологиялық қамтамасыз етуді ұйымдастыру</w:t>
      </w:r>
    </w:p>
    <w:bookmarkEnd w:id="4"/>
    <w:bookmarkStart w:name="z101" w:id="5"/>
    <w:p>
      <w:pPr>
        <w:spacing w:after="0"/>
        <w:ind w:left="0"/>
        <w:jc w:val="both"/>
      </w:pPr>
      <w:r>
        <w:rPr>
          <w:rFonts w:ascii="Times New Roman"/>
          <w:b w:val="false"/>
          <w:i w:val="false"/>
          <w:color w:val="000000"/>
          <w:sz w:val="28"/>
        </w:rPr>
        <w:t>
      3. Халықаралық аэронавигацияны метеорологиялық қамтамасыз ету мақсаты халықаралық аэронавигацияны қауіпсіз, тұрақты және тиімді жүзеге асыруға ықпал ету болып табылады, бұл пайдаланушыларды, ұшу экипажының мүшелерін, әуе қозғалысына қызмет көрсету органдарын, іздеу құтқару қызметінің органдарын, әуежайлардың әкімшіліктерін және халықаралық аэронавигацияның дамуына немесе жүзеге асыруына байланысты басқа органдарды, өздерінің қызметтерін орындау үшін қажетті метеорологиялық ақпаратпен жабдықтау арқылы жүзеге асырылады.</w:t>
      </w:r>
      <w:r>
        <w:br/>
      </w:r>
      <w:r>
        <w:rPr>
          <w:rFonts w:ascii="Times New Roman"/>
          <w:b w:val="false"/>
          <w:i w:val="false"/>
          <w:color w:val="000000"/>
          <w:sz w:val="28"/>
        </w:rPr>
        <w:t>
</w:t>
      </w:r>
      <w:r>
        <w:rPr>
          <w:rFonts w:ascii="Times New Roman"/>
          <w:b w:val="false"/>
          <w:i w:val="false"/>
          <w:color w:val="000000"/>
          <w:sz w:val="28"/>
        </w:rPr>
        <w:t>
      4. Халықаралық аэронавигацияны метеорологиялық қызмет көрсету үшін маңызды мәселелер бойынша метеорологиялық ақпаратты ұсынатын және пайдаланатын тараптардың арасында тығыз өзара әрекеттесу жүзеге асырылады.</w:t>
      </w:r>
      <w:r>
        <w:br/>
      </w:r>
      <w:r>
        <w:rPr>
          <w:rFonts w:ascii="Times New Roman"/>
          <w:b w:val="false"/>
          <w:i w:val="false"/>
          <w:color w:val="000000"/>
          <w:sz w:val="28"/>
        </w:rPr>
        <w:t>
</w:t>
      </w:r>
      <w:r>
        <w:rPr>
          <w:rFonts w:ascii="Times New Roman"/>
          <w:b w:val="false"/>
          <w:i w:val="false"/>
          <w:color w:val="000000"/>
          <w:sz w:val="28"/>
        </w:rPr>
        <w:t>
      5. Әуе кемелерінің ұшуы, қонуы және шығуы туралы қабылданатын шешімдер негізінде әуеайлақтағы нақты ауа райы болжамы туралы ресми деректер әуеайлақ метеорологиялық органымен ұсынылған болып табылады.</w:t>
      </w:r>
      <w:r>
        <w:br/>
      </w:r>
      <w:r>
        <w:rPr>
          <w:rFonts w:ascii="Times New Roman"/>
          <w:b w:val="false"/>
          <w:i w:val="false"/>
          <w:color w:val="000000"/>
          <w:sz w:val="28"/>
        </w:rPr>
        <w:t>
</w:t>
      </w:r>
      <w:r>
        <w:rPr>
          <w:rFonts w:ascii="Times New Roman"/>
          <w:b w:val="false"/>
          <w:i w:val="false"/>
          <w:color w:val="000000"/>
          <w:sz w:val="28"/>
        </w:rPr>
        <w:t>
      6. Нақты әуеайлақта авиациялық пайдаланушыларды метеорологиялық қамтамасыз ету әуеайлақ метеорологиялық органының өкілдері әзірлеген және ішкі істер органдарымен және әуежай әкімшілігімен келісілген осы Ереженің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Әуеайлақта ұшуларды метеорологиялық қамтамасыз ету нұсқаулығына сәйкес жүзеге асырылады.</w:t>
      </w:r>
      <w:r>
        <w:br/>
      </w:r>
      <w:r>
        <w:rPr>
          <w:rFonts w:ascii="Times New Roman"/>
          <w:b w:val="false"/>
          <w:i w:val="false"/>
          <w:color w:val="000000"/>
          <w:sz w:val="28"/>
        </w:rPr>
        <w:t>
</w:t>
      </w:r>
      <w:r>
        <w:rPr>
          <w:rFonts w:ascii="Times New Roman"/>
          <w:b w:val="false"/>
          <w:i w:val="false"/>
          <w:color w:val="000000"/>
          <w:sz w:val="28"/>
        </w:rPr>
        <w:t>
      7. Авиациялық пайдаланушыларды жоғары сапалы және уақытылы метеорологиялық ақпаратпен әуеайлақтық метеорологиялық органдар қамтамасыз етеді.</w:t>
      </w:r>
    </w:p>
    <w:bookmarkEnd w:id="5"/>
    <w:bookmarkStart w:name="z106" w:id="6"/>
    <w:p>
      <w:pPr>
        <w:spacing w:after="0"/>
        <w:ind w:left="0"/>
        <w:jc w:val="left"/>
      </w:pPr>
      <w:r>
        <w:rPr>
          <w:rFonts w:ascii="Times New Roman"/>
          <w:b/>
          <w:i w:val="false"/>
          <w:color w:val="000000"/>
        </w:rPr>
        <w:t xml:space="preserve"> 
§ 1. Пайдаланушылардан талап етілетін хабарландырулар</w:t>
      </w:r>
    </w:p>
    <w:bookmarkEnd w:id="6"/>
    <w:bookmarkStart w:name="z107" w:id="7"/>
    <w:p>
      <w:pPr>
        <w:spacing w:after="0"/>
        <w:ind w:left="0"/>
        <w:jc w:val="both"/>
      </w:pPr>
      <w:r>
        <w:rPr>
          <w:rFonts w:ascii="Times New Roman"/>
          <w:b w:val="false"/>
          <w:i w:val="false"/>
          <w:color w:val="000000"/>
          <w:sz w:val="28"/>
        </w:rPr>
        <w:t>
      8. Метеорологиялық қамтамасыз етуді немесе метеорологиялық қамтамасыз етудің сипаттамасын өзгертуді қажет ететін пайдаланушы уәкілетті метеорологиялық органды немесе тиісті метеорологиялық органдарды осы туралы алдын ала хабарландырады. Алдын ала хабарландырудың ең қысқа мерзімі уәкілетті метеорологиялық орган мен пайдаланушының арасындағы келісім бойынша белгіленеді.</w:t>
      </w:r>
      <w:r>
        <w:br/>
      </w:r>
      <w:r>
        <w:rPr>
          <w:rFonts w:ascii="Times New Roman"/>
          <w:b w:val="false"/>
          <w:i w:val="false"/>
          <w:color w:val="000000"/>
          <w:sz w:val="28"/>
        </w:rPr>
        <w:t>
</w:t>
      </w:r>
      <w:r>
        <w:rPr>
          <w:rFonts w:ascii="Times New Roman"/>
          <w:b w:val="false"/>
          <w:i w:val="false"/>
          <w:color w:val="000000"/>
          <w:sz w:val="28"/>
        </w:rPr>
        <w:t>
      9. Қызмет көрсетуді қажет ететін пайдаланушы уәкілетті метеорологиялық органды келесі жағдайларда хабарландырады:</w:t>
      </w:r>
      <w:r>
        <w:br/>
      </w:r>
      <w:r>
        <w:rPr>
          <w:rFonts w:ascii="Times New Roman"/>
          <w:b w:val="false"/>
          <w:i w:val="false"/>
          <w:color w:val="000000"/>
          <w:sz w:val="28"/>
        </w:rPr>
        <w:t>
</w:t>
      </w:r>
      <w:r>
        <w:rPr>
          <w:rFonts w:ascii="Times New Roman"/>
          <w:b w:val="false"/>
          <w:i w:val="false"/>
          <w:color w:val="000000"/>
          <w:sz w:val="28"/>
        </w:rPr>
        <w:t>
      1) жаңа бағдарлардың ашылуы немесе ұшулардың жаңа түрлерінің орындалуы жоспарланса;</w:t>
      </w:r>
      <w:r>
        <w:br/>
      </w:r>
      <w:r>
        <w:rPr>
          <w:rFonts w:ascii="Times New Roman"/>
          <w:b w:val="false"/>
          <w:i w:val="false"/>
          <w:color w:val="000000"/>
          <w:sz w:val="28"/>
        </w:rPr>
        <w:t>
</w:t>
      </w:r>
      <w:r>
        <w:rPr>
          <w:rFonts w:ascii="Times New Roman"/>
          <w:b w:val="false"/>
          <w:i w:val="false"/>
          <w:color w:val="000000"/>
          <w:sz w:val="28"/>
        </w:rPr>
        <w:t>
      2) тұрақты рейстердің кестесіне ұзақ сипаттамадағы өзгерістер енгізілсе;</w:t>
      </w:r>
      <w:r>
        <w:br/>
      </w:r>
      <w:r>
        <w:rPr>
          <w:rFonts w:ascii="Times New Roman"/>
          <w:b w:val="false"/>
          <w:i w:val="false"/>
          <w:color w:val="000000"/>
          <w:sz w:val="28"/>
        </w:rPr>
        <w:t>
</w:t>
      </w:r>
      <w:r>
        <w:rPr>
          <w:rFonts w:ascii="Times New Roman"/>
          <w:b w:val="false"/>
          <w:i w:val="false"/>
          <w:color w:val="000000"/>
          <w:sz w:val="28"/>
        </w:rPr>
        <w:t>
      3) метеорологиялық қамтамасыз етуге ықпал ететін басқа өзгерістер жоспарланса.</w:t>
      </w:r>
      <w:r>
        <w:br/>
      </w:r>
      <w:r>
        <w:rPr>
          <w:rFonts w:ascii="Times New Roman"/>
          <w:b w:val="false"/>
          <w:i w:val="false"/>
          <w:color w:val="000000"/>
          <w:sz w:val="28"/>
        </w:rPr>
        <w:t>
      Тиісті өзгерістерді жоспарлау үшін уәкілетті метеорологиялық органға қажетті барлық мәліметтер ақпаратта бар.</w:t>
      </w:r>
      <w:r>
        <w:br/>
      </w:r>
      <w:r>
        <w:rPr>
          <w:rFonts w:ascii="Times New Roman"/>
          <w:b w:val="false"/>
          <w:i w:val="false"/>
          <w:color w:val="000000"/>
          <w:sz w:val="28"/>
        </w:rPr>
        <w:t>
</w:t>
      </w:r>
      <w:r>
        <w:rPr>
          <w:rFonts w:ascii="Times New Roman"/>
          <w:b w:val="false"/>
          <w:i w:val="false"/>
          <w:color w:val="000000"/>
          <w:sz w:val="28"/>
        </w:rPr>
        <w:t>
      10. Әуеайлақтық метеорологиялық орган пайдаланушымен немесе ұшу экипажының мүшесімен келесі жағдайларда хабарландырылады:</w:t>
      </w:r>
      <w:r>
        <w:br/>
      </w:r>
      <w:r>
        <w:rPr>
          <w:rFonts w:ascii="Times New Roman"/>
          <w:b w:val="false"/>
          <w:i w:val="false"/>
          <w:color w:val="000000"/>
          <w:sz w:val="28"/>
        </w:rPr>
        <w:t>
</w:t>
      </w:r>
      <w:r>
        <w:rPr>
          <w:rFonts w:ascii="Times New Roman"/>
          <w:b w:val="false"/>
          <w:i w:val="false"/>
          <w:color w:val="000000"/>
          <w:sz w:val="28"/>
        </w:rPr>
        <w:t>
      1) ұшулардың кестесі туралы;</w:t>
      </w:r>
      <w:r>
        <w:br/>
      </w:r>
      <w:r>
        <w:rPr>
          <w:rFonts w:ascii="Times New Roman"/>
          <w:b w:val="false"/>
          <w:i w:val="false"/>
          <w:color w:val="000000"/>
          <w:sz w:val="28"/>
        </w:rPr>
        <w:t>
</w:t>
      </w:r>
      <w:r>
        <w:rPr>
          <w:rFonts w:ascii="Times New Roman"/>
          <w:b w:val="false"/>
          <w:i w:val="false"/>
          <w:color w:val="000000"/>
          <w:sz w:val="28"/>
        </w:rPr>
        <w:t>
      2) тұрақты емес рейстерді орындау жоспарланған жағдайында;</w:t>
      </w:r>
      <w:r>
        <w:br/>
      </w:r>
      <w:r>
        <w:rPr>
          <w:rFonts w:ascii="Times New Roman"/>
          <w:b w:val="false"/>
          <w:i w:val="false"/>
          <w:color w:val="000000"/>
          <w:sz w:val="28"/>
        </w:rPr>
        <w:t>
</w:t>
      </w:r>
      <w:r>
        <w:rPr>
          <w:rFonts w:ascii="Times New Roman"/>
          <w:b w:val="false"/>
          <w:i w:val="false"/>
          <w:color w:val="000000"/>
          <w:sz w:val="28"/>
        </w:rPr>
        <w:t>
      3) рейстер кешіккен, немесе белгіленген уақыттан ерте орындалған немесе алынып тасталған жағдайында.</w:t>
      </w:r>
      <w:r>
        <w:br/>
      </w:r>
      <w:r>
        <w:rPr>
          <w:rFonts w:ascii="Times New Roman"/>
          <w:b w:val="false"/>
          <w:i w:val="false"/>
          <w:color w:val="000000"/>
          <w:sz w:val="28"/>
        </w:rPr>
        <w:t>
</w:t>
      </w:r>
      <w:r>
        <w:rPr>
          <w:rFonts w:ascii="Times New Roman"/>
          <w:b w:val="false"/>
          <w:i w:val="false"/>
          <w:color w:val="000000"/>
          <w:sz w:val="28"/>
        </w:rPr>
        <w:t>
      11. Әуеайлақ метеорологиялық органға жіберілетін жеке рейстер туралы хабарландыру келесі ақпаратты қамту тиіс (жиі рейстер болуы жағдайында, әуеайлақтық метеорологиялық орган мен пайдаланушы арасындағы өзара келісі бойынша барлық ақпарат немесе оның бөлігі көрсетілмеуі мүмкін):</w:t>
      </w:r>
      <w:r>
        <w:br/>
      </w:r>
      <w:r>
        <w:rPr>
          <w:rFonts w:ascii="Times New Roman"/>
          <w:b w:val="false"/>
          <w:i w:val="false"/>
          <w:color w:val="000000"/>
          <w:sz w:val="28"/>
        </w:rPr>
        <w:t>
</w:t>
      </w:r>
      <w:r>
        <w:rPr>
          <w:rFonts w:ascii="Times New Roman"/>
          <w:b w:val="false"/>
          <w:i w:val="false"/>
          <w:color w:val="000000"/>
          <w:sz w:val="28"/>
        </w:rPr>
        <w:t>
      1) жөнелту әуежайын және ұшып шығатынының есеп уақытын;</w:t>
      </w:r>
      <w:r>
        <w:br/>
      </w:r>
      <w:r>
        <w:rPr>
          <w:rFonts w:ascii="Times New Roman"/>
          <w:b w:val="false"/>
          <w:i w:val="false"/>
          <w:color w:val="000000"/>
          <w:sz w:val="28"/>
        </w:rPr>
        <w:t>
</w:t>
      </w:r>
      <w:r>
        <w:rPr>
          <w:rFonts w:ascii="Times New Roman"/>
          <w:b w:val="false"/>
          <w:i w:val="false"/>
          <w:color w:val="000000"/>
          <w:sz w:val="28"/>
        </w:rPr>
        <w:t>
      2) белгілеу пунктін және келудің есеп уақытын;</w:t>
      </w:r>
      <w:r>
        <w:br/>
      </w:r>
      <w:r>
        <w:rPr>
          <w:rFonts w:ascii="Times New Roman"/>
          <w:b w:val="false"/>
          <w:i w:val="false"/>
          <w:color w:val="000000"/>
          <w:sz w:val="28"/>
        </w:rPr>
        <w:t>
</w:t>
      </w:r>
      <w:r>
        <w:rPr>
          <w:rFonts w:ascii="Times New Roman"/>
          <w:b w:val="false"/>
          <w:i w:val="false"/>
          <w:color w:val="000000"/>
          <w:sz w:val="28"/>
        </w:rPr>
        <w:t>
      3) ұшудың тапсырылған бағдарын және аралық әуеайлаққа(тарға) келу уақытын және одан (олардан) шығу уақытын;</w:t>
      </w:r>
      <w:r>
        <w:br/>
      </w:r>
      <w:r>
        <w:rPr>
          <w:rFonts w:ascii="Times New Roman"/>
          <w:b w:val="false"/>
          <w:i w:val="false"/>
          <w:color w:val="000000"/>
          <w:sz w:val="28"/>
        </w:rPr>
        <w:t>
</w:t>
      </w:r>
      <w:r>
        <w:rPr>
          <w:rFonts w:ascii="Times New Roman"/>
          <w:b w:val="false"/>
          <w:i w:val="false"/>
          <w:color w:val="000000"/>
          <w:sz w:val="28"/>
        </w:rPr>
        <w:t>
      4) өңірлік аэронавигациялық жоспарда тиісті тізбеден алынған қажетті қосалқы әуеайлақтар;</w:t>
      </w:r>
      <w:r>
        <w:br/>
      </w:r>
      <w:r>
        <w:rPr>
          <w:rFonts w:ascii="Times New Roman"/>
          <w:b w:val="false"/>
          <w:i w:val="false"/>
          <w:color w:val="000000"/>
          <w:sz w:val="28"/>
        </w:rPr>
        <w:t>
</w:t>
      </w:r>
      <w:r>
        <w:rPr>
          <w:rFonts w:ascii="Times New Roman"/>
          <w:b w:val="false"/>
          <w:i w:val="false"/>
          <w:color w:val="000000"/>
          <w:sz w:val="28"/>
        </w:rPr>
        <w:t>
      5) крейсер эшелоны;</w:t>
      </w:r>
      <w:r>
        <w:br/>
      </w:r>
      <w:r>
        <w:rPr>
          <w:rFonts w:ascii="Times New Roman"/>
          <w:b w:val="false"/>
          <w:i w:val="false"/>
          <w:color w:val="000000"/>
          <w:sz w:val="28"/>
        </w:rPr>
        <w:t>
</w:t>
      </w:r>
      <w:r>
        <w:rPr>
          <w:rFonts w:ascii="Times New Roman"/>
          <w:b w:val="false"/>
          <w:i w:val="false"/>
          <w:color w:val="000000"/>
          <w:sz w:val="28"/>
        </w:rPr>
        <w:t>
      6) ұшудың түрі (шолу ұшулардың немесе аспаптар бойынша ұшулардың ережесі бойынша);</w:t>
      </w:r>
      <w:r>
        <w:br/>
      </w:r>
      <w:r>
        <w:rPr>
          <w:rFonts w:ascii="Times New Roman"/>
          <w:b w:val="false"/>
          <w:i w:val="false"/>
          <w:color w:val="000000"/>
          <w:sz w:val="28"/>
        </w:rPr>
        <w:t>
</w:t>
      </w:r>
      <w:r>
        <w:rPr>
          <w:rFonts w:ascii="Times New Roman"/>
          <w:b w:val="false"/>
          <w:i w:val="false"/>
          <w:color w:val="000000"/>
          <w:sz w:val="28"/>
        </w:rPr>
        <w:t>
      7) ұшу экипажының мүшесіне ұсыну үшін метеорология ақпаратының түрі (ұшу құжаттамасы және/немесе кеңес);</w:t>
      </w:r>
      <w:r>
        <w:br/>
      </w:r>
      <w:r>
        <w:rPr>
          <w:rFonts w:ascii="Times New Roman"/>
          <w:b w:val="false"/>
          <w:i w:val="false"/>
          <w:color w:val="000000"/>
          <w:sz w:val="28"/>
        </w:rPr>
        <w:t>
</w:t>
      </w:r>
      <w:r>
        <w:rPr>
          <w:rFonts w:ascii="Times New Roman"/>
          <w:b w:val="false"/>
          <w:i w:val="false"/>
          <w:color w:val="000000"/>
          <w:sz w:val="28"/>
        </w:rPr>
        <w:t>
      8) нұсқама жүргізу, кеңес және/немесе ұшу құжаттамасын беру уақытын.</w:t>
      </w:r>
    </w:p>
    <w:bookmarkEnd w:id="7"/>
    <w:bookmarkStart w:name="z125" w:id="8"/>
    <w:p>
      <w:pPr>
        <w:spacing w:after="0"/>
        <w:ind w:left="0"/>
        <w:jc w:val="left"/>
      </w:pPr>
      <w:r>
        <w:rPr>
          <w:rFonts w:ascii="Times New Roman"/>
          <w:b/>
          <w:i w:val="false"/>
          <w:color w:val="000000"/>
        </w:rPr>
        <w:t xml:space="preserve"> 
§ 2. Уәкілетті метеорологиялық орган.</w:t>
      </w:r>
      <w:r>
        <w:br/>
      </w:r>
      <w:r>
        <w:rPr>
          <w:rFonts w:ascii="Times New Roman"/>
          <w:b/>
          <w:i w:val="false"/>
          <w:color w:val="000000"/>
        </w:rPr>
        <w:t>
Әуеайлақтық метеорологиялық орган</w:t>
      </w:r>
    </w:p>
    <w:bookmarkEnd w:id="8"/>
    <w:bookmarkStart w:name="z126" w:id="9"/>
    <w:p>
      <w:pPr>
        <w:spacing w:after="0"/>
        <w:ind w:left="0"/>
        <w:jc w:val="both"/>
      </w:pPr>
      <w:r>
        <w:rPr>
          <w:rFonts w:ascii="Times New Roman"/>
          <w:b w:val="false"/>
          <w:i w:val="false"/>
          <w:color w:val="000000"/>
          <w:sz w:val="28"/>
        </w:rPr>
        <w:t>
      12. Уәкілетті метеорологиялық орган осы Ереженің талаптарына сәйкес метеорологиялық қамтамасыз ету, халықаралық аэронавигацияның қажеттіліктерін қанағаттандыру үшін қажетті халықаралық аэронавигацияны жүзеге асыру және дамуына байланысты басқа органдарды жабдықтау бойынша әуеайлақ метеорологиялық органдарының қызметін ұйымдастырады.</w:t>
      </w:r>
      <w:r>
        <w:br/>
      </w:r>
      <w:r>
        <w:rPr>
          <w:rFonts w:ascii="Times New Roman"/>
          <w:b w:val="false"/>
          <w:i w:val="false"/>
          <w:color w:val="000000"/>
          <w:sz w:val="28"/>
        </w:rPr>
        <w:t>
</w:t>
      </w:r>
      <w:r>
        <w:rPr>
          <w:rFonts w:ascii="Times New Roman"/>
          <w:b w:val="false"/>
          <w:i w:val="false"/>
          <w:color w:val="000000"/>
          <w:sz w:val="28"/>
        </w:rPr>
        <w:t>
      13. Уәкілетті метеорологиялық орган әуеайлақ метеорологиялық органдарының қызметіне, олардың қай ведомствоға қарайтынына қарамастан, әдістемелік басқаруды жүзеге асырады.</w:t>
      </w:r>
      <w:r>
        <w:br/>
      </w:r>
      <w:r>
        <w:rPr>
          <w:rFonts w:ascii="Times New Roman"/>
          <w:b w:val="false"/>
          <w:i w:val="false"/>
          <w:color w:val="000000"/>
          <w:sz w:val="28"/>
        </w:rPr>
        <w:t>
</w:t>
      </w:r>
      <w:r>
        <w:rPr>
          <w:rFonts w:ascii="Times New Roman"/>
          <w:b w:val="false"/>
          <w:i w:val="false"/>
          <w:color w:val="000000"/>
          <w:sz w:val="28"/>
        </w:rPr>
        <w:t>
      14. Пайдаланушылар үшін: пайдаланушылар, ұшу экипажының мүшелері, әуе қозғалысына қызмет көрсету органдары, іздеу-құтқару қызметінің органдары, әуежайлардың әкімшіліктерін, және халықаралық аэронавигацияны, оларды орындауға қажетті метеорологиялық ақпаратты жүзеге асыру мен дамуға қатысты басқа органдар үшін метеорологиялық уәкілетті орган метеорологиялық қамтамасыз етуді ұйымдастырады.</w:t>
      </w:r>
      <w:r>
        <w:br/>
      </w:r>
      <w:r>
        <w:rPr>
          <w:rFonts w:ascii="Times New Roman"/>
          <w:b w:val="false"/>
          <w:i w:val="false"/>
          <w:color w:val="000000"/>
          <w:sz w:val="28"/>
        </w:rPr>
        <w:t>
</w:t>
      </w:r>
      <w:r>
        <w:rPr>
          <w:rFonts w:ascii="Times New Roman"/>
          <w:b w:val="false"/>
          <w:i w:val="false"/>
          <w:color w:val="000000"/>
          <w:sz w:val="28"/>
        </w:rPr>
        <w:t>
      15. Азаматтық авиацияны тікелей метеорологиялық қамтамасыз етуді авиациялық пайдаланушыларға ауа райының мәліметтерін, аэрологиялық және радиолокациялық бақылаулардың ақпараттарын серіктік және пайдаланушылармен келісілген көлемде басқа деректерді ұсынуға жауапты әуеайлақ метеорологиялық органдары жүзеге асырады.</w:t>
      </w:r>
      <w:r>
        <w:br/>
      </w:r>
      <w:r>
        <w:rPr>
          <w:rFonts w:ascii="Times New Roman"/>
          <w:b w:val="false"/>
          <w:i w:val="false"/>
          <w:color w:val="000000"/>
          <w:sz w:val="28"/>
        </w:rPr>
        <w:t>
</w:t>
      </w:r>
      <w:r>
        <w:rPr>
          <w:rFonts w:ascii="Times New Roman"/>
          <w:b w:val="false"/>
          <w:i w:val="false"/>
          <w:color w:val="000000"/>
          <w:sz w:val="28"/>
        </w:rPr>
        <w:t>
      16. Әуеайлақ метеорологиялық органдарға мыналар жатады:</w:t>
      </w:r>
      <w:r>
        <w:br/>
      </w:r>
      <w:r>
        <w:rPr>
          <w:rFonts w:ascii="Times New Roman"/>
          <w:b w:val="false"/>
          <w:i w:val="false"/>
          <w:color w:val="000000"/>
          <w:sz w:val="28"/>
        </w:rPr>
        <w:t>
</w:t>
      </w:r>
      <w:r>
        <w:rPr>
          <w:rFonts w:ascii="Times New Roman"/>
          <w:b w:val="false"/>
          <w:i w:val="false"/>
          <w:color w:val="000000"/>
          <w:sz w:val="28"/>
        </w:rPr>
        <w:t>
      1) авиаметеорологиялық орталық (бұдан әрі – АМО);</w:t>
      </w:r>
      <w:r>
        <w:br/>
      </w:r>
      <w:r>
        <w:rPr>
          <w:rFonts w:ascii="Times New Roman"/>
          <w:b w:val="false"/>
          <w:i w:val="false"/>
          <w:color w:val="000000"/>
          <w:sz w:val="28"/>
        </w:rPr>
        <w:t>
</w:t>
      </w:r>
      <w:r>
        <w:rPr>
          <w:rFonts w:ascii="Times New Roman"/>
          <w:b w:val="false"/>
          <w:i w:val="false"/>
          <w:color w:val="000000"/>
          <w:sz w:val="28"/>
        </w:rPr>
        <w:t>
      2) синоптикалық бөлігімен авиаметеорологиялық станциялар (бұдан әрі – АМСА);</w:t>
      </w:r>
      <w:r>
        <w:br/>
      </w:r>
      <w:r>
        <w:rPr>
          <w:rFonts w:ascii="Times New Roman"/>
          <w:b w:val="false"/>
          <w:i w:val="false"/>
          <w:color w:val="000000"/>
          <w:sz w:val="28"/>
        </w:rPr>
        <w:t>
</w:t>
      </w:r>
      <w:r>
        <w:rPr>
          <w:rFonts w:ascii="Times New Roman"/>
          <w:b w:val="false"/>
          <w:i w:val="false"/>
          <w:color w:val="000000"/>
          <w:sz w:val="28"/>
        </w:rPr>
        <w:t>
      3) синоптикалық бөлігісіз авиаметеорологиялық станциялар (АМСА).</w:t>
      </w:r>
      <w:r>
        <w:br/>
      </w:r>
      <w:r>
        <w:rPr>
          <w:rFonts w:ascii="Times New Roman"/>
          <w:b w:val="false"/>
          <w:i w:val="false"/>
          <w:color w:val="000000"/>
          <w:sz w:val="28"/>
        </w:rPr>
        <w:t>
</w:t>
      </w:r>
      <w:r>
        <w:rPr>
          <w:rFonts w:ascii="Times New Roman"/>
          <w:b w:val="false"/>
          <w:i w:val="false"/>
          <w:color w:val="000000"/>
          <w:sz w:val="28"/>
        </w:rPr>
        <w:t>
      17. Әуеайлақ метеорологиялық орган қажеттілігі бойынша әуеайлақ ауданында ұшуларды жасауға байланысты келесі функцияларды немесе кейбіреулерін орындайды:</w:t>
      </w:r>
      <w:r>
        <w:br/>
      </w:r>
      <w:r>
        <w:rPr>
          <w:rFonts w:ascii="Times New Roman"/>
          <w:b w:val="false"/>
          <w:i w:val="false"/>
          <w:color w:val="000000"/>
          <w:sz w:val="28"/>
        </w:rPr>
        <w:t>
</w:t>
      </w:r>
      <w:r>
        <w:rPr>
          <w:rFonts w:ascii="Times New Roman"/>
          <w:b w:val="false"/>
          <w:i w:val="false"/>
          <w:color w:val="000000"/>
          <w:sz w:val="28"/>
        </w:rPr>
        <w:t>
      1) ұшулар үшін болжамдарды және басқа тиісті ақпаратты жасайды және (немесе) алады;</w:t>
      </w:r>
      <w:r>
        <w:br/>
      </w:r>
      <w:r>
        <w:rPr>
          <w:rFonts w:ascii="Times New Roman"/>
          <w:b w:val="false"/>
          <w:i w:val="false"/>
          <w:color w:val="000000"/>
          <w:sz w:val="28"/>
        </w:rPr>
        <w:t>
</w:t>
      </w:r>
      <w:r>
        <w:rPr>
          <w:rFonts w:ascii="Times New Roman"/>
          <w:b w:val="false"/>
          <w:i w:val="false"/>
          <w:color w:val="000000"/>
          <w:sz w:val="28"/>
        </w:rPr>
        <w:t>
      2) жергілікті метеорологиялық жағдайлардың болжамдарын жасайды және (немесе) алады;</w:t>
      </w:r>
      <w:r>
        <w:br/>
      </w:r>
      <w:r>
        <w:rPr>
          <w:rFonts w:ascii="Times New Roman"/>
          <w:b w:val="false"/>
          <w:i w:val="false"/>
          <w:color w:val="000000"/>
          <w:sz w:val="28"/>
        </w:rPr>
        <w:t>
</w:t>
      </w:r>
      <w:r>
        <w:rPr>
          <w:rFonts w:ascii="Times New Roman"/>
          <w:b w:val="false"/>
          <w:i w:val="false"/>
          <w:color w:val="000000"/>
          <w:sz w:val="28"/>
        </w:rPr>
        <w:t>
      3) ол болжамдарды жасау тиіс әуеайлақтардың ауданында метеорологиялық жағдайларға үнемі бақылау жүргізеді;</w:t>
      </w:r>
      <w:r>
        <w:br/>
      </w:r>
      <w:r>
        <w:rPr>
          <w:rFonts w:ascii="Times New Roman"/>
          <w:b w:val="false"/>
          <w:i w:val="false"/>
          <w:color w:val="000000"/>
          <w:sz w:val="28"/>
        </w:rPr>
        <w:t>
</w:t>
      </w:r>
      <w:r>
        <w:rPr>
          <w:rFonts w:ascii="Times New Roman"/>
          <w:b w:val="false"/>
          <w:i w:val="false"/>
          <w:color w:val="000000"/>
          <w:sz w:val="28"/>
        </w:rPr>
        <w:t>
      4) нұсқама жүргізеді, кеңес береді және ұшу экипажының мүшелеріне және/немесе ұшуларды өндіруге байланысты басқа қызметкерлерге ұшу құжаттамасын ұсынады;</w:t>
      </w:r>
      <w:r>
        <w:br/>
      </w:r>
      <w:r>
        <w:rPr>
          <w:rFonts w:ascii="Times New Roman"/>
          <w:b w:val="false"/>
          <w:i w:val="false"/>
          <w:color w:val="000000"/>
          <w:sz w:val="28"/>
        </w:rPr>
        <w:t>
</w:t>
      </w:r>
      <w:r>
        <w:rPr>
          <w:rFonts w:ascii="Times New Roman"/>
          <w:b w:val="false"/>
          <w:i w:val="false"/>
          <w:color w:val="000000"/>
          <w:sz w:val="28"/>
        </w:rPr>
        <w:t>
      5) авиациялық тұтынушыларды басқа метеорологиялық ақпаратпен жабдықтайды;</w:t>
      </w:r>
      <w:r>
        <w:br/>
      </w:r>
      <w:r>
        <w:rPr>
          <w:rFonts w:ascii="Times New Roman"/>
          <w:b w:val="false"/>
          <w:i w:val="false"/>
          <w:color w:val="000000"/>
          <w:sz w:val="28"/>
        </w:rPr>
        <w:t>
</w:t>
      </w:r>
      <w:r>
        <w:rPr>
          <w:rFonts w:ascii="Times New Roman"/>
          <w:b w:val="false"/>
          <w:i w:val="false"/>
          <w:color w:val="000000"/>
          <w:sz w:val="28"/>
        </w:rPr>
        <w:t>
      6) қолданыстағы метеорологиялық ақпаратты көрсетеді;</w:t>
      </w:r>
      <w:r>
        <w:br/>
      </w:r>
      <w:r>
        <w:rPr>
          <w:rFonts w:ascii="Times New Roman"/>
          <w:b w:val="false"/>
          <w:i w:val="false"/>
          <w:color w:val="000000"/>
          <w:sz w:val="28"/>
        </w:rPr>
        <w:t>
</w:t>
      </w:r>
      <w:r>
        <w:rPr>
          <w:rFonts w:ascii="Times New Roman"/>
          <w:b w:val="false"/>
          <w:i w:val="false"/>
          <w:color w:val="000000"/>
          <w:sz w:val="28"/>
        </w:rPr>
        <w:t>
      7) басқа метеорологиялық органдармен метеорологиялық ақпаратпен алмасады.</w:t>
      </w:r>
      <w:r>
        <w:br/>
      </w:r>
      <w:r>
        <w:rPr>
          <w:rFonts w:ascii="Times New Roman"/>
          <w:b w:val="false"/>
          <w:i w:val="false"/>
          <w:color w:val="000000"/>
          <w:sz w:val="28"/>
        </w:rPr>
        <w:t>
</w:t>
      </w:r>
      <w:r>
        <w:rPr>
          <w:rFonts w:ascii="Times New Roman"/>
          <w:b w:val="false"/>
          <w:i w:val="false"/>
          <w:color w:val="000000"/>
          <w:sz w:val="28"/>
        </w:rPr>
        <w:t>
      18. Әуеайлақ метеорологиялық органдар жұмыстарының санаты және бағдарламасы уәкілетті авиациялық органмен келісіп, уәкілетті метеорологиялық органмен белгіленеді.</w:t>
      </w:r>
      <w:r>
        <w:br/>
      </w:r>
      <w:r>
        <w:rPr>
          <w:rFonts w:ascii="Times New Roman"/>
          <w:b w:val="false"/>
          <w:i w:val="false"/>
          <w:color w:val="000000"/>
          <w:sz w:val="28"/>
        </w:rPr>
        <w:t>
</w:t>
      </w:r>
      <w:r>
        <w:rPr>
          <w:rFonts w:ascii="Times New Roman"/>
          <w:b w:val="false"/>
          <w:i w:val="false"/>
          <w:color w:val="000000"/>
          <w:sz w:val="28"/>
        </w:rPr>
        <w:t>
      19. Өзінің қызметін орындау барысында әуеайлақ метеорологиялық органдар биіктікте жел, температура және ауа ылғалдылығының болжамы, қатты желдің жылдамдығы, бағыты, биіктігі, тропопаузаның температурасы, сондай ақ Аймақтық болжамдарының дүниежүзілік жүйесінен және метеорологиялық деректердің халықаралық банктерінен алынатын цифрлы нысанда ауа райының ерекше жағдайларының болжамдары туралы ақпаратты пайдаланады.</w:t>
      </w:r>
      <w:r>
        <w:br/>
      </w:r>
      <w:r>
        <w:rPr>
          <w:rFonts w:ascii="Times New Roman"/>
          <w:b w:val="false"/>
          <w:i w:val="false"/>
          <w:color w:val="000000"/>
          <w:sz w:val="28"/>
        </w:rPr>
        <w:t>
</w:t>
      </w:r>
      <w:r>
        <w:rPr>
          <w:rFonts w:ascii="Times New Roman"/>
          <w:b w:val="false"/>
          <w:i w:val="false"/>
          <w:color w:val="000000"/>
          <w:sz w:val="28"/>
        </w:rPr>
        <w:t>
      20. Әуеайлақ метеорологиялық органдары (АМО, АМСА):</w:t>
      </w:r>
      <w:r>
        <w:br/>
      </w:r>
      <w:r>
        <w:rPr>
          <w:rFonts w:ascii="Times New Roman"/>
          <w:b w:val="false"/>
          <w:i w:val="false"/>
          <w:color w:val="000000"/>
          <w:sz w:val="28"/>
        </w:rPr>
        <w:t>
</w:t>
      </w:r>
      <w:r>
        <w:rPr>
          <w:rFonts w:ascii="Times New Roman"/>
          <w:b w:val="false"/>
          <w:i w:val="false"/>
          <w:color w:val="000000"/>
          <w:sz w:val="28"/>
        </w:rPr>
        <w:t>
      1) авиациялық пайдаланушылардың, әуе қозғалысын басқару органдарының және ұшуларды жоспарлауға және қамтамасыз етуге байланысты басқа пайдаланушылардың әуе кемелерінің ұшуларын тікелей метеорологиялық қамтамасыз етуді жүзеге асыру;</w:t>
      </w:r>
      <w:r>
        <w:br/>
      </w:r>
      <w:r>
        <w:rPr>
          <w:rFonts w:ascii="Times New Roman"/>
          <w:b w:val="false"/>
          <w:i w:val="false"/>
          <w:color w:val="000000"/>
          <w:sz w:val="28"/>
        </w:rPr>
        <w:t>
</w:t>
      </w:r>
      <w:r>
        <w:rPr>
          <w:rFonts w:ascii="Times New Roman"/>
          <w:b w:val="false"/>
          <w:i w:val="false"/>
          <w:color w:val="000000"/>
          <w:sz w:val="28"/>
        </w:rPr>
        <w:t>
      2) метеорологиялық аспаптарды және жабдықтардың пайдаланылуын қамтамасыз ету;</w:t>
      </w:r>
      <w:r>
        <w:br/>
      </w:r>
      <w:r>
        <w:rPr>
          <w:rFonts w:ascii="Times New Roman"/>
          <w:b w:val="false"/>
          <w:i w:val="false"/>
          <w:color w:val="000000"/>
          <w:sz w:val="28"/>
        </w:rPr>
        <w:t>
</w:t>
      </w:r>
      <w:r>
        <w:rPr>
          <w:rFonts w:ascii="Times New Roman"/>
          <w:b w:val="false"/>
          <w:i w:val="false"/>
          <w:color w:val="000000"/>
          <w:sz w:val="28"/>
        </w:rPr>
        <w:t>
      3) өзінің әуеайлағында және қызмет көрсететін авиа жолдарында климат ерекшеліктерін өңірлік зерттеу жасау және әуеайлақтарда ұшуларды өндіру туралы және әуеайлақтарда ұшу өндірісі бойынша нұсқаулықты және климаттық сипатты құру;</w:t>
      </w:r>
      <w:r>
        <w:br/>
      </w:r>
      <w:r>
        <w:rPr>
          <w:rFonts w:ascii="Times New Roman"/>
          <w:b w:val="false"/>
          <w:i w:val="false"/>
          <w:color w:val="000000"/>
          <w:sz w:val="28"/>
        </w:rPr>
        <w:t>
</w:t>
      </w:r>
      <w:r>
        <w:rPr>
          <w:rFonts w:ascii="Times New Roman"/>
          <w:b w:val="false"/>
          <w:i w:val="false"/>
          <w:color w:val="000000"/>
          <w:sz w:val="28"/>
        </w:rPr>
        <w:t>
      4) бекітілген әуеайлақтар бойынша авиациялық метеорологиялық жағдайлар үшін қатерлі құбылыстарды ескерту және ауа райы болжамын құру;</w:t>
      </w:r>
      <w:r>
        <w:br/>
      </w:r>
      <w:r>
        <w:rPr>
          <w:rFonts w:ascii="Times New Roman"/>
          <w:b w:val="false"/>
          <w:i w:val="false"/>
          <w:color w:val="000000"/>
          <w:sz w:val="28"/>
        </w:rPr>
        <w:t>
</w:t>
      </w:r>
      <w:r>
        <w:rPr>
          <w:rFonts w:ascii="Times New Roman"/>
          <w:b w:val="false"/>
          <w:i w:val="false"/>
          <w:color w:val="000000"/>
          <w:sz w:val="28"/>
        </w:rPr>
        <w:t>
      5) ЖӘЖ және қону алаңдарында метеорологиялық бақылауларды өндіруге қатыстырылған авиациялық пайдаланушыларды оқыту және нұсқама жүргізу;</w:t>
      </w:r>
      <w:r>
        <w:br/>
      </w:r>
      <w:r>
        <w:rPr>
          <w:rFonts w:ascii="Times New Roman"/>
          <w:b w:val="false"/>
          <w:i w:val="false"/>
          <w:color w:val="000000"/>
          <w:sz w:val="28"/>
        </w:rPr>
        <w:t>
</w:t>
      </w:r>
      <w:r>
        <w:rPr>
          <w:rFonts w:ascii="Times New Roman"/>
          <w:b w:val="false"/>
          <w:i w:val="false"/>
          <w:color w:val="000000"/>
          <w:sz w:val="28"/>
        </w:rPr>
        <w:t>
      6) метеорологиялық бақылау өндірісіне қатысты авиациялық пайдаланушылардың ұшқыштарын және ӘҚҰ органдарының диспетчерлік қызметкерлерін келісім шарт негізінде оқытады және сынақ қабылдайды.</w:t>
      </w:r>
      <w:r>
        <w:br/>
      </w:r>
      <w:r>
        <w:rPr>
          <w:rFonts w:ascii="Times New Roman"/>
          <w:b w:val="false"/>
          <w:i w:val="false"/>
          <w:color w:val="000000"/>
          <w:sz w:val="28"/>
        </w:rPr>
        <w:t>
</w:t>
      </w:r>
      <w:r>
        <w:rPr>
          <w:rFonts w:ascii="Times New Roman"/>
          <w:b w:val="false"/>
          <w:i w:val="false"/>
          <w:color w:val="000000"/>
          <w:sz w:val="28"/>
        </w:rPr>
        <w:t>
      21. Әуеайлақ метеорологиялық органдары (АМО және АМСА) мыналарды қамтамасыз етеді:</w:t>
      </w:r>
      <w:r>
        <w:br/>
      </w:r>
      <w:r>
        <w:rPr>
          <w:rFonts w:ascii="Times New Roman"/>
          <w:b w:val="false"/>
          <w:i w:val="false"/>
          <w:color w:val="000000"/>
          <w:sz w:val="28"/>
        </w:rPr>
        <w:t>
</w:t>
      </w:r>
      <w:r>
        <w:rPr>
          <w:rFonts w:ascii="Times New Roman"/>
          <w:b w:val="false"/>
          <w:i w:val="false"/>
          <w:color w:val="000000"/>
          <w:sz w:val="28"/>
        </w:rPr>
        <w:t>
      1) авиациялық пайдаланушылардың әуе кемелері ұшуларын метеорологиялық сапалы қамтамасыз етуді;</w:t>
      </w:r>
      <w:r>
        <w:br/>
      </w:r>
      <w:r>
        <w:rPr>
          <w:rFonts w:ascii="Times New Roman"/>
          <w:b w:val="false"/>
          <w:i w:val="false"/>
          <w:color w:val="000000"/>
          <w:sz w:val="28"/>
        </w:rPr>
        <w:t>
</w:t>
      </w:r>
      <w:r>
        <w:rPr>
          <w:rFonts w:ascii="Times New Roman"/>
          <w:b w:val="false"/>
          <w:i w:val="false"/>
          <w:color w:val="000000"/>
          <w:sz w:val="28"/>
        </w:rPr>
        <w:t>
      2) метеорологиялық элементтерін және ауа райының құбылыстарын бақылау сапасы және осы мәліметтерді қозғалыстың, әуежайлардың қызметтеріне және хабарландыру радиоканаладарына (VOLMET және АTIS) уақытымен тарату;</w:t>
      </w:r>
      <w:r>
        <w:br/>
      </w:r>
      <w:r>
        <w:rPr>
          <w:rFonts w:ascii="Times New Roman"/>
          <w:b w:val="false"/>
          <w:i w:val="false"/>
          <w:color w:val="000000"/>
          <w:sz w:val="28"/>
        </w:rPr>
        <w:t>
</w:t>
      </w:r>
      <w:r>
        <w:rPr>
          <w:rFonts w:ascii="Times New Roman"/>
          <w:b w:val="false"/>
          <w:i w:val="false"/>
          <w:color w:val="000000"/>
          <w:sz w:val="28"/>
        </w:rPr>
        <w:t>
      3) әуе кемелерінің экипаждарына ұсынатын метеорологиялық ақпаратты және құжаттамасын дұрыс рәсімдеу;</w:t>
      </w:r>
      <w:r>
        <w:br/>
      </w:r>
      <w:r>
        <w:rPr>
          <w:rFonts w:ascii="Times New Roman"/>
          <w:b w:val="false"/>
          <w:i w:val="false"/>
          <w:color w:val="000000"/>
          <w:sz w:val="28"/>
        </w:rPr>
        <w:t>
</w:t>
      </w:r>
      <w:r>
        <w:rPr>
          <w:rFonts w:ascii="Times New Roman"/>
          <w:b w:val="false"/>
          <w:i w:val="false"/>
          <w:color w:val="000000"/>
          <w:sz w:val="28"/>
        </w:rPr>
        <w:t>
      4) жедел және есеп құжаттарды тиянақты жүргізу;</w:t>
      </w:r>
      <w:r>
        <w:br/>
      </w:r>
      <w:r>
        <w:rPr>
          <w:rFonts w:ascii="Times New Roman"/>
          <w:b w:val="false"/>
          <w:i w:val="false"/>
          <w:color w:val="000000"/>
          <w:sz w:val="28"/>
        </w:rPr>
        <w:t>
</w:t>
      </w:r>
      <w:r>
        <w:rPr>
          <w:rFonts w:ascii="Times New Roman"/>
          <w:b w:val="false"/>
          <w:i w:val="false"/>
          <w:color w:val="000000"/>
          <w:sz w:val="28"/>
        </w:rPr>
        <w:t>
      5) байланыс торабына метеорологиялық жедел хаттарын дұрыс рәсімдеу және уақытымен беру;</w:t>
      </w:r>
      <w:r>
        <w:br/>
      </w:r>
      <w:r>
        <w:rPr>
          <w:rFonts w:ascii="Times New Roman"/>
          <w:b w:val="false"/>
          <w:i w:val="false"/>
          <w:color w:val="000000"/>
          <w:sz w:val="28"/>
        </w:rPr>
        <w:t>
</w:t>
      </w:r>
      <w:r>
        <w:rPr>
          <w:rFonts w:ascii="Times New Roman"/>
          <w:b w:val="false"/>
          <w:i w:val="false"/>
          <w:color w:val="000000"/>
          <w:sz w:val="28"/>
        </w:rPr>
        <w:t>
      6) метеорологиялық аспаптарды және қондырғыларды іске жарамды қалпында ұстау.</w:t>
      </w:r>
      <w:r>
        <w:br/>
      </w:r>
      <w:r>
        <w:rPr>
          <w:rFonts w:ascii="Times New Roman"/>
          <w:b w:val="false"/>
          <w:i w:val="false"/>
          <w:color w:val="000000"/>
          <w:sz w:val="28"/>
        </w:rPr>
        <w:t>
</w:t>
      </w:r>
      <w:r>
        <w:rPr>
          <w:rFonts w:ascii="Times New Roman"/>
          <w:b w:val="false"/>
          <w:i w:val="false"/>
          <w:color w:val="000000"/>
          <w:sz w:val="28"/>
        </w:rPr>
        <w:t>
      22. Ұшу ақпарат немесе диспетчер ауданында (бұдан әрі – ҰАА) әуе қозғалысының органдарына метеоқызмет көрсетуді қамтамасыз ету үшін уәкілетті метеоорган метеорологиялық бақылау органды тағайындайды.</w:t>
      </w:r>
      <w:r>
        <w:br/>
      </w:r>
      <w:r>
        <w:rPr>
          <w:rFonts w:ascii="Times New Roman"/>
          <w:b w:val="false"/>
          <w:i w:val="false"/>
          <w:color w:val="000000"/>
          <w:sz w:val="28"/>
        </w:rPr>
        <w:t>
</w:t>
      </w:r>
      <w:r>
        <w:rPr>
          <w:rFonts w:ascii="Times New Roman"/>
          <w:b w:val="false"/>
          <w:i w:val="false"/>
          <w:color w:val="000000"/>
          <w:sz w:val="28"/>
        </w:rPr>
        <w:t>
      23. Ұшу ақпарат ауданының (ҰАА) шегінде ұшуларды метеорологиялық қамтамасыз ету үшін әуеайлақ метеорологиялық органы келесі міндеттерді қамтамасыз етеді:</w:t>
      </w:r>
      <w:r>
        <w:br/>
      </w:r>
      <w:r>
        <w:rPr>
          <w:rFonts w:ascii="Times New Roman"/>
          <w:b w:val="false"/>
          <w:i w:val="false"/>
          <w:color w:val="000000"/>
          <w:sz w:val="28"/>
        </w:rPr>
        <w:t>
</w:t>
      </w:r>
      <w:r>
        <w:rPr>
          <w:rFonts w:ascii="Times New Roman"/>
          <w:b w:val="false"/>
          <w:i w:val="false"/>
          <w:color w:val="000000"/>
          <w:sz w:val="28"/>
        </w:rPr>
        <w:t>
      1) ол жауапты ауданының шегінде ұшулардың орындалуына ықпал ететін метеорологиялық жағдайларды бақылау;</w:t>
      </w:r>
      <w:r>
        <w:br/>
      </w:r>
      <w:r>
        <w:rPr>
          <w:rFonts w:ascii="Times New Roman"/>
          <w:b w:val="false"/>
          <w:i w:val="false"/>
          <w:color w:val="000000"/>
          <w:sz w:val="28"/>
        </w:rPr>
        <w:t>
</w:t>
      </w:r>
      <w:r>
        <w:rPr>
          <w:rFonts w:ascii="Times New Roman"/>
          <w:b w:val="false"/>
          <w:i w:val="false"/>
          <w:color w:val="000000"/>
          <w:sz w:val="28"/>
        </w:rPr>
        <w:t>
      2) ол жауапты аудан бойынша SIGMET ақпаратын және басқа ақпаратты дайындау;</w:t>
      </w:r>
      <w:r>
        <w:br/>
      </w:r>
      <w:r>
        <w:rPr>
          <w:rFonts w:ascii="Times New Roman"/>
          <w:b w:val="false"/>
          <w:i w:val="false"/>
          <w:color w:val="000000"/>
          <w:sz w:val="28"/>
        </w:rPr>
        <w:t>
</w:t>
      </w:r>
      <w:r>
        <w:rPr>
          <w:rFonts w:ascii="Times New Roman"/>
          <w:b w:val="false"/>
          <w:i w:val="false"/>
          <w:color w:val="000000"/>
          <w:sz w:val="28"/>
        </w:rPr>
        <w:t>
      3) SIGMET ақпаратын қажетінше басқа метеоақпаратпен әуе қозғалысының тиісті органдарын жабдықтау;</w:t>
      </w:r>
      <w:r>
        <w:br/>
      </w:r>
      <w:r>
        <w:rPr>
          <w:rFonts w:ascii="Times New Roman"/>
          <w:b w:val="false"/>
          <w:i w:val="false"/>
          <w:color w:val="000000"/>
          <w:sz w:val="28"/>
        </w:rPr>
        <w:t>
</w:t>
      </w:r>
      <w:r>
        <w:rPr>
          <w:rFonts w:ascii="Times New Roman"/>
          <w:b w:val="false"/>
          <w:i w:val="false"/>
          <w:color w:val="000000"/>
          <w:sz w:val="28"/>
        </w:rPr>
        <w:t>
      4) SIGMET ақпаратын басқа әуеайлақтық метеорологиялық органдарға тарату;</w:t>
      </w:r>
      <w:r>
        <w:br/>
      </w:r>
      <w:r>
        <w:rPr>
          <w:rFonts w:ascii="Times New Roman"/>
          <w:b w:val="false"/>
          <w:i w:val="false"/>
          <w:color w:val="000000"/>
          <w:sz w:val="28"/>
        </w:rPr>
        <w:t>
</w:t>
      </w:r>
      <w:r>
        <w:rPr>
          <w:rFonts w:ascii="Times New Roman"/>
          <w:b w:val="false"/>
          <w:i w:val="false"/>
          <w:color w:val="000000"/>
          <w:sz w:val="28"/>
        </w:rPr>
        <w:t>
      5) аумақтық авиациялық келісім қажет болған жағдайында:</w:t>
      </w:r>
      <w:r>
        <w:br/>
      </w:r>
      <w:r>
        <w:rPr>
          <w:rFonts w:ascii="Times New Roman"/>
          <w:b w:val="false"/>
          <w:i w:val="false"/>
          <w:color w:val="000000"/>
          <w:sz w:val="28"/>
        </w:rPr>
        <w:t>
      AIRMET ақпаратын жауапкершілік артатын аудан бойынша даярлау;</w:t>
      </w:r>
      <w:r>
        <w:br/>
      </w:r>
      <w:r>
        <w:rPr>
          <w:rFonts w:ascii="Times New Roman"/>
          <w:b w:val="false"/>
          <w:i w:val="false"/>
          <w:color w:val="000000"/>
          <w:sz w:val="28"/>
        </w:rPr>
        <w:t>
      AIRMET ақпаратымен сәйкесінше әуе қозғалысына қызмет көрсету органын қамтамасыз ету;</w:t>
      </w:r>
      <w:r>
        <w:br/>
      </w:r>
      <w:r>
        <w:rPr>
          <w:rFonts w:ascii="Times New Roman"/>
          <w:b w:val="false"/>
          <w:i w:val="false"/>
          <w:color w:val="000000"/>
          <w:sz w:val="28"/>
        </w:rPr>
        <w:t>
      AIRMET ақпаратын басқа әуеайлақтық метеорологиялық органдарға тарату;</w:t>
      </w:r>
      <w:r>
        <w:br/>
      </w:r>
      <w:r>
        <w:rPr>
          <w:rFonts w:ascii="Times New Roman"/>
          <w:b w:val="false"/>
          <w:i w:val="false"/>
          <w:color w:val="000000"/>
          <w:sz w:val="28"/>
        </w:rPr>
        <w:t>
</w:t>
      </w:r>
      <w:r>
        <w:rPr>
          <w:rFonts w:ascii="Times New Roman"/>
          <w:b w:val="false"/>
          <w:i w:val="false"/>
          <w:color w:val="000000"/>
          <w:sz w:val="28"/>
        </w:rPr>
        <w:t>
      6) әуе қозғалысының аумақтық органын (келісім бойынша) SIGMET мәліметі шығарылмаған жанар тау күлінің бұлты туралы ақпаратпен жабдықтау;</w:t>
      </w:r>
      <w:r>
        <w:br/>
      </w:r>
      <w:r>
        <w:rPr>
          <w:rFonts w:ascii="Times New Roman"/>
          <w:b w:val="false"/>
          <w:i w:val="false"/>
          <w:color w:val="000000"/>
          <w:sz w:val="28"/>
        </w:rPr>
        <w:t>
</w:t>
      </w:r>
      <w:r>
        <w:rPr>
          <w:rFonts w:ascii="Times New Roman"/>
          <w:b w:val="false"/>
          <w:i w:val="false"/>
          <w:color w:val="000000"/>
          <w:sz w:val="28"/>
        </w:rPr>
        <w:t>
      7) онымен байланыстағы әуе қозғалысының аумақтық органын (келісім бойынша) ол бақылау жүргізетін ауданның немесе көршілес аудандардың атмосферасына радиоактивті материалдардың апатты шығыны туралы ақпаратпен жабдықтау. Аталған ақпарат апаттың орналасу жері, күні және уақыты және радиоактивті материалдардың қозғалысының болжанатын аумағы туралы деректерді қамту тиіс.</w:t>
      </w:r>
      <w:r>
        <w:br/>
      </w:r>
      <w:r>
        <w:rPr>
          <w:rFonts w:ascii="Times New Roman"/>
          <w:b w:val="false"/>
          <w:i w:val="false"/>
          <w:color w:val="000000"/>
          <w:sz w:val="28"/>
        </w:rPr>
        <w:t>
</w:t>
      </w:r>
      <w:r>
        <w:rPr>
          <w:rFonts w:ascii="Times New Roman"/>
          <w:b w:val="false"/>
          <w:i w:val="false"/>
          <w:color w:val="000000"/>
          <w:sz w:val="28"/>
        </w:rPr>
        <w:t>
      24. Әуеайлақ метеорологиялық органының кезекші ауысымы ұшуларды қауіпсіздікпен қамтамасыз етумен байланысты мәселелері бойынша әуе қозғалысын басқару органының ұшулар басшысына (кезектің ағасы) жедел бағынады.</w:t>
      </w:r>
      <w:r>
        <w:br/>
      </w:r>
      <w:r>
        <w:rPr>
          <w:rFonts w:ascii="Times New Roman"/>
          <w:b w:val="false"/>
          <w:i w:val="false"/>
          <w:color w:val="000000"/>
          <w:sz w:val="28"/>
        </w:rPr>
        <w:t>
</w:t>
      </w:r>
      <w:r>
        <w:rPr>
          <w:rFonts w:ascii="Times New Roman"/>
          <w:b w:val="false"/>
          <w:i w:val="false"/>
          <w:color w:val="000000"/>
          <w:sz w:val="28"/>
        </w:rPr>
        <w:t>
      25. Метеорологиялық органдары жоқ әуеайлақтарға немесе жұмыс мерзімі әуеайлақ метеорологиялық органының жұмыс мерзімімен сәйкес келмейтін ұшу ақпаратының ауданы үшін:</w:t>
      </w:r>
      <w:r>
        <w:br/>
      </w:r>
      <w:r>
        <w:rPr>
          <w:rFonts w:ascii="Times New Roman"/>
          <w:b w:val="false"/>
          <w:i w:val="false"/>
          <w:color w:val="000000"/>
          <w:sz w:val="28"/>
        </w:rPr>
        <w:t>
</w:t>
      </w:r>
      <w:r>
        <w:rPr>
          <w:rFonts w:ascii="Times New Roman"/>
          <w:b w:val="false"/>
          <w:i w:val="false"/>
          <w:color w:val="000000"/>
          <w:sz w:val="28"/>
        </w:rPr>
        <w:t>
      1) уәкілетті метеорологиялық орган қажеттілік бойынша метеорологиялық ақпаратты ұсыну үшін бір немесе бірнеше метеорологиялық органдарды тағайындайды;</w:t>
      </w:r>
      <w:r>
        <w:br/>
      </w:r>
      <w:r>
        <w:rPr>
          <w:rFonts w:ascii="Times New Roman"/>
          <w:b w:val="false"/>
          <w:i w:val="false"/>
          <w:color w:val="000000"/>
          <w:sz w:val="28"/>
        </w:rPr>
        <w:t>
</w:t>
      </w:r>
      <w:r>
        <w:rPr>
          <w:rFonts w:ascii="Times New Roman"/>
          <w:b w:val="false"/>
          <w:i w:val="false"/>
          <w:color w:val="000000"/>
          <w:sz w:val="28"/>
        </w:rPr>
        <w:t>
      2) тиісті уәкілетті метеорологиялық органдар тиісті әуеайлақтарды және ӘҚҰ органдарын мынадай ақпаратпен жабдықтау әдістерін белгілейді.</w:t>
      </w:r>
      <w:r>
        <w:br/>
      </w:r>
      <w:r>
        <w:rPr>
          <w:rFonts w:ascii="Times New Roman"/>
          <w:b w:val="false"/>
          <w:i w:val="false"/>
          <w:color w:val="000000"/>
          <w:sz w:val="28"/>
        </w:rPr>
        <w:t>
</w:t>
      </w:r>
      <w:r>
        <w:rPr>
          <w:rFonts w:ascii="Times New Roman"/>
          <w:b w:val="false"/>
          <w:i w:val="false"/>
          <w:color w:val="000000"/>
          <w:sz w:val="28"/>
        </w:rPr>
        <w:t>
      26. Метеорологиялық орган бақылау жүргізетін ауданның шекарасы ұшу ақпараты және (немесе) диспетчерлік ауданының шекарасымен сәйкес келуі тиіс.</w:t>
      </w:r>
      <w:r>
        <w:br/>
      </w:r>
      <w:r>
        <w:rPr>
          <w:rFonts w:ascii="Times New Roman"/>
          <w:b w:val="false"/>
          <w:i w:val="false"/>
          <w:color w:val="000000"/>
          <w:sz w:val="28"/>
        </w:rPr>
        <w:t>
</w:t>
      </w:r>
      <w:r>
        <w:rPr>
          <w:rFonts w:ascii="Times New Roman"/>
          <w:b w:val="false"/>
          <w:i w:val="false"/>
          <w:color w:val="000000"/>
          <w:sz w:val="28"/>
        </w:rPr>
        <w:t>
      27. Метеорологиялық бақылау үзіліссіз жүргізіледі, ал қозғалысы аз аудандарда бақылау күтілетін ұшуларды орындау уақытымен шектелу мүмкін.</w:t>
      </w:r>
      <w:r>
        <w:br/>
      </w:r>
      <w:r>
        <w:rPr>
          <w:rFonts w:ascii="Times New Roman"/>
          <w:b w:val="false"/>
          <w:i w:val="false"/>
          <w:color w:val="000000"/>
          <w:sz w:val="28"/>
        </w:rPr>
        <w:t>
</w:t>
      </w:r>
      <w:r>
        <w:rPr>
          <w:rFonts w:ascii="Times New Roman"/>
          <w:b w:val="false"/>
          <w:i w:val="false"/>
          <w:color w:val="000000"/>
          <w:sz w:val="28"/>
        </w:rPr>
        <w:t>
      28. метеорологиялық бақылау функцияларын уәкілетті метеорологиялық орган тағайындаған әуеайлақ метеорологиялық органдар жүзеге асырады.</w:t>
      </w:r>
    </w:p>
    <w:bookmarkEnd w:id="9"/>
    <w:bookmarkStart w:name="z174" w:id="10"/>
    <w:p>
      <w:pPr>
        <w:spacing w:after="0"/>
        <w:ind w:left="0"/>
        <w:jc w:val="left"/>
      </w:pPr>
      <w:r>
        <w:rPr>
          <w:rFonts w:ascii="Times New Roman"/>
          <w:b/>
          <w:i w:val="false"/>
          <w:color w:val="000000"/>
        </w:rPr>
        <w:t xml:space="preserve"> 
§ 3. Әуеайлақтық метеорологиялық органдарының функциялары</w:t>
      </w:r>
    </w:p>
    <w:bookmarkEnd w:id="10"/>
    <w:bookmarkStart w:name="z175" w:id="11"/>
    <w:p>
      <w:pPr>
        <w:spacing w:after="0"/>
        <w:ind w:left="0"/>
        <w:jc w:val="both"/>
      </w:pPr>
      <w:r>
        <w:rPr>
          <w:rFonts w:ascii="Times New Roman"/>
          <w:b w:val="false"/>
          <w:i w:val="false"/>
          <w:color w:val="000000"/>
          <w:sz w:val="28"/>
        </w:rPr>
        <w:t>
      29. АБДЖ уәкілетті метеорологиялық органдарды және басқа тұтынушыларды цифрлы нысанда метеорологиялық жағдайлардың ауқымды авиациялық болжамдармен қамтамасыз етеді. Бұл енгізілетін технологиялар қамтамасыз ететін басылымдықтарды пайдаланумен рентабель нысанында бәрін қамтитын, өзара байланысты, дүниежүзілік және біркелкі жүйесімен жеткізіледі.</w:t>
      </w:r>
      <w:r>
        <w:br/>
      </w:r>
      <w:r>
        <w:rPr>
          <w:rFonts w:ascii="Times New Roman"/>
          <w:b w:val="false"/>
          <w:i w:val="false"/>
          <w:color w:val="000000"/>
          <w:sz w:val="28"/>
        </w:rPr>
        <w:t>
</w:t>
      </w:r>
      <w:r>
        <w:rPr>
          <w:rFonts w:ascii="Times New Roman"/>
          <w:b w:val="false"/>
          <w:i w:val="false"/>
          <w:color w:val="000000"/>
          <w:sz w:val="28"/>
        </w:rPr>
        <w:t>
      30. АБДЖ аймақтық болжамдардың шеңберінде:</w:t>
      </w:r>
      <w:r>
        <w:br/>
      </w:r>
      <w:r>
        <w:rPr>
          <w:rFonts w:ascii="Times New Roman"/>
          <w:b w:val="false"/>
          <w:i w:val="false"/>
          <w:color w:val="000000"/>
          <w:sz w:val="28"/>
        </w:rPr>
        <w:t>
</w:t>
      </w:r>
      <w:r>
        <w:rPr>
          <w:rFonts w:ascii="Times New Roman"/>
          <w:b w:val="false"/>
          <w:i w:val="false"/>
          <w:color w:val="000000"/>
          <w:sz w:val="28"/>
        </w:rPr>
        <w:t>
      1) барлық талап етілетін деңгейлері үшін тұрақты тордың торабында ауқымды болжамдарын дайындайды:</w:t>
      </w:r>
      <w:r>
        <w:br/>
      </w:r>
      <w:r>
        <w:rPr>
          <w:rFonts w:ascii="Times New Roman"/>
          <w:b w:val="false"/>
          <w:i w:val="false"/>
          <w:color w:val="000000"/>
          <w:sz w:val="28"/>
        </w:rPr>
        <w:t>
      биіктіктерде желдің;</w:t>
      </w:r>
      <w:r>
        <w:br/>
      </w:r>
      <w:r>
        <w:rPr>
          <w:rFonts w:ascii="Times New Roman"/>
          <w:b w:val="false"/>
          <w:i w:val="false"/>
          <w:color w:val="000000"/>
          <w:sz w:val="28"/>
        </w:rPr>
        <w:t>
      температураның және ылғалдылықтың;</w:t>
      </w:r>
      <w:r>
        <w:br/>
      </w:r>
      <w:r>
        <w:rPr>
          <w:rFonts w:ascii="Times New Roman"/>
          <w:b w:val="false"/>
          <w:i w:val="false"/>
          <w:color w:val="000000"/>
          <w:sz w:val="28"/>
        </w:rPr>
        <w:t>
      ұшу эшелонының абсолюттік биіктігін;</w:t>
      </w:r>
      <w:r>
        <w:br/>
      </w:r>
      <w:r>
        <w:rPr>
          <w:rFonts w:ascii="Times New Roman"/>
          <w:b w:val="false"/>
          <w:i w:val="false"/>
          <w:color w:val="000000"/>
          <w:sz w:val="28"/>
        </w:rPr>
        <w:t>
      тропопаузаның биіктігін ұшу эшелоны бірлігінде және тропопаузаның температурасын;</w:t>
      </w:r>
      <w:r>
        <w:br/>
      </w:r>
      <w:r>
        <w:rPr>
          <w:rFonts w:ascii="Times New Roman"/>
          <w:b w:val="false"/>
          <w:i w:val="false"/>
          <w:color w:val="000000"/>
          <w:sz w:val="28"/>
        </w:rPr>
        <w:t>
      максимальды желдің бағытын, жылдамдығын және ұшу эшелоны бірлігінде оның биіктігін;</w:t>
      </w:r>
      <w:r>
        <w:br/>
      </w:r>
      <w:r>
        <w:rPr>
          <w:rFonts w:ascii="Times New Roman"/>
          <w:b w:val="false"/>
          <w:i w:val="false"/>
          <w:color w:val="000000"/>
          <w:sz w:val="28"/>
        </w:rPr>
        <w:t>
</w:t>
      </w:r>
      <w:r>
        <w:rPr>
          <w:rFonts w:ascii="Times New Roman"/>
          <w:b w:val="false"/>
          <w:i w:val="false"/>
          <w:color w:val="000000"/>
          <w:sz w:val="28"/>
        </w:rPr>
        <w:t>
      2) цифрлы нысанда SIGWX ауа райының ерекше құбылыстарының ауқымды болжамдарын(бұдан әрі – SIGWX болжамдары) дайындайды;</w:t>
      </w:r>
      <w:r>
        <w:br/>
      </w:r>
      <w:r>
        <w:rPr>
          <w:rFonts w:ascii="Times New Roman"/>
          <w:b w:val="false"/>
          <w:i w:val="false"/>
          <w:color w:val="000000"/>
          <w:sz w:val="28"/>
        </w:rPr>
        <w:t>
</w:t>
      </w:r>
      <w:r>
        <w:rPr>
          <w:rFonts w:ascii="Times New Roman"/>
          <w:b w:val="false"/>
          <w:i w:val="false"/>
          <w:color w:val="000000"/>
          <w:sz w:val="28"/>
        </w:rPr>
        <w:t>
      3) метеорологиялық уәкілетті органдарға және басқа пайдаланушыларға цифрлы нысанда 1) және 2) тармақшаларында көрсетілген болжамдарын таратады;</w:t>
      </w:r>
      <w:r>
        <w:br/>
      </w:r>
      <w:r>
        <w:rPr>
          <w:rFonts w:ascii="Times New Roman"/>
          <w:b w:val="false"/>
          <w:i w:val="false"/>
          <w:color w:val="000000"/>
          <w:sz w:val="28"/>
        </w:rPr>
        <w:t>
</w:t>
      </w:r>
      <w:r>
        <w:rPr>
          <w:rFonts w:ascii="Times New Roman"/>
          <w:b w:val="false"/>
          <w:i w:val="false"/>
          <w:color w:val="000000"/>
          <w:sz w:val="28"/>
        </w:rPr>
        <w:t>
      4) SIGWX болжамдарына (ауа-райының ерекше құбылыстары (ағылшын тілінде қысқартылуы SIGWX (бұдан әрі – SIGWX) енгізу мақсатында өзінің тиісті өңірлік мамандандырылған метеорологиялық орталығынан (ӨММО) ДМҰ атмосфераға радиоактивті материалдардың апатты тастамасы туралы ақпаратты қабылдайды;</w:t>
      </w:r>
      <w:r>
        <w:br/>
      </w:r>
      <w:r>
        <w:rPr>
          <w:rFonts w:ascii="Times New Roman"/>
          <w:b w:val="false"/>
          <w:i w:val="false"/>
          <w:color w:val="000000"/>
          <w:sz w:val="28"/>
        </w:rPr>
        <w:t>
</w:t>
      </w:r>
      <w:r>
        <w:rPr>
          <w:rFonts w:ascii="Times New Roman"/>
          <w:b w:val="false"/>
          <w:i w:val="false"/>
          <w:color w:val="000000"/>
          <w:sz w:val="28"/>
        </w:rPr>
        <w:t>
      5) SIGWX болжамдарына жанар таудың атылуы туралы ақпаратты енгізуді үйлестіру мақсатында жанар таудың қызметі туралы ақпаратпен алмасу үшін VAAC қатынасты белгілейді және қолдайды.</w:t>
      </w:r>
      <w:r>
        <w:br/>
      </w:r>
      <w:r>
        <w:rPr>
          <w:rFonts w:ascii="Times New Roman"/>
          <w:b w:val="false"/>
          <w:i w:val="false"/>
          <w:color w:val="000000"/>
          <w:sz w:val="28"/>
        </w:rPr>
        <w:t>
</w:t>
      </w:r>
      <w:r>
        <w:rPr>
          <w:rFonts w:ascii="Times New Roman"/>
          <w:b w:val="false"/>
          <w:i w:val="false"/>
          <w:color w:val="000000"/>
          <w:sz w:val="28"/>
        </w:rPr>
        <w:t>
      31. Уәкілетті метеорологиялық орган азаматтық авиация мүддесінде метеорологиялық қамтамасыз етуді ұйымдастырады, пайдаланушылармен, ӘҚҰ органдарымен және азаматтық авиацияның басқа қызметтерімен, соның ішінде метеорологиялық қамтамасыз етуді ұйымдастыру мәселесі бойынша халықаралық аэронавигациямен кеңес жүргізеді.</w:t>
      </w:r>
      <w:r>
        <w:br/>
      </w:r>
      <w:r>
        <w:rPr>
          <w:rFonts w:ascii="Times New Roman"/>
          <w:b w:val="false"/>
          <w:i w:val="false"/>
          <w:color w:val="000000"/>
          <w:sz w:val="28"/>
        </w:rPr>
        <w:t>
</w:t>
      </w:r>
      <w:r>
        <w:rPr>
          <w:rFonts w:ascii="Times New Roman"/>
          <w:b w:val="false"/>
          <w:i w:val="false"/>
          <w:color w:val="000000"/>
          <w:sz w:val="28"/>
        </w:rPr>
        <w:t>
      32. Уәкілетті метеорологиялық орган авиациялық пайдаланушылардың қажетіліктерін қанағаттандыру үшін метеорологиялық қызмет көрсетуді ұсынуға қатысты тиісті талаптарға сай әуеайлақ метеорологиялық органдарды құрайды.</w:t>
      </w:r>
      <w:r>
        <w:br/>
      </w:r>
      <w:r>
        <w:rPr>
          <w:rFonts w:ascii="Times New Roman"/>
          <w:b w:val="false"/>
          <w:i w:val="false"/>
          <w:color w:val="000000"/>
          <w:sz w:val="28"/>
        </w:rPr>
        <w:t>
</w:t>
      </w:r>
      <w:r>
        <w:rPr>
          <w:rFonts w:ascii="Times New Roman"/>
          <w:b w:val="false"/>
          <w:i w:val="false"/>
          <w:color w:val="000000"/>
          <w:sz w:val="28"/>
        </w:rPr>
        <w:t>
      33. Синоптикалық бөлікпен АМО және АМСА келесі қызметтерді атқарады:</w:t>
      </w:r>
      <w:r>
        <w:br/>
      </w:r>
      <w:r>
        <w:rPr>
          <w:rFonts w:ascii="Times New Roman"/>
          <w:b w:val="false"/>
          <w:i w:val="false"/>
          <w:color w:val="000000"/>
          <w:sz w:val="28"/>
        </w:rPr>
        <w:t>
</w:t>
      </w:r>
      <w:r>
        <w:rPr>
          <w:rFonts w:ascii="Times New Roman"/>
          <w:b w:val="false"/>
          <w:i w:val="false"/>
          <w:color w:val="000000"/>
          <w:sz w:val="28"/>
        </w:rPr>
        <w:t>
      1) әуеайлақта метеорологиялық жағдайларға үнемі бақылау жүргізеді;</w:t>
      </w:r>
      <w:r>
        <w:br/>
      </w:r>
      <w:r>
        <w:rPr>
          <w:rFonts w:ascii="Times New Roman"/>
          <w:b w:val="false"/>
          <w:i w:val="false"/>
          <w:color w:val="000000"/>
          <w:sz w:val="28"/>
        </w:rPr>
        <w:t>
</w:t>
      </w:r>
      <w:r>
        <w:rPr>
          <w:rFonts w:ascii="Times New Roman"/>
          <w:b w:val="false"/>
          <w:i w:val="false"/>
          <w:color w:val="000000"/>
          <w:sz w:val="28"/>
        </w:rPr>
        <w:t>
      2) әуеайлақ, ұшулардың бағдарлары және аудандары, сондай-ақ қосалқы әуеайлақтар бойынша ауа райының болжамын жасайды;</w:t>
      </w:r>
      <w:r>
        <w:br/>
      </w:r>
      <w:r>
        <w:rPr>
          <w:rFonts w:ascii="Times New Roman"/>
          <w:b w:val="false"/>
          <w:i w:val="false"/>
          <w:color w:val="000000"/>
          <w:sz w:val="28"/>
        </w:rPr>
        <w:t>
</w:t>
      </w:r>
      <w:r>
        <w:rPr>
          <w:rFonts w:ascii="Times New Roman"/>
          <w:b w:val="false"/>
          <w:i w:val="false"/>
          <w:color w:val="000000"/>
          <w:sz w:val="28"/>
        </w:rPr>
        <w:t>
      3) әуе кемелерінің экипаждарына және ұшуларды өндірумен байланысты басқа авиациялық тұтынушыларға консультация жүргізуді және ұшу құжаттамасын ұсынуды қамтамасыз етеді;</w:t>
      </w:r>
      <w:r>
        <w:br/>
      </w:r>
      <w:r>
        <w:rPr>
          <w:rFonts w:ascii="Times New Roman"/>
          <w:b w:val="false"/>
          <w:i w:val="false"/>
          <w:color w:val="000000"/>
          <w:sz w:val="28"/>
        </w:rPr>
        <w:t>
</w:t>
      </w:r>
      <w:r>
        <w:rPr>
          <w:rFonts w:ascii="Times New Roman"/>
          <w:b w:val="false"/>
          <w:i w:val="false"/>
          <w:color w:val="000000"/>
          <w:sz w:val="28"/>
        </w:rPr>
        <w:t>
      4) басқа метеорологиялық органдармен метеорологиялық ақпаратпен алмасады;</w:t>
      </w:r>
      <w:r>
        <w:br/>
      </w:r>
      <w:r>
        <w:rPr>
          <w:rFonts w:ascii="Times New Roman"/>
          <w:b w:val="false"/>
          <w:i w:val="false"/>
          <w:color w:val="000000"/>
          <w:sz w:val="28"/>
        </w:rPr>
        <w:t>
</w:t>
      </w:r>
      <w:r>
        <w:rPr>
          <w:rFonts w:ascii="Times New Roman"/>
          <w:b w:val="false"/>
          <w:i w:val="false"/>
          <w:color w:val="000000"/>
          <w:sz w:val="28"/>
        </w:rPr>
        <w:t>
      5) ЖӘЖ әуеайлақтарында және қону алаңдарында метеорологиялық бақылауларды өндіруге қатыстырылған авиациялық қызметкерлерді оқытады және оларға нұсқама жүргізеді;</w:t>
      </w:r>
      <w:r>
        <w:br/>
      </w:r>
      <w:r>
        <w:rPr>
          <w:rFonts w:ascii="Times New Roman"/>
          <w:b w:val="false"/>
          <w:i w:val="false"/>
          <w:color w:val="000000"/>
          <w:sz w:val="28"/>
        </w:rPr>
        <w:t>
</w:t>
      </w:r>
      <w:r>
        <w:rPr>
          <w:rFonts w:ascii="Times New Roman"/>
          <w:b w:val="false"/>
          <w:i w:val="false"/>
          <w:color w:val="000000"/>
          <w:sz w:val="28"/>
        </w:rPr>
        <w:t>
      6) азаматтық авиация үшін метеорологиялық ақпаратты ұсынуға тартылған жедел желілік бөлімшелердің ақпараттық жұмысын бақылайды;</w:t>
      </w:r>
      <w:r>
        <w:br/>
      </w:r>
      <w:r>
        <w:rPr>
          <w:rFonts w:ascii="Times New Roman"/>
          <w:b w:val="false"/>
          <w:i w:val="false"/>
          <w:color w:val="000000"/>
          <w:sz w:val="28"/>
        </w:rPr>
        <w:t>
</w:t>
      </w:r>
      <w:r>
        <w:rPr>
          <w:rFonts w:ascii="Times New Roman"/>
          <w:b w:val="false"/>
          <w:i w:val="false"/>
          <w:color w:val="000000"/>
          <w:sz w:val="28"/>
        </w:rPr>
        <w:t>
      7) қызмет көрсететін ұшулар ауданының климат жағдайларын зерттейді, әуеайлақтарда (әуеайлақ паспорттары) ұшуларды өндіру туралы нұсқаулық үшін «Метеорологиялық қамтамасыз ету» климат сипаттамаларын және тарауларын жасаумен қамтамасыз етеді;</w:t>
      </w:r>
      <w:r>
        <w:br/>
      </w:r>
      <w:r>
        <w:rPr>
          <w:rFonts w:ascii="Times New Roman"/>
          <w:b w:val="false"/>
          <w:i w:val="false"/>
          <w:color w:val="000000"/>
          <w:sz w:val="28"/>
        </w:rPr>
        <w:t>
</w:t>
      </w:r>
      <w:r>
        <w:rPr>
          <w:rFonts w:ascii="Times New Roman"/>
          <w:b w:val="false"/>
          <w:i w:val="false"/>
          <w:color w:val="000000"/>
          <w:sz w:val="28"/>
        </w:rPr>
        <w:t>
      8) экипаждарды жанар таудың қызметі немесе жанар тау күлінің бұлттары туралы ақпаратпен қамтамасыз етеді;</w:t>
      </w:r>
      <w:r>
        <w:br/>
      </w:r>
      <w:r>
        <w:rPr>
          <w:rFonts w:ascii="Times New Roman"/>
          <w:b w:val="false"/>
          <w:i w:val="false"/>
          <w:color w:val="000000"/>
          <w:sz w:val="28"/>
        </w:rPr>
        <w:t>
</w:t>
      </w:r>
      <w:r>
        <w:rPr>
          <w:rFonts w:ascii="Times New Roman"/>
          <w:b w:val="false"/>
          <w:i w:val="false"/>
          <w:color w:val="000000"/>
          <w:sz w:val="28"/>
        </w:rPr>
        <w:t>
      9) ӘҚҰ тиісті органдарын жауапкершілік ауданы арқылы өтетін әуе жолдары бойынша ескертулерді шығарады;</w:t>
      </w:r>
      <w:r>
        <w:br/>
      </w:r>
      <w:r>
        <w:rPr>
          <w:rFonts w:ascii="Times New Roman"/>
          <w:b w:val="false"/>
          <w:i w:val="false"/>
          <w:color w:val="000000"/>
          <w:sz w:val="28"/>
        </w:rPr>
        <w:t>
</w:t>
      </w:r>
      <w:r>
        <w:rPr>
          <w:rFonts w:ascii="Times New Roman"/>
          <w:b w:val="false"/>
          <w:i w:val="false"/>
          <w:color w:val="000000"/>
          <w:sz w:val="28"/>
        </w:rPr>
        <w:t>
      10) SIGMET ақпаратын шығарады;</w:t>
      </w:r>
      <w:r>
        <w:br/>
      </w:r>
      <w:r>
        <w:rPr>
          <w:rFonts w:ascii="Times New Roman"/>
          <w:b w:val="false"/>
          <w:i w:val="false"/>
          <w:color w:val="000000"/>
          <w:sz w:val="28"/>
        </w:rPr>
        <w:t>
</w:t>
      </w:r>
      <w:r>
        <w:rPr>
          <w:rFonts w:ascii="Times New Roman"/>
          <w:b w:val="false"/>
          <w:i w:val="false"/>
          <w:color w:val="000000"/>
          <w:sz w:val="28"/>
        </w:rPr>
        <w:t>
      11) ӘҚҰ тиісті органдарының жауапкершілік ауданында ұшулардың орындалуына ықпал ететін метеорологиялық жағдайларды бақылайды.</w:t>
      </w:r>
      <w:r>
        <w:br/>
      </w:r>
      <w:r>
        <w:rPr>
          <w:rFonts w:ascii="Times New Roman"/>
          <w:b w:val="false"/>
          <w:i w:val="false"/>
          <w:color w:val="000000"/>
          <w:sz w:val="28"/>
        </w:rPr>
        <w:t>
</w:t>
      </w:r>
      <w:r>
        <w:rPr>
          <w:rFonts w:ascii="Times New Roman"/>
          <w:b w:val="false"/>
          <w:i w:val="false"/>
          <w:color w:val="000000"/>
          <w:sz w:val="28"/>
        </w:rPr>
        <w:t>
      34. Синоптикалық бөлігісіз АМСА келесі қызметтерді атқарады:</w:t>
      </w:r>
      <w:r>
        <w:br/>
      </w:r>
      <w:r>
        <w:rPr>
          <w:rFonts w:ascii="Times New Roman"/>
          <w:b w:val="false"/>
          <w:i w:val="false"/>
          <w:color w:val="000000"/>
          <w:sz w:val="28"/>
        </w:rPr>
        <w:t>
</w:t>
      </w:r>
      <w:r>
        <w:rPr>
          <w:rFonts w:ascii="Times New Roman"/>
          <w:b w:val="false"/>
          <w:i w:val="false"/>
          <w:color w:val="000000"/>
          <w:sz w:val="28"/>
        </w:rPr>
        <w:t>
      1) әуеайлақта метеорологиялық жағдайларға бақылау жүргізеді және авиациялық тұтынушыларға бақылау нәтижелерін таратуды қамтамасыз етеді;</w:t>
      </w:r>
      <w:r>
        <w:br/>
      </w:r>
      <w:r>
        <w:rPr>
          <w:rFonts w:ascii="Times New Roman"/>
          <w:b w:val="false"/>
          <w:i w:val="false"/>
          <w:color w:val="000000"/>
          <w:sz w:val="28"/>
        </w:rPr>
        <w:t>
</w:t>
      </w:r>
      <w:r>
        <w:rPr>
          <w:rFonts w:ascii="Times New Roman"/>
          <w:b w:val="false"/>
          <w:i w:val="false"/>
          <w:color w:val="000000"/>
          <w:sz w:val="28"/>
        </w:rPr>
        <w:t>
      2) авиациялық тұтынушыларды ауа райының мәліметтерімен, басқа метеорологиялық органдардан алған әуеайлақтар және ұшу бағдарлары бойынша болжамдар мен ескертулермен қамтамасыз етеді.</w:t>
      </w:r>
      <w:r>
        <w:br/>
      </w:r>
      <w:r>
        <w:rPr>
          <w:rFonts w:ascii="Times New Roman"/>
          <w:b w:val="false"/>
          <w:i w:val="false"/>
          <w:color w:val="000000"/>
          <w:sz w:val="28"/>
        </w:rPr>
        <w:t>
</w:t>
      </w:r>
      <w:r>
        <w:rPr>
          <w:rFonts w:ascii="Times New Roman"/>
          <w:b w:val="false"/>
          <w:i w:val="false"/>
          <w:color w:val="000000"/>
          <w:sz w:val="28"/>
        </w:rPr>
        <w:t>
      35. Уәкілетті метеорологиялық орган әуеайлақ метеорологиялық органға ұшу ақпараты ауданының немесе диспетчерлік ауданның шегінде әуе қозғалысына қызмет көрсету органдарын метеорологиялық қамтамасы ету үшін жауапкершілікті жүктейді, яғни метеорологиялық бақылаудың функцияларын тапсырады.</w:t>
      </w:r>
      <w:r>
        <w:br/>
      </w:r>
      <w:r>
        <w:rPr>
          <w:rFonts w:ascii="Times New Roman"/>
          <w:b w:val="false"/>
          <w:i w:val="false"/>
          <w:color w:val="000000"/>
          <w:sz w:val="28"/>
        </w:rPr>
        <w:t>
</w:t>
      </w:r>
      <w:r>
        <w:rPr>
          <w:rFonts w:ascii="Times New Roman"/>
          <w:b w:val="false"/>
          <w:i w:val="false"/>
          <w:color w:val="000000"/>
          <w:sz w:val="28"/>
        </w:rPr>
        <w:t>
      36. Жедел топтардың функциялары уәкілетті метеорологиялық орган және авиациялық пайдаланушылар арасында келісім бойынша белгіленеді.</w:t>
      </w:r>
    </w:p>
    <w:bookmarkEnd w:id="11"/>
    <w:bookmarkStart w:name="z201" w:id="12"/>
    <w:p>
      <w:pPr>
        <w:spacing w:after="0"/>
        <w:ind w:left="0"/>
        <w:jc w:val="left"/>
      </w:pPr>
      <w:r>
        <w:rPr>
          <w:rFonts w:ascii="Times New Roman"/>
          <w:b/>
          <w:i w:val="false"/>
          <w:color w:val="000000"/>
        </w:rPr>
        <w:t xml:space="preserve"> 
§ 4. Метеорологиялық ақпаратты қамтамасыз ету және оны пайдалану</w:t>
      </w:r>
    </w:p>
    <w:bookmarkEnd w:id="12"/>
    <w:bookmarkStart w:name="z202" w:id="13"/>
    <w:p>
      <w:pPr>
        <w:spacing w:after="0"/>
        <w:ind w:left="0"/>
        <w:jc w:val="both"/>
      </w:pPr>
      <w:r>
        <w:rPr>
          <w:rFonts w:ascii="Times New Roman"/>
          <w:b w:val="false"/>
          <w:i w:val="false"/>
          <w:color w:val="000000"/>
          <w:sz w:val="28"/>
        </w:rPr>
        <w:t>
      37. Уәкілетті метеорологиялық орган әуеайлақ метеорологиялық органдарға (АМО, АМСА) АБДО және (немесе) АБДО шеңберінде таратылатын Аймақтық болжамдардың өңірлік орталықтарының (одан әрі – АБӨО) өнімдеріне қол жеткізуді қамтамасыз етеді.</w:t>
      </w:r>
      <w:r>
        <w:br/>
      </w:r>
      <w:r>
        <w:rPr>
          <w:rFonts w:ascii="Times New Roman"/>
          <w:b w:val="false"/>
          <w:i w:val="false"/>
          <w:color w:val="000000"/>
          <w:sz w:val="28"/>
        </w:rPr>
        <w:t>
</w:t>
      </w:r>
      <w:r>
        <w:rPr>
          <w:rFonts w:ascii="Times New Roman"/>
          <w:b w:val="false"/>
          <w:i w:val="false"/>
          <w:color w:val="000000"/>
          <w:sz w:val="28"/>
        </w:rPr>
        <w:t>
      38. Аумақтық болжамдардың дүниежүзілік жүйесі метеорологиялық органдарды және басқа тұтынушыларды тұрақты тордың торабында цифрлы нысанда бағдардағы метео жағдайлардың ауқымды авиациялық болжамдармен қамтамасыз етеді.</w:t>
      </w:r>
      <w:r>
        <w:br/>
      </w:r>
      <w:r>
        <w:rPr>
          <w:rFonts w:ascii="Times New Roman"/>
          <w:b w:val="false"/>
          <w:i w:val="false"/>
          <w:color w:val="000000"/>
          <w:sz w:val="28"/>
        </w:rPr>
        <w:t>
</w:t>
      </w:r>
      <w:r>
        <w:rPr>
          <w:rFonts w:ascii="Times New Roman"/>
          <w:b w:val="false"/>
          <w:i w:val="false"/>
          <w:color w:val="000000"/>
          <w:sz w:val="28"/>
        </w:rPr>
        <w:t>
      39. АБДО метеорологиялық жағдайлардың ауқымды болжамдары барлық талап етілетін деңгейлер үшін ұсынады:</w:t>
      </w:r>
      <w:r>
        <w:br/>
      </w:r>
      <w:r>
        <w:rPr>
          <w:rFonts w:ascii="Times New Roman"/>
          <w:b w:val="false"/>
          <w:i w:val="false"/>
          <w:color w:val="000000"/>
          <w:sz w:val="28"/>
        </w:rPr>
        <w:t>
</w:t>
      </w:r>
      <w:r>
        <w:rPr>
          <w:rFonts w:ascii="Times New Roman"/>
          <w:b w:val="false"/>
          <w:i w:val="false"/>
          <w:color w:val="000000"/>
          <w:sz w:val="28"/>
        </w:rPr>
        <w:t>
      1) биіктіктегі жел;</w:t>
      </w:r>
      <w:r>
        <w:br/>
      </w:r>
      <w:r>
        <w:rPr>
          <w:rFonts w:ascii="Times New Roman"/>
          <w:b w:val="false"/>
          <w:i w:val="false"/>
          <w:color w:val="000000"/>
          <w:sz w:val="28"/>
        </w:rPr>
        <w:t>
</w:t>
      </w:r>
      <w:r>
        <w:rPr>
          <w:rFonts w:ascii="Times New Roman"/>
          <w:b w:val="false"/>
          <w:i w:val="false"/>
          <w:color w:val="000000"/>
          <w:sz w:val="28"/>
        </w:rPr>
        <w:t>
      2) биіктіктегі температурасы мен ылғалдылығы;</w:t>
      </w:r>
      <w:r>
        <w:br/>
      </w:r>
      <w:r>
        <w:rPr>
          <w:rFonts w:ascii="Times New Roman"/>
          <w:b w:val="false"/>
          <w:i w:val="false"/>
          <w:color w:val="000000"/>
          <w:sz w:val="28"/>
        </w:rPr>
        <w:t>
</w:t>
      </w:r>
      <w:r>
        <w:rPr>
          <w:rFonts w:ascii="Times New Roman"/>
          <w:b w:val="false"/>
          <w:i w:val="false"/>
          <w:color w:val="000000"/>
          <w:sz w:val="28"/>
        </w:rPr>
        <w:t>
      3) ұшу эшелонының абсолюттік биіктігі;</w:t>
      </w:r>
      <w:r>
        <w:br/>
      </w:r>
      <w:r>
        <w:rPr>
          <w:rFonts w:ascii="Times New Roman"/>
          <w:b w:val="false"/>
          <w:i w:val="false"/>
          <w:color w:val="000000"/>
          <w:sz w:val="28"/>
        </w:rPr>
        <w:t>
</w:t>
      </w:r>
      <w:r>
        <w:rPr>
          <w:rFonts w:ascii="Times New Roman"/>
          <w:b w:val="false"/>
          <w:i w:val="false"/>
          <w:color w:val="000000"/>
          <w:sz w:val="28"/>
        </w:rPr>
        <w:t>
      4) тропопаузаның абсолюттік биіктігі және тропопауза температурасы;</w:t>
      </w:r>
      <w:r>
        <w:br/>
      </w:r>
      <w:r>
        <w:rPr>
          <w:rFonts w:ascii="Times New Roman"/>
          <w:b w:val="false"/>
          <w:i w:val="false"/>
          <w:color w:val="000000"/>
          <w:sz w:val="28"/>
        </w:rPr>
        <w:t>
</w:t>
      </w:r>
      <w:r>
        <w:rPr>
          <w:rFonts w:ascii="Times New Roman"/>
          <w:b w:val="false"/>
          <w:i w:val="false"/>
          <w:color w:val="000000"/>
          <w:sz w:val="28"/>
        </w:rPr>
        <w:t>
      5) қатты желдің бағыты, жылдамдығы, және оның ұшу эшелоны бірлігінде биіктігі;</w:t>
      </w:r>
      <w:r>
        <w:br/>
      </w:r>
      <w:r>
        <w:rPr>
          <w:rFonts w:ascii="Times New Roman"/>
          <w:b w:val="false"/>
          <w:i w:val="false"/>
          <w:color w:val="000000"/>
          <w:sz w:val="28"/>
        </w:rPr>
        <w:t>
</w:t>
      </w:r>
      <w:r>
        <w:rPr>
          <w:rFonts w:ascii="Times New Roman"/>
          <w:b w:val="false"/>
          <w:i w:val="false"/>
          <w:color w:val="000000"/>
          <w:sz w:val="28"/>
        </w:rPr>
        <w:t>
      6) цифрлы нысанда ауа райы құбылыстарының ерекше болжамдары(SIGWX).</w:t>
      </w:r>
      <w:r>
        <w:br/>
      </w:r>
      <w:r>
        <w:rPr>
          <w:rFonts w:ascii="Times New Roman"/>
          <w:b w:val="false"/>
          <w:i w:val="false"/>
          <w:color w:val="000000"/>
          <w:sz w:val="28"/>
        </w:rPr>
        <w:t>
</w:t>
      </w:r>
      <w:r>
        <w:rPr>
          <w:rFonts w:ascii="Times New Roman"/>
          <w:b w:val="false"/>
          <w:i w:val="false"/>
          <w:color w:val="000000"/>
          <w:sz w:val="28"/>
        </w:rPr>
        <w:t>
      40. Метеорологиялық органдар жоқ әуеайлақтарда метеорологиялық қамтамасыз ету келесі тәртіпте жүзеге асырылады:</w:t>
      </w:r>
      <w:r>
        <w:br/>
      </w:r>
      <w:r>
        <w:rPr>
          <w:rFonts w:ascii="Times New Roman"/>
          <w:b w:val="false"/>
          <w:i w:val="false"/>
          <w:color w:val="000000"/>
          <w:sz w:val="28"/>
        </w:rPr>
        <w:t>
</w:t>
      </w:r>
      <w:r>
        <w:rPr>
          <w:rFonts w:ascii="Times New Roman"/>
          <w:b w:val="false"/>
          <w:i w:val="false"/>
          <w:color w:val="000000"/>
          <w:sz w:val="28"/>
        </w:rPr>
        <w:t>
      1) метеорологиялық бақылауларды арнайы дайындықтан өткен және осы тәрізді бақылауларға рұқсаттары бар әуеайлақтың авиациялық қызметкерлері жасайды;</w:t>
      </w:r>
      <w:r>
        <w:br/>
      </w:r>
      <w:r>
        <w:rPr>
          <w:rFonts w:ascii="Times New Roman"/>
          <w:b w:val="false"/>
          <w:i w:val="false"/>
          <w:color w:val="000000"/>
          <w:sz w:val="28"/>
        </w:rPr>
        <w:t>
</w:t>
      </w:r>
      <w:r>
        <w:rPr>
          <w:rFonts w:ascii="Times New Roman"/>
          <w:b w:val="false"/>
          <w:i w:val="false"/>
          <w:color w:val="000000"/>
          <w:sz w:val="28"/>
        </w:rPr>
        <w:t>
      2) болжамдарды, ескертулерді және басқа қажетті ақпаратты уәкілетті метеорологиялық орган және осы әуеайлақтың метеорологиялық ақпарат пайдаланушылары арасында келісім бойынша тағайындалған жақын орналасқан метеорологиялық орган ұсынады. Метеорологиялық ақпаратты тарату үшін қолданыстағы байланыс құралдары пайдаланылады.</w:t>
      </w:r>
      <w:r>
        <w:br/>
      </w:r>
      <w:r>
        <w:rPr>
          <w:rFonts w:ascii="Times New Roman"/>
          <w:b w:val="false"/>
          <w:i w:val="false"/>
          <w:color w:val="000000"/>
          <w:sz w:val="28"/>
        </w:rPr>
        <w:t>
</w:t>
      </w:r>
      <w:r>
        <w:rPr>
          <w:rFonts w:ascii="Times New Roman"/>
          <w:b w:val="false"/>
          <w:i w:val="false"/>
          <w:color w:val="000000"/>
          <w:sz w:val="28"/>
        </w:rPr>
        <w:t>
      41. Жұмыс мерзімі әуеайлақ метеорологиялық органдарының жұмыс мерзімімен сәйкес келмейтін ұшу ақпаратының аудандары үшін уәкілетті метеорологиялық орган қажет болған жағдайда метеорологиялық ақпаратты ұсыну үшін бақылаудың бір немесе бірнеше метеорологиялық органдарды тағайындайды және осы ақпаратпен ӘҚҰ органдарын жабдықтау әдістерін белгілейді.</w:t>
      </w:r>
    </w:p>
    <w:bookmarkEnd w:id="13"/>
    <w:bookmarkStart w:name="z215" w:id="14"/>
    <w:p>
      <w:pPr>
        <w:spacing w:after="0"/>
        <w:ind w:left="0"/>
        <w:jc w:val="left"/>
      </w:pPr>
      <w:r>
        <w:rPr>
          <w:rFonts w:ascii="Times New Roman"/>
          <w:b/>
          <w:i w:val="false"/>
          <w:color w:val="000000"/>
        </w:rPr>
        <w:t xml:space="preserve"> 
3-тарау Метеорологиялық бақылаулар және мәліметтер 1. Метеорологиялық бақылауларды ұйымдастыруға жалпы талаптар</w:t>
      </w:r>
    </w:p>
    <w:bookmarkEnd w:id="14"/>
    <w:bookmarkStart w:name="z216" w:id="15"/>
    <w:p>
      <w:pPr>
        <w:spacing w:after="0"/>
        <w:ind w:left="0"/>
        <w:jc w:val="both"/>
      </w:pPr>
      <w:r>
        <w:rPr>
          <w:rFonts w:ascii="Times New Roman"/>
          <w:b w:val="false"/>
          <w:i w:val="false"/>
          <w:color w:val="000000"/>
          <w:sz w:val="28"/>
        </w:rPr>
        <w:t>
      42. Уәкілетті метеорологиялық орган авиациялық пайдаланушыларды қамтамасыз ету мақсатында әуеайлақтарда авиациялық метеорологиялық станцияларды құрайды, олар жеке станция түрінде болуы мүмкін немесе синоптикалық бөлігімен бірге орналасуы мүмкін.</w:t>
      </w:r>
      <w:r>
        <w:br/>
      </w:r>
      <w:r>
        <w:rPr>
          <w:rFonts w:ascii="Times New Roman"/>
          <w:b w:val="false"/>
          <w:i w:val="false"/>
          <w:color w:val="000000"/>
          <w:sz w:val="28"/>
        </w:rPr>
        <w:t>
</w:t>
      </w:r>
      <w:r>
        <w:rPr>
          <w:rFonts w:ascii="Times New Roman"/>
          <w:b w:val="false"/>
          <w:i w:val="false"/>
          <w:color w:val="000000"/>
          <w:sz w:val="28"/>
        </w:rPr>
        <w:t>
      42. Авиациялық метеорологиялық станциялар белгіленген уақыт аралықтары бойынша жиі бақылауларды жүргізеді. ҰҚЖ алыс көрінудің, бұлттардың төменгі шектер биіктігінің, ауа температурасының және шық нүктесінің және қонуға бет алуды, қонуларды және ұшуларды қамтамасыз ету жағдайында әуеайлақтарда қосымша арнайы бақылаулар орнатылады.</w:t>
      </w:r>
      <w:r>
        <w:br/>
      </w:r>
      <w:r>
        <w:rPr>
          <w:rFonts w:ascii="Times New Roman"/>
          <w:b w:val="false"/>
          <w:i w:val="false"/>
          <w:color w:val="000000"/>
          <w:sz w:val="28"/>
        </w:rPr>
        <w:t>
</w:t>
      </w:r>
      <w:r>
        <w:rPr>
          <w:rFonts w:ascii="Times New Roman"/>
          <w:b w:val="false"/>
          <w:i w:val="false"/>
          <w:color w:val="000000"/>
          <w:sz w:val="28"/>
        </w:rPr>
        <w:t>
      43. Ұшу алаңының жұмыс учаскілері үшін сипатты мәліметтерді ұсыну үшін қамтамасыз етуге арналған пунктерінде бақылаулар жүргізіледі. Сонымен қатар ауа райы құбылыстарын визуальды бақылау орнынан ұшу алаңының көрінуі қамтамасыз етілуі тиіс.</w:t>
      </w:r>
      <w:r>
        <w:br/>
      </w:r>
      <w:r>
        <w:rPr>
          <w:rFonts w:ascii="Times New Roman"/>
          <w:b w:val="false"/>
          <w:i w:val="false"/>
          <w:color w:val="000000"/>
          <w:sz w:val="28"/>
        </w:rPr>
        <w:t>
</w:t>
      </w:r>
      <w:r>
        <w:rPr>
          <w:rFonts w:ascii="Times New Roman"/>
          <w:b w:val="false"/>
          <w:i w:val="false"/>
          <w:color w:val="000000"/>
          <w:sz w:val="28"/>
        </w:rPr>
        <w:t>
      44. Бақылаулар - әуеайлаққа және оның шегінен тыс таратылуға тиісті мәліметтерді құрудың негізі болып саналады.</w:t>
      </w:r>
      <w:r>
        <w:br/>
      </w:r>
      <w:r>
        <w:rPr>
          <w:rFonts w:ascii="Times New Roman"/>
          <w:b w:val="false"/>
          <w:i w:val="false"/>
          <w:color w:val="000000"/>
          <w:sz w:val="28"/>
        </w:rPr>
        <w:t>
</w:t>
      </w:r>
      <w:r>
        <w:rPr>
          <w:rFonts w:ascii="Times New Roman"/>
          <w:b w:val="false"/>
          <w:i w:val="false"/>
          <w:color w:val="000000"/>
          <w:sz w:val="28"/>
        </w:rPr>
        <w:t>
      45. Метеорологиялық элементтердің кеңістікте және уақытта өзгерілуіне, сондай ақ бақылау әдісінің және кейбір элементтерді белгілеу әдісінің жетілдірілмегеніне байланысты мәліметті алушы бақылау сәтінде орны болған нақты жағдайларға барынша қатысты элементтің мәліметінде нақты маңызды қарайды.</w:t>
      </w:r>
      <w:r>
        <w:br/>
      </w:r>
      <w:r>
        <w:rPr>
          <w:rFonts w:ascii="Times New Roman"/>
          <w:b w:val="false"/>
          <w:i w:val="false"/>
          <w:color w:val="000000"/>
          <w:sz w:val="28"/>
        </w:rPr>
        <w:t>
</w:t>
      </w:r>
      <w:r>
        <w:rPr>
          <w:rFonts w:ascii="Times New Roman"/>
          <w:b w:val="false"/>
          <w:i w:val="false"/>
          <w:color w:val="000000"/>
          <w:sz w:val="28"/>
        </w:rPr>
        <w:t>
      46. ЖӘЖ әуежайларында метеорологиялық органдар жоқ, ауа райын бақылауды бақылауларды өңдеу және метеорологиялық жабдықтарды пайдалану үшін дайындықтан өткен және рұқсат алған авиациялық пайдаланушылардың мамандары қамтамасыз етеді.</w:t>
      </w:r>
      <w:r>
        <w:br/>
      </w:r>
      <w:r>
        <w:rPr>
          <w:rFonts w:ascii="Times New Roman"/>
          <w:b w:val="false"/>
          <w:i w:val="false"/>
          <w:color w:val="000000"/>
          <w:sz w:val="28"/>
        </w:rPr>
        <w:t>
</w:t>
      </w:r>
      <w:r>
        <w:rPr>
          <w:rFonts w:ascii="Times New Roman"/>
          <w:b w:val="false"/>
          <w:i w:val="false"/>
          <w:color w:val="000000"/>
          <w:sz w:val="28"/>
        </w:rPr>
        <w:t>
      47. Тік ұшақтардың ұшуларын қамтамасыз ету үшін теңіз кемелерінде және бұрғылау алаңдарында бақылауларды қажетті дайындықтан өткен тиісті ведомстволардың мамандары жүргізеді.</w:t>
      </w:r>
      <w:r>
        <w:br/>
      </w:r>
      <w:r>
        <w:rPr>
          <w:rFonts w:ascii="Times New Roman"/>
          <w:b w:val="false"/>
          <w:i w:val="false"/>
          <w:color w:val="000000"/>
          <w:sz w:val="28"/>
        </w:rPr>
        <w:t>
</w:t>
      </w:r>
      <w:r>
        <w:rPr>
          <w:rFonts w:ascii="Times New Roman"/>
          <w:b w:val="false"/>
          <w:i w:val="false"/>
          <w:color w:val="000000"/>
          <w:sz w:val="28"/>
        </w:rPr>
        <w:t>
      48. ҰҚЖ бар әуеайлақтарда, әуе кемелерінің қонуларын қамтамасыз ететін ИКАО II және III санаты бойынша құралдар бойынша автоматтандырылған бақылап-өлшегіш жүйелер және желдің, көрінудің, ҰҚЖ көріну қашықтығының, бұлттылықтың төменгі шекарасының биіктігін, ағымдағы ауа райының және шық нүктесінің және атмосфералық қысымның дистанционды индикатор көрсеткіштері орнатылады.</w:t>
      </w:r>
      <w:r>
        <w:br/>
      </w:r>
      <w:r>
        <w:rPr>
          <w:rFonts w:ascii="Times New Roman"/>
          <w:b w:val="false"/>
          <w:i w:val="false"/>
          <w:color w:val="000000"/>
          <w:sz w:val="28"/>
        </w:rPr>
        <w:t>
</w:t>
      </w:r>
      <w:r>
        <w:rPr>
          <w:rFonts w:ascii="Times New Roman"/>
          <w:b w:val="false"/>
          <w:i w:val="false"/>
          <w:color w:val="000000"/>
          <w:sz w:val="28"/>
        </w:rPr>
        <w:t>
      49. Осы көрсетілген қондырғы әуе кемелерінің ұшуы мен қонуына әсер ететін метеорологиялық параметрлерді шынайы уақытта алу, өңдеу, тарату және көрсету жүйесінің автоматтандырылған комплексі.</w:t>
      </w:r>
      <w:r>
        <w:br/>
      </w:r>
      <w:r>
        <w:rPr>
          <w:rFonts w:ascii="Times New Roman"/>
          <w:b w:val="false"/>
          <w:i w:val="false"/>
          <w:color w:val="000000"/>
          <w:sz w:val="28"/>
        </w:rPr>
        <w:t>
</w:t>
      </w:r>
      <w:r>
        <w:rPr>
          <w:rFonts w:ascii="Times New Roman"/>
          <w:b w:val="false"/>
          <w:i w:val="false"/>
          <w:color w:val="000000"/>
          <w:sz w:val="28"/>
        </w:rPr>
        <w:t>
      50. Комплексті автоматтандырылған жүйелерді пайдалануда, автоматтық жүйелер көмегімен бақылауға жатпайтын метеорологиялық элементтер үшін аталған бақылауларды қолмен енгізу мүмкіндігін қамтамасыз етеді.</w:t>
      </w:r>
    </w:p>
    <w:bookmarkEnd w:id="15"/>
    <w:bookmarkStart w:name="z226" w:id="16"/>
    <w:p>
      <w:pPr>
        <w:spacing w:after="0"/>
        <w:ind w:left="0"/>
        <w:jc w:val="left"/>
      </w:pPr>
      <w:r>
        <w:rPr>
          <w:rFonts w:ascii="Times New Roman"/>
          <w:b/>
          <w:i w:val="false"/>
          <w:color w:val="000000"/>
        </w:rPr>
        <w:t xml:space="preserve"> 
§ 2. Тұрақты және арнайы бақылаулар және мәліметтер</w:t>
      </w:r>
    </w:p>
    <w:bookmarkEnd w:id="16"/>
    <w:bookmarkStart w:name="z227" w:id="17"/>
    <w:p>
      <w:pPr>
        <w:spacing w:after="0"/>
        <w:ind w:left="0"/>
        <w:jc w:val="both"/>
      </w:pPr>
      <w:r>
        <w:rPr>
          <w:rFonts w:ascii="Times New Roman"/>
          <w:b w:val="false"/>
          <w:i w:val="false"/>
          <w:color w:val="000000"/>
          <w:sz w:val="28"/>
        </w:rPr>
        <w:t>
      51. Әуеайлақтарда тұрақты бақылаулар уақыттың тең аралықтарында жүргізіледі; ұшу кезеңінде аралығы 30 минут (әр сағаттың 00 мен 30 мерзімінде), ұшулар болмаған кезде аралығы 1 сағат.</w:t>
      </w:r>
      <w:r>
        <w:br/>
      </w:r>
      <w:r>
        <w:rPr>
          <w:rFonts w:ascii="Times New Roman"/>
          <w:b w:val="false"/>
          <w:i w:val="false"/>
          <w:color w:val="000000"/>
          <w:sz w:val="28"/>
        </w:rPr>
        <w:t>
</w:t>
      </w:r>
      <w:r>
        <w:rPr>
          <w:rFonts w:ascii="Times New Roman"/>
          <w:b w:val="false"/>
          <w:i w:val="false"/>
          <w:color w:val="000000"/>
          <w:sz w:val="28"/>
        </w:rPr>
        <w:t>
      52. Ұшулар болмаған кезде метеорологиялық ақпарат пайдаланушылары қосымша бақылауларды өткізуді сұрауға құқылы.</w:t>
      </w:r>
      <w:r>
        <w:br/>
      </w:r>
      <w:r>
        <w:rPr>
          <w:rFonts w:ascii="Times New Roman"/>
          <w:b w:val="false"/>
          <w:i w:val="false"/>
          <w:color w:val="000000"/>
          <w:sz w:val="28"/>
        </w:rPr>
        <w:t>
</w:t>
      </w:r>
      <w:r>
        <w:rPr>
          <w:rFonts w:ascii="Times New Roman"/>
          <w:b w:val="false"/>
          <w:i w:val="false"/>
          <w:color w:val="000000"/>
          <w:sz w:val="28"/>
        </w:rPr>
        <w:t>
      53. Әуеайлақта және ЖӘЖ қону алаңдарында тұрақты бақылаулар авиациялық пайдаланушылардың келісімі бойынша ұшулардың барына қарамастан 1 сағат аралығымен жасалу мүмкін.</w:t>
      </w:r>
      <w:r>
        <w:br/>
      </w:r>
      <w:r>
        <w:rPr>
          <w:rFonts w:ascii="Times New Roman"/>
          <w:b w:val="false"/>
          <w:i w:val="false"/>
          <w:color w:val="000000"/>
          <w:sz w:val="28"/>
        </w:rPr>
        <w:t>
</w:t>
      </w:r>
      <w:r>
        <w:rPr>
          <w:rFonts w:ascii="Times New Roman"/>
          <w:b w:val="false"/>
          <w:i w:val="false"/>
          <w:color w:val="000000"/>
          <w:sz w:val="28"/>
        </w:rPr>
        <w:t>
      54. Тәулік бойы жұмыс істемейтін әуеайлақтарда бақылаулар ұшулар кезінде ғана жүргізіледі. METAR тұрақты ауа-райы мәліметтері (ағылшын тілінде қысқартылуы METAR (бұдан әрі- METAR) уәкілетті метеорологиялық органның тапсырмасына сәйкес және ӘҚҰ органдары салған талаптарын ескере отырып, әуеайлақта ұшулар басталғанға дейін шығарылады.</w:t>
      </w:r>
      <w:r>
        <w:br/>
      </w:r>
      <w:r>
        <w:rPr>
          <w:rFonts w:ascii="Times New Roman"/>
          <w:b w:val="false"/>
          <w:i w:val="false"/>
          <w:color w:val="000000"/>
          <w:sz w:val="28"/>
        </w:rPr>
        <w:t>
</w:t>
      </w:r>
      <w:r>
        <w:rPr>
          <w:rFonts w:ascii="Times New Roman"/>
          <w:b w:val="false"/>
          <w:i w:val="false"/>
          <w:color w:val="000000"/>
          <w:sz w:val="28"/>
        </w:rPr>
        <w:t>
      55. Тұрақты бақылаулардың нәтижелері туралы мәліметтер келесі түрде шығарылады:</w:t>
      </w:r>
      <w:r>
        <w:br/>
      </w:r>
      <w:r>
        <w:rPr>
          <w:rFonts w:ascii="Times New Roman"/>
          <w:b w:val="false"/>
          <w:i w:val="false"/>
          <w:color w:val="000000"/>
          <w:sz w:val="28"/>
        </w:rPr>
        <w:t>
</w:t>
      </w:r>
      <w:r>
        <w:rPr>
          <w:rFonts w:ascii="Times New Roman"/>
          <w:b w:val="false"/>
          <w:i w:val="false"/>
          <w:color w:val="000000"/>
          <w:sz w:val="28"/>
        </w:rPr>
        <w:t>
      1) мәліметтерді жасау әуеайлағында таратылатын жергілікті тұрақты мәліметтер (ұшып қонатын және ұшып кететін әуе кемелері үшін арналған);</w:t>
      </w:r>
      <w:r>
        <w:br/>
      </w:r>
      <w:r>
        <w:rPr>
          <w:rFonts w:ascii="Times New Roman"/>
          <w:b w:val="false"/>
          <w:i w:val="false"/>
          <w:color w:val="000000"/>
          <w:sz w:val="28"/>
        </w:rPr>
        <w:t>
</w:t>
      </w:r>
      <w:r>
        <w:rPr>
          <w:rFonts w:ascii="Times New Roman"/>
          <w:b w:val="false"/>
          <w:i w:val="false"/>
          <w:color w:val="000000"/>
          <w:sz w:val="28"/>
        </w:rPr>
        <w:t>
      2) мәліметтерді жасау әуеайлағының шегінен тыс таратылатын METAR мәліметтері (ұшуларды жоспарлау және VOLMET, ATIS радио хабарландыру немесе D-VOLMET, D-ATIS мәліметтері үшін арналған).</w:t>
      </w:r>
      <w:r>
        <w:br/>
      </w:r>
      <w:r>
        <w:rPr>
          <w:rFonts w:ascii="Times New Roman"/>
          <w:b w:val="false"/>
          <w:i w:val="false"/>
          <w:color w:val="000000"/>
          <w:sz w:val="28"/>
        </w:rPr>
        <w:t>
</w:t>
      </w:r>
      <w:r>
        <w:rPr>
          <w:rFonts w:ascii="Times New Roman"/>
          <w:b w:val="false"/>
          <w:i w:val="false"/>
          <w:color w:val="000000"/>
          <w:sz w:val="28"/>
        </w:rPr>
        <w:t>
      56. АTIS және VOLMET радио хабарландыру станциялар ӘҚҰ органдары диспетчерлік пункттерге таратуға арналған тұрақты мәліметтер METAR кодының терминологиясында қабылданған қысқартулармен ашық мәтінмен хабарландырылады.</w:t>
      </w:r>
      <w:r>
        <w:br/>
      </w:r>
      <w:r>
        <w:rPr>
          <w:rFonts w:ascii="Times New Roman"/>
          <w:b w:val="false"/>
          <w:i w:val="false"/>
          <w:color w:val="000000"/>
          <w:sz w:val="28"/>
        </w:rPr>
        <w:t>
</w:t>
      </w:r>
      <w:r>
        <w:rPr>
          <w:rFonts w:ascii="Times New Roman"/>
          <w:b w:val="false"/>
          <w:i w:val="false"/>
          <w:color w:val="000000"/>
          <w:sz w:val="28"/>
        </w:rPr>
        <w:t>
      57. Арнайы бақылаулар тұрақты бақылауларға қосымша жүргізіледі. Арнайы бақылауларды жүргізу үшін өлшемдердің тізбесі әуе қозғалысына қызмет көрсету органымен, пайдаланушылармен және басқа мүдделі тараптармен келісу бойынша уәкілетті метеорологиялық органмен жасалады.</w:t>
      </w:r>
      <w:r>
        <w:br/>
      </w:r>
      <w:r>
        <w:rPr>
          <w:rFonts w:ascii="Times New Roman"/>
          <w:b w:val="false"/>
          <w:i w:val="false"/>
          <w:color w:val="000000"/>
          <w:sz w:val="28"/>
        </w:rPr>
        <w:t>
</w:t>
      </w:r>
      <w:r>
        <w:rPr>
          <w:rFonts w:ascii="Times New Roman"/>
          <w:b w:val="false"/>
          <w:i w:val="false"/>
          <w:color w:val="000000"/>
          <w:sz w:val="28"/>
        </w:rPr>
        <w:t>
      58. Тәулік бойы жұмыс істемейтін әуеайлақтарда қажет болған жағдайда METAR мәліметтерінің шығарылымы қайта жаңартылғаннан кейін арнайы метеорологиялық SPECI мәліметтері (ағылшын тілінде қысқартылуы SPECI (бұдан әрі – SPECI) шығарылады.</w:t>
      </w:r>
      <w:r>
        <w:br/>
      </w:r>
      <w:r>
        <w:rPr>
          <w:rFonts w:ascii="Times New Roman"/>
          <w:b w:val="false"/>
          <w:i w:val="false"/>
          <w:color w:val="000000"/>
          <w:sz w:val="28"/>
        </w:rPr>
        <w:t>
</w:t>
      </w:r>
      <w:r>
        <w:rPr>
          <w:rFonts w:ascii="Times New Roman"/>
          <w:b w:val="false"/>
          <w:i w:val="false"/>
          <w:color w:val="000000"/>
          <w:sz w:val="28"/>
        </w:rPr>
        <w:t>
      59. Арнайы бақылаулардың нәтижелері туралы мәліметтер келесі түрде шығарылады:</w:t>
      </w:r>
      <w:r>
        <w:br/>
      </w:r>
      <w:r>
        <w:rPr>
          <w:rFonts w:ascii="Times New Roman"/>
          <w:b w:val="false"/>
          <w:i w:val="false"/>
          <w:color w:val="000000"/>
          <w:sz w:val="28"/>
        </w:rPr>
        <w:t>
</w:t>
      </w:r>
      <w:r>
        <w:rPr>
          <w:rFonts w:ascii="Times New Roman"/>
          <w:b w:val="false"/>
          <w:i w:val="false"/>
          <w:color w:val="000000"/>
          <w:sz w:val="28"/>
        </w:rPr>
        <w:t>
      1) мәліметтерді жасау әуеайлағында тарату үшін ғана жергілікті арнайы мәліметтер (ұшып келетін және ұшып кететін әуе кемелері үшін арналған);</w:t>
      </w:r>
      <w:r>
        <w:br/>
      </w:r>
      <w:r>
        <w:rPr>
          <w:rFonts w:ascii="Times New Roman"/>
          <w:b w:val="false"/>
          <w:i w:val="false"/>
          <w:color w:val="000000"/>
          <w:sz w:val="28"/>
        </w:rPr>
        <w:t>
</w:t>
      </w:r>
      <w:r>
        <w:rPr>
          <w:rFonts w:ascii="Times New Roman"/>
          <w:b w:val="false"/>
          <w:i w:val="false"/>
          <w:color w:val="000000"/>
          <w:sz w:val="28"/>
        </w:rPr>
        <w:t>
      2) мәліметтерді жасау әуеайлағының шегінен тыс тарату үшін SPECI мәліметтері (ұшуларды жоспарлауға, VOLMEТ радио хабарландыру бағдарламалар немесе D-VOLMET мәліметтері үшін арналған).</w:t>
      </w:r>
      <w:r>
        <w:br/>
      </w:r>
      <w:r>
        <w:rPr>
          <w:rFonts w:ascii="Times New Roman"/>
          <w:b w:val="false"/>
          <w:i w:val="false"/>
          <w:color w:val="000000"/>
          <w:sz w:val="28"/>
        </w:rPr>
        <w:t>
</w:t>
      </w:r>
      <w:r>
        <w:rPr>
          <w:rFonts w:ascii="Times New Roman"/>
          <w:b w:val="false"/>
          <w:i w:val="false"/>
          <w:color w:val="000000"/>
          <w:sz w:val="28"/>
        </w:rPr>
        <w:t>
      60. Жергілікті арнайы мәліметтерді шығару үшін өлшемдердің тізбесі келесіні қамтиды:</w:t>
      </w:r>
      <w:r>
        <w:br/>
      </w:r>
      <w:r>
        <w:rPr>
          <w:rFonts w:ascii="Times New Roman"/>
          <w:b w:val="false"/>
          <w:i w:val="false"/>
          <w:color w:val="000000"/>
          <w:sz w:val="28"/>
        </w:rPr>
        <w:t>
</w:t>
      </w:r>
      <w:r>
        <w:rPr>
          <w:rFonts w:ascii="Times New Roman"/>
          <w:b w:val="false"/>
          <w:i w:val="false"/>
          <w:color w:val="000000"/>
          <w:sz w:val="28"/>
        </w:rPr>
        <w:t>
      1) осы әуеайлақты пайдаланатын пайдаланушылардың пайдалану минимумына сәйкес өлшемдер;</w:t>
      </w:r>
      <w:r>
        <w:br/>
      </w:r>
      <w:r>
        <w:rPr>
          <w:rFonts w:ascii="Times New Roman"/>
          <w:b w:val="false"/>
          <w:i w:val="false"/>
          <w:color w:val="000000"/>
          <w:sz w:val="28"/>
        </w:rPr>
        <w:t>
</w:t>
      </w:r>
      <w:r>
        <w:rPr>
          <w:rFonts w:ascii="Times New Roman"/>
          <w:b w:val="false"/>
          <w:i w:val="false"/>
          <w:color w:val="000000"/>
          <w:sz w:val="28"/>
        </w:rPr>
        <w:t>
      2) ӘҚҰ органдарының және пайдаланушылардың жергілікті талаптарын қанағаттандыратын өлшемдер;</w:t>
      </w:r>
      <w:r>
        <w:br/>
      </w:r>
      <w:r>
        <w:rPr>
          <w:rFonts w:ascii="Times New Roman"/>
          <w:b w:val="false"/>
          <w:i w:val="false"/>
          <w:color w:val="000000"/>
          <w:sz w:val="28"/>
        </w:rPr>
        <w:t>
</w:t>
      </w:r>
      <w:r>
        <w:rPr>
          <w:rFonts w:ascii="Times New Roman"/>
          <w:b w:val="false"/>
          <w:i w:val="false"/>
          <w:color w:val="000000"/>
          <w:sz w:val="28"/>
        </w:rPr>
        <w:t>
      3) әуеайлақта ұшуларды метеорологиялық қамтамасыз ету туралы нұсқаулықта белгіленген ауа райы температурасының бастама маңызы;</w:t>
      </w:r>
      <w:r>
        <w:br/>
      </w:r>
      <w:r>
        <w:rPr>
          <w:rFonts w:ascii="Times New Roman"/>
          <w:b w:val="false"/>
          <w:i w:val="false"/>
          <w:color w:val="000000"/>
          <w:sz w:val="28"/>
        </w:rPr>
        <w:t>
</w:t>
      </w:r>
      <w:r>
        <w:rPr>
          <w:rFonts w:ascii="Times New Roman"/>
          <w:b w:val="false"/>
          <w:i w:val="false"/>
          <w:color w:val="000000"/>
          <w:sz w:val="28"/>
        </w:rPr>
        <w:t>
      4) қону және ерекше метеорологиялық жағдайлардың биіктігін алу аймақтарында пайда болатына қатысты, нақтылағанда будақ - жаңбыр бұлттары немесе найзағайдың, орташа немесе қатты турбуленттіктің, бұршақтың, алдынғы шептегі қатты дауылдың, орташа немесе қатты мұзданудың, мұзданатын жауын шашынның, қатты тау толқындарының, шаң және құм дауылының, боранның, құйғыш түріндегі бұлттардың (торнадо немесе су құйыны), сондай ақ қатты жаңбыр жауын шашынның орналасу жері туралы қолданыстағы қосымша ақпаратты;</w:t>
      </w:r>
      <w:r>
        <w:br/>
      </w:r>
      <w:r>
        <w:rPr>
          <w:rFonts w:ascii="Times New Roman"/>
          <w:b w:val="false"/>
          <w:i w:val="false"/>
          <w:color w:val="000000"/>
          <w:sz w:val="28"/>
        </w:rPr>
        <w:t>
</w:t>
      </w:r>
      <w:r>
        <w:rPr>
          <w:rFonts w:ascii="Times New Roman"/>
          <w:b w:val="false"/>
          <w:i w:val="false"/>
          <w:color w:val="000000"/>
          <w:sz w:val="28"/>
        </w:rPr>
        <w:t>
      5) SPECI мәліметтерді жасау үшін өлшемдер болып табылатын көлемдер;</w:t>
      </w:r>
      <w:r>
        <w:br/>
      </w:r>
      <w:r>
        <w:rPr>
          <w:rFonts w:ascii="Times New Roman"/>
          <w:b w:val="false"/>
          <w:i w:val="false"/>
          <w:color w:val="000000"/>
          <w:sz w:val="28"/>
        </w:rPr>
        <w:t>
</w:t>
      </w:r>
      <w:r>
        <w:rPr>
          <w:rFonts w:ascii="Times New Roman"/>
          <w:b w:val="false"/>
          <w:i w:val="false"/>
          <w:color w:val="000000"/>
          <w:sz w:val="28"/>
        </w:rPr>
        <w:t>
      61. SPECI мәліметтері келесі өлшемдерде өзгерістер болған жағдайда шығарылады:</w:t>
      </w:r>
      <w:r>
        <w:br/>
      </w:r>
      <w:r>
        <w:rPr>
          <w:rFonts w:ascii="Times New Roman"/>
          <w:b w:val="false"/>
          <w:i w:val="false"/>
          <w:color w:val="000000"/>
          <w:sz w:val="28"/>
        </w:rPr>
        <w:t>
</w:t>
      </w:r>
      <w:r>
        <w:rPr>
          <w:rFonts w:ascii="Times New Roman"/>
          <w:b w:val="false"/>
          <w:i w:val="false"/>
          <w:color w:val="000000"/>
          <w:sz w:val="28"/>
        </w:rPr>
        <w:t>
      1) жерге жақын желдің орташа бағыты 60 градус өзгертілсе, немесе соңғы мәліметте көрсетілген бағытымен салыстырғанда одан да астам болса және/немесе өзгерілгеннен кейін 5 м/с немесе одан астам құрайтын болса;</w:t>
      </w:r>
      <w:r>
        <w:br/>
      </w:r>
      <w:r>
        <w:rPr>
          <w:rFonts w:ascii="Times New Roman"/>
          <w:b w:val="false"/>
          <w:i w:val="false"/>
          <w:color w:val="000000"/>
          <w:sz w:val="28"/>
        </w:rPr>
        <w:t>
</w:t>
      </w:r>
      <w:r>
        <w:rPr>
          <w:rFonts w:ascii="Times New Roman"/>
          <w:b w:val="false"/>
          <w:i w:val="false"/>
          <w:color w:val="000000"/>
          <w:sz w:val="28"/>
        </w:rPr>
        <w:t>
      2) жерге жақын желдің жылдамдығы 5 м/с немесе соңғы мәліметте көрсетілген жылдамдықпен салыстырғанда одан астам өзгертілсе;</w:t>
      </w:r>
      <w:r>
        <w:br/>
      </w:r>
      <w:r>
        <w:rPr>
          <w:rFonts w:ascii="Times New Roman"/>
          <w:b w:val="false"/>
          <w:i w:val="false"/>
          <w:color w:val="000000"/>
          <w:sz w:val="28"/>
        </w:rPr>
        <w:t>
</w:t>
      </w:r>
      <w:r>
        <w:rPr>
          <w:rFonts w:ascii="Times New Roman"/>
          <w:b w:val="false"/>
          <w:i w:val="false"/>
          <w:color w:val="000000"/>
          <w:sz w:val="28"/>
        </w:rPr>
        <w:t>
      3) жерге жақын желдің орташа жылдамдығынан ауытқу көлемі 5 м/с өсіп кетсе немесе соңғы мәліметте көрсетілген көлеммен салыстырғанда одан да асса, осының барысында өзгерілу дейінгі және өзгертілгеннен кейінгі орташа жылдамдық 8 м/с немесе одан астам құрайтын болса;</w:t>
      </w:r>
      <w:r>
        <w:br/>
      </w:r>
      <w:r>
        <w:rPr>
          <w:rFonts w:ascii="Times New Roman"/>
          <w:b w:val="false"/>
          <w:i w:val="false"/>
          <w:color w:val="000000"/>
          <w:sz w:val="28"/>
        </w:rPr>
        <w:t>
</w:t>
      </w:r>
      <w:r>
        <w:rPr>
          <w:rFonts w:ascii="Times New Roman"/>
          <w:b w:val="false"/>
          <w:i w:val="false"/>
          <w:color w:val="000000"/>
          <w:sz w:val="28"/>
        </w:rPr>
        <w:t>
      4) желдің өзгерістерін пайдалану жағынан маңызды мағыналарды арттырады; шекті көлемдер ӘҚҰ органымен және мүдделі пайдаланушылармен келісіп, уәкілетті метеорологиялық орган желдің өзгерістерін ескере отырып, белгілейді. Жел өзгерістері:</w:t>
      </w:r>
      <w:r>
        <w:br/>
      </w:r>
      <w:r>
        <w:rPr>
          <w:rFonts w:ascii="Times New Roman"/>
          <w:b w:val="false"/>
          <w:i w:val="false"/>
          <w:color w:val="000000"/>
          <w:sz w:val="28"/>
        </w:rPr>
        <w:t>
      қолданыстағы ҰҚЖ ауыстыруды талап етеді;</w:t>
      </w:r>
      <w:r>
        <w:br/>
      </w:r>
      <w:r>
        <w:rPr>
          <w:rFonts w:ascii="Times New Roman"/>
          <w:b w:val="false"/>
          <w:i w:val="false"/>
          <w:color w:val="000000"/>
          <w:sz w:val="28"/>
        </w:rPr>
        <w:t>
      ҰҚЖ желдің қуалай соғатын және бүйірден соғатын компоненттерінің өзгерілуі осы әуеайлақта ұшуларды орындайтын типтік әуе кемелері үшін негізгі пайдалану шектері болып табылатын мағыналарды арттыратыны туралы куәландырады.</w:t>
      </w:r>
      <w:r>
        <w:br/>
      </w:r>
      <w:r>
        <w:rPr>
          <w:rFonts w:ascii="Times New Roman"/>
          <w:b w:val="false"/>
          <w:i w:val="false"/>
          <w:color w:val="000000"/>
          <w:sz w:val="28"/>
        </w:rPr>
        <w:t>
</w:t>
      </w:r>
      <w:r>
        <w:rPr>
          <w:rFonts w:ascii="Times New Roman"/>
          <w:b w:val="false"/>
          <w:i w:val="false"/>
          <w:color w:val="000000"/>
          <w:sz w:val="28"/>
        </w:rPr>
        <w:t>
      5) көріну жақсарады және келесі мағыналардың бірін немесе бірнешесіне жетеді немесе арттырады немесе көріну нашарлайды және келесі мағыналардың бірінің немесе бірнешесінен нашарлау болады:</w:t>
      </w:r>
      <w:r>
        <w:br/>
      </w:r>
      <w:r>
        <w:rPr>
          <w:rFonts w:ascii="Times New Roman"/>
          <w:b w:val="false"/>
          <w:i w:val="false"/>
          <w:color w:val="000000"/>
          <w:sz w:val="28"/>
        </w:rPr>
        <w:t>
      800, 1500 немесе 3000 метр;</w:t>
      </w:r>
      <w:r>
        <w:br/>
      </w:r>
      <w:r>
        <w:rPr>
          <w:rFonts w:ascii="Times New Roman"/>
          <w:b w:val="false"/>
          <w:i w:val="false"/>
          <w:color w:val="000000"/>
          <w:sz w:val="28"/>
        </w:rPr>
        <w:t>
      5000 метр (шолу ұшулардың ережелері бойынша ұшулардың маңызды санын орындау жағдайында).</w:t>
      </w:r>
      <w:r>
        <w:br/>
      </w:r>
      <w:r>
        <w:rPr>
          <w:rFonts w:ascii="Times New Roman"/>
          <w:b w:val="false"/>
          <w:i w:val="false"/>
          <w:color w:val="000000"/>
          <w:sz w:val="28"/>
        </w:rPr>
        <w:t>
</w:t>
      </w:r>
      <w:r>
        <w:rPr>
          <w:rFonts w:ascii="Times New Roman"/>
          <w:b w:val="false"/>
          <w:i w:val="false"/>
          <w:color w:val="000000"/>
          <w:sz w:val="28"/>
        </w:rPr>
        <w:t>
      6) ҰҚЖ көріну қашықтығы жақсарады және келесі мағыналардың бірін немесе бірнешесіне жетеді немесе арттырады немесе ҰҚЖ көріну қашықтығы нашарлайды және келесі мағыналардың бірінен немесе бірнешесінен кем болады: 150, 350, 600 немесе 800 метр;</w:t>
      </w:r>
      <w:r>
        <w:br/>
      </w:r>
      <w:r>
        <w:rPr>
          <w:rFonts w:ascii="Times New Roman"/>
          <w:b w:val="false"/>
          <w:i w:val="false"/>
          <w:color w:val="000000"/>
          <w:sz w:val="28"/>
        </w:rPr>
        <w:t>
</w:t>
      </w:r>
      <w:r>
        <w:rPr>
          <w:rFonts w:ascii="Times New Roman"/>
          <w:b w:val="false"/>
          <w:i w:val="false"/>
          <w:color w:val="000000"/>
          <w:sz w:val="28"/>
        </w:rPr>
        <w:t>
      7) ауа райының келесі құбылыстарынан кез келгендердің басталу, тоқтатылу немесе өзгерілу жағдайы;</w:t>
      </w:r>
      <w:r>
        <w:br/>
      </w:r>
      <w:r>
        <w:rPr>
          <w:rFonts w:ascii="Times New Roman"/>
          <w:b w:val="false"/>
          <w:i w:val="false"/>
          <w:color w:val="000000"/>
          <w:sz w:val="28"/>
        </w:rPr>
        <w:t>
      мұзданатын жауын шашын;</w:t>
      </w:r>
      <w:r>
        <w:br/>
      </w:r>
      <w:r>
        <w:rPr>
          <w:rFonts w:ascii="Times New Roman"/>
          <w:b w:val="false"/>
          <w:i w:val="false"/>
          <w:color w:val="000000"/>
          <w:sz w:val="28"/>
        </w:rPr>
        <w:t>
      қатты (көріну 1000 метр кем) немесе орташа (көріну 1000 – 2000 метр), соның ішінде нөсер түріндегі жауын шашын;</w:t>
      </w:r>
      <w:r>
        <w:br/>
      </w:r>
      <w:r>
        <w:rPr>
          <w:rFonts w:ascii="Times New Roman"/>
          <w:b w:val="false"/>
          <w:i w:val="false"/>
          <w:color w:val="000000"/>
          <w:sz w:val="28"/>
        </w:rPr>
        <w:t>
      (жауын шашынмен) найзағай;</w:t>
      </w:r>
      <w:r>
        <w:br/>
      </w:r>
      <w:r>
        <w:rPr>
          <w:rFonts w:ascii="Times New Roman"/>
          <w:b w:val="false"/>
          <w:i w:val="false"/>
          <w:color w:val="000000"/>
          <w:sz w:val="28"/>
        </w:rPr>
        <w:t>
      шаңды дауыл;</w:t>
      </w:r>
      <w:r>
        <w:br/>
      </w:r>
      <w:r>
        <w:rPr>
          <w:rFonts w:ascii="Times New Roman"/>
          <w:b w:val="false"/>
          <w:i w:val="false"/>
          <w:color w:val="000000"/>
          <w:sz w:val="28"/>
        </w:rPr>
        <w:t>
      құмды дауыл;</w:t>
      </w:r>
      <w:r>
        <w:br/>
      </w:r>
      <w:r>
        <w:rPr>
          <w:rFonts w:ascii="Times New Roman"/>
          <w:b w:val="false"/>
          <w:i w:val="false"/>
          <w:color w:val="000000"/>
          <w:sz w:val="28"/>
        </w:rPr>
        <w:t>
</w:t>
      </w:r>
      <w:r>
        <w:rPr>
          <w:rFonts w:ascii="Times New Roman"/>
          <w:b w:val="false"/>
          <w:i w:val="false"/>
          <w:color w:val="000000"/>
          <w:sz w:val="28"/>
        </w:rPr>
        <w:t>
      8) ауа райының келесі құбылыстарының кез келгендерінің басталу немесе тоқтатылу жағдайы;</w:t>
      </w:r>
      <w:r>
        <w:br/>
      </w:r>
      <w:r>
        <w:rPr>
          <w:rFonts w:ascii="Times New Roman"/>
          <w:b w:val="false"/>
          <w:i w:val="false"/>
          <w:color w:val="000000"/>
          <w:sz w:val="28"/>
        </w:rPr>
        <w:t>
      мұз кристаллдары;</w:t>
      </w:r>
      <w:r>
        <w:br/>
      </w:r>
      <w:r>
        <w:rPr>
          <w:rFonts w:ascii="Times New Roman"/>
          <w:b w:val="false"/>
          <w:i w:val="false"/>
          <w:color w:val="000000"/>
          <w:sz w:val="28"/>
        </w:rPr>
        <w:t>
      қататын тұман;</w:t>
      </w:r>
      <w:r>
        <w:br/>
      </w:r>
      <w:r>
        <w:rPr>
          <w:rFonts w:ascii="Times New Roman"/>
          <w:b w:val="false"/>
          <w:i w:val="false"/>
          <w:color w:val="000000"/>
          <w:sz w:val="28"/>
        </w:rPr>
        <w:t>
      шаңды, құмды немесе қарлы сырма;</w:t>
      </w:r>
      <w:r>
        <w:br/>
      </w:r>
      <w:r>
        <w:rPr>
          <w:rFonts w:ascii="Times New Roman"/>
          <w:b w:val="false"/>
          <w:i w:val="false"/>
          <w:color w:val="000000"/>
          <w:sz w:val="28"/>
        </w:rPr>
        <w:t>
      шаңды жаяу боран, құмды жаяу боран, қарлы жаяу боран немесе жалпы боран;</w:t>
      </w:r>
      <w:r>
        <w:br/>
      </w:r>
      <w:r>
        <w:rPr>
          <w:rFonts w:ascii="Times New Roman"/>
          <w:b w:val="false"/>
          <w:i w:val="false"/>
          <w:color w:val="000000"/>
          <w:sz w:val="28"/>
        </w:rPr>
        <w:t>
      найзағай (жауын шашынсыз);</w:t>
      </w:r>
      <w:r>
        <w:br/>
      </w:r>
      <w:r>
        <w:rPr>
          <w:rFonts w:ascii="Times New Roman"/>
          <w:b w:val="false"/>
          <w:i w:val="false"/>
          <w:color w:val="000000"/>
          <w:sz w:val="28"/>
        </w:rPr>
        <w:t>
      дауыл;</w:t>
      </w:r>
      <w:r>
        <w:br/>
      </w:r>
      <w:r>
        <w:rPr>
          <w:rFonts w:ascii="Times New Roman"/>
          <w:b w:val="false"/>
          <w:i w:val="false"/>
          <w:color w:val="000000"/>
          <w:sz w:val="28"/>
        </w:rPr>
        <w:t>
      құйғыш түріндегі бұлт (торнадо немесе құйғын).</w:t>
      </w:r>
      <w:r>
        <w:br/>
      </w:r>
      <w:r>
        <w:rPr>
          <w:rFonts w:ascii="Times New Roman"/>
          <w:b w:val="false"/>
          <w:i w:val="false"/>
          <w:color w:val="000000"/>
          <w:sz w:val="28"/>
        </w:rPr>
        <w:t>
</w:t>
      </w:r>
      <w:r>
        <w:rPr>
          <w:rFonts w:ascii="Times New Roman"/>
          <w:b w:val="false"/>
          <w:i w:val="false"/>
          <w:color w:val="000000"/>
          <w:sz w:val="28"/>
        </w:rPr>
        <w:t>
      9) BKN, OVC астам саны барысында бұлттардың төменгі қабатының төменгі шегінің биіктігі ұлғаяды және келесі мағыналардың бірін немесе бірнешеуінен арттырады немесе BKN немесе OVC бұлттардың төменгі қабатының төменгі шегінің биіктігі азаяды немесе келесі мағыналардың бірінен немесе бірнешеуінен кем болады:</w:t>
      </w:r>
      <w:r>
        <w:br/>
      </w:r>
      <w:r>
        <w:rPr>
          <w:rFonts w:ascii="Times New Roman"/>
          <w:b w:val="false"/>
          <w:i w:val="false"/>
          <w:color w:val="000000"/>
          <w:sz w:val="28"/>
        </w:rPr>
        <w:t>
      30, 60, 150 немесе 300 метр (100, 200, 500 немесе 1000 фут);</w:t>
      </w:r>
      <w:r>
        <w:br/>
      </w:r>
      <w:r>
        <w:rPr>
          <w:rFonts w:ascii="Times New Roman"/>
          <w:b w:val="false"/>
          <w:i w:val="false"/>
          <w:color w:val="000000"/>
          <w:sz w:val="28"/>
        </w:rPr>
        <w:t>
      450 метр – шолу ұшулар ережелері бойынша маңызды санын орындау жағдайында.</w:t>
      </w:r>
      <w:r>
        <w:br/>
      </w:r>
      <w:r>
        <w:rPr>
          <w:rFonts w:ascii="Times New Roman"/>
          <w:b w:val="false"/>
          <w:i w:val="false"/>
          <w:color w:val="000000"/>
          <w:sz w:val="28"/>
        </w:rPr>
        <w:t>
</w:t>
      </w:r>
      <w:r>
        <w:rPr>
          <w:rFonts w:ascii="Times New Roman"/>
          <w:b w:val="false"/>
          <w:i w:val="false"/>
          <w:color w:val="000000"/>
          <w:sz w:val="28"/>
        </w:rPr>
        <w:t>
      10) 450 метр (1500 фут) төмен қабатта бұлттардың саны өзгеріледі:</w:t>
      </w:r>
      <w:r>
        <w:br/>
      </w:r>
      <w:r>
        <w:rPr>
          <w:rFonts w:ascii="Times New Roman"/>
          <w:b w:val="false"/>
          <w:i w:val="false"/>
          <w:color w:val="000000"/>
          <w:sz w:val="28"/>
        </w:rPr>
        <w:t>
      NSC, FEW немесе SCT-тен BKN немесе ОVC дейін;</w:t>
      </w:r>
      <w:r>
        <w:br/>
      </w:r>
      <w:r>
        <w:rPr>
          <w:rFonts w:ascii="Times New Roman"/>
          <w:b w:val="false"/>
          <w:i w:val="false"/>
          <w:color w:val="000000"/>
          <w:sz w:val="28"/>
        </w:rPr>
        <w:t>
      BKN немесе OVC-тен NSC, FEW немесе SCT дейін;</w:t>
      </w:r>
      <w:r>
        <w:br/>
      </w:r>
      <w:r>
        <w:rPr>
          <w:rFonts w:ascii="Times New Roman"/>
          <w:b w:val="false"/>
          <w:i w:val="false"/>
          <w:color w:val="000000"/>
          <w:sz w:val="28"/>
        </w:rPr>
        <w:t>
</w:t>
      </w:r>
      <w:r>
        <w:rPr>
          <w:rFonts w:ascii="Times New Roman"/>
          <w:b w:val="false"/>
          <w:i w:val="false"/>
          <w:color w:val="000000"/>
          <w:sz w:val="28"/>
        </w:rPr>
        <w:t>
      11) будақ-жаңбырлы бұлттар пайда болған немесе бұлттардың таралу жағдайында аспан жабық және тік көріну жақсарады және келесі мағыналардың бірін немесе бірнешеуіне жетеді немесе арттырады немесе тік көріну нашарлайды және келесі мағыналардың бірінен кем болады: 30, 60, 150 немесе 300 метр (100, 200, 500 немесе 1000 фут);</w:t>
      </w:r>
      <w:r>
        <w:br/>
      </w:r>
      <w:r>
        <w:rPr>
          <w:rFonts w:ascii="Times New Roman"/>
          <w:b w:val="false"/>
          <w:i w:val="false"/>
          <w:color w:val="000000"/>
          <w:sz w:val="28"/>
        </w:rPr>
        <w:t>
</w:t>
      </w:r>
      <w:r>
        <w:rPr>
          <w:rFonts w:ascii="Times New Roman"/>
          <w:b w:val="false"/>
          <w:i w:val="false"/>
          <w:color w:val="000000"/>
          <w:sz w:val="28"/>
        </w:rPr>
        <w:t>
      12) таулардың, шоқылардың және басқа биік кедергілердің ашылуы, жабылуы;</w:t>
      </w:r>
      <w:r>
        <w:br/>
      </w:r>
      <w:r>
        <w:rPr>
          <w:rFonts w:ascii="Times New Roman"/>
          <w:b w:val="false"/>
          <w:i w:val="false"/>
          <w:color w:val="000000"/>
          <w:sz w:val="28"/>
        </w:rPr>
        <w:t>
</w:t>
      </w:r>
      <w:r>
        <w:rPr>
          <w:rFonts w:ascii="Times New Roman"/>
          <w:b w:val="false"/>
          <w:i w:val="false"/>
          <w:color w:val="000000"/>
          <w:sz w:val="28"/>
        </w:rPr>
        <w:t>
      13) нақты әуеайлақтың пайдалану минимумында негізделген және уәкілетті метеорологиялық органның және пайдаланушының арасында келісілген кез келген өлшемдер.</w:t>
      </w:r>
      <w:r>
        <w:br/>
      </w:r>
      <w:r>
        <w:rPr>
          <w:rFonts w:ascii="Times New Roman"/>
          <w:b w:val="false"/>
          <w:i w:val="false"/>
          <w:color w:val="000000"/>
          <w:sz w:val="28"/>
        </w:rPr>
        <w:t>
      Жергілікті арнайы мәліметтер пайдаланушылардың және басқа әуеайлақтың тұтынушылардың қарауына ұсынылады.</w:t>
      </w:r>
      <w:r>
        <w:br/>
      </w:r>
      <w:r>
        <w:rPr>
          <w:rFonts w:ascii="Times New Roman"/>
          <w:b w:val="false"/>
          <w:i w:val="false"/>
          <w:color w:val="000000"/>
          <w:sz w:val="28"/>
        </w:rPr>
        <w:t>
</w:t>
      </w:r>
      <w:r>
        <w:rPr>
          <w:rFonts w:ascii="Times New Roman"/>
          <w:b w:val="false"/>
          <w:i w:val="false"/>
          <w:color w:val="000000"/>
          <w:sz w:val="28"/>
        </w:rPr>
        <w:t>
      62. Арнайы мәліметтерді ұсынуға әуеайлақтан 200 километр қашықта орналасқан метеорологиялық станциялар тартылу мүмкін.</w:t>
      </w:r>
      <w:r>
        <w:br/>
      </w:r>
      <w:r>
        <w:rPr>
          <w:rFonts w:ascii="Times New Roman"/>
          <w:b w:val="false"/>
          <w:i w:val="false"/>
          <w:color w:val="000000"/>
          <w:sz w:val="28"/>
        </w:rPr>
        <w:t>
</w:t>
      </w:r>
      <w:r>
        <w:rPr>
          <w:rFonts w:ascii="Times New Roman"/>
          <w:b w:val="false"/>
          <w:i w:val="false"/>
          <w:color w:val="000000"/>
          <w:sz w:val="28"/>
        </w:rPr>
        <w:t>
      63. Әуеайлақ метеорологиялық органының басшысы ӘҚҰ жергілікті органының басшысымен бірлесіп жыл сайын уәкілетті метеорологиялық органға тартылатын метеорологиялық станциялардың, мәліметтерді шығару үшін өлшемдерді, тарату үшін байланыс құралдарының тізбесін және басқа талаптарды ұсынады.</w:t>
      </w:r>
    </w:p>
    <w:bookmarkEnd w:id="17"/>
    <w:bookmarkStart w:name="z262" w:id="18"/>
    <w:p>
      <w:pPr>
        <w:spacing w:after="0"/>
        <w:ind w:left="0"/>
        <w:jc w:val="left"/>
      </w:pPr>
      <w:r>
        <w:rPr>
          <w:rFonts w:ascii="Times New Roman"/>
          <w:b/>
          <w:i w:val="false"/>
          <w:color w:val="000000"/>
        </w:rPr>
        <w:t xml:space="preserve"> 
§ 3. Мәліметтердің мазмұны және нысаны</w:t>
      </w:r>
    </w:p>
    <w:bookmarkEnd w:id="18"/>
    <w:bookmarkStart w:name="z263" w:id="19"/>
    <w:p>
      <w:pPr>
        <w:spacing w:after="0"/>
        <w:ind w:left="0"/>
        <w:jc w:val="both"/>
      </w:pPr>
      <w:r>
        <w:rPr>
          <w:rFonts w:ascii="Times New Roman"/>
          <w:b w:val="false"/>
          <w:i w:val="false"/>
          <w:color w:val="000000"/>
          <w:sz w:val="28"/>
        </w:rPr>
        <w:t>
      64. Жергілікті тұрақты және арнайы мәліметтерге және METAR мен SPECI мәліметтеріне көрсетілген тәртіпте келесі элементтер енгізіледі:</w:t>
      </w:r>
      <w:r>
        <w:br/>
      </w:r>
      <w:r>
        <w:rPr>
          <w:rFonts w:ascii="Times New Roman"/>
          <w:b w:val="false"/>
          <w:i w:val="false"/>
          <w:color w:val="000000"/>
          <w:sz w:val="28"/>
        </w:rPr>
        <w:t>
</w:t>
      </w:r>
      <w:r>
        <w:rPr>
          <w:rFonts w:ascii="Times New Roman"/>
          <w:b w:val="false"/>
          <w:i w:val="false"/>
          <w:color w:val="000000"/>
          <w:sz w:val="28"/>
        </w:rPr>
        <w:t>
      1) мәліметтің түрін көрсеткіші;</w:t>
      </w:r>
      <w:r>
        <w:br/>
      </w:r>
      <w:r>
        <w:rPr>
          <w:rFonts w:ascii="Times New Roman"/>
          <w:b w:val="false"/>
          <w:i w:val="false"/>
          <w:color w:val="000000"/>
          <w:sz w:val="28"/>
        </w:rPr>
        <w:t>
</w:t>
      </w:r>
      <w:r>
        <w:rPr>
          <w:rFonts w:ascii="Times New Roman"/>
          <w:b w:val="false"/>
          <w:i w:val="false"/>
          <w:color w:val="000000"/>
          <w:sz w:val="28"/>
        </w:rPr>
        <w:t>
      2) орналасу жерінің индексі;</w:t>
      </w:r>
      <w:r>
        <w:br/>
      </w:r>
      <w:r>
        <w:rPr>
          <w:rFonts w:ascii="Times New Roman"/>
          <w:b w:val="false"/>
          <w:i w:val="false"/>
          <w:color w:val="000000"/>
          <w:sz w:val="28"/>
        </w:rPr>
        <w:t>
</w:t>
      </w:r>
      <w:r>
        <w:rPr>
          <w:rFonts w:ascii="Times New Roman"/>
          <w:b w:val="false"/>
          <w:i w:val="false"/>
          <w:color w:val="000000"/>
          <w:sz w:val="28"/>
        </w:rPr>
        <w:t>
      3) бақылау мерзімі;</w:t>
      </w:r>
      <w:r>
        <w:br/>
      </w:r>
      <w:r>
        <w:rPr>
          <w:rFonts w:ascii="Times New Roman"/>
          <w:b w:val="false"/>
          <w:i w:val="false"/>
          <w:color w:val="000000"/>
          <w:sz w:val="28"/>
        </w:rPr>
        <w:t>
</w:t>
      </w:r>
      <w:r>
        <w:rPr>
          <w:rFonts w:ascii="Times New Roman"/>
          <w:b w:val="false"/>
          <w:i w:val="false"/>
          <w:color w:val="000000"/>
          <w:sz w:val="28"/>
        </w:rPr>
        <w:t>
      4) автоматтандырылған немесе қажет болғанда жоғалып қалған мәліметтің көрсеткіші;</w:t>
      </w:r>
      <w:r>
        <w:br/>
      </w:r>
      <w:r>
        <w:rPr>
          <w:rFonts w:ascii="Times New Roman"/>
          <w:b w:val="false"/>
          <w:i w:val="false"/>
          <w:color w:val="000000"/>
          <w:sz w:val="28"/>
        </w:rPr>
        <w:t>
</w:t>
      </w:r>
      <w:r>
        <w:rPr>
          <w:rFonts w:ascii="Times New Roman"/>
          <w:b w:val="false"/>
          <w:i w:val="false"/>
          <w:color w:val="000000"/>
          <w:sz w:val="28"/>
        </w:rPr>
        <w:t>
      5) жерге жақын желдің бағыты мен жылдамдығы;</w:t>
      </w:r>
      <w:r>
        <w:br/>
      </w:r>
      <w:r>
        <w:rPr>
          <w:rFonts w:ascii="Times New Roman"/>
          <w:b w:val="false"/>
          <w:i w:val="false"/>
          <w:color w:val="000000"/>
          <w:sz w:val="28"/>
        </w:rPr>
        <w:t>
</w:t>
      </w:r>
      <w:r>
        <w:rPr>
          <w:rFonts w:ascii="Times New Roman"/>
          <w:b w:val="false"/>
          <w:i w:val="false"/>
          <w:color w:val="000000"/>
          <w:sz w:val="28"/>
        </w:rPr>
        <w:t>
      6) көріну;</w:t>
      </w:r>
      <w:r>
        <w:br/>
      </w:r>
      <w:r>
        <w:rPr>
          <w:rFonts w:ascii="Times New Roman"/>
          <w:b w:val="false"/>
          <w:i w:val="false"/>
          <w:color w:val="000000"/>
          <w:sz w:val="28"/>
        </w:rPr>
        <w:t>
</w:t>
      </w:r>
      <w:r>
        <w:rPr>
          <w:rFonts w:ascii="Times New Roman"/>
          <w:b w:val="false"/>
          <w:i w:val="false"/>
          <w:color w:val="000000"/>
          <w:sz w:val="28"/>
        </w:rPr>
        <w:t>
      7) қажет болған жағдайда ҰҚЖ көріну қашықтығы;</w:t>
      </w:r>
      <w:r>
        <w:br/>
      </w:r>
      <w:r>
        <w:rPr>
          <w:rFonts w:ascii="Times New Roman"/>
          <w:b w:val="false"/>
          <w:i w:val="false"/>
          <w:color w:val="000000"/>
          <w:sz w:val="28"/>
        </w:rPr>
        <w:t>
</w:t>
      </w:r>
      <w:r>
        <w:rPr>
          <w:rFonts w:ascii="Times New Roman"/>
          <w:b w:val="false"/>
          <w:i w:val="false"/>
          <w:color w:val="000000"/>
          <w:sz w:val="28"/>
        </w:rPr>
        <w:t>
      8) ағымдағы ауа райы;</w:t>
      </w:r>
      <w:r>
        <w:br/>
      </w:r>
      <w:r>
        <w:rPr>
          <w:rFonts w:ascii="Times New Roman"/>
          <w:b w:val="false"/>
          <w:i w:val="false"/>
          <w:color w:val="000000"/>
          <w:sz w:val="28"/>
        </w:rPr>
        <w:t>
</w:t>
      </w:r>
      <w:r>
        <w:rPr>
          <w:rFonts w:ascii="Times New Roman"/>
          <w:b w:val="false"/>
          <w:i w:val="false"/>
          <w:color w:val="000000"/>
          <w:sz w:val="28"/>
        </w:rPr>
        <w:t>
      9) бұлттардың саны, түрі (будақ - жаңбырлы және бекініс түрдегі будақ бұлттар) және бұлттардың төменгі шектерінің биіктігі немесе тік көріну, егер олар өлшенсе;</w:t>
      </w:r>
      <w:r>
        <w:br/>
      </w:r>
      <w:r>
        <w:rPr>
          <w:rFonts w:ascii="Times New Roman"/>
          <w:b w:val="false"/>
          <w:i w:val="false"/>
          <w:color w:val="000000"/>
          <w:sz w:val="28"/>
        </w:rPr>
        <w:t>
</w:t>
      </w:r>
      <w:r>
        <w:rPr>
          <w:rFonts w:ascii="Times New Roman"/>
          <w:b w:val="false"/>
          <w:i w:val="false"/>
          <w:color w:val="000000"/>
          <w:sz w:val="28"/>
        </w:rPr>
        <w:t>
      10) ауаның температурасы және шық нүктесінің температурасы;</w:t>
      </w:r>
      <w:r>
        <w:br/>
      </w:r>
      <w:r>
        <w:rPr>
          <w:rFonts w:ascii="Times New Roman"/>
          <w:b w:val="false"/>
          <w:i w:val="false"/>
          <w:color w:val="000000"/>
          <w:sz w:val="28"/>
        </w:rPr>
        <w:t>
</w:t>
      </w:r>
      <w:r>
        <w:rPr>
          <w:rFonts w:ascii="Times New Roman"/>
          <w:b w:val="false"/>
          <w:i w:val="false"/>
          <w:color w:val="000000"/>
          <w:sz w:val="28"/>
        </w:rPr>
        <w:t>
      11) QNH;</w:t>
      </w:r>
      <w:r>
        <w:br/>
      </w:r>
      <w:r>
        <w:rPr>
          <w:rFonts w:ascii="Times New Roman"/>
          <w:b w:val="false"/>
          <w:i w:val="false"/>
          <w:color w:val="000000"/>
          <w:sz w:val="28"/>
        </w:rPr>
        <w:t>
</w:t>
      </w:r>
      <w:r>
        <w:rPr>
          <w:rFonts w:ascii="Times New Roman"/>
          <w:b w:val="false"/>
          <w:i w:val="false"/>
          <w:color w:val="000000"/>
          <w:sz w:val="28"/>
        </w:rPr>
        <w:t>
      12) Ереженің 179–182-тармақтарында аталған қосымша ақпарат;</w:t>
      </w:r>
      <w:r>
        <w:br/>
      </w:r>
      <w:r>
        <w:rPr>
          <w:rFonts w:ascii="Times New Roman"/>
          <w:b w:val="false"/>
          <w:i w:val="false"/>
          <w:color w:val="000000"/>
          <w:sz w:val="28"/>
        </w:rPr>
        <w:t>
</w:t>
      </w:r>
      <w:r>
        <w:rPr>
          <w:rFonts w:ascii="Times New Roman"/>
          <w:b w:val="false"/>
          <w:i w:val="false"/>
          <w:color w:val="000000"/>
          <w:sz w:val="28"/>
        </w:rPr>
        <w:t>
      13) қону үшін «тренд» түріндегі болжам;</w:t>
      </w:r>
      <w:r>
        <w:br/>
      </w:r>
      <w:r>
        <w:rPr>
          <w:rFonts w:ascii="Times New Roman"/>
          <w:b w:val="false"/>
          <w:i w:val="false"/>
          <w:color w:val="000000"/>
          <w:sz w:val="28"/>
        </w:rPr>
        <w:t>
</w:t>
      </w:r>
      <w:r>
        <w:rPr>
          <w:rFonts w:ascii="Times New Roman"/>
          <w:b w:val="false"/>
          <w:i w:val="false"/>
          <w:color w:val="000000"/>
          <w:sz w:val="28"/>
        </w:rPr>
        <w:t>
      14) RMK тобы - елдің ішінде пайдалану үшін ақпарат:</w:t>
      </w:r>
      <w:r>
        <w:br/>
      </w:r>
      <w:r>
        <w:rPr>
          <w:rFonts w:ascii="Times New Roman"/>
          <w:b w:val="false"/>
          <w:i w:val="false"/>
          <w:color w:val="000000"/>
          <w:sz w:val="28"/>
        </w:rPr>
        <w:t>
      - тауларды және басқа биік кедергілерді бұлттармен жабылуы (ATIS пен VOLMET тарату үшін);</w:t>
      </w:r>
      <w:r>
        <w:br/>
      </w:r>
      <w:r>
        <w:rPr>
          <w:rFonts w:ascii="Times New Roman"/>
          <w:b w:val="false"/>
          <w:i w:val="false"/>
          <w:color w:val="000000"/>
          <w:sz w:val="28"/>
        </w:rPr>
        <w:t>
      мұздану;</w:t>
      </w:r>
      <w:r>
        <w:br/>
      </w:r>
      <w:r>
        <w:rPr>
          <w:rFonts w:ascii="Times New Roman"/>
          <w:b w:val="false"/>
          <w:i w:val="false"/>
          <w:color w:val="000000"/>
          <w:sz w:val="28"/>
        </w:rPr>
        <w:t>
      турбуленттік;</w:t>
      </w:r>
      <w:r>
        <w:br/>
      </w:r>
      <w:r>
        <w:rPr>
          <w:rFonts w:ascii="Times New Roman"/>
          <w:b w:val="false"/>
          <w:i w:val="false"/>
          <w:color w:val="000000"/>
          <w:sz w:val="28"/>
        </w:rPr>
        <w:t>
      QBB (бұлттардың төменгі шектерінің биіктігі 200 метр барысында);</w:t>
      </w:r>
      <w:r>
        <w:br/>
      </w:r>
      <w:r>
        <w:rPr>
          <w:rFonts w:ascii="Times New Roman"/>
          <w:b w:val="false"/>
          <w:i w:val="false"/>
          <w:color w:val="000000"/>
          <w:sz w:val="28"/>
        </w:rPr>
        <w:t>
      QFE қысымы.</w:t>
      </w:r>
      <w:r>
        <w:br/>
      </w:r>
      <w:r>
        <w:rPr>
          <w:rFonts w:ascii="Times New Roman"/>
          <w:b w:val="false"/>
          <w:i w:val="false"/>
          <w:color w:val="000000"/>
          <w:sz w:val="28"/>
        </w:rPr>
        <w:t>
</w:t>
      </w:r>
      <w:r>
        <w:rPr>
          <w:rFonts w:ascii="Times New Roman"/>
          <w:b w:val="false"/>
          <w:i w:val="false"/>
          <w:color w:val="000000"/>
          <w:sz w:val="28"/>
        </w:rPr>
        <w:t>
      65. Әуеайлақ метеорологиялық органына ҰҚЖ жағдайы және белгіленген ережелерге сәйкес код түрінде ілінісу коэффициенті туралы уақытымен және дұрыс ақпаратты әуеайлақ қызметі ұсынады (METAR мен SPECI мәліметтеріне енгізу және ATIS мәліметтерін дайындау үшін).</w:t>
      </w:r>
      <w:r>
        <w:br/>
      </w:r>
      <w:r>
        <w:rPr>
          <w:rFonts w:ascii="Times New Roman"/>
          <w:b w:val="false"/>
          <w:i w:val="false"/>
          <w:color w:val="000000"/>
          <w:sz w:val="28"/>
        </w:rPr>
        <w:t>
</w:t>
      </w:r>
      <w:r>
        <w:rPr>
          <w:rFonts w:ascii="Times New Roman"/>
          <w:b w:val="false"/>
          <w:i w:val="false"/>
          <w:color w:val="000000"/>
          <w:sz w:val="28"/>
        </w:rPr>
        <w:t>
      66. Азаматтық авиация мамандары бақылауды жүргізетін әуеайлақтарда және қону алаңдарында, сондай ақ метеорологиялық мәліметтер METAR код нысанында жасалады және таратылады немесе METAR кодында көзделген элементтерді енгізу тәртібін сақтаумен қабылданған қысқартуларды ескере отырып жасалады және таратылады.</w:t>
      </w:r>
      <w:r>
        <w:br/>
      </w:r>
      <w:r>
        <w:rPr>
          <w:rFonts w:ascii="Times New Roman"/>
          <w:b w:val="false"/>
          <w:i w:val="false"/>
          <w:color w:val="000000"/>
          <w:sz w:val="28"/>
        </w:rPr>
        <w:t>
</w:t>
      </w:r>
      <w:r>
        <w:rPr>
          <w:rFonts w:ascii="Times New Roman"/>
          <w:b w:val="false"/>
          <w:i w:val="false"/>
          <w:color w:val="000000"/>
          <w:sz w:val="28"/>
        </w:rPr>
        <w:t>
      67. CAVOK термині бақылаулар барысында пайдаланылады және келесі жағдайларда орын алады;</w:t>
      </w:r>
      <w:r>
        <w:br/>
      </w:r>
      <w:r>
        <w:rPr>
          <w:rFonts w:ascii="Times New Roman"/>
          <w:b w:val="false"/>
          <w:i w:val="false"/>
          <w:color w:val="000000"/>
          <w:sz w:val="28"/>
        </w:rPr>
        <w:t>
</w:t>
      </w:r>
      <w:r>
        <w:rPr>
          <w:rFonts w:ascii="Times New Roman"/>
          <w:b w:val="false"/>
          <w:i w:val="false"/>
          <w:color w:val="000000"/>
          <w:sz w:val="28"/>
        </w:rPr>
        <w:t>
      1) көріну 10 километр және одан астам;</w:t>
      </w:r>
      <w:r>
        <w:br/>
      </w:r>
      <w:r>
        <w:rPr>
          <w:rFonts w:ascii="Times New Roman"/>
          <w:b w:val="false"/>
          <w:i w:val="false"/>
          <w:color w:val="000000"/>
          <w:sz w:val="28"/>
        </w:rPr>
        <w:t>
</w:t>
      </w:r>
      <w:r>
        <w:rPr>
          <w:rFonts w:ascii="Times New Roman"/>
          <w:b w:val="false"/>
          <w:i w:val="false"/>
          <w:color w:val="000000"/>
          <w:sz w:val="28"/>
        </w:rPr>
        <w:t>
      2) ұшулар үшін маңызды бұлттылық;</w:t>
      </w:r>
      <w:r>
        <w:br/>
      </w:r>
      <w:r>
        <w:rPr>
          <w:rFonts w:ascii="Times New Roman"/>
          <w:b w:val="false"/>
          <w:i w:val="false"/>
          <w:color w:val="000000"/>
          <w:sz w:val="28"/>
        </w:rPr>
        <w:t>
</w:t>
      </w:r>
      <w:r>
        <w:rPr>
          <w:rFonts w:ascii="Times New Roman"/>
          <w:b w:val="false"/>
          <w:i w:val="false"/>
          <w:color w:val="000000"/>
          <w:sz w:val="28"/>
        </w:rPr>
        <w:t>
      3) осы ереженің 61-тармағының </w:t>
      </w:r>
      <w:r>
        <w:rPr>
          <w:rFonts w:ascii="Times New Roman"/>
          <w:b w:val="false"/>
          <w:i w:val="false"/>
          <w:color w:val="000000"/>
          <w:sz w:val="28"/>
        </w:rPr>
        <w:t>7)</w:t>
      </w:r>
      <w:r>
        <w:rPr>
          <w:rFonts w:ascii="Times New Roman"/>
          <w:b w:val="false"/>
          <w:i w:val="false"/>
          <w:color w:val="000000"/>
          <w:sz w:val="28"/>
        </w:rPr>
        <w:t xml:space="preserve"> мен </w:t>
      </w:r>
      <w:r>
        <w:rPr>
          <w:rFonts w:ascii="Times New Roman"/>
          <w:b w:val="false"/>
          <w:i w:val="false"/>
          <w:color w:val="000000"/>
          <w:sz w:val="28"/>
        </w:rPr>
        <w:t>8) тармақшасында</w:t>
      </w:r>
      <w:r>
        <w:rPr>
          <w:rFonts w:ascii="Times New Roman"/>
          <w:b w:val="false"/>
          <w:i w:val="false"/>
          <w:color w:val="000000"/>
          <w:sz w:val="28"/>
        </w:rPr>
        <w:t xml:space="preserve"> көрсетілген авиация үшін маңызды ауа райының құбылыстарының болмауы;</w:t>
      </w:r>
      <w:r>
        <w:br/>
      </w:r>
      <w:r>
        <w:rPr>
          <w:rFonts w:ascii="Times New Roman"/>
          <w:b w:val="false"/>
          <w:i w:val="false"/>
          <w:color w:val="000000"/>
          <w:sz w:val="28"/>
        </w:rPr>
        <w:t>
      Аталған жағдайларда ҰҚЖ көріну және көріну қашықтығы, ағымдағы ауа райы, бұлттардың саны, бұлттардың түрі және бұлттардың төменгі шектерінің биіктігі туралы ақпарат барлық метеорологиялық мәліметтерде CAVOK терминмен ауыстырылады.</w:t>
      </w:r>
      <w:r>
        <w:br/>
      </w:r>
      <w:r>
        <w:rPr>
          <w:rFonts w:ascii="Times New Roman"/>
          <w:b w:val="false"/>
          <w:i w:val="false"/>
          <w:color w:val="000000"/>
          <w:sz w:val="28"/>
        </w:rPr>
        <w:t>
</w:t>
      </w:r>
      <w:r>
        <w:rPr>
          <w:rFonts w:ascii="Times New Roman"/>
          <w:b w:val="false"/>
          <w:i w:val="false"/>
          <w:color w:val="000000"/>
          <w:sz w:val="28"/>
        </w:rPr>
        <w:t>
      68. Таулы мекендерде ауа райы туралы мәліметтерді тарату үшін CAVOK термині пайдаланбайды.</w:t>
      </w:r>
      <w:r>
        <w:br/>
      </w:r>
      <w:r>
        <w:rPr>
          <w:rFonts w:ascii="Times New Roman"/>
          <w:b w:val="false"/>
          <w:i w:val="false"/>
          <w:color w:val="000000"/>
          <w:sz w:val="28"/>
        </w:rPr>
        <w:t>
</w:t>
      </w:r>
      <w:r>
        <w:rPr>
          <w:rFonts w:ascii="Times New Roman"/>
          <w:b w:val="false"/>
          <w:i w:val="false"/>
          <w:color w:val="000000"/>
          <w:sz w:val="28"/>
        </w:rPr>
        <w:t>
      69. Авиациялық қызметкерлер үшін қысқартулармен ашық мәтінді тарату үшін мәліметтер келесілер арқылы мағынаны нақты жеткізуді қамтамасыз етеді:</w:t>
      </w:r>
      <w:r>
        <w:br/>
      </w:r>
      <w:r>
        <w:rPr>
          <w:rFonts w:ascii="Times New Roman"/>
          <w:b w:val="false"/>
          <w:i w:val="false"/>
          <w:color w:val="000000"/>
          <w:sz w:val="28"/>
        </w:rPr>
        <w:t>
</w:t>
      </w:r>
      <w:r>
        <w:rPr>
          <w:rFonts w:ascii="Times New Roman"/>
          <w:b w:val="false"/>
          <w:i w:val="false"/>
          <w:color w:val="000000"/>
          <w:sz w:val="28"/>
        </w:rPr>
        <w:t>
      1) қабылданған қасқартулар;</w:t>
      </w:r>
      <w:r>
        <w:br/>
      </w:r>
      <w:r>
        <w:rPr>
          <w:rFonts w:ascii="Times New Roman"/>
          <w:b w:val="false"/>
          <w:i w:val="false"/>
          <w:color w:val="000000"/>
          <w:sz w:val="28"/>
        </w:rPr>
        <w:t>
</w:t>
      </w:r>
      <w:r>
        <w:rPr>
          <w:rFonts w:ascii="Times New Roman"/>
          <w:b w:val="false"/>
          <w:i w:val="false"/>
          <w:color w:val="000000"/>
          <w:sz w:val="28"/>
        </w:rPr>
        <w:t>
      2) түсініктемені талап етпейтін сандық өлшемдер.</w:t>
      </w:r>
      <w:r>
        <w:br/>
      </w:r>
      <w:r>
        <w:rPr>
          <w:rFonts w:ascii="Times New Roman"/>
          <w:b w:val="false"/>
          <w:i w:val="false"/>
          <w:color w:val="000000"/>
          <w:sz w:val="28"/>
        </w:rPr>
        <w:t>
</w:t>
      </w:r>
      <w:r>
        <w:rPr>
          <w:rFonts w:ascii="Times New Roman"/>
          <w:b w:val="false"/>
          <w:i w:val="false"/>
          <w:color w:val="000000"/>
          <w:sz w:val="28"/>
        </w:rPr>
        <w:t>
      70. Әуеайлақтың шегінен тыс таратылмайтын мәліметтер әсіресе қонуға бет алу және ұшу аумақтарында (турбуленттік, мұздану, желдің ауытқуы, ЖРЖ деректерлері – 100 километр радиусында найзағай орындарының болуы, соның ішінде әуе кемелерінің борттарынан бақылаулардың деректерлері) ерекше метео жағдайлары туралы қосымша ақпараттың енгізілуін көздеуге тиіс.</w:t>
      </w:r>
      <w:r>
        <w:br/>
      </w:r>
      <w:r>
        <w:rPr>
          <w:rFonts w:ascii="Times New Roman"/>
          <w:b w:val="false"/>
          <w:i w:val="false"/>
          <w:color w:val="000000"/>
          <w:sz w:val="28"/>
        </w:rPr>
        <w:t>
      Турбуленттік, мұздану, сондай ақ желдің ауытқуы жерден дұрыс бақыланбайтынын ескере отырып, олардың бары туралы деректерлерді биіктікті алу немесе қонуға бет алу кезінде әуе кемелерінің борттарының бақылауларынан алу қажет.</w:t>
      </w:r>
    </w:p>
    <w:bookmarkEnd w:id="19"/>
    <w:bookmarkStart w:name="z289" w:id="20"/>
    <w:p>
      <w:pPr>
        <w:spacing w:after="0"/>
        <w:ind w:left="0"/>
        <w:jc w:val="left"/>
      </w:pPr>
      <w:r>
        <w:rPr>
          <w:rFonts w:ascii="Times New Roman"/>
          <w:b/>
          <w:i w:val="false"/>
          <w:color w:val="000000"/>
        </w:rPr>
        <w:t xml:space="preserve"> 
§ 4. Метеорологиялық мәліметтерді тарату</w:t>
      </w:r>
    </w:p>
    <w:bookmarkEnd w:id="20"/>
    <w:bookmarkStart w:name="z290" w:id="21"/>
    <w:p>
      <w:pPr>
        <w:spacing w:after="0"/>
        <w:ind w:left="0"/>
        <w:jc w:val="both"/>
      </w:pPr>
      <w:r>
        <w:rPr>
          <w:rFonts w:ascii="Times New Roman"/>
          <w:b w:val="false"/>
          <w:i w:val="false"/>
          <w:color w:val="000000"/>
          <w:sz w:val="28"/>
        </w:rPr>
        <w:t>      71. METAR және SPECI мәліметтері ОРМЕТ деректерлердің халықаралық банкттеріне және авиациялық белгіленген қызметтің шеңберінде деректерлерді таратудың серіктік жүйелерін AFS пайдалану үшін өңірлік аэронавигациялық келісіммен тағайындалған орталықтарға таратылады.</w:t>
      </w:r>
      <w:r>
        <w:br/>
      </w:r>
      <w:r>
        <w:rPr>
          <w:rFonts w:ascii="Times New Roman"/>
          <w:b w:val="false"/>
          <w:i w:val="false"/>
          <w:color w:val="000000"/>
          <w:sz w:val="28"/>
        </w:rPr>
        <w:t>
      72. Жергілікті тұрақты мәліметтер әуе қозғалысына қызмет көрсетудің жергілікті органдарына таратылады және пайдаланушылар мен басқа әуеайлақ тұтынушыларға ұсынылады.</w:t>
      </w:r>
      <w:r>
        <w:br/>
      </w:r>
      <w:r>
        <w:rPr>
          <w:rFonts w:ascii="Times New Roman"/>
          <w:b w:val="false"/>
          <w:i w:val="false"/>
          <w:color w:val="000000"/>
          <w:sz w:val="28"/>
        </w:rPr>
        <w:t>
</w:t>
      </w:r>
      <w:r>
        <w:rPr>
          <w:rFonts w:ascii="Times New Roman"/>
          <w:b w:val="false"/>
          <w:i w:val="false"/>
          <w:color w:val="000000"/>
          <w:sz w:val="28"/>
        </w:rPr>
        <w:t>
      73. METAR және SPECI мәліметтері ОРМЕТ деректердің халықаралық банкттеріне және ақпаратты жинау орталықтарына, сондай-ақ уәкілетті метеорологиялық органның тапсырысына сәйкес басқа әуеайлақтарға таратылады.</w:t>
      </w:r>
      <w:r>
        <w:br/>
      </w:r>
      <w:r>
        <w:rPr>
          <w:rFonts w:ascii="Times New Roman"/>
          <w:b w:val="false"/>
          <w:i w:val="false"/>
          <w:color w:val="000000"/>
          <w:sz w:val="28"/>
        </w:rPr>
        <w:t>
</w:t>
      </w:r>
      <w:r>
        <w:rPr>
          <w:rFonts w:ascii="Times New Roman"/>
          <w:b w:val="false"/>
          <w:i w:val="false"/>
          <w:color w:val="000000"/>
          <w:sz w:val="28"/>
        </w:rPr>
        <w:t>
      74. Ауа райының жағдайларының нашарлағаны туралы SPECI мәліметтерін бақылаудан кейін тез арада тарату қажет. SPECI мәліметтері ауа райының жағдайлары жақсарған кезінде жақсару сақталатын жағдайында 10 минут ішінде тарату қажет.</w:t>
      </w:r>
      <w:r>
        <w:br/>
      </w:r>
      <w:r>
        <w:rPr>
          <w:rFonts w:ascii="Times New Roman"/>
          <w:b w:val="false"/>
          <w:i w:val="false"/>
          <w:color w:val="000000"/>
          <w:sz w:val="28"/>
        </w:rPr>
        <w:t>
      SPECI мәліметтерін жақсарту туралы тарату алдында 10-минуттік кезеңде болған ауа райының жағдайларын көрсету үшін түзетулерді енгізу қажет.</w:t>
      </w:r>
      <w:r>
        <w:br/>
      </w:r>
      <w:r>
        <w:rPr>
          <w:rFonts w:ascii="Times New Roman"/>
          <w:b w:val="false"/>
          <w:i w:val="false"/>
          <w:color w:val="000000"/>
          <w:sz w:val="28"/>
        </w:rPr>
        <w:t>
      Бір элементтің нашарлауы және басқа элементтің жақсаруы туралы SPECI мәліметін бақылаудан кейін сол сәтте тарату қажет.</w:t>
      </w:r>
      <w:r>
        <w:br/>
      </w:r>
      <w:r>
        <w:rPr>
          <w:rFonts w:ascii="Times New Roman"/>
          <w:b w:val="false"/>
          <w:i w:val="false"/>
          <w:color w:val="000000"/>
          <w:sz w:val="28"/>
        </w:rPr>
        <w:t>
</w:t>
      </w:r>
      <w:r>
        <w:rPr>
          <w:rFonts w:ascii="Times New Roman"/>
          <w:b w:val="false"/>
          <w:i w:val="false"/>
          <w:color w:val="000000"/>
          <w:sz w:val="28"/>
        </w:rPr>
        <w:t>
      75. Жергілікті арнайы мәліметтер ӘҚҰ тиісті органымен келісу бойынша келесіге қатысты шығарылмайды:</w:t>
      </w:r>
      <w:r>
        <w:br/>
      </w:r>
      <w:r>
        <w:rPr>
          <w:rFonts w:ascii="Times New Roman"/>
          <w:b w:val="false"/>
          <w:i w:val="false"/>
          <w:color w:val="000000"/>
          <w:sz w:val="28"/>
        </w:rPr>
        <w:t>
</w:t>
      </w:r>
      <w:r>
        <w:rPr>
          <w:rFonts w:ascii="Times New Roman"/>
          <w:b w:val="false"/>
          <w:i w:val="false"/>
          <w:color w:val="000000"/>
          <w:sz w:val="28"/>
        </w:rPr>
        <w:t>
      1) әуе қозғалысына қызмет көрсетудің жергілікті орган метеорологиялық станцияда орнатылғанға тең дисплей бар, осы дисплей (индикатор) жергілікті тұрақты және арнайы мәліметтерге енгізілетін ақпаратты жаңарту үшін бағытталған, тіркейтін кез келген элемент;</w:t>
      </w:r>
      <w:r>
        <w:br/>
      </w:r>
      <w:r>
        <w:rPr>
          <w:rFonts w:ascii="Times New Roman"/>
          <w:b w:val="false"/>
          <w:i w:val="false"/>
          <w:color w:val="000000"/>
          <w:sz w:val="28"/>
        </w:rPr>
        <w:t>
</w:t>
      </w:r>
      <w:r>
        <w:rPr>
          <w:rFonts w:ascii="Times New Roman"/>
          <w:b w:val="false"/>
          <w:i w:val="false"/>
          <w:color w:val="000000"/>
          <w:sz w:val="28"/>
        </w:rPr>
        <w:t>
      2) әуеайлақтағы бақылаушы қолданыстағы шкала бойынша бір немесе бірнеше бөлімдердің шегінде барлық өзгерістерді әуе қозғалысына қызмет көрсетудің жергілікті органға хабарлайтын ҰҚЖ көріну қашықтығы.</w:t>
      </w:r>
      <w:r>
        <w:br/>
      </w:r>
      <w:r>
        <w:rPr>
          <w:rFonts w:ascii="Times New Roman"/>
          <w:b w:val="false"/>
          <w:i w:val="false"/>
          <w:color w:val="000000"/>
          <w:sz w:val="28"/>
        </w:rPr>
        <w:t>
      Жергілікті арнайы мәліметтер пайдаланушылардың және басқа әуеайлақ тұтынушылардың қарауына ұсынылады.</w:t>
      </w:r>
      <w:r>
        <w:br/>
      </w:r>
      <w:r>
        <w:rPr>
          <w:rFonts w:ascii="Times New Roman"/>
          <w:b w:val="false"/>
          <w:i w:val="false"/>
          <w:color w:val="000000"/>
          <w:sz w:val="28"/>
        </w:rPr>
        <w:t>
</w:t>
      </w:r>
      <w:r>
        <w:rPr>
          <w:rFonts w:ascii="Times New Roman"/>
          <w:b w:val="false"/>
          <w:i w:val="false"/>
          <w:color w:val="000000"/>
          <w:sz w:val="28"/>
        </w:rPr>
        <w:t>
      76. Тұрақты және арнайы мәліметтер әуе кемелері ұшу және қону кезіндегі ресми деректерлер болып табылады және бұл мәліметтерді әуе қозғалысын басқару органдары тікелей және\немесе ақпаратты дереу тарату қызметінің желісі арқылы әуе кемелерінің борттарына береді (ATIS, VOLMEТ).</w:t>
      </w:r>
    </w:p>
    <w:bookmarkEnd w:id="21"/>
    <w:bookmarkStart w:name="z297" w:id="22"/>
    <w:p>
      <w:pPr>
        <w:spacing w:after="0"/>
        <w:ind w:left="0"/>
        <w:jc w:val="left"/>
      </w:pPr>
      <w:r>
        <w:rPr>
          <w:rFonts w:ascii="Times New Roman"/>
          <w:b/>
          <w:i w:val="false"/>
          <w:color w:val="000000"/>
        </w:rPr>
        <w:t xml:space="preserve"> 
§ 5. Жердегі және биіктіктердегі жел</w:t>
      </w:r>
    </w:p>
    <w:bookmarkEnd w:id="22"/>
    <w:bookmarkStart w:name="z298" w:id="23"/>
    <w:p>
      <w:pPr>
        <w:spacing w:after="0"/>
        <w:ind w:left="0"/>
        <w:jc w:val="both"/>
      </w:pPr>
      <w:r>
        <w:rPr>
          <w:rFonts w:ascii="Times New Roman"/>
          <w:b w:val="false"/>
          <w:i w:val="false"/>
          <w:color w:val="000000"/>
          <w:sz w:val="28"/>
        </w:rPr>
        <w:t>
      77. Жердегі желдің орташа жылдамдығы және орташа бағыты, сондай-ақ жел бағыттарының және жылдамдығының маңызды өзгерістері өлшенеді, деректер нақты градустар мен секундына метрде хабарландырылады.</w:t>
      </w:r>
      <w:r>
        <w:br/>
      </w:r>
      <w:r>
        <w:rPr>
          <w:rFonts w:ascii="Times New Roman"/>
          <w:b w:val="false"/>
          <w:i w:val="false"/>
          <w:color w:val="000000"/>
          <w:sz w:val="28"/>
        </w:rPr>
        <w:t>
</w:t>
      </w:r>
      <w:r>
        <w:rPr>
          <w:rFonts w:ascii="Times New Roman"/>
          <w:b w:val="false"/>
          <w:i w:val="false"/>
          <w:color w:val="000000"/>
          <w:sz w:val="28"/>
        </w:rPr>
        <w:t>
      78. Магниттік қисаюы 5 градусты немесе одан астамды құрайтын әуеайлақта желдің бағытының есептеріне түзету енгізіледі. Магниттік қисаюдың оң кезінде оның мағынасы бағыттың есебінен шығарылады, ал теріс қисайғанда – қосылады. Алынған мағына он градусқа дейін дөңгелектенумен үш цифрмен көрсетіледі.</w:t>
      </w:r>
      <w:r>
        <w:br/>
      </w:r>
      <w:r>
        <w:rPr>
          <w:rFonts w:ascii="Times New Roman"/>
          <w:b w:val="false"/>
          <w:i w:val="false"/>
          <w:color w:val="000000"/>
          <w:sz w:val="28"/>
        </w:rPr>
        <w:t>
</w:t>
      </w:r>
      <w:r>
        <w:rPr>
          <w:rFonts w:ascii="Times New Roman"/>
          <w:b w:val="false"/>
          <w:i w:val="false"/>
          <w:color w:val="000000"/>
          <w:sz w:val="28"/>
        </w:rPr>
        <w:t>
      79. Әуеайлақтың шегінен тыс таратылатын мәліметтерде жел бағыты магниттік қисаюына түзетулерсіз жіберіледі.</w:t>
      </w:r>
      <w:r>
        <w:br/>
      </w:r>
      <w:r>
        <w:rPr>
          <w:rFonts w:ascii="Times New Roman"/>
          <w:b w:val="false"/>
          <w:i w:val="false"/>
          <w:color w:val="000000"/>
          <w:sz w:val="28"/>
        </w:rPr>
        <w:t>
</w:t>
      </w:r>
      <w:r>
        <w:rPr>
          <w:rFonts w:ascii="Times New Roman"/>
          <w:b w:val="false"/>
          <w:i w:val="false"/>
          <w:color w:val="000000"/>
          <w:sz w:val="28"/>
        </w:rPr>
        <w:t>
      80. Бақылауларды ҰҚЖ 10 метр (30 фут) биіктікте жасау қажет.</w:t>
      </w:r>
      <w:r>
        <w:br/>
      </w:r>
      <w:r>
        <w:rPr>
          <w:rFonts w:ascii="Times New Roman"/>
          <w:b w:val="false"/>
          <w:i w:val="false"/>
          <w:color w:val="000000"/>
          <w:sz w:val="28"/>
        </w:rPr>
        <w:t>
</w:t>
      </w:r>
      <w:r>
        <w:rPr>
          <w:rFonts w:ascii="Times New Roman"/>
          <w:b w:val="false"/>
          <w:i w:val="false"/>
          <w:color w:val="000000"/>
          <w:sz w:val="28"/>
        </w:rPr>
        <w:t>
      81. Жергілікті тұрақты және арнайы мәліметтерді ұшып шығатын әуе кемелері үшін пайдаланатын жағдайда осы мәліметтерді жасау үшін жерге жақын желді бақылаулар ҰҚЖ бойы жағдай үшін репрезентативті, ал ұшып келетін әуе кемелері үшін – қонудың барлық аймағы үшін болуы тиіс.</w:t>
      </w:r>
      <w:r>
        <w:br/>
      </w:r>
      <w:r>
        <w:rPr>
          <w:rFonts w:ascii="Times New Roman"/>
          <w:b w:val="false"/>
          <w:i w:val="false"/>
          <w:color w:val="000000"/>
          <w:sz w:val="28"/>
        </w:rPr>
        <w:t>
</w:t>
      </w:r>
      <w:r>
        <w:rPr>
          <w:rFonts w:ascii="Times New Roman"/>
          <w:b w:val="false"/>
          <w:i w:val="false"/>
          <w:color w:val="000000"/>
          <w:sz w:val="28"/>
        </w:rPr>
        <w:t>
      82. Жердегі желді бақылаулардың репрезентативтігінді ҰҚЖ бойы жағдайлар туралы дұрыс деректерді алу үшін тиісті түрде орнатылған көрсеткіштерді пайдалану арқылы қамтамасыз етілуі тиіс.</w:t>
      </w:r>
      <w:r>
        <w:br/>
      </w:r>
      <w:r>
        <w:rPr>
          <w:rFonts w:ascii="Times New Roman"/>
          <w:b w:val="false"/>
          <w:i w:val="false"/>
          <w:color w:val="000000"/>
          <w:sz w:val="28"/>
        </w:rPr>
        <w:t>
</w:t>
      </w:r>
      <w:r>
        <w:rPr>
          <w:rFonts w:ascii="Times New Roman"/>
          <w:b w:val="false"/>
          <w:i w:val="false"/>
          <w:color w:val="000000"/>
          <w:sz w:val="28"/>
        </w:rPr>
        <w:t>
      83. METAR және SPECI мәліметтері үшін жердегі желді бақылау барлық ҰҚЖ, сондай ақ бірнеше ҰҚЖ кешені үшін репрезентативті болуы тиіс.</w:t>
      </w:r>
      <w:r>
        <w:br/>
      </w:r>
      <w:r>
        <w:rPr>
          <w:rFonts w:ascii="Times New Roman"/>
          <w:b w:val="false"/>
          <w:i w:val="false"/>
          <w:color w:val="000000"/>
          <w:sz w:val="28"/>
        </w:rPr>
        <w:t>
</w:t>
      </w:r>
      <w:r>
        <w:rPr>
          <w:rFonts w:ascii="Times New Roman"/>
          <w:b w:val="false"/>
          <w:i w:val="false"/>
          <w:color w:val="000000"/>
          <w:sz w:val="28"/>
        </w:rPr>
        <w:t>
      84. ҰҚЖ әр түрлі учаскелерінде жердегі желде маңызды айырмашылықтарға келтіретін ауа райының топографиялық немесе басымды жағдайлары бар әуеайлақтарда қосымша көрсеткіштерді орнату қажет.</w:t>
      </w:r>
      <w:r>
        <w:br/>
      </w:r>
      <w:r>
        <w:rPr>
          <w:rFonts w:ascii="Times New Roman"/>
          <w:b w:val="false"/>
          <w:i w:val="false"/>
          <w:color w:val="000000"/>
          <w:sz w:val="28"/>
        </w:rPr>
        <w:t>
</w:t>
      </w:r>
      <w:r>
        <w:rPr>
          <w:rFonts w:ascii="Times New Roman"/>
          <w:b w:val="false"/>
          <w:i w:val="false"/>
          <w:color w:val="000000"/>
          <w:sz w:val="28"/>
        </w:rPr>
        <w:t>
      85. Тиісті жабдықтар болған жағдайда тұрақты және арнайы мәліметтерге желдің жылдамдығы жылдамырақ нүктеден алынған жел туралы деректер енгізіледі. Қону үшін мәліметтерге қону, ұшуға бет алу мәліметтерге – жерден жылыну аймағына жақын орналасқан көрсеткіштерден алынған деректер енгізіледі.</w:t>
      </w:r>
      <w:r>
        <w:br/>
      </w:r>
      <w:r>
        <w:rPr>
          <w:rFonts w:ascii="Times New Roman"/>
          <w:b w:val="false"/>
          <w:i w:val="false"/>
          <w:color w:val="000000"/>
          <w:sz w:val="28"/>
        </w:rPr>
        <w:t>
</w:t>
      </w:r>
      <w:r>
        <w:rPr>
          <w:rFonts w:ascii="Times New Roman"/>
          <w:b w:val="false"/>
          <w:i w:val="false"/>
          <w:color w:val="000000"/>
          <w:sz w:val="28"/>
        </w:rPr>
        <w:t>
      86. Қосымша көрсеткіштерді орнату талап етілетін жағдайда индикаторлар әр көрсеткіш бақылайтын ҰҚЖ және ҰҚЖ учаскесінің көрсетумен нақты белгілену тиіс.</w:t>
      </w:r>
      <w:r>
        <w:br/>
      </w:r>
      <w:r>
        <w:rPr>
          <w:rFonts w:ascii="Times New Roman"/>
          <w:b w:val="false"/>
          <w:i w:val="false"/>
          <w:color w:val="000000"/>
          <w:sz w:val="28"/>
        </w:rPr>
        <w:t>
</w:t>
      </w:r>
      <w:r>
        <w:rPr>
          <w:rFonts w:ascii="Times New Roman"/>
          <w:b w:val="false"/>
          <w:i w:val="false"/>
          <w:color w:val="000000"/>
          <w:sz w:val="28"/>
        </w:rPr>
        <w:t>
      87. Кешенді автоматтандырылған жүйенің болған жағдайда осы жүйе арқылы әр көрсеткіш үшін желдің орташа маңыздарын және маңызды өзгерістерін белгілеу және көрсету қажет.</w:t>
      </w:r>
      <w:r>
        <w:br/>
      </w:r>
      <w:r>
        <w:rPr>
          <w:rFonts w:ascii="Times New Roman"/>
          <w:b w:val="false"/>
          <w:i w:val="false"/>
          <w:color w:val="000000"/>
          <w:sz w:val="28"/>
        </w:rPr>
        <w:t>
</w:t>
      </w:r>
      <w:r>
        <w:rPr>
          <w:rFonts w:ascii="Times New Roman"/>
          <w:b w:val="false"/>
          <w:i w:val="false"/>
          <w:color w:val="000000"/>
          <w:sz w:val="28"/>
        </w:rPr>
        <w:t>
      88. Желді бақылауды орталандыру кезеңі мынаны құрайды:</w:t>
      </w:r>
      <w:r>
        <w:br/>
      </w:r>
      <w:r>
        <w:rPr>
          <w:rFonts w:ascii="Times New Roman"/>
          <w:b w:val="false"/>
          <w:i w:val="false"/>
          <w:color w:val="000000"/>
          <w:sz w:val="28"/>
        </w:rPr>
        <w:t>
</w:t>
      </w:r>
      <w:r>
        <w:rPr>
          <w:rFonts w:ascii="Times New Roman"/>
          <w:b w:val="false"/>
          <w:i w:val="false"/>
          <w:color w:val="000000"/>
          <w:sz w:val="28"/>
        </w:rPr>
        <w:t>
      1) жергілікті тұрақты және арнайы мәліметтер, сондай-ақ әуе қозғалысына қызмет көрсету органдарының орналасқан жел дисплейлері (индикаторлары) үшін 2 минут;</w:t>
      </w:r>
      <w:r>
        <w:br/>
      </w:r>
      <w:r>
        <w:rPr>
          <w:rFonts w:ascii="Times New Roman"/>
          <w:b w:val="false"/>
          <w:i w:val="false"/>
          <w:color w:val="000000"/>
          <w:sz w:val="28"/>
        </w:rPr>
        <w:t>
</w:t>
      </w:r>
      <w:r>
        <w:rPr>
          <w:rFonts w:ascii="Times New Roman"/>
          <w:b w:val="false"/>
          <w:i w:val="false"/>
          <w:color w:val="000000"/>
          <w:sz w:val="28"/>
        </w:rPr>
        <w:t>
      2) 10 минут METAR мен SPECI мәліметтері үшін, бірақ егер осы 10-минуттық кезеңде желдің бағыты және/немесе жылдамдығы бойынша байқалған тұрақсыздық болған жағдайда орташа маңыздарды белгілеу барысында тұрақсыздық кезінен кейін алынған деректерді ғана пайдалану қажет және осы жағдайда уақыт интервалын қысқарту қажет.</w:t>
      </w:r>
      <w:r>
        <w:br/>
      </w:r>
      <w:r>
        <w:rPr>
          <w:rFonts w:ascii="Times New Roman"/>
          <w:b w:val="false"/>
          <w:i w:val="false"/>
          <w:color w:val="000000"/>
          <w:sz w:val="28"/>
        </w:rPr>
        <w:t>
</w:t>
      </w:r>
      <w:r>
        <w:rPr>
          <w:rFonts w:ascii="Times New Roman"/>
          <w:b w:val="false"/>
          <w:i w:val="false"/>
          <w:color w:val="000000"/>
          <w:sz w:val="28"/>
        </w:rPr>
        <w:t>
      89. Байқалған тұрақсыздық 2 минуттың ішінде желдің жылдамдығы 5 м/с желдің бағыты 30 шұғыл және тұрақты өзгерілсе немесе жел жылдамдығының өзгерілуі 5 м/с немесе одан астам жағдайда байқалған тұрақсыздық орын алады.</w:t>
      </w:r>
      <w:r>
        <w:br/>
      </w:r>
      <w:r>
        <w:rPr>
          <w:rFonts w:ascii="Times New Roman"/>
          <w:b w:val="false"/>
          <w:i w:val="false"/>
          <w:color w:val="000000"/>
          <w:sz w:val="28"/>
        </w:rPr>
        <w:t>
</w:t>
      </w:r>
      <w:r>
        <w:rPr>
          <w:rFonts w:ascii="Times New Roman"/>
          <w:b w:val="false"/>
          <w:i w:val="false"/>
          <w:color w:val="000000"/>
          <w:sz w:val="28"/>
        </w:rPr>
        <w:t>
      90. 10-минуттік орталандыруды қамтамасыз етпейтін желдің аспаптық өзгеруі барысында әуеайлақ шегінен тыс таратылатын мәліметтер үшін 2 минуттық орталандыру кезеңі пайдаланылады.</w:t>
      </w:r>
      <w:r>
        <w:br/>
      </w:r>
      <w:r>
        <w:rPr>
          <w:rFonts w:ascii="Times New Roman"/>
          <w:b w:val="false"/>
          <w:i w:val="false"/>
          <w:color w:val="000000"/>
          <w:sz w:val="28"/>
        </w:rPr>
        <w:t>
</w:t>
      </w:r>
      <w:r>
        <w:rPr>
          <w:rFonts w:ascii="Times New Roman"/>
          <w:b w:val="false"/>
          <w:i w:val="false"/>
          <w:color w:val="000000"/>
          <w:sz w:val="28"/>
        </w:rPr>
        <w:t>
      91. Жергілікті тұрақты және арнайы, сондай-ақ METAR мен SPECI мәліметтерінде желдің бағыты және жылдамдығы туралы мәлімет 10 нақты градусқа және тиісінше 1 м/с тең көлемде хабарландырылады. Мәліметтер үшін пайдаланылатын деректер шкаласына енгізілмейтін кез келген бақыланудағы мағына осы шкаланың жақын бөлігіне дейін дөңгеленеді.</w:t>
      </w:r>
      <w:r>
        <w:br/>
      </w:r>
      <w:r>
        <w:rPr>
          <w:rFonts w:ascii="Times New Roman"/>
          <w:b w:val="false"/>
          <w:i w:val="false"/>
          <w:color w:val="000000"/>
          <w:sz w:val="28"/>
        </w:rPr>
        <w:t>
</w:t>
      </w:r>
      <w:r>
        <w:rPr>
          <w:rFonts w:ascii="Times New Roman"/>
          <w:b w:val="false"/>
          <w:i w:val="false"/>
          <w:color w:val="000000"/>
          <w:sz w:val="28"/>
        </w:rPr>
        <w:t>
      92. Жергілікті және арнайы мәліметтерді, METAR және SPECI мәліметтерінде:</w:t>
      </w:r>
      <w:r>
        <w:br/>
      </w:r>
      <w:r>
        <w:rPr>
          <w:rFonts w:ascii="Times New Roman"/>
          <w:b w:val="false"/>
          <w:i w:val="false"/>
          <w:color w:val="000000"/>
          <w:sz w:val="28"/>
        </w:rPr>
        <w:t>
</w:t>
      </w:r>
      <w:r>
        <w:rPr>
          <w:rFonts w:ascii="Times New Roman"/>
          <w:b w:val="false"/>
          <w:i w:val="false"/>
          <w:color w:val="000000"/>
          <w:sz w:val="28"/>
        </w:rPr>
        <w:t>
      1) желдің бағытын анықтау барысында пайдаланылатын өлшеу бірлігі көрсетіледі.</w:t>
      </w:r>
      <w:r>
        <w:br/>
      </w:r>
      <w:r>
        <w:rPr>
          <w:rFonts w:ascii="Times New Roman"/>
          <w:b w:val="false"/>
          <w:i w:val="false"/>
          <w:color w:val="000000"/>
          <w:sz w:val="28"/>
        </w:rPr>
        <w:t>
</w:t>
      </w:r>
      <w:r>
        <w:rPr>
          <w:rFonts w:ascii="Times New Roman"/>
          <w:b w:val="false"/>
          <w:i w:val="false"/>
          <w:color w:val="000000"/>
          <w:sz w:val="28"/>
        </w:rPr>
        <w:t>
      2) соңғы 10 минут жел бағытының орташадан ауытқуы келесі түрде көрсетіледі (егер жалпы өзгеріс 60 градус немесе одан астамды құрайды):</w:t>
      </w:r>
      <w:r>
        <w:br/>
      </w:r>
      <w:r>
        <w:rPr>
          <w:rFonts w:ascii="Times New Roman"/>
          <w:b w:val="false"/>
          <w:i w:val="false"/>
          <w:color w:val="000000"/>
          <w:sz w:val="28"/>
        </w:rPr>
        <w:t>
      өзгерістердің толық диапозоны 60 градус немесе одан жоғары, бірақ 180</w:t>
      </w:r>
      <w:r>
        <w:rPr>
          <w:rFonts w:ascii="Times New Roman"/>
          <w:b w:val="false"/>
          <w:i w:val="false"/>
          <w:color w:val="000000"/>
          <w:vertAlign w:val="superscript"/>
        </w:rPr>
        <w:t>0</w:t>
      </w:r>
      <w:r>
        <w:rPr>
          <w:rFonts w:ascii="Times New Roman"/>
          <w:b w:val="false"/>
          <w:i w:val="false"/>
          <w:color w:val="000000"/>
          <w:sz w:val="28"/>
        </w:rPr>
        <w:t xml:space="preserve"> кем, желдің жылдамдығы 2 м/с немесе одан астам құрайды, бағыттың осындай өзгерістер жерге жақын жел бағытының өзгерілуі бақыланған шегінде екі экстремальды көлемінде көрсетіледі;</w:t>
      </w:r>
      <w:r>
        <w:br/>
      </w:r>
      <w:r>
        <w:rPr>
          <w:rFonts w:ascii="Times New Roman"/>
          <w:b w:val="false"/>
          <w:i w:val="false"/>
          <w:color w:val="000000"/>
          <w:sz w:val="28"/>
        </w:rPr>
        <w:t>
      өзгерістердің толық диапозоны 60 градус немесе одан жоғары, бірақ 180 градус кем, желдің жылдамдығы 2 м/с немесе одан астам құрайды, желдің орташа бағытын көрсетусіз желдің бағыты ауыстырмалы тәрізді хабарландырылады;</w:t>
      </w:r>
      <w:r>
        <w:br/>
      </w:r>
      <w:r>
        <w:rPr>
          <w:rFonts w:ascii="Times New Roman"/>
          <w:b w:val="false"/>
          <w:i w:val="false"/>
          <w:color w:val="000000"/>
          <w:sz w:val="28"/>
        </w:rPr>
        <w:t>
      өзгерістерді толық диапозоны 180 градус немесе одан астамды құрған жағдайда желдің орташа бағытын көрсетусіз желдің бағыты ауыстырмалы тәрізді хабарландырылады.</w:t>
      </w:r>
      <w:r>
        <w:br/>
      </w:r>
      <w:r>
        <w:rPr>
          <w:rFonts w:ascii="Times New Roman"/>
          <w:b w:val="false"/>
          <w:i w:val="false"/>
          <w:color w:val="000000"/>
          <w:sz w:val="28"/>
        </w:rPr>
        <w:t>
</w:t>
      </w:r>
      <w:r>
        <w:rPr>
          <w:rFonts w:ascii="Times New Roman"/>
          <w:b w:val="false"/>
          <w:i w:val="false"/>
          <w:color w:val="000000"/>
          <w:sz w:val="28"/>
        </w:rPr>
        <w:t>
      3) соңғы 2 минутта бақыланған желдің орташа жылдамдығынан ауытқуы желдің барынша жылдамдығы орташа жылдамдықты 3 м/с артса, жергілікті тұрақты және арнайы мәліметтерде 5 м/с (METAR және SPECI) және одан астамға артқан жағдайда:</w:t>
      </w:r>
      <w:r>
        <w:br/>
      </w:r>
      <w:r>
        <w:rPr>
          <w:rFonts w:ascii="Times New Roman"/>
          <w:b w:val="false"/>
          <w:i w:val="false"/>
          <w:color w:val="000000"/>
          <w:sz w:val="28"/>
        </w:rPr>
        <w:t>
      1 м/с және одан кем жел жылдамдығы туралы хабарландырылған жағдайда, олар «штиль» деп көрсетіледі;</w:t>
      </w:r>
      <w:r>
        <w:br/>
      </w:r>
      <w:r>
        <w:rPr>
          <w:rFonts w:ascii="Times New Roman"/>
          <w:b w:val="false"/>
          <w:i w:val="false"/>
          <w:color w:val="000000"/>
          <w:sz w:val="28"/>
        </w:rPr>
        <w:t>
      50 м/с жел жылдамдығы туралы хабарландырылған жағдайда олар құрамдас бөлігі деп көрсетіледі;</w:t>
      </w:r>
      <w:r>
        <w:br/>
      </w:r>
      <w:r>
        <w:rPr>
          <w:rFonts w:ascii="Times New Roman"/>
          <w:b w:val="false"/>
          <w:i w:val="false"/>
          <w:color w:val="000000"/>
          <w:sz w:val="28"/>
        </w:rPr>
        <w:t>
      10-минут кезінде желдің бағыты және/немесе жылдамдығы бойынша елеулі тұрақсыздық болған жағдайда осы кезден кейін желдің орташа бағытынан және орташа жылдамдықтан пайда болған ауытқулар көрсетіледі.</w:t>
      </w:r>
      <w:r>
        <w:br/>
      </w:r>
      <w:r>
        <w:rPr>
          <w:rFonts w:ascii="Times New Roman"/>
          <w:b w:val="false"/>
          <w:i w:val="false"/>
          <w:color w:val="000000"/>
          <w:sz w:val="28"/>
        </w:rPr>
        <w:t>
</w:t>
      </w:r>
      <w:r>
        <w:rPr>
          <w:rFonts w:ascii="Times New Roman"/>
          <w:b w:val="false"/>
          <w:i w:val="false"/>
          <w:color w:val="000000"/>
          <w:sz w:val="28"/>
        </w:rPr>
        <w:t>
      93. Жергілікті тұрақты және арнайы мәліметтерде:</w:t>
      </w:r>
      <w:r>
        <w:br/>
      </w:r>
      <w:r>
        <w:rPr>
          <w:rFonts w:ascii="Times New Roman"/>
          <w:b w:val="false"/>
          <w:i w:val="false"/>
          <w:color w:val="000000"/>
          <w:sz w:val="28"/>
        </w:rPr>
        <w:t>
</w:t>
      </w:r>
      <w:r>
        <w:rPr>
          <w:rFonts w:ascii="Times New Roman"/>
          <w:b w:val="false"/>
          <w:i w:val="false"/>
          <w:color w:val="000000"/>
          <w:sz w:val="28"/>
        </w:rPr>
        <w:t>
      1) егер жердегі желді ҰҚЖ бойы бірнеше орнынан жүргізілсе, осы көлемдер репрезентативтік болып табылатын бақылаулар орындарының орналасу жерлері көрсетіледі;</w:t>
      </w:r>
      <w:r>
        <w:br/>
      </w:r>
      <w:r>
        <w:rPr>
          <w:rFonts w:ascii="Times New Roman"/>
          <w:b w:val="false"/>
          <w:i w:val="false"/>
          <w:color w:val="000000"/>
          <w:sz w:val="28"/>
        </w:rPr>
        <w:t>
</w:t>
      </w:r>
      <w:r>
        <w:rPr>
          <w:rFonts w:ascii="Times New Roman"/>
          <w:b w:val="false"/>
          <w:i w:val="false"/>
          <w:color w:val="000000"/>
          <w:sz w:val="28"/>
        </w:rPr>
        <w:t>
      2) егер бірнеше ҰҚЖ пайдаланса және жердегі желді осы ҰҚЖ бақыланса, әр ҰҚЖ желдің қолданыстағы мағыналар қосылады және осы мағыналар жататын жолақтар көрсетіледі;</w:t>
      </w:r>
      <w:r>
        <w:br/>
      </w:r>
      <w:r>
        <w:rPr>
          <w:rFonts w:ascii="Times New Roman"/>
          <w:b w:val="false"/>
          <w:i w:val="false"/>
          <w:color w:val="000000"/>
          <w:sz w:val="28"/>
        </w:rPr>
        <w:t>
</w:t>
      </w:r>
      <w:r>
        <w:rPr>
          <w:rFonts w:ascii="Times New Roman"/>
          <w:b w:val="false"/>
          <w:i w:val="false"/>
          <w:color w:val="000000"/>
          <w:sz w:val="28"/>
        </w:rPr>
        <w:t>
      3) осы Ереженің 92-тармағының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желдің орташа бағытында ауытқу көрсетілген, жердегі желдің екі экстремальды көлемдер көрсетілген шегінде желдің өзгерістері көрсетілген;</w:t>
      </w:r>
      <w:r>
        <w:br/>
      </w:r>
      <w:r>
        <w:rPr>
          <w:rFonts w:ascii="Times New Roman"/>
          <w:b w:val="false"/>
          <w:i w:val="false"/>
          <w:color w:val="000000"/>
          <w:sz w:val="28"/>
        </w:rPr>
        <w:t>
</w:t>
      </w:r>
      <w:r>
        <w:rPr>
          <w:rFonts w:ascii="Times New Roman"/>
          <w:b w:val="false"/>
          <w:i w:val="false"/>
          <w:color w:val="000000"/>
          <w:sz w:val="28"/>
        </w:rPr>
        <w:t>
      4) осы Ереженің 92-тармағының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орташа жылдамдықтан ауытқулар көрсетілсе, олар өлшенген жел жылдамдығының барынша және ең аз көлем ретінде көрсетіледі;</w:t>
      </w:r>
      <w:r>
        <w:br/>
      </w:r>
      <w:r>
        <w:rPr>
          <w:rFonts w:ascii="Times New Roman"/>
          <w:b w:val="false"/>
          <w:i w:val="false"/>
          <w:color w:val="000000"/>
          <w:sz w:val="28"/>
        </w:rPr>
        <w:t>
</w:t>
      </w:r>
      <w:r>
        <w:rPr>
          <w:rFonts w:ascii="Times New Roman"/>
          <w:b w:val="false"/>
          <w:i w:val="false"/>
          <w:color w:val="000000"/>
          <w:sz w:val="28"/>
        </w:rPr>
        <w:t>
      94. METAR және SPECI мәліметтерді, Ереженің 92 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желдің орташа жылдамдығы ауытқу жағдайда желдің өлшенген барынша жылдамдығының мағынасы хабарландырылады.</w:t>
      </w:r>
      <w:r>
        <w:br/>
      </w:r>
      <w:r>
        <w:rPr>
          <w:rFonts w:ascii="Times New Roman"/>
          <w:b w:val="false"/>
          <w:i w:val="false"/>
          <w:color w:val="000000"/>
          <w:sz w:val="28"/>
        </w:rPr>
        <w:t>
</w:t>
      </w:r>
      <w:r>
        <w:rPr>
          <w:rFonts w:ascii="Times New Roman"/>
          <w:b w:val="false"/>
          <w:i w:val="false"/>
          <w:color w:val="000000"/>
          <w:sz w:val="28"/>
        </w:rPr>
        <w:t>
      95. Уақытша әуеайлақтарда және қону алаңдарында бақылаулар флюгерлерді, жел конустарын және қол анемометрлерді пайдаланумен жасалады.</w:t>
      </w:r>
      <w:r>
        <w:br/>
      </w:r>
      <w:r>
        <w:rPr>
          <w:rFonts w:ascii="Times New Roman"/>
          <w:b w:val="false"/>
          <w:i w:val="false"/>
          <w:color w:val="000000"/>
          <w:sz w:val="28"/>
        </w:rPr>
        <w:t>
</w:t>
      </w:r>
      <w:r>
        <w:rPr>
          <w:rFonts w:ascii="Times New Roman"/>
          <w:b w:val="false"/>
          <w:i w:val="false"/>
          <w:color w:val="000000"/>
          <w:sz w:val="28"/>
        </w:rPr>
        <w:t>
      96. Техникалық құралдардың барысында биіктіктерде желді бақылау ұшулар кезеңінде әр 3 сағат сайын, қажет болған жағдайда басқа мерзімдерде жасалады. Бақылаулардың деректері бойынша 100 метр биіктікте және ұшулардың әуеайлақ шеңберінің деңгейінде желдің бағыты және жылдамдығы анықталады. Биіктіктерде желдің бағыты мен жылдамдығын нақтылау үшін 10 километр радиусында орналасқан аэрологиялық станциялардың ақпаратын, сондай ақ әуе кемелерінің борттарынан алынған жел туралы деректерді пайдалану мүмкін.</w:t>
      </w:r>
      <w:r>
        <w:br/>
      </w:r>
      <w:r>
        <w:rPr>
          <w:rFonts w:ascii="Times New Roman"/>
          <w:b w:val="false"/>
          <w:i w:val="false"/>
          <w:color w:val="000000"/>
          <w:sz w:val="28"/>
        </w:rPr>
        <w:t>
</w:t>
      </w:r>
      <w:r>
        <w:rPr>
          <w:rFonts w:ascii="Times New Roman"/>
          <w:b w:val="false"/>
          <w:i w:val="false"/>
          <w:color w:val="000000"/>
          <w:sz w:val="28"/>
        </w:rPr>
        <w:t>
      97. Биіктікте желді аспаптық әдіспен анықтай алмағанда, синоптикалық бөлігі бар әуеайлақ метеорологиялық органдары болжам деректерін ұсынады.</w:t>
      </w:r>
    </w:p>
    <w:bookmarkEnd w:id="23"/>
    <w:bookmarkStart w:name="z328" w:id="24"/>
    <w:p>
      <w:pPr>
        <w:spacing w:after="0"/>
        <w:ind w:left="0"/>
        <w:jc w:val="left"/>
      </w:pPr>
      <w:r>
        <w:rPr>
          <w:rFonts w:ascii="Times New Roman"/>
          <w:b/>
          <w:i w:val="false"/>
          <w:color w:val="000000"/>
        </w:rPr>
        <w:t xml:space="preserve"> 
§ 6. Көріну және ұшу-қону жолағындағы көріну қашықтығы</w:t>
      </w:r>
    </w:p>
    <w:bookmarkEnd w:id="24"/>
    <w:bookmarkStart w:name="z329" w:id="25"/>
    <w:p>
      <w:pPr>
        <w:spacing w:after="0"/>
        <w:ind w:left="0"/>
        <w:jc w:val="both"/>
      </w:pPr>
      <w:r>
        <w:rPr>
          <w:rFonts w:ascii="Times New Roman"/>
          <w:b w:val="false"/>
          <w:i w:val="false"/>
          <w:color w:val="000000"/>
          <w:sz w:val="28"/>
        </w:rPr>
        <w:t>
      98. Авиациялық мақсаттар үшін көріну келесі өлшемдердің ең көлемдісі болып табылады, ал ол туралы деректер метрмен немесе километрмен хабарланады:</w:t>
      </w:r>
      <w:r>
        <w:br/>
      </w:r>
      <w:r>
        <w:rPr>
          <w:rFonts w:ascii="Times New Roman"/>
          <w:b w:val="false"/>
          <w:i w:val="false"/>
          <w:color w:val="000000"/>
          <w:sz w:val="28"/>
        </w:rPr>
        <w:t>
</w:t>
      </w:r>
      <w:r>
        <w:rPr>
          <w:rFonts w:ascii="Times New Roman"/>
          <w:b w:val="false"/>
          <w:i w:val="false"/>
          <w:color w:val="000000"/>
          <w:sz w:val="28"/>
        </w:rPr>
        <w:t>
      1) оны ашық реңде бақылау кезінде жерге жақын орналасқан қолайлы өлшемдегі қара объектіні анықтауға тануға болатын ең үлкен қашықтық;</w:t>
      </w:r>
      <w:r>
        <w:br/>
      </w:r>
      <w:r>
        <w:rPr>
          <w:rFonts w:ascii="Times New Roman"/>
          <w:b w:val="false"/>
          <w:i w:val="false"/>
          <w:color w:val="000000"/>
          <w:sz w:val="28"/>
        </w:rPr>
        <w:t>
</w:t>
      </w:r>
      <w:r>
        <w:rPr>
          <w:rFonts w:ascii="Times New Roman"/>
          <w:b w:val="false"/>
          <w:i w:val="false"/>
          <w:color w:val="000000"/>
          <w:sz w:val="28"/>
        </w:rPr>
        <w:t>
      2) жарықтандырылмаған реңде жарық күші шамамен 1000 кандел (кд) оттарды анықтауға және тануға болатын ең үлкен қашықтық.</w:t>
      </w:r>
      <w:r>
        <w:br/>
      </w:r>
      <w:r>
        <w:rPr>
          <w:rFonts w:ascii="Times New Roman"/>
          <w:b w:val="false"/>
          <w:i w:val="false"/>
          <w:color w:val="000000"/>
          <w:sz w:val="28"/>
        </w:rPr>
        <w:t>
      99. Көрінуді бақылаулар құралдар-саймандарды немесе көрінудің орнатылған және таңдалып алынған күндізгі және түнгі бағдарларын пайдалана отырып жүргізіледі. Көріну бағдарларының сызбаларын әуе қозғалысына қызмет көрсету органымен әуеайлақтық метеорологиялық орган дайындайды және олардың басшылары бекітеді.</w:t>
      </w:r>
      <w:r>
        <w:br/>
      </w:r>
      <w:r>
        <w:rPr>
          <w:rFonts w:ascii="Times New Roman"/>
          <w:b w:val="false"/>
          <w:i w:val="false"/>
          <w:color w:val="000000"/>
          <w:sz w:val="28"/>
        </w:rPr>
        <w:t>
</w:t>
      </w:r>
      <w:r>
        <w:rPr>
          <w:rFonts w:ascii="Times New Roman"/>
          <w:b w:val="false"/>
          <w:i w:val="false"/>
          <w:color w:val="000000"/>
          <w:sz w:val="28"/>
        </w:rPr>
        <w:t>
      100. Көрінуді өлшеу үшін құрал-саймандық жүйелер пайдаланған жағдайларда көрінуді бақылау репрезентативтігі тиісті түрде орналасқан датчиктерді пайдалану есебімен қамтамасыз етіледі. Жергілікті тұрақты және арнайы мәліметтерді жасау кезінде олардың деректері пайдаланылатын көрінуді бақылауға датчиктер ҰҚЖ бойы және қону аймағында көріну туралы дәйекті ақпаратты алатындай орналастырылады. Көрінуді ҰҚЖ үстінен шамамен 2,5 метр биіктікте өлшенген жөн.</w:t>
      </w:r>
      <w:r>
        <w:br/>
      </w:r>
      <w:r>
        <w:rPr>
          <w:rFonts w:ascii="Times New Roman"/>
          <w:b w:val="false"/>
          <w:i w:val="false"/>
          <w:color w:val="000000"/>
          <w:sz w:val="28"/>
        </w:rPr>
        <w:t>
</w:t>
      </w:r>
      <w:r>
        <w:rPr>
          <w:rFonts w:ascii="Times New Roman"/>
          <w:b w:val="false"/>
          <w:i w:val="false"/>
          <w:color w:val="000000"/>
          <w:sz w:val="28"/>
        </w:rPr>
        <w:t>
      101. Жергілікті тұрақты және арнайы мәліметтер ұшып кететін әуе кемелері үшін пайдаланылатын жағдайда осы мәліметтерді жасау үшін көрінуді бақылаулар ҰҚЖ бойындағы жағдай. Жергілікті тұрақты және арнайы мәліметтер ұшып келетін әуе кемелері үшін пайдаланылатын жағдайларда, ҰҚЖ қону аймағы үшін репрезентативті болулары тиіс.</w:t>
      </w:r>
      <w:r>
        <w:br/>
      </w:r>
      <w:r>
        <w:rPr>
          <w:rFonts w:ascii="Times New Roman"/>
          <w:b w:val="false"/>
          <w:i w:val="false"/>
          <w:color w:val="000000"/>
          <w:sz w:val="28"/>
        </w:rPr>
        <w:t>
</w:t>
      </w:r>
      <w:r>
        <w:rPr>
          <w:rFonts w:ascii="Times New Roman"/>
          <w:b w:val="false"/>
          <w:i w:val="false"/>
          <w:color w:val="000000"/>
          <w:sz w:val="28"/>
        </w:rPr>
        <w:t>
      102. METAR және SPECI мәліметтерін жасау үшін көрінуді бақылаулар әуеайлақ үшін репрезентативті болуы тиіс.</w:t>
      </w:r>
      <w:r>
        <w:br/>
      </w:r>
      <w:r>
        <w:rPr>
          <w:rFonts w:ascii="Times New Roman"/>
          <w:b w:val="false"/>
          <w:i w:val="false"/>
          <w:color w:val="000000"/>
          <w:sz w:val="28"/>
        </w:rPr>
        <w:t>
</w:t>
      </w:r>
      <w:r>
        <w:rPr>
          <w:rFonts w:ascii="Times New Roman"/>
          <w:b w:val="false"/>
          <w:i w:val="false"/>
          <w:color w:val="000000"/>
          <w:sz w:val="28"/>
        </w:rPr>
        <w:t>
      103. Қону жүйелерімен жабдықталмаған әуеайлақтарда көрінуді бақылау ҰҚЖ жағына қарай да басқа бағыттарда да жүргізіледі. Ауа райының мәліметіне ҰҚЖ жұмыс стартының бағытында анықталған көріну мәні енгізіледі. Кез келген басқа бағыттағы ең аз мән, егер ол  мәліметке енгізілген мәннен кем болса, қозғалыс қызметінің диспетчерлеріне және кезекші синоптикке (компас бойынша сегіз бағыттың бірін көрсете отырып) хабарланады.</w:t>
      </w:r>
      <w:r>
        <w:br/>
      </w:r>
      <w:r>
        <w:rPr>
          <w:rFonts w:ascii="Times New Roman"/>
          <w:b w:val="false"/>
          <w:i w:val="false"/>
          <w:color w:val="000000"/>
          <w:sz w:val="28"/>
        </w:rPr>
        <w:t>
</w:t>
      </w:r>
      <w:r>
        <w:rPr>
          <w:rFonts w:ascii="Times New Roman"/>
          <w:b w:val="false"/>
          <w:i w:val="false"/>
          <w:color w:val="000000"/>
          <w:sz w:val="28"/>
        </w:rPr>
        <w:t>
      104. Іңірде визуалды бақылаулар кезінде көріну күндізгіде және түнгіде жарық бағдарлары бойынша бағаланады, бұл ретте мәліметке анықталған мәндерден көрінудің ең үлкен мәні енгізіледі.</w:t>
      </w:r>
      <w:r>
        <w:br/>
      </w:r>
      <w:r>
        <w:rPr>
          <w:rFonts w:ascii="Times New Roman"/>
          <w:b w:val="false"/>
          <w:i w:val="false"/>
          <w:color w:val="000000"/>
          <w:sz w:val="28"/>
        </w:rPr>
        <w:t>
</w:t>
      </w:r>
      <w:r>
        <w:rPr>
          <w:rFonts w:ascii="Times New Roman"/>
          <w:b w:val="false"/>
          <w:i w:val="false"/>
          <w:color w:val="000000"/>
          <w:sz w:val="28"/>
        </w:rPr>
        <w:t>
      105. Құрал-саймандарды пайдалану кезінде көрсеткіштерді автоматты тіркеу қамтамасыз етілуі және оларды қосу және өшіру уақыты жазылу тиіс.</w:t>
      </w:r>
      <w:r>
        <w:br/>
      </w:r>
      <w:r>
        <w:rPr>
          <w:rFonts w:ascii="Times New Roman"/>
          <w:b w:val="false"/>
          <w:i w:val="false"/>
          <w:color w:val="000000"/>
          <w:sz w:val="28"/>
        </w:rPr>
        <w:t>
</w:t>
      </w:r>
      <w:r>
        <w:rPr>
          <w:rFonts w:ascii="Times New Roman"/>
          <w:b w:val="false"/>
          <w:i w:val="false"/>
          <w:color w:val="000000"/>
          <w:sz w:val="28"/>
        </w:rPr>
        <w:t>
      106. Жергілікті тұрақты және арнайы мәліметтерде көрінуді өлшеу үшін құралды жүйелер пайдаланылатын кезде:</w:t>
      </w:r>
      <w:r>
        <w:br/>
      </w:r>
      <w:r>
        <w:rPr>
          <w:rFonts w:ascii="Times New Roman"/>
          <w:b w:val="false"/>
          <w:i w:val="false"/>
          <w:color w:val="000000"/>
          <w:sz w:val="28"/>
        </w:rPr>
        <w:t>
</w:t>
      </w:r>
      <w:r>
        <w:rPr>
          <w:rFonts w:ascii="Times New Roman"/>
          <w:b w:val="false"/>
          <w:i w:val="false"/>
          <w:color w:val="000000"/>
          <w:sz w:val="28"/>
        </w:rPr>
        <w:t>
      1) егер көрінуді бақылау осы Ереженің </w:t>
      </w:r>
      <w:r>
        <w:rPr>
          <w:rFonts w:ascii="Times New Roman"/>
          <w:b w:val="false"/>
          <w:i w:val="false"/>
          <w:color w:val="000000"/>
          <w:sz w:val="28"/>
        </w:rPr>
        <w:t>101-тармағында</w:t>
      </w:r>
      <w:r>
        <w:rPr>
          <w:rFonts w:ascii="Times New Roman"/>
          <w:b w:val="false"/>
          <w:i w:val="false"/>
          <w:color w:val="000000"/>
          <w:sz w:val="28"/>
        </w:rPr>
        <w:t xml:space="preserve"> көрсетілгендей, ҰҚЖ бойында бірнеше орыннан жүргізілсе, алдымен жанасу аймағы үшін репрезентативті мәндерді содан кейін, қажет болған кезде ҰҚЖ орта нүктесі мен алыс шеті үшін репрезентативті мәндерді көрсеткен жөн, бұл ретте сондай-ақ осы мәндер репрезентативті болып табылатын орындарды көрсеткен жөн;</w:t>
      </w:r>
      <w:r>
        <w:br/>
      </w:r>
      <w:r>
        <w:rPr>
          <w:rFonts w:ascii="Times New Roman"/>
          <w:b w:val="false"/>
          <w:i w:val="false"/>
          <w:color w:val="000000"/>
          <w:sz w:val="28"/>
        </w:rPr>
        <w:t>
</w:t>
      </w:r>
      <w:r>
        <w:rPr>
          <w:rFonts w:ascii="Times New Roman"/>
          <w:b w:val="false"/>
          <w:i w:val="false"/>
          <w:color w:val="000000"/>
          <w:sz w:val="28"/>
        </w:rPr>
        <w:t>
      2) егер бірнеше ҰҚЖ пайдаланса және көрінуді бақылау осы ҰҚЖ қатысты жүргізілген жағдайда әр ҰҚЖ көрінудің мағыналарын қосу және осы мағыналар жататын жолақтарды көрсету қажет.</w:t>
      </w:r>
      <w:r>
        <w:br/>
      </w:r>
      <w:r>
        <w:rPr>
          <w:rFonts w:ascii="Times New Roman"/>
          <w:b w:val="false"/>
          <w:i w:val="false"/>
          <w:color w:val="000000"/>
          <w:sz w:val="28"/>
        </w:rPr>
        <w:t>
</w:t>
      </w:r>
      <w:r>
        <w:rPr>
          <w:rFonts w:ascii="Times New Roman"/>
          <w:b w:val="false"/>
          <w:i w:val="false"/>
          <w:color w:val="000000"/>
          <w:sz w:val="28"/>
        </w:rPr>
        <w:t>
      107. Құрал-саймандық бақылаулар кезінде тұрақты және арнайы мәліметтерде ҰҚЖ ұзындығына тәуелді әуе кемесінің ұшуына (қонуына) шешім қабылдау үшін көріну туралы ресми деректер болып мыналар қабылданады:</w:t>
      </w:r>
      <w:r>
        <w:br/>
      </w:r>
      <w:r>
        <w:rPr>
          <w:rFonts w:ascii="Times New Roman"/>
          <w:b w:val="false"/>
          <w:i w:val="false"/>
          <w:color w:val="000000"/>
          <w:sz w:val="28"/>
        </w:rPr>
        <w:t>
</w:t>
      </w:r>
      <w:r>
        <w:rPr>
          <w:rFonts w:ascii="Times New Roman"/>
          <w:b w:val="false"/>
          <w:i w:val="false"/>
          <w:color w:val="000000"/>
          <w:sz w:val="28"/>
        </w:rPr>
        <w:t>
      1) ҰҚЖ 2000 м және одан кем кезде – ҰҚЖ екі шетінен өлшенген көрінудің екі мәннің азы;</w:t>
      </w:r>
      <w:r>
        <w:br/>
      </w:r>
      <w:r>
        <w:rPr>
          <w:rFonts w:ascii="Times New Roman"/>
          <w:b w:val="false"/>
          <w:i w:val="false"/>
          <w:color w:val="000000"/>
          <w:sz w:val="28"/>
        </w:rPr>
        <w:t>
</w:t>
      </w:r>
      <w:r>
        <w:rPr>
          <w:rFonts w:ascii="Times New Roman"/>
          <w:b w:val="false"/>
          <w:i w:val="false"/>
          <w:color w:val="000000"/>
          <w:sz w:val="28"/>
        </w:rPr>
        <w:t>
      2) ҰҚЖ 2000 м астам кезде – жұмысшы СДП және ҰҚЖ ортасынан өлшенген көрінудің екі мәннің азы.</w:t>
      </w:r>
      <w:r>
        <w:br/>
      </w:r>
      <w:r>
        <w:rPr>
          <w:rFonts w:ascii="Times New Roman"/>
          <w:b w:val="false"/>
          <w:i w:val="false"/>
          <w:color w:val="000000"/>
          <w:sz w:val="28"/>
        </w:rPr>
        <w:t>
</w:t>
      </w:r>
      <w:r>
        <w:rPr>
          <w:rFonts w:ascii="Times New Roman"/>
          <w:b w:val="false"/>
          <w:i w:val="false"/>
          <w:color w:val="000000"/>
          <w:sz w:val="28"/>
        </w:rPr>
        <w:t>
      108. Құрал-саймандық бақылаулардан визуалды бақылауларға ауысу және керісінше, сондай-ақ негізгі аспаптан қосалқы бақылаулар ауысу кезінде бақылаушылар уақыты мен себептерін көрсете отырып бақылау журналына жазу жазады.</w:t>
      </w:r>
      <w:r>
        <w:br/>
      </w:r>
      <w:r>
        <w:rPr>
          <w:rFonts w:ascii="Times New Roman"/>
          <w:b w:val="false"/>
          <w:i w:val="false"/>
          <w:color w:val="000000"/>
          <w:sz w:val="28"/>
        </w:rPr>
        <w:t>
</w:t>
      </w:r>
      <w:r>
        <w:rPr>
          <w:rFonts w:ascii="Times New Roman"/>
          <w:b w:val="false"/>
          <w:i w:val="false"/>
          <w:color w:val="000000"/>
          <w:sz w:val="28"/>
        </w:rPr>
        <w:t>
      109. Негізгі және қосалқы құрал-саймандар істен шыққан жағдайда құрал-саймандық бақылаулардан шолу бақылауларға көшу туралы шешімді бақылаушы қабылдайды және кезекші синоптикке хабарландырып, журналға жазу енгізеді.</w:t>
      </w:r>
      <w:r>
        <w:br/>
      </w:r>
      <w:r>
        <w:rPr>
          <w:rFonts w:ascii="Times New Roman"/>
          <w:b w:val="false"/>
          <w:i w:val="false"/>
          <w:color w:val="000000"/>
          <w:sz w:val="28"/>
        </w:rPr>
        <w:t>
</w:t>
      </w:r>
      <w:r>
        <w:rPr>
          <w:rFonts w:ascii="Times New Roman"/>
          <w:b w:val="false"/>
          <w:i w:val="false"/>
          <w:color w:val="000000"/>
          <w:sz w:val="28"/>
        </w:rPr>
        <w:t>
      110. Көрінуді өлшеу үшін аспаптық жүйелер пайдаланылған жағдайда олардың шығыс деректері ағымдағы репрезентативті өлшемдерді алуды қамтамасыз ету үшін кемінде әр 60 секунд жаңартылады. Орталандыру кезеңі мынаны құрау тиіс:</w:t>
      </w:r>
      <w:r>
        <w:br/>
      </w:r>
      <w:r>
        <w:rPr>
          <w:rFonts w:ascii="Times New Roman"/>
          <w:b w:val="false"/>
          <w:i w:val="false"/>
          <w:color w:val="000000"/>
          <w:sz w:val="28"/>
        </w:rPr>
        <w:t>
</w:t>
      </w:r>
      <w:r>
        <w:rPr>
          <w:rFonts w:ascii="Times New Roman"/>
          <w:b w:val="false"/>
          <w:i w:val="false"/>
          <w:color w:val="000000"/>
          <w:sz w:val="28"/>
        </w:rPr>
        <w:t>
       1) жергілікті тұрақты және арнайы мәліметтер және әуе қозғалысына қызмет көрсету органдарында ҰҚЖ көріну қашықтығының дисплейлері үшін 1 минут;</w:t>
      </w:r>
      <w:r>
        <w:br/>
      </w:r>
      <w:r>
        <w:rPr>
          <w:rFonts w:ascii="Times New Roman"/>
          <w:b w:val="false"/>
          <w:i w:val="false"/>
          <w:color w:val="000000"/>
          <w:sz w:val="28"/>
        </w:rPr>
        <w:t>
</w:t>
      </w:r>
      <w:r>
        <w:rPr>
          <w:rFonts w:ascii="Times New Roman"/>
          <w:b w:val="false"/>
          <w:i w:val="false"/>
          <w:color w:val="000000"/>
          <w:sz w:val="28"/>
        </w:rPr>
        <w:t>
      2) METAR және SPECI мәліметтері үшін 10 минут, бірақ бақылаудың алдындағы 10 минуттық кезеңнің ішінде көрінудің елеулі тұрақсыздығы болған жағдайда орта мағыналарды анықтау барысында осы тұрақсыздық кезеңінен кейін алынған деректер ғана пайдаланылады.</w:t>
      </w:r>
      <w:r>
        <w:br/>
      </w:r>
      <w:r>
        <w:rPr>
          <w:rFonts w:ascii="Times New Roman"/>
          <w:b w:val="false"/>
          <w:i w:val="false"/>
          <w:color w:val="000000"/>
          <w:sz w:val="28"/>
        </w:rPr>
        <w:t>
</w:t>
      </w:r>
      <w:r>
        <w:rPr>
          <w:rFonts w:ascii="Times New Roman"/>
          <w:b w:val="false"/>
          <w:i w:val="false"/>
          <w:color w:val="000000"/>
          <w:sz w:val="28"/>
        </w:rPr>
        <w:t>
      111. 2 минут ішінде осы Ереженің 60-тармағының 5) тармақшасына көзделген SPECI мәліметтерін шығару үшін өлшемдерге жететін немесе асатын ҰҚЖ көріну қашықтығының шұғыл және тұрақты өзгеріс байқалған жағдайда елеулі тұрақтықты білдіреді.</w:t>
      </w:r>
      <w:r>
        <w:br/>
      </w:r>
      <w:r>
        <w:rPr>
          <w:rFonts w:ascii="Times New Roman"/>
          <w:b w:val="false"/>
          <w:i w:val="false"/>
          <w:color w:val="000000"/>
          <w:sz w:val="28"/>
        </w:rPr>
        <w:t>
</w:t>
      </w:r>
      <w:r>
        <w:rPr>
          <w:rFonts w:ascii="Times New Roman"/>
          <w:b w:val="false"/>
          <w:i w:val="false"/>
          <w:color w:val="000000"/>
          <w:sz w:val="28"/>
        </w:rPr>
        <w:t>
      112. Ұшу алаңында әр түрлі көріну жағдайларында тік ұшақтардың және басқа әуе кемелерінің ұшуларын және қонуларын қамтамасыз ету үшін диспетчердің сұраныс бойынша, оған сұранысында көрсетілген бағытта анықталған (осы бағытта орнатылған немесе жиналған көрінудің ориентирлердің және аспаптардың барысында) көрінудің мағынасы беріледі.</w:t>
      </w:r>
      <w:r>
        <w:br/>
      </w:r>
      <w:r>
        <w:rPr>
          <w:rFonts w:ascii="Times New Roman"/>
          <w:b w:val="false"/>
          <w:i w:val="false"/>
          <w:color w:val="000000"/>
          <w:sz w:val="28"/>
        </w:rPr>
        <w:t>
</w:t>
      </w:r>
      <w:r>
        <w:rPr>
          <w:rFonts w:ascii="Times New Roman"/>
          <w:b w:val="false"/>
          <w:i w:val="false"/>
          <w:color w:val="000000"/>
          <w:sz w:val="28"/>
        </w:rPr>
        <w:t>
      113. Әуеайлақтың шегінен тыс таратылатын мәліметтерді жасау үшін арналған көрінуді бақылаулар әуеайлақ және оған жататын мекен үшін репрезентативті болуы тиіс, осы тәрізді бақылаулар барысында бағыттар бойынша көрінудің маңызды өзгерістерге аса көңіл бөлу қажет.</w:t>
      </w:r>
      <w:r>
        <w:br/>
      </w:r>
      <w:r>
        <w:rPr>
          <w:rFonts w:ascii="Times New Roman"/>
          <w:b w:val="false"/>
          <w:i w:val="false"/>
          <w:color w:val="000000"/>
          <w:sz w:val="28"/>
        </w:rPr>
        <w:t>
</w:t>
      </w:r>
      <w:r>
        <w:rPr>
          <w:rFonts w:ascii="Times New Roman"/>
          <w:b w:val="false"/>
          <w:i w:val="false"/>
          <w:color w:val="000000"/>
          <w:sz w:val="28"/>
        </w:rPr>
        <w:t>
      114. Жергілікті тұрақты және арнайы мәліметтерде, сондай ақ METAR және SPECI мәліметтерінде кемінде 800 метр көріну барысында көріну 50 метр еселі өлшемдерде көрсетіледі; 800 метр және одан астам, бірақ 5 километр кем көріну барысында көріну 100 метр еселі өлшемде; 10 километр кем болған жағдайда – 1 километр еселі өлшемде; 5 километр және одан астам және 10 километр және одан астам көріну барысында ол, метеорологиялық жағдайлар CAVOK пайдаланған жағдайдан басқа 10 километр ретінде көрсетіледі. Деректерді хабарлау шкаласына енбейтін кез келген бақыланатын өлшем қажетті жабдықтың барысында шкаланың төмендей белгісіне дейін төмен жаққа дөңгеленеді.</w:t>
      </w:r>
      <w:r>
        <w:br/>
      </w:r>
      <w:r>
        <w:rPr>
          <w:rFonts w:ascii="Times New Roman"/>
          <w:b w:val="false"/>
          <w:i w:val="false"/>
          <w:color w:val="000000"/>
          <w:sz w:val="28"/>
        </w:rPr>
        <w:t>
</w:t>
      </w:r>
      <w:r>
        <w:rPr>
          <w:rFonts w:ascii="Times New Roman"/>
          <w:b w:val="false"/>
          <w:i w:val="false"/>
          <w:color w:val="000000"/>
          <w:sz w:val="28"/>
        </w:rPr>
        <w:t>
      115. Жергілікті тұрақты және арнайы мәліметтерде ҰҚЖ бойы көрінудің өлшемі оның өлшеу бірліктерімен бірге көрсетіледі.</w:t>
      </w:r>
      <w:r>
        <w:br/>
      </w:r>
      <w:r>
        <w:rPr>
          <w:rFonts w:ascii="Times New Roman"/>
          <w:b w:val="false"/>
          <w:i w:val="false"/>
          <w:color w:val="000000"/>
          <w:sz w:val="28"/>
        </w:rPr>
        <w:t>
</w:t>
      </w:r>
      <w:r>
        <w:rPr>
          <w:rFonts w:ascii="Times New Roman"/>
          <w:b w:val="false"/>
          <w:i w:val="false"/>
          <w:color w:val="000000"/>
          <w:sz w:val="28"/>
        </w:rPr>
        <w:t>
      116. METAR және SPECI мәліметтерінде осы ереженің 1-бабында белгіленгендей басымды көрінуді көрсету қажет. Әр бағыттардағы көріну бірдей болмаса және төмен көріну басымды көрінуден айырмашылығы болса және басымда көрінудің мағыналары 1500 метр кем немесе 50 % кем және 5000 метр кем жағдайда мәліметтерде тіркелген минималды көрінуді және әуеайлаққа қатысты жалпы бағытты компас бойынша сегіз бағыттан бірін көрсетумен көрсету қажет. Егер минималды көріну бірнеше бағыттарда тіркелген жағдайда, пайдалану жағынан ең маңызды бағытты көрсету қажет.</w:t>
      </w:r>
      <w:r>
        <w:br/>
      </w:r>
      <w:r>
        <w:rPr>
          <w:rFonts w:ascii="Times New Roman"/>
          <w:b w:val="false"/>
          <w:i w:val="false"/>
          <w:color w:val="000000"/>
          <w:sz w:val="28"/>
        </w:rPr>
        <w:t>
</w:t>
      </w:r>
      <w:r>
        <w:rPr>
          <w:rFonts w:ascii="Times New Roman"/>
          <w:b w:val="false"/>
          <w:i w:val="false"/>
          <w:color w:val="000000"/>
          <w:sz w:val="28"/>
        </w:rPr>
        <w:t>
      117. Көріну тез өзгертіле берсе және басымды көрінуді анықтайтын мүмкіндік болмаған жағдайда бағытты көрсетусіз көрінудің минималды мағыналарын ғана көрсету қажет.</w:t>
      </w:r>
      <w:r>
        <w:br/>
      </w:r>
      <w:r>
        <w:rPr>
          <w:rFonts w:ascii="Times New Roman"/>
          <w:b w:val="false"/>
          <w:i w:val="false"/>
          <w:color w:val="000000"/>
          <w:sz w:val="28"/>
        </w:rPr>
        <w:t>
</w:t>
      </w:r>
      <w:r>
        <w:rPr>
          <w:rFonts w:ascii="Times New Roman"/>
          <w:b w:val="false"/>
          <w:i w:val="false"/>
          <w:color w:val="000000"/>
          <w:sz w:val="28"/>
        </w:rPr>
        <w:t>
      118. Автоматтандырылған METAR және SPECI мәліметтерінде көріну көрсеткіштері орнатылған жерден бағыт бойынша өзгерістерді беру мүмкіндік болмағанда хабарландырылатын көріну мағынасынан кейін NDV қысқартуды көрсету қажет.</w:t>
      </w:r>
      <w:r>
        <w:br/>
      </w:r>
      <w:r>
        <w:rPr>
          <w:rFonts w:ascii="Times New Roman"/>
          <w:b w:val="false"/>
          <w:i w:val="false"/>
          <w:color w:val="000000"/>
          <w:sz w:val="28"/>
        </w:rPr>
        <w:t>
</w:t>
      </w:r>
      <w:r>
        <w:rPr>
          <w:rFonts w:ascii="Times New Roman"/>
          <w:b w:val="false"/>
          <w:i w:val="false"/>
          <w:color w:val="000000"/>
          <w:sz w:val="28"/>
        </w:rPr>
        <w:t>
      119. ҰҚЖ көріну қашықтығын бағалау II мен III санаттары бойынша аспаптар бойынша қонуға бет алу және қонуды орындауға, және төмен көріну кезеңі бойы пайдалану үшін арналған барлық ҰҚЖ жүзеге асырылады.</w:t>
      </w:r>
      <w:r>
        <w:br/>
      </w:r>
      <w:r>
        <w:rPr>
          <w:rFonts w:ascii="Times New Roman"/>
          <w:b w:val="false"/>
          <w:i w:val="false"/>
          <w:color w:val="000000"/>
          <w:sz w:val="28"/>
        </w:rPr>
        <w:t>
      ҰҚЖ көріну қашықтығын бағалау барлық ҰҚЖ жүзеге асырылады, көрінудің төмендеуі кезеңінде пайдалану үшін, қосқанда:</w:t>
      </w:r>
      <w:r>
        <w:br/>
      </w:r>
      <w:r>
        <w:rPr>
          <w:rFonts w:ascii="Times New Roman"/>
          <w:b w:val="false"/>
          <w:i w:val="false"/>
          <w:color w:val="000000"/>
          <w:sz w:val="28"/>
        </w:rPr>
        <w:t>
</w:t>
      </w:r>
      <w:r>
        <w:rPr>
          <w:rFonts w:ascii="Times New Roman"/>
          <w:b w:val="false"/>
          <w:i w:val="false"/>
          <w:color w:val="000000"/>
          <w:sz w:val="28"/>
        </w:rPr>
        <w:t>
      1) қонуға нақты бет алу үшін және I санат бойынша аспаптар бойынша қонуға бета алу және қонуларды орындауға арналған ҰҚЖ;</w:t>
      </w:r>
      <w:r>
        <w:br/>
      </w:r>
      <w:r>
        <w:rPr>
          <w:rFonts w:ascii="Times New Roman"/>
          <w:b w:val="false"/>
          <w:i w:val="false"/>
          <w:color w:val="000000"/>
          <w:sz w:val="28"/>
        </w:rPr>
        <w:t>
</w:t>
      </w:r>
      <w:r>
        <w:rPr>
          <w:rFonts w:ascii="Times New Roman"/>
          <w:b w:val="false"/>
          <w:i w:val="false"/>
          <w:color w:val="000000"/>
          <w:sz w:val="28"/>
        </w:rPr>
        <w:t>
      2) қону жарықтары және жоғары қарқындылығымен білік жарықтары бар ұшу үшін пайдаланылатын ҰҚЖ.</w:t>
      </w:r>
      <w:r>
        <w:br/>
      </w:r>
      <w:r>
        <w:rPr>
          <w:rFonts w:ascii="Times New Roman"/>
          <w:b w:val="false"/>
          <w:i w:val="false"/>
          <w:color w:val="000000"/>
          <w:sz w:val="28"/>
        </w:rPr>
        <w:t>
</w:t>
      </w:r>
      <w:r>
        <w:rPr>
          <w:rFonts w:ascii="Times New Roman"/>
          <w:b w:val="false"/>
          <w:i w:val="false"/>
          <w:color w:val="000000"/>
          <w:sz w:val="28"/>
        </w:rPr>
        <w:t>
      120. ҰҚЖ көріну қашықтығын бағалау нәтижелері ҰҚЖ көріну немесе көріну қашықтығы кемінде 2000 метр құрайтын кезең ішінде хабарландырылады (метрде).</w:t>
      </w:r>
      <w:r>
        <w:br/>
      </w:r>
      <w:r>
        <w:rPr>
          <w:rFonts w:ascii="Times New Roman"/>
          <w:b w:val="false"/>
          <w:i w:val="false"/>
          <w:color w:val="000000"/>
          <w:sz w:val="28"/>
        </w:rPr>
        <w:t>
</w:t>
      </w:r>
      <w:r>
        <w:rPr>
          <w:rFonts w:ascii="Times New Roman"/>
          <w:b w:val="false"/>
          <w:i w:val="false"/>
          <w:color w:val="000000"/>
          <w:sz w:val="28"/>
        </w:rPr>
        <w:t>
      121. ҰҚЖ көріну қашықтығын бағалау деректері келесі аймақтар үшін репрезентативті болып табылады:</w:t>
      </w:r>
      <w:r>
        <w:br/>
      </w:r>
      <w:r>
        <w:rPr>
          <w:rFonts w:ascii="Times New Roman"/>
          <w:b w:val="false"/>
          <w:i w:val="false"/>
          <w:color w:val="000000"/>
          <w:sz w:val="28"/>
        </w:rPr>
        <w:t>
</w:t>
      </w:r>
      <w:r>
        <w:rPr>
          <w:rFonts w:ascii="Times New Roman"/>
          <w:b w:val="false"/>
          <w:i w:val="false"/>
          <w:color w:val="000000"/>
          <w:sz w:val="28"/>
        </w:rPr>
        <w:t>
      1) қонуға нақты бет алу және қонудың құралдарымен жабдықталмаған, немесе I санат бойынша аспаптар бойынша қонуға бет алу және қонуларды орындау үшін жабдықталған ҰҚЖ қону аймағы;</w:t>
      </w:r>
      <w:r>
        <w:br/>
      </w:r>
      <w:r>
        <w:rPr>
          <w:rFonts w:ascii="Times New Roman"/>
          <w:b w:val="false"/>
          <w:i w:val="false"/>
          <w:color w:val="000000"/>
          <w:sz w:val="28"/>
        </w:rPr>
        <w:t>
</w:t>
      </w:r>
      <w:r>
        <w:rPr>
          <w:rFonts w:ascii="Times New Roman"/>
          <w:b w:val="false"/>
          <w:i w:val="false"/>
          <w:color w:val="000000"/>
          <w:sz w:val="28"/>
        </w:rPr>
        <w:t>
      2) II санат бойынша аспаптар бойынша қонуға бет алу және қонуларды орындауға арналған ҰҚЖ ортасы үшін және қону аймағы;</w:t>
      </w:r>
      <w:r>
        <w:br/>
      </w:r>
      <w:r>
        <w:rPr>
          <w:rFonts w:ascii="Times New Roman"/>
          <w:b w:val="false"/>
          <w:i w:val="false"/>
          <w:color w:val="000000"/>
          <w:sz w:val="28"/>
        </w:rPr>
        <w:t>
</w:t>
      </w:r>
      <w:r>
        <w:rPr>
          <w:rFonts w:ascii="Times New Roman"/>
          <w:b w:val="false"/>
          <w:i w:val="false"/>
          <w:color w:val="000000"/>
          <w:sz w:val="28"/>
        </w:rPr>
        <w:t>
      3) III санат бойынша аспаптар бойынша қонуға бет алу және қонуларды орындауға арналған ҰҚЖ орта нүктесінің және алыс шетінің қону аймағы.</w:t>
      </w:r>
      <w:r>
        <w:br/>
      </w:r>
      <w:r>
        <w:rPr>
          <w:rFonts w:ascii="Times New Roman"/>
          <w:b w:val="false"/>
          <w:i w:val="false"/>
          <w:color w:val="000000"/>
          <w:sz w:val="28"/>
        </w:rPr>
        <w:t>
</w:t>
      </w:r>
      <w:r>
        <w:rPr>
          <w:rFonts w:ascii="Times New Roman"/>
          <w:b w:val="false"/>
          <w:i w:val="false"/>
          <w:color w:val="000000"/>
          <w:sz w:val="28"/>
        </w:rPr>
        <w:t>
      122. Әуеайлақ ауданында әуе қозғалысына қызмет көрсету органдары және әуеайлақты аэронавигациялық ақпаратпен қамтамасыз ету органдары ҰҚЖ көріну қашықтығын бағалау үшін автоматтандырылған жабдықтардың пайдалану сенімділігі өзгергені туралы хабарландырылады.</w:t>
      </w:r>
      <w:r>
        <w:br/>
      </w:r>
      <w:r>
        <w:rPr>
          <w:rFonts w:ascii="Times New Roman"/>
          <w:b w:val="false"/>
          <w:i w:val="false"/>
          <w:color w:val="000000"/>
          <w:sz w:val="28"/>
        </w:rPr>
        <w:t>
</w:t>
      </w:r>
      <w:r>
        <w:rPr>
          <w:rFonts w:ascii="Times New Roman"/>
          <w:b w:val="false"/>
          <w:i w:val="false"/>
          <w:color w:val="000000"/>
          <w:sz w:val="28"/>
        </w:rPr>
        <w:t>
      123. I және ІІ санаттар бойынша аспаптар бойынша қонуға бет алу және қонуларды орындау үшін арналған ҰҚЖ көріну қашықтығын бағалау үшін трансмиссометрлерде және тікелей шашудың өлшеушілерде негізделген аспаптық жүйелер пайдаланылады.</w:t>
      </w:r>
      <w:r>
        <w:br/>
      </w:r>
      <w:r>
        <w:rPr>
          <w:rFonts w:ascii="Times New Roman"/>
          <w:b w:val="false"/>
          <w:i w:val="false"/>
          <w:color w:val="000000"/>
          <w:sz w:val="28"/>
        </w:rPr>
        <w:t>
</w:t>
      </w:r>
      <w:r>
        <w:rPr>
          <w:rFonts w:ascii="Times New Roman"/>
          <w:b w:val="false"/>
          <w:i w:val="false"/>
          <w:color w:val="000000"/>
          <w:sz w:val="28"/>
        </w:rPr>
        <w:t>
      124. I санат бойынша құрал-саймандар бойынша қонуға бет алу және қонуларды орындау үшін арналған ҰҚЖ көріну қашықтығын бағалау үшін трансмиссометрлерде және тікелей шашу өлшеушілерде негізделген аспаптық жүйелерді пайдалануға ұсынылады.</w:t>
      </w:r>
      <w:r>
        <w:br/>
      </w:r>
      <w:r>
        <w:rPr>
          <w:rFonts w:ascii="Times New Roman"/>
          <w:b w:val="false"/>
          <w:i w:val="false"/>
          <w:color w:val="000000"/>
          <w:sz w:val="28"/>
        </w:rPr>
        <w:t>
</w:t>
      </w:r>
      <w:r>
        <w:rPr>
          <w:rFonts w:ascii="Times New Roman"/>
          <w:b w:val="false"/>
          <w:i w:val="false"/>
          <w:color w:val="000000"/>
          <w:sz w:val="28"/>
        </w:rPr>
        <w:t>
      125. ҰҚЖ көріну қашықтығын ҰҚЖ бетінен 2,5 метр (7,5 фут) биіктікте және ҰҚЖ білік желісінен бүйірден 120 метр астам емес қашықтықта бағалау қажет.</w:t>
      </w:r>
      <w:r>
        <w:br/>
      </w:r>
      <w:r>
        <w:rPr>
          <w:rFonts w:ascii="Times New Roman"/>
          <w:b w:val="false"/>
          <w:i w:val="false"/>
          <w:color w:val="000000"/>
          <w:sz w:val="28"/>
        </w:rPr>
        <w:t>
      Қону аймағы үшін бақылау орны репрезентативті болу үшін ол ҰҚЖ табалдырығынан 300 метр қашықтығында орналасу тиіс. ҰҚЖ орта нүктесі және алыс шеті үшін бақылау орындары репрезентативті болу үшін олар табалдырықтан 1000-1500 метр және ҰҚЖ шетінен 300 метр қашықтығымен орналасу тиіс. Бақылаулардың осы және қажет болғанда қосымша орындарының нақты орналасуын ҰҚЖ ұзындығы тәрізді авиациялық метеорологиялық және климат факторларын, сондай-ақ батпақ және тұман пайда болатын басқа жерлерді ескере отырып, белгілеу қажет.</w:t>
      </w:r>
      <w:r>
        <w:br/>
      </w:r>
      <w:r>
        <w:rPr>
          <w:rFonts w:ascii="Times New Roman"/>
          <w:b w:val="false"/>
          <w:i w:val="false"/>
          <w:color w:val="000000"/>
          <w:sz w:val="28"/>
        </w:rPr>
        <w:t>
</w:t>
      </w:r>
      <w:r>
        <w:rPr>
          <w:rFonts w:ascii="Times New Roman"/>
          <w:b w:val="false"/>
          <w:i w:val="false"/>
          <w:color w:val="000000"/>
          <w:sz w:val="28"/>
        </w:rPr>
        <w:t>
      126. Жоғары қарқындылықпен жарықтардың жүйесі (бұдан әрі – ЖҚЖ) пайдаланылатын әуеайлақта түнде және іңірде 2000 метр және одан кем мағынада және күндіз 1000 метр мағына барысында өлшенген көріну ҰҚЖ көріну қашықтығының тиісті кестелер бойынша қайта есептеледі.</w:t>
      </w:r>
      <w:r>
        <w:br/>
      </w:r>
      <w:r>
        <w:rPr>
          <w:rFonts w:ascii="Times New Roman"/>
          <w:b w:val="false"/>
          <w:i w:val="false"/>
          <w:color w:val="000000"/>
          <w:sz w:val="28"/>
        </w:rPr>
        <w:t>
</w:t>
      </w:r>
      <w:r>
        <w:rPr>
          <w:rFonts w:ascii="Times New Roman"/>
          <w:b w:val="false"/>
          <w:i w:val="false"/>
          <w:color w:val="000000"/>
          <w:sz w:val="28"/>
        </w:rPr>
        <w:t>
      127. Төмен қарқындылықпен жарық жүйесі (ТҚЖ) пайдаланылатын әуайлақта 2000 метр және одан кем көрінуді ҰҚЖ көріну қашықтығына қайта есептеу түнгі уақытта жасалады.</w:t>
      </w:r>
      <w:r>
        <w:br/>
      </w:r>
      <w:r>
        <w:rPr>
          <w:rFonts w:ascii="Times New Roman"/>
          <w:b w:val="false"/>
          <w:i w:val="false"/>
          <w:color w:val="000000"/>
          <w:sz w:val="28"/>
        </w:rPr>
        <w:t>
</w:t>
      </w:r>
      <w:r>
        <w:rPr>
          <w:rFonts w:ascii="Times New Roman"/>
          <w:b w:val="false"/>
          <w:i w:val="false"/>
          <w:color w:val="000000"/>
          <w:sz w:val="28"/>
        </w:rPr>
        <w:t>
      128. ЖҚЖ және ТҚЖ жүйелерімен жабдықталмаған әуеайлақтарда ҰҚЖ көріну қашықтығын қайта есептеу жүзеге асырылмайды.</w:t>
      </w:r>
      <w:r>
        <w:br/>
      </w:r>
      <w:r>
        <w:rPr>
          <w:rFonts w:ascii="Times New Roman"/>
          <w:b w:val="false"/>
          <w:i w:val="false"/>
          <w:color w:val="000000"/>
          <w:sz w:val="28"/>
        </w:rPr>
        <w:t>
</w:t>
      </w:r>
      <w:r>
        <w:rPr>
          <w:rFonts w:ascii="Times New Roman"/>
          <w:b w:val="false"/>
          <w:i w:val="false"/>
          <w:color w:val="000000"/>
          <w:sz w:val="28"/>
        </w:rPr>
        <w:t>
      129. Бірнеше ҰҚЖ пайдаланған және осы ҰҚЖ көріну қашықтығында айырмашылық жағдайда оның мағыналары жататын ҰҚЖ нөмірлерін көрсетіп енгізіледі.</w:t>
      </w:r>
      <w:r>
        <w:br/>
      </w:r>
      <w:r>
        <w:rPr>
          <w:rFonts w:ascii="Times New Roman"/>
          <w:b w:val="false"/>
          <w:i w:val="false"/>
          <w:color w:val="000000"/>
          <w:sz w:val="28"/>
        </w:rPr>
        <w:t>
</w:t>
      </w:r>
      <w:r>
        <w:rPr>
          <w:rFonts w:ascii="Times New Roman"/>
          <w:b w:val="false"/>
          <w:i w:val="false"/>
          <w:color w:val="000000"/>
          <w:sz w:val="28"/>
        </w:rPr>
        <w:t>
      130. Параллельді ҰҚЖ барысында L-сол және R-оң белгілер қолданылады.</w:t>
      </w:r>
      <w:r>
        <w:br/>
      </w:r>
      <w:r>
        <w:rPr>
          <w:rFonts w:ascii="Times New Roman"/>
          <w:b w:val="false"/>
          <w:i w:val="false"/>
          <w:color w:val="000000"/>
          <w:sz w:val="28"/>
        </w:rPr>
        <w:t>
</w:t>
      </w:r>
      <w:r>
        <w:rPr>
          <w:rFonts w:ascii="Times New Roman"/>
          <w:b w:val="false"/>
          <w:i w:val="false"/>
          <w:color w:val="000000"/>
          <w:sz w:val="28"/>
        </w:rPr>
        <w:t>
      131. Жергілікті тұрақты және арнайы мәліметтерде және METAR мен SPECI мәліметтерінде ҰҚЖ көріну қашықтығы туралы мәлімет 400 метр ҰҚЖ көріну қашықтығы барысында 25 метр еселі өлшемде, ҰҚЖ көріну қашықтығы 400 метрден 800 метрге дейін – 50 метр еселі, ҰҚЖ көріну қашықтығы 800 метр астам - 100 метр еселі өлшемде хабарландырылады.</w:t>
      </w:r>
      <w:r>
        <w:br/>
      </w:r>
      <w:r>
        <w:rPr>
          <w:rFonts w:ascii="Times New Roman"/>
          <w:b w:val="false"/>
          <w:i w:val="false"/>
          <w:color w:val="000000"/>
          <w:sz w:val="28"/>
        </w:rPr>
        <w:t>
      Қолданыстағы есеп шкаласына енгізілмейтін кез келген бақыланудағы өлшем шкаланың келесі төменгі бөлігіне дейін дөңгеленеді.</w:t>
      </w:r>
      <w:r>
        <w:br/>
      </w:r>
      <w:r>
        <w:rPr>
          <w:rFonts w:ascii="Times New Roman"/>
          <w:b w:val="false"/>
          <w:i w:val="false"/>
          <w:color w:val="000000"/>
          <w:sz w:val="28"/>
        </w:rPr>
        <w:t>
</w:t>
      </w:r>
      <w:r>
        <w:rPr>
          <w:rFonts w:ascii="Times New Roman"/>
          <w:b w:val="false"/>
          <w:i w:val="false"/>
          <w:color w:val="000000"/>
          <w:sz w:val="28"/>
        </w:rPr>
        <w:t>
      132. ҰҚЖ көріну қашықтығын бағалаудың төменгі шегі 50 метр, ал жоғары шегі 2000 метр болып есептеледі. Осы шектердің төмен немесе жоғары көріну ҰҚЖ көріну қашықтығы 50 метр төмен немесе 2000 метр жоғары деп көрсетіледі.</w:t>
      </w:r>
      <w:r>
        <w:br/>
      </w:r>
      <w:r>
        <w:rPr>
          <w:rFonts w:ascii="Times New Roman"/>
          <w:b w:val="false"/>
          <w:i w:val="false"/>
          <w:color w:val="000000"/>
          <w:sz w:val="28"/>
        </w:rPr>
        <w:t>
</w:t>
      </w:r>
      <w:r>
        <w:rPr>
          <w:rFonts w:ascii="Times New Roman"/>
          <w:b w:val="false"/>
          <w:i w:val="false"/>
          <w:color w:val="000000"/>
          <w:sz w:val="28"/>
        </w:rPr>
        <w:t>
      133. Жергілікті тұрақты және арнайы мәліметтерде және METAR мен SPECI мәліметтерінде:</w:t>
      </w:r>
      <w:r>
        <w:br/>
      </w:r>
      <w:r>
        <w:rPr>
          <w:rFonts w:ascii="Times New Roman"/>
          <w:b w:val="false"/>
          <w:i w:val="false"/>
          <w:color w:val="000000"/>
          <w:sz w:val="28"/>
        </w:rPr>
        <w:t>
</w:t>
      </w:r>
      <w:r>
        <w:rPr>
          <w:rFonts w:ascii="Times New Roman"/>
          <w:b w:val="false"/>
          <w:i w:val="false"/>
          <w:color w:val="000000"/>
          <w:sz w:val="28"/>
        </w:rPr>
        <w:t>
      1) ҰҚЖ көріну қашықтығы қолданыстағы жүйенің өлшеудің жоғары шегінен жоғары болған жағдайда оны жергілікті тұрақты және арнайы мәліметтерде ABV қысқарту, METAR мен SPECI мәліметтерде Р қысқарту түрінде көрсетіледі, бұдан кейін осы жүйемен белгіленетін барынша мағына жазылады;</w:t>
      </w:r>
      <w:r>
        <w:br/>
      </w:r>
      <w:r>
        <w:rPr>
          <w:rFonts w:ascii="Times New Roman"/>
          <w:b w:val="false"/>
          <w:i w:val="false"/>
          <w:color w:val="000000"/>
          <w:sz w:val="28"/>
        </w:rPr>
        <w:t>
</w:t>
      </w:r>
      <w:r>
        <w:rPr>
          <w:rFonts w:ascii="Times New Roman"/>
          <w:b w:val="false"/>
          <w:i w:val="false"/>
          <w:color w:val="000000"/>
          <w:sz w:val="28"/>
        </w:rPr>
        <w:t>
      2) ҰҚЖ көріну қашықтығы қолданыстағы жүйенің өлшеудің төменгі шегінен төмен болған жағдайда оны жергілікті тұрақты және арнайы мәліметтерде BLW қысқарту, METAR мен SPECI мәліметтерде M қысқарту түрінде көрсетіледі, бұдан кейін осы жүйемен белгіленетін барынша мағына жазылады.</w:t>
      </w:r>
      <w:r>
        <w:br/>
      </w:r>
      <w:r>
        <w:rPr>
          <w:rFonts w:ascii="Times New Roman"/>
          <w:b w:val="false"/>
          <w:i w:val="false"/>
          <w:color w:val="000000"/>
          <w:sz w:val="28"/>
        </w:rPr>
        <w:t>
</w:t>
      </w:r>
      <w:r>
        <w:rPr>
          <w:rFonts w:ascii="Times New Roman"/>
          <w:b w:val="false"/>
          <w:i w:val="false"/>
          <w:color w:val="000000"/>
          <w:sz w:val="28"/>
        </w:rPr>
        <w:t>
      134. Жергілікті тұрақты және арнайы мәліметтерде өлшеу бірліктері көрсетіледі.</w:t>
      </w:r>
      <w:r>
        <w:br/>
      </w:r>
      <w:r>
        <w:rPr>
          <w:rFonts w:ascii="Times New Roman"/>
          <w:b w:val="false"/>
          <w:i w:val="false"/>
          <w:color w:val="000000"/>
          <w:sz w:val="28"/>
        </w:rPr>
        <w:t>
      ҰҚЖ көріну қашықтығына бақылаулар ҰҚЖ бір учаскесі үшін жүргізілсе, яғни қону аймағы үшін, бақылаулардың деректері бақылау орнын көрсетпей-ақ енгізіледі.</w:t>
      </w:r>
      <w:r>
        <w:br/>
      </w:r>
      <w:r>
        <w:rPr>
          <w:rFonts w:ascii="Times New Roman"/>
          <w:b w:val="false"/>
          <w:i w:val="false"/>
          <w:color w:val="000000"/>
          <w:sz w:val="28"/>
        </w:rPr>
        <w:t>
      ҰҚЖ көріну қашықтығын бақылау ҰҚЖ бірнеше орындардан жүргізілсе, мәліметтің басында қону аймағы үшін репрезентативті өлшем, содан кейін ҰҚЖ ортасы және шеті үшін репрезентативті өлшем көрсетіледі және осы өлшемдер репрезентативті болып табылатын орындар белгіленеді.</w:t>
      </w:r>
      <w:r>
        <w:br/>
      </w:r>
      <w:r>
        <w:rPr>
          <w:rFonts w:ascii="Times New Roman"/>
          <w:b w:val="false"/>
          <w:i w:val="false"/>
          <w:color w:val="000000"/>
          <w:sz w:val="28"/>
        </w:rPr>
        <w:t>
      Бірнеше ҰҚЖ пайдаланылған жағдайда әр ҰҚЖ көріну қашықтығының қолданыстағы мағыналар енгізіледі және осы мағыналар жататын жолақтар көрсетіледі.</w:t>
      </w:r>
      <w:r>
        <w:br/>
      </w:r>
      <w:r>
        <w:rPr>
          <w:rFonts w:ascii="Times New Roman"/>
          <w:b w:val="false"/>
          <w:i w:val="false"/>
          <w:color w:val="000000"/>
          <w:sz w:val="28"/>
        </w:rPr>
        <w:t>
</w:t>
      </w:r>
      <w:r>
        <w:rPr>
          <w:rFonts w:ascii="Times New Roman"/>
          <w:b w:val="false"/>
          <w:i w:val="false"/>
          <w:color w:val="000000"/>
          <w:sz w:val="28"/>
        </w:rPr>
        <w:t>
      135. METAR мен SPECI мәліметтерінде көрсетіледі:</w:t>
      </w:r>
      <w:r>
        <w:br/>
      </w:r>
      <w:r>
        <w:rPr>
          <w:rFonts w:ascii="Times New Roman"/>
          <w:b w:val="false"/>
          <w:i w:val="false"/>
          <w:color w:val="000000"/>
          <w:sz w:val="28"/>
        </w:rPr>
        <w:t>
</w:t>
      </w:r>
      <w:r>
        <w:rPr>
          <w:rFonts w:ascii="Times New Roman"/>
          <w:b w:val="false"/>
          <w:i w:val="false"/>
          <w:color w:val="000000"/>
          <w:sz w:val="28"/>
        </w:rPr>
        <w:t>
      1) ҰҚЖ бақылау орнын көрсетпеусіз қону зонасы үшін репрезантивті шама;</w:t>
      </w:r>
      <w:r>
        <w:br/>
      </w:r>
      <w:r>
        <w:rPr>
          <w:rFonts w:ascii="Times New Roman"/>
          <w:b w:val="false"/>
          <w:i w:val="false"/>
          <w:color w:val="000000"/>
          <w:sz w:val="28"/>
        </w:rPr>
        <w:t>
</w:t>
      </w:r>
      <w:r>
        <w:rPr>
          <w:rFonts w:ascii="Times New Roman"/>
          <w:b w:val="false"/>
          <w:i w:val="false"/>
          <w:color w:val="000000"/>
          <w:sz w:val="28"/>
        </w:rPr>
        <w:t>
      2) қонуларды орындау үшін бірнеше ҰҚЖ, әрқайсысына бірақ төртеуден астам емес қону аймағында ҰҚЖ көріну қашықтығының мағыналарын енгізу және осы мағыналар жататын жолақтарды көрсету қажет.</w:t>
      </w:r>
      <w:r>
        <w:br/>
      </w:r>
      <w:r>
        <w:rPr>
          <w:rFonts w:ascii="Times New Roman"/>
          <w:b w:val="false"/>
          <w:i w:val="false"/>
          <w:color w:val="000000"/>
          <w:sz w:val="28"/>
        </w:rPr>
        <w:t>
</w:t>
      </w:r>
      <w:r>
        <w:rPr>
          <w:rFonts w:ascii="Times New Roman"/>
          <w:b w:val="false"/>
          <w:i w:val="false"/>
          <w:color w:val="000000"/>
          <w:sz w:val="28"/>
        </w:rPr>
        <w:t>
      136. ҰҚЖ көріну қашықтығын бағалау үшін аспаптық жүйелер пайдаланған жағдайда METAR және SPECI мәліметтеріне бақылаудан кейінгі 10-минут кезеңінде ҰҚЖ көріну қашықтығының өзгерілуі туралы ақпаратты келесі жағдайларда енгізу қажет:</w:t>
      </w:r>
      <w:r>
        <w:br/>
      </w:r>
      <w:r>
        <w:rPr>
          <w:rFonts w:ascii="Times New Roman"/>
          <w:b w:val="false"/>
          <w:i w:val="false"/>
          <w:color w:val="000000"/>
          <w:sz w:val="28"/>
        </w:rPr>
        <w:t>
</w:t>
      </w:r>
      <w:r>
        <w:rPr>
          <w:rFonts w:ascii="Times New Roman"/>
          <w:b w:val="false"/>
          <w:i w:val="false"/>
          <w:color w:val="000000"/>
          <w:sz w:val="28"/>
        </w:rPr>
        <w:t>
      1) ҰҚЖ көріну қашықтығының мағыналарының өзгерілуіне үрдіс бақыланса, яғни бірінші 5 минуттың ішінде орта мағына орта мағынадан 100 метр айырмашылығы болса немесе осы кезеңнің екінші 5 минуты ішінде одан асса, онда өзгерісті көрсету қажет. ҰҚЖ көріну қашықтығы ұлғаю жағына немесе азаю жағына өзгерілу үрдісі байқалса, онда осы өзгерісті белгілеу үшін тиісті U немесе D қысқартуларды қолдану тиіс. 10-минут кезеңінің ішінде нақты тербелу үрдісті көрсетпесе, мәліметтерде N қысқартуды пайдалану қажет. Үрдістің болуы туралы ақпарат болмаған кезде мәліметтерге қысқартулар енгізу қажеті жоқ;</w:t>
      </w:r>
      <w:r>
        <w:br/>
      </w:r>
      <w:r>
        <w:rPr>
          <w:rFonts w:ascii="Times New Roman"/>
          <w:b w:val="false"/>
          <w:i w:val="false"/>
          <w:color w:val="000000"/>
          <w:sz w:val="28"/>
        </w:rPr>
        <w:t>
</w:t>
      </w:r>
      <w:r>
        <w:rPr>
          <w:rFonts w:ascii="Times New Roman"/>
          <w:b w:val="false"/>
          <w:i w:val="false"/>
          <w:color w:val="000000"/>
          <w:sz w:val="28"/>
        </w:rPr>
        <w:t>
      2) 10-минут кезеңінің 1минутында ҰҚЖ көріну қашықтығының мағыналары орта мағынадан 50 м астам немесе 20% астам айырмашылығы болса, 10 минут орта мағынаның орнына 1 минутқа орта минималды және орта максимальды мағына көрсетіледі.</w:t>
      </w:r>
      <w:r>
        <w:br/>
      </w:r>
      <w:r>
        <w:rPr>
          <w:rFonts w:ascii="Times New Roman"/>
          <w:b w:val="false"/>
          <w:i w:val="false"/>
          <w:color w:val="000000"/>
          <w:sz w:val="28"/>
        </w:rPr>
        <w:t>
      Бақылау алдындағы 10-минут кезеңінің ішінде ҰҚЖ көріну қашықтығы мағыналарының елеулі тұрақсыздығы тіркелсе, өзгерістерді белгілеу үшін тұрақсыздықтан кейін алынған мағыналарды ғана пайдалану қажет.</w:t>
      </w:r>
      <w:r>
        <w:br/>
      </w:r>
      <w:r>
        <w:rPr>
          <w:rFonts w:ascii="Times New Roman"/>
          <w:b w:val="false"/>
          <w:i w:val="false"/>
          <w:color w:val="000000"/>
          <w:sz w:val="28"/>
        </w:rPr>
        <w:t>
</w:t>
      </w:r>
      <w:r>
        <w:rPr>
          <w:rFonts w:ascii="Times New Roman"/>
          <w:b w:val="false"/>
          <w:i w:val="false"/>
          <w:color w:val="000000"/>
          <w:sz w:val="28"/>
        </w:rPr>
        <w:t>
      137. 2 минут ішінде ҰҚЖ көріну қашықтығының шұғыл және тұрақты өзгерісі байқалса және оның барысында осы Ереженің 61-тармағының 6) тармақшасында көрсетілген SPECI мәліметтерін шығару үшін өлшемдерге жеткен немесе арттырған жағдайда елеулі тұрақсыздық орын алады.</w:t>
      </w:r>
    </w:p>
    <w:bookmarkEnd w:id="25"/>
    <w:bookmarkStart w:name="z387" w:id="26"/>
    <w:p>
      <w:pPr>
        <w:spacing w:after="0"/>
        <w:ind w:left="0"/>
        <w:jc w:val="left"/>
      </w:pPr>
      <w:r>
        <w:rPr>
          <w:rFonts w:ascii="Times New Roman"/>
          <w:b/>
          <w:i w:val="false"/>
          <w:color w:val="000000"/>
        </w:rPr>
        <w:t xml:space="preserve"> 
§ 7. Ағымдағы ауа райы</w:t>
      </w:r>
    </w:p>
    <w:bookmarkEnd w:id="26"/>
    <w:bookmarkStart w:name="z388" w:id="27"/>
    <w:p>
      <w:pPr>
        <w:spacing w:after="0"/>
        <w:ind w:left="0"/>
        <w:jc w:val="both"/>
      </w:pPr>
      <w:r>
        <w:rPr>
          <w:rFonts w:ascii="Times New Roman"/>
          <w:b w:val="false"/>
          <w:i w:val="false"/>
          <w:color w:val="000000"/>
          <w:sz w:val="28"/>
        </w:rPr>
        <w:t>
      138. Әуеайлақта және (немесе) оның жанында ағымдағы ауа райына бақылау жүргізіледі және ол туралы деректер хабарландырылады.</w:t>
      </w:r>
      <w:r>
        <w:br/>
      </w:r>
      <w:r>
        <w:rPr>
          <w:rFonts w:ascii="Times New Roman"/>
          <w:b w:val="false"/>
          <w:i w:val="false"/>
          <w:color w:val="000000"/>
          <w:sz w:val="28"/>
        </w:rPr>
        <w:t>
</w:t>
      </w:r>
      <w:r>
        <w:rPr>
          <w:rFonts w:ascii="Times New Roman"/>
          <w:b w:val="false"/>
          <w:i w:val="false"/>
          <w:color w:val="000000"/>
          <w:sz w:val="28"/>
        </w:rPr>
        <w:t>
      139. Ағымдағы ауа райы туралы ақпарат жергілікті тұрақты және арнайы мәліметтер үшін әуеайлақтағы жағдайлар үшін репрезентативті болуы тиіс.</w:t>
      </w:r>
      <w:r>
        <w:br/>
      </w:r>
      <w:r>
        <w:rPr>
          <w:rFonts w:ascii="Times New Roman"/>
          <w:b w:val="false"/>
          <w:i w:val="false"/>
          <w:color w:val="000000"/>
          <w:sz w:val="28"/>
        </w:rPr>
        <w:t>
</w:t>
      </w:r>
      <w:r>
        <w:rPr>
          <w:rFonts w:ascii="Times New Roman"/>
          <w:b w:val="false"/>
          <w:i w:val="false"/>
          <w:color w:val="000000"/>
          <w:sz w:val="28"/>
        </w:rPr>
        <w:t>
      140. METAR және SPECI мәліметтері үшін арналған ағымдағы ауа райы туралы ақпарат репрезентативті болу тиіс</w:t>
      </w:r>
      <w:r>
        <w:br/>
      </w:r>
      <w:r>
        <w:rPr>
          <w:rFonts w:ascii="Times New Roman"/>
          <w:b w:val="false"/>
          <w:i w:val="false"/>
          <w:color w:val="000000"/>
          <w:sz w:val="28"/>
        </w:rPr>
        <w:t>
</w:t>
      </w:r>
      <w:r>
        <w:rPr>
          <w:rFonts w:ascii="Times New Roman"/>
          <w:b w:val="false"/>
          <w:i w:val="false"/>
          <w:color w:val="000000"/>
          <w:sz w:val="28"/>
        </w:rPr>
        <w:t>
      1) әуеайлақтың жағдайлары үшін;</w:t>
      </w:r>
      <w:r>
        <w:br/>
      </w:r>
      <w:r>
        <w:rPr>
          <w:rFonts w:ascii="Times New Roman"/>
          <w:b w:val="false"/>
          <w:i w:val="false"/>
          <w:color w:val="000000"/>
          <w:sz w:val="28"/>
        </w:rPr>
        <w:t>
</w:t>
      </w:r>
      <w:r>
        <w:rPr>
          <w:rFonts w:ascii="Times New Roman"/>
          <w:b w:val="false"/>
          <w:i w:val="false"/>
          <w:color w:val="000000"/>
          <w:sz w:val="28"/>
        </w:rPr>
        <w:t>
      2) осы Ереженің 147-тармағында аталған ағымдағы ауа райының құбылыстарына қатысты әуеайлақтың бақылау нүктесінен 8 километрден 16 километрге дейін шегінде, әуеайлақтың жанындағы мекен үшін.</w:t>
      </w:r>
      <w:r>
        <w:br/>
      </w:r>
      <w:r>
        <w:rPr>
          <w:rFonts w:ascii="Times New Roman"/>
          <w:b w:val="false"/>
          <w:i w:val="false"/>
          <w:color w:val="000000"/>
          <w:sz w:val="28"/>
        </w:rPr>
        <w:t>
</w:t>
      </w:r>
      <w:r>
        <w:rPr>
          <w:rFonts w:ascii="Times New Roman"/>
          <w:b w:val="false"/>
          <w:i w:val="false"/>
          <w:color w:val="000000"/>
          <w:sz w:val="28"/>
        </w:rPr>
        <w:t>
      141. Ағымдағы ауа райының құбылыстарын бақылау үшін аспаптық жүйелер пайдаланылған жағдайда ақпараттың репрезентативтігін тиісті тәртіпте орналасқан көрсеткіштер арқылы қамтамасыз ету қажет.</w:t>
      </w:r>
      <w:r>
        <w:br/>
      </w:r>
      <w:r>
        <w:rPr>
          <w:rFonts w:ascii="Times New Roman"/>
          <w:b w:val="false"/>
          <w:i w:val="false"/>
          <w:color w:val="000000"/>
          <w:sz w:val="28"/>
        </w:rPr>
        <w:t>
</w:t>
      </w:r>
      <w:r>
        <w:rPr>
          <w:rFonts w:ascii="Times New Roman"/>
          <w:b w:val="false"/>
          <w:i w:val="false"/>
          <w:color w:val="000000"/>
          <w:sz w:val="28"/>
        </w:rPr>
        <w:t>
      142. Жергілікті тұрақты және арнайы мәліметтерде, сондай-ақ METAR мен SPECI мәліметтерінде ағымдағы ауа райының бақыланудағы құбылыстарының түрі және сипаттамасы көрсетіледі және олардың қарқындылығына және әуеайлаққа жақындығына тиісінше баға беріледі.</w:t>
      </w:r>
      <w:r>
        <w:br/>
      </w:r>
      <w:r>
        <w:rPr>
          <w:rFonts w:ascii="Times New Roman"/>
          <w:b w:val="false"/>
          <w:i w:val="false"/>
          <w:color w:val="000000"/>
          <w:sz w:val="28"/>
        </w:rPr>
        <w:t>
</w:t>
      </w:r>
      <w:r>
        <w:rPr>
          <w:rFonts w:ascii="Times New Roman"/>
          <w:b w:val="false"/>
          <w:i w:val="false"/>
          <w:color w:val="000000"/>
          <w:sz w:val="28"/>
        </w:rPr>
        <w:t>
      143. Жергілікті тұрақты және арнайы мәліметтерде, сондай-ақ METAR мен SPECI мәліметтерінде тиісті жағдайда өлшемдердің қабылданған қысқартылған белгілерді пайдаланумен төменде көрсетілген ағымдағы ауа райының құбылыстарының түрлерін көрсету қажет:</w:t>
      </w:r>
      <w:r>
        <w:br/>
      </w:r>
      <w:r>
        <w:rPr>
          <w:rFonts w:ascii="Times New Roman"/>
          <w:b w:val="false"/>
          <w:i w:val="false"/>
          <w:color w:val="000000"/>
          <w:sz w:val="28"/>
        </w:rPr>
        <w:t>
</w:t>
      </w:r>
      <w:r>
        <w:rPr>
          <w:rFonts w:ascii="Times New Roman"/>
          <w:b w:val="false"/>
          <w:i w:val="false"/>
          <w:color w:val="000000"/>
          <w:sz w:val="28"/>
        </w:rPr>
        <w:t>
      1) жауын-шашын:</w:t>
      </w:r>
      <w:r>
        <w:br/>
      </w:r>
      <w:r>
        <w:rPr>
          <w:rFonts w:ascii="Times New Roman"/>
          <w:b w:val="false"/>
          <w:i w:val="false"/>
          <w:color w:val="000000"/>
          <w:sz w:val="28"/>
        </w:rPr>
        <w:t>
      сіркіреген жауын (DZ), жаңбыр (RA), қар (SN), қар түйіршігі (SG), мұзды жаңбыр (PL), мұзды кристаллдар (бұршақ) (IC), алмас шағы деп аталатын өлшенген жағдайда мұзды кристаллдар – осы құбылыстарға байланысты көріну 5000 м немесе одан кемді құрайтын жағдайда ғана хабарландырылады;</w:t>
      </w:r>
      <w:r>
        <w:br/>
      </w:r>
      <w:r>
        <w:rPr>
          <w:rFonts w:ascii="Times New Roman"/>
          <w:b w:val="false"/>
          <w:i w:val="false"/>
          <w:color w:val="000000"/>
          <w:sz w:val="28"/>
        </w:rPr>
        <w:t>
      бұршақ (GR) – аса ірі бұршақтардың диаметрі кемінде 5 миллиметр құрайтын болса, хабарландырылады;</w:t>
      </w:r>
      <w:r>
        <w:br/>
      </w:r>
      <w:r>
        <w:rPr>
          <w:rFonts w:ascii="Times New Roman"/>
          <w:b w:val="false"/>
          <w:i w:val="false"/>
          <w:color w:val="000000"/>
          <w:sz w:val="28"/>
        </w:rPr>
        <w:t>
      мұзды және\немесе қарды жарма (GS) – аса ірі бұршақтардың диаметрі 5 миллиметр құрайтын болса, хабарландырылады;</w:t>
      </w:r>
      <w:r>
        <w:br/>
      </w:r>
      <w:r>
        <w:rPr>
          <w:rFonts w:ascii="Times New Roman"/>
          <w:b w:val="false"/>
          <w:i w:val="false"/>
          <w:color w:val="000000"/>
          <w:sz w:val="28"/>
        </w:rPr>
        <w:t>
</w:t>
      </w:r>
      <w:r>
        <w:rPr>
          <w:rFonts w:ascii="Times New Roman"/>
          <w:b w:val="false"/>
          <w:i w:val="false"/>
          <w:color w:val="000000"/>
          <w:sz w:val="28"/>
        </w:rPr>
        <w:t>
      2) көрінуді нашарлататын құбылыс (гидрометеорлер):</w:t>
      </w:r>
      <w:r>
        <w:br/>
      </w:r>
      <w:r>
        <w:rPr>
          <w:rFonts w:ascii="Times New Roman"/>
          <w:b w:val="false"/>
          <w:i w:val="false"/>
          <w:color w:val="000000"/>
          <w:sz w:val="28"/>
        </w:rPr>
        <w:t>
      тұман (FG) – MI (төмен), ВС (грядтар), PR (бөліктеніп) немесе VC (мекен) сипаттамалармен бірлесіп пайдалану жағдайлардан басқа көріну 1000 метрден кем барысында хабарландырылады;</w:t>
      </w:r>
      <w:r>
        <w:br/>
      </w:r>
      <w:r>
        <w:rPr>
          <w:rFonts w:ascii="Times New Roman"/>
          <w:b w:val="false"/>
          <w:i w:val="false"/>
          <w:color w:val="000000"/>
          <w:sz w:val="28"/>
        </w:rPr>
        <w:t>
      буалдыр (BR) – ең құрғанда 1000 метр, бірақ 5000 метр астам емес көріну барысында хабарландырылады.</w:t>
      </w:r>
      <w:r>
        <w:br/>
      </w:r>
      <w:r>
        <w:rPr>
          <w:rFonts w:ascii="Times New Roman"/>
          <w:b w:val="false"/>
          <w:i w:val="false"/>
          <w:color w:val="000000"/>
          <w:sz w:val="28"/>
        </w:rPr>
        <w:t>
</w:t>
      </w:r>
      <w:r>
        <w:rPr>
          <w:rFonts w:ascii="Times New Roman"/>
          <w:b w:val="false"/>
          <w:i w:val="false"/>
          <w:color w:val="000000"/>
          <w:sz w:val="28"/>
        </w:rPr>
        <w:t>
      3) Көрінуді нашарлайтын құбылыстар (литометеорлар) – құм (SA), қоршап алатын шаң (DU), мұнар (HZ), буалдыр (FU), жанар таудың күлі (VA).</w:t>
      </w:r>
      <w:r>
        <w:br/>
      </w:r>
      <w:r>
        <w:rPr>
          <w:rFonts w:ascii="Times New Roman"/>
          <w:b w:val="false"/>
          <w:i w:val="false"/>
          <w:color w:val="000000"/>
          <w:sz w:val="28"/>
        </w:rPr>
        <w:t>
      Осы тармақшада көрсетілген қысқартулар, литометрлердің болуымен байланысты және 5000 метр немесе одан аз, SA басқа «DR» (төменгі борасын) сипаттамасымен қоса қолданғанда және жанартау күлімен көріністің төмендеуінде қолданылады.</w:t>
      </w:r>
      <w:r>
        <w:br/>
      </w:r>
      <w:r>
        <w:rPr>
          <w:rFonts w:ascii="Times New Roman"/>
          <w:b w:val="false"/>
          <w:i w:val="false"/>
          <w:color w:val="000000"/>
          <w:sz w:val="28"/>
        </w:rPr>
        <w:t>
</w:t>
      </w:r>
      <w:r>
        <w:rPr>
          <w:rFonts w:ascii="Times New Roman"/>
          <w:b w:val="false"/>
          <w:i w:val="false"/>
          <w:color w:val="000000"/>
          <w:sz w:val="28"/>
        </w:rPr>
        <w:t>
      4) Басқа құбылыстар – шаңды/құмды дауылдар (РО), қатты дауыл (SQ), құйғыш тәрізді бұлт (құйын) (FC), шаңды боран (DS), құмды боран (SS).</w:t>
      </w:r>
      <w:r>
        <w:br/>
      </w:r>
      <w:r>
        <w:rPr>
          <w:rFonts w:ascii="Times New Roman"/>
          <w:b w:val="false"/>
          <w:i w:val="false"/>
          <w:color w:val="000000"/>
          <w:sz w:val="28"/>
        </w:rPr>
        <w:t>
</w:t>
      </w:r>
      <w:r>
        <w:rPr>
          <w:rFonts w:ascii="Times New Roman"/>
          <w:b w:val="false"/>
          <w:i w:val="false"/>
          <w:color w:val="000000"/>
          <w:sz w:val="28"/>
        </w:rPr>
        <w:t>
      144. Автоматтандырылған METAR және SPECI мәліметтерінде индентификацияланбаған жауын-шашынына қатысты осы Ереженің 143-тармағының 1) тармақшасында, 145-тармағының 2) тармақшасында аталған жауын-шашынның түрлерінен басқа автоматтандырылған бақылау жүйесі жауын-шашынның түрін анықтай алмаған жағдайда UP қысқартуын пайдалану қажет.</w:t>
      </w:r>
      <w:r>
        <w:br/>
      </w:r>
      <w:r>
        <w:rPr>
          <w:rFonts w:ascii="Times New Roman"/>
          <w:b w:val="false"/>
          <w:i w:val="false"/>
          <w:color w:val="000000"/>
          <w:sz w:val="28"/>
        </w:rPr>
        <w:t>
</w:t>
      </w:r>
      <w:r>
        <w:rPr>
          <w:rFonts w:ascii="Times New Roman"/>
          <w:b w:val="false"/>
          <w:i w:val="false"/>
          <w:color w:val="000000"/>
          <w:sz w:val="28"/>
        </w:rPr>
        <w:t>
      145. Жергілікті тұрақты және арнайы мәліметтерде және METAR мен SPECI мәліметтерінде қажет болған жағдайда қабылданған қысқартылған белгілерді және тиісті өлшемдерді пайдаланумен төменде көрсетілген ағымдағы ауа райы құбылыстарының сипаттамаларын көрсету қажет:</w:t>
      </w:r>
      <w:r>
        <w:br/>
      </w:r>
      <w:r>
        <w:rPr>
          <w:rFonts w:ascii="Times New Roman"/>
          <w:b w:val="false"/>
          <w:i w:val="false"/>
          <w:color w:val="000000"/>
          <w:sz w:val="28"/>
        </w:rPr>
        <w:t>
</w:t>
      </w:r>
      <w:r>
        <w:rPr>
          <w:rFonts w:ascii="Times New Roman"/>
          <w:b w:val="false"/>
          <w:i w:val="false"/>
          <w:color w:val="000000"/>
          <w:sz w:val="28"/>
        </w:rPr>
        <w:t>
      1) найзағай (TS) – TSRA жаңбырмен, TSSN қармен, TSPL мұзды жаңбырмен, TSGR бұршақпен найзағай және (немесе) TSGS қарлы жармамен немесе жауын-шашындардың осы нысандарының жиынтығы TSRASN туралы хабарландыру үшін пайдаланылады. Бақылаудың алдағы 10-минут кезеңінде найзағай естілсе немесе әуеайлақта жарқыраған найзағай көрінсе, бірақ әуеайлақта жауын шашын болмаған жағдайда «TS» қысқартуы қосымша белгілерсіз пайдалану қажет;</w:t>
      </w:r>
      <w:r>
        <w:br/>
      </w:r>
      <w:r>
        <w:rPr>
          <w:rFonts w:ascii="Times New Roman"/>
          <w:b w:val="false"/>
          <w:i w:val="false"/>
          <w:color w:val="000000"/>
          <w:sz w:val="28"/>
        </w:rPr>
        <w:t>
</w:t>
      </w:r>
      <w:r>
        <w:rPr>
          <w:rFonts w:ascii="Times New Roman"/>
          <w:b w:val="false"/>
          <w:i w:val="false"/>
          <w:color w:val="000000"/>
          <w:sz w:val="28"/>
        </w:rPr>
        <w:t>
      2) нөсерлі жауын-шашын (SH) – SHRA нөсерлі жаңбыр, SHSN қар, SHPL мұзды жаңбыр, SHGR бұршақ, SHGS мұзды және (немесе) қарлы жарма немесе SHRASN жауын-шашынының осы нысандарының жиынтығы туралы хабарландыру үшін пайдаланылады. Әуеайлақ жанында (ереженің 152-тармағын қараңыз) бақыланудағы нөсер туралы мәлімет үшін түрін немесе жауын-шашынының қарқындылығын көрсетпей, VCSH қысқартуын пайдалану қажет. Әуеайлақ жанында бақыланудағы нөсер туралы мәлімет үшін жауын-шашынның түрін және қарқындылығын көрсетпей қысқартуды пайдалану қажет;</w:t>
      </w:r>
      <w:r>
        <w:br/>
      </w:r>
      <w:r>
        <w:rPr>
          <w:rFonts w:ascii="Times New Roman"/>
          <w:b w:val="false"/>
          <w:i w:val="false"/>
          <w:color w:val="000000"/>
          <w:sz w:val="28"/>
        </w:rPr>
        <w:t>
</w:t>
      </w:r>
      <w:r>
        <w:rPr>
          <w:rFonts w:ascii="Times New Roman"/>
          <w:b w:val="false"/>
          <w:i w:val="false"/>
          <w:color w:val="000000"/>
          <w:sz w:val="28"/>
        </w:rPr>
        <w:t>
      3) аса суытылған су тамшылары немесе жауын-шашын (мұзданатын (FZ) – FG, DZ және RA сипаттамаларымен ғана пайдаланылады);</w:t>
      </w:r>
      <w:r>
        <w:br/>
      </w:r>
      <w:r>
        <w:rPr>
          <w:rFonts w:ascii="Times New Roman"/>
          <w:b w:val="false"/>
          <w:i w:val="false"/>
          <w:color w:val="000000"/>
          <w:sz w:val="28"/>
        </w:rPr>
        <w:t>
</w:t>
      </w:r>
      <w:r>
        <w:rPr>
          <w:rFonts w:ascii="Times New Roman"/>
          <w:b w:val="false"/>
          <w:i w:val="false"/>
          <w:color w:val="000000"/>
          <w:sz w:val="28"/>
        </w:rPr>
        <w:t>
      4) жаяу боран (BL) – жер деңгейінен 2 метр (6 фут) және одан астам биіктікте көтерілетін DU, SA немесе SN мәліметтері үшін пайдаланылады;</w:t>
      </w:r>
      <w:r>
        <w:br/>
      </w:r>
      <w:r>
        <w:rPr>
          <w:rFonts w:ascii="Times New Roman"/>
          <w:b w:val="false"/>
          <w:i w:val="false"/>
          <w:color w:val="000000"/>
          <w:sz w:val="28"/>
        </w:rPr>
        <w:t>
</w:t>
      </w:r>
      <w:r>
        <w:rPr>
          <w:rFonts w:ascii="Times New Roman"/>
          <w:b w:val="false"/>
          <w:i w:val="false"/>
          <w:color w:val="000000"/>
          <w:sz w:val="28"/>
        </w:rPr>
        <w:t>
      5) жаяу борасын (DR) – жер деңгейінен 2 метр (6 фут) және одан астам биіктікте көтерілетін DU, SA немесе SN мәліметтері үшін пайдаланылады;</w:t>
      </w:r>
      <w:r>
        <w:br/>
      </w:r>
      <w:r>
        <w:rPr>
          <w:rFonts w:ascii="Times New Roman"/>
          <w:b w:val="false"/>
          <w:i w:val="false"/>
          <w:color w:val="000000"/>
          <w:sz w:val="28"/>
        </w:rPr>
        <w:t>
</w:t>
      </w:r>
      <w:r>
        <w:rPr>
          <w:rFonts w:ascii="Times New Roman"/>
          <w:b w:val="false"/>
          <w:i w:val="false"/>
          <w:color w:val="000000"/>
          <w:sz w:val="28"/>
        </w:rPr>
        <w:t>
      6) төмен (MI) – жер деңгейінен 2 метр (6 фут) кем;</w:t>
      </w:r>
      <w:r>
        <w:br/>
      </w:r>
      <w:r>
        <w:rPr>
          <w:rFonts w:ascii="Times New Roman"/>
          <w:b w:val="false"/>
          <w:i w:val="false"/>
          <w:color w:val="000000"/>
          <w:sz w:val="28"/>
        </w:rPr>
        <w:t>
</w:t>
      </w:r>
      <w:r>
        <w:rPr>
          <w:rFonts w:ascii="Times New Roman"/>
          <w:b w:val="false"/>
          <w:i w:val="false"/>
          <w:color w:val="000000"/>
          <w:sz w:val="28"/>
        </w:rPr>
        <w:t>
      7) тізбектер (ВС) – әуеайлақты кейбір жерін жабатын тұманның тізбегі.</w:t>
      </w:r>
      <w:r>
        <w:br/>
      </w:r>
      <w:r>
        <w:rPr>
          <w:rFonts w:ascii="Times New Roman"/>
          <w:b w:val="false"/>
          <w:i w:val="false"/>
          <w:color w:val="000000"/>
          <w:sz w:val="28"/>
        </w:rPr>
        <w:t>
</w:t>
      </w:r>
      <w:r>
        <w:rPr>
          <w:rFonts w:ascii="Times New Roman"/>
          <w:b w:val="false"/>
          <w:i w:val="false"/>
          <w:color w:val="000000"/>
          <w:sz w:val="28"/>
        </w:rPr>
        <w:t>
      8) бөлік (PR) – әуеайлақтың маңызды бөлігі тұманмен жабылған, қалған жерде тұман жоқ.</w:t>
      </w:r>
      <w:r>
        <w:br/>
      </w:r>
      <w:r>
        <w:rPr>
          <w:rFonts w:ascii="Times New Roman"/>
          <w:b w:val="false"/>
          <w:i w:val="false"/>
          <w:color w:val="000000"/>
          <w:sz w:val="28"/>
        </w:rPr>
        <w:t>
</w:t>
      </w:r>
      <w:r>
        <w:rPr>
          <w:rFonts w:ascii="Times New Roman"/>
          <w:b w:val="false"/>
          <w:i w:val="false"/>
          <w:color w:val="000000"/>
          <w:sz w:val="28"/>
        </w:rPr>
        <w:t>
      146. Жергілікті тұрақты және арнайы мәліметтерде сегіз румбы бойынша найзағайдың орын ауыстыруы мен бағыты туралы хабарланады.</w:t>
      </w:r>
      <w:r>
        <w:br/>
      </w:r>
      <w:r>
        <w:rPr>
          <w:rFonts w:ascii="Times New Roman"/>
          <w:b w:val="false"/>
          <w:i w:val="false"/>
          <w:color w:val="000000"/>
          <w:sz w:val="28"/>
        </w:rPr>
        <w:t>
</w:t>
      </w:r>
      <w:r>
        <w:rPr>
          <w:rFonts w:ascii="Times New Roman"/>
          <w:b w:val="false"/>
          <w:i w:val="false"/>
          <w:color w:val="000000"/>
          <w:sz w:val="28"/>
        </w:rPr>
        <w:t>
      147. Жергілікті тұрақты және арнайы мәліметтерде және METAR мен SPECI мәліметтерінде ағымдағы ауа райының хабарландыратын құбылыстарының тиісті қарқындылығын және қажет болған жағдайда әуеайлаққа жақындығын келесі тәртіпте көрсету қажет:</w:t>
      </w:r>
      <w:r>
        <w:br/>
      </w:r>
      <w:r>
        <w:rPr>
          <w:rFonts w:ascii="Times New Roman"/>
          <w:b w:val="false"/>
          <w:i w:val="false"/>
          <w:color w:val="000000"/>
          <w:sz w:val="28"/>
        </w:rPr>
        <w:t>
      (қысқартулармен ашық мәтінде жергілікті     (METAR мен SPECI)</w:t>
      </w:r>
      <w:r>
        <w:br/>
      </w:r>
      <w:r>
        <w:rPr>
          <w:rFonts w:ascii="Times New Roman"/>
          <w:b w:val="false"/>
          <w:i w:val="false"/>
          <w:color w:val="000000"/>
          <w:sz w:val="28"/>
        </w:rPr>
        <w:t>
      тұрақты және арнайы мәліметтерге)</w:t>
      </w:r>
      <w:r>
        <w:br/>
      </w:r>
      <w:r>
        <w:rPr>
          <w:rFonts w:ascii="Times New Roman"/>
          <w:b w:val="false"/>
          <w:i w:val="false"/>
          <w:color w:val="000000"/>
          <w:sz w:val="28"/>
        </w:rPr>
        <w:t>
      әлсіз                     FBL                 «-»</w:t>
      </w:r>
      <w:r>
        <w:br/>
      </w:r>
      <w:r>
        <w:rPr>
          <w:rFonts w:ascii="Times New Roman"/>
          <w:b w:val="false"/>
          <w:i w:val="false"/>
          <w:color w:val="000000"/>
          <w:sz w:val="28"/>
        </w:rPr>
        <w:t>
      орташа                    MOD               (көрсеткішсіз)</w:t>
      </w:r>
      <w:r>
        <w:br/>
      </w:r>
      <w:r>
        <w:rPr>
          <w:rFonts w:ascii="Times New Roman"/>
          <w:b w:val="false"/>
          <w:i w:val="false"/>
          <w:color w:val="000000"/>
          <w:sz w:val="28"/>
        </w:rPr>
        <w:t>
      қатты                     HVY                 «+»</w:t>
      </w:r>
      <w:r>
        <w:br/>
      </w:r>
      <w:r>
        <w:rPr>
          <w:rFonts w:ascii="Times New Roman"/>
          <w:b w:val="false"/>
          <w:i w:val="false"/>
          <w:color w:val="000000"/>
          <w:sz w:val="28"/>
        </w:rPr>
        <w:t>
      DZ, GR, GS, PL, RA, SG және SN (немесе ағымдағы ауа райының осы түрлерінің жиынтығымен) сипаттамалармен ғана көрсетіледі DS;</w:t>
      </w:r>
      <w:r>
        <w:br/>
      </w:r>
      <w:r>
        <w:rPr>
          <w:rFonts w:ascii="Times New Roman"/>
          <w:b w:val="false"/>
          <w:i w:val="false"/>
          <w:color w:val="000000"/>
          <w:sz w:val="28"/>
        </w:rPr>
        <w:t>
      SS (DS және SS жағдайларда орташа немесе қатты қарқындылық көрсетілу тиіс). Кіші қарқындылық жауын-шашын үшін ғана көрсетіледі.</w:t>
      </w:r>
      <w:r>
        <w:br/>
      </w:r>
      <w:r>
        <w:rPr>
          <w:rFonts w:ascii="Times New Roman"/>
          <w:b w:val="false"/>
          <w:i w:val="false"/>
          <w:color w:val="000000"/>
          <w:sz w:val="28"/>
        </w:rPr>
        <w:t>
      Маңайлар (VC) – әуеайлақтың бақылау нүктесінен шамамен 8 километр және 16 километр арасында, әуеайлақтың бақылау нүктесінен тек қана DS, SS, FG, FC, SH, PO, BLDU, BLSA, BLSN, TS және VA сипаттамалармен METAR және SPECI мәліметтерінде көрсетіледі.</w:t>
      </w:r>
      <w:r>
        <w:br/>
      </w:r>
      <w:r>
        <w:rPr>
          <w:rFonts w:ascii="Times New Roman"/>
          <w:b w:val="false"/>
          <w:i w:val="false"/>
          <w:color w:val="000000"/>
          <w:sz w:val="28"/>
        </w:rPr>
        <w:t>
</w:t>
      </w:r>
      <w:r>
        <w:rPr>
          <w:rFonts w:ascii="Times New Roman"/>
          <w:b w:val="false"/>
          <w:i w:val="false"/>
          <w:color w:val="000000"/>
          <w:sz w:val="28"/>
        </w:rPr>
        <w:t>
      148. Жергілікті тұрақты және арнайы мәліметтерде және METAR мен SPECI мәліметтерінде:</w:t>
      </w:r>
      <w:r>
        <w:br/>
      </w:r>
      <w:r>
        <w:rPr>
          <w:rFonts w:ascii="Times New Roman"/>
          <w:b w:val="false"/>
          <w:i w:val="false"/>
          <w:color w:val="000000"/>
          <w:sz w:val="28"/>
        </w:rPr>
        <w:t>
</w:t>
      </w:r>
      <w:r>
        <w:rPr>
          <w:rFonts w:ascii="Times New Roman"/>
          <w:b w:val="false"/>
          <w:i w:val="false"/>
          <w:color w:val="000000"/>
          <w:sz w:val="28"/>
        </w:rPr>
        <w:t>
      1) осы Ереженің </w:t>
      </w:r>
      <w:r>
        <w:rPr>
          <w:rFonts w:ascii="Times New Roman"/>
          <w:b w:val="false"/>
          <w:i w:val="false"/>
          <w:color w:val="000000"/>
          <w:sz w:val="28"/>
        </w:rPr>
        <w:t>143</w:t>
      </w:r>
      <w:r>
        <w:rPr>
          <w:rFonts w:ascii="Times New Roman"/>
          <w:b w:val="false"/>
          <w:i w:val="false"/>
          <w:color w:val="000000"/>
          <w:sz w:val="28"/>
        </w:rPr>
        <w:t xml:space="preserve"> және </w:t>
      </w:r>
      <w:r>
        <w:rPr>
          <w:rFonts w:ascii="Times New Roman"/>
          <w:b w:val="false"/>
          <w:i w:val="false"/>
          <w:color w:val="000000"/>
          <w:sz w:val="28"/>
        </w:rPr>
        <w:t>145-тармақтарында</w:t>
      </w:r>
      <w:r>
        <w:rPr>
          <w:rFonts w:ascii="Times New Roman"/>
          <w:b w:val="false"/>
          <w:i w:val="false"/>
          <w:color w:val="000000"/>
          <w:sz w:val="28"/>
        </w:rPr>
        <w:t xml:space="preserve"> келтірілген санынан әуеайлақта және оның жанындағы ұшуларға ықпал ететін ағымдағы ауа райының толық сипаттамасын беру үшін тиісті жағдайларда сипаттамаларды және әуеайлаққа жақындығын немесе қарқындылықты көрсетумен ағымдағы ауа райы құбылыстарының бір немесе бірнеше, қажет болған жағдайда бары үш қысқартылған мағыналарын пайдалану қажет;</w:t>
      </w:r>
      <w:r>
        <w:br/>
      </w:r>
      <w:r>
        <w:rPr>
          <w:rFonts w:ascii="Times New Roman"/>
          <w:b w:val="false"/>
          <w:i w:val="false"/>
          <w:color w:val="000000"/>
          <w:sz w:val="28"/>
        </w:rPr>
        <w:t>
</w:t>
      </w:r>
      <w:r>
        <w:rPr>
          <w:rFonts w:ascii="Times New Roman"/>
          <w:b w:val="false"/>
          <w:i w:val="false"/>
          <w:color w:val="000000"/>
          <w:sz w:val="28"/>
        </w:rPr>
        <w:t>
      2) бірінші кезекпен тиісті жағдайларда құбылыстың қарқындылығы немесе әуеайлаққа жақындығын хабарлау қажет, содан кейін ауа райы құбылыстарының тиісті сипаттамалары мен түрі көрсетіледі;</w:t>
      </w:r>
      <w:r>
        <w:br/>
      </w:r>
      <w:r>
        <w:rPr>
          <w:rFonts w:ascii="Times New Roman"/>
          <w:b w:val="false"/>
          <w:i w:val="false"/>
          <w:color w:val="000000"/>
          <w:sz w:val="28"/>
        </w:rPr>
        <w:t>
</w:t>
      </w:r>
      <w:r>
        <w:rPr>
          <w:rFonts w:ascii="Times New Roman"/>
          <w:b w:val="false"/>
          <w:i w:val="false"/>
          <w:color w:val="000000"/>
          <w:sz w:val="28"/>
        </w:rPr>
        <w:t>
      3) ауа райы құбылыстарының екі ірі түрі бақыланған жағдайда ауа райы құбылысына жататын қарқындылықтың немесе әуеайлаққа жақындығының индексінен кейін осы құбылыс көрсетілетін екі жеке топпен хабарландыру қажет.</w:t>
      </w:r>
      <w:r>
        <w:br/>
      </w:r>
      <w:r>
        <w:rPr>
          <w:rFonts w:ascii="Times New Roman"/>
          <w:b w:val="false"/>
          <w:i w:val="false"/>
          <w:color w:val="000000"/>
          <w:sz w:val="28"/>
        </w:rPr>
        <w:t>
      Бақылау кезде жауын-шашынының әр түрлерін бір топпен хабарландыру қажет, осының барысында жауын-шашының сомалық қарқындылығын көрсететін қарқындылықтың бір индексінен кейін жауын-шашынының басымды түрі көрсетіледі.</w:t>
      </w:r>
      <w:r>
        <w:br/>
      </w:r>
      <w:r>
        <w:rPr>
          <w:rFonts w:ascii="Times New Roman"/>
          <w:b w:val="false"/>
          <w:i w:val="false"/>
          <w:color w:val="000000"/>
          <w:sz w:val="28"/>
        </w:rPr>
        <w:t>
</w:t>
      </w:r>
      <w:r>
        <w:rPr>
          <w:rFonts w:ascii="Times New Roman"/>
          <w:b w:val="false"/>
          <w:i w:val="false"/>
          <w:color w:val="000000"/>
          <w:sz w:val="28"/>
        </w:rPr>
        <w:t>
      149. Жауын-шашынды, тұманның, буалдырдың және мұнардың қарқындылығын бағалау барысында көрінудің метеорологиялық қашықтығының және көрінудің метеорологиялық оптикалық қашықтығының мағыналары, ондай-ақ ауа райы құбылыстарының үйлесімділігі, бұлттылықтың нысаны және басқа метеорологиялық факторлар ескеріледі.</w:t>
      </w:r>
      <w:r>
        <w:br/>
      </w:r>
      <w:r>
        <w:rPr>
          <w:rFonts w:ascii="Times New Roman"/>
          <w:b w:val="false"/>
          <w:i w:val="false"/>
          <w:color w:val="000000"/>
          <w:sz w:val="28"/>
        </w:rPr>
        <w:t>
</w:t>
      </w:r>
      <w:r>
        <w:rPr>
          <w:rFonts w:ascii="Times New Roman"/>
          <w:b w:val="false"/>
          <w:i w:val="false"/>
          <w:color w:val="000000"/>
          <w:sz w:val="28"/>
        </w:rPr>
        <w:t>
      150. Қатты дауылдың, құйынның, қатты құйынның, мұзды инелердің қарқындылығы бағаланбайды.</w:t>
      </w:r>
      <w:r>
        <w:br/>
      </w:r>
      <w:r>
        <w:rPr>
          <w:rFonts w:ascii="Times New Roman"/>
          <w:b w:val="false"/>
          <w:i w:val="false"/>
          <w:color w:val="000000"/>
          <w:sz w:val="28"/>
        </w:rPr>
        <w:t>
</w:t>
      </w:r>
      <w:r>
        <w:rPr>
          <w:rFonts w:ascii="Times New Roman"/>
          <w:b w:val="false"/>
          <w:i w:val="false"/>
          <w:color w:val="000000"/>
          <w:sz w:val="28"/>
        </w:rPr>
        <w:t>
      151. Боранның қарқындылығы желдің жылдамдығына тәуелді қардың ауысу деңгейі және тік және көлденең көріну бойынша шолып бағаланады.</w:t>
      </w:r>
      <w:r>
        <w:br/>
      </w:r>
      <w:r>
        <w:rPr>
          <w:rFonts w:ascii="Times New Roman"/>
          <w:b w:val="false"/>
          <w:i w:val="false"/>
          <w:color w:val="000000"/>
          <w:sz w:val="28"/>
        </w:rPr>
        <w:t>
</w:t>
      </w:r>
      <w:r>
        <w:rPr>
          <w:rFonts w:ascii="Times New Roman"/>
          <w:b w:val="false"/>
          <w:i w:val="false"/>
          <w:color w:val="000000"/>
          <w:sz w:val="28"/>
        </w:rPr>
        <w:t>
      152. Метеорологиялық қашықтық көрінудің сипатына қарай құм (құмды) борандардың жиілігі орташа және қатты деңгейінде көрсетіледі (орташа - МҚК 1000 метрден 4000 метрге дейін; қатты – көрінуде (МҚК) 1000 метрден аз емес).</w:t>
      </w:r>
      <w:r>
        <w:br/>
      </w:r>
      <w:r>
        <w:rPr>
          <w:rFonts w:ascii="Times New Roman"/>
          <w:b w:val="false"/>
          <w:i w:val="false"/>
          <w:color w:val="000000"/>
          <w:sz w:val="28"/>
        </w:rPr>
        <w:t>
</w:t>
      </w:r>
      <w:r>
        <w:rPr>
          <w:rFonts w:ascii="Times New Roman"/>
          <w:b w:val="false"/>
          <w:i w:val="false"/>
          <w:color w:val="000000"/>
          <w:sz w:val="28"/>
        </w:rPr>
        <w:t>
      153. Атмосфералық құбылыстарын бақылау нәтижелері АВ-6 ауа райының журнал күнтізбесіне ауа райы құбылысының басталуы, аяқталуы және қарқындылықтың өзгерілуін көрсетіп, құбылыстар түрінің символдарымен жазылады. Атмосфералық құбылыстардың қарқындылығы АВ-6 ауа райының журнал күнтізбесінде құбылыс символының қасында белгіленеді. Нашар қарқындылық барысында құбылыс символының қасында «0», қатты қарқындылық болған жағдайда «2» жазылады.</w:t>
      </w:r>
    </w:p>
    <w:bookmarkEnd w:id="27"/>
    <w:bookmarkStart w:name="z421" w:id="28"/>
    <w:p>
      <w:pPr>
        <w:spacing w:after="0"/>
        <w:ind w:left="0"/>
        <w:jc w:val="left"/>
      </w:pPr>
      <w:r>
        <w:rPr>
          <w:rFonts w:ascii="Times New Roman"/>
          <w:b/>
          <w:i w:val="false"/>
          <w:color w:val="000000"/>
        </w:rPr>
        <w:t xml:space="preserve"> 
§ 8. Бұлттылық және мәліметтерде деректерді ұсыну</w:t>
      </w:r>
    </w:p>
    <w:bookmarkEnd w:id="28"/>
    <w:bookmarkStart w:name="z422" w:id="29"/>
    <w:p>
      <w:pPr>
        <w:spacing w:after="0"/>
        <w:ind w:left="0"/>
        <w:jc w:val="both"/>
      </w:pPr>
      <w:r>
        <w:rPr>
          <w:rFonts w:ascii="Times New Roman"/>
          <w:b w:val="false"/>
          <w:i w:val="false"/>
          <w:color w:val="000000"/>
          <w:sz w:val="28"/>
        </w:rPr>
        <w:t>
      154. Ұшулар үшін маңызды бұлттылықты сипаттау үшін бақылаулар жүргізіледі және бұлттардың саны, түрі және төменгі шектерінің биіктігі туралы мәліметтер беріледі. Аспандағы жағдайды белгілеу кезінде қиындық туса, бұлттардың санын, түрін және төменгі шеттерінің биіктігін бақылау орнына тік көріну бақыланады және ол туралы деректер хабарландырылады. Бұлттардың төменгі шеттерінің биіктігі және тік көріну туралы деректер метрлерде хабарландырылады.</w:t>
      </w:r>
      <w:r>
        <w:br/>
      </w:r>
      <w:r>
        <w:rPr>
          <w:rFonts w:ascii="Times New Roman"/>
          <w:b w:val="false"/>
          <w:i w:val="false"/>
          <w:color w:val="000000"/>
          <w:sz w:val="28"/>
        </w:rPr>
        <w:t>
</w:t>
      </w:r>
      <w:r>
        <w:rPr>
          <w:rFonts w:ascii="Times New Roman"/>
          <w:b w:val="false"/>
          <w:i w:val="false"/>
          <w:color w:val="000000"/>
          <w:sz w:val="28"/>
        </w:rPr>
        <w:t>
      155. Жергілікті тұрақты және арнайы мәліметтерде пайдалану үшін арналған бұлттылықты бақылаулар қонуға бет алу үшін аймағына репрезентативті болуы тиіс.</w:t>
      </w:r>
      <w:r>
        <w:br/>
      </w:r>
      <w:r>
        <w:rPr>
          <w:rFonts w:ascii="Times New Roman"/>
          <w:b w:val="false"/>
          <w:i w:val="false"/>
          <w:color w:val="000000"/>
          <w:sz w:val="28"/>
        </w:rPr>
        <w:t>
</w:t>
      </w:r>
      <w:r>
        <w:rPr>
          <w:rFonts w:ascii="Times New Roman"/>
          <w:b w:val="false"/>
          <w:i w:val="false"/>
          <w:color w:val="000000"/>
          <w:sz w:val="28"/>
        </w:rPr>
        <w:t>
      156. METAR мен SPECI мәліметтерінде пайдалану үшін арналған бұлттылықты бақылаулар әуеайлақ және оның маңайы үшін репрезентативті болуы тиіс.</w:t>
      </w:r>
      <w:r>
        <w:br/>
      </w:r>
      <w:r>
        <w:rPr>
          <w:rFonts w:ascii="Times New Roman"/>
          <w:b w:val="false"/>
          <w:i w:val="false"/>
          <w:color w:val="000000"/>
          <w:sz w:val="28"/>
        </w:rPr>
        <w:t>
</w:t>
      </w:r>
      <w:r>
        <w:rPr>
          <w:rFonts w:ascii="Times New Roman"/>
          <w:b w:val="false"/>
          <w:i w:val="false"/>
          <w:color w:val="000000"/>
          <w:sz w:val="28"/>
        </w:rPr>
        <w:t>
      157. Бұлттарды бақылау бұлттардың физикалық сипаттамаларын, сондай-ақ тік және көлденең бағыттағы ұзақтығын, құрамы мен нысанын шолу және жер бетіндегі олардың биіктігін, қозғалысының жылдамдығын және бағытын аспаптық бақылауларды қамтиды.</w:t>
      </w:r>
      <w:r>
        <w:br/>
      </w:r>
      <w:r>
        <w:rPr>
          <w:rFonts w:ascii="Times New Roman"/>
          <w:b w:val="false"/>
          <w:i w:val="false"/>
          <w:color w:val="000000"/>
          <w:sz w:val="28"/>
        </w:rPr>
        <w:t>
</w:t>
      </w:r>
      <w:r>
        <w:rPr>
          <w:rFonts w:ascii="Times New Roman"/>
          <w:b w:val="false"/>
          <w:i w:val="false"/>
          <w:color w:val="000000"/>
          <w:sz w:val="28"/>
        </w:rPr>
        <w:t>
      158. Бұлттылықтың санын және бұлттардың төменгі шегінің биіктігін өлшеу үшін аспаптық жүйелер пайдаланған жағдайда бақылаулардың репрезентативтігін тиісті тәртіпте орналасқан датчиктерді пайдалану арқылы қамтамасыз ету қажет.</w:t>
      </w:r>
      <w:r>
        <w:br/>
      </w:r>
      <w:r>
        <w:rPr>
          <w:rFonts w:ascii="Times New Roman"/>
          <w:b w:val="false"/>
          <w:i w:val="false"/>
          <w:color w:val="000000"/>
          <w:sz w:val="28"/>
        </w:rPr>
        <w:t>
      Жергілікті тұрақты және арнайы мәліметтер үшін ҰҚЖ бар қонуға нақты бет алу үшін жабдықталған әуеайлақтарда бұлттардың төменгі шегінің биіктігін бақылау үшін жергілікті тұрақты және арнайы мәліметтерді жасау барысында пайдаланылады.</w:t>
      </w:r>
      <w:r>
        <w:br/>
      </w:r>
      <w:r>
        <w:rPr>
          <w:rFonts w:ascii="Times New Roman"/>
          <w:b w:val="false"/>
          <w:i w:val="false"/>
          <w:color w:val="000000"/>
          <w:sz w:val="28"/>
        </w:rPr>
        <w:t>
      Бұл датчиктер бұлттардың санын бұлттардың төменгі шегінің биіктігі туралы дұрыс деректерді алу үшін қолданылады, аспаптар бойынша қонуға бет алу жүйесінің немесе әуеайлақтарда орта маркерді орнату жерінде ҰҚЖ қону табалдырығынан 900-1200 метр (3000-4000 фут) қашықтықта қонуға бет алу жағынан ҰҚЖ басында орналасуы қажет.</w:t>
      </w:r>
      <w:r>
        <w:br/>
      </w:r>
      <w:r>
        <w:rPr>
          <w:rFonts w:ascii="Times New Roman"/>
          <w:b w:val="false"/>
          <w:i w:val="false"/>
          <w:color w:val="000000"/>
          <w:sz w:val="28"/>
        </w:rPr>
        <w:t>
</w:t>
      </w:r>
      <w:r>
        <w:rPr>
          <w:rFonts w:ascii="Times New Roman"/>
          <w:b w:val="false"/>
          <w:i w:val="false"/>
          <w:color w:val="000000"/>
          <w:sz w:val="28"/>
        </w:rPr>
        <w:t>
      159. Бұлттардың төменгі шегінің биіктігін әуеайлақтан асырып көрсетіледі. Қонуға нақты бет алу үшін жабдықталған ҰҚЖ пайдалану барысында оның табалдырығы 10 метрден (33 фут) асса, немесе әуеайлақтың арттыруынан айырмашылығы болса, бұлттардың төменгі шегінің биіктігінің өлшенген мағынасына биіктіктердің әр түріне түзетулер енгізіледі.</w:t>
      </w:r>
      <w:r>
        <w:br/>
      </w:r>
      <w:r>
        <w:rPr>
          <w:rFonts w:ascii="Times New Roman"/>
          <w:b w:val="false"/>
          <w:i w:val="false"/>
          <w:color w:val="000000"/>
          <w:sz w:val="28"/>
        </w:rPr>
        <w:t>
      Ашық теңізде орналасқан құрылыстардан мәліметтерді ұсыну барысында бұлттардың төменгі шегінің биіктігін теңіздің деңгейіне қатысты көрсетіледі.</w:t>
      </w:r>
      <w:r>
        <w:br/>
      </w:r>
      <w:r>
        <w:rPr>
          <w:rFonts w:ascii="Times New Roman"/>
          <w:b w:val="false"/>
          <w:i w:val="false"/>
          <w:color w:val="000000"/>
          <w:sz w:val="28"/>
        </w:rPr>
        <w:t>
</w:t>
      </w:r>
      <w:r>
        <w:rPr>
          <w:rFonts w:ascii="Times New Roman"/>
          <w:b w:val="false"/>
          <w:i w:val="false"/>
          <w:color w:val="000000"/>
          <w:sz w:val="28"/>
        </w:rPr>
        <w:t>
      160. METAR және SPECI мәліметтерінде бұлттардың төменгі шектерінің биіктігі туралы мәліметтер 30 метр (100 фут) еселі өлшемге, 1500 метрден биіктіктің барысында (10 000 фут) дейін және 1500 метрден 3000 метр (10 000 фут) дейін 300 метр (1000 фут) еселі өлшемде хабарландырылады.</w:t>
      </w:r>
      <w:r>
        <w:br/>
      </w:r>
      <w:r>
        <w:rPr>
          <w:rFonts w:ascii="Times New Roman"/>
          <w:b w:val="false"/>
          <w:i w:val="false"/>
          <w:color w:val="000000"/>
          <w:sz w:val="28"/>
        </w:rPr>
        <w:t>
</w:t>
      </w:r>
      <w:r>
        <w:rPr>
          <w:rFonts w:ascii="Times New Roman"/>
          <w:b w:val="false"/>
          <w:i w:val="false"/>
          <w:color w:val="000000"/>
          <w:sz w:val="28"/>
        </w:rPr>
        <w:t>
      161. Жергілікті тұрақты және арнайы мәліметтерде және ATIS мен VOLMET хабарламаларында бұлттардың төменгі шектерінің биіктігі және тік көріну туралы мәліметтер 10 метр еселі хабарландырылады.</w:t>
      </w:r>
      <w:r>
        <w:br/>
      </w:r>
      <w:r>
        <w:rPr>
          <w:rFonts w:ascii="Times New Roman"/>
          <w:b w:val="false"/>
          <w:i w:val="false"/>
          <w:color w:val="000000"/>
          <w:sz w:val="28"/>
        </w:rPr>
        <w:t>
</w:t>
      </w:r>
      <w:r>
        <w:rPr>
          <w:rFonts w:ascii="Times New Roman"/>
          <w:b w:val="false"/>
          <w:i w:val="false"/>
          <w:color w:val="000000"/>
          <w:sz w:val="28"/>
        </w:rPr>
        <w:t>
      162. Жергілікті тұрақты және арнайы мәліметтерде және METAR мен SPECI мәліметтерінде:</w:t>
      </w:r>
      <w:r>
        <w:br/>
      </w:r>
      <w:r>
        <w:rPr>
          <w:rFonts w:ascii="Times New Roman"/>
          <w:b w:val="false"/>
          <w:i w:val="false"/>
          <w:color w:val="000000"/>
          <w:sz w:val="28"/>
        </w:rPr>
        <w:t>
</w:t>
      </w:r>
      <w:r>
        <w:rPr>
          <w:rFonts w:ascii="Times New Roman"/>
          <w:b w:val="false"/>
          <w:i w:val="false"/>
          <w:color w:val="000000"/>
          <w:sz w:val="28"/>
        </w:rPr>
        <w:t>
      1) бұлттардың санын «FEW» (аз 1-2 окт), «SCT» (шашылған 3-4 окт), «BKN» (жыртылған 5-7 окт) немесе «OVC» (тұтас 8 окт) қысқартуды пайдаланумен көрсету қажет;</w:t>
      </w:r>
      <w:r>
        <w:br/>
      </w:r>
      <w:r>
        <w:rPr>
          <w:rFonts w:ascii="Times New Roman"/>
          <w:b w:val="false"/>
          <w:i w:val="false"/>
          <w:color w:val="000000"/>
          <w:sz w:val="28"/>
        </w:rPr>
        <w:t>
</w:t>
      </w:r>
      <w:r>
        <w:rPr>
          <w:rFonts w:ascii="Times New Roman"/>
          <w:b w:val="false"/>
          <w:i w:val="false"/>
          <w:color w:val="000000"/>
          <w:sz w:val="28"/>
        </w:rPr>
        <w:t>
      2) будақ – жаңбырлы және/немесе мұнара тәрізді будақ бұлттарды CB мен TCU қысқартуларды пайдаланумен көрсету қажет;</w:t>
      </w:r>
      <w:r>
        <w:br/>
      </w:r>
      <w:r>
        <w:rPr>
          <w:rFonts w:ascii="Times New Roman"/>
          <w:b w:val="false"/>
          <w:i w:val="false"/>
          <w:color w:val="000000"/>
          <w:sz w:val="28"/>
        </w:rPr>
        <w:t>
</w:t>
      </w:r>
      <w:r>
        <w:rPr>
          <w:rFonts w:ascii="Times New Roman"/>
          <w:b w:val="false"/>
          <w:i w:val="false"/>
          <w:color w:val="000000"/>
          <w:sz w:val="28"/>
        </w:rPr>
        <w:t>
      3) тік көрінуді 600 метр (2000 фут) биіктікке дейін 30 метр (100 фут) еселі өлшемге көрсетіледі;</w:t>
      </w:r>
      <w:r>
        <w:br/>
      </w:r>
      <w:r>
        <w:rPr>
          <w:rFonts w:ascii="Times New Roman"/>
          <w:b w:val="false"/>
          <w:i w:val="false"/>
          <w:color w:val="000000"/>
          <w:sz w:val="28"/>
        </w:rPr>
        <w:t>
</w:t>
      </w:r>
      <w:r>
        <w:rPr>
          <w:rFonts w:ascii="Times New Roman"/>
          <w:b w:val="false"/>
          <w:i w:val="false"/>
          <w:color w:val="000000"/>
          <w:sz w:val="28"/>
        </w:rPr>
        <w:t>
      4) ұшулар үшін маңызды бұлттар болмағанда және тік көріну шексіз болса және CAVOK қысқарту ауа райының жағдайларын сипаттау үшін келмесе NSC қысқартуды пайдалану қажет;</w:t>
      </w:r>
      <w:r>
        <w:br/>
      </w:r>
      <w:r>
        <w:rPr>
          <w:rFonts w:ascii="Times New Roman"/>
          <w:b w:val="false"/>
          <w:i w:val="false"/>
          <w:color w:val="000000"/>
          <w:sz w:val="28"/>
        </w:rPr>
        <w:t>
</w:t>
      </w:r>
      <w:r>
        <w:rPr>
          <w:rFonts w:ascii="Times New Roman"/>
          <w:b w:val="false"/>
          <w:i w:val="false"/>
          <w:color w:val="000000"/>
          <w:sz w:val="28"/>
        </w:rPr>
        <w:t>
      5) бұлттардың бірнеше қабаты немесе ұшулар үшін маңызды бұлттар жеке алаптар түрінде бақыланса бұлттардың төменгі шетінің биіктігін және санын бұлттардың төменгі шегі биіктігінің өсу тәртібінде және келесі өлшемдерге сәйкес көрсетіледі:</w:t>
      </w:r>
      <w:r>
        <w:br/>
      </w:r>
      <w:r>
        <w:rPr>
          <w:rFonts w:ascii="Times New Roman"/>
          <w:b w:val="false"/>
          <w:i w:val="false"/>
          <w:color w:val="000000"/>
          <w:sz w:val="28"/>
        </w:rPr>
        <w:t>
      ең төменгі қабат немесе алап, санына қарамастан FEW, SCT, BKN немесе OVC тәрізді көрсетіледі;</w:t>
      </w:r>
      <w:r>
        <w:br/>
      </w:r>
      <w:r>
        <w:rPr>
          <w:rFonts w:ascii="Times New Roman"/>
          <w:b w:val="false"/>
          <w:i w:val="false"/>
          <w:color w:val="000000"/>
          <w:sz w:val="28"/>
        </w:rPr>
        <w:t>
      көкжиектің 2/8 астам жабатын келесі қабат немесе алап SCT, BKN немесе OVC тәрізді көрсетіледі;</w:t>
      </w:r>
      <w:r>
        <w:br/>
      </w:r>
      <w:r>
        <w:rPr>
          <w:rFonts w:ascii="Times New Roman"/>
          <w:b w:val="false"/>
          <w:i w:val="false"/>
          <w:color w:val="000000"/>
          <w:sz w:val="28"/>
        </w:rPr>
        <w:t>
      көкжиектің 4/8 астам жабатын жоғарылау қабат немесе алап BKN немесе OVC тәрізді көрсетіледі;</w:t>
      </w:r>
      <w:r>
        <w:br/>
      </w:r>
      <w:r>
        <w:rPr>
          <w:rFonts w:ascii="Times New Roman"/>
          <w:b w:val="false"/>
          <w:i w:val="false"/>
          <w:color w:val="000000"/>
          <w:sz w:val="28"/>
        </w:rPr>
        <w:t>
      будақ - жаңбырлы және (немесе) мұнара тәрізді будақ бұлттар олар бақыланғанда, бірақ осы Ереженің осы тармағының 1) -3) тармақшаларында көзделген ақпаратта көрсетілмеген болса.</w:t>
      </w:r>
      <w:r>
        <w:br/>
      </w:r>
      <w:r>
        <w:rPr>
          <w:rFonts w:ascii="Times New Roman"/>
          <w:b w:val="false"/>
          <w:i w:val="false"/>
          <w:color w:val="000000"/>
          <w:sz w:val="28"/>
        </w:rPr>
        <w:t>
</w:t>
      </w:r>
      <w:r>
        <w:rPr>
          <w:rFonts w:ascii="Times New Roman"/>
          <w:b w:val="false"/>
          <w:i w:val="false"/>
          <w:color w:val="000000"/>
          <w:sz w:val="28"/>
        </w:rPr>
        <w:t>
      6) бұлттардың төменгі шегі жырылып кеткен, жыртылған немесе тез өзгертілген жағдайда, мәліметте бұлттардың төменгі шегінің немесе оның бөліктерінің ең аз биіктігі көрсетіледі;</w:t>
      </w:r>
      <w:r>
        <w:br/>
      </w:r>
      <w:r>
        <w:rPr>
          <w:rFonts w:ascii="Times New Roman"/>
          <w:b w:val="false"/>
          <w:i w:val="false"/>
          <w:color w:val="000000"/>
          <w:sz w:val="28"/>
        </w:rPr>
        <w:t>
</w:t>
      </w:r>
      <w:r>
        <w:rPr>
          <w:rFonts w:ascii="Times New Roman"/>
          <w:b w:val="false"/>
          <w:i w:val="false"/>
          <w:color w:val="000000"/>
          <w:sz w:val="28"/>
        </w:rPr>
        <w:t>
      7) бұлттардың жеке қабаты жалпы төменгі шегімен будақ-жаңбырлы және/немесе мұнара тәрізді бұлттардан құрылған жағдайда, мәліметте бұлттардың түрін будақ жаңбырлы деп көрсету қажет.</w:t>
      </w:r>
      <w:r>
        <w:br/>
      </w:r>
      <w:r>
        <w:rPr>
          <w:rFonts w:ascii="Times New Roman"/>
          <w:b w:val="false"/>
          <w:i w:val="false"/>
          <w:color w:val="000000"/>
          <w:sz w:val="28"/>
        </w:rPr>
        <w:t>
      Мұнара тәрізді будақ бұлттар үлкен тік ұзақтығы бар күшті будақ бұлттардың болуы туралы куәландырады.</w:t>
      </w:r>
      <w:r>
        <w:br/>
      </w:r>
      <w:r>
        <w:rPr>
          <w:rFonts w:ascii="Times New Roman"/>
          <w:b w:val="false"/>
          <w:i w:val="false"/>
          <w:color w:val="000000"/>
          <w:sz w:val="28"/>
        </w:rPr>
        <w:t>
</w:t>
      </w:r>
      <w:r>
        <w:rPr>
          <w:rFonts w:ascii="Times New Roman"/>
          <w:b w:val="false"/>
          <w:i w:val="false"/>
          <w:color w:val="000000"/>
          <w:sz w:val="28"/>
        </w:rPr>
        <w:t>
      163. Жергілікті тұрақты және арнайы мәліметтерде:</w:t>
      </w:r>
      <w:r>
        <w:br/>
      </w:r>
      <w:r>
        <w:rPr>
          <w:rFonts w:ascii="Times New Roman"/>
          <w:b w:val="false"/>
          <w:i w:val="false"/>
          <w:color w:val="000000"/>
          <w:sz w:val="28"/>
        </w:rPr>
        <w:t>
</w:t>
      </w:r>
      <w:r>
        <w:rPr>
          <w:rFonts w:ascii="Times New Roman"/>
          <w:b w:val="false"/>
          <w:i w:val="false"/>
          <w:color w:val="000000"/>
          <w:sz w:val="28"/>
        </w:rPr>
        <w:t>
      1) бұлттардың төменгі шегінің биіктігі және тік көріну туралы деректерді ұсыну үшін пайдаланылатын өлшеу бірліктері көрсетіледі.</w:t>
      </w:r>
      <w:r>
        <w:br/>
      </w:r>
      <w:r>
        <w:rPr>
          <w:rFonts w:ascii="Times New Roman"/>
          <w:b w:val="false"/>
          <w:i w:val="false"/>
          <w:color w:val="000000"/>
          <w:sz w:val="28"/>
        </w:rPr>
        <w:t>
</w:t>
      </w:r>
      <w:r>
        <w:rPr>
          <w:rFonts w:ascii="Times New Roman"/>
          <w:b w:val="false"/>
          <w:i w:val="false"/>
          <w:color w:val="000000"/>
          <w:sz w:val="28"/>
        </w:rPr>
        <w:t>
      2) бірнеше ҰҚЖ пайдаланылған және осы ҰҚЖ бұлттардың төменгі шектеріне бақылаулар аспаптар арқылы жүргізілген жағдайда, мәліметтерде әр ҰҚЖ үшін бұлттардың төменгі шектерінің қолданыстағы мағыналары жазылады және олар жататын ҰҚЖ көрсетіледі.</w:t>
      </w:r>
      <w:r>
        <w:br/>
      </w:r>
      <w:r>
        <w:rPr>
          <w:rFonts w:ascii="Times New Roman"/>
          <w:b w:val="false"/>
          <w:i w:val="false"/>
          <w:color w:val="000000"/>
          <w:sz w:val="28"/>
        </w:rPr>
        <w:t>
</w:t>
      </w:r>
      <w:r>
        <w:rPr>
          <w:rFonts w:ascii="Times New Roman"/>
          <w:b w:val="false"/>
          <w:i w:val="false"/>
          <w:color w:val="000000"/>
          <w:sz w:val="28"/>
        </w:rPr>
        <w:t>
      164. Автоматтандырылған METAR мен SPECI мәліметтерінде:</w:t>
      </w:r>
      <w:r>
        <w:br/>
      </w:r>
      <w:r>
        <w:rPr>
          <w:rFonts w:ascii="Times New Roman"/>
          <w:b w:val="false"/>
          <w:i w:val="false"/>
          <w:color w:val="000000"/>
          <w:sz w:val="28"/>
        </w:rPr>
        <w:t>
</w:t>
      </w:r>
      <w:r>
        <w:rPr>
          <w:rFonts w:ascii="Times New Roman"/>
          <w:b w:val="false"/>
          <w:i w:val="false"/>
          <w:color w:val="000000"/>
          <w:sz w:val="28"/>
        </w:rPr>
        <w:t>
      1) бұлттардың түрін автоматтандырылған бақылау жүйесі арқылы бақылауға мүмкіндік болмаған жағдайда бұлттылықтың әр тобына бұлттар туралы мәліметтерді «///» белгімен өзгертіледі;</w:t>
      </w:r>
      <w:r>
        <w:br/>
      </w:r>
      <w:r>
        <w:rPr>
          <w:rFonts w:ascii="Times New Roman"/>
          <w:b w:val="false"/>
          <w:i w:val="false"/>
          <w:color w:val="000000"/>
          <w:sz w:val="28"/>
        </w:rPr>
        <w:t>
</w:t>
      </w:r>
      <w:r>
        <w:rPr>
          <w:rFonts w:ascii="Times New Roman"/>
          <w:b w:val="false"/>
          <w:i w:val="false"/>
          <w:color w:val="000000"/>
          <w:sz w:val="28"/>
        </w:rPr>
        <w:t>
      2) автоматтандырылған бақылау жүйесі бұлттарды анықтамаған жағдайда, NCD (Nil cloud Detected) қысқартуды пайдалану қажет;</w:t>
      </w:r>
      <w:r>
        <w:br/>
      </w:r>
      <w:r>
        <w:rPr>
          <w:rFonts w:ascii="Times New Roman"/>
          <w:b w:val="false"/>
          <w:i w:val="false"/>
          <w:color w:val="000000"/>
          <w:sz w:val="28"/>
        </w:rPr>
        <w:t>
</w:t>
      </w:r>
      <w:r>
        <w:rPr>
          <w:rFonts w:ascii="Times New Roman"/>
          <w:b w:val="false"/>
          <w:i w:val="false"/>
          <w:color w:val="000000"/>
          <w:sz w:val="28"/>
        </w:rPr>
        <w:t>
      3) будақ-жаңбырлы және мұнара тәрізді будақ бұлттарды автоматтандырылған бақылау жүйесі анықтаған жағдайда, бұлттардың төменгі шегінің биіктігін және санын анықтауға мүмкіндік болмаса, бұлттардың төменгі шегінің биіктігі және саны туралы мәліметтер «//////» белгісімен өзгертіледі.</w:t>
      </w:r>
      <w:r>
        <w:br/>
      </w:r>
      <w:r>
        <w:rPr>
          <w:rFonts w:ascii="Times New Roman"/>
          <w:b w:val="false"/>
          <w:i w:val="false"/>
          <w:color w:val="000000"/>
          <w:sz w:val="28"/>
        </w:rPr>
        <w:t>
</w:t>
      </w:r>
      <w:r>
        <w:rPr>
          <w:rFonts w:ascii="Times New Roman"/>
          <w:b w:val="false"/>
          <w:i w:val="false"/>
          <w:color w:val="000000"/>
          <w:sz w:val="28"/>
        </w:rPr>
        <w:t>
      165. Бұлттардың төменгі шегі биіктігінің (БТШБ) негізгі және қосымша көрсеткіштері істен шыққан және аспап құралдары болмаған жағдайда, сондай ақ бұлттылықтың қабаты маңызды жыртылған және оның биіктігі өлшенбесе, ол әуе кемелерінің экипаждарының деректері бойынша немесе шолу тәртіппен бағаланады.</w:t>
      </w:r>
      <w:r>
        <w:br/>
      </w:r>
      <w:r>
        <w:rPr>
          <w:rFonts w:ascii="Times New Roman"/>
          <w:b w:val="false"/>
          <w:i w:val="false"/>
          <w:color w:val="000000"/>
          <w:sz w:val="28"/>
        </w:rPr>
        <w:t>
</w:t>
      </w:r>
      <w:r>
        <w:rPr>
          <w:rFonts w:ascii="Times New Roman"/>
          <w:b w:val="false"/>
          <w:i w:val="false"/>
          <w:color w:val="000000"/>
          <w:sz w:val="28"/>
        </w:rPr>
        <w:t>
      166. METAR мен SPECI мәліметтерінде бұлттылықтың төменгі шегінің биіктігі туралы ақпарат 200 метр және одан кем мағыналардың барысында немесе тік көріну қосымша ақпарат тобында (RMK) нақтыланады. Бұл ретте QBB қысқарту пайдаланылады және бұлттардың төменгі шегінің өлшенген биіктігі метрмен көрсетіледі. Бұлттардың төменгі шегінің биіктігі 140 метрді құрайды, бұл QBB140 бұлттылықтың биіктігі ретінде 80 метр – QBВ080 кодпен жазылады.</w:t>
      </w:r>
    </w:p>
    <w:bookmarkEnd w:id="29"/>
    <w:bookmarkStart w:name="z447" w:id="30"/>
    <w:p>
      <w:pPr>
        <w:spacing w:after="0"/>
        <w:ind w:left="0"/>
        <w:jc w:val="left"/>
      </w:pPr>
      <w:r>
        <w:rPr>
          <w:rFonts w:ascii="Times New Roman"/>
          <w:b/>
          <w:i w:val="false"/>
          <w:color w:val="000000"/>
        </w:rPr>
        <w:t xml:space="preserve"> 
§ 9. Ауаның температурасы және шық нүктесінің температурасы</w:t>
      </w:r>
    </w:p>
    <w:bookmarkEnd w:id="30"/>
    <w:bookmarkStart w:name="z448" w:id="31"/>
    <w:p>
      <w:pPr>
        <w:spacing w:after="0"/>
        <w:ind w:left="0"/>
        <w:jc w:val="both"/>
      </w:pPr>
      <w:r>
        <w:rPr>
          <w:rFonts w:ascii="Times New Roman"/>
          <w:b w:val="false"/>
          <w:i w:val="false"/>
          <w:color w:val="000000"/>
          <w:sz w:val="28"/>
        </w:rPr>
        <w:t>
      167. Жергілікті тұрақты және арнайы мәліметтер және METAR мен SPECI мәліметтері үшін арналған температураны және шық нүктесінің температурасын бақылау ҰҚЖ барлық кешені үшін репрезентативті болуы тиіс.</w:t>
      </w:r>
      <w:r>
        <w:br/>
      </w:r>
      <w:r>
        <w:rPr>
          <w:rFonts w:ascii="Times New Roman"/>
          <w:b w:val="false"/>
          <w:i w:val="false"/>
          <w:color w:val="000000"/>
          <w:sz w:val="28"/>
        </w:rPr>
        <w:t>
</w:t>
      </w:r>
      <w:r>
        <w:rPr>
          <w:rFonts w:ascii="Times New Roman"/>
          <w:b w:val="false"/>
          <w:i w:val="false"/>
          <w:color w:val="000000"/>
          <w:sz w:val="28"/>
        </w:rPr>
        <w:t>
      168. Ауаның температурасы және шық нүктесінің температурасы Цельсия (С</w:t>
      </w:r>
      <w:r>
        <w:rPr>
          <w:rFonts w:ascii="Times New Roman"/>
          <w:b w:val="false"/>
          <w:i w:val="false"/>
          <w:color w:val="000000"/>
          <w:vertAlign w:val="superscript"/>
        </w:rPr>
        <w:t>0</w:t>
      </w:r>
      <w:r>
        <w:rPr>
          <w:rFonts w:ascii="Times New Roman"/>
          <w:b w:val="false"/>
          <w:i w:val="false"/>
          <w:color w:val="000000"/>
          <w:sz w:val="28"/>
        </w:rPr>
        <w:t>) градусында хабарландырылады.</w:t>
      </w:r>
      <w:r>
        <w:br/>
      </w:r>
      <w:r>
        <w:rPr>
          <w:rFonts w:ascii="Times New Roman"/>
          <w:b w:val="false"/>
          <w:i w:val="false"/>
          <w:color w:val="000000"/>
          <w:sz w:val="28"/>
        </w:rPr>
        <w:t>
</w:t>
      </w:r>
      <w:r>
        <w:rPr>
          <w:rFonts w:ascii="Times New Roman"/>
          <w:b w:val="false"/>
          <w:i w:val="false"/>
          <w:color w:val="000000"/>
          <w:sz w:val="28"/>
        </w:rPr>
        <w:t>
      169. Жергілікті тұрақты және арнайы мәліметтерде және METAR немесе SPECI мәліметтерінде ауа температурасы және шық нүктесінің температурасы туралы мәліметтер Цельсияның толық градустарына еселі өлшемдерде хабарландырылады. Деректерді хабарландыру үшін пайдаланылатын шкалаға енгізілмейтін кез келген бақыланудағы мағына Цельсияның жақын градусына дейін дөңгеленеді, осының барысында 0,5</w:t>
      </w:r>
      <w:r>
        <w:rPr>
          <w:rFonts w:ascii="Times New Roman"/>
          <w:b w:val="false"/>
          <w:i w:val="false"/>
          <w:color w:val="000000"/>
          <w:vertAlign w:val="superscript"/>
        </w:rPr>
        <w:t> </w:t>
      </w:r>
      <w:r>
        <w:rPr>
          <w:rFonts w:ascii="Times New Roman"/>
          <w:b w:val="false"/>
          <w:i w:val="false"/>
          <w:color w:val="000000"/>
          <w:sz w:val="28"/>
        </w:rPr>
        <w:t>градус бақыланудағы мағыналар Цельсияның жақын градусына дейін жоғары дөңгеленеді.</w:t>
      </w:r>
      <w:r>
        <w:br/>
      </w:r>
      <w:r>
        <w:rPr>
          <w:rFonts w:ascii="Times New Roman"/>
          <w:b w:val="false"/>
          <w:i w:val="false"/>
          <w:color w:val="000000"/>
          <w:sz w:val="28"/>
        </w:rPr>
        <w:t>
</w:t>
      </w:r>
      <w:r>
        <w:rPr>
          <w:rFonts w:ascii="Times New Roman"/>
          <w:b w:val="false"/>
          <w:i w:val="false"/>
          <w:color w:val="000000"/>
          <w:sz w:val="28"/>
        </w:rPr>
        <w:t>
      170. Жергілікті тұрақты және арнайы мәліметтерде және METAR немесе SPECI мәліметтерінде температура 0</w:t>
      </w:r>
      <w:r>
        <w:rPr>
          <w:rFonts w:ascii="Times New Roman"/>
          <w:b w:val="false"/>
          <w:i w:val="false"/>
          <w:color w:val="000000"/>
          <w:vertAlign w:val="superscript"/>
        </w:rPr>
        <w:t> </w:t>
      </w:r>
      <w:r>
        <w:rPr>
          <w:rFonts w:ascii="Times New Roman"/>
          <w:b w:val="false"/>
          <w:i w:val="false"/>
          <w:color w:val="000000"/>
          <w:sz w:val="28"/>
        </w:rPr>
        <w:t>градус С төмен көрсетіледі.</w:t>
      </w:r>
      <w:r>
        <w:br/>
      </w:r>
      <w:r>
        <w:rPr>
          <w:rFonts w:ascii="Times New Roman"/>
          <w:b w:val="false"/>
          <w:i w:val="false"/>
          <w:color w:val="000000"/>
          <w:sz w:val="28"/>
        </w:rPr>
        <w:t>
</w:t>
      </w:r>
      <w:r>
        <w:rPr>
          <w:rFonts w:ascii="Times New Roman"/>
          <w:b w:val="false"/>
          <w:i w:val="false"/>
          <w:color w:val="000000"/>
          <w:sz w:val="28"/>
        </w:rPr>
        <w:t>
      171. Ауа температурасының және шық нүктесі температурасының градусының дөңгеленген толық өлшемдеріне -9 дан +9 дейін диапазонның алдында «0» болу тиіс.</w:t>
      </w:r>
      <w:r>
        <w:br/>
      </w:r>
      <w:r>
        <w:rPr>
          <w:rFonts w:ascii="Times New Roman"/>
          <w:b w:val="false"/>
          <w:i w:val="false"/>
          <w:color w:val="000000"/>
          <w:sz w:val="28"/>
        </w:rPr>
        <w:t>
</w:t>
      </w:r>
      <w:r>
        <w:rPr>
          <w:rFonts w:ascii="Times New Roman"/>
          <w:b w:val="false"/>
          <w:i w:val="false"/>
          <w:color w:val="000000"/>
          <w:sz w:val="28"/>
        </w:rPr>
        <w:t>
      172. Қысқартулармен ашық мәтінді хабарландыру үшін мәліметтерде ауа температурасын «Т» символымен, шық нүктесінің температурасын «ТР» символымен белгілеу қажет. 0 градус С барысында төмен температураны көрсету барысында температураның мағынасы алдында «М» символын қою қажет.</w:t>
      </w:r>
    </w:p>
    <w:bookmarkEnd w:id="31"/>
    <w:bookmarkStart w:name="z454" w:id="32"/>
    <w:p>
      <w:pPr>
        <w:spacing w:after="0"/>
        <w:ind w:left="0"/>
        <w:jc w:val="left"/>
      </w:pPr>
      <w:r>
        <w:rPr>
          <w:rFonts w:ascii="Times New Roman"/>
          <w:b/>
          <w:i w:val="false"/>
          <w:color w:val="000000"/>
        </w:rPr>
        <w:t xml:space="preserve"> 
§ 10. Атмосфералық қысым</w:t>
      </w:r>
    </w:p>
    <w:bookmarkEnd w:id="32"/>
    <w:bookmarkStart w:name="z455" w:id="33"/>
    <w:p>
      <w:pPr>
        <w:spacing w:after="0"/>
        <w:ind w:left="0"/>
        <w:jc w:val="both"/>
      </w:pPr>
      <w:r>
        <w:rPr>
          <w:rFonts w:ascii="Times New Roman"/>
          <w:b w:val="false"/>
          <w:i w:val="false"/>
          <w:color w:val="000000"/>
          <w:sz w:val="28"/>
        </w:rPr>
        <w:t>
      173. Атмосфералық қысым өлшенеді, өлшемдер QNH және (немесе) QFE гПа немесе сынап бағанасының миллиметрлердің (сн.бғ.мм.) он бөлігіне дейін нақты есептен шығарылады.</w:t>
      </w:r>
      <w:r>
        <w:br/>
      </w:r>
      <w:r>
        <w:rPr>
          <w:rFonts w:ascii="Times New Roman"/>
          <w:b w:val="false"/>
          <w:i w:val="false"/>
          <w:color w:val="000000"/>
          <w:sz w:val="28"/>
        </w:rPr>
        <w:t>
</w:t>
      </w:r>
      <w:r>
        <w:rPr>
          <w:rFonts w:ascii="Times New Roman"/>
          <w:b w:val="false"/>
          <w:i w:val="false"/>
          <w:color w:val="000000"/>
          <w:sz w:val="28"/>
        </w:rPr>
        <w:t>
      174. Қонуға нақты бет алу үшін жабдықталмаған, табалдырықтары әуеайлақтан 2 метр (7 фут) төмен немесе жоғары орналасқан ҰҚЖ, сондай-ақ қонуға нақты бет алу үшін жабдықталған ҰҚЖ QFE өлшемдер табалдырықтың тиісті арттыруына қатысты есептеледі.</w:t>
      </w:r>
      <w:r>
        <w:br/>
      </w:r>
      <w:r>
        <w:rPr>
          <w:rFonts w:ascii="Times New Roman"/>
          <w:b w:val="false"/>
          <w:i w:val="false"/>
          <w:color w:val="000000"/>
          <w:sz w:val="28"/>
        </w:rPr>
        <w:t>
</w:t>
      </w:r>
      <w:r>
        <w:rPr>
          <w:rFonts w:ascii="Times New Roman"/>
          <w:b w:val="false"/>
          <w:i w:val="false"/>
          <w:color w:val="000000"/>
          <w:sz w:val="28"/>
        </w:rPr>
        <w:t>
      175. Барометр ҰҚЖ табалдырығынан 2 метр деңгейден жоғары немесе төмен орналасқан жағдайда өлшенген мағынаға биіктіктердің әр түріне түзету енгізіледі. Барометр мен ҰҚЖ тиісті табалдырығы арасында («нөлдік» ртуттық бағана) биіктіктердің әр түрлері туралы деректерді әуежай қызметтері әуеайлақ метеорологиялық органына хабарлайды.</w:t>
      </w:r>
      <w:r>
        <w:br/>
      </w:r>
      <w:r>
        <w:rPr>
          <w:rFonts w:ascii="Times New Roman"/>
          <w:b w:val="false"/>
          <w:i w:val="false"/>
          <w:color w:val="000000"/>
          <w:sz w:val="28"/>
        </w:rPr>
        <w:t>
</w:t>
      </w:r>
      <w:r>
        <w:rPr>
          <w:rFonts w:ascii="Times New Roman"/>
          <w:b w:val="false"/>
          <w:i w:val="false"/>
          <w:color w:val="000000"/>
          <w:sz w:val="28"/>
        </w:rPr>
        <w:t>
      176. Жергілікті тұрақты және арнайы мәліметтерде және METAR немесе SPECI мәліметтеріне енгізілетін QNH мен QFE деректері гПа он бөлігімен есептеледі және мәліметтерде толық гПа еселі өлшемдерде төрт цифрды пайдаланумен хабарландырылады. Деректерді хабарландыру үшін пайдаланатын шкалаға енгізілмеген кез келген бақыланатын мағына жақын толық гПа дейін дөңгеленеді.</w:t>
      </w:r>
      <w:r>
        <w:br/>
      </w:r>
      <w:r>
        <w:rPr>
          <w:rFonts w:ascii="Times New Roman"/>
          <w:b w:val="false"/>
          <w:i w:val="false"/>
          <w:color w:val="000000"/>
          <w:sz w:val="28"/>
        </w:rPr>
        <w:t>
</w:t>
      </w:r>
      <w:r>
        <w:rPr>
          <w:rFonts w:ascii="Times New Roman"/>
          <w:b w:val="false"/>
          <w:i w:val="false"/>
          <w:color w:val="000000"/>
          <w:sz w:val="28"/>
        </w:rPr>
        <w:t>
      177. Жергілікті тұрақты және арнайы мәліметтерге келесі ақпарат енгізіледі:</w:t>
      </w:r>
      <w:r>
        <w:br/>
      </w:r>
      <w:r>
        <w:rPr>
          <w:rFonts w:ascii="Times New Roman"/>
          <w:b w:val="false"/>
          <w:i w:val="false"/>
          <w:color w:val="000000"/>
          <w:sz w:val="28"/>
        </w:rPr>
        <w:t>
</w:t>
      </w:r>
      <w:r>
        <w:rPr>
          <w:rFonts w:ascii="Times New Roman"/>
          <w:b w:val="false"/>
          <w:i w:val="false"/>
          <w:color w:val="000000"/>
          <w:sz w:val="28"/>
        </w:rPr>
        <w:t>
      1) QFE (с.б.мм және гектопаскальда – гПа;</w:t>
      </w:r>
      <w:r>
        <w:br/>
      </w:r>
      <w:r>
        <w:rPr>
          <w:rFonts w:ascii="Times New Roman"/>
          <w:b w:val="false"/>
          <w:i w:val="false"/>
          <w:color w:val="000000"/>
          <w:sz w:val="28"/>
        </w:rPr>
        <w:t>
</w:t>
      </w:r>
      <w:r>
        <w:rPr>
          <w:rFonts w:ascii="Times New Roman"/>
          <w:b w:val="false"/>
          <w:i w:val="false"/>
          <w:color w:val="000000"/>
          <w:sz w:val="28"/>
        </w:rPr>
        <w:t>
      2) QNH (гектопаскальда – гПа);</w:t>
      </w:r>
      <w:r>
        <w:br/>
      </w:r>
      <w:r>
        <w:rPr>
          <w:rFonts w:ascii="Times New Roman"/>
          <w:b w:val="false"/>
          <w:i w:val="false"/>
          <w:color w:val="000000"/>
          <w:sz w:val="28"/>
        </w:rPr>
        <w:t>
</w:t>
      </w:r>
      <w:r>
        <w:rPr>
          <w:rFonts w:ascii="Times New Roman"/>
          <w:b w:val="false"/>
          <w:i w:val="false"/>
          <w:color w:val="000000"/>
          <w:sz w:val="28"/>
        </w:rPr>
        <w:t>
      3) егер QFE мағыналары бірнеше ҰҚЖ қажет болған жағдайда әр ҰҚЖ талап етілетін мағыналар QFE енгізіледі және олар жататын ҰҚЖ көрсетіледі.</w:t>
      </w:r>
      <w:r>
        <w:br/>
      </w:r>
      <w:r>
        <w:rPr>
          <w:rFonts w:ascii="Times New Roman"/>
          <w:b w:val="false"/>
          <w:i w:val="false"/>
          <w:color w:val="000000"/>
          <w:sz w:val="28"/>
        </w:rPr>
        <w:t>
</w:t>
      </w:r>
      <w:r>
        <w:rPr>
          <w:rFonts w:ascii="Times New Roman"/>
          <w:b w:val="false"/>
          <w:i w:val="false"/>
          <w:color w:val="000000"/>
          <w:sz w:val="28"/>
        </w:rPr>
        <w:t>
      178. METAR мен SPECI мәліметтерге гПа QNH мағыналар енгізіледі, QFE (с.б.мм және гПа) қосымша ақпараттың тобына (RMK)енгізіледі.</w:t>
      </w:r>
    </w:p>
    <w:bookmarkEnd w:id="33"/>
    <w:bookmarkStart w:name="z464" w:id="34"/>
    <w:p>
      <w:pPr>
        <w:spacing w:after="0"/>
        <w:ind w:left="0"/>
        <w:jc w:val="left"/>
      </w:pPr>
      <w:r>
        <w:rPr>
          <w:rFonts w:ascii="Times New Roman"/>
          <w:b/>
          <w:i w:val="false"/>
          <w:color w:val="000000"/>
        </w:rPr>
        <w:t xml:space="preserve"> 
§ 11. Қосымша ақпарат</w:t>
      </w:r>
    </w:p>
    <w:bookmarkEnd w:id="34"/>
    <w:bookmarkStart w:name="z465" w:id="35"/>
    <w:p>
      <w:pPr>
        <w:spacing w:after="0"/>
        <w:ind w:left="0"/>
        <w:jc w:val="both"/>
      </w:pPr>
      <w:r>
        <w:rPr>
          <w:rFonts w:ascii="Times New Roman"/>
          <w:b w:val="false"/>
          <w:i w:val="false"/>
          <w:color w:val="000000"/>
          <w:sz w:val="28"/>
        </w:rPr>
        <w:t>
      179. Жергілікті тұрақты және арнайы мәліметтерде және METAR немесе SPECI мәліметтеріне (ауа райының жақында болған құбылыстары, яғни соңғы шығарылған тұрақты мәліметтен кейінгі кезеңде немесе өткен сағатта, бірақ бақылау сәттегі емес, осы кезеңдердің қысқасына тәуелді, әуеайлақта бақыланған ауа райының құбылыстары туралы) максимум үш топты пайдаланып ақпарат енгізіледі:</w:t>
      </w:r>
      <w:r>
        <w:br/>
      </w:r>
      <w:r>
        <w:rPr>
          <w:rFonts w:ascii="Times New Roman"/>
          <w:b w:val="false"/>
          <w:i w:val="false"/>
          <w:color w:val="000000"/>
          <w:sz w:val="28"/>
        </w:rPr>
        <w:t>
</w:t>
      </w:r>
      <w:r>
        <w:rPr>
          <w:rFonts w:ascii="Times New Roman"/>
          <w:b w:val="false"/>
          <w:i w:val="false"/>
          <w:color w:val="000000"/>
          <w:sz w:val="28"/>
        </w:rPr>
        <w:t>
      1) мұзданатын жауын-шашын (REFZDZ, REFZRA);</w:t>
      </w:r>
      <w:r>
        <w:br/>
      </w:r>
      <w:r>
        <w:rPr>
          <w:rFonts w:ascii="Times New Roman"/>
          <w:b w:val="false"/>
          <w:i w:val="false"/>
          <w:color w:val="000000"/>
          <w:sz w:val="28"/>
        </w:rPr>
        <w:t>
</w:t>
      </w:r>
      <w:r>
        <w:rPr>
          <w:rFonts w:ascii="Times New Roman"/>
          <w:b w:val="false"/>
          <w:i w:val="false"/>
          <w:color w:val="000000"/>
          <w:sz w:val="28"/>
        </w:rPr>
        <w:t>
      2) орташа немесе қатты жауын-шашын, соның ішінде нөсер (REDZ, RERA, RESN; RESG, REPL, RESHRA; RESHSN, RESHGR; RESHGS);</w:t>
      </w:r>
      <w:r>
        <w:br/>
      </w:r>
      <w:r>
        <w:rPr>
          <w:rFonts w:ascii="Times New Roman"/>
          <w:b w:val="false"/>
          <w:i w:val="false"/>
          <w:color w:val="000000"/>
          <w:sz w:val="28"/>
        </w:rPr>
        <w:t>
</w:t>
      </w:r>
      <w:r>
        <w:rPr>
          <w:rFonts w:ascii="Times New Roman"/>
          <w:b w:val="false"/>
          <w:i w:val="false"/>
          <w:color w:val="000000"/>
          <w:sz w:val="28"/>
        </w:rPr>
        <w:t>
      3) жаяу бұрқасын (REBLSN);</w:t>
      </w:r>
      <w:r>
        <w:br/>
      </w:r>
      <w:r>
        <w:rPr>
          <w:rFonts w:ascii="Times New Roman"/>
          <w:b w:val="false"/>
          <w:i w:val="false"/>
          <w:color w:val="000000"/>
          <w:sz w:val="28"/>
        </w:rPr>
        <w:t>
</w:t>
      </w:r>
      <w:r>
        <w:rPr>
          <w:rFonts w:ascii="Times New Roman"/>
          <w:b w:val="false"/>
          <w:i w:val="false"/>
          <w:color w:val="000000"/>
          <w:sz w:val="28"/>
        </w:rPr>
        <w:t>
      4) шаңды боран, құмды боран (REDS, RESS);</w:t>
      </w:r>
      <w:r>
        <w:br/>
      </w:r>
      <w:r>
        <w:rPr>
          <w:rFonts w:ascii="Times New Roman"/>
          <w:b w:val="false"/>
          <w:i w:val="false"/>
          <w:color w:val="000000"/>
          <w:sz w:val="28"/>
        </w:rPr>
        <w:t>
</w:t>
      </w:r>
      <w:r>
        <w:rPr>
          <w:rFonts w:ascii="Times New Roman"/>
          <w:b w:val="false"/>
          <w:i w:val="false"/>
          <w:color w:val="000000"/>
          <w:sz w:val="28"/>
        </w:rPr>
        <w:t>
      5) найзағай (RETS);</w:t>
      </w:r>
      <w:r>
        <w:br/>
      </w:r>
      <w:r>
        <w:rPr>
          <w:rFonts w:ascii="Times New Roman"/>
          <w:b w:val="false"/>
          <w:i w:val="false"/>
          <w:color w:val="000000"/>
          <w:sz w:val="28"/>
        </w:rPr>
        <w:t>
</w:t>
      </w:r>
      <w:r>
        <w:rPr>
          <w:rFonts w:ascii="Times New Roman"/>
          <w:b w:val="false"/>
          <w:i w:val="false"/>
          <w:color w:val="000000"/>
          <w:sz w:val="28"/>
        </w:rPr>
        <w:t>
      6) құйғыш тәрізді бұлт (торнадо немесе құйын) (REFC);</w:t>
      </w:r>
      <w:r>
        <w:br/>
      </w:r>
      <w:r>
        <w:rPr>
          <w:rFonts w:ascii="Times New Roman"/>
          <w:b w:val="false"/>
          <w:i w:val="false"/>
          <w:color w:val="000000"/>
          <w:sz w:val="28"/>
        </w:rPr>
        <w:t>
</w:t>
      </w:r>
      <w:r>
        <w:rPr>
          <w:rFonts w:ascii="Times New Roman"/>
          <w:b w:val="false"/>
          <w:i w:val="false"/>
          <w:color w:val="000000"/>
          <w:sz w:val="28"/>
        </w:rPr>
        <w:t>
      7) жанар таудың күлі (REVA);</w:t>
      </w:r>
      <w:r>
        <w:br/>
      </w:r>
      <w:r>
        <w:rPr>
          <w:rFonts w:ascii="Times New Roman"/>
          <w:b w:val="false"/>
          <w:i w:val="false"/>
          <w:color w:val="000000"/>
          <w:sz w:val="28"/>
        </w:rPr>
        <w:t>
      Жақында болған ауа райы құбылыстарының қарқындылығы көрсетілмейді;</w:t>
      </w:r>
      <w:r>
        <w:br/>
      </w:r>
      <w:r>
        <w:rPr>
          <w:rFonts w:ascii="Times New Roman"/>
          <w:b w:val="false"/>
          <w:i w:val="false"/>
          <w:color w:val="000000"/>
          <w:sz w:val="28"/>
        </w:rPr>
        <w:t>
</w:t>
      </w:r>
      <w:r>
        <w:rPr>
          <w:rFonts w:ascii="Times New Roman"/>
          <w:b w:val="false"/>
          <w:i w:val="false"/>
          <w:color w:val="000000"/>
          <w:sz w:val="28"/>
        </w:rPr>
        <w:t>
      8) төменгі қабаттарда желдің ауысуы;</w:t>
      </w:r>
      <w:r>
        <w:br/>
      </w:r>
      <w:r>
        <w:rPr>
          <w:rFonts w:ascii="Times New Roman"/>
          <w:b w:val="false"/>
          <w:i w:val="false"/>
          <w:color w:val="000000"/>
          <w:sz w:val="28"/>
        </w:rPr>
        <w:t>
</w:t>
      </w:r>
      <w:r>
        <w:rPr>
          <w:rFonts w:ascii="Times New Roman"/>
          <w:b w:val="false"/>
          <w:i w:val="false"/>
          <w:color w:val="000000"/>
          <w:sz w:val="28"/>
        </w:rPr>
        <w:t>
      9) ҰҚЖ жағдайы.</w:t>
      </w:r>
      <w:r>
        <w:br/>
      </w:r>
      <w:r>
        <w:rPr>
          <w:rFonts w:ascii="Times New Roman"/>
          <w:b w:val="false"/>
          <w:i w:val="false"/>
          <w:color w:val="000000"/>
          <w:sz w:val="28"/>
        </w:rPr>
        <w:t>
</w:t>
      </w:r>
      <w:r>
        <w:rPr>
          <w:rFonts w:ascii="Times New Roman"/>
          <w:b w:val="false"/>
          <w:i w:val="false"/>
          <w:color w:val="000000"/>
          <w:sz w:val="28"/>
        </w:rPr>
        <w:t>
      180. Жергілікті тұрақты және арнайы мәліметтерге қосымша ақпарат ретінде төменде аталған ерекше метеорологиялық жағдайлар немесе олардың жиынтығы туралы ақпарат енгізіледі:</w:t>
      </w:r>
      <w:r>
        <w:br/>
      </w:r>
      <w:r>
        <w:rPr>
          <w:rFonts w:ascii="Times New Roman"/>
          <w:b w:val="false"/>
          <w:i w:val="false"/>
          <w:color w:val="000000"/>
          <w:sz w:val="28"/>
        </w:rPr>
        <w:t>
      будақ-жаңбырлы бұлттар – CB;</w:t>
      </w:r>
      <w:r>
        <w:br/>
      </w:r>
      <w:r>
        <w:rPr>
          <w:rFonts w:ascii="Times New Roman"/>
          <w:b w:val="false"/>
          <w:i w:val="false"/>
          <w:color w:val="000000"/>
          <w:sz w:val="28"/>
        </w:rPr>
        <w:t>
      найзағай – TS;</w:t>
      </w:r>
      <w:r>
        <w:br/>
      </w:r>
      <w:r>
        <w:rPr>
          <w:rFonts w:ascii="Times New Roman"/>
          <w:b w:val="false"/>
          <w:i w:val="false"/>
          <w:color w:val="000000"/>
          <w:sz w:val="28"/>
        </w:rPr>
        <w:t>
      орташа немесе қатты турбуленттілік – МOD TURB, SEV TURB;</w:t>
      </w:r>
      <w:r>
        <w:br/>
      </w:r>
      <w:r>
        <w:rPr>
          <w:rFonts w:ascii="Times New Roman"/>
          <w:b w:val="false"/>
          <w:i w:val="false"/>
          <w:color w:val="000000"/>
          <w:sz w:val="28"/>
        </w:rPr>
        <w:t>
      желдің ауысуы – WS;</w:t>
      </w:r>
      <w:r>
        <w:br/>
      </w:r>
      <w:r>
        <w:rPr>
          <w:rFonts w:ascii="Times New Roman"/>
          <w:b w:val="false"/>
          <w:i w:val="false"/>
          <w:color w:val="000000"/>
          <w:sz w:val="28"/>
        </w:rPr>
        <w:t>
      бұршақ – GR;</w:t>
      </w:r>
      <w:r>
        <w:br/>
      </w:r>
      <w:r>
        <w:rPr>
          <w:rFonts w:ascii="Times New Roman"/>
          <w:b w:val="false"/>
          <w:i w:val="false"/>
          <w:color w:val="000000"/>
          <w:sz w:val="28"/>
        </w:rPr>
        <w:t>
      қатты дауылдың желісі – SEV SQL;</w:t>
      </w:r>
      <w:r>
        <w:br/>
      </w:r>
      <w:r>
        <w:rPr>
          <w:rFonts w:ascii="Times New Roman"/>
          <w:b w:val="false"/>
          <w:i w:val="false"/>
          <w:color w:val="000000"/>
          <w:sz w:val="28"/>
        </w:rPr>
        <w:t>
      орташа немесе қатты мұздану – MOD ICE, SEV ICE;</w:t>
      </w:r>
      <w:r>
        <w:br/>
      </w:r>
      <w:r>
        <w:rPr>
          <w:rFonts w:ascii="Times New Roman"/>
          <w:b w:val="false"/>
          <w:i w:val="false"/>
          <w:color w:val="000000"/>
          <w:sz w:val="28"/>
        </w:rPr>
        <w:t>
      мұзданатын жауын-шашын FZDZ, FZRA;</w:t>
      </w:r>
      <w:r>
        <w:br/>
      </w:r>
      <w:r>
        <w:rPr>
          <w:rFonts w:ascii="Times New Roman"/>
          <w:b w:val="false"/>
          <w:i w:val="false"/>
          <w:color w:val="000000"/>
          <w:sz w:val="28"/>
        </w:rPr>
        <w:t>
      қатты таулы толқындар – SEV MTW;</w:t>
      </w:r>
      <w:r>
        <w:br/>
      </w:r>
      <w:r>
        <w:rPr>
          <w:rFonts w:ascii="Times New Roman"/>
          <w:b w:val="false"/>
          <w:i w:val="false"/>
          <w:color w:val="000000"/>
          <w:sz w:val="28"/>
        </w:rPr>
        <w:t>
      шаңды боран немесе құмды боран – DS, SS;</w:t>
      </w:r>
      <w:r>
        <w:br/>
      </w:r>
      <w:r>
        <w:rPr>
          <w:rFonts w:ascii="Times New Roman"/>
          <w:b w:val="false"/>
          <w:i w:val="false"/>
          <w:color w:val="000000"/>
          <w:sz w:val="28"/>
        </w:rPr>
        <w:t>
      жаяу бұрқасын – BLSN;</w:t>
      </w:r>
      <w:r>
        <w:br/>
      </w:r>
      <w:r>
        <w:rPr>
          <w:rFonts w:ascii="Times New Roman"/>
          <w:b w:val="false"/>
          <w:i w:val="false"/>
          <w:color w:val="000000"/>
          <w:sz w:val="28"/>
        </w:rPr>
        <w:t>
      құйғыш тәрізді бұлт (торнадо немесе құйын) – FC.</w:t>
      </w:r>
      <w:r>
        <w:br/>
      </w:r>
      <w:r>
        <w:rPr>
          <w:rFonts w:ascii="Times New Roman"/>
          <w:b w:val="false"/>
          <w:i w:val="false"/>
          <w:color w:val="000000"/>
          <w:sz w:val="28"/>
        </w:rPr>
        <w:t>
</w:t>
      </w:r>
      <w:r>
        <w:rPr>
          <w:rFonts w:ascii="Times New Roman"/>
          <w:b w:val="false"/>
          <w:i w:val="false"/>
          <w:color w:val="000000"/>
          <w:sz w:val="28"/>
        </w:rPr>
        <w:t>
      181. METAR немесе SPECI мәліметтеріне жергілікті жағдайлармен расталғандай желдің ауысуы туралы ақпаратты енгізу қажет, қажет болған жағдайда осы ақпаратты қабылданған қысқартулармен ашық мәтінмен көрсету қажет.</w:t>
      </w:r>
      <w:r>
        <w:br/>
      </w:r>
      <w:r>
        <w:rPr>
          <w:rFonts w:ascii="Times New Roman"/>
          <w:b w:val="false"/>
          <w:i w:val="false"/>
          <w:color w:val="000000"/>
          <w:sz w:val="28"/>
        </w:rPr>
        <w:t>
</w:t>
      </w:r>
      <w:r>
        <w:rPr>
          <w:rFonts w:ascii="Times New Roman"/>
          <w:b w:val="false"/>
          <w:i w:val="false"/>
          <w:color w:val="000000"/>
          <w:sz w:val="28"/>
        </w:rPr>
        <w:t>
      182. METAR және SPECI мәліметтеріне келесі ақпаратты енгізу қажет:</w:t>
      </w:r>
      <w:r>
        <w:br/>
      </w:r>
      <w:r>
        <w:rPr>
          <w:rFonts w:ascii="Times New Roman"/>
          <w:b w:val="false"/>
          <w:i w:val="false"/>
          <w:color w:val="000000"/>
          <w:sz w:val="28"/>
        </w:rPr>
        <w:t>
</w:t>
      </w:r>
      <w:r>
        <w:rPr>
          <w:rFonts w:ascii="Times New Roman"/>
          <w:b w:val="false"/>
          <w:i w:val="false"/>
          <w:color w:val="000000"/>
          <w:sz w:val="28"/>
        </w:rPr>
        <w:t>
      1) тікұшақтардың ұшуларын қамтамасыз ету мақсатында ашық теңізде құрылыстарда орнатылған авиациялық метеорологиялық станцияларынан теңіз бетінің температурасы және жағдайы туралы;</w:t>
      </w:r>
      <w:r>
        <w:br/>
      </w:r>
      <w:r>
        <w:rPr>
          <w:rFonts w:ascii="Times New Roman"/>
          <w:b w:val="false"/>
          <w:i w:val="false"/>
          <w:color w:val="000000"/>
          <w:sz w:val="28"/>
        </w:rPr>
        <w:t>
</w:t>
      </w:r>
      <w:r>
        <w:rPr>
          <w:rFonts w:ascii="Times New Roman"/>
          <w:b w:val="false"/>
          <w:i w:val="false"/>
          <w:color w:val="000000"/>
          <w:sz w:val="28"/>
        </w:rPr>
        <w:t>
      2) әуежайдың тиісті уәкілетті органы ұсынатын ҰҚЖ жағдайы туралы.</w:t>
      </w:r>
    </w:p>
    <w:bookmarkEnd w:id="35"/>
    <w:bookmarkStart w:name="z480" w:id="36"/>
    <w:p>
      <w:pPr>
        <w:spacing w:after="0"/>
        <w:ind w:left="0"/>
        <w:jc w:val="left"/>
      </w:pPr>
      <w:r>
        <w:rPr>
          <w:rFonts w:ascii="Times New Roman"/>
          <w:b/>
          <w:i w:val="false"/>
          <w:color w:val="000000"/>
        </w:rPr>
        <w:t xml:space="preserve"> 
§ 12. Метеорологиялық серіктер арқылы бақылаулар</w:t>
      </w:r>
    </w:p>
    <w:bookmarkEnd w:id="36"/>
    <w:bookmarkStart w:name="z481" w:id="37"/>
    <w:p>
      <w:pPr>
        <w:spacing w:after="0"/>
        <w:ind w:left="0"/>
        <w:jc w:val="both"/>
      </w:pPr>
      <w:r>
        <w:rPr>
          <w:rFonts w:ascii="Times New Roman"/>
          <w:b w:val="false"/>
          <w:i w:val="false"/>
          <w:color w:val="000000"/>
          <w:sz w:val="28"/>
        </w:rPr>
        <w:t>
      183. Әуеайлақ метеорологиялық органдары жердің метеорологиялық спутниктер арқылы алынған ақпаратты жердегі метеорологиялық бақылаулардың деректеріне қосымша пайдаланады.</w:t>
      </w:r>
      <w:r>
        <w:br/>
      </w:r>
      <w:r>
        <w:rPr>
          <w:rFonts w:ascii="Times New Roman"/>
          <w:b w:val="false"/>
          <w:i w:val="false"/>
          <w:color w:val="000000"/>
          <w:sz w:val="28"/>
        </w:rPr>
        <w:t>
</w:t>
      </w:r>
      <w:r>
        <w:rPr>
          <w:rFonts w:ascii="Times New Roman"/>
          <w:b w:val="false"/>
          <w:i w:val="false"/>
          <w:color w:val="000000"/>
          <w:sz w:val="28"/>
        </w:rPr>
        <w:t>
      184. Спутник ақпараты халықаралық метеорология серіктерден және белгіленген қол жеткізу және тиісті жабдықтардың барысында басқа спутниктерден хабарландырылу болуы мүмкін.</w:t>
      </w:r>
      <w:r>
        <w:br/>
      </w:r>
      <w:r>
        <w:rPr>
          <w:rFonts w:ascii="Times New Roman"/>
          <w:b w:val="false"/>
          <w:i w:val="false"/>
          <w:color w:val="000000"/>
          <w:sz w:val="28"/>
        </w:rPr>
        <w:t>
</w:t>
      </w:r>
      <w:r>
        <w:rPr>
          <w:rFonts w:ascii="Times New Roman"/>
          <w:b w:val="false"/>
          <w:i w:val="false"/>
          <w:color w:val="000000"/>
          <w:sz w:val="28"/>
        </w:rPr>
        <w:t>
      185. Жердің метеорологиялық спутниктер арқылы алынған деректер бұлттардың нысаны, саны және шегінің биіктігі, температураның тік таратылуы және ылғалдылығы, бұлттардың жоғары шегінің деңгейіндегі жел туралы ақпаратты қамтиды. Жел және атмосфераның жоғары қабаты туралы деректерді бұлттардың қозғалысын бақылау арқылы алу мүмкін.</w:t>
      </w:r>
      <w:r>
        <w:br/>
      </w:r>
      <w:r>
        <w:rPr>
          <w:rFonts w:ascii="Times New Roman"/>
          <w:b w:val="false"/>
          <w:i w:val="false"/>
          <w:color w:val="000000"/>
          <w:sz w:val="28"/>
        </w:rPr>
        <w:t>
</w:t>
      </w:r>
      <w:r>
        <w:rPr>
          <w:rFonts w:ascii="Times New Roman"/>
          <w:b w:val="false"/>
          <w:i w:val="false"/>
          <w:color w:val="000000"/>
          <w:sz w:val="28"/>
        </w:rPr>
        <w:t>
      186. Спутниктік деректерді талдау барысында атмосфералық фронттың бұлттар жүйесінің және циклондардың өзгерілуіне, турбуленттік аймақтарын анықтауға, төмен бұлттылыққа, ағымдағы ағыстарға, олардың географиялық орналасуы нақтыланады.</w:t>
      </w:r>
      <w:r>
        <w:br/>
      </w:r>
      <w:r>
        <w:rPr>
          <w:rFonts w:ascii="Times New Roman"/>
          <w:b w:val="false"/>
          <w:i w:val="false"/>
          <w:color w:val="000000"/>
          <w:sz w:val="28"/>
        </w:rPr>
        <w:t>
</w:t>
      </w:r>
      <w:r>
        <w:rPr>
          <w:rFonts w:ascii="Times New Roman"/>
          <w:b w:val="false"/>
          <w:i w:val="false"/>
          <w:color w:val="000000"/>
          <w:sz w:val="28"/>
        </w:rPr>
        <w:t>
      187. Жердің метеорологиялық спутниктерінен және басқа спутниктер метеорологиялық ақпарат тиісті өңдеуден кейін пайдаланушыларға басып шығарылған спутниктік суреттер немесе тікелей компьютерлік жүйелер бойынша ұсынылады.</w:t>
      </w:r>
      <w:r>
        <w:br/>
      </w:r>
      <w:r>
        <w:rPr>
          <w:rFonts w:ascii="Times New Roman"/>
          <w:b w:val="false"/>
          <w:i w:val="false"/>
          <w:color w:val="000000"/>
          <w:sz w:val="28"/>
        </w:rPr>
        <w:t>
</w:t>
      </w:r>
      <w:r>
        <w:rPr>
          <w:rFonts w:ascii="Times New Roman"/>
          <w:b w:val="false"/>
          <w:i w:val="false"/>
          <w:color w:val="000000"/>
          <w:sz w:val="28"/>
        </w:rPr>
        <w:t>
      188. Спутниктік ақпарат метеорологиялық спутниктер компьютерлік жүйелер арқылы хабарландыратын кестеге сәйкес қабылданады және таратылады. Метеорологиялық спутник тікелей хабарландыру мерзімінде жұмыс істеген жағдайда ақпаратты ол пункт бетінде ұшу барысында арнайы аспап арқылы фотосуреттер түрінде алуға болады. Ұшуларды қамтамасыз ету барысында метеорологиялық орган спутниктік деректерді қабылдау және өңдеудің автоматтандырылған жүйеден түсетін ақпаратты пайдалануы мүмкін.</w:t>
      </w:r>
    </w:p>
    <w:bookmarkEnd w:id="37"/>
    <w:bookmarkStart w:name="z487" w:id="38"/>
    <w:p>
      <w:pPr>
        <w:spacing w:after="0"/>
        <w:ind w:left="0"/>
        <w:jc w:val="left"/>
      </w:pPr>
      <w:r>
        <w:rPr>
          <w:rFonts w:ascii="Times New Roman"/>
          <w:b/>
          <w:i w:val="false"/>
          <w:color w:val="000000"/>
        </w:rPr>
        <w:t xml:space="preserve"> 
§ 13. Метеорологиялық радиолокаторлар арқылы бақылаулар</w:t>
      </w:r>
    </w:p>
    <w:bookmarkEnd w:id="38"/>
    <w:bookmarkStart w:name="z488" w:id="39"/>
    <w:p>
      <w:pPr>
        <w:spacing w:after="0"/>
        <w:ind w:left="0"/>
        <w:jc w:val="both"/>
      </w:pPr>
      <w:r>
        <w:rPr>
          <w:rFonts w:ascii="Times New Roman"/>
          <w:b w:val="false"/>
          <w:i w:val="false"/>
          <w:color w:val="000000"/>
          <w:sz w:val="28"/>
        </w:rPr>
        <w:t>
      189. Метеорологиялық радиолокаторлармен (МРЛ) жабдықталған әуеайлақтарда бұлттардың құралуына, найзағай ошақтарын, жауын шашын аймақтарын кеңістік таратылуына және олардың ауысуына және дамуына бақылау жүргізіледі.</w:t>
      </w:r>
      <w:r>
        <w:br/>
      </w:r>
      <w:r>
        <w:rPr>
          <w:rFonts w:ascii="Times New Roman"/>
          <w:b w:val="false"/>
          <w:i w:val="false"/>
          <w:color w:val="000000"/>
          <w:sz w:val="28"/>
        </w:rPr>
        <w:t>
</w:t>
      </w:r>
      <w:r>
        <w:rPr>
          <w:rFonts w:ascii="Times New Roman"/>
          <w:b w:val="false"/>
          <w:i w:val="false"/>
          <w:color w:val="000000"/>
          <w:sz w:val="28"/>
        </w:rPr>
        <w:t>
      190. Ұшулар барысында МРЛ көмегімен бақылаулар сағат сайын, ал басқа уақытта әр 3 сағат сайын жүргізіледі. Найзағай қауіпті будақ жаңбырлы бұлттардың және (немесе) нөсер жауын шашын, бұршақ, дауыл ошақтарын анықталған әуеайлақ ауданында бақылаулар 100 километр радиусымен әр 30 минут аралықпен «ШТОРМ» мерзімінде жүргізіледі. Автоматтандырылған радиолакация жүйелерімен жыбдықталған әуеайлақтарда, бақылау жиілігі 30 минуттан кем болуы мүмкін және жүйенің өз мүмкіндіктерімен анықталады.</w:t>
      </w:r>
      <w:r>
        <w:br/>
      </w:r>
      <w:r>
        <w:rPr>
          <w:rFonts w:ascii="Times New Roman"/>
          <w:b w:val="false"/>
          <w:i w:val="false"/>
          <w:color w:val="000000"/>
          <w:sz w:val="28"/>
        </w:rPr>
        <w:t>
</w:t>
      </w:r>
      <w:r>
        <w:rPr>
          <w:rFonts w:ascii="Times New Roman"/>
          <w:b w:val="false"/>
          <w:i w:val="false"/>
          <w:color w:val="000000"/>
          <w:sz w:val="28"/>
        </w:rPr>
        <w:t>
      191. Сағат сайын бақылаулардың нәтижелері радиолокация жағдайының картасы түрінде рәсімделеді. Аталған ақпарат кезекші синоптикке, сондай-ақ ӘҚҰ диспетчерлеріне жіберіледі.</w:t>
      </w:r>
      <w:r>
        <w:br/>
      </w:r>
      <w:r>
        <w:rPr>
          <w:rFonts w:ascii="Times New Roman"/>
          <w:b w:val="false"/>
          <w:i w:val="false"/>
          <w:color w:val="000000"/>
          <w:sz w:val="28"/>
        </w:rPr>
        <w:t>
      Найзағай ошақтары туралы ақпарат компьютер жүйелері, сондай-ақ тікелей дауыс каналдары және телефон арқылы жіберіледі.</w:t>
      </w:r>
      <w:r>
        <w:br/>
      </w:r>
      <w:r>
        <w:rPr>
          <w:rFonts w:ascii="Times New Roman"/>
          <w:b w:val="false"/>
          <w:i w:val="false"/>
          <w:color w:val="000000"/>
          <w:sz w:val="28"/>
        </w:rPr>
        <w:t>
</w:t>
      </w:r>
      <w:r>
        <w:rPr>
          <w:rFonts w:ascii="Times New Roman"/>
          <w:b w:val="false"/>
          <w:i w:val="false"/>
          <w:color w:val="000000"/>
          <w:sz w:val="28"/>
        </w:rPr>
        <w:t>
      192. Әуеайлақтан 100 километр радиуста ошақтар пайда болған кезде олардың орналасуы туралы ақпарат ATIS хабарламаларына енгізіледі. Аталған ақпаратқа келесі мәліметтер енгізіледі:</w:t>
      </w:r>
      <w:r>
        <w:br/>
      </w:r>
      <w:r>
        <w:rPr>
          <w:rFonts w:ascii="Times New Roman"/>
          <w:b w:val="false"/>
          <w:i w:val="false"/>
          <w:color w:val="000000"/>
          <w:sz w:val="28"/>
        </w:rPr>
        <w:t>
</w:t>
      </w:r>
      <w:r>
        <w:rPr>
          <w:rFonts w:ascii="Times New Roman"/>
          <w:b w:val="false"/>
          <w:i w:val="false"/>
          <w:color w:val="000000"/>
          <w:sz w:val="28"/>
        </w:rPr>
        <w:t>
      1) ошақтың сипаттамасы;</w:t>
      </w:r>
      <w:r>
        <w:br/>
      </w:r>
      <w:r>
        <w:rPr>
          <w:rFonts w:ascii="Times New Roman"/>
          <w:b w:val="false"/>
          <w:i w:val="false"/>
          <w:color w:val="000000"/>
          <w:sz w:val="28"/>
        </w:rPr>
        <w:t>
</w:t>
      </w:r>
      <w:r>
        <w:rPr>
          <w:rFonts w:ascii="Times New Roman"/>
          <w:b w:val="false"/>
          <w:i w:val="false"/>
          <w:color w:val="000000"/>
          <w:sz w:val="28"/>
        </w:rPr>
        <w:t>
      2) әуеайлақтың бақылау нүктесіне қатысты ошақ орталығының орналасу жері;</w:t>
      </w:r>
      <w:r>
        <w:br/>
      </w:r>
      <w:r>
        <w:rPr>
          <w:rFonts w:ascii="Times New Roman"/>
          <w:b w:val="false"/>
          <w:i w:val="false"/>
          <w:color w:val="000000"/>
          <w:sz w:val="28"/>
        </w:rPr>
        <w:t>
</w:t>
      </w:r>
      <w:r>
        <w:rPr>
          <w:rFonts w:ascii="Times New Roman"/>
          <w:b w:val="false"/>
          <w:i w:val="false"/>
          <w:color w:val="000000"/>
          <w:sz w:val="28"/>
        </w:rPr>
        <w:t>
      3) сегіз румбадағы бағыт және ошақтың ауысу жылдамдығы (с/км).</w:t>
      </w:r>
      <w:r>
        <w:br/>
      </w:r>
      <w:r>
        <w:rPr>
          <w:rFonts w:ascii="Times New Roman"/>
          <w:b w:val="false"/>
          <w:i w:val="false"/>
          <w:color w:val="000000"/>
          <w:sz w:val="28"/>
        </w:rPr>
        <w:t>
</w:t>
      </w:r>
      <w:r>
        <w:rPr>
          <w:rFonts w:ascii="Times New Roman"/>
          <w:b w:val="false"/>
          <w:i w:val="false"/>
          <w:color w:val="000000"/>
          <w:sz w:val="28"/>
        </w:rPr>
        <w:t>
      193. Ошақтардың арасындағы қашықтық 50 километрден кем, бір ошақтың диаметрі 20 километрден астам, бұрыш өлшемдері 10-нан астам бірнеше ошақ (ошақтардың) пайда болған кезде ошақтардың шектері немесе ошақ аймағы бойы таңдалған нүктелер бойынша қашықтық және азимуттер туралы (сағат тілшесі бойынша) деректерді тарату арқылы ошақ аймағының шектері көрсетіледі.</w:t>
      </w:r>
      <w:r>
        <w:br/>
      </w:r>
      <w:r>
        <w:rPr>
          <w:rFonts w:ascii="Times New Roman"/>
          <w:b w:val="false"/>
          <w:i w:val="false"/>
          <w:color w:val="000000"/>
          <w:sz w:val="28"/>
        </w:rPr>
        <w:t>
</w:t>
      </w:r>
      <w:r>
        <w:rPr>
          <w:rFonts w:ascii="Times New Roman"/>
          <w:b w:val="false"/>
          <w:i w:val="false"/>
          <w:color w:val="000000"/>
          <w:sz w:val="28"/>
        </w:rPr>
        <w:t>
      194. МРЛ жабдықталмаған әуеайлақтарда метеорологиялық радиолокациялық ақпаратты алу үшін мыналар пайдаланылады:</w:t>
      </w:r>
      <w:r>
        <w:br/>
      </w:r>
      <w:r>
        <w:rPr>
          <w:rFonts w:ascii="Times New Roman"/>
          <w:b w:val="false"/>
          <w:i w:val="false"/>
          <w:color w:val="000000"/>
          <w:sz w:val="28"/>
        </w:rPr>
        <w:t>
</w:t>
      </w:r>
      <w:r>
        <w:rPr>
          <w:rFonts w:ascii="Times New Roman"/>
          <w:b w:val="false"/>
          <w:i w:val="false"/>
          <w:color w:val="000000"/>
          <w:sz w:val="28"/>
        </w:rPr>
        <w:t>
      1) метеорологиялық органның үй-жайында орнатылған әуеайлақ радиолокаторлардың жылжымалы индикаторлары</w:t>
      </w:r>
      <w:r>
        <w:br/>
      </w:r>
      <w:r>
        <w:rPr>
          <w:rFonts w:ascii="Times New Roman"/>
          <w:b w:val="false"/>
          <w:i w:val="false"/>
          <w:color w:val="000000"/>
          <w:sz w:val="28"/>
        </w:rPr>
        <w:t>
</w:t>
      </w:r>
      <w:r>
        <w:rPr>
          <w:rFonts w:ascii="Times New Roman"/>
          <w:b w:val="false"/>
          <w:i w:val="false"/>
          <w:color w:val="000000"/>
          <w:sz w:val="28"/>
        </w:rPr>
        <w:t>
      2) басқа метеорологиялық органдар пайдаланатын әуеайлақтан 50 километр радиуста орналасқан МРЛ пайдаланылады.</w:t>
      </w:r>
      <w:r>
        <w:br/>
      </w:r>
      <w:r>
        <w:rPr>
          <w:rFonts w:ascii="Times New Roman"/>
          <w:b w:val="false"/>
          <w:i w:val="false"/>
          <w:color w:val="000000"/>
          <w:sz w:val="28"/>
        </w:rPr>
        <w:t>
</w:t>
      </w:r>
      <w:r>
        <w:rPr>
          <w:rFonts w:ascii="Times New Roman"/>
          <w:b w:val="false"/>
          <w:i w:val="false"/>
          <w:color w:val="000000"/>
          <w:sz w:val="28"/>
        </w:rPr>
        <w:t>
      195. Әуеайлақта найзағайды пеленгілеу болған барысында оның деректерін найзағай ошақтарын нақтылау үшін пайдаланады және МРЛ деректермен радиолокациялық картаға енгізіледі, болжанатын немесе нақты бақыланудағы найзағай қызметінің барысында найзағай үзіліссіз мерзімде жұмыс істеу тиіс.</w:t>
      </w:r>
      <w:r>
        <w:br/>
      </w:r>
      <w:r>
        <w:rPr>
          <w:rFonts w:ascii="Times New Roman"/>
          <w:b w:val="false"/>
          <w:i w:val="false"/>
          <w:color w:val="000000"/>
          <w:sz w:val="28"/>
        </w:rPr>
        <w:t>
</w:t>
      </w:r>
      <w:r>
        <w:rPr>
          <w:rFonts w:ascii="Times New Roman"/>
          <w:b w:val="false"/>
          <w:i w:val="false"/>
          <w:color w:val="000000"/>
          <w:sz w:val="28"/>
        </w:rPr>
        <w:t>
      196. Радиолокациялық деректерді қабылдаудың және өндеудін автоматтандырылған жүйесін пайдалану метеорологиялық уәкілетті органмен арнайы нұсқаулықтармен белгіленеді</w:t>
      </w:r>
    </w:p>
    <w:bookmarkEnd w:id="39"/>
    <w:bookmarkStart w:name="z501" w:id="40"/>
    <w:p>
      <w:pPr>
        <w:spacing w:after="0"/>
        <w:ind w:left="0"/>
        <w:jc w:val="left"/>
      </w:pPr>
      <w:r>
        <w:rPr>
          <w:rFonts w:ascii="Times New Roman"/>
          <w:b/>
          <w:i w:val="false"/>
          <w:color w:val="000000"/>
        </w:rPr>
        <w:t xml:space="preserve"> 
§ 14. Метеорологиялық бақылауларды өндірудің автоматтандырылған жүйелері</w:t>
      </w:r>
    </w:p>
    <w:bookmarkEnd w:id="40"/>
    <w:bookmarkStart w:name="z502" w:id="41"/>
    <w:p>
      <w:pPr>
        <w:spacing w:after="0"/>
        <w:ind w:left="0"/>
        <w:jc w:val="both"/>
      </w:pPr>
      <w:r>
        <w:rPr>
          <w:rFonts w:ascii="Times New Roman"/>
          <w:b w:val="false"/>
          <w:i w:val="false"/>
          <w:color w:val="000000"/>
          <w:sz w:val="28"/>
        </w:rPr>
        <w:t>
      197. ИКАО II, III (А,B) санаттарының минимумдары бойынша жұмыс істейтін әуеайлақтарда нақты ауа райын бақылау белгіленген тәртіпте сертификаттаудан өткен автоматтандырылған жүйелер арқылы жүргізіледі.</w:t>
      </w:r>
      <w:r>
        <w:br/>
      </w:r>
      <w:r>
        <w:rPr>
          <w:rFonts w:ascii="Times New Roman"/>
          <w:b w:val="false"/>
          <w:i w:val="false"/>
          <w:color w:val="000000"/>
          <w:sz w:val="28"/>
        </w:rPr>
        <w:t>
</w:t>
      </w:r>
      <w:r>
        <w:rPr>
          <w:rFonts w:ascii="Times New Roman"/>
          <w:b w:val="false"/>
          <w:i w:val="false"/>
          <w:color w:val="000000"/>
          <w:sz w:val="28"/>
        </w:rPr>
        <w:t>
      198. Бақылаулардың автоматтандырылған жүйесі әуеайлақтағы атмосфераның негізгі өлшемдері туралы метеорологиялық ақпаратты жинау және өлшеуді, осы ақпаратты өндеуді, метеорологиялық мәліметтерді қалыптастыру, ИКАО II, III (А,B) санаттарының минимумдары бойынша әуе кемелерінің ұшуларын және қонуларын қамтамасыз ету үшін байланыс каналдары бойынша ақпаратты тіркеу және таратуды қамтамасыз ету тиіс.</w:t>
      </w:r>
      <w:r>
        <w:br/>
      </w:r>
      <w:r>
        <w:rPr>
          <w:rFonts w:ascii="Times New Roman"/>
          <w:b w:val="false"/>
          <w:i w:val="false"/>
          <w:color w:val="000000"/>
          <w:sz w:val="28"/>
        </w:rPr>
        <w:t>
</w:t>
      </w:r>
      <w:r>
        <w:rPr>
          <w:rFonts w:ascii="Times New Roman"/>
          <w:b w:val="false"/>
          <w:i w:val="false"/>
          <w:color w:val="000000"/>
          <w:sz w:val="28"/>
        </w:rPr>
        <w:t>
      199. Әуеайлақта нақты ауа райын бақылаулардың автоматтандырылған жүйесі автоматты өлшемдерді жасау және келесі метеорологиялық өлшемдерді өңдеу тиіс:</w:t>
      </w:r>
      <w:r>
        <w:br/>
      </w:r>
      <w:r>
        <w:rPr>
          <w:rFonts w:ascii="Times New Roman"/>
          <w:b w:val="false"/>
          <w:i w:val="false"/>
          <w:color w:val="000000"/>
          <w:sz w:val="28"/>
        </w:rPr>
        <w:t>
</w:t>
      </w:r>
      <w:r>
        <w:rPr>
          <w:rFonts w:ascii="Times New Roman"/>
          <w:b w:val="false"/>
          <w:i w:val="false"/>
          <w:color w:val="000000"/>
          <w:sz w:val="28"/>
        </w:rPr>
        <w:t>
      1) жел (бағыты, жылдамдығы, екпіні);</w:t>
      </w:r>
      <w:r>
        <w:br/>
      </w:r>
      <w:r>
        <w:rPr>
          <w:rFonts w:ascii="Times New Roman"/>
          <w:b w:val="false"/>
          <w:i w:val="false"/>
          <w:color w:val="000000"/>
          <w:sz w:val="28"/>
        </w:rPr>
        <w:t>
</w:t>
      </w:r>
      <w:r>
        <w:rPr>
          <w:rFonts w:ascii="Times New Roman"/>
          <w:b w:val="false"/>
          <w:i w:val="false"/>
          <w:color w:val="000000"/>
          <w:sz w:val="28"/>
        </w:rPr>
        <w:t>
      2) көріну (көрінудің метеорологиялық қашықтығы - КМК);</w:t>
      </w:r>
      <w:r>
        <w:br/>
      </w:r>
      <w:r>
        <w:rPr>
          <w:rFonts w:ascii="Times New Roman"/>
          <w:b w:val="false"/>
          <w:i w:val="false"/>
          <w:color w:val="000000"/>
          <w:sz w:val="28"/>
        </w:rPr>
        <w:t>
</w:t>
      </w:r>
      <w:r>
        <w:rPr>
          <w:rFonts w:ascii="Times New Roman"/>
          <w:b w:val="false"/>
          <w:i w:val="false"/>
          <w:color w:val="000000"/>
          <w:sz w:val="28"/>
        </w:rPr>
        <w:t>
      3) ҰҚЖ көріну қашықтығы(ҰҚЖ басының, ортасының және шетінің нүктелерінде);</w:t>
      </w:r>
      <w:r>
        <w:br/>
      </w:r>
      <w:r>
        <w:rPr>
          <w:rFonts w:ascii="Times New Roman"/>
          <w:b w:val="false"/>
          <w:i w:val="false"/>
          <w:color w:val="000000"/>
          <w:sz w:val="28"/>
        </w:rPr>
        <w:t>
</w:t>
      </w:r>
      <w:r>
        <w:rPr>
          <w:rFonts w:ascii="Times New Roman"/>
          <w:b w:val="false"/>
          <w:i w:val="false"/>
          <w:color w:val="000000"/>
          <w:sz w:val="28"/>
        </w:rPr>
        <w:t>
      4) ағымдағы ауа райы;</w:t>
      </w:r>
      <w:r>
        <w:br/>
      </w:r>
      <w:r>
        <w:rPr>
          <w:rFonts w:ascii="Times New Roman"/>
          <w:b w:val="false"/>
          <w:i w:val="false"/>
          <w:color w:val="000000"/>
          <w:sz w:val="28"/>
        </w:rPr>
        <w:t>
</w:t>
      </w:r>
      <w:r>
        <w:rPr>
          <w:rFonts w:ascii="Times New Roman"/>
          <w:b w:val="false"/>
          <w:i w:val="false"/>
          <w:color w:val="000000"/>
          <w:sz w:val="28"/>
        </w:rPr>
        <w:t>
      5) бұлттылық;</w:t>
      </w:r>
      <w:r>
        <w:br/>
      </w:r>
      <w:r>
        <w:rPr>
          <w:rFonts w:ascii="Times New Roman"/>
          <w:b w:val="false"/>
          <w:i w:val="false"/>
          <w:color w:val="000000"/>
          <w:sz w:val="28"/>
        </w:rPr>
        <w:t>
</w:t>
      </w:r>
      <w:r>
        <w:rPr>
          <w:rFonts w:ascii="Times New Roman"/>
          <w:b w:val="false"/>
          <w:i w:val="false"/>
          <w:color w:val="000000"/>
          <w:sz w:val="28"/>
        </w:rPr>
        <w:t>
      6) температура және шық нүктесінің температурасы;</w:t>
      </w:r>
      <w:r>
        <w:br/>
      </w:r>
      <w:r>
        <w:rPr>
          <w:rFonts w:ascii="Times New Roman"/>
          <w:b w:val="false"/>
          <w:i w:val="false"/>
          <w:color w:val="000000"/>
          <w:sz w:val="28"/>
        </w:rPr>
        <w:t>
</w:t>
      </w:r>
      <w:r>
        <w:rPr>
          <w:rFonts w:ascii="Times New Roman"/>
          <w:b w:val="false"/>
          <w:i w:val="false"/>
          <w:color w:val="000000"/>
          <w:sz w:val="28"/>
        </w:rPr>
        <w:t>
      7) қысым;</w:t>
      </w:r>
      <w:r>
        <w:br/>
      </w:r>
      <w:r>
        <w:rPr>
          <w:rFonts w:ascii="Times New Roman"/>
          <w:b w:val="false"/>
          <w:i w:val="false"/>
          <w:color w:val="000000"/>
          <w:sz w:val="28"/>
        </w:rPr>
        <w:t>
</w:t>
      </w:r>
      <w:r>
        <w:rPr>
          <w:rFonts w:ascii="Times New Roman"/>
          <w:b w:val="false"/>
          <w:i w:val="false"/>
          <w:color w:val="000000"/>
          <w:sz w:val="28"/>
        </w:rPr>
        <w:t>
      8) қосымша ақпарат;</w:t>
      </w:r>
      <w:r>
        <w:br/>
      </w:r>
      <w:r>
        <w:rPr>
          <w:rFonts w:ascii="Times New Roman"/>
          <w:b w:val="false"/>
          <w:i w:val="false"/>
          <w:color w:val="000000"/>
          <w:sz w:val="28"/>
        </w:rPr>
        <w:t>
</w:t>
      </w:r>
      <w:r>
        <w:rPr>
          <w:rFonts w:ascii="Times New Roman"/>
          <w:b w:val="false"/>
          <w:i w:val="false"/>
          <w:color w:val="000000"/>
          <w:sz w:val="28"/>
        </w:rPr>
        <w:t>
      9) «тренд» түрдегі болжам.</w:t>
      </w:r>
      <w:r>
        <w:br/>
      </w:r>
      <w:r>
        <w:rPr>
          <w:rFonts w:ascii="Times New Roman"/>
          <w:b w:val="false"/>
          <w:i w:val="false"/>
          <w:color w:val="000000"/>
          <w:sz w:val="28"/>
        </w:rPr>
        <w:t>
      ИКАО II, III (А,B) санаттарының минимумдары бойынша ұшуларды қамтамасыз ету барысында жоғарыда аталған метеорологиялық өлшемдер туралы ақпарат көрсету құралдарына 1 минуттан кешіктірмей хабарландырылу тиіс.</w:t>
      </w:r>
      <w:r>
        <w:br/>
      </w:r>
      <w:r>
        <w:rPr>
          <w:rFonts w:ascii="Times New Roman"/>
          <w:b w:val="false"/>
          <w:i w:val="false"/>
          <w:color w:val="000000"/>
          <w:sz w:val="28"/>
        </w:rPr>
        <w:t>
      Көрсету құралдарына метеорологиялық ақпаратты тарату уақыты өлшемдерді өңдеуді бітіргеннен кейін 15 секунд аспауы тиіс.</w:t>
      </w:r>
      <w:r>
        <w:br/>
      </w:r>
      <w:r>
        <w:rPr>
          <w:rFonts w:ascii="Times New Roman"/>
          <w:b w:val="false"/>
          <w:i w:val="false"/>
          <w:color w:val="000000"/>
          <w:sz w:val="28"/>
        </w:rPr>
        <w:t>
</w:t>
      </w:r>
      <w:r>
        <w:rPr>
          <w:rFonts w:ascii="Times New Roman"/>
          <w:b w:val="false"/>
          <w:i w:val="false"/>
          <w:color w:val="000000"/>
          <w:sz w:val="28"/>
        </w:rPr>
        <w:t>
      200. Әуеайлақта нақты ауа райын бақылауларды автоматтандырылған жүйесінде метеорологиялық өлшемдерді және туынды метеорология параметрлерді есептеу үшін қажетті ақпаратты және ауа райының мәліметтеріне дереу қосу және көрсету құралдарына тарату үшін деректерді қолмен іске қосу әдісі қамтамасыз етілуі тиіс.</w:t>
      </w:r>
      <w:r>
        <w:br/>
      </w:r>
      <w:r>
        <w:rPr>
          <w:rFonts w:ascii="Times New Roman"/>
          <w:b w:val="false"/>
          <w:i w:val="false"/>
          <w:color w:val="000000"/>
          <w:sz w:val="28"/>
        </w:rPr>
        <w:t>
</w:t>
      </w:r>
      <w:r>
        <w:rPr>
          <w:rFonts w:ascii="Times New Roman"/>
          <w:b w:val="false"/>
          <w:i w:val="false"/>
          <w:color w:val="000000"/>
          <w:sz w:val="28"/>
        </w:rPr>
        <w:t>
      201. Әуеайлақта нақты ауа райын бақылаудың автоматтандырылған жүйесі метеорологиялық ақпаратты автоматты таратуды және оны БИ АИУ, метеодисплейде және басқа индикатор құралдарында көрсетуді қамтамасыз етеді.</w:t>
      </w:r>
      <w:r>
        <w:br/>
      </w:r>
      <w:r>
        <w:rPr>
          <w:rFonts w:ascii="Times New Roman"/>
          <w:b w:val="false"/>
          <w:i w:val="false"/>
          <w:color w:val="000000"/>
          <w:sz w:val="28"/>
        </w:rPr>
        <w:t>
</w:t>
      </w:r>
      <w:r>
        <w:rPr>
          <w:rFonts w:ascii="Times New Roman"/>
          <w:b w:val="false"/>
          <w:i w:val="false"/>
          <w:color w:val="000000"/>
          <w:sz w:val="28"/>
        </w:rPr>
        <w:t>
      202. Индикациялаудың жылжымалы блоктарында метеорологиялық ақпаратты жаңарту кезеңдігін техник метеоролог 30 немесе 60 минут мағыналардан орнатады. ИКАО II, III (А,B) санаттарының минимумдары бойынша ұшуларды қамтамасыз ету барысында 1-минуттық деректерді жаңарту кезеңдігі белгіленеді.</w:t>
      </w:r>
      <w:r>
        <w:br/>
      </w:r>
      <w:r>
        <w:rPr>
          <w:rFonts w:ascii="Times New Roman"/>
          <w:b w:val="false"/>
          <w:i w:val="false"/>
          <w:color w:val="000000"/>
          <w:sz w:val="28"/>
        </w:rPr>
        <w:t>
</w:t>
      </w:r>
      <w:r>
        <w:rPr>
          <w:rFonts w:ascii="Times New Roman"/>
          <w:b w:val="false"/>
          <w:i w:val="false"/>
          <w:color w:val="000000"/>
          <w:sz w:val="28"/>
        </w:rPr>
        <w:t>
      203. Техник метеорологтың жұмыс орындағы жеке ЭЕМ істен шыққан жағдайда қосымша ЭЕМ жедел ауысу қамтамасыз етіледі (15 секунд кейін аса емес).</w:t>
      </w:r>
    </w:p>
    <w:bookmarkEnd w:id="41"/>
    <w:bookmarkStart w:name="z518" w:id="42"/>
    <w:p>
      <w:pPr>
        <w:spacing w:after="0"/>
        <w:ind w:left="0"/>
        <w:jc w:val="left"/>
      </w:pPr>
      <w:r>
        <w:rPr>
          <w:rFonts w:ascii="Times New Roman"/>
          <w:b/>
          <w:i w:val="false"/>
          <w:color w:val="000000"/>
        </w:rPr>
        <w:t xml:space="preserve"> 
4-тарау. Әуе кемелерінің борттарынан бақылаулар және жеткізулер 1. Жалпы ережелер</w:t>
      </w:r>
    </w:p>
    <w:bookmarkEnd w:id="42"/>
    <w:bookmarkStart w:name="z519" w:id="43"/>
    <w:p>
      <w:pPr>
        <w:spacing w:after="0"/>
        <w:ind w:left="0"/>
        <w:jc w:val="both"/>
      </w:pPr>
      <w:r>
        <w:rPr>
          <w:rFonts w:ascii="Times New Roman"/>
          <w:b w:val="false"/>
          <w:i w:val="false"/>
          <w:color w:val="000000"/>
          <w:sz w:val="28"/>
        </w:rPr>
        <w:t>
      204. Әуе кемелерінің борттарынан жүргізілетін метеорологиялық бақылаулар дағдылы жердегі бақылаулармен толық жеткізілмеген аудандардың жағдайлары туралы ақпаратты және қатты турбуленттік, қатты мұздану, желдің ауысуы және әуе кемелерінің ұшулар қауіпсіздігіне жағымсыз ықпал ете алатын басқа құбылыстар туралы ақпаратты алу үшін пайдаланылады.</w:t>
      </w:r>
      <w:r>
        <w:br/>
      </w:r>
      <w:r>
        <w:rPr>
          <w:rFonts w:ascii="Times New Roman"/>
          <w:b w:val="false"/>
          <w:i w:val="false"/>
          <w:color w:val="000000"/>
          <w:sz w:val="28"/>
        </w:rPr>
        <w:t>
</w:t>
      </w:r>
      <w:r>
        <w:rPr>
          <w:rFonts w:ascii="Times New Roman"/>
          <w:b w:val="false"/>
          <w:i w:val="false"/>
          <w:color w:val="000000"/>
          <w:sz w:val="28"/>
        </w:rPr>
        <w:t>
      205. Әуеайлақтық метеорологиялық органдар әуе кемелерінің борттарынан бақылаулардың деректері (басқа көздерден алынатын ақпарат кешенінде) бойынша метеорологиялық жағдайлардың өзгерілуін бақылауды және ұшулар бағдарлары және аудандары бойынша болжамдарға және ескертулерге түзетулер жасауды қамтамасыз етеді.</w:t>
      </w:r>
      <w:r>
        <w:br/>
      </w:r>
      <w:r>
        <w:rPr>
          <w:rFonts w:ascii="Times New Roman"/>
          <w:b w:val="false"/>
          <w:i w:val="false"/>
          <w:color w:val="000000"/>
          <w:sz w:val="28"/>
        </w:rPr>
        <w:t>
</w:t>
      </w:r>
      <w:r>
        <w:rPr>
          <w:rFonts w:ascii="Times New Roman"/>
          <w:b w:val="false"/>
          <w:i w:val="false"/>
          <w:color w:val="000000"/>
          <w:sz w:val="28"/>
        </w:rPr>
        <w:t>
      206. Әуе кемелерінің борттарынан бақылауларға жатады:</w:t>
      </w:r>
      <w:r>
        <w:br/>
      </w:r>
      <w:r>
        <w:rPr>
          <w:rFonts w:ascii="Times New Roman"/>
          <w:b w:val="false"/>
          <w:i w:val="false"/>
          <w:color w:val="000000"/>
          <w:sz w:val="28"/>
        </w:rPr>
        <w:t>
</w:t>
      </w:r>
      <w:r>
        <w:rPr>
          <w:rFonts w:ascii="Times New Roman"/>
          <w:b w:val="false"/>
          <w:i w:val="false"/>
          <w:color w:val="000000"/>
          <w:sz w:val="28"/>
        </w:rPr>
        <w:t>
      1) биіктікті алу және бағдар бойынша ұшу кезеңінде борттан тұрақты бақылаулар;</w:t>
      </w:r>
      <w:r>
        <w:br/>
      </w:r>
      <w:r>
        <w:rPr>
          <w:rFonts w:ascii="Times New Roman"/>
          <w:b w:val="false"/>
          <w:i w:val="false"/>
          <w:color w:val="000000"/>
          <w:sz w:val="28"/>
        </w:rPr>
        <w:t>
</w:t>
      </w:r>
      <w:r>
        <w:rPr>
          <w:rFonts w:ascii="Times New Roman"/>
          <w:b w:val="false"/>
          <w:i w:val="false"/>
          <w:color w:val="000000"/>
          <w:sz w:val="28"/>
        </w:rPr>
        <w:t>
      2) арнайы және ұшудың кез келген кезеңінде борттан тұрақсыз басқа бақылаулар.</w:t>
      </w:r>
    </w:p>
    <w:bookmarkEnd w:id="43"/>
    <w:bookmarkStart w:name="z524" w:id="44"/>
    <w:p>
      <w:pPr>
        <w:spacing w:after="0"/>
        <w:ind w:left="0"/>
        <w:jc w:val="left"/>
      </w:pPr>
      <w:r>
        <w:rPr>
          <w:rFonts w:ascii="Times New Roman"/>
          <w:b/>
          <w:i w:val="false"/>
          <w:color w:val="000000"/>
        </w:rPr>
        <w:t xml:space="preserve"> 
§ 2. Әуе кемелерінің борттарынан тұрақты бақылаулар</w:t>
      </w:r>
    </w:p>
    <w:bookmarkEnd w:id="44"/>
    <w:bookmarkStart w:name="z525" w:id="45"/>
    <w:p>
      <w:pPr>
        <w:spacing w:after="0"/>
        <w:ind w:left="0"/>
        <w:jc w:val="both"/>
      </w:pPr>
      <w:r>
        <w:rPr>
          <w:rFonts w:ascii="Times New Roman"/>
          <w:b w:val="false"/>
          <w:i w:val="false"/>
          <w:color w:val="000000"/>
          <w:sz w:val="28"/>
        </w:rPr>
        <w:t>
      207. «Ауа – жер» деректерін тарату желісін пайдалану және автоматты тәуелді бақылауды (ADS) немесе S екінші шолу локаторының (ЕШРЛ) мерзімін қолдану барысында автоматты тұрақты бақылауларды бағдар бойынша ұшу кезеңінде әр 15 минут, биіктікті алу кезеңінде ұшудың бірінші 10 минут ішінде әр 30 секунд жүргізу қажет.</w:t>
      </w:r>
      <w:r>
        <w:br/>
      </w:r>
      <w:r>
        <w:rPr>
          <w:rFonts w:ascii="Times New Roman"/>
          <w:b w:val="false"/>
          <w:i w:val="false"/>
          <w:color w:val="000000"/>
          <w:sz w:val="28"/>
        </w:rPr>
        <w:t>
</w:t>
      </w:r>
      <w:r>
        <w:rPr>
          <w:rFonts w:ascii="Times New Roman"/>
          <w:b w:val="false"/>
          <w:i w:val="false"/>
          <w:color w:val="000000"/>
          <w:sz w:val="28"/>
        </w:rPr>
        <w:t>
      208. Дауыс байланысты пайдалану барысында әуе кемелерінің борттарынан тұрақты метеорологиялық бақылаулар қозғалысқа қызмет көрсету жүйесінде мәліметтерді ұсыну интервалдарға және келесі пункттерге қатысты жүргізіледі:</w:t>
      </w:r>
      <w:r>
        <w:br/>
      </w:r>
      <w:r>
        <w:rPr>
          <w:rFonts w:ascii="Times New Roman"/>
          <w:b w:val="false"/>
          <w:i w:val="false"/>
          <w:color w:val="000000"/>
          <w:sz w:val="28"/>
        </w:rPr>
        <w:t>
</w:t>
      </w:r>
      <w:r>
        <w:rPr>
          <w:rFonts w:ascii="Times New Roman"/>
          <w:b w:val="false"/>
          <w:i w:val="false"/>
          <w:color w:val="000000"/>
          <w:sz w:val="28"/>
        </w:rPr>
        <w:t>
      1) әуе қозғалысына қызмет көрсетудің тиісті ережелеріне сәйкес әуе кемесінің орналасу жері туралы хабарды жіберу қажет;</w:t>
      </w:r>
      <w:r>
        <w:br/>
      </w:r>
      <w:r>
        <w:rPr>
          <w:rFonts w:ascii="Times New Roman"/>
          <w:b w:val="false"/>
          <w:i w:val="false"/>
          <w:color w:val="000000"/>
          <w:sz w:val="28"/>
        </w:rPr>
        <w:t>
</w:t>
      </w:r>
      <w:r>
        <w:rPr>
          <w:rFonts w:ascii="Times New Roman"/>
          <w:b w:val="false"/>
          <w:i w:val="false"/>
          <w:color w:val="000000"/>
          <w:sz w:val="28"/>
        </w:rPr>
        <w:t>
      2) 1 сағат ұшу уақытының тиісті интервалдарына жақынырақ қашықтарда бір бірінен орналасатындар.</w:t>
      </w:r>
      <w:r>
        <w:br/>
      </w:r>
      <w:r>
        <w:rPr>
          <w:rFonts w:ascii="Times New Roman"/>
          <w:b w:val="false"/>
          <w:i w:val="false"/>
          <w:color w:val="000000"/>
          <w:sz w:val="28"/>
        </w:rPr>
        <w:t>
</w:t>
      </w:r>
      <w:r>
        <w:rPr>
          <w:rFonts w:ascii="Times New Roman"/>
          <w:b w:val="false"/>
          <w:i w:val="false"/>
          <w:color w:val="000000"/>
          <w:sz w:val="28"/>
        </w:rPr>
        <w:t>
      209. Тікұшақтардың ұшулары барысында ашық теңізде орналасқан әуеайлақтарға тікұшақтардың борттарынан тұрақты бақылауларды уәкілетті метеорологиялық органдар мен тікұшақтардың мүдделі пайдаланушылардың арасындағы келісімде көзделген пункттерде және уақыт кезеңінде жүргізу қажет.</w:t>
      </w:r>
      <w:r>
        <w:br/>
      </w:r>
      <w:r>
        <w:rPr>
          <w:rFonts w:ascii="Times New Roman"/>
          <w:b w:val="false"/>
          <w:i w:val="false"/>
          <w:color w:val="000000"/>
          <w:sz w:val="28"/>
        </w:rPr>
        <w:t>
</w:t>
      </w:r>
      <w:r>
        <w:rPr>
          <w:rFonts w:ascii="Times New Roman"/>
          <w:b w:val="false"/>
          <w:i w:val="false"/>
          <w:color w:val="000000"/>
          <w:sz w:val="28"/>
        </w:rPr>
        <w:t>
      210. Дауыс байланысын қолдану барысында әуе кемесінің экипажы осы Ереженің </w:t>
      </w:r>
      <w:r>
        <w:rPr>
          <w:rFonts w:ascii="Times New Roman"/>
          <w:b w:val="false"/>
          <w:i w:val="false"/>
          <w:color w:val="000000"/>
          <w:sz w:val="28"/>
        </w:rPr>
        <w:t>215-тармағында</w:t>
      </w:r>
      <w:r>
        <w:rPr>
          <w:rFonts w:ascii="Times New Roman"/>
          <w:b w:val="false"/>
          <w:i w:val="false"/>
          <w:color w:val="000000"/>
          <w:sz w:val="28"/>
        </w:rPr>
        <w:t xml:space="preserve"> аталған тұрақты бақылаулардан келесі жағдайларда босатылады:</w:t>
      </w:r>
      <w:r>
        <w:br/>
      </w:r>
      <w:r>
        <w:rPr>
          <w:rFonts w:ascii="Times New Roman"/>
          <w:b w:val="false"/>
          <w:i w:val="false"/>
          <w:color w:val="000000"/>
          <w:sz w:val="28"/>
        </w:rPr>
        <w:t>
</w:t>
      </w:r>
      <w:r>
        <w:rPr>
          <w:rFonts w:ascii="Times New Roman"/>
          <w:b w:val="false"/>
          <w:i w:val="false"/>
          <w:color w:val="000000"/>
          <w:sz w:val="28"/>
        </w:rPr>
        <w:t>
      1) әуе кемесі RNAV жабдығымен жабдықталмаған;</w:t>
      </w:r>
      <w:r>
        <w:br/>
      </w:r>
      <w:r>
        <w:rPr>
          <w:rFonts w:ascii="Times New Roman"/>
          <w:b w:val="false"/>
          <w:i w:val="false"/>
          <w:color w:val="000000"/>
          <w:sz w:val="28"/>
        </w:rPr>
        <w:t>
</w:t>
      </w:r>
      <w:r>
        <w:rPr>
          <w:rFonts w:ascii="Times New Roman"/>
          <w:b w:val="false"/>
          <w:i w:val="false"/>
          <w:color w:val="000000"/>
          <w:sz w:val="28"/>
        </w:rPr>
        <w:t>
      2) ұшу ұзақтығы 2 сағ. немесе одан кем құрайтын болса;</w:t>
      </w:r>
      <w:r>
        <w:br/>
      </w:r>
      <w:r>
        <w:rPr>
          <w:rFonts w:ascii="Times New Roman"/>
          <w:b w:val="false"/>
          <w:i w:val="false"/>
          <w:color w:val="000000"/>
          <w:sz w:val="28"/>
        </w:rPr>
        <w:t>
</w:t>
      </w:r>
      <w:r>
        <w:rPr>
          <w:rFonts w:ascii="Times New Roman"/>
          <w:b w:val="false"/>
          <w:i w:val="false"/>
          <w:color w:val="000000"/>
          <w:sz w:val="28"/>
        </w:rPr>
        <w:t>
      3) әуе кемесі қонудың келесі пунктінен ұшу уақытының 1 сағат қашықтығында болған жағдайда;</w:t>
      </w:r>
      <w:r>
        <w:br/>
      </w:r>
      <w:r>
        <w:rPr>
          <w:rFonts w:ascii="Times New Roman"/>
          <w:b w:val="false"/>
          <w:i w:val="false"/>
          <w:color w:val="000000"/>
          <w:sz w:val="28"/>
        </w:rPr>
        <w:t>
</w:t>
      </w:r>
      <w:r>
        <w:rPr>
          <w:rFonts w:ascii="Times New Roman"/>
          <w:b w:val="false"/>
          <w:i w:val="false"/>
          <w:color w:val="000000"/>
          <w:sz w:val="28"/>
        </w:rPr>
        <w:t>
      4) ұшу 1500 метр (5000 фут) төмен биіктікте орындалса.</w:t>
      </w:r>
      <w:r>
        <w:br/>
      </w:r>
      <w:r>
        <w:rPr>
          <w:rFonts w:ascii="Times New Roman"/>
          <w:b w:val="false"/>
          <w:i w:val="false"/>
          <w:color w:val="000000"/>
          <w:sz w:val="28"/>
        </w:rPr>
        <w:t>
</w:t>
      </w:r>
      <w:r>
        <w:rPr>
          <w:rFonts w:ascii="Times New Roman"/>
          <w:b w:val="false"/>
          <w:i w:val="false"/>
          <w:color w:val="000000"/>
          <w:sz w:val="28"/>
        </w:rPr>
        <w:t>
      211. Арнайы бақылаулар келесі жағдайларда әуе кемелерінің борттарынан жүргізіледі:</w:t>
      </w:r>
      <w:r>
        <w:br/>
      </w:r>
      <w:r>
        <w:rPr>
          <w:rFonts w:ascii="Times New Roman"/>
          <w:b w:val="false"/>
          <w:i w:val="false"/>
          <w:color w:val="000000"/>
          <w:sz w:val="28"/>
        </w:rPr>
        <w:t>
</w:t>
      </w:r>
      <w:r>
        <w:rPr>
          <w:rFonts w:ascii="Times New Roman"/>
          <w:b w:val="false"/>
          <w:i w:val="false"/>
          <w:color w:val="000000"/>
          <w:sz w:val="28"/>
        </w:rPr>
        <w:t>
      1) қатты турбуленттік;</w:t>
      </w:r>
      <w:r>
        <w:br/>
      </w:r>
      <w:r>
        <w:rPr>
          <w:rFonts w:ascii="Times New Roman"/>
          <w:b w:val="false"/>
          <w:i w:val="false"/>
          <w:color w:val="000000"/>
          <w:sz w:val="28"/>
        </w:rPr>
        <w:t>
</w:t>
      </w:r>
      <w:r>
        <w:rPr>
          <w:rFonts w:ascii="Times New Roman"/>
          <w:b w:val="false"/>
          <w:i w:val="false"/>
          <w:color w:val="000000"/>
          <w:sz w:val="28"/>
        </w:rPr>
        <w:t>
      2) қатты мұздану;</w:t>
      </w:r>
      <w:r>
        <w:br/>
      </w:r>
      <w:r>
        <w:rPr>
          <w:rFonts w:ascii="Times New Roman"/>
          <w:b w:val="false"/>
          <w:i w:val="false"/>
          <w:color w:val="000000"/>
          <w:sz w:val="28"/>
        </w:rPr>
        <w:t>
</w:t>
      </w:r>
      <w:r>
        <w:rPr>
          <w:rFonts w:ascii="Times New Roman"/>
          <w:b w:val="false"/>
          <w:i w:val="false"/>
          <w:color w:val="000000"/>
          <w:sz w:val="28"/>
        </w:rPr>
        <w:t>
      3) қатты таулы толқын;</w:t>
      </w:r>
      <w:r>
        <w:br/>
      </w:r>
      <w:r>
        <w:rPr>
          <w:rFonts w:ascii="Times New Roman"/>
          <w:b w:val="false"/>
          <w:i w:val="false"/>
          <w:color w:val="000000"/>
          <w:sz w:val="28"/>
        </w:rPr>
        <w:t>
</w:t>
      </w:r>
      <w:r>
        <w:rPr>
          <w:rFonts w:ascii="Times New Roman"/>
          <w:b w:val="false"/>
          <w:i w:val="false"/>
          <w:color w:val="000000"/>
          <w:sz w:val="28"/>
        </w:rPr>
        <w:t>
      4) бұршақсыз, жасырынды, ақ жауынды немесе дауыл желісі бойынша найзағай;</w:t>
      </w:r>
      <w:r>
        <w:br/>
      </w:r>
      <w:r>
        <w:rPr>
          <w:rFonts w:ascii="Times New Roman"/>
          <w:b w:val="false"/>
          <w:i w:val="false"/>
          <w:color w:val="000000"/>
          <w:sz w:val="28"/>
        </w:rPr>
        <w:t>
</w:t>
      </w:r>
      <w:r>
        <w:rPr>
          <w:rFonts w:ascii="Times New Roman"/>
          <w:b w:val="false"/>
          <w:i w:val="false"/>
          <w:color w:val="000000"/>
          <w:sz w:val="28"/>
        </w:rPr>
        <w:t>
      5) бұршақпен, жасырынды, ақ жауынды немесе дауыл желісі бойынша найзағай;</w:t>
      </w:r>
      <w:r>
        <w:br/>
      </w:r>
      <w:r>
        <w:rPr>
          <w:rFonts w:ascii="Times New Roman"/>
          <w:b w:val="false"/>
          <w:i w:val="false"/>
          <w:color w:val="000000"/>
          <w:sz w:val="28"/>
        </w:rPr>
        <w:t>
</w:t>
      </w:r>
      <w:r>
        <w:rPr>
          <w:rFonts w:ascii="Times New Roman"/>
          <w:b w:val="false"/>
          <w:i w:val="false"/>
          <w:color w:val="000000"/>
          <w:sz w:val="28"/>
        </w:rPr>
        <w:t>
      6) қатты шаңды немесе қаты құмды боран;</w:t>
      </w:r>
      <w:r>
        <w:br/>
      </w:r>
      <w:r>
        <w:rPr>
          <w:rFonts w:ascii="Times New Roman"/>
          <w:b w:val="false"/>
          <w:i w:val="false"/>
          <w:color w:val="000000"/>
          <w:sz w:val="28"/>
        </w:rPr>
        <w:t>
</w:t>
      </w:r>
      <w:r>
        <w:rPr>
          <w:rFonts w:ascii="Times New Roman"/>
          <w:b w:val="false"/>
          <w:i w:val="false"/>
          <w:color w:val="000000"/>
          <w:sz w:val="28"/>
        </w:rPr>
        <w:t>
      7) жанар тау күлінің бұлты;</w:t>
      </w:r>
      <w:r>
        <w:br/>
      </w:r>
      <w:r>
        <w:rPr>
          <w:rFonts w:ascii="Times New Roman"/>
          <w:b w:val="false"/>
          <w:i w:val="false"/>
          <w:color w:val="000000"/>
          <w:sz w:val="28"/>
        </w:rPr>
        <w:t>
</w:t>
      </w:r>
      <w:r>
        <w:rPr>
          <w:rFonts w:ascii="Times New Roman"/>
          <w:b w:val="false"/>
          <w:i w:val="false"/>
          <w:color w:val="000000"/>
          <w:sz w:val="28"/>
        </w:rPr>
        <w:t>
      212. Осы Ереженің 211-тармағында көрсетілмеген басқа метеорологиялық жағдайларда, әуе кемесі командирінің пікірі бойынша ұшу қауіпсіздігіне немесе басқа әуе кемелерінің ұшу тиімділігіне ықпал ете алатын желдің ауысуы, әуе кемесінің командирі ӘҚҰ тиісті органын ол туралы мүмкіндігінше қысқа мерзімде хабарландырады.</w:t>
      </w:r>
      <w:r>
        <w:br/>
      </w:r>
      <w:r>
        <w:rPr>
          <w:rFonts w:ascii="Times New Roman"/>
          <w:b w:val="false"/>
          <w:i w:val="false"/>
          <w:color w:val="000000"/>
          <w:sz w:val="28"/>
        </w:rPr>
        <w:t>
</w:t>
      </w:r>
      <w:r>
        <w:rPr>
          <w:rFonts w:ascii="Times New Roman"/>
          <w:b w:val="false"/>
          <w:i w:val="false"/>
          <w:color w:val="000000"/>
          <w:sz w:val="28"/>
        </w:rPr>
        <w:t>
      213. Әуе кемесінің командирі диспетчерге хабарландыратын метеорологиялық жағдайларға мыналар жатады:</w:t>
      </w:r>
      <w:r>
        <w:br/>
      </w:r>
      <w:r>
        <w:rPr>
          <w:rFonts w:ascii="Times New Roman"/>
          <w:b w:val="false"/>
          <w:i w:val="false"/>
          <w:color w:val="000000"/>
          <w:sz w:val="28"/>
        </w:rPr>
        <w:t>
</w:t>
      </w:r>
      <w:r>
        <w:rPr>
          <w:rFonts w:ascii="Times New Roman"/>
          <w:b w:val="false"/>
          <w:i w:val="false"/>
          <w:color w:val="000000"/>
          <w:sz w:val="28"/>
        </w:rPr>
        <w:t>
      1) турбуленттіктің болуы;</w:t>
      </w:r>
      <w:r>
        <w:br/>
      </w:r>
      <w:r>
        <w:rPr>
          <w:rFonts w:ascii="Times New Roman"/>
          <w:b w:val="false"/>
          <w:i w:val="false"/>
          <w:color w:val="000000"/>
          <w:sz w:val="28"/>
        </w:rPr>
        <w:t>
</w:t>
      </w:r>
      <w:r>
        <w:rPr>
          <w:rFonts w:ascii="Times New Roman"/>
          <w:b w:val="false"/>
          <w:i w:val="false"/>
          <w:color w:val="000000"/>
          <w:sz w:val="28"/>
        </w:rPr>
        <w:t>
      2) мұздану болуы;</w:t>
      </w:r>
      <w:r>
        <w:br/>
      </w:r>
      <w:r>
        <w:rPr>
          <w:rFonts w:ascii="Times New Roman"/>
          <w:b w:val="false"/>
          <w:i w:val="false"/>
          <w:color w:val="000000"/>
          <w:sz w:val="28"/>
        </w:rPr>
        <w:t>
</w:t>
      </w:r>
      <w:r>
        <w:rPr>
          <w:rFonts w:ascii="Times New Roman"/>
          <w:b w:val="false"/>
          <w:i w:val="false"/>
          <w:color w:val="000000"/>
          <w:sz w:val="28"/>
        </w:rPr>
        <w:t>
      3) желдің ауысуы.</w:t>
      </w:r>
      <w:r>
        <w:br/>
      </w:r>
      <w:r>
        <w:rPr>
          <w:rFonts w:ascii="Times New Roman"/>
          <w:b w:val="false"/>
          <w:i w:val="false"/>
          <w:color w:val="000000"/>
          <w:sz w:val="28"/>
        </w:rPr>
        <w:t>
</w:t>
      </w:r>
      <w:r>
        <w:rPr>
          <w:rFonts w:ascii="Times New Roman"/>
          <w:b w:val="false"/>
          <w:i w:val="false"/>
          <w:color w:val="000000"/>
          <w:sz w:val="28"/>
        </w:rPr>
        <w:t>
      214. Әуеайлақтың және ATIS мәліметтерінде әуе кемелерінің борттарынан желдің ауысуы туралы ақпарат 30 минут ішінде, мұздану және турбуленттіктің болуы туралы ақпарат 2 сағат ішінде сақталады, содан кейін олардың болуы туралы жаңа ақпараты болмаған жағдайда дереу түрде жойылады.</w:t>
      </w:r>
      <w:r>
        <w:br/>
      </w:r>
      <w:r>
        <w:rPr>
          <w:rFonts w:ascii="Times New Roman"/>
          <w:b w:val="false"/>
          <w:i w:val="false"/>
          <w:color w:val="000000"/>
          <w:sz w:val="28"/>
        </w:rPr>
        <w:t>
</w:t>
      </w:r>
      <w:r>
        <w:rPr>
          <w:rFonts w:ascii="Times New Roman"/>
          <w:b w:val="false"/>
          <w:i w:val="false"/>
          <w:color w:val="000000"/>
          <w:sz w:val="28"/>
        </w:rPr>
        <w:t>
      215. Биіктікті алу барысында көрсетілген мәліметтер қауіпсіз биіктікке жеткеннен соң, қонуға бет алу барысында қонудан кейін таратылады.</w:t>
      </w:r>
      <w:r>
        <w:br/>
      </w:r>
      <w:r>
        <w:rPr>
          <w:rFonts w:ascii="Times New Roman"/>
          <w:b w:val="false"/>
          <w:i w:val="false"/>
          <w:color w:val="000000"/>
          <w:sz w:val="28"/>
        </w:rPr>
        <w:t>
</w:t>
      </w:r>
      <w:r>
        <w:rPr>
          <w:rFonts w:ascii="Times New Roman"/>
          <w:b w:val="false"/>
          <w:i w:val="false"/>
          <w:color w:val="000000"/>
          <w:sz w:val="28"/>
        </w:rPr>
        <w:t>
      216. Әуеайлақ метеорологиялық орган биіктікті алу немесе қонуға бет алу аймағында желдің ауысуы туралы ескертуді немесе мәліметті шығарған жағдайда әуе кемесінің командирі бұл туралы әуе қозғалысын басқару диспетчеріне мүмкіндігінше қысқа мерзімде хабарлау тиіс.</w:t>
      </w:r>
      <w:r>
        <w:br/>
      </w:r>
      <w:r>
        <w:rPr>
          <w:rFonts w:ascii="Times New Roman"/>
          <w:b w:val="false"/>
          <w:i w:val="false"/>
          <w:color w:val="000000"/>
          <w:sz w:val="28"/>
        </w:rPr>
        <w:t>
</w:t>
      </w:r>
      <w:r>
        <w:rPr>
          <w:rFonts w:ascii="Times New Roman"/>
          <w:b w:val="false"/>
          <w:i w:val="false"/>
          <w:color w:val="000000"/>
          <w:sz w:val="28"/>
        </w:rPr>
        <w:t>
      217. Әуе кемелерінің бортынан бақылаулар қажет болған жағдайда әуеайлақ метеорологиялық органының сұранысы бойынша жүргізіледі.</w:t>
      </w:r>
    </w:p>
    <w:bookmarkEnd w:id="45"/>
    <w:bookmarkStart w:name="z552" w:id="46"/>
    <w:p>
      <w:pPr>
        <w:spacing w:after="0"/>
        <w:ind w:left="0"/>
        <w:jc w:val="left"/>
      </w:pPr>
      <w:r>
        <w:rPr>
          <w:rFonts w:ascii="Times New Roman"/>
          <w:b/>
          <w:i w:val="false"/>
          <w:color w:val="000000"/>
        </w:rPr>
        <w:t xml:space="preserve"> 
§ 3. Әуе кемелерінің борттарынан бақылаулардың деректерін тіркеу</w:t>
      </w:r>
    </w:p>
    <w:bookmarkEnd w:id="46"/>
    <w:bookmarkStart w:name="z553" w:id="47"/>
    <w:p>
      <w:pPr>
        <w:spacing w:after="0"/>
        <w:ind w:left="0"/>
        <w:jc w:val="both"/>
      </w:pPr>
      <w:r>
        <w:rPr>
          <w:rFonts w:ascii="Times New Roman"/>
          <w:b w:val="false"/>
          <w:i w:val="false"/>
          <w:color w:val="000000"/>
          <w:sz w:val="28"/>
        </w:rPr>
        <w:t>
      218. Әуеайлақтық метеорологиялық органмен әуе қозғалысына қызмет көрсету органы арқылы алынған әуе кемелерінің борттарынан бақылаулардың деректері арнайы журналында тіркеледі.</w:t>
      </w:r>
      <w:r>
        <w:br/>
      </w:r>
      <w:r>
        <w:rPr>
          <w:rFonts w:ascii="Times New Roman"/>
          <w:b w:val="false"/>
          <w:i w:val="false"/>
          <w:color w:val="000000"/>
          <w:sz w:val="28"/>
        </w:rPr>
        <w:t>
</w:t>
      </w:r>
      <w:r>
        <w:rPr>
          <w:rFonts w:ascii="Times New Roman"/>
          <w:b w:val="false"/>
          <w:i w:val="false"/>
          <w:color w:val="000000"/>
          <w:sz w:val="28"/>
        </w:rPr>
        <w:t>
      219. Әуе кемелерінің борттарынан аталған бақылаулар «ауа-жер» деректер тарату желісі арқылы таратылады.</w:t>
      </w:r>
      <w:r>
        <w:br/>
      </w:r>
      <w:r>
        <w:rPr>
          <w:rFonts w:ascii="Times New Roman"/>
          <w:b w:val="false"/>
          <w:i w:val="false"/>
          <w:color w:val="000000"/>
          <w:sz w:val="28"/>
        </w:rPr>
        <w:t>
</w:t>
      </w:r>
      <w:r>
        <w:rPr>
          <w:rFonts w:ascii="Times New Roman"/>
          <w:b w:val="false"/>
          <w:i w:val="false"/>
          <w:color w:val="000000"/>
          <w:sz w:val="28"/>
        </w:rPr>
        <w:t>
      220. Әуе кемелерінің борттарына деректер «ауа–жер» деректер тарату желісі бойынша таратылады. «Ауа–жер» деректер тарату желісі қамтамасыз етілмесе немесе оны қолдану тиімді болмаған жағдайда әуе кемелерінің борттарынан бақылаулардың деректері ұшу бойы дауыс байланысының құралдары арқылы хабарланады.</w:t>
      </w:r>
      <w:r>
        <w:br/>
      </w:r>
      <w:r>
        <w:rPr>
          <w:rFonts w:ascii="Times New Roman"/>
          <w:b w:val="false"/>
          <w:i w:val="false"/>
          <w:color w:val="000000"/>
          <w:sz w:val="28"/>
        </w:rPr>
        <w:t>
</w:t>
      </w:r>
      <w:r>
        <w:rPr>
          <w:rFonts w:ascii="Times New Roman"/>
          <w:b w:val="false"/>
          <w:i w:val="false"/>
          <w:color w:val="000000"/>
          <w:sz w:val="28"/>
        </w:rPr>
        <w:t>
      221. Бақылау мәліметтері борттан бақылаулардың деректері бақылаулар жүзеге асырылған сәтінде немесе оларды жасағаннан кейін ұшу кезінде таратылады.</w:t>
      </w:r>
      <w:r>
        <w:br/>
      </w:r>
      <w:r>
        <w:rPr>
          <w:rFonts w:ascii="Times New Roman"/>
          <w:b w:val="false"/>
          <w:i w:val="false"/>
          <w:color w:val="000000"/>
          <w:sz w:val="28"/>
        </w:rPr>
        <w:t>
</w:t>
      </w:r>
      <w:r>
        <w:rPr>
          <w:rFonts w:ascii="Times New Roman"/>
          <w:b w:val="false"/>
          <w:i w:val="false"/>
          <w:color w:val="000000"/>
          <w:sz w:val="28"/>
        </w:rPr>
        <w:t>
      222. Әуе кемелерінің борттарынан бақылаулар деректері борттан хабар түрінде беріледі.</w:t>
      </w:r>
      <w:r>
        <w:br/>
      </w:r>
      <w:r>
        <w:rPr>
          <w:rFonts w:ascii="Times New Roman"/>
          <w:b w:val="false"/>
          <w:i w:val="false"/>
          <w:color w:val="000000"/>
          <w:sz w:val="28"/>
        </w:rPr>
        <w:t>
</w:t>
      </w:r>
      <w:r>
        <w:rPr>
          <w:rFonts w:ascii="Times New Roman"/>
          <w:b w:val="false"/>
          <w:i w:val="false"/>
          <w:color w:val="000000"/>
          <w:sz w:val="28"/>
        </w:rPr>
        <w:t>
      223. Борттан жанар тау күлінің бұлтын арнайы бақылау борттан осы Ереженің </w:t>
      </w:r>
      <w:r>
        <w:rPr>
          <w:rFonts w:ascii="Times New Roman"/>
          <w:b w:val="false"/>
          <w:i w:val="false"/>
          <w:color w:val="000000"/>
          <w:sz w:val="28"/>
        </w:rPr>
        <w:t>224</w:t>
      </w:r>
      <w:r>
        <w:rPr>
          <w:rFonts w:ascii="Times New Roman"/>
          <w:b w:val="false"/>
          <w:i w:val="false"/>
          <w:color w:val="000000"/>
          <w:sz w:val="28"/>
        </w:rPr>
        <w:t>, </w:t>
      </w:r>
      <w:r>
        <w:rPr>
          <w:rFonts w:ascii="Times New Roman"/>
          <w:b w:val="false"/>
          <w:i w:val="false"/>
          <w:color w:val="000000"/>
          <w:sz w:val="28"/>
        </w:rPr>
        <w:t>225-тармақтарында</w:t>
      </w:r>
      <w:r>
        <w:rPr>
          <w:rFonts w:ascii="Times New Roman"/>
          <w:b w:val="false"/>
          <w:i w:val="false"/>
          <w:color w:val="000000"/>
          <w:sz w:val="28"/>
        </w:rPr>
        <w:t xml:space="preserve"> көрсетілген хабарлардың арнайы нысаны бойынша тіркеледі. Нысанның бір данасы уәкілетті және метеорологиялық органдардың пікірінше жанар тау күлінің бұлттары тигізетін бағдарлар бойынша ұшулар үшін арналған ұшу құжаттамасына енгізіледі.</w:t>
      </w:r>
      <w:r>
        <w:br/>
      </w:r>
      <w:r>
        <w:rPr>
          <w:rFonts w:ascii="Times New Roman"/>
          <w:b w:val="false"/>
          <w:i w:val="false"/>
          <w:color w:val="000000"/>
          <w:sz w:val="28"/>
        </w:rPr>
        <w:t>
</w:t>
      </w:r>
      <w:r>
        <w:rPr>
          <w:rFonts w:ascii="Times New Roman"/>
          <w:b w:val="false"/>
          <w:i w:val="false"/>
          <w:color w:val="000000"/>
          <w:sz w:val="28"/>
        </w:rPr>
        <w:t>
      224. Дауыс байланысын пайдалану барысында борттан тұрақты хабардар келесі элементтерді қамтиды:</w:t>
      </w:r>
      <w:r>
        <w:br/>
      </w:r>
      <w:r>
        <w:rPr>
          <w:rFonts w:ascii="Times New Roman"/>
          <w:b w:val="false"/>
          <w:i w:val="false"/>
          <w:color w:val="000000"/>
          <w:sz w:val="28"/>
        </w:rPr>
        <w:t>
      Мәліметтің түрінің көрсеткіші</w:t>
      </w:r>
      <w:r>
        <w:br/>
      </w:r>
      <w:r>
        <w:rPr>
          <w:rFonts w:ascii="Times New Roman"/>
          <w:b w:val="false"/>
          <w:i w:val="false"/>
          <w:color w:val="000000"/>
          <w:sz w:val="28"/>
        </w:rPr>
        <w:t>
      Орналасу туралы ақпарат:</w:t>
      </w:r>
      <w:r>
        <w:br/>
      </w:r>
      <w:r>
        <w:rPr>
          <w:rFonts w:ascii="Times New Roman"/>
          <w:b w:val="false"/>
          <w:i w:val="false"/>
          <w:color w:val="000000"/>
          <w:sz w:val="28"/>
        </w:rPr>
        <w:t>
      Әуе кемесінің танитын индексі, орналасу жері немесе ендік және ұзақтық, уақыт, ұщудың эшелоны немесе абсолюттік биіктік, келесі орналасу жері және ұшу уақыты, келесі негізгі нүкте</w:t>
      </w:r>
      <w:r>
        <w:br/>
      </w:r>
      <w:r>
        <w:rPr>
          <w:rFonts w:ascii="Times New Roman"/>
          <w:b w:val="false"/>
          <w:i w:val="false"/>
          <w:color w:val="000000"/>
          <w:sz w:val="28"/>
        </w:rPr>
        <w:t>
      2 бөлім</w:t>
      </w:r>
      <w:r>
        <w:br/>
      </w:r>
      <w:r>
        <w:rPr>
          <w:rFonts w:ascii="Times New Roman"/>
          <w:b w:val="false"/>
          <w:i w:val="false"/>
          <w:color w:val="000000"/>
          <w:sz w:val="28"/>
        </w:rPr>
        <w:t>
      Дереу ақпарат: ұшып келудің есеп уақыты, ұшудың барынша ұзақтығы</w:t>
      </w:r>
      <w:r>
        <w:br/>
      </w:r>
      <w:r>
        <w:rPr>
          <w:rFonts w:ascii="Times New Roman"/>
          <w:b w:val="false"/>
          <w:i w:val="false"/>
          <w:color w:val="000000"/>
          <w:sz w:val="28"/>
        </w:rPr>
        <w:t>
      Метеорологиялық ақпарат: ауаның температурасы, желдің бағыты, желдің жылдамдығы, турбуленттік, әуе кемесінің мұздануы, ылғалдылық (егер деректер болса).</w:t>
      </w:r>
      <w:r>
        <w:br/>
      </w:r>
      <w:r>
        <w:rPr>
          <w:rFonts w:ascii="Times New Roman"/>
          <w:b w:val="false"/>
          <w:i w:val="false"/>
          <w:color w:val="000000"/>
          <w:sz w:val="28"/>
        </w:rPr>
        <w:t>
</w:t>
      </w:r>
      <w:r>
        <w:rPr>
          <w:rFonts w:ascii="Times New Roman"/>
          <w:b w:val="false"/>
          <w:i w:val="false"/>
          <w:color w:val="000000"/>
          <w:sz w:val="28"/>
        </w:rPr>
        <w:t>
      225. Дауыс байланысын қолдану барысында борттан арнайы хабарлар келесі элементтерді қамтиды:</w:t>
      </w:r>
      <w:r>
        <w:br/>
      </w:r>
      <w:r>
        <w:rPr>
          <w:rFonts w:ascii="Times New Roman"/>
          <w:b w:val="false"/>
          <w:i w:val="false"/>
          <w:color w:val="000000"/>
          <w:sz w:val="28"/>
        </w:rPr>
        <w:t>
      Мәліметтің түрін көрсеткіші</w:t>
      </w:r>
      <w:r>
        <w:br/>
      </w:r>
      <w:r>
        <w:rPr>
          <w:rFonts w:ascii="Times New Roman"/>
          <w:b w:val="false"/>
          <w:i w:val="false"/>
          <w:color w:val="000000"/>
          <w:sz w:val="28"/>
        </w:rPr>
        <w:t>
      Орналасу жері туралы ақпарат: әуе кемесінің танитын индексі, орналасу жері немесе ендік және ұзақтық, уақыт, ұшудың эшелоны немесе абсолюттік биіктігі.</w:t>
      </w:r>
      <w:r>
        <w:br/>
      </w:r>
      <w:r>
        <w:rPr>
          <w:rFonts w:ascii="Times New Roman"/>
          <w:b w:val="false"/>
          <w:i w:val="false"/>
          <w:color w:val="000000"/>
          <w:sz w:val="28"/>
        </w:rPr>
        <w:t>
      Таратуды талап ететін жағдайлар тізбеден таңдалады:</w:t>
      </w:r>
      <w:r>
        <w:br/>
      </w:r>
      <w:r>
        <w:rPr>
          <w:rFonts w:ascii="Times New Roman"/>
          <w:b w:val="false"/>
          <w:i w:val="false"/>
          <w:color w:val="000000"/>
          <w:sz w:val="28"/>
        </w:rPr>
        <w:t>
</w:t>
      </w:r>
      <w:r>
        <w:rPr>
          <w:rFonts w:ascii="Times New Roman"/>
          <w:b w:val="false"/>
          <w:i w:val="false"/>
          <w:color w:val="000000"/>
          <w:sz w:val="28"/>
        </w:rPr>
        <w:t>
      1) SEV TURB;</w:t>
      </w:r>
      <w:r>
        <w:br/>
      </w:r>
      <w:r>
        <w:rPr>
          <w:rFonts w:ascii="Times New Roman"/>
          <w:b w:val="false"/>
          <w:i w:val="false"/>
          <w:color w:val="000000"/>
          <w:sz w:val="28"/>
        </w:rPr>
        <w:t>
</w:t>
      </w:r>
      <w:r>
        <w:rPr>
          <w:rFonts w:ascii="Times New Roman"/>
          <w:b w:val="false"/>
          <w:i w:val="false"/>
          <w:color w:val="000000"/>
          <w:sz w:val="28"/>
        </w:rPr>
        <w:t>
      2) SEV ICE;</w:t>
      </w:r>
      <w:r>
        <w:br/>
      </w:r>
      <w:r>
        <w:rPr>
          <w:rFonts w:ascii="Times New Roman"/>
          <w:b w:val="false"/>
          <w:i w:val="false"/>
          <w:color w:val="000000"/>
          <w:sz w:val="28"/>
        </w:rPr>
        <w:t>
</w:t>
      </w:r>
      <w:r>
        <w:rPr>
          <w:rFonts w:ascii="Times New Roman"/>
          <w:b w:val="false"/>
          <w:i w:val="false"/>
          <w:color w:val="000000"/>
          <w:sz w:val="28"/>
        </w:rPr>
        <w:t>
      3) SEV MTW;</w:t>
      </w:r>
      <w:r>
        <w:br/>
      </w:r>
      <w:r>
        <w:rPr>
          <w:rFonts w:ascii="Times New Roman"/>
          <w:b w:val="false"/>
          <w:i w:val="false"/>
          <w:color w:val="000000"/>
          <w:sz w:val="28"/>
        </w:rPr>
        <w:t>
</w:t>
      </w:r>
      <w:r>
        <w:rPr>
          <w:rFonts w:ascii="Times New Roman"/>
          <w:b w:val="false"/>
          <w:i w:val="false"/>
          <w:color w:val="000000"/>
          <w:sz w:val="28"/>
        </w:rPr>
        <w:t>
      4) TS GR;</w:t>
      </w:r>
      <w:r>
        <w:br/>
      </w:r>
      <w:r>
        <w:rPr>
          <w:rFonts w:ascii="Times New Roman"/>
          <w:b w:val="false"/>
          <w:i w:val="false"/>
          <w:color w:val="000000"/>
          <w:sz w:val="28"/>
        </w:rPr>
        <w:t>
</w:t>
      </w:r>
      <w:r>
        <w:rPr>
          <w:rFonts w:ascii="Times New Roman"/>
          <w:b w:val="false"/>
          <w:i w:val="false"/>
          <w:color w:val="000000"/>
          <w:sz w:val="28"/>
        </w:rPr>
        <w:t>
      5) TS;</w:t>
      </w:r>
      <w:r>
        <w:br/>
      </w:r>
      <w:r>
        <w:rPr>
          <w:rFonts w:ascii="Times New Roman"/>
          <w:b w:val="false"/>
          <w:i w:val="false"/>
          <w:color w:val="000000"/>
          <w:sz w:val="28"/>
        </w:rPr>
        <w:t>
</w:t>
      </w:r>
      <w:r>
        <w:rPr>
          <w:rFonts w:ascii="Times New Roman"/>
          <w:b w:val="false"/>
          <w:i w:val="false"/>
          <w:color w:val="000000"/>
          <w:sz w:val="28"/>
        </w:rPr>
        <w:t>
      6) HYY SS;</w:t>
      </w:r>
      <w:r>
        <w:br/>
      </w:r>
      <w:r>
        <w:rPr>
          <w:rFonts w:ascii="Times New Roman"/>
          <w:b w:val="false"/>
          <w:i w:val="false"/>
          <w:color w:val="000000"/>
          <w:sz w:val="28"/>
        </w:rPr>
        <w:t>
</w:t>
      </w:r>
      <w:r>
        <w:rPr>
          <w:rFonts w:ascii="Times New Roman"/>
          <w:b w:val="false"/>
          <w:i w:val="false"/>
          <w:color w:val="000000"/>
          <w:sz w:val="28"/>
        </w:rPr>
        <w:t>
      7) VA CLD;</w:t>
      </w:r>
      <w:r>
        <w:br/>
      </w:r>
      <w:r>
        <w:rPr>
          <w:rFonts w:ascii="Times New Roman"/>
          <w:b w:val="false"/>
          <w:i w:val="false"/>
          <w:color w:val="000000"/>
          <w:sz w:val="28"/>
        </w:rPr>
        <w:t>
</w:t>
      </w:r>
      <w:r>
        <w:rPr>
          <w:rFonts w:ascii="Times New Roman"/>
          <w:b w:val="false"/>
          <w:i w:val="false"/>
          <w:color w:val="000000"/>
          <w:sz w:val="28"/>
        </w:rPr>
        <w:t>
      8) SMELL SU.</w:t>
      </w:r>
      <w:r>
        <w:br/>
      </w:r>
      <w:r>
        <w:rPr>
          <w:rFonts w:ascii="Times New Roman"/>
          <w:b w:val="false"/>
          <w:i w:val="false"/>
          <w:color w:val="000000"/>
          <w:sz w:val="28"/>
        </w:rPr>
        <w:t>
</w:t>
      </w:r>
      <w:r>
        <w:rPr>
          <w:rFonts w:ascii="Times New Roman"/>
          <w:b w:val="false"/>
          <w:i w:val="false"/>
          <w:color w:val="000000"/>
          <w:sz w:val="28"/>
        </w:rPr>
        <w:t>
      226. Бақылауға жауапты әуеайлақ метеорологиялық органдары дауыс байланысының құралдарын қолданумен әуе кемелерінің борттарынан алынған тұрақты хабарларды жинайды және оларды АӘҚҰ метеорологиялық органдарына, авиа метеорологиялық деректердің банктеріне және АБДО жібереді.</w:t>
      </w:r>
      <w:r>
        <w:br/>
      </w:r>
      <w:r>
        <w:rPr>
          <w:rFonts w:ascii="Times New Roman"/>
          <w:b w:val="false"/>
          <w:i w:val="false"/>
          <w:color w:val="000000"/>
          <w:sz w:val="28"/>
        </w:rPr>
        <w:t>
</w:t>
      </w:r>
      <w:r>
        <w:rPr>
          <w:rFonts w:ascii="Times New Roman"/>
          <w:b w:val="false"/>
          <w:i w:val="false"/>
          <w:color w:val="000000"/>
          <w:sz w:val="28"/>
        </w:rPr>
        <w:t>
      227. Дауыс байланысын қолдану барысында орналасу жері әуе қозғалысын басқару органы хабарларды тарату пунктін көрсету арқылы берілген жағдайдан басқа борттан хабарлармен алмасу қалай олар қабылданды сол нысанда жүзеге асырылады және әуеайлақ метеорологиялық органы осы деректерді тиісті ендік пен ұзақтыққа ауыстырады.</w:t>
      </w:r>
      <w:r>
        <w:br/>
      </w:r>
      <w:r>
        <w:rPr>
          <w:rFonts w:ascii="Times New Roman"/>
          <w:b w:val="false"/>
          <w:i w:val="false"/>
          <w:color w:val="000000"/>
          <w:sz w:val="28"/>
        </w:rPr>
        <w:t>
</w:t>
      </w:r>
      <w:r>
        <w:rPr>
          <w:rFonts w:ascii="Times New Roman"/>
          <w:b w:val="false"/>
          <w:i w:val="false"/>
          <w:color w:val="000000"/>
          <w:sz w:val="28"/>
        </w:rPr>
        <w:t>
      228. Әуе кемесінің бортынан биіктікті алу және қонуға бет алу кезеңінде бақыланудағы желдің ауысуы туралы хабарларда әуе кемесінің түрін көрсету қажет.</w:t>
      </w:r>
      <w:r>
        <w:br/>
      </w:r>
      <w:r>
        <w:rPr>
          <w:rFonts w:ascii="Times New Roman"/>
          <w:b w:val="false"/>
          <w:i w:val="false"/>
          <w:color w:val="000000"/>
          <w:sz w:val="28"/>
        </w:rPr>
        <w:t>
</w:t>
      </w:r>
      <w:r>
        <w:rPr>
          <w:rFonts w:ascii="Times New Roman"/>
          <w:b w:val="false"/>
          <w:i w:val="false"/>
          <w:color w:val="000000"/>
          <w:sz w:val="28"/>
        </w:rPr>
        <w:t>
      229. Мәліметтерде және болжамдарда биіктікті алу және қонуға бет алу кезеңінде бақыланудағы желдің ауысуы жағдайлары туралы хабарланса, бірақ нақты болмаған жағдайда әуе кемесінің командирі, әуе кемелерінің бірі алдын ала осы туралы әуе қозғалысын басқару органын хабарлаған жағдайдан басқа, бұл туралы әуе қозғалысын басқару органы тиісті органын мүмкіндігінше қысқа мерзімде хабарлау тиіс.</w:t>
      </w:r>
      <w:r>
        <w:br/>
      </w:r>
      <w:r>
        <w:rPr>
          <w:rFonts w:ascii="Times New Roman"/>
          <w:b w:val="false"/>
          <w:i w:val="false"/>
          <w:color w:val="000000"/>
          <w:sz w:val="28"/>
        </w:rPr>
        <w:t>
</w:t>
      </w:r>
      <w:r>
        <w:rPr>
          <w:rFonts w:ascii="Times New Roman"/>
          <w:b w:val="false"/>
          <w:i w:val="false"/>
          <w:color w:val="000000"/>
          <w:sz w:val="28"/>
        </w:rPr>
        <w:t>
      230. Әуе кемесі әуеайлаққа келісімен жанар тау күлінің бұлты туралы хабардың толтырылған нысанын пайдаланушы немесе ұшу экипажының мүшесі әуеайлақ метеорологиялық органына береді.</w:t>
      </w:r>
      <w:r>
        <w:br/>
      </w:r>
      <w:r>
        <w:rPr>
          <w:rFonts w:ascii="Times New Roman"/>
          <w:b w:val="false"/>
          <w:i w:val="false"/>
          <w:color w:val="000000"/>
          <w:sz w:val="28"/>
        </w:rPr>
        <w:t>
</w:t>
      </w:r>
      <w:r>
        <w:rPr>
          <w:rFonts w:ascii="Times New Roman"/>
          <w:b w:val="false"/>
          <w:i w:val="false"/>
          <w:color w:val="000000"/>
          <w:sz w:val="28"/>
        </w:rPr>
        <w:t>
      231. Әуе қозғалысын басқару органы дауыс байланысын қолдай отырып, әуе кемелерінің борттарынан тұрақты хабарларды алысымен мүмкіндік бойынша қысқа мерзімде оларды әуеайлақ метеорологиялық органына (бақылау органына) тапсырады.</w:t>
      </w:r>
    </w:p>
    <w:bookmarkEnd w:id="47"/>
    <w:bookmarkStart w:name="z575" w:id="48"/>
    <w:p>
      <w:pPr>
        <w:spacing w:after="0"/>
        <w:ind w:left="0"/>
        <w:jc w:val="left"/>
      </w:pPr>
      <w:r>
        <w:rPr>
          <w:rFonts w:ascii="Times New Roman"/>
          <w:b/>
          <w:i w:val="false"/>
          <w:color w:val="000000"/>
        </w:rPr>
        <w:t xml:space="preserve"> 
5-тарау. Ауа райының авиациялық болжамдары</w:t>
      </w:r>
    </w:p>
    <w:bookmarkEnd w:id="48"/>
    <w:bookmarkStart w:name="z576" w:id="49"/>
    <w:p>
      <w:pPr>
        <w:spacing w:after="0"/>
        <w:ind w:left="0"/>
        <w:jc w:val="both"/>
      </w:pPr>
      <w:r>
        <w:rPr>
          <w:rFonts w:ascii="Times New Roman"/>
          <w:b w:val="false"/>
          <w:i w:val="false"/>
          <w:color w:val="000000"/>
          <w:sz w:val="28"/>
        </w:rPr>
        <w:t>
      232. Кеңістікте және уақытта метеорологиялық элементтердің өзгерілуіне, сондай ақ кейбір элементтерді болжау және анықтау әдісінің жетілмегеніне байланысты болжамды алушы болжамда көрсетілген кез келген элементтің нақты мағынасын осы элемент болжамның әрекет ету кезең бойы барынша ықтимал өлшем ретінде қарайды. Сол тәрізді болжамда қайсысы бір құбылыстың пайда болу немесе элементтің өзгерілу уақыты көрсетілгенде, ол барынша ықтимал уақыт ретінде қаралады.</w:t>
      </w:r>
      <w:r>
        <w:br/>
      </w:r>
      <w:r>
        <w:rPr>
          <w:rFonts w:ascii="Times New Roman"/>
          <w:b w:val="false"/>
          <w:i w:val="false"/>
          <w:color w:val="000000"/>
          <w:sz w:val="28"/>
        </w:rPr>
        <w:t>
</w:t>
      </w:r>
      <w:r>
        <w:rPr>
          <w:rFonts w:ascii="Times New Roman"/>
          <w:b w:val="false"/>
          <w:i w:val="false"/>
          <w:color w:val="000000"/>
          <w:sz w:val="28"/>
        </w:rPr>
        <w:t>
      233. Пайдалану жағынан дұрыс болжамдардың нақтылығына қатысты тапсырмалар осы Ереженің </w:t>
      </w:r>
      <w:r>
        <w:rPr>
          <w:rFonts w:ascii="Times New Roman"/>
          <w:b w:val="false"/>
          <w:i w:val="false"/>
          <w:color w:val="000000"/>
          <w:sz w:val="28"/>
        </w:rPr>
        <w:t>2-қосымшасында</w:t>
      </w:r>
      <w:r>
        <w:rPr>
          <w:rFonts w:ascii="Times New Roman"/>
          <w:b w:val="false"/>
          <w:i w:val="false"/>
          <w:color w:val="000000"/>
          <w:sz w:val="28"/>
        </w:rPr>
        <w:t xml:space="preserve"> бар.</w:t>
      </w:r>
      <w:r>
        <w:br/>
      </w:r>
      <w:r>
        <w:rPr>
          <w:rFonts w:ascii="Times New Roman"/>
          <w:b w:val="false"/>
          <w:i w:val="false"/>
          <w:color w:val="000000"/>
          <w:sz w:val="28"/>
        </w:rPr>
        <w:t>
</w:t>
      </w:r>
      <w:r>
        <w:rPr>
          <w:rFonts w:ascii="Times New Roman"/>
          <w:b w:val="false"/>
          <w:i w:val="false"/>
          <w:color w:val="000000"/>
          <w:sz w:val="28"/>
        </w:rPr>
        <w:t>
      234. Метеорологиялық орган жаңа болжамды шығару, мысалы әуеайлақ бойынша тұрақты болжам, бұрын бір типті сол уақыттың кезеңіне, сол жерге шығарылған кез келген болжам жаңа болжамның әрекет ету кезеңінің (немесе оның бөлігі) сәтінен бастап жойылады.</w:t>
      </w:r>
    </w:p>
    <w:bookmarkEnd w:id="49"/>
    <w:bookmarkStart w:name="z579" w:id="50"/>
    <w:p>
      <w:pPr>
        <w:spacing w:after="0"/>
        <w:ind w:left="0"/>
        <w:jc w:val="left"/>
      </w:pPr>
      <w:r>
        <w:rPr>
          <w:rFonts w:ascii="Times New Roman"/>
          <w:b/>
          <w:i w:val="false"/>
          <w:color w:val="000000"/>
        </w:rPr>
        <w:t xml:space="preserve"> 
§ 1. Ұшу және қону үшін әуеайлақ бойынша болжамдар</w:t>
      </w:r>
    </w:p>
    <w:bookmarkEnd w:id="50"/>
    <w:bookmarkStart w:name="z580" w:id="51"/>
    <w:p>
      <w:pPr>
        <w:spacing w:after="0"/>
        <w:ind w:left="0"/>
        <w:jc w:val="both"/>
      </w:pPr>
      <w:r>
        <w:rPr>
          <w:rFonts w:ascii="Times New Roman"/>
          <w:b w:val="false"/>
          <w:i w:val="false"/>
          <w:color w:val="000000"/>
          <w:sz w:val="28"/>
        </w:rPr>
        <w:t>
      235. Әуеайлақ бойынша болжамды тиісті уәкілетті метеорологиялық орган тағайындаған метеорологиялық орган жасайды.</w:t>
      </w:r>
      <w:r>
        <w:br/>
      </w:r>
      <w:r>
        <w:rPr>
          <w:rFonts w:ascii="Times New Roman"/>
          <w:b w:val="false"/>
          <w:i w:val="false"/>
          <w:color w:val="000000"/>
          <w:sz w:val="28"/>
        </w:rPr>
        <w:t>
</w:t>
      </w:r>
      <w:r>
        <w:rPr>
          <w:rFonts w:ascii="Times New Roman"/>
          <w:b w:val="false"/>
          <w:i w:val="false"/>
          <w:color w:val="000000"/>
          <w:sz w:val="28"/>
        </w:rPr>
        <w:t>
      236. Әуеайлақ бойынша болжам белгіленген уақытта шығарылады және уақыттың белгіленген кезеңі бойы әуеайлақ ауданында күтілетін метеорологиялық жағдайлар туралы қысқа мәліметтен тұрады.</w:t>
      </w:r>
      <w:r>
        <w:br/>
      </w:r>
      <w:r>
        <w:rPr>
          <w:rFonts w:ascii="Times New Roman"/>
          <w:b w:val="false"/>
          <w:i w:val="false"/>
          <w:color w:val="000000"/>
          <w:sz w:val="28"/>
        </w:rPr>
        <w:t>
</w:t>
      </w:r>
      <w:r>
        <w:rPr>
          <w:rFonts w:ascii="Times New Roman"/>
          <w:b w:val="false"/>
          <w:i w:val="false"/>
          <w:color w:val="000000"/>
          <w:sz w:val="28"/>
        </w:rPr>
        <w:t>
      237. Әуеайлақ бойынша болжамдар және оларға түзетулер TAF болжамдар түрінде шығарылады және көрсетілген тәртіпте келесі ақпаратты қамтиды:</w:t>
      </w:r>
      <w:r>
        <w:br/>
      </w:r>
      <w:r>
        <w:rPr>
          <w:rFonts w:ascii="Times New Roman"/>
          <w:b w:val="false"/>
          <w:i w:val="false"/>
          <w:color w:val="000000"/>
          <w:sz w:val="28"/>
        </w:rPr>
        <w:t>
</w:t>
      </w:r>
      <w:r>
        <w:rPr>
          <w:rFonts w:ascii="Times New Roman"/>
          <w:b w:val="false"/>
          <w:i w:val="false"/>
          <w:color w:val="000000"/>
          <w:sz w:val="28"/>
        </w:rPr>
        <w:t>
      1) болжам түрінің идентификаторы;</w:t>
      </w:r>
      <w:r>
        <w:br/>
      </w:r>
      <w:r>
        <w:rPr>
          <w:rFonts w:ascii="Times New Roman"/>
          <w:b w:val="false"/>
          <w:i w:val="false"/>
          <w:color w:val="000000"/>
          <w:sz w:val="28"/>
        </w:rPr>
        <w:t>
</w:t>
      </w:r>
      <w:r>
        <w:rPr>
          <w:rFonts w:ascii="Times New Roman"/>
          <w:b w:val="false"/>
          <w:i w:val="false"/>
          <w:color w:val="000000"/>
          <w:sz w:val="28"/>
        </w:rPr>
        <w:t>
      2) орналасу жерінің көрсеткіші;</w:t>
      </w:r>
      <w:r>
        <w:br/>
      </w:r>
      <w:r>
        <w:rPr>
          <w:rFonts w:ascii="Times New Roman"/>
          <w:b w:val="false"/>
          <w:i w:val="false"/>
          <w:color w:val="000000"/>
          <w:sz w:val="28"/>
        </w:rPr>
        <w:t>
</w:t>
      </w:r>
      <w:r>
        <w:rPr>
          <w:rFonts w:ascii="Times New Roman"/>
          <w:b w:val="false"/>
          <w:i w:val="false"/>
          <w:color w:val="000000"/>
          <w:sz w:val="28"/>
        </w:rPr>
        <w:t>
      3) болжамды шығару уақыты;</w:t>
      </w:r>
      <w:r>
        <w:br/>
      </w:r>
      <w:r>
        <w:rPr>
          <w:rFonts w:ascii="Times New Roman"/>
          <w:b w:val="false"/>
          <w:i w:val="false"/>
          <w:color w:val="000000"/>
          <w:sz w:val="28"/>
        </w:rPr>
        <w:t>
</w:t>
      </w:r>
      <w:r>
        <w:rPr>
          <w:rFonts w:ascii="Times New Roman"/>
          <w:b w:val="false"/>
          <w:i w:val="false"/>
          <w:color w:val="000000"/>
          <w:sz w:val="28"/>
        </w:rPr>
        <w:t>
      4) жоқ болжамның идентификаторы, қолданатын жағдайда;</w:t>
      </w:r>
      <w:r>
        <w:br/>
      </w:r>
      <w:r>
        <w:rPr>
          <w:rFonts w:ascii="Times New Roman"/>
          <w:b w:val="false"/>
          <w:i w:val="false"/>
          <w:color w:val="000000"/>
          <w:sz w:val="28"/>
        </w:rPr>
        <w:t>
</w:t>
      </w:r>
      <w:r>
        <w:rPr>
          <w:rFonts w:ascii="Times New Roman"/>
          <w:b w:val="false"/>
          <w:i w:val="false"/>
          <w:color w:val="000000"/>
          <w:sz w:val="28"/>
        </w:rPr>
        <w:t>
      5) болжамның әрекет ету күні және кезеңі;</w:t>
      </w:r>
      <w:r>
        <w:br/>
      </w:r>
      <w:r>
        <w:rPr>
          <w:rFonts w:ascii="Times New Roman"/>
          <w:b w:val="false"/>
          <w:i w:val="false"/>
          <w:color w:val="000000"/>
          <w:sz w:val="28"/>
        </w:rPr>
        <w:t>
</w:t>
      </w:r>
      <w:r>
        <w:rPr>
          <w:rFonts w:ascii="Times New Roman"/>
          <w:b w:val="false"/>
          <w:i w:val="false"/>
          <w:color w:val="000000"/>
          <w:sz w:val="28"/>
        </w:rPr>
        <w:t>
      6) жойылған болжамның идентификаторы, қолданатын жағдайда;</w:t>
      </w:r>
      <w:r>
        <w:br/>
      </w:r>
      <w:r>
        <w:rPr>
          <w:rFonts w:ascii="Times New Roman"/>
          <w:b w:val="false"/>
          <w:i w:val="false"/>
          <w:color w:val="000000"/>
          <w:sz w:val="28"/>
        </w:rPr>
        <w:t>
</w:t>
      </w:r>
      <w:r>
        <w:rPr>
          <w:rFonts w:ascii="Times New Roman"/>
          <w:b w:val="false"/>
          <w:i w:val="false"/>
          <w:color w:val="000000"/>
          <w:sz w:val="28"/>
        </w:rPr>
        <w:t>
      7) жерге жақын жел;</w:t>
      </w:r>
      <w:r>
        <w:br/>
      </w:r>
      <w:r>
        <w:rPr>
          <w:rFonts w:ascii="Times New Roman"/>
          <w:b w:val="false"/>
          <w:i w:val="false"/>
          <w:color w:val="000000"/>
          <w:sz w:val="28"/>
        </w:rPr>
        <w:t>
</w:t>
      </w:r>
      <w:r>
        <w:rPr>
          <w:rFonts w:ascii="Times New Roman"/>
          <w:b w:val="false"/>
          <w:i w:val="false"/>
          <w:color w:val="000000"/>
          <w:sz w:val="28"/>
        </w:rPr>
        <w:t>
      8) көріну;</w:t>
      </w:r>
      <w:r>
        <w:br/>
      </w:r>
      <w:r>
        <w:rPr>
          <w:rFonts w:ascii="Times New Roman"/>
          <w:b w:val="false"/>
          <w:i w:val="false"/>
          <w:color w:val="000000"/>
          <w:sz w:val="28"/>
        </w:rPr>
        <w:t>
</w:t>
      </w:r>
      <w:r>
        <w:rPr>
          <w:rFonts w:ascii="Times New Roman"/>
          <w:b w:val="false"/>
          <w:i w:val="false"/>
          <w:color w:val="000000"/>
          <w:sz w:val="28"/>
        </w:rPr>
        <w:t>
      9) ауа райы;</w:t>
      </w:r>
      <w:r>
        <w:br/>
      </w:r>
      <w:r>
        <w:rPr>
          <w:rFonts w:ascii="Times New Roman"/>
          <w:b w:val="false"/>
          <w:i w:val="false"/>
          <w:color w:val="000000"/>
          <w:sz w:val="28"/>
        </w:rPr>
        <w:t>
</w:t>
      </w:r>
      <w:r>
        <w:rPr>
          <w:rFonts w:ascii="Times New Roman"/>
          <w:b w:val="false"/>
          <w:i w:val="false"/>
          <w:color w:val="000000"/>
          <w:sz w:val="28"/>
        </w:rPr>
        <w:t>
      10) бұлттылық;</w:t>
      </w:r>
      <w:r>
        <w:br/>
      </w:r>
      <w:r>
        <w:rPr>
          <w:rFonts w:ascii="Times New Roman"/>
          <w:b w:val="false"/>
          <w:i w:val="false"/>
          <w:color w:val="000000"/>
          <w:sz w:val="28"/>
        </w:rPr>
        <w:t>
</w:t>
      </w:r>
      <w:r>
        <w:rPr>
          <w:rFonts w:ascii="Times New Roman"/>
          <w:b w:val="false"/>
          <w:i w:val="false"/>
          <w:color w:val="000000"/>
          <w:sz w:val="28"/>
        </w:rPr>
        <w:t>
      11) әрекет ету кезеңі ішінде осы элементтердің бірі немесе бірнешесінің күтілетін маңызды өзгерістері.</w:t>
      </w:r>
      <w:r>
        <w:br/>
      </w:r>
      <w:r>
        <w:rPr>
          <w:rFonts w:ascii="Times New Roman"/>
          <w:b w:val="false"/>
          <w:i w:val="false"/>
          <w:color w:val="000000"/>
          <w:sz w:val="28"/>
        </w:rPr>
        <w:t>
</w:t>
      </w:r>
      <w:r>
        <w:rPr>
          <w:rFonts w:ascii="Times New Roman"/>
          <w:b w:val="false"/>
          <w:i w:val="false"/>
          <w:color w:val="000000"/>
          <w:sz w:val="28"/>
        </w:rPr>
        <w:t>
      238. TAF болжамдары шығарылады және Дүниежүзілік метеорологиялық ұйыммен ұсынылған TAF код нысанында шығарылады.</w:t>
      </w:r>
      <w:r>
        <w:br/>
      </w:r>
      <w:r>
        <w:rPr>
          <w:rFonts w:ascii="Times New Roman"/>
          <w:b w:val="false"/>
          <w:i w:val="false"/>
          <w:color w:val="000000"/>
          <w:sz w:val="28"/>
        </w:rPr>
        <w:t>
</w:t>
      </w:r>
      <w:r>
        <w:rPr>
          <w:rFonts w:ascii="Times New Roman"/>
          <w:b w:val="false"/>
          <w:i w:val="false"/>
          <w:color w:val="000000"/>
          <w:sz w:val="28"/>
        </w:rPr>
        <w:t>
      239. Осы Ереженің 238-тармағына сәйкес TAF болжамдарын шығаруға қосымша мемлекеттер арасында, осы үшін мүмкіндіктері болса, екіжақты келісім негізінде шығару қажет.</w:t>
      </w:r>
      <w:r>
        <w:br/>
      </w:r>
      <w:r>
        <w:rPr>
          <w:rFonts w:ascii="Times New Roman"/>
          <w:b w:val="false"/>
          <w:i w:val="false"/>
          <w:color w:val="000000"/>
          <w:sz w:val="28"/>
        </w:rPr>
        <w:t>
</w:t>
      </w:r>
      <w:r>
        <w:rPr>
          <w:rFonts w:ascii="Times New Roman"/>
          <w:b w:val="false"/>
          <w:i w:val="false"/>
          <w:color w:val="000000"/>
          <w:sz w:val="28"/>
        </w:rPr>
        <w:t>
      240. TAF болжамдары және оларға түзетулер OPMET деректердің халықаралық банктеріне, Қазақстан Республикасы ақпаратты жинау және өңдеу орталықтарына таратылады.</w:t>
      </w:r>
      <w:r>
        <w:br/>
      </w:r>
      <w:r>
        <w:rPr>
          <w:rFonts w:ascii="Times New Roman"/>
          <w:b w:val="false"/>
          <w:i w:val="false"/>
          <w:color w:val="000000"/>
          <w:sz w:val="28"/>
        </w:rPr>
        <w:t>
</w:t>
      </w:r>
      <w:r>
        <w:rPr>
          <w:rFonts w:ascii="Times New Roman"/>
          <w:b w:val="false"/>
          <w:i w:val="false"/>
          <w:color w:val="000000"/>
          <w:sz w:val="28"/>
        </w:rPr>
        <w:t>
      241. TAF болжамдарын жасайтын метеорологиялық органдар болжамдарға үнемі бақылау жүргізеді және қажет болғанша оларға тиісті түзетулерді дереу енгізеді. Болжамдар мәтіндерінің көлемі және оларды көрсетілген өзгерістер минимумға жеткізіледі.</w:t>
      </w:r>
      <w:r>
        <w:br/>
      </w:r>
      <w:r>
        <w:rPr>
          <w:rFonts w:ascii="Times New Roman"/>
          <w:b w:val="false"/>
          <w:i w:val="false"/>
          <w:color w:val="000000"/>
          <w:sz w:val="28"/>
        </w:rPr>
        <w:t>
</w:t>
      </w:r>
      <w:r>
        <w:rPr>
          <w:rFonts w:ascii="Times New Roman"/>
          <w:b w:val="false"/>
          <w:i w:val="false"/>
          <w:color w:val="000000"/>
          <w:sz w:val="28"/>
        </w:rPr>
        <w:t>
      242. Үнемі жаңартылмайтын TAF болжамдары жойылады.</w:t>
      </w:r>
      <w:r>
        <w:br/>
      </w:r>
      <w:r>
        <w:rPr>
          <w:rFonts w:ascii="Times New Roman"/>
          <w:b w:val="false"/>
          <w:i w:val="false"/>
          <w:color w:val="000000"/>
          <w:sz w:val="28"/>
        </w:rPr>
        <w:t>
</w:t>
      </w:r>
      <w:r>
        <w:rPr>
          <w:rFonts w:ascii="Times New Roman"/>
          <w:b w:val="false"/>
          <w:i w:val="false"/>
          <w:color w:val="000000"/>
          <w:sz w:val="28"/>
        </w:rPr>
        <w:t>
      243. TAF әуеайлағы бойынша тұрақты болжамдарының әрекет ету кезеңі кемінде 6 сағат және 30 сағаттан аспауы тиіс. Осы кезең пайдаланушымен жасалған келісімге сәйкес белгіленеді. 12 сағаттан кем кезеңімен TAF тұрақты болжамдары әр 3 сағат сайын, 12 ден 30 сағатқа дейінгі әрекет ету кезеңімен әр 6 сағат сайын шығару қажет.</w:t>
      </w:r>
      <w:r>
        <w:br/>
      </w:r>
      <w:r>
        <w:rPr>
          <w:rFonts w:ascii="Times New Roman"/>
          <w:b w:val="false"/>
          <w:i w:val="false"/>
          <w:color w:val="000000"/>
          <w:sz w:val="28"/>
        </w:rPr>
        <w:t>
      Қосымша әуеайлақтар бойынша ауа райының болжамдарының ұзақтылығы 6 сағатты құрайды.</w:t>
      </w:r>
      <w:r>
        <w:br/>
      </w:r>
      <w:r>
        <w:rPr>
          <w:rFonts w:ascii="Times New Roman"/>
          <w:b w:val="false"/>
          <w:i w:val="false"/>
          <w:color w:val="000000"/>
          <w:sz w:val="28"/>
        </w:rPr>
        <w:t>
</w:t>
      </w:r>
      <w:r>
        <w:rPr>
          <w:rFonts w:ascii="Times New Roman"/>
          <w:b w:val="false"/>
          <w:i w:val="false"/>
          <w:color w:val="000000"/>
          <w:sz w:val="28"/>
        </w:rPr>
        <w:t>
      244. Метеорологиялық органдар бір әрекет ету кезеңіне бір TAF болжамынан артық шығармайды.</w:t>
      </w:r>
      <w:r>
        <w:br/>
      </w:r>
      <w:r>
        <w:rPr>
          <w:rFonts w:ascii="Times New Roman"/>
          <w:b w:val="false"/>
          <w:i w:val="false"/>
          <w:color w:val="000000"/>
          <w:sz w:val="28"/>
        </w:rPr>
        <w:t>
</w:t>
      </w:r>
      <w:r>
        <w:rPr>
          <w:rFonts w:ascii="Times New Roman"/>
          <w:b w:val="false"/>
          <w:i w:val="false"/>
          <w:color w:val="000000"/>
          <w:sz w:val="28"/>
        </w:rPr>
        <w:t>
      245. Таулы әуеайлақтар бойынша ауа райының болжамдарына 2000 метр биіктікте және одан кем әуеайлақ деңгейінде орта қабаттың бұлттылығы пайда болу күтілсе, барлық жағдайларда бұл туралы деректер енгізіледі.</w:t>
      </w:r>
      <w:r>
        <w:br/>
      </w:r>
      <w:r>
        <w:rPr>
          <w:rFonts w:ascii="Times New Roman"/>
          <w:b w:val="false"/>
          <w:i w:val="false"/>
          <w:color w:val="000000"/>
          <w:sz w:val="28"/>
        </w:rPr>
        <w:t>
      CAVOK термины таулы әуеайлақтар бойынша ауа райының болжамдарында қолданылмайды.</w:t>
      </w:r>
      <w:r>
        <w:br/>
      </w:r>
      <w:r>
        <w:rPr>
          <w:rFonts w:ascii="Times New Roman"/>
          <w:b w:val="false"/>
          <w:i w:val="false"/>
          <w:color w:val="000000"/>
          <w:sz w:val="28"/>
        </w:rPr>
        <w:t>
</w:t>
      </w:r>
      <w:r>
        <w:rPr>
          <w:rFonts w:ascii="Times New Roman"/>
          <w:b w:val="false"/>
          <w:i w:val="false"/>
          <w:color w:val="000000"/>
          <w:sz w:val="28"/>
        </w:rPr>
        <w:t>
      246. Синоптикалық бөліммен метеорологиялық органдар жоқ әуеайлақтарды метеорологиялық орган мен ақпарат пайдаланушыларының арасында келісім бойынша жақында орналасқан синоптикалық бөліммен метеорологиялық орган аудан (алаң) бойынша ауа райының болжамдарымен қамтамасыз етеді.</w:t>
      </w:r>
      <w:r>
        <w:br/>
      </w:r>
      <w:r>
        <w:rPr>
          <w:rFonts w:ascii="Times New Roman"/>
          <w:b w:val="false"/>
          <w:i w:val="false"/>
          <w:color w:val="000000"/>
          <w:sz w:val="28"/>
        </w:rPr>
        <w:t>
</w:t>
      </w:r>
      <w:r>
        <w:rPr>
          <w:rFonts w:ascii="Times New Roman"/>
          <w:b w:val="false"/>
          <w:i w:val="false"/>
          <w:color w:val="000000"/>
          <w:sz w:val="28"/>
        </w:rPr>
        <w:t>
      247. Қосымша әуеайлақтар бойынша нақты ауа райы туралы ақпарат болмаған жағдайда шама болжам жасалады. Мәліметті алғаннан кейін шама болжамы нақтыланады және тұрақты болжам жасалады.</w:t>
      </w:r>
      <w:r>
        <w:br/>
      </w:r>
      <w:r>
        <w:rPr>
          <w:rFonts w:ascii="Times New Roman"/>
          <w:b w:val="false"/>
          <w:i w:val="false"/>
          <w:color w:val="000000"/>
          <w:sz w:val="28"/>
        </w:rPr>
        <w:t>
      Әуеайлақтық метеорологиялық орган ұшу құжаттамасында болжам шама болып табылатынды көрсету тиіс.</w:t>
      </w:r>
      <w:r>
        <w:br/>
      </w:r>
      <w:r>
        <w:rPr>
          <w:rFonts w:ascii="Times New Roman"/>
          <w:b w:val="false"/>
          <w:i w:val="false"/>
          <w:color w:val="000000"/>
          <w:sz w:val="28"/>
        </w:rPr>
        <w:t>
</w:t>
      </w:r>
      <w:r>
        <w:rPr>
          <w:rFonts w:ascii="Times New Roman"/>
          <w:b w:val="false"/>
          <w:i w:val="false"/>
          <w:color w:val="000000"/>
          <w:sz w:val="28"/>
        </w:rPr>
        <w:t>
      248. TAF болжамдарына өзгерту топтарын енгізу немесе оларға түзетулерді енгізу барысында келесі өлшемдерді пайдалану қажет:</w:t>
      </w:r>
      <w:r>
        <w:br/>
      </w:r>
      <w:r>
        <w:rPr>
          <w:rFonts w:ascii="Times New Roman"/>
          <w:b w:val="false"/>
          <w:i w:val="false"/>
          <w:color w:val="000000"/>
          <w:sz w:val="28"/>
        </w:rPr>
        <w:t>
</w:t>
      </w:r>
      <w:r>
        <w:rPr>
          <w:rFonts w:ascii="Times New Roman"/>
          <w:b w:val="false"/>
          <w:i w:val="false"/>
          <w:color w:val="000000"/>
          <w:sz w:val="28"/>
        </w:rPr>
        <w:t>
      1) болжамға сәйкес жерге жақын желдің орта бағыты 60Ү немесе одан астам орта жылдамдығы барысында өзгертіледі және (немесе) өзгертілгеннен кейін 5 м/с немесе одан астам;</w:t>
      </w:r>
      <w:r>
        <w:br/>
      </w:r>
      <w:r>
        <w:rPr>
          <w:rFonts w:ascii="Times New Roman"/>
          <w:b w:val="false"/>
          <w:i w:val="false"/>
          <w:color w:val="000000"/>
          <w:sz w:val="28"/>
        </w:rPr>
        <w:t>
</w:t>
      </w:r>
      <w:r>
        <w:rPr>
          <w:rFonts w:ascii="Times New Roman"/>
          <w:b w:val="false"/>
          <w:i w:val="false"/>
          <w:color w:val="000000"/>
          <w:sz w:val="28"/>
        </w:rPr>
        <w:t>
      2) болжамға сәйкес жерге жақын желдің орта жылдамдығы 5 м/с немесе одан астамға өзгертіледі;</w:t>
      </w:r>
      <w:r>
        <w:br/>
      </w:r>
      <w:r>
        <w:rPr>
          <w:rFonts w:ascii="Times New Roman"/>
          <w:b w:val="false"/>
          <w:i w:val="false"/>
          <w:color w:val="000000"/>
          <w:sz w:val="28"/>
        </w:rPr>
        <w:t>
</w:t>
      </w:r>
      <w:r>
        <w:rPr>
          <w:rFonts w:ascii="Times New Roman"/>
          <w:b w:val="false"/>
          <w:i w:val="false"/>
          <w:color w:val="000000"/>
          <w:sz w:val="28"/>
        </w:rPr>
        <w:t>
      3) болжамға сәйкес жерге жақын желдің орта жылдамдығынан ауытқу 5 м/с ұлғаяды орта жылдамдығы барысында және\немесе өзгертілгеннен кейін 8 м/с өзгеледі.</w:t>
      </w:r>
      <w:r>
        <w:br/>
      </w:r>
      <w:r>
        <w:rPr>
          <w:rFonts w:ascii="Times New Roman"/>
          <w:b w:val="false"/>
          <w:i w:val="false"/>
          <w:color w:val="000000"/>
          <w:sz w:val="28"/>
        </w:rPr>
        <w:t>
</w:t>
      </w:r>
      <w:r>
        <w:rPr>
          <w:rFonts w:ascii="Times New Roman"/>
          <w:b w:val="false"/>
          <w:i w:val="false"/>
          <w:color w:val="000000"/>
          <w:sz w:val="28"/>
        </w:rPr>
        <w:t>
      4) болжамға сәйкес жерге жақын желдің өзгерілуі пайдалануға қатысты маңызды мағыналарды арттырады; шектеулі өлшемдер, желдің өзгерілуін ескеріп, ӘҚҰ тиісті уәкілетті органымен және мүдделі пайдаланушылармен келісіп, уәкілетті метеорологиялық органмен белгілену тиіс, бұл:</w:t>
      </w:r>
      <w:r>
        <w:br/>
      </w:r>
      <w:r>
        <w:rPr>
          <w:rFonts w:ascii="Times New Roman"/>
          <w:b w:val="false"/>
          <w:i w:val="false"/>
          <w:color w:val="000000"/>
          <w:sz w:val="28"/>
        </w:rPr>
        <w:t>
      пайдаланылатын ҰҚЖ ауысымдар талап етеді;</w:t>
      </w:r>
      <w:r>
        <w:br/>
      </w:r>
      <w:r>
        <w:rPr>
          <w:rFonts w:ascii="Times New Roman"/>
          <w:b w:val="false"/>
          <w:i w:val="false"/>
          <w:color w:val="000000"/>
          <w:sz w:val="28"/>
        </w:rPr>
        <w:t>
      және ҰҚЖ бүйірден және жолшыбай компоненттерінің өзгерілуі осы әуеайлақта ұшуларды орындайтын типтік әуе кемелері үшін негізгі пайдалану шектері болып табылатын мағыналарды арттырады;</w:t>
      </w:r>
      <w:r>
        <w:br/>
      </w:r>
      <w:r>
        <w:rPr>
          <w:rFonts w:ascii="Times New Roman"/>
          <w:b w:val="false"/>
          <w:i w:val="false"/>
          <w:color w:val="000000"/>
          <w:sz w:val="28"/>
        </w:rPr>
        <w:t>
</w:t>
      </w:r>
      <w:r>
        <w:rPr>
          <w:rFonts w:ascii="Times New Roman"/>
          <w:b w:val="false"/>
          <w:i w:val="false"/>
          <w:color w:val="000000"/>
          <w:sz w:val="28"/>
        </w:rPr>
        <w:t>
      5) болжамға сәйкес көріну жақсарады және келесі мағыналардың бірін немесе бірнешесіне жетеді немесе арттырады немесе болжамға сәйкес көріну нашарлайды және келесі мағыналардың бірінен немесе бірнешесінен кем болады:</w:t>
      </w:r>
      <w:r>
        <w:br/>
      </w:r>
      <w:r>
        <w:rPr>
          <w:rFonts w:ascii="Times New Roman"/>
          <w:b w:val="false"/>
          <w:i w:val="false"/>
          <w:color w:val="000000"/>
          <w:sz w:val="28"/>
        </w:rPr>
        <w:t>
      150, 350, 600, 800, 1500 немесе 3000 метр;</w:t>
      </w:r>
      <w:r>
        <w:br/>
      </w:r>
      <w:r>
        <w:rPr>
          <w:rFonts w:ascii="Times New Roman"/>
          <w:b w:val="false"/>
          <w:i w:val="false"/>
          <w:color w:val="000000"/>
          <w:sz w:val="28"/>
        </w:rPr>
        <w:t>
      5000 метр – шолу ұшулардың ережелері бойынша ұшулардың маңызды санын орындалған жағдайда;</w:t>
      </w:r>
      <w:r>
        <w:br/>
      </w:r>
      <w:r>
        <w:rPr>
          <w:rFonts w:ascii="Times New Roman"/>
          <w:b w:val="false"/>
          <w:i w:val="false"/>
          <w:color w:val="000000"/>
          <w:sz w:val="28"/>
        </w:rPr>
        <w:t>
</w:t>
      </w:r>
      <w:r>
        <w:rPr>
          <w:rFonts w:ascii="Times New Roman"/>
          <w:b w:val="false"/>
          <w:i w:val="false"/>
          <w:color w:val="000000"/>
          <w:sz w:val="28"/>
        </w:rPr>
        <w:t>
      6) келесі ауа райы құбылыстарының немесе олардың үйлесуінің кез келгенің қарқындылығы басталуы, немесе тоқтатылуы немесе өзгертілуі:</w:t>
      </w:r>
      <w:r>
        <w:br/>
      </w:r>
      <w:r>
        <w:rPr>
          <w:rFonts w:ascii="Times New Roman"/>
          <w:b w:val="false"/>
          <w:i w:val="false"/>
          <w:color w:val="000000"/>
          <w:sz w:val="28"/>
        </w:rPr>
        <w:t>
      мұзданатын жауын шашын;</w:t>
      </w:r>
      <w:r>
        <w:br/>
      </w:r>
      <w:r>
        <w:rPr>
          <w:rFonts w:ascii="Times New Roman"/>
          <w:b w:val="false"/>
          <w:i w:val="false"/>
          <w:color w:val="000000"/>
          <w:sz w:val="28"/>
        </w:rPr>
        <w:t>
      орташа немесе қатты жауын шашын (соның ішінде нөсер түріндегі);</w:t>
      </w:r>
      <w:r>
        <w:br/>
      </w:r>
      <w:r>
        <w:rPr>
          <w:rFonts w:ascii="Times New Roman"/>
          <w:b w:val="false"/>
          <w:i w:val="false"/>
          <w:color w:val="000000"/>
          <w:sz w:val="28"/>
        </w:rPr>
        <w:t>
      найзағай (жауын шашынмен);</w:t>
      </w:r>
      <w:r>
        <w:br/>
      </w:r>
      <w:r>
        <w:rPr>
          <w:rFonts w:ascii="Times New Roman"/>
          <w:b w:val="false"/>
          <w:i w:val="false"/>
          <w:color w:val="000000"/>
          <w:sz w:val="28"/>
        </w:rPr>
        <w:t>
      шаңды боран;</w:t>
      </w:r>
      <w:r>
        <w:br/>
      </w:r>
      <w:r>
        <w:rPr>
          <w:rFonts w:ascii="Times New Roman"/>
          <w:b w:val="false"/>
          <w:i w:val="false"/>
          <w:color w:val="000000"/>
          <w:sz w:val="28"/>
        </w:rPr>
        <w:t>
      құмды боран;</w:t>
      </w:r>
      <w:r>
        <w:br/>
      </w:r>
      <w:r>
        <w:rPr>
          <w:rFonts w:ascii="Times New Roman"/>
          <w:b w:val="false"/>
          <w:i w:val="false"/>
          <w:color w:val="000000"/>
          <w:sz w:val="28"/>
        </w:rPr>
        <w:t>
</w:t>
      </w:r>
      <w:r>
        <w:rPr>
          <w:rFonts w:ascii="Times New Roman"/>
          <w:b w:val="false"/>
          <w:i w:val="false"/>
          <w:color w:val="000000"/>
          <w:sz w:val="28"/>
        </w:rPr>
        <w:t>
      7) ауа райының немесе олардың үйлесімінің келесі құбылыстарының кез келгенінің басталуы немесе тоқтатылуы болжанады:</w:t>
      </w:r>
      <w:r>
        <w:br/>
      </w:r>
      <w:r>
        <w:rPr>
          <w:rFonts w:ascii="Times New Roman"/>
          <w:b w:val="false"/>
          <w:i w:val="false"/>
          <w:color w:val="000000"/>
          <w:sz w:val="28"/>
        </w:rPr>
        <w:t>
      мұз кристаллдары;</w:t>
      </w:r>
      <w:r>
        <w:br/>
      </w:r>
      <w:r>
        <w:rPr>
          <w:rFonts w:ascii="Times New Roman"/>
          <w:b w:val="false"/>
          <w:i w:val="false"/>
          <w:color w:val="000000"/>
          <w:sz w:val="28"/>
        </w:rPr>
        <w:t>
      мұзданатын тұман;</w:t>
      </w:r>
      <w:r>
        <w:br/>
      </w:r>
      <w:r>
        <w:rPr>
          <w:rFonts w:ascii="Times New Roman"/>
          <w:b w:val="false"/>
          <w:i w:val="false"/>
          <w:color w:val="000000"/>
          <w:sz w:val="28"/>
        </w:rPr>
        <w:t>
      шаңды, құмды немесе қарлы жаяу бұрқасы;</w:t>
      </w:r>
      <w:r>
        <w:br/>
      </w:r>
      <w:r>
        <w:rPr>
          <w:rFonts w:ascii="Times New Roman"/>
          <w:b w:val="false"/>
          <w:i w:val="false"/>
          <w:color w:val="000000"/>
          <w:sz w:val="28"/>
        </w:rPr>
        <w:t>
      шаңды жаяу боран, құмды боран немесе қарлы жаяу боран;</w:t>
      </w:r>
      <w:r>
        <w:br/>
      </w:r>
      <w:r>
        <w:rPr>
          <w:rFonts w:ascii="Times New Roman"/>
          <w:b w:val="false"/>
          <w:i w:val="false"/>
          <w:color w:val="000000"/>
          <w:sz w:val="28"/>
        </w:rPr>
        <w:t>
      найзағай (жауын шашынмен немесе жауын шашынсыз);</w:t>
      </w:r>
      <w:r>
        <w:br/>
      </w:r>
      <w:r>
        <w:rPr>
          <w:rFonts w:ascii="Times New Roman"/>
          <w:b w:val="false"/>
          <w:i w:val="false"/>
          <w:color w:val="000000"/>
          <w:sz w:val="28"/>
        </w:rPr>
        <w:t>
      дауыл;</w:t>
      </w:r>
      <w:r>
        <w:br/>
      </w:r>
      <w:r>
        <w:rPr>
          <w:rFonts w:ascii="Times New Roman"/>
          <w:b w:val="false"/>
          <w:i w:val="false"/>
          <w:color w:val="000000"/>
          <w:sz w:val="28"/>
        </w:rPr>
        <w:t>
      құйғыш тәрізді бұлт (торнадо немесе құйын);</w:t>
      </w:r>
      <w:r>
        <w:br/>
      </w:r>
      <w:r>
        <w:rPr>
          <w:rFonts w:ascii="Times New Roman"/>
          <w:b w:val="false"/>
          <w:i w:val="false"/>
          <w:color w:val="000000"/>
          <w:sz w:val="28"/>
        </w:rPr>
        <w:t>
</w:t>
      </w:r>
      <w:r>
        <w:rPr>
          <w:rFonts w:ascii="Times New Roman"/>
          <w:b w:val="false"/>
          <w:i w:val="false"/>
          <w:color w:val="000000"/>
          <w:sz w:val="28"/>
        </w:rPr>
        <w:t>
      8) болжауға сәйкес BKN немесе OVC ұзақтығымен төменгі қабаттың немесе бұлт алабының төменгі шетінің биіктігі келесі мағыналардың бірін немесе бірнешесінен арттырады немесе жетеді немесе болжауға сәйкес BKN немесе OVC ұзақтығымен төменгі қабаттың немесе бұлт алабының төменгі шетінің биіктігі келесі мағыналардың бірін немесе бірнешесінен азаяды:</w:t>
      </w:r>
      <w:r>
        <w:br/>
      </w:r>
      <w:r>
        <w:rPr>
          <w:rFonts w:ascii="Times New Roman"/>
          <w:b w:val="false"/>
          <w:i w:val="false"/>
          <w:color w:val="000000"/>
          <w:sz w:val="28"/>
        </w:rPr>
        <w:t>
      30, 60, 150 немесе 300 метр (100, 200, 500 немесе 1000 фут);</w:t>
      </w:r>
      <w:r>
        <w:br/>
      </w:r>
      <w:r>
        <w:rPr>
          <w:rFonts w:ascii="Times New Roman"/>
          <w:b w:val="false"/>
          <w:i w:val="false"/>
          <w:color w:val="000000"/>
          <w:sz w:val="28"/>
        </w:rPr>
        <w:t>
      450 метр (1500 фут) – шолу ұшулардың ережелері бойынша ұшулардың маңызды санын орындау жағдайында;</w:t>
      </w:r>
      <w:r>
        <w:br/>
      </w:r>
      <w:r>
        <w:rPr>
          <w:rFonts w:ascii="Times New Roman"/>
          <w:b w:val="false"/>
          <w:i w:val="false"/>
          <w:color w:val="000000"/>
          <w:sz w:val="28"/>
        </w:rPr>
        <w:t>
</w:t>
      </w:r>
      <w:r>
        <w:rPr>
          <w:rFonts w:ascii="Times New Roman"/>
          <w:b w:val="false"/>
          <w:i w:val="false"/>
          <w:color w:val="000000"/>
          <w:sz w:val="28"/>
        </w:rPr>
        <w:t>
      9) болжауға сәйкес қабаттың немесе бұлттардың алабы 450 метр (1500 фут) өзгертіледі:</w:t>
      </w:r>
      <w:r>
        <w:br/>
      </w:r>
      <w:r>
        <w:rPr>
          <w:rFonts w:ascii="Times New Roman"/>
          <w:b w:val="false"/>
          <w:i w:val="false"/>
          <w:color w:val="000000"/>
          <w:sz w:val="28"/>
        </w:rPr>
        <w:t>
      NSC, FEW немесе SCT бастап BKN немесе OVC дейін;</w:t>
      </w:r>
      <w:r>
        <w:br/>
      </w:r>
      <w:r>
        <w:rPr>
          <w:rFonts w:ascii="Times New Roman"/>
          <w:b w:val="false"/>
          <w:i w:val="false"/>
          <w:color w:val="000000"/>
          <w:sz w:val="28"/>
        </w:rPr>
        <w:t>
      BKN немесе OVC бастап NSC, FEW немесе SCT дейін.</w:t>
      </w:r>
      <w:r>
        <w:br/>
      </w:r>
      <w:r>
        <w:rPr>
          <w:rFonts w:ascii="Times New Roman"/>
          <w:b w:val="false"/>
          <w:i w:val="false"/>
          <w:color w:val="000000"/>
          <w:sz w:val="28"/>
        </w:rPr>
        <w:t>
</w:t>
      </w:r>
      <w:r>
        <w:rPr>
          <w:rFonts w:ascii="Times New Roman"/>
          <w:b w:val="false"/>
          <w:i w:val="false"/>
          <w:color w:val="000000"/>
          <w:sz w:val="28"/>
        </w:rPr>
        <w:t>
      10) будақ жаңбырлы бұлттардың дамуы немесе таралуы болжанады;</w:t>
      </w:r>
      <w:r>
        <w:br/>
      </w:r>
      <w:r>
        <w:rPr>
          <w:rFonts w:ascii="Times New Roman"/>
          <w:b w:val="false"/>
          <w:i w:val="false"/>
          <w:color w:val="000000"/>
          <w:sz w:val="28"/>
        </w:rPr>
        <w:t>
</w:t>
      </w:r>
      <w:r>
        <w:rPr>
          <w:rFonts w:ascii="Times New Roman"/>
          <w:b w:val="false"/>
          <w:i w:val="false"/>
          <w:color w:val="000000"/>
          <w:sz w:val="28"/>
        </w:rPr>
        <w:t>
      11) болжауға сәйкес тік көріну жақсарады және келесі мағыналардың бірін немесе бірнешесіне жетеді немесе арттырады немесе болжауға сәйкес тік көріну нашарлайды және келесі мағыналардың бірін немесе бірнешесінен азаяды немесе кем болады;</w:t>
      </w:r>
      <w:r>
        <w:br/>
      </w:r>
      <w:r>
        <w:rPr>
          <w:rFonts w:ascii="Times New Roman"/>
          <w:b w:val="false"/>
          <w:i w:val="false"/>
          <w:color w:val="000000"/>
          <w:sz w:val="28"/>
        </w:rPr>
        <w:t>
      30, 60, 150 немесе 300 метр (100, 200 500 немесе 1000 фут);</w:t>
      </w:r>
      <w:r>
        <w:br/>
      </w:r>
      <w:r>
        <w:rPr>
          <w:rFonts w:ascii="Times New Roman"/>
          <w:b w:val="false"/>
          <w:i w:val="false"/>
          <w:color w:val="000000"/>
          <w:sz w:val="28"/>
        </w:rPr>
        <w:t>
</w:t>
      </w:r>
      <w:r>
        <w:rPr>
          <w:rFonts w:ascii="Times New Roman"/>
          <w:b w:val="false"/>
          <w:i w:val="false"/>
          <w:color w:val="000000"/>
          <w:sz w:val="28"/>
        </w:rPr>
        <w:t>
      12) осы әуеайлақтың пайдалану минимумында негізделген және уәкілетті метеорологиялық орган мен мүдделі пайдаланушы арасында келісілген кез келген басқа өлшемдер.</w:t>
      </w:r>
      <w:r>
        <w:br/>
      </w:r>
      <w:r>
        <w:rPr>
          <w:rFonts w:ascii="Times New Roman"/>
          <w:b w:val="false"/>
          <w:i w:val="false"/>
          <w:color w:val="000000"/>
          <w:sz w:val="28"/>
        </w:rPr>
        <w:t>
</w:t>
      </w:r>
      <w:r>
        <w:rPr>
          <w:rFonts w:ascii="Times New Roman"/>
          <w:b w:val="false"/>
          <w:i w:val="false"/>
          <w:color w:val="000000"/>
          <w:sz w:val="28"/>
        </w:rPr>
        <w:t>
      249. Болжамдар, оның басталуына дейін кемінде 1 сағат бұрын шығарылады. Қазақстан Республикасында болжамдар әрекетінің басталуының стандартты уақыт Дүниежүзілік үйлестірілген уақыт (UTC) бойынша 00.00 сағаттан бастап белгіленеді.</w:t>
      </w:r>
      <w:r>
        <w:br/>
      </w:r>
      <w:r>
        <w:rPr>
          <w:rFonts w:ascii="Times New Roman"/>
          <w:b w:val="false"/>
          <w:i w:val="false"/>
          <w:color w:val="000000"/>
          <w:sz w:val="28"/>
        </w:rPr>
        <w:t>
</w:t>
      </w:r>
      <w:r>
        <w:rPr>
          <w:rFonts w:ascii="Times New Roman"/>
          <w:b w:val="false"/>
          <w:i w:val="false"/>
          <w:color w:val="000000"/>
          <w:sz w:val="28"/>
        </w:rPr>
        <w:t>
      250. Тәулік бойы жұмыс істемейтін әуежайларда, сондай ақ ЖӘЖ 6 сағатты болжамдар шығарылған жағдайда бірінші болжамның әрекетінің басталуы стандартынан ауытқуы мүмкін, шығарылу алды әрекеттің басталуына дейін кемінде 1 сағатты құрайды.</w:t>
      </w:r>
      <w:r>
        <w:br/>
      </w:r>
      <w:r>
        <w:rPr>
          <w:rFonts w:ascii="Times New Roman"/>
          <w:b w:val="false"/>
          <w:i w:val="false"/>
          <w:color w:val="000000"/>
          <w:sz w:val="28"/>
        </w:rPr>
        <w:t>
</w:t>
      </w:r>
      <w:r>
        <w:rPr>
          <w:rFonts w:ascii="Times New Roman"/>
          <w:b w:val="false"/>
          <w:i w:val="false"/>
          <w:color w:val="000000"/>
          <w:sz w:val="28"/>
        </w:rPr>
        <w:t>
      251. Әуеайлақ бойынша ауа райының болжамы ашық мәтінмен және қысқартулармен тарату үшін TAF, оларға түзетулер TAF AMD деп белгіленеді. TAF AMD әрекет ету кезеңі уақыт тобында көрсетілді және қалған барлық әрекет ету кезеңіне таратылады.</w:t>
      </w:r>
      <w:r>
        <w:br/>
      </w:r>
      <w:r>
        <w:rPr>
          <w:rFonts w:ascii="Times New Roman"/>
          <w:b w:val="false"/>
          <w:i w:val="false"/>
          <w:color w:val="000000"/>
          <w:sz w:val="28"/>
        </w:rPr>
        <w:t>
</w:t>
      </w:r>
      <w:r>
        <w:rPr>
          <w:rFonts w:ascii="Times New Roman"/>
          <w:b w:val="false"/>
          <w:i w:val="false"/>
          <w:color w:val="000000"/>
          <w:sz w:val="28"/>
        </w:rPr>
        <w:t>
      252. Қону үшін болжамдарды тиісті уәкілетті метеорологиялық орган тағайындаған метеорологиялық орган жасайды. Мынадай болжамдар жергілікті пайдаланушыларды, сондай ақ әуеайлақтан 1 сағат ұшу уақытының шегінде орналасқан әуе кемелері үшін арналған.</w:t>
      </w:r>
      <w:r>
        <w:br/>
      </w:r>
      <w:r>
        <w:rPr>
          <w:rFonts w:ascii="Times New Roman"/>
          <w:b w:val="false"/>
          <w:i w:val="false"/>
          <w:color w:val="000000"/>
          <w:sz w:val="28"/>
        </w:rPr>
        <w:t>
</w:t>
      </w:r>
      <w:r>
        <w:rPr>
          <w:rFonts w:ascii="Times New Roman"/>
          <w:b w:val="false"/>
          <w:i w:val="false"/>
          <w:color w:val="000000"/>
          <w:sz w:val="28"/>
        </w:rPr>
        <w:t>
      253. Қону үшін болжамдар «тренд» болжамдары түрінде жасалады.</w:t>
      </w:r>
      <w:r>
        <w:br/>
      </w:r>
      <w:r>
        <w:rPr>
          <w:rFonts w:ascii="Times New Roman"/>
          <w:b w:val="false"/>
          <w:i w:val="false"/>
          <w:color w:val="000000"/>
          <w:sz w:val="28"/>
        </w:rPr>
        <w:t>
</w:t>
      </w:r>
      <w:r>
        <w:rPr>
          <w:rFonts w:ascii="Times New Roman"/>
          <w:b w:val="false"/>
          <w:i w:val="false"/>
          <w:color w:val="000000"/>
          <w:sz w:val="28"/>
        </w:rPr>
        <w:t>
      254. «Тренд» түріндегі болжам осы әуеайлақта жергілікті тұрақты мәліметке немесе арнайы мәлімет немесе МЕТАR немесе SPECI мәліметтеріне қоса берілетін метеорологиялық жағдайлардың күтілетін өзгерістерді қысқаша мазмұндаудан тұрады.</w:t>
      </w:r>
      <w:r>
        <w:br/>
      </w:r>
      <w:r>
        <w:rPr>
          <w:rFonts w:ascii="Times New Roman"/>
          <w:b w:val="false"/>
          <w:i w:val="false"/>
          <w:color w:val="000000"/>
          <w:sz w:val="28"/>
        </w:rPr>
        <w:t>
</w:t>
      </w:r>
      <w:r>
        <w:rPr>
          <w:rFonts w:ascii="Times New Roman"/>
          <w:b w:val="false"/>
          <w:i w:val="false"/>
          <w:color w:val="000000"/>
          <w:sz w:val="28"/>
        </w:rPr>
        <w:t>
      255. «Тренд» түрінде қону үшін болжам әрекет ету кезеңі қону үшін болжамның бөлігі болып табылатын мәліметке жасалған уақыттан бастап 2 сағатты құрайды.</w:t>
      </w:r>
      <w:r>
        <w:br/>
      </w:r>
      <w:r>
        <w:rPr>
          <w:rFonts w:ascii="Times New Roman"/>
          <w:b w:val="false"/>
          <w:i w:val="false"/>
          <w:color w:val="000000"/>
          <w:sz w:val="28"/>
        </w:rPr>
        <w:t>
</w:t>
      </w:r>
      <w:r>
        <w:rPr>
          <w:rFonts w:ascii="Times New Roman"/>
          <w:b w:val="false"/>
          <w:i w:val="false"/>
          <w:color w:val="000000"/>
          <w:sz w:val="28"/>
        </w:rPr>
        <w:t>
      256. «Тренд» түрдегі болжамда ол қосылатын мәліметтегідей сол бірліктері және шкалалар пайдаланылады және осы Ереженің </w:t>
      </w:r>
      <w:r>
        <w:rPr>
          <w:rFonts w:ascii="Times New Roman"/>
          <w:b w:val="false"/>
          <w:i w:val="false"/>
          <w:color w:val="000000"/>
          <w:sz w:val="28"/>
        </w:rPr>
        <w:t>5-қосымшасына</w:t>
      </w:r>
      <w:r>
        <w:rPr>
          <w:rFonts w:ascii="Times New Roman"/>
          <w:b w:val="false"/>
          <w:i w:val="false"/>
          <w:color w:val="000000"/>
          <w:sz w:val="28"/>
        </w:rPr>
        <w:t xml:space="preserve"> сәйкес шығарылады.</w:t>
      </w:r>
      <w:r>
        <w:br/>
      </w:r>
      <w:r>
        <w:rPr>
          <w:rFonts w:ascii="Times New Roman"/>
          <w:b w:val="false"/>
          <w:i w:val="false"/>
          <w:color w:val="000000"/>
          <w:sz w:val="28"/>
        </w:rPr>
        <w:t>
</w:t>
      </w:r>
      <w:r>
        <w:rPr>
          <w:rFonts w:ascii="Times New Roman"/>
          <w:b w:val="false"/>
          <w:i w:val="false"/>
          <w:color w:val="000000"/>
          <w:sz w:val="28"/>
        </w:rPr>
        <w:t>
      257. ӘҚҰ диспетчерлерінің және әуе кемелері экипаждарының сұрауы бойынша қону үшін болжамдар ашық мәтінмен таратылады.</w:t>
      </w:r>
      <w:r>
        <w:br/>
      </w:r>
      <w:r>
        <w:rPr>
          <w:rFonts w:ascii="Times New Roman"/>
          <w:b w:val="false"/>
          <w:i w:val="false"/>
          <w:color w:val="000000"/>
          <w:sz w:val="28"/>
        </w:rPr>
        <w:t>
</w:t>
      </w:r>
      <w:r>
        <w:rPr>
          <w:rFonts w:ascii="Times New Roman"/>
          <w:b w:val="false"/>
          <w:i w:val="false"/>
          <w:color w:val="000000"/>
          <w:sz w:val="28"/>
        </w:rPr>
        <w:t>
      258. Ұшу үшін болжамдарды тиісті уәкілетті метеорологиялық орган тағайындаған метеорологиялық орган жасайды.</w:t>
      </w:r>
      <w:r>
        <w:br/>
      </w:r>
      <w:r>
        <w:rPr>
          <w:rFonts w:ascii="Times New Roman"/>
          <w:b w:val="false"/>
          <w:i w:val="false"/>
          <w:color w:val="000000"/>
          <w:sz w:val="28"/>
        </w:rPr>
        <w:t>
</w:t>
      </w:r>
      <w:r>
        <w:rPr>
          <w:rFonts w:ascii="Times New Roman"/>
          <w:b w:val="false"/>
          <w:i w:val="false"/>
          <w:color w:val="000000"/>
          <w:sz w:val="28"/>
        </w:rPr>
        <w:t>
      259. Пайдаланушыларға және ұшу экипажының мүшелеріне сұраныс бойынша күтілетін ұшу уақытына дейін 3 сағат ішінде ұсынылады.</w:t>
      </w:r>
      <w:r>
        <w:br/>
      </w:r>
      <w:r>
        <w:rPr>
          <w:rFonts w:ascii="Times New Roman"/>
          <w:b w:val="false"/>
          <w:i w:val="false"/>
          <w:color w:val="000000"/>
          <w:sz w:val="28"/>
        </w:rPr>
        <w:t>
</w:t>
      </w:r>
      <w:r>
        <w:rPr>
          <w:rFonts w:ascii="Times New Roman"/>
          <w:b w:val="false"/>
          <w:i w:val="false"/>
          <w:color w:val="000000"/>
          <w:sz w:val="28"/>
        </w:rPr>
        <w:t>
      260. Ұшу болам белгіленген уақыт кезеңіне жатады және ҰҚЖ кешенінің ауданында күтілетін метеорологиялық жағдайлар: жерге жақын желдің жылдамдығы, температура, қысым (QNH) және жергілікті келісім жасалған басқа кез келген элементтер туралы ақпаратты қамтиды.</w:t>
      </w:r>
      <w:r>
        <w:br/>
      </w:r>
      <w:r>
        <w:rPr>
          <w:rFonts w:ascii="Times New Roman"/>
          <w:b w:val="false"/>
          <w:i w:val="false"/>
          <w:color w:val="000000"/>
          <w:sz w:val="28"/>
        </w:rPr>
        <w:t>
</w:t>
      </w:r>
      <w:r>
        <w:rPr>
          <w:rFonts w:ascii="Times New Roman"/>
          <w:b w:val="false"/>
          <w:i w:val="false"/>
          <w:color w:val="000000"/>
          <w:sz w:val="28"/>
        </w:rPr>
        <w:t>
      261. Болжам нысаны уәкілетті метеорологиялық орган мен тиісті пайдаланушы арасындағы келісім бойынша белгіленеді. Ұшуға арналған болжамдарда қолданылатын элементтердің, терминологияның, бірліктердің және шкалалардың тұру тәртібі әуеайлақ бойынша мәліметтердің тиісті компоненттеріне баламалы болуы тиіс.</w:t>
      </w:r>
      <w:r>
        <w:br/>
      </w:r>
      <w:r>
        <w:rPr>
          <w:rFonts w:ascii="Times New Roman"/>
          <w:b w:val="false"/>
          <w:i w:val="false"/>
          <w:color w:val="000000"/>
          <w:sz w:val="28"/>
        </w:rPr>
        <w:t>
</w:t>
      </w:r>
      <w:r>
        <w:rPr>
          <w:rFonts w:ascii="Times New Roman"/>
          <w:b w:val="false"/>
          <w:i w:val="false"/>
          <w:color w:val="000000"/>
          <w:sz w:val="28"/>
        </w:rPr>
        <w:t>
      262. Ұшу үшін шығаратын болжамдарды метеорологиялық органдар болжамдарға үнемі бақылау жүргізеді және қажет болған жағдай бойынша оларға уақытымен түзетулерді енгізеді.</w:t>
      </w:r>
      <w:r>
        <w:br/>
      </w:r>
      <w:r>
        <w:rPr>
          <w:rFonts w:ascii="Times New Roman"/>
          <w:b w:val="false"/>
          <w:i w:val="false"/>
          <w:color w:val="000000"/>
          <w:sz w:val="28"/>
        </w:rPr>
        <w:t>
</w:t>
      </w:r>
      <w:r>
        <w:rPr>
          <w:rFonts w:ascii="Times New Roman"/>
          <w:b w:val="false"/>
          <w:i w:val="false"/>
          <w:color w:val="000000"/>
          <w:sz w:val="28"/>
        </w:rPr>
        <w:t>
      263. Ұшу үшін болжамдарға түзетулерді шығару өлшемдері уәкілетті метеорологиялық орган мен тиісті пайдаланушылар арасындағы келісім бойынша белгіленеді. Осы өлшемдер нақты әуеайлақ үшін белгіленген арнайы мәліметтерді жасау өлшемдеріне сәйкес болу тиіс.</w:t>
      </w:r>
    </w:p>
    <w:bookmarkEnd w:id="51"/>
    <w:bookmarkStart w:name="z632" w:id="52"/>
    <w:p>
      <w:pPr>
        <w:spacing w:after="0"/>
        <w:ind w:left="0"/>
        <w:jc w:val="left"/>
      </w:pPr>
      <w:r>
        <w:rPr>
          <w:rFonts w:ascii="Times New Roman"/>
          <w:b/>
          <w:i w:val="false"/>
          <w:color w:val="000000"/>
        </w:rPr>
        <w:t xml:space="preserve"> 
§ 2. Ұшулардың бағдарлары және аудандары бойынша болжамдар</w:t>
      </w:r>
    </w:p>
    <w:bookmarkEnd w:id="52"/>
    <w:bookmarkStart w:name="z633" w:id="53"/>
    <w:p>
      <w:pPr>
        <w:spacing w:after="0"/>
        <w:ind w:left="0"/>
        <w:jc w:val="both"/>
      </w:pPr>
      <w:r>
        <w:rPr>
          <w:rFonts w:ascii="Times New Roman"/>
          <w:b w:val="false"/>
          <w:i w:val="false"/>
          <w:color w:val="000000"/>
          <w:sz w:val="28"/>
        </w:rPr>
        <w:t>
      264. Ұшулардың бағдарлары және аудандары бойынша болжамдар жел, биіктіктегі ауаның температурасы, ауа райының ерекше құбылыстары, бұлттылық, көріну, сондай-ақ ұшулар сипаттамасына және орындалатын авиациялық жұмыстардың түрлеріне тәуелді басқа элементтер туралы ақпаратты қамтиды. Осы ақпарат ұшуларды жүргізуде қойылатын талаптарды көрсетеді, оларды қамтамасыз етуге уақытты және ұшу биіктігін және бағдардың географиялық ұзақтығын ескере отырып, осы болжамдар арналған.</w:t>
      </w:r>
      <w:r>
        <w:br/>
      </w:r>
      <w:r>
        <w:rPr>
          <w:rFonts w:ascii="Times New Roman"/>
          <w:b w:val="false"/>
          <w:i w:val="false"/>
          <w:color w:val="000000"/>
          <w:sz w:val="28"/>
        </w:rPr>
        <w:t>
</w:t>
      </w:r>
      <w:r>
        <w:rPr>
          <w:rFonts w:ascii="Times New Roman"/>
          <w:b w:val="false"/>
          <w:i w:val="false"/>
          <w:color w:val="000000"/>
          <w:sz w:val="28"/>
        </w:rPr>
        <w:t>
      265. Ауа райының ерекше құбылыстарына мыналар жатады:</w:t>
      </w:r>
      <w:r>
        <w:br/>
      </w:r>
      <w:r>
        <w:rPr>
          <w:rFonts w:ascii="Times New Roman"/>
          <w:b w:val="false"/>
          <w:i w:val="false"/>
          <w:color w:val="000000"/>
          <w:sz w:val="28"/>
        </w:rPr>
        <w:t>
</w:t>
      </w:r>
      <w:r>
        <w:rPr>
          <w:rFonts w:ascii="Times New Roman"/>
          <w:b w:val="false"/>
          <w:i w:val="false"/>
          <w:color w:val="000000"/>
          <w:sz w:val="28"/>
        </w:rPr>
        <w:t>
      1) найзағай</w:t>
      </w:r>
      <w:r>
        <w:br/>
      </w:r>
      <w:r>
        <w:rPr>
          <w:rFonts w:ascii="Times New Roman"/>
          <w:b w:val="false"/>
          <w:i w:val="false"/>
          <w:color w:val="000000"/>
          <w:sz w:val="28"/>
        </w:rPr>
        <w:t>
      бүркемелі;</w:t>
      </w:r>
      <w:r>
        <w:br/>
      </w:r>
      <w:r>
        <w:rPr>
          <w:rFonts w:ascii="Times New Roman"/>
          <w:b w:val="false"/>
          <w:i w:val="false"/>
          <w:color w:val="000000"/>
          <w:sz w:val="28"/>
        </w:rPr>
        <w:t>
      жиі;</w:t>
      </w:r>
      <w:r>
        <w:br/>
      </w:r>
      <w:r>
        <w:rPr>
          <w:rFonts w:ascii="Times New Roman"/>
          <w:b w:val="false"/>
          <w:i w:val="false"/>
          <w:color w:val="000000"/>
          <w:sz w:val="28"/>
        </w:rPr>
        <w:t>
      дауыл желісі бойынша;</w:t>
      </w:r>
      <w:r>
        <w:br/>
      </w:r>
      <w:r>
        <w:rPr>
          <w:rFonts w:ascii="Times New Roman"/>
          <w:b w:val="false"/>
          <w:i w:val="false"/>
          <w:color w:val="000000"/>
          <w:sz w:val="28"/>
        </w:rPr>
        <w:t>
      бұршақпен бүркемелі;</w:t>
      </w:r>
      <w:r>
        <w:br/>
      </w:r>
      <w:r>
        <w:rPr>
          <w:rFonts w:ascii="Times New Roman"/>
          <w:b w:val="false"/>
          <w:i w:val="false"/>
          <w:color w:val="000000"/>
          <w:sz w:val="28"/>
        </w:rPr>
        <w:t>
      дауыл желісі бойынша жиі;</w:t>
      </w:r>
      <w:r>
        <w:br/>
      </w:r>
      <w:r>
        <w:rPr>
          <w:rFonts w:ascii="Times New Roman"/>
          <w:b w:val="false"/>
          <w:i w:val="false"/>
          <w:color w:val="000000"/>
          <w:sz w:val="28"/>
        </w:rPr>
        <w:t>
</w:t>
      </w:r>
      <w:r>
        <w:rPr>
          <w:rFonts w:ascii="Times New Roman"/>
          <w:b w:val="false"/>
          <w:i w:val="false"/>
          <w:color w:val="000000"/>
          <w:sz w:val="28"/>
        </w:rPr>
        <w:t>
      2) дауылдың желісі;</w:t>
      </w:r>
      <w:r>
        <w:br/>
      </w:r>
      <w:r>
        <w:rPr>
          <w:rFonts w:ascii="Times New Roman"/>
          <w:b w:val="false"/>
          <w:i w:val="false"/>
          <w:color w:val="000000"/>
          <w:sz w:val="28"/>
        </w:rPr>
        <w:t>
</w:t>
      </w:r>
      <w:r>
        <w:rPr>
          <w:rFonts w:ascii="Times New Roman"/>
          <w:b w:val="false"/>
          <w:i w:val="false"/>
          <w:color w:val="000000"/>
          <w:sz w:val="28"/>
        </w:rPr>
        <w:t>
      3) 100 (немесе таулы аудандарда ұшу эшелонына дейін 150) эшелоннан төмен 15 м/с асатын жерге жақын жел;</w:t>
      </w:r>
      <w:r>
        <w:br/>
      </w:r>
      <w:r>
        <w:rPr>
          <w:rFonts w:ascii="Times New Roman"/>
          <w:b w:val="false"/>
          <w:i w:val="false"/>
          <w:color w:val="000000"/>
          <w:sz w:val="28"/>
        </w:rPr>
        <w:t>
</w:t>
      </w:r>
      <w:r>
        <w:rPr>
          <w:rFonts w:ascii="Times New Roman"/>
          <w:b w:val="false"/>
          <w:i w:val="false"/>
          <w:color w:val="000000"/>
          <w:sz w:val="28"/>
        </w:rPr>
        <w:t>
      4) орташа немесе қатты турбуленттік (жаппай бұлттылық немесе ашық аспан кезінде);</w:t>
      </w:r>
      <w:r>
        <w:br/>
      </w:r>
      <w:r>
        <w:rPr>
          <w:rFonts w:ascii="Times New Roman"/>
          <w:b w:val="false"/>
          <w:i w:val="false"/>
          <w:color w:val="000000"/>
          <w:sz w:val="28"/>
        </w:rPr>
        <w:t>
</w:t>
      </w:r>
      <w:r>
        <w:rPr>
          <w:rFonts w:ascii="Times New Roman"/>
          <w:b w:val="false"/>
          <w:i w:val="false"/>
          <w:color w:val="000000"/>
          <w:sz w:val="28"/>
        </w:rPr>
        <w:t>
      5) аса суытылған жаңбырдың нәтижесіндегі бұлттардағы орташа немесе қатты мұздану;</w:t>
      </w:r>
      <w:r>
        <w:br/>
      </w:r>
      <w:r>
        <w:rPr>
          <w:rFonts w:ascii="Times New Roman"/>
          <w:b w:val="false"/>
          <w:i w:val="false"/>
          <w:color w:val="000000"/>
          <w:sz w:val="28"/>
        </w:rPr>
        <w:t>
</w:t>
      </w:r>
      <w:r>
        <w:rPr>
          <w:rFonts w:ascii="Times New Roman"/>
          <w:b w:val="false"/>
          <w:i w:val="false"/>
          <w:color w:val="000000"/>
          <w:sz w:val="28"/>
        </w:rPr>
        <w:t>
      6) таулы толқын;</w:t>
      </w:r>
      <w:r>
        <w:br/>
      </w:r>
      <w:r>
        <w:rPr>
          <w:rFonts w:ascii="Times New Roman"/>
          <w:b w:val="false"/>
          <w:i w:val="false"/>
          <w:color w:val="000000"/>
          <w:sz w:val="28"/>
        </w:rPr>
        <w:t>
</w:t>
      </w:r>
      <w:r>
        <w:rPr>
          <w:rFonts w:ascii="Times New Roman"/>
          <w:b w:val="false"/>
          <w:i w:val="false"/>
          <w:color w:val="000000"/>
          <w:sz w:val="28"/>
        </w:rPr>
        <w:t>
      7) ақ жауынды құмды (шаңды) боран;</w:t>
      </w:r>
      <w:r>
        <w:br/>
      </w:r>
      <w:r>
        <w:rPr>
          <w:rFonts w:ascii="Times New Roman"/>
          <w:b w:val="false"/>
          <w:i w:val="false"/>
          <w:color w:val="000000"/>
          <w:sz w:val="28"/>
        </w:rPr>
        <w:t>
</w:t>
      </w:r>
      <w:r>
        <w:rPr>
          <w:rFonts w:ascii="Times New Roman"/>
          <w:b w:val="false"/>
          <w:i w:val="false"/>
          <w:color w:val="000000"/>
          <w:sz w:val="28"/>
        </w:rPr>
        <w:t>
      8) 250 асатын ұшу эшелоны үшін 1)-7) тармақшаларда аталған құбылыстарға байланысты будақ-жаңбырлы бұлттар;</w:t>
      </w:r>
      <w:r>
        <w:br/>
      </w:r>
      <w:r>
        <w:rPr>
          <w:rFonts w:ascii="Times New Roman"/>
          <w:b w:val="false"/>
          <w:i w:val="false"/>
          <w:color w:val="000000"/>
          <w:sz w:val="28"/>
        </w:rPr>
        <w:t>
</w:t>
      </w:r>
      <w:r>
        <w:rPr>
          <w:rFonts w:ascii="Times New Roman"/>
          <w:b w:val="false"/>
          <w:i w:val="false"/>
          <w:color w:val="000000"/>
          <w:sz w:val="28"/>
        </w:rPr>
        <w:t>
      9) 100-250 ұшу эшелоны үшін 1)-7) тармақшаларда аталған құбылыстарға байланысты бұлттылық;</w:t>
      </w:r>
      <w:r>
        <w:br/>
      </w:r>
      <w:r>
        <w:rPr>
          <w:rFonts w:ascii="Times New Roman"/>
          <w:b w:val="false"/>
          <w:i w:val="false"/>
          <w:color w:val="000000"/>
          <w:sz w:val="28"/>
        </w:rPr>
        <w:t>
</w:t>
      </w:r>
      <w:r>
        <w:rPr>
          <w:rFonts w:ascii="Times New Roman"/>
          <w:b w:val="false"/>
          <w:i w:val="false"/>
          <w:color w:val="000000"/>
          <w:sz w:val="28"/>
        </w:rPr>
        <w:t>
      10) жанар тау күлінің бұлттары;</w:t>
      </w:r>
      <w:r>
        <w:br/>
      </w:r>
      <w:r>
        <w:rPr>
          <w:rFonts w:ascii="Times New Roman"/>
          <w:b w:val="false"/>
          <w:i w:val="false"/>
          <w:color w:val="000000"/>
          <w:sz w:val="28"/>
        </w:rPr>
        <w:t>
</w:t>
      </w:r>
      <w:r>
        <w:rPr>
          <w:rFonts w:ascii="Times New Roman"/>
          <w:b w:val="false"/>
          <w:i w:val="false"/>
          <w:color w:val="000000"/>
          <w:sz w:val="28"/>
        </w:rPr>
        <w:t>
      11) радиоактивті бұлттар;</w:t>
      </w:r>
      <w:r>
        <w:br/>
      </w:r>
      <w:r>
        <w:rPr>
          <w:rFonts w:ascii="Times New Roman"/>
          <w:b w:val="false"/>
          <w:i w:val="false"/>
          <w:color w:val="000000"/>
          <w:sz w:val="28"/>
        </w:rPr>
        <w:t>
</w:t>
      </w:r>
      <w:r>
        <w:rPr>
          <w:rFonts w:ascii="Times New Roman"/>
          <w:b w:val="false"/>
          <w:i w:val="false"/>
          <w:color w:val="000000"/>
          <w:sz w:val="28"/>
        </w:rPr>
        <w:t>
      12) тұман, жауын-шашын, сондай ақ 5000 метр (таулы аудандар үшін 10 километр кем) мағыналарға дейін жер бетінде көрінуді нашарлайтын басқа құбылыстар (BR, DS, DZ, FG, FU, GR, GS, HZ, IC, PL, RA, PO, SA, SG, SN, SS, SQ, немесе VA).</w:t>
      </w:r>
      <w:r>
        <w:br/>
      </w:r>
      <w:r>
        <w:rPr>
          <w:rFonts w:ascii="Times New Roman"/>
          <w:b w:val="false"/>
          <w:i w:val="false"/>
          <w:color w:val="000000"/>
          <w:sz w:val="28"/>
        </w:rPr>
        <w:t>
      266 АҰЕ бойынша ұшулардың бағдарлары мен аудандары бойынша болжамдарды ұсынудың негізгі нысаны ауа райының ерекше құбылыстарының болжам карталары, жел және биіктіктегі ауа температурасының картасы, қалған жағдайларда және ШҰЕ бойынша ұшулар үшін – кестелер немесе ашық мәтін нысандағы болжамдар болып табылады (осы Ереженің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267. Әуе кемелерінің ұшуларын қамтамасыз ету кезінде ауа райының ерекше құбылыстарының карталары қолданылады:</w:t>
      </w:r>
      <w:r>
        <w:br/>
      </w:r>
      <w:r>
        <w:rPr>
          <w:rFonts w:ascii="Times New Roman"/>
          <w:b w:val="false"/>
          <w:i w:val="false"/>
          <w:color w:val="000000"/>
          <w:sz w:val="28"/>
        </w:rPr>
        <w:t>
      100 ұшу эшелонына дейін</w:t>
      </w:r>
      <w:r>
        <w:br/>
      </w:r>
      <w:r>
        <w:rPr>
          <w:rFonts w:ascii="Times New Roman"/>
          <w:b w:val="false"/>
          <w:i w:val="false"/>
          <w:color w:val="000000"/>
          <w:sz w:val="28"/>
        </w:rPr>
        <w:t>
      (немесе 150 таулы аудандарда ұшу эшелонына дейін)    (SWL)</w:t>
      </w:r>
      <w:r>
        <w:br/>
      </w:r>
      <w:r>
        <w:rPr>
          <w:rFonts w:ascii="Times New Roman"/>
          <w:b w:val="false"/>
          <w:i w:val="false"/>
          <w:color w:val="000000"/>
          <w:sz w:val="28"/>
        </w:rPr>
        <w:t>
      - 100-250 ұшу эшелонына дейін                        (SWM)</w:t>
      </w:r>
      <w:r>
        <w:br/>
      </w:r>
      <w:r>
        <w:rPr>
          <w:rFonts w:ascii="Times New Roman"/>
          <w:b w:val="false"/>
          <w:i w:val="false"/>
          <w:color w:val="000000"/>
          <w:sz w:val="28"/>
        </w:rPr>
        <w:t>
      - 250 ұшу эшелонынан астам                           (SWH)</w:t>
      </w:r>
      <w:r>
        <w:br/>
      </w:r>
      <w:r>
        <w:rPr>
          <w:rFonts w:ascii="Times New Roman"/>
          <w:b w:val="false"/>
          <w:i w:val="false"/>
          <w:color w:val="000000"/>
          <w:sz w:val="28"/>
        </w:rPr>
        <w:t>
</w:t>
      </w:r>
      <w:r>
        <w:rPr>
          <w:rFonts w:ascii="Times New Roman"/>
          <w:b w:val="false"/>
          <w:i w:val="false"/>
          <w:color w:val="000000"/>
          <w:sz w:val="28"/>
        </w:rPr>
        <w:t>
      268. Ауа райының ерекше құбылыстарының карталарында ұшу үшін төмендегілерге қатысты қажетті мәліметтер көрсетіледі:</w:t>
      </w:r>
      <w:r>
        <w:br/>
      </w:r>
      <w:r>
        <w:rPr>
          <w:rFonts w:ascii="Times New Roman"/>
          <w:b w:val="false"/>
          <w:i w:val="false"/>
          <w:color w:val="000000"/>
          <w:sz w:val="28"/>
        </w:rPr>
        <w:t>
</w:t>
      </w:r>
      <w:r>
        <w:rPr>
          <w:rFonts w:ascii="Times New Roman"/>
          <w:b w:val="false"/>
          <w:i w:val="false"/>
          <w:color w:val="000000"/>
          <w:sz w:val="28"/>
        </w:rPr>
        <w:t>
      1) найзағай;</w:t>
      </w:r>
      <w:r>
        <w:br/>
      </w:r>
      <w:r>
        <w:rPr>
          <w:rFonts w:ascii="Times New Roman"/>
          <w:b w:val="false"/>
          <w:i w:val="false"/>
          <w:color w:val="000000"/>
          <w:sz w:val="28"/>
        </w:rPr>
        <w:t>
</w:t>
      </w:r>
      <w:r>
        <w:rPr>
          <w:rFonts w:ascii="Times New Roman"/>
          <w:b w:val="false"/>
          <w:i w:val="false"/>
          <w:color w:val="000000"/>
          <w:sz w:val="28"/>
        </w:rPr>
        <w:t>
      2) тропикалық циклондар;</w:t>
      </w:r>
      <w:r>
        <w:br/>
      </w:r>
      <w:r>
        <w:rPr>
          <w:rFonts w:ascii="Times New Roman"/>
          <w:b w:val="false"/>
          <w:i w:val="false"/>
          <w:color w:val="000000"/>
          <w:sz w:val="28"/>
        </w:rPr>
        <w:t>
</w:t>
      </w:r>
      <w:r>
        <w:rPr>
          <w:rFonts w:ascii="Times New Roman"/>
          <w:b w:val="false"/>
          <w:i w:val="false"/>
          <w:color w:val="000000"/>
          <w:sz w:val="28"/>
        </w:rPr>
        <w:t>
      3) қатты дауылдың желісі;</w:t>
      </w:r>
      <w:r>
        <w:br/>
      </w:r>
      <w:r>
        <w:rPr>
          <w:rFonts w:ascii="Times New Roman"/>
          <w:b w:val="false"/>
          <w:i w:val="false"/>
          <w:color w:val="000000"/>
          <w:sz w:val="28"/>
        </w:rPr>
        <w:t>
</w:t>
      </w:r>
      <w:r>
        <w:rPr>
          <w:rFonts w:ascii="Times New Roman"/>
          <w:b w:val="false"/>
          <w:i w:val="false"/>
          <w:color w:val="000000"/>
          <w:sz w:val="28"/>
        </w:rPr>
        <w:t>
      4) орташа және қатты турбуленттік (бұлттылық немесе ашық аспанның барысында);</w:t>
      </w:r>
      <w:r>
        <w:br/>
      </w:r>
      <w:r>
        <w:rPr>
          <w:rFonts w:ascii="Times New Roman"/>
          <w:b w:val="false"/>
          <w:i w:val="false"/>
          <w:color w:val="000000"/>
          <w:sz w:val="28"/>
        </w:rPr>
        <w:t>
</w:t>
      </w:r>
      <w:r>
        <w:rPr>
          <w:rFonts w:ascii="Times New Roman"/>
          <w:b w:val="false"/>
          <w:i w:val="false"/>
          <w:color w:val="000000"/>
          <w:sz w:val="28"/>
        </w:rPr>
        <w:t>
      5) орташа немесе қатты мұздану;</w:t>
      </w:r>
      <w:r>
        <w:br/>
      </w:r>
      <w:r>
        <w:rPr>
          <w:rFonts w:ascii="Times New Roman"/>
          <w:b w:val="false"/>
          <w:i w:val="false"/>
          <w:color w:val="000000"/>
          <w:sz w:val="28"/>
        </w:rPr>
        <w:t>
</w:t>
      </w:r>
      <w:r>
        <w:rPr>
          <w:rFonts w:ascii="Times New Roman"/>
          <w:b w:val="false"/>
          <w:i w:val="false"/>
          <w:color w:val="000000"/>
          <w:sz w:val="28"/>
        </w:rPr>
        <w:t>
      6) құмды/шаңды боран;</w:t>
      </w:r>
      <w:r>
        <w:br/>
      </w:r>
      <w:r>
        <w:rPr>
          <w:rFonts w:ascii="Times New Roman"/>
          <w:b w:val="false"/>
          <w:i w:val="false"/>
          <w:color w:val="000000"/>
          <w:sz w:val="28"/>
        </w:rPr>
        <w:t>
</w:t>
      </w:r>
      <w:r>
        <w:rPr>
          <w:rFonts w:ascii="Times New Roman"/>
          <w:b w:val="false"/>
          <w:i w:val="false"/>
          <w:color w:val="000000"/>
          <w:sz w:val="28"/>
        </w:rPr>
        <w:t>
      7) 100-250 ұшу эшелоны үшін осы Ереженің 1)-5) тармақшаларында көрсетілген құбылыстарға байланысты;</w:t>
      </w:r>
      <w:r>
        <w:br/>
      </w:r>
      <w:r>
        <w:rPr>
          <w:rFonts w:ascii="Times New Roman"/>
          <w:b w:val="false"/>
          <w:i w:val="false"/>
          <w:color w:val="000000"/>
          <w:sz w:val="28"/>
        </w:rPr>
        <w:t>
</w:t>
      </w:r>
      <w:r>
        <w:rPr>
          <w:rFonts w:ascii="Times New Roman"/>
          <w:b w:val="false"/>
          <w:i w:val="false"/>
          <w:color w:val="000000"/>
          <w:sz w:val="28"/>
        </w:rPr>
        <w:t>
      8) 250 астам ұшу эшелоны үшін осы Ереженің 1)-5) тармақшаларында көрсетілген будақ жаңбырлы бұлттарға байланысты;</w:t>
      </w:r>
      <w:r>
        <w:br/>
      </w:r>
      <w:r>
        <w:rPr>
          <w:rFonts w:ascii="Times New Roman"/>
          <w:b w:val="false"/>
          <w:i w:val="false"/>
          <w:color w:val="000000"/>
          <w:sz w:val="28"/>
        </w:rPr>
        <w:t>
</w:t>
      </w:r>
      <w:r>
        <w:rPr>
          <w:rFonts w:ascii="Times New Roman"/>
          <w:b w:val="false"/>
          <w:i w:val="false"/>
          <w:color w:val="000000"/>
          <w:sz w:val="28"/>
        </w:rPr>
        <w:t>
      9) конвергенция аймақтарының нақты белгіленген бетінің орналасу жері;</w:t>
      </w:r>
      <w:r>
        <w:br/>
      </w:r>
      <w:r>
        <w:rPr>
          <w:rFonts w:ascii="Times New Roman"/>
          <w:b w:val="false"/>
          <w:i w:val="false"/>
          <w:color w:val="000000"/>
          <w:sz w:val="28"/>
        </w:rPr>
        <w:t>
</w:t>
      </w:r>
      <w:r>
        <w:rPr>
          <w:rFonts w:ascii="Times New Roman"/>
          <w:b w:val="false"/>
          <w:i w:val="false"/>
          <w:color w:val="000000"/>
          <w:sz w:val="28"/>
        </w:rPr>
        <w:t>
      10) бағдар бойынша ауа райының ерекше құбылыстарымен байланысты фронталды жүйелердің қозғалысының бағыты, жылдамдығы және бетінің орналасу жері;</w:t>
      </w:r>
      <w:r>
        <w:br/>
      </w:r>
      <w:r>
        <w:rPr>
          <w:rFonts w:ascii="Times New Roman"/>
          <w:b w:val="false"/>
          <w:i w:val="false"/>
          <w:color w:val="000000"/>
          <w:sz w:val="28"/>
        </w:rPr>
        <w:t>
</w:t>
      </w:r>
      <w:r>
        <w:rPr>
          <w:rFonts w:ascii="Times New Roman"/>
          <w:b w:val="false"/>
          <w:i w:val="false"/>
          <w:color w:val="000000"/>
          <w:sz w:val="28"/>
        </w:rPr>
        <w:t>
      11) тропопаузаның биіктігі;</w:t>
      </w:r>
      <w:r>
        <w:br/>
      </w:r>
      <w:r>
        <w:rPr>
          <w:rFonts w:ascii="Times New Roman"/>
          <w:b w:val="false"/>
          <w:i w:val="false"/>
          <w:color w:val="000000"/>
          <w:sz w:val="28"/>
        </w:rPr>
        <w:t>
</w:t>
      </w:r>
      <w:r>
        <w:rPr>
          <w:rFonts w:ascii="Times New Roman"/>
          <w:b w:val="false"/>
          <w:i w:val="false"/>
          <w:color w:val="000000"/>
          <w:sz w:val="28"/>
        </w:rPr>
        <w:t>
      12) ағымды ағыстар;</w:t>
      </w:r>
      <w:r>
        <w:br/>
      </w:r>
      <w:r>
        <w:rPr>
          <w:rFonts w:ascii="Times New Roman"/>
          <w:b w:val="false"/>
          <w:i w:val="false"/>
          <w:color w:val="000000"/>
          <w:sz w:val="28"/>
        </w:rPr>
        <w:t>
</w:t>
      </w:r>
      <w:r>
        <w:rPr>
          <w:rFonts w:ascii="Times New Roman"/>
          <w:b w:val="false"/>
          <w:i w:val="false"/>
          <w:color w:val="000000"/>
          <w:sz w:val="28"/>
        </w:rPr>
        <w:t>
      13) әуе кемелерінің ұшуларын өндіруіне ықпал ететін жанар тау күлі бұлттарының пайда болу жерлері;</w:t>
      </w:r>
      <w:r>
        <w:br/>
      </w:r>
      <w:r>
        <w:rPr>
          <w:rFonts w:ascii="Times New Roman"/>
          <w:b w:val="false"/>
          <w:i w:val="false"/>
          <w:color w:val="000000"/>
          <w:sz w:val="28"/>
        </w:rPr>
        <w:t>
</w:t>
      </w:r>
      <w:r>
        <w:rPr>
          <w:rFonts w:ascii="Times New Roman"/>
          <w:b w:val="false"/>
          <w:i w:val="false"/>
          <w:color w:val="000000"/>
          <w:sz w:val="28"/>
        </w:rPr>
        <w:t>
      14) әуе кемелерінің ұшуларын өндіруіне ықпал ететін атмосфераға радиоактивті материалдарды апатты тастамалардың жері, осының барысында апаттың жерінде және картаның алаңына радиоактивтің белгісі қойылады апат болған жердің ендігі және ұзақтығы, апат болған уақыты және күні және пайдаланушыларға ескерту тиісті аудан үшін NOTAM тексеру.</w:t>
      </w:r>
      <w:r>
        <w:br/>
      </w:r>
      <w:r>
        <w:rPr>
          <w:rFonts w:ascii="Times New Roman"/>
          <w:b w:val="false"/>
          <w:i w:val="false"/>
          <w:color w:val="000000"/>
          <w:sz w:val="28"/>
        </w:rPr>
        <w:t>
</w:t>
      </w:r>
      <w:r>
        <w:rPr>
          <w:rFonts w:ascii="Times New Roman"/>
          <w:b w:val="false"/>
          <w:i w:val="false"/>
          <w:color w:val="000000"/>
          <w:sz w:val="28"/>
        </w:rPr>
        <w:t>
      269. 250 эшелоннан астам ұшуларды орындайтын әуе кемелері үшін осы Ереженің 268-тармағының 1) - 6) тармақшалардағы мәліметтерді осы ұшу эшелонынан жоғары болса көрсету қажет, осы Ереженің 268-тармағының 1) тармақшадағы жағдайда SIGMET шығарылымды талап ететін найзағайлар ғана.</w:t>
      </w:r>
      <w:r>
        <w:br/>
      </w:r>
      <w:r>
        <w:rPr>
          <w:rFonts w:ascii="Times New Roman"/>
          <w:b w:val="false"/>
          <w:i w:val="false"/>
          <w:color w:val="000000"/>
          <w:sz w:val="28"/>
        </w:rPr>
        <w:t>
</w:t>
      </w:r>
      <w:r>
        <w:rPr>
          <w:rFonts w:ascii="Times New Roman"/>
          <w:b w:val="false"/>
          <w:i w:val="false"/>
          <w:color w:val="000000"/>
          <w:sz w:val="28"/>
        </w:rPr>
        <w:t>
      270. CB қысқартуды ақ жауынды будақ жаңбырлы бұлттар немесе жарғы бар будақ жаңбырлы бұлттардың, немесе бұлттылық қабатқа кіретін немесе мұнармен жасырылған будақ жаңбырлы бұлттардың пайда болуына немесе оларды күтуіне байланысты жағдайларда ғана енгізу қажет. Бұл жеке немесе таратылған бұлттылық қабатқа кірмейтін және мұнармен жасырылмаған будақ жаңбырлы бұлттарға жатпайды.</w:t>
      </w:r>
      <w:r>
        <w:br/>
      </w:r>
      <w:r>
        <w:rPr>
          <w:rFonts w:ascii="Times New Roman"/>
          <w:b w:val="false"/>
          <w:i w:val="false"/>
          <w:color w:val="000000"/>
          <w:sz w:val="28"/>
        </w:rPr>
        <w:t>
</w:t>
      </w:r>
      <w:r>
        <w:rPr>
          <w:rFonts w:ascii="Times New Roman"/>
          <w:b w:val="false"/>
          <w:i w:val="false"/>
          <w:color w:val="000000"/>
          <w:sz w:val="28"/>
        </w:rPr>
        <w:t>
      271. Жанар тау күлі немесе атмосфераға радиоактивті материалдардың апатты тастамасы ауа райының ерекше құбылыстарының картасына жанар тау күлінің және радиоактивті символын енгізу расталған жағдайда осы символдарды күлдің немесе радиоактивті материалдың бағанасы жеткен биіктікке қарамастан осы тәрізді барлық карталарға (төмен, орта және жоғары деңгей үшін) енгізу қажет.</w:t>
      </w:r>
      <w:r>
        <w:br/>
      </w:r>
      <w:r>
        <w:rPr>
          <w:rFonts w:ascii="Times New Roman"/>
          <w:b w:val="false"/>
          <w:i w:val="false"/>
          <w:color w:val="000000"/>
          <w:sz w:val="28"/>
        </w:rPr>
        <w:t>
</w:t>
      </w:r>
      <w:r>
        <w:rPr>
          <w:rFonts w:ascii="Times New Roman"/>
          <w:b w:val="false"/>
          <w:i w:val="false"/>
          <w:color w:val="000000"/>
          <w:sz w:val="28"/>
        </w:rPr>
        <w:t>
      272. Ауа райының ерекше құбылыстарының карталарында СВ қысқарту немесе найзағайдың шартты белгісі будақ жаңбырлы бұлттардың немесе найзағайдың болуына байланысты ауа райының барлық құбылыстарының енгізілгенін білдіру тиіс, атап айтқанда:</w:t>
      </w:r>
      <w:r>
        <w:br/>
      </w:r>
      <w:r>
        <w:rPr>
          <w:rFonts w:ascii="Times New Roman"/>
          <w:b w:val="false"/>
          <w:i w:val="false"/>
          <w:color w:val="000000"/>
          <w:sz w:val="28"/>
        </w:rPr>
        <w:t>
      орташа немесе қатты мұздану;</w:t>
      </w:r>
      <w:r>
        <w:br/>
      </w:r>
      <w:r>
        <w:rPr>
          <w:rFonts w:ascii="Times New Roman"/>
          <w:b w:val="false"/>
          <w:i w:val="false"/>
          <w:color w:val="000000"/>
          <w:sz w:val="28"/>
        </w:rPr>
        <w:t>
      орташа немесе қатты турбуленттік және бұршақ.</w:t>
      </w:r>
      <w:r>
        <w:br/>
      </w:r>
      <w:r>
        <w:rPr>
          <w:rFonts w:ascii="Times New Roman"/>
          <w:b w:val="false"/>
          <w:i w:val="false"/>
          <w:color w:val="000000"/>
          <w:sz w:val="28"/>
        </w:rPr>
        <w:t>
</w:t>
      </w:r>
      <w:r>
        <w:rPr>
          <w:rFonts w:ascii="Times New Roman"/>
          <w:b w:val="false"/>
          <w:i w:val="false"/>
          <w:color w:val="000000"/>
          <w:sz w:val="28"/>
        </w:rPr>
        <w:t>
      273. Ауа райының ерекше құбылыстарының карталарын АБДО күніне төрт рет SIGWX болжамдар түрінде дайындайды, олар осы болжамдар әзірленген синоптикалық деректер жиналғаннан (00.00, 06.00, 12.00 және 18.00 UTC) кейін 24 сағатты құрайтын әсер етудің белгіленген кезеңдері ішінде әрекет етеді.</w:t>
      </w:r>
      <w:r>
        <w:br/>
      </w:r>
      <w:r>
        <w:rPr>
          <w:rFonts w:ascii="Times New Roman"/>
          <w:b w:val="false"/>
          <w:i w:val="false"/>
          <w:color w:val="000000"/>
          <w:sz w:val="28"/>
        </w:rPr>
        <w:t>
</w:t>
      </w:r>
      <w:r>
        <w:rPr>
          <w:rFonts w:ascii="Times New Roman"/>
          <w:b w:val="false"/>
          <w:i w:val="false"/>
          <w:color w:val="000000"/>
          <w:sz w:val="28"/>
        </w:rPr>
        <w:t>
      274. SIGWX болжамдары келесі түрде шығарылады:</w:t>
      </w:r>
      <w:r>
        <w:br/>
      </w:r>
      <w:r>
        <w:rPr>
          <w:rFonts w:ascii="Times New Roman"/>
          <w:b w:val="false"/>
          <w:i w:val="false"/>
          <w:color w:val="000000"/>
          <w:sz w:val="28"/>
        </w:rPr>
        <w:t>
</w:t>
      </w:r>
      <w:r>
        <w:rPr>
          <w:rFonts w:ascii="Times New Roman"/>
          <w:b w:val="false"/>
          <w:i w:val="false"/>
          <w:color w:val="000000"/>
          <w:sz w:val="28"/>
        </w:rPr>
        <w:t>
      1) 250-630 (400-150 гПа) ұшу эшелондары үшін жоғары деңгейдің SIGWX болжамдары;</w:t>
      </w:r>
      <w:r>
        <w:br/>
      </w:r>
      <w:r>
        <w:rPr>
          <w:rFonts w:ascii="Times New Roman"/>
          <w:b w:val="false"/>
          <w:i w:val="false"/>
          <w:color w:val="000000"/>
          <w:sz w:val="28"/>
        </w:rPr>
        <w:t>
</w:t>
      </w:r>
      <w:r>
        <w:rPr>
          <w:rFonts w:ascii="Times New Roman"/>
          <w:b w:val="false"/>
          <w:i w:val="false"/>
          <w:color w:val="000000"/>
          <w:sz w:val="28"/>
        </w:rPr>
        <w:t>
      2) шектелген географиялық аудандар үшін 100-250 (700-400гпа) ұшу эшелондары үшін (SWM) орта деңгейдегі SIGWX болжамдары. Жер рельефінің орта асуы 100 ұшу эшелонын пайдалануға маңызды топографиялық ықпал көрсетсе, өңірлік аэронавигациялық келісімге сәйкес картаның базисі ретінде жоғарылау эшелон көзделеді.</w:t>
      </w:r>
      <w:r>
        <w:br/>
      </w:r>
      <w:r>
        <w:rPr>
          <w:rFonts w:ascii="Times New Roman"/>
          <w:b w:val="false"/>
          <w:i w:val="false"/>
          <w:color w:val="000000"/>
          <w:sz w:val="28"/>
        </w:rPr>
        <w:t>
</w:t>
      </w:r>
      <w:r>
        <w:rPr>
          <w:rFonts w:ascii="Times New Roman"/>
          <w:b w:val="false"/>
          <w:i w:val="false"/>
          <w:color w:val="000000"/>
          <w:sz w:val="28"/>
        </w:rPr>
        <w:t>
      275. 100 эшелон (немесе таулы аудандарда 150 эшелонға дейін немесе қажет болғанда бұдан жоғары эшелон) үшін кіші биіктіктерде ұшулар үшін төмен деңгейдегі ұшулардың SIGWX болжамдарын АБӨО және жергілікті келісімге сәйкес басқа болжау орталықтары шығарады.</w:t>
      </w:r>
      <w:r>
        <w:br/>
      </w:r>
      <w:r>
        <w:rPr>
          <w:rFonts w:ascii="Times New Roman"/>
          <w:b w:val="false"/>
          <w:i w:val="false"/>
          <w:color w:val="000000"/>
          <w:sz w:val="28"/>
        </w:rPr>
        <w:t>
</w:t>
      </w:r>
      <w:r>
        <w:rPr>
          <w:rFonts w:ascii="Times New Roman"/>
          <w:b w:val="false"/>
          <w:i w:val="false"/>
          <w:color w:val="000000"/>
          <w:sz w:val="28"/>
        </w:rPr>
        <w:t>
      276. 700-150 гПа орта және жоғары деңгейі және кіші биіктіктерде (700 гПа төмен) ұшулар үшін ауа райының ерекше құбылыстарының карталары шығарылады.</w:t>
      </w:r>
      <w:r>
        <w:br/>
      </w:r>
      <w:r>
        <w:rPr>
          <w:rFonts w:ascii="Times New Roman"/>
          <w:b w:val="false"/>
          <w:i w:val="false"/>
          <w:color w:val="000000"/>
          <w:sz w:val="28"/>
        </w:rPr>
        <w:t>
</w:t>
      </w:r>
      <w:r>
        <w:rPr>
          <w:rFonts w:ascii="Times New Roman"/>
          <w:b w:val="false"/>
          <w:i w:val="false"/>
          <w:color w:val="000000"/>
          <w:sz w:val="28"/>
        </w:rPr>
        <w:t>
      277. АБДО дайындаған тұрақты торының торабында болжамдар келесіні қамту тиіс:</w:t>
      </w:r>
      <w:r>
        <w:br/>
      </w:r>
      <w:r>
        <w:rPr>
          <w:rFonts w:ascii="Times New Roman"/>
          <w:b w:val="false"/>
          <w:i w:val="false"/>
          <w:color w:val="000000"/>
          <w:sz w:val="28"/>
        </w:rPr>
        <w:t>
</w:t>
      </w:r>
      <w:r>
        <w:rPr>
          <w:rFonts w:ascii="Times New Roman"/>
          <w:b w:val="false"/>
          <w:i w:val="false"/>
          <w:color w:val="000000"/>
          <w:sz w:val="28"/>
        </w:rPr>
        <w:t>
      1) 50 (850 гПа), 100 (700 гПа), 140 (600 гПа), 180 (500 гПа), 240 (400 гПа), 300 (300 гПа), 340 (250 гПа), 390 (200 гПа) және 450 (150 гПа) ұшу эшелондар үшін жел және температура туралы деректерді;</w:t>
      </w:r>
      <w:r>
        <w:br/>
      </w:r>
      <w:r>
        <w:rPr>
          <w:rFonts w:ascii="Times New Roman"/>
          <w:b w:val="false"/>
          <w:i w:val="false"/>
          <w:color w:val="000000"/>
          <w:sz w:val="28"/>
        </w:rPr>
        <w:t>
</w:t>
      </w:r>
      <w:r>
        <w:rPr>
          <w:rFonts w:ascii="Times New Roman"/>
          <w:b w:val="false"/>
          <w:i w:val="false"/>
          <w:color w:val="000000"/>
          <w:sz w:val="28"/>
        </w:rPr>
        <w:t>
      2) абсолюттік биіктік және тропопаузаның температурасы туралы ақпаратты;</w:t>
      </w:r>
      <w:r>
        <w:br/>
      </w:r>
      <w:r>
        <w:rPr>
          <w:rFonts w:ascii="Times New Roman"/>
          <w:b w:val="false"/>
          <w:i w:val="false"/>
          <w:color w:val="000000"/>
          <w:sz w:val="28"/>
        </w:rPr>
        <w:t>
</w:t>
      </w:r>
      <w:r>
        <w:rPr>
          <w:rFonts w:ascii="Times New Roman"/>
          <w:b w:val="false"/>
          <w:i w:val="false"/>
          <w:color w:val="000000"/>
          <w:sz w:val="28"/>
        </w:rPr>
        <w:t>
      3) қатты желдің бағыты, жылдамдығы және абсолюттік биіктік туралы ақпаратты;</w:t>
      </w:r>
      <w:r>
        <w:br/>
      </w:r>
      <w:r>
        <w:rPr>
          <w:rFonts w:ascii="Times New Roman"/>
          <w:b w:val="false"/>
          <w:i w:val="false"/>
          <w:color w:val="000000"/>
          <w:sz w:val="28"/>
        </w:rPr>
        <w:t>
</w:t>
      </w:r>
      <w:r>
        <w:rPr>
          <w:rFonts w:ascii="Times New Roman"/>
          <w:b w:val="false"/>
          <w:i w:val="false"/>
          <w:color w:val="000000"/>
          <w:sz w:val="28"/>
        </w:rPr>
        <w:t>
      4)50 (850 гПа), 100 (700 гПа), 140 (600 гПа) және 180 (500 гПа) ұшу эшелондары үшін ылғалдылық туралы деректерді;</w:t>
      </w:r>
      <w:r>
        <w:br/>
      </w:r>
      <w:r>
        <w:rPr>
          <w:rFonts w:ascii="Times New Roman"/>
          <w:b w:val="false"/>
          <w:i w:val="false"/>
          <w:color w:val="000000"/>
          <w:sz w:val="28"/>
        </w:rPr>
        <w:t>
</w:t>
      </w:r>
      <w:r>
        <w:rPr>
          <w:rFonts w:ascii="Times New Roman"/>
          <w:b w:val="false"/>
          <w:i w:val="false"/>
          <w:color w:val="000000"/>
          <w:sz w:val="28"/>
        </w:rPr>
        <w:t>
      5) 50 (850 гПа), 100 (700 гПа), 140 (600 гПа), 180 (500 гПа), 240 (400 гПа), 300 (300 гПа), 340 (250 гПа), 390 (200 гПа) және 450 (150 гПа) ұшу эшелондары үшін абсолюттік биіктік туралы деректерді;</w:t>
      </w:r>
      <w:r>
        <w:br/>
      </w:r>
      <w:r>
        <w:rPr>
          <w:rFonts w:ascii="Times New Roman"/>
          <w:b w:val="false"/>
          <w:i w:val="false"/>
          <w:color w:val="000000"/>
          <w:sz w:val="28"/>
        </w:rPr>
        <w:t>
      Карталардың және кестелердің үлгілері осы Ереженің </w:t>
      </w:r>
      <w:r>
        <w:rPr>
          <w:rFonts w:ascii="Times New Roman"/>
          <w:b w:val="false"/>
          <w:i w:val="false"/>
          <w:color w:val="000000"/>
          <w:sz w:val="28"/>
        </w:rPr>
        <w:t>3-қосымшада</w:t>
      </w:r>
      <w:r>
        <w:rPr>
          <w:rFonts w:ascii="Times New Roman"/>
          <w:b w:val="false"/>
          <w:i w:val="false"/>
          <w:color w:val="000000"/>
          <w:sz w:val="28"/>
        </w:rPr>
        <w:t xml:space="preserve"> көрсетілді.</w:t>
      </w:r>
      <w:r>
        <w:br/>
      </w:r>
      <w:r>
        <w:rPr>
          <w:rFonts w:ascii="Times New Roman"/>
          <w:b w:val="false"/>
          <w:i w:val="false"/>
          <w:color w:val="000000"/>
          <w:sz w:val="28"/>
        </w:rPr>
        <w:t>
</w:t>
      </w:r>
      <w:r>
        <w:rPr>
          <w:rFonts w:ascii="Times New Roman"/>
          <w:b w:val="false"/>
          <w:i w:val="false"/>
          <w:color w:val="000000"/>
          <w:sz w:val="28"/>
        </w:rPr>
        <w:t>
      278. Ұшуларды метеорологиялық қамтамасыз ету барысында авиациялық пайдаланушылар мен уәкілетті метеорологиялық орган арасындағы келісім бойынша кіші биіктіктерде GAMET кодының нысанында жасалған ауа райының болжамдары пайдаланылады. GAMET кодының нысаны мен мазмұны осы Ережеге </w:t>
      </w:r>
      <w:r>
        <w:rPr>
          <w:rFonts w:ascii="Times New Roman"/>
          <w:b w:val="false"/>
          <w:i w:val="false"/>
          <w:color w:val="000000"/>
          <w:sz w:val="28"/>
        </w:rPr>
        <w:t>5-қосымшасында</w:t>
      </w:r>
      <w:r>
        <w:rPr>
          <w:rFonts w:ascii="Times New Roman"/>
          <w:b w:val="false"/>
          <w:i w:val="false"/>
          <w:color w:val="000000"/>
          <w:sz w:val="28"/>
        </w:rPr>
        <w:t> көрсетілді.</w:t>
      </w:r>
      <w:r>
        <w:br/>
      </w:r>
      <w:r>
        <w:rPr>
          <w:rFonts w:ascii="Times New Roman"/>
          <w:b w:val="false"/>
          <w:i w:val="false"/>
          <w:color w:val="000000"/>
          <w:sz w:val="28"/>
        </w:rPr>
        <w:t>
</w:t>
      </w:r>
      <w:r>
        <w:rPr>
          <w:rFonts w:ascii="Times New Roman"/>
          <w:b w:val="false"/>
          <w:i w:val="false"/>
          <w:color w:val="000000"/>
          <w:sz w:val="28"/>
        </w:rPr>
        <w:t>
      279. Ұшулар аудандары (секторлар) бойынша ашық мәтін нысанында ауа райының болжамдары әрекет ету алдына дейін 1 сағат бұрын 6 сағат әрекет ету кезеңімен әр 3 сағат жасалады.</w:t>
      </w:r>
      <w:r>
        <w:br/>
      </w:r>
      <w:r>
        <w:rPr>
          <w:rFonts w:ascii="Times New Roman"/>
          <w:b w:val="false"/>
          <w:i w:val="false"/>
          <w:color w:val="000000"/>
          <w:sz w:val="28"/>
        </w:rPr>
        <w:t>
      Тәулік бойы жұмыс істемейтін әуежайларда ұшулар аудандары бойынша бірінші болжамның әрекет ету кезеңі басталуы стандартынан айырмашылығы бар.</w:t>
      </w:r>
      <w:r>
        <w:br/>
      </w:r>
      <w:r>
        <w:rPr>
          <w:rFonts w:ascii="Times New Roman"/>
          <w:b w:val="false"/>
          <w:i w:val="false"/>
          <w:color w:val="000000"/>
          <w:sz w:val="28"/>
        </w:rPr>
        <w:t>
</w:t>
      </w:r>
      <w:r>
        <w:rPr>
          <w:rFonts w:ascii="Times New Roman"/>
          <w:b w:val="false"/>
          <w:i w:val="false"/>
          <w:color w:val="000000"/>
          <w:sz w:val="28"/>
        </w:rPr>
        <w:t>
      280. Қабылданған қысқартулармен ашық мәтін нысанында бағдар бойынша болжамдарда элементтердің тұру тәртібі мәліметтің код нысанында тиісті элементтердің тұру тәртібімен сәйкес болу тиіс.</w:t>
      </w:r>
      <w:r>
        <w:br/>
      </w:r>
      <w:r>
        <w:rPr>
          <w:rFonts w:ascii="Times New Roman"/>
          <w:b w:val="false"/>
          <w:i w:val="false"/>
          <w:color w:val="000000"/>
          <w:sz w:val="28"/>
        </w:rPr>
        <w:t>
</w:t>
      </w:r>
      <w:r>
        <w:rPr>
          <w:rFonts w:ascii="Times New Roman"/>
          <w:b w:val="false"/>
          <w:i w:val="false"/>
          <w:color w:val="000000"/>
          <w:sz w:val="28"/>
        </w:rPr>
        <w:t>
      281. Қолданылатын терминология және өлшеу бірліктері әуеайлақ бойынша мәліметтер мен болжамдардың тиісті компоненттеріне баламалы болу тиіс.</w:t>
      </w:r>
      <w:r>
        <w:br/>
      </w:r>
      <w:r>
        <w:rPr>
          <w:rFonts w:ascii="Times New Roman"/>
          <w:b w:val="false"/>
          <w:i w:val="false"/>
          <w:color w:val="000000"/>
          <w:sz w:val="28"/>
        </w:rPr>
        <w:t>
</w:t>
      </w:r>
      <w:r>
        <w:rPr>
          <w:rFonts w:ascii="Times New Roman"/>
          <w:b w:val="false"/>
          <w:i w:val="false"/>
          <w:color w:val="000000"/>
          <w:sz w:val="28"/>
        </w:rPr>
        <w:t>
      282. Ұшу бағдарлар және аудандар бойынша халықаралық ұшуларды қамтамасыз ету барысында болжамдардың тану индекстері ретінде AREA FCST және ROUTE FCST белгілер қолданылады, түзетулерді енгізу жағдайында олардың алдында AMD индекс қойылады.</w:t>
      </w:r>
      <w:r>
        <w:br/>
      </w:r>
      <w:r>
        <w:rPr>
          <w:rFonts w:ascii="Times New Roman"/>
          <w:b w:val="false"/>
          <w:i w:val="false"/>
          <w:color w:val="000000"/>
          <w:sz w:val="28"/>
        </w:rPr>
        <w:t>
</w:t>
      </w:r>
      <w:r>
        <w:rPr>
          <w:rFonts w:ascii="Times New Roman"/>
          <w:b w:val="false"/>
          <w:i w:val="false"/>
          <w:color w:val="000000"/>
          <w:sz w:val="28"/>
        </w:rPr>
        <w:t>
      283. TAF болжамдарында пайдаланылатын CAVOK термины ұшу бағдарлары және аудандары бойынша болжамдарда қолданылмайды.</w:t>
      </w:r>
      <w:r>
        <w:br/>
      </w:r>
      <w:r>
        <w:rPr>
          <w:rFonts w:ascii="Times New Roman"/>
          <w:b w:val="false"/>
          <w:i w:val="false"/>
          <w:color w:val="000000"/>
          <w:sz w:val="28"/>
        </w:rPr>
        <w:t>
</w:t>
      </w:r>
      <w:r>
        <w:rPr>
          <w:rFonts w:ascii="Times New Roman"/>
          <w:b w:val="false"/>
          <w:i w:val="false"/>
          <w:color w:val="000000"/>
          <w:sz w:val="28"/>
        </w:rPr>
        <w:t>
      284. АҰЕ бойынша ұшулар үшін ашық мәтін нысанында болжамдарды пайдалану барысында келесі деректер енгізіледі:</w:t>
      </w:r>
      <w:r>
        <w:br/>
      </w:r>
      <w:r>
        <w:rPr>
          <w:rFonts w:ascii="Times New Roman"/>
          <w:b w:val="false"/>
          <w:i w:val="false"/>
          <w:color w:val="000000"/>
          <w:sz w:val="28"/>
        </w:rPr>
        <w:t>
</w:t>
      </w:r>
      <w:r>
        <w:rPr>
          <w:rFonts w:ascii="Times New Roman"/>
          <w:b w:val="false"/>
          <w:i w:val="false"/>
          <w:color w:val="000000"/>
          <w:sz w:val="28"/>
        </w:rPr>
        <w:t>
      1) ұшу бағдары;</w:t>
      </w:r>
      <w:r>
        <w:br/>
      </w:r>
      <w:r>
        <w:rPr>
          <w:rFonts w:ascii="Times New Roman"/>
          <w:b w:val="false"/>
          <w:i w:val="false"/>
          <w:color w:val="000000"/>
          <w:sz w:val="28"/>
        </w:rPr>
        <w:t>
</w:t>
      </w:r>
      <w:r>
        <w:rPr>
          <w:rFonts w:ascii="Times New Roman"/>
          <w:b w:val="false"/>
          <w:i w:val="false"/>
          <w:color w:val="000000"/>
          <w:sz w:val="28"/>
        </w:rPr>
        <w:t>
      2) болжамның әрекет ету мерзімі (басынан аяғына дейін);</w:t>
      </w:r>
      <w:r>
        <w:br/>
      </w:r>
      <w:r>
        <w:rPr>
          <w:rFonts w:ascii="Times New Roman"/>
          <w:b w:val="false"/>
          <w:i w:val="false"/>
          <w:color w:val="000000"/>
          <w:sz w:val="28"/>
        </w:rPr>
        <w:t>
</w:t>
      </w:r>
      <w:r>
        <w:rPr>
          <w:rFonts w:ascii="Times New Roman"/>
          <w:b w:val="false"/>
          <w:i w:val="false"/>
          <w:color w:val="000000"/>
          <w:sz w:val="28"/>
        </w:rPr>
        <w:t>
      3) синоптикалық жағдайдың қысқаша сипаттамасы;</w:t>
      </w:r>
      <w:r>
        <w:br/>
      </w:r>
      <w:r>
        <w:rPr>
          <w:rFonts w:ascii="Times New Roman"/>
          <w:b w:val="false"/>
          <w:i w:val="false"/>
          <w:color w:val="000000"/>
          <w:sz w:val="28"/>
        </w:rPr>
        <w:t>
</w:t>
      </w:r>
      <w:r>
        <w:rPr>
          <w:rFonts w:ascii="Times New Roman"/>
          <w:b w:val="false"/>
          <w:i w:val="false"/>
          <w:color w:val="000000"/>
          <w:sz w:val="28"/>
        </w:rPr>
        <w:t>
      4) ауа райының ерекше жағдайлары</w:t>
      </w:r>
      <w:r>
        <w:br/>
      </w:r>
      <w:r>
        <w:rPr>
          <w:rFonts w:ascii="Times New Roman"/>
          <w:b w:val="false"/>
          <w:i w:val="false"/>
          <w:color w:val="000000"/>
          <w:sz w:val="28"/>
        </w:rPr>
        <w:t>
</w:t>
      </w:r>
      <w:r>
        <w:rPr>
          <w:rFonts w:ascii="Times New Roman"/>
          <w:b w:val="false"/>
          <w:i w:val="false"/>
          <w:color w:val="000000"/>
          <w:sz w:val="28"/>
        </w:rPr>
        <w:t>
      5) бұлттылық;</w:t>
      </w:r>
      <w:r>
        <w:br/>
      </w:r>
      <w:r>
        <w:rPr>
          <w:rFonts w:ascii="Times New Roman"/>
          <w:b w:val="false"/>
          <w:i w:val="false"/>
          <w:color w:val="000000"/>
          <w:sz w:val="28"/>
        </w:rPr>
        <w:t>
</w:t>
      </w:r>
      <w:r>
        <w:rPr>
          <w:rFonts w:ascii="Times New Roman"/>
          <w:b w:val="false"/>
          <w:i w:val="false"/>
          <w:color w:val="000000"/>
          <w:sz w:val="28"/>
        </w:rPr>
        <w:t>
      6) тропопаузаның биіктігі;</w:t>
      </w:r>
      <w:r>
        <w:br/>
      </w:r>
      <w:r>
        <w:rPr>
          <w:rFonts w:ascii="Times New Roman"/>
          <w:b w:val="false"/>
          <w:i w:val="false"/>
          <w:color w:val="000000"/>
          <w:sz w:val="28"/>
        </w:rPr>
        <w:t>
</w:t>
      </w:r>
      <w:r>
        <w:rPr>
          <w:rFonts w:ascii="Times New Roman"/>
          <w:b w:val="false"/>
          <w:i w:val="false"/>
          <w:color w:val="000000"/>
          <w:sz w:val="28"/>
        </w:rPr>
        <w:t>
      7) ағымды ағыстың барысында – ағым осінің биіктігі, қатты желдің бағыты және жылдамдығы;</w:t>
      </w:r>
      <w:r>
        <w:br/>
      </w:r>
      <w:r>
        <w:rPr>
          <w:rFonts w:ascii="Times New Roman"/>
          <w:b w:val="false"/>
          <w:i w:val="false"/>
          <w:color w:val="000000"/>
          <w:sz w:val="28"/>
        </w:rPr>
        <w:t>
</w:t>
      </w:r>
      <w:r>
        <w:rPr>
          <w:rFonts w:ascii="Times New Roman"/>
          <w:b w:val="false"/>
          <w:i w:val="false"/>
          <w:color w:val="000000"/>
          <w:sz w:val="28"/>
        </w:rPr>
        <w:t>
      8)желдің жылдамдығы сағатына 150 км асқан қабаттың төменгі және жоғарғы шетінің биіктігі.</w:t>
      </w:r>
      <w:r>
        <w:br/>
      </w:r>
      <w:r>
        <w:rPr>
          <w:rFonts w:ascii="Times New Roman"/>
          <w:b w:val="false"/>
          <w:i w:val="false"/>
          <w:color w:val="000000"/>
          <w:sz w:val="28"/>
        </w:rPr>
        <w:t>
</w:t>
      </w:r>
      <w:r>
        <w:rPr>
          <w:rFonts w:ascii="Times New Roman"/>
          <w:b w:val="false"/>
          <w:i w:val="false"/>
          <w:color w:val="000000"/>
          <w:sz w:val="28"/>
        </w:rPr>
        <w:t>
      285. ШҰЕ ұшулар үшін болжамдардың мәтіндеріне келесі енгізіледі:</w:t>
      </w:r>
      <w:r>
        <w:br/>
      </w:r>
      <w:r>
        <w:rPr>
          <w:rFonts w:ascii="Times New Roman"/>
          <w:b w:val="false"/>
          <w:i w:val="false"/>
          <w:color w:val="000000"/>
          <w:sz w:val="28"/>
        </w:rPr>
        <w:t>
</w:t>
      </w:r>
      <w:r>
        <w:rPr>
          <w:rFonts w:ascii="Times New Roman"/>
          <w:b w:val="false"/>
          <w:i w:val="false"/>
          <w:color w:val="000000"/>
          <w:sz w:val="28"/>
        </w:rPr>
        <w:t>
      1) болжамның түрі (бағдар, аудан немесе сектор бойынша);</w:t>
      </w:r>
      <w:r>
        <w:br/>
      </w:r>
      <w:r>
        <w:rPr>
          <w:rFonts w:ascii="Times New Roman"/>
          <w:b w:val="false"/>
          <w:i w:val="false"/>
          <w:color w:val="000000"/>
          <w:sz w:val="28"/>
        </w:rPr>
        <w:t>
</w:t>
      </w:r>
      <w:r>
        <w:rPr>
          <w:rFonts w:ascii="Times New Roman"/>
          <w:b w:val="false"/>
          <w:i w:val="false"/>
          <w:color w:val="000000"/>
          <w:sz w:val="28"/>
        </w:rPr>
        <w:t>
      2) ұшу бағдары (ауданы);</w:t>
      </w:r>
      <w:r>
        <w:br/>
      </w:r>
      <w:r>
        <w:rPr>
          <w:rFonts w:ascii="Times New Roman"/>
          <w:b w:val="false"/>
          <w:i w:val="false"/>
          <w:color w:val="000000"/>
          <w:sz w:val="28"/>
        </w:rPr>
        <w:t>
</w:t>
      </w:r>
      <w:r>
        <w:rPr>
          <w:rFonts w:ascii="Times New Roman"/>
          <w:b w:val="false"/>
          <w:i w:val="false"/>
          <w:color w:val="000000"/>
          <w:sz w:val="28"/>
        </w:rPr>
        <w:t>
      3) болжамның әрекет ету мерзімі (басынан аяғына дейін);</w:t>
      </w:r>
      <w:r>
        <w:br/>
      </w:r>
      <w:r>
        <w:rPr>
          <w:rFonts w:ascii="Times New Roman"/>
          <w:b w:val="false"/>
          <w:i w:val="false"/>
          <w:color w:val="000000"/>
          <w:sz w:val="28"/>
        </w:rPr>
        <w:t>
</w:t>
      </w:r>
      <w:r>
        <w:rPr>
          <w:rFonts w:ascii="Times New Roman"/>
          <w:b w:val="false"/>
          <w:i w:val="false"/>
          <w:color w:val="000000"/>
          <w:sz w:val="28"/>
        </w:rPr>
        <w:t>
      4) синоптикалық жағдайдың қысқаша сипаттама;</w:t>
      </w:r>
      <w:r>
        <w:br/>
      </w:r>
      <w:r>
        <w:rPr>
          <w:rFonts w:ascii="Times New Roman"/>
          <w:b w:val="false"/>
          <w:i w:val="false"/>
          <w:color w:val="000000"/>
          <w:sz w:val="28"/>
        </w:rPr>
        <w:t>
</w:t>
      </w:r>
      <w:r>
        <w:rPr>
          <w:rFonts w:ascii="Times New Roman"/>
          <w:b w:val="false"/>
          <w:i w:val="false"/>
          <w:color w:val="000000"/>
          <w:sz w:val="28"/>
        </w:rPr>
        <w:t>
      5) жер бетіндегі және теңіз деңгейінен биіктікте жел және ауаның температурасы (АХЖ аудандары ғана үшін);</w:t>
      </w:r>
      <w:r>
        <w:br/>
      </w:r>
      <w:r>
        <w:rPr>
          <w:rFonts w:ascii="Times New Roman"/>
          <w:b w:val="false"/>
          <w:i w:val="false"/>
          <w:color w:val="000000"/>
          <w:sz w:val="28"/>
        </w:rPr>
        <w:t>
</w:t>
      </w:r>
      <w:r>
        <w:rPr>
          <w:rFonts w:ascii="Times New Roman"/>
          <w:b w:val="false"/>
          <w:i w:val="false"/>
          <w:color w:val="000000"/>
          <w:sz w:val="28"/>
        </w:rPr>
        <w:t>
      6) жер бетіндегі көріну;</w:t>
      </w:r>
      <w:r>
        <w:br/>
      </w:r>
      <w:r>
        <w:rPr>
          <w:rFonts w:ascii="Times New Roman"/>
          <w:b w:val="false"/>
          <w:i w:val="false"/>
          <w:color w:val="000000"/>
          <w:sz w:val="28"/>
        </w:rPr>
        <w:t>
</w:t>
      </w:r>
      <w:r>
        <w:rPr>
          <w:rFonts w:ascii="Times New Roman"/>
          <w:b w:val="false"/>
          <w:i w:val="false"/>
          <w:color w:val="000000"/>
          <w:sz w:val="28"/>
        </w:rPr>
        <w:t>
      7) ауа райының ерекше құбылыстары;</w:t>
      </w:r>
      <w:r>
        <w:br/>
      </w:r>
      <w:r>
        <w:rPr>
          <w:rFonts w:ascii="Times New Roman"/>
          <w:b w:val="false"/>
          <w:i w:val="false"/>
          <w:color w:val="000000"/>
          <w:sz w:val="28"/>
        </w:rPr>
        <w:t>
</w:t>
      </w:r>
      <w:r>
        <w:rPr>
          <w:rFonts w:ascii="Times New Roman"/>
          <w:b w:val="false"/>
          <w:i w:val="false"/>
          <w:color w:val="000000"/>
          <w:sz w:val="28"/>
        </w:rPr>
        <w:t>
      8) бұлттылық (бұлттардың саны және нысаны, жер бетінен төменгі және жоғары шеттерінің биіктігі, таулы аудандарда - теңіз деңгейінен);</w:t>
      </w:r>
      <w:r>
        <w:br/>
      </w:r>
      <w:r>
        <w:rPr>
          <w:rFonts w:ascii="Times New Roman"/>
          <w:b w:val="false"/>
          <w:i w:val="false"/>
          <w:color w:val="000000"/>
          <w:sz w:val="28"/>
        </w:rPr>
        <w:t>
</w:t>
      </w:r>
      <w:r>
        <w:rPr>
          <w:rFonts w:ascii="Times New Roman"/>
          <w:b w:val="false"/>
          <w:i w:val="false"/>
          <w:color w:val="000000"/>
          <w:sz w:val="28"/>
        </w:rPr>
        <w:t>
      9) мұздану;</w:t>
      </w:r>
      <w:r>
        <w:br/>
      </w:r>
      <w:r>
        <w:rPr>
          <w:rFonts w:ascii="Times New Roman"/>
          <w:b w:val="false"/>
          <w:i w:val="false"/>
          <w:color w:val="000000"/>
          <w:sz w:val="28"/>
        </w:rPr>
        <w:t>
</w:t>
      </w:r>
      <w:r>
        <w:rPr>
          <w:rFonts w:ascii="Times New Roman"/>
          <w:b w:val="false"/>
          <w:i w:val="false"/>
          <w:color w:val="000000"/>
          <w:sz w:val="28"/>
        </w:rPr>
        <w:t>
      10) турбуленттік;</w:t>
      </w:r>
      <w:r>
        <w:br/>
      </w:r>
      <w:r>
        <w:rPr>
          <w:rFonts w:ascii="Times New Roman"/>
          <w:b w:val="false"/>
          <w:i w:val="false"/>
          <w:color w:val="000000"/>
          <w:sz w:val="28"/>
        </w:rPr>
        <w:t>
</w:t>
      </w:r>
      <w:r>
        <w:rPr>
          <w:rFonts w:ascii="Times New Roman"/>
          <w:b w:val="false"/>
          <w:i w:val="false"/>
          <w:color w:val="000000"/>
          <w:sz w:val="28"/>
        </w:rPr>
        <w:t>
      11) Цельсия 0 градус деңгейінің биіктігі;</w:t>
      </w:r>
      <w:r>
        <w:br/>
      </w:r>
      <w:r>
        <w:rPr>
          <w:rFonts w:ascii="Times New Roman"/>
          <w:b w:val="false"/>
          <w:i w:val="false"/>
          <w:color w:val="000000"/>
          <w:sz w:val="28"/>
        </w:rPr>
        <w:t>
</w:t>
      </w:r>
      <w:r>
        <w:rPr>
          <w:rFonts w:ascii="Times New Roman"/>
          <w:b w:val="false"/>
          <w:i w:val="false"/>
          <w:color w:val="000000"/>
          <w:sz w:val="28"/>
        </w:rPr>
        <w:t>
      12) таулардың жабылу деңгейі, бұлттармен жасанды кедергілермен;</w:t>
      </w:r>
      <w:r>
        <w:br/>
      </w:r>
      <w:r>
        <w:rPr>
          <w:rFonts w:ascii="Times New Roman"/>
          <w:b w:val="false"/>
          <w:i w:val="false"/>
          <w:color w:val="000000"/>
          <w:sz w:val="28"/>
        </w:rPr>
        <w:t>
</w:t>
      </w:r>
      <w:r>
        <w:rPr>
          <w:rFonts w:ascii="Times New Roman"/>
          <w:b w:val="false"/>
          <w:i w:val="false"/>
          <w:color w:val="000000"/>
          <w:sz w:val="28"/>
        </w:rPr>
        <w:t>
      13) теңіз деңгейіне келтірілген ұшу бағдары (ауданы) бойынша ең аз қысым.</w:t>
      </w:r>
      <w:r>
        <w:br/>
      </w:r>
      <w:r>
        <w:rPr>
          <w:rFonts w:ascii="Times New Roman"/>
          <w:b w:val="false"/>
          <w:i w:val="false"/>
          <w:color w:val="000000"/>
          <w:sz w:val="28"/>
        </w:rPr>
        <w:t>
</w:t>
      </w:r>
      <w:r>
        <w:rPr>
          <w:rFonts w:ascii="Times New Roman"/>
          <w:b w:val="false"/>
          <w:i w:val="false"/>
          <w:color w:val="000000"/>
          <w:sz w:val="28"/>
        </w:rPr>
        <w:t>
      286. Жер және уақыт бойынша өзгерістерді сипаттау үшін болжамдарда ашық мәтін нысанда «кезеңінен бастап....дейін», «учаскеден бастап.... дейін», «кей жерлерде», «жауын шашынды», «ойпаттарда», «өзендер аңғарында», «көл бетінде», «байрайларда» терминдері пайдаланылады, осы өзгерістерді уақыт және енділікті/ұзақтықты немесе географиялық пункттерді пайдаланумен орналасқан жер бойынша нақтылау қажет.</w:t>
      </w:r>
      <w:r>
        <w:br/>
      </w:r>
      <w:r>
        <w:rPr>
          <w:rFonts w:ascii="Times New Roman"/>
          <w:b w:val="false"/>
          <w:i w:val="false"/>
          <w:color w:val="000000"/>
          <w:sz w:val="28"/>
        </w:rPr>
        <w:t>
</w:t>
      </w:r>
      <w:r>
        <w:rPr>
          <w:rFonts w:ascii="Times New Roman"/>
          <w:b w:val="false"/>
          <w:i w:val="false"/>
          <w:color w:val="000000"/>
          <w:sz w:val="28"/>
        </w:rPr>
        <w:t>
      287. Ұшулар бағдарлары және аудандары бойынша болжамдарға түзетулерді метеорологиялық органдар келесі өзгерістер күтілгенде жасайды:</w:t>
      </w:r>
      <w:r>
        <w:br/>
      </w:r>
      <w:r>
        <w:rPr>
          <w:rFonts w:ascii="Times New Roman"/>
          <w:b w:val="false"/>
          <w:i w:val="false"/>
          <w:color w:val="000000"/>
          <w:sz w:val="28"/>
        </w:rPr>
        <w:t>
</w:t>
      </w:r>
      <w:r>
        <w:rPr>
          <w:rFonts w:ascii="Times New Roman"/>
          <w:b w:val="false"/>
          <w:i w:val="false"/>
          <w:color w:val="000000"/>
          <w:sz w:val="28"/>
        </w:rPr>
        <w:t>
      1) биіктіктегі жел 30</w:t>
      </w:r>
      <w:r>
        <w:rPr>
          <w:rFonts w:ascii="Times New Roman"/>
          <w:b w:val="false"/>
          <w:i w:val="false"/>
          <w:color w:val="000000"/>
          <w:vertAlign w:val="superscript"/>
        </w:rPr>
        <w:t>0</w:t>
      </w:r>
      <w:r>
        <w:rPr>
          <w:rFonts w:ascii="Times New Roman"/>
          <w:b w:val="false"/>
          <w:i w:val="false"/>
          <w:color w:val="000000"/>
          <w:sz w:val="28"/>
        </w:rPr>
        <w:t xml:space="preserve"> немесе одан астам бағыт бойынша өзгерілсе, егер өзгерістен бұрын немесе кейін жылдамдығы сағатына 60 км немесе одан астамды құраса,, және желдің жылдамдығы сағатына 40 км немесе одан астамға өзгерілсе;</w:t>
      </w:r>
      <w:r>
        <w:br/>
      </w:r>
      <w:r>
        <w:rPr>
          <w:rFonts w:ascii="Times New Roman"/>
          <w:b w:val="false"/>
          <w:i w:val="false"/>
          <w:color w:val="000000"/>
          <w:sz w:val="28"/>
        </w:rPr>
        <w:t>
</w:t>
      </w:r>
      <w:r>
        <w:rPr>
          <w:rFonts w:ascii="Times New Roman"/>
          <w:b w:val="false"/>
          <w:i w:val="false"/>
          <w:color w:val="000000"/>
          <w:sz w:val="28"/>
        </w:rPr>
        <w:t>
      2) биіктіктерде ауа температурасы 5 градусқа немесе одан астамға өзгертілсе;</w:t>
      </w:r>
      <w:r>
        <w:br/>
      </w:r>
      <w:r>
        <w:rPr>
          <w:rFonts w:ascii="Times New Roman"/>
          <w:b w:val="false"/>
          <w:i w:val="false"/>
          <w:color w:val="000000"/>
          <w:sz w:val="28"/>
        </w:rPr>
        <w:t>
</w:t>
      </w:r>
      <w:r>
        <w:rPr>
          <w:rFonts w:ascii="Times New Roman"/>
          <w:b w:val="false"/>
          <w:i w:val="false"/>
          <w:color w:val="000000"/>
          <w:sz w:val="28"/>
        </w:rPr>
        <w:t>
      3) бұдан бұрын берілген болжамда көзделмеген турбуленттік немесе мұздану аймақтарының пайда болуы күтілсе, немесе аталған құбылыстардың қарқындылығы ұлғайған немесе азайған жағдайда;</w:t>
      </w:r>
      <w:r>
        <w:br/>
      </w:r>
      <w:r>
        <w:rPr>
          <w:rFonts w:ascii="Times New Roman"/>
          <w:b w:val="false"/>
          <w:i w:val="false"/>
          <w:color w:val="000000"/>
          <w:sz w:val="28"/>
        </w:rPr>
        <w:t>
</w:t>
      </w:r>
      <w:r>
        <w:rPr>
          <w:rFonts w:ascii="Times New Roman"/>
          <w:b w:val="false"/>
          <w:i w:val="false"/>
          <w:color w:val="000000"/>
          <w:sz w:val="28"/>
        </w:rPr>
        <w:t>
      4) басқа ерекше құбылыстардың пайда болуы немесе тоқтатылуы;</w:t>
      </w:r>
      <w:r>
        <w:br/>
      </w:r>
      <w:r>
        <w:rPr>
          <w:rFonts w:ascii="Times New Roman"/>
          <w:b w:val="false"/>
          <w:i w:val="false"/>
          <w:color w:val="000000"/>
          <w:sz w:val="28"/>
        </w:rPr>
        <w:t>
</w:t>
      </w:r>
      <w:r>
        <w:rPr>
          <w:rFonts w:ascii="Times New Roman"/>
          <w:b w:val="false"/>
          <w:i w:val="false"/>
          <w:color w:val="000000"/>
          <w:sz w:val="28"/>
        </w:rPr>
        <w:t>
      5) бұлттар биіктігінің төмендеуі (жоғарылуы) және (немесе) ШЕҰ бойынша ұшулар үшін белгіленген минимумдардан жоғары немесе төмен мағыналар дейін көріну күтілген жағдайда.</w:t>
      </w:r>
    </w:p>
    <w:bookmarkEnd w:id="53"/>
    <w:bookmarkStart w:name="z715" w:id="54"/>
    <w:p>
      <w:pPr>
        <w:spacing w:after="0"/>
        <w:ind w:left="0"/>
        <w:jc w:val="left"/>
      </w:pPr>
      <w:r>
        <w:rPr>
          <w:rFonts w:ascii="Times New Roman"/>
          <w:b/>
          <w:i w:val="false"/>
          <w:color w:val="000000"/>
        </w:rPr>
        <w:t xml:space="preserve"> 
§ 3. Кіші биіктіктерде ұшулар үшін GAMET аймақтық болжамдары</w:t>
      </w:r>
    </w:p>
    <w:bookmarkEnd w:id="54"/>
    <w:bookmarkStart w:name="z716" w:id="55"/>
    <w:p>
      <w:pPr>
        <w:spacing w:after="0"/>
        <w:ind w:left="0"/>
        <w:jc w:val="both"/>
      </w:pPr>
      <w:r>
        <w:rPr>
          <w:rFonts w:ascii="Times New Roman"/>
          <w:b w:val="false"/>
          <w:i w:val="false"/>
          <w:color w:val="000000"/>
          <w:sz w:val="28"/>
        </w:rPr>
        <w:t>
      288. Ауа қозғалысының тығыздығы 100 ұшу эшелонынан төмен (таулы аудандарда 150 ұшу эшелоны немесе қажет болғанда бұдан жоғары) болған жағдайда тұрақты шығарылымды және осы тәрізді ұшулар үшін аймақтық болжамдардың таралуын талап етеді және шығарылымның жиілігін, нысанды және белгіленген уақытты немесе осы болжамдардың әрекет ету кезеңін және оларға түзетулерді шығару өлшемдерін пайдаланушылармен келісіп, метеорологиялық уәкілетті орган белгілейді.</w:t>
      </w:r>
      <w:r>
        <w:br/>
      </w:r>
      <w:r>
        <w:rPr>
          <w:rFonts w:ascii="Times New Roman"/>
          <w:b w:val="false"/>
          <w:i w:val="false"/>
          <w:color w:val="000000"/>
          <w:sz w:val="28"/>
        </w:rPr>
        <w:t>
</w:t>
      </w:r>
      <w:r>
        <w:rPr>
          <w:rFonts w:ascii="Times New Roman"/>
          <w:b w:val="false"/>
          <w:i w:val="false"/>
          <w:color w:val="000000"/>
          <w:sz w:val="28"/>
        </w:rPr>
        <w:t>
      289. Ауа қозғалысының тығыздығы 100 ұшу эшелонынан төмен болған жағдай AIRMET ақпаратын шығару қажеттілігін талап етеді (осы Ереженің 7-тарауы), осы тәрізді ұшулар үшін аймақтық болжамдар тиісті метеорологиялық уәкілетті органдар арасында келісілген нысанда жасалады.</w:t>
      </w:r>
      <w:r>
        <w:br/>
      </w:r>
      <w:r>
        <w:rPr>
          <w:rFonts w:ascii="Times New Roman"/>
          <w:b w:val="false"/>
          <w:i w:val="false"/>
          <w:color w:val="000000"/>
          <w:sz w:val="28"/>
        </w:rPr>
        <w:t>
</w:t>
      </w:r>
      <w:r>
        <w:rPr>
          <w:rFonts w:ascii="Times New Roman"/>
          <w:b w:val="false"/>
          <w:i w:val="false"/>
          <w:color w:val="000000"/>
          <w:sz w:val="28"/>
        </w:rPr>
        <w:t>
      290. Қысқартулармен ашық мәтінді пайдалану барысында болжам ИКАО қабылданған қысқартуларды және сандық өлшемдерді пайдалан отырып, GAMET болжамы нысанында жасалады; карта нысанын пайдалану барысында болжам биіктіктердегі желдің және биіктіктердегі ауа температурасының болжамын және SIGWX құбылыстардың болжамын қиыстыру түрінде жасалады.</w:t>
      </w:r>
      <w:r>
        <w:br/>
      </w:r>
      <w:r>
        <w:rPr>
          <w:rFonts w:ascii="Times New Roman"/>
          <w:b w:val="false"/>
          <w:i w:val="false"/>
          <w:color w:val="000000"/>
          <w:sz w:val="28"/>
        </w:rPr>
        <w:t>
</w:t>
      </w:r>
      <w:r>
        <w:rPr>
          <w:rFonts w:ascii="Times New Roman"/>
          <w:b w:val="false"/>
          <w:i w:val="false"/>
          <w:color w:val="000000"/>
          <w:sz w:val="28"/>
        </w:rPr>
        <w:t>
      291. GAMET нысанында аймақтық болжамдарды дайындау барысында олар екі тарауды қамтиды:</w:t>
      </w:r>
      <w:r>
        <w:br/>
      </w:r>
      <w:r>
        <w:rPr>
          <w:rFonts w:ascii="Times New Roman"/>
          <w:b w:val="false"/>
          <w:i w:val="false"/>
          <w:color w:val="000000"/>
          <w:sz w:val="28"/>
        </w:rPr>
        <w:t>
      І тарау, AIRMET ақпаратын шығару үшін пайдаланылатын кіші биіктіктерде ұшуларға қауіпті болатын бағдарларда ауа райының құбылыстары туралы деректерді қамтиды;</w:t>
      </w:r>
      <w:r>
        <w:br/>
      </w:r>
      <w:r>
        <w:rPr>
          <w:rFonts w:ascii="Times New Roman"/>
          <w:b w:val="false"/>
          <w:i w:val="false"/>
          <w:color w:val="000000"/>
          <w:sz w:val="28"/>
        </w:rPr>
        <w:t>
      II тарау, кіші биіктіктерде ұшулар үшін талап ететін қосымша ақпаратты қамтиды.</w:t>
      </w:r>
      <w:r>
        <w:br/>
      </w:r>
      <w:r>
        <w:rPr>
          <w:rFonts w:ascii="Times New Roman"/>
          <w:b w:val="false"/>
          <w:i w:val="false"/>
          <w:color w:val="000000"/>
          <w:sz w:val="28"/>
        </w:rPr>
        <w:t>
      GAMET нысанында жасалатын аймақтық болжамда элементтердің мазмұны және тәртібі осы Ереженің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 үлгіге сәйкес болуы тиіс. ІІ тараудағы қосымша элементтер уәкілетті метеорологиялық орган мен әуе қозғалысын басқару арасындағы келісімге сәйкес енгізіледі.</w:t>
      </w:r>
      <w:r>
        <w:br/>
      </w:r>
      <w:r>
        <w:rPr>
          <w:rFonts w:ascii="Times New Roman"/>
          <w:b w:val="false"/>
          <w:i w:val="false"/>
          <w:color w:val="000000"/>
          <w:sz w:val="28"/>
        </w:rPr>
        <w:t>
</w:t>
      </w:r>
      <w:r>
        <w:rPr>
          <w:rFonts w:ascii="Times New Roman"/>
          <w:b w:val="false"/>
          <w:i w:val="false"/>
          <w:color w:val="000000"/>
          <w:sz w:val="28"/>
        </w:rPr>
        <w:t>
      292. GAMET нысанында аймақтық болжамдар жер бетінен 100 ұшу эшелонына немесе (таулы аудандарда 150 немесе қажет болғанда одан да жоғары) дейінгі қабат үшін шығарылады және AIRMET ақпаратын шығару үшін пайдаланылатын кіші биіктіктерде ұшулар үшін қауіп төндіретін бағдарда ауа райының құбылыстары туралы деректерді, сондай ақ кіші биіктіктерде ұшулар үшін талап етілетін қосымша деректерді қамтиды.</w:t>
      </w:r>
      <w:r>
        <w:br/>
      </w:r>
      <w:r>
        <w:rPr>
          <w:rFonts w:ascii="Times New Roman"/>
          <w:b w:val="false"/>
          <w:i w:val="false"/>
          <w:color w:val="000000"/>
          <w:sz w:val="28"/>
        </w:rPr>
        <w:t>
</w:t>
      </w:r>
      <w:r>
        <w:rPr>
          <w:rFonts w:ascii="Times New Roman"/>
          <w:b w:val="false"/>
          <w:i w:val="false"/>
          <w:color w:val="000000"/>
          <w:sz w:val="28"/>
        </w:rPr>
        <w:t>
      293. Жергілікті таратылатын аймақтық болжамдар және оларға түзетулер метеорологиялық органдар арасында осы ақпаратпен алмасу үшін көзделген нысанның бірінде немесе жергілікті келісімге сәйкес қайсысы бір басқа нысанда жасалады.</w:t>
      </w:r>
      <w:r>
        <w:br/>
      </w:r>
      <w:r>
        <w:rPr>
          <w:rFonts w:ascii="Times New Roman"/>
          <w:b w:val="false"/>
          <w:i w:val="false"/>
          <w:color w:val="000000"/>
          <w:sz w:val="28"/>
        </w:rPr>
        <w:t>
</w:t>
      </w:r>
      <w:r>
        <w:rPr>
          <w:rFonts w:ascii="Times New Roman"/>
          <w:b w:val="false"/>
          <w:i w:val="false"/>
          <w:color w:val="000000"/>
          <w:sz w:val="28"/>
        </w:rPr>
        <w:t>
      294. Аймақтық болжамдарда (немесе оларға түзетулерде) қабылданған қысқартулармен ашық мәтін нысанда элементтердің тұру тәртібі хабарлаудың код нысанындағы тиісті элементтермен сәйкес болуы тиіс.</w:t>
      </w:r>
      <w:r>
        <w:br/>
      </w:r>
      <w:r>
        <w:rPr>
          <w:rFonts w:ascii="Times New Roman"/>
          <w:b w:val="false"/>
          <w:i w:val="false"/>
          <w:color w:val="000000"/>
          <w:sz w:val="28"/>
        </w:rPr>
        <w:t>
</w:t>
      </w:r>
      <w:r>
        <w:rPr>
          <w:rFonts w:ascii="Times New Roman"/>
          <w:b w:val="false"/>
          <w:i w:val="false"/>
          <w:color w:val="000000"/>
          <w:sz w:val="28"/>
        </w:rPr>
        <w:t>
      295. Пайдаланылатын терминология және өлшеу бірліктері мәліметтердің және әуеайлақ бойынша болжамдардың тиісті компоненттеріне баламалы болу тиіс.</w:t>
      </w:r>
      <w:r>
        <w:br/>
      </w:r>
      <w:r>
        <w:rPr>
          <w:rFonts w:ascii="Times New Roman"/>
          <w:b w:val="false"/>
          <w:i w:val="false"/>
          <w:color w:val="000000"/>
          <w:sz w:val="28"/>
        </w:rPr>
        <w:t>
</w:t>
      </w:r>
      <w:r>
        <w:rPr>
          <w:rFonts w:ascii="Times New Roman"/>
          <w:b w:val="false"/>
          <w:i w:val="false"/>
          <w:color w:val="000000"/>
          <w:sz w:val="28"/>
        </w:rPr>
        <w:t>
      296. AIRMET ақпаратын шығару үшін дайындалатын кіші биіктіктерде ұшулар үшін аймақтық болжамдар 6 сағат сайын жасалады, осының барысында олардың әрекет ету кезеңі 6 сағатты құрайды және олардың әрекет ету кезеңінің басталуына дейін 1 сағат бұрын метеорологиялық органдарға тапсырылады.</w:t>
      </w:r>
    </w:p>
    <w:bookmarkEnd w:id="55"/>
    <w:bookmarkStart w:name="z725" w:id="56"/>
    <w:p>
      <w:pPr>
        <w:spacing w:after="0"/>
        <w:ind w:left="0"/>
        <w:jc w:val="left"/>
      </w:pPr>
      <w:r>
        <w:rPr>
          <w:rFonts w:ascii="Times New Roman"/>
          <w:b/>
          <w:i w:val="false"/>
          <w:color w:val="000000"/>
        </w:rPr>
        <w:t xml:space="preserve"> 
§ 4. Кіші биіктіктерде ұшулар үшін аумақтық болжамдардың мазмұны</w:t>
      </w:r>
    </w:p>
    <w:bookmarkEnd w:id="56"/>
    <w:bookmarkStart w:name="z726" w:id="57"/>
    <w:p>
      <w:pPr>
        <w:spacing w:after="0"/>
        <w:ind w:left="0"/>
        <w:jc w:val="both"/>
      </w:pPr>
      <w:r>
        <w:rPr>
          <w:rFonts w:ascii="Times New Roman"/>
          <w:b w:val="false"/>
          <w:i w:val="false"/>
          <w:color w:val="000000"/>
          <w:sz w:val="28"/>
        </w:rPr>
        <w:t>
      297. Болжамдар карталар нысанында ұсынылған жағдайда кіші биіктіктерде ұшу, сондай ақ 100 ұшу эшелонына (немесе қажет болғанда 150 ұшу эшелонына дейін немесе таулы аудандарда одан да жоғары) дейін шолу ұшулар ережелерінің бойынша ұшулар үшін ұшу құжаттамасына келесі ақпаратты енгізу қажет:</w:t>
      </w:r>
      <w:r>
        <w:br/>
      </w:r>
      <w:r>
        <w:rPr>
          <w:rFonts w:ascii="Times New Roman"/>
          <w:b w:val="false"/>
          <w:i w:val="false"/>
          <w:color w:val="000000"/>
          <w:sz w:val="28"/>
        </w:rPr>
        <w:t>
</w:t>
      </w:r>
      <w:r>
        <w:rPr>
          <w:rFonts w:ascii="Times New Roman"/>
          <w:b w:val="false"/>
          <w:i w:val="false"/>
          <w:color w:val="000000"/>
          <w:sz w:val="28"/>
        </w:rPr>
        <w:t>
      1) SIGMET және AIRMET тиісті мәліметтерден ақпаратты;</w:t>
      </w:r>
      <w:r>
        <w:br/>
      </w:r>
      <w:r>
        <w:rPr>
          <w:rFonts w:ascii="Times New Roman"/>
          <w:b w:val="false"/>
          <w:i w:val="false"/>
          <w:color w:val="000000"/>
          <w:sz w:val="28"/>
        </w:rPr>
        <w:t>
</w:t>
      </w:r>
      <w:r>
        <w:rPr>
          <w:rFonts w:ascii="Times New Roman"/>
          <w:b w:val="false"/>
          <w:i w:val="false"/>
          <w:color w:val="000000"/>
          <w:sz w:val="28"/>
        </w:rPr>
        <w:t>
      2) 600, 1500 және 3000 м (2000, 5000 және 10 000 фут) биіктіктерде ауа температурасының және желдің карталары;</w:t>
      </w:r>
      <w:r>
        <w:br/>
      </w:r>
      <w:r>
        <w:rPr>
          <w:rFonts w:ascii="Times New Roman"/>
          <w:b w:val="false"/>
          <w:i w:val="false"/>
          <w:color w:val="000000"/>
          <w:sz w:val="28"/>
        </w:rPr>
        <w:t>
</w:t>
      </w:r>
      <w:r>
        <w:rPr>
          <w:rFonts w:ascii="Times New Roman"/>
          <w:b w:val="false"/>
          <w:i w:val="false"/>
          <w:color w:val="000000"/>
          <w:sz w:val="28"/>
        </w:rPr>
        <w:t>
      3) ауа райының ерекше құбылыстарының карталары, үлгілер осы Ереженің 10 қосымшасында.</w:t>
      </w:r>
      <w:r>
        <w:br/>
      </w:r>
      <w:r>
        <w:rPr>
          <w:rFonts w:ascii="Times New Roman"/>
          <w:b w:val="false"/>
          <w:i w:val="false"/>
          <w:color w:val="000000"/>
          <w:sz w:val="28"/>
        </w:rPr>
        <w:t>
</w:t>
      </w:r>
      <w:r>
        <w:rPr>
          <w:rFonts w:ascii="Times New Roman"/>
          <w:b w:val="false"/>
          <w:i w:val="false"/>
          <w:color w:val="000000"/>
          <w:sz w:val="28"/>
        </w:rPr>
        <w:t>
      298. Егер болжамдар карталар нысанында емес ұсынылған жағдайда 100 ұшу эшелонына (немесе қажет болғанда 150 ұшу эшелонына дейін немесе таулы аудандарда одан да жоғары) дейін шолу ұшулар ережелерінің бойынша ұшу құжаттамасына келесі ақпаратты енгізу қажет:</w:t>
      </w:r>
      <w:r>
        <w:br/>
      </w:r>
      <w:r>
        <w:rPr>
          <w:rFonts w:ascii="Times New Roman"/>
          <w:b w:val="false"/>
          <w:i w:val="false"/>
          <w:color w:val="000000"/>
          <w:sz w:val="28"/>
        </w:rPr>
        <w:t>
</w:t>
      </w:r>
      <w:r>
        <w:rPr>
          <w:rFonts w:ascii="Times New Roman"/>
          <w:b w:val="false"/>
          <w:i w:val="false"/>
          <w:color w:val="000000"/>
          <w:sz w:val="28"/>
        </w:rPr>
        <w:t>
      1) SIGMET және AIRMET ақпаратты;</w:t>
      </w:r>
      <w:r>
        <w:br/>
      </w:r>
      <w:r>
        <w:rPr>
          <w:rFonts w:ascii="Times New Roman"/>
          <w:b w:val="false"/>
          <w:i w:val="false"/>
          <w:color w:val="000000"/>
          <w:sz w:val="28"/>
        </w:rPr>
        <w:t>
</w:t>
      </w:r>
      <w:r>
        <w:rPr>
          <w:rFonts w:ascii="Times New Roman"/>
          <w:b w:val="false"/>
          <w:i w:val="false"/>
          <w:color w:val="000000"/>
          <w:sz w:val="28"/>
        </w:rPr>
        <w:t>
      2) GAMET аймақтық болжамдарын (осы Ереженің </w:t>
      </w:r>
      <w:r>
        <w:rPr>
          <w:rFonts w:ascii="Times New Roman"/>
          <w:b w:val="false"/>
          <w:i w:val="false"/>
          <w:color w:val="000000"/>
          <w:sz w:val="28"/>
        </w:rPr>
        <w:t>3-қосымшасында</w:t>
      </w:r>
      <w:r>
        <w:rPr>
          <w:rFonts w:ascii="Times New Roman"/>
          <w:b w:val="false"/>
          <w:i w:val="false"/>
          <w:color w:val="000000"/>
          <w:sz w:val="28"/>
        </w:rPr>
        <w:t>).</w:t>
      </w:r>
    </w:p>
    <w:bookmarkEnd w:id="57"/>
    <w:bookmarkStart w:name="z733" w:id="58"/>
    <w:p>
      <w:pPr>
        <w:spacing w:after="0"/>
        <w:ind w:left="0"/>
        <w:jc w:val="left"/>
      </w:pPr>
      <w:r>
        <w:rPr>
          <w:rFonts w:ascii="Times New Roman"/>
          <w:b/>
          <w:i w:val="false"/>
          <w:color w:val="000000"/>
        </w:rPr>
        <w:t xml:space="preserve"> 
6-тарау. SIGMET және AIRMET ақпараты және қауіпті метеорологиялық жағдайлар және ауа райының құбылыстары туралы ескертулер</w:t>
      </w:r>
    </w:p>
    <w:bookmarkEnd w:id="58"/>
    <w:bookmarkStart w:name="z734" w:id="59"/>
    <w:p>
      <w:pPr>
        <w:spacing w:after="0"/>
        <w:ind w:left="0"/>
        <w:jc w:val="left"/>
      </w:pPr>
      <w:r>
        <w:rPr>
          <w:rFonts w:ascii="Times New Roman"/>
          <w:b/>
          <w:i w:val="false"/>
          <w:color w:val="000000"/>
        </w:rPr>
        <w:t xml:space="preserve"> 
§ 1. Ұшулардың бағдарлары және аудандары, әуеайлақ бойынша ескертулер</w:t>
      </w:r>
    </w:p>
    <w:bookmarkEnd w:id="59"/>
    <w:bookmarkStart w:name="z735" w:id="60"/>
    <w:p>
      <w:pPr>
        <w:spacing w:after="0"/>
        <w:ind w:left="0"/>
        <w:jc w:val="both"/>
      </w:pPr>
      <w:r>
        <w:rPr>
          <w:rFonts w:ascii="Times New Roman"/>
          <w:b w:val="false"/>
          <w:i w:val="false"/>
          <w:color w:val="000000"/>
          <w:sz w:val="28"/>
        </w:rPr>
        <w:t>
      299. Ұшу қауіпсіздігін қамтамасыз ету және авиациялық техникасын сақтау мақсатында метеорологиялық органдар метеорологиялық жағдайлар және ауа райының құбылыстарының қарқындылығының пайда болуы және өзгерілуі туралы ескертулерді шығарады.</w:t>
      </w:r>
      <w:r>
        <w:br/>
      </w:r>
      <w:r>
        <w:rPr>
          <w:rFonts w:ascii="Times New Roman"/>
          <w:b w:val="false"/>
          <w:i w:val="false"/>
          <w:color w:val="000000"/>
          <w:sz w:val="28"/>
        </w:rPr>
        <w:t>
</w:t>
      </w:r>
      <w:r>
        <w:rPr>
          <w:rFonts w:ascii="Times New Roman"/>
          <w:b w:val="false"/>
          <w:i w:val="false"/>
          <w:color w:val="000000"/>
          <w:sz w:val="28"/>
        </w:rPr>
        <w:t>
      300. Ұшу үшін қауіпті метеорологиялық құбылыстарға мыналар жатады:</w:t>
      </w:r>
      <w:r>
        <w:br/>
      </w:r>
      <w:r>
        <w:rPr>
          <w:rFonts w:ascii="Times New Roman"/>
          <w:b w:val="false"/>
          <w:i w:val="false"/>
          <w:color w:val="000000"/>
          <w:sz w:val="28"/>
        </w:rPr>
        <w:t>
</w:t>
      </w:r>
      <w:r>
        <w:rPr>
          <w:rFonts w:ascii="Times New Roman"/>
          <w:b w:val="false"/>
          <w:i w:val="false"/>
          <w:color w:val="000000"/>
          <w:sz w:val="28"/>
        </w:rPr>
        <w:t>
      1) қону және ұшу әуеайлағында – найзағай, бұршақ, қатты шайқалу, желдің қатты ауысуы, мұзданатын жауын шашын, құйын, боран, қатты құмды боран, қатты нөсерлі жауын шашын, жанар таудың күлі;</w:t>
      </w:r>
      <w:r>
        <w:br/>
      </w:r>
      <w:r>
        <w:rPr>
          <w:rFonts w:ascii="Times New Roman"/>
          <w:b w:val="false"/>
          <w:i w:val="false"/>
          <w:color w:val="000000"/>
          <w:sz w:val="28"/>
        </w:rPr>
        <w:t>
</w:t>
      </w:r>
      <w:r>
        <w:rPr>
          <w:rFonts w:ascii="Times New Roman"/>
          <w:b w:val="false"/>
          <w:i w:val="false"/>
          <w:color w:val="000000"/>
          <w:sz w:val="28"/>
        </w:rPr>
        <w:t>
      2) ұшу бағдары бойынша – бұршақ, найзағай, қатты мұздану, қатты шайқалу, әуе кемесінің қатты электрлендіруі, жанар таудың күлі, радиоактивті бұлттар.</w:t>
      </w:r>
      <w:r>
        <w:br/>
      </w:r>
      <w:r>
        <w:rPr>
          <w:rFonts w:ascii="Times New Roman"/>
          <w:b w:val="false"/>
          <w:i w:val="false"/>
          <w:color w:val="000000"/>
          <w:sz w:val="28"/>
        </w:rPr>
        <w:t>
</w:t>
      </w:r>
      <w:r>
        <w:rPr>
          <w:rFonts w:ascii="Times New Roman"/>
          <w:b w:val="false"/>
          <w:i w:val="false"/>
          <w:color w:val="000000"/>
          <w:sz w:val="28"/>
        </w:rPr>
        <w:t>
      301. Ескертулер – бұл бағдар, әуеайлақ ауданы, ұшу және қону әуеайлағы бойынша ауа райының нақты және (немесе) күтудегі құбылыстарының ашық мәтіндегі сипаттамасы болып табылады. Желдің ауысуы туралы хабарландыру және ескертулер шығарылады.</w:t>
      </w:r>
      <w:r>
        <w:br/>
      </w:r>
      <w:r>
        <w:rPr>
          <w:rFonts w:ascii="Times New Roman"/>
          <w:b w:val="false"/>
          <w:i w:val="false"/>
          <w:color w:val="000000"/>
          <w:sz w:val="28"/>
        </w:rPr>
        <w:t>
</w:t>
      </w:r>
      <w:r>
        <w:rPr>
          <w:rFonts w:ascii="Times New Roman"/>
          <w:b w:val="false"/>
          <w:i w:val="false"/>
          <w:color w:val="000000"/>
          <w:sz w:val="28"/>
        </w:rPr>
        <w:t>
      302. Әуеайлақ бойынша ашық мәтін түрінде ескертулерде жерде әуе кемелеріне, әуеайлақ жабдықтарына және ұшуларды қамтамасыз ететін техникалық құралдарға жағымсыз ықпал ете алатын метеорологиялық жағдайлар туралы қысқаша ақпарат хабарландырылады. Ескертулерді әуеайлақ метеорологиялық органдар шығарады және осы Әуеайлақта ұшуларды метеорологиялық қамтамасыз ету туралы нұсқаулыққа сәйкес әуежай қызметіне тапсырады.</w:t>
      </w:r>
      <w:r>
        <w:br/>
      </w:r>
      <w:r>
        <w:rPr>
          <w:rFonts w:ascii="Times New Roman"/>
          <w:b w:val="false"/>
          <w:i w:val="false"/>
          <w:color w:val="000000"/>
          <w:sz w:val="28"/>
        </w:rPr>
        <w:t>
</w:t>
      </w:r>
      <w:r>
        <w:rPr>
          <w:rFonts w:ascii="Times New Roman"/>
          <w:b w:val="false"/>
          <w:i w:val="false"/>
          <w:color w:val="000000"/>
          <w:sz w:val="28"/>
        </w:rPr>
        <w:t>
      303. Әуеайлақ бойынша ескертулерді жағдайлар бақыланбаған және (немесе) әуеайлақта олардың пайда болуы күтілмеген жағдайда ғана жою қажет.</w:t>
      </w:r>
      <w:r>
        <w:br/>
      </w:r>
      <w:r>
        <w:rPr>
          <w:rFonts w:ascii="Times New Roman"/>
          <w:b w:val="false"/>
          <w:i w:val="false"/>
          <w:color w:val="000000"/>
          <w:sz w:val="28"/>
        </w:rPr>
        <w:t>
</w:t>
      </w:r>
      <w:r>
        <w:rPr>
          <w:rFonts w:ascii="Times New Roman"/>
          <w:b w:val="false"/>
          <w:i w:val="false"/>
          <w:color w:val="000000"/>
          <w:sz w:val="28"/>
        </w:rPr>
        <w:t>
      304. Әуеайлақ бойынша ескертулер төмендегі құбылыстардың немесе жағдайлардың нақты болуына немесе күтілетіне байланысты шығарылады:</w:t>
      </w:r>
      <w:r>
        <w:br/>
      </w:r>
      <w:r>
        <w:rPr>
          <w:rFonts w:ascii="Times New Roman"/>
          <w:b w:val="false"/>
          <w:i w:val="false"/>
          <w:color w:val="000000"/>
          <w:sz w:val="28"/>
        </w:rPr>
        <w:t>
      найзағай;</w:t>
      </w:r>
      <w:r>
        <w:br/>
      </w:r>
      <w:r>
        <w:rPr>
          <w:rFonts w:ascii="Times New Roman"/>
          <w:b w:val="false"/>
          <w:i w:val="false"/>
          <w:color w:val="000000"/>
          <w:sz w:val="28"/>
        </w:rPr>
        <w:t>
      бұршақ;</w:t>
      </w:r>
      <w:r>
        <w:br/>
      </w:r>
      <w:r>
        <w:rPr>
          <w:rFonts w:ascii="Times New Roman"/>
          <w:b w:val="false"/>
          <w:i w:val="false"/>
          <w:color w:val="000000"/>
          <w:sz w:val="28"/>
        </w:rPr>
        <w:t>
      қар (соның ішінде күтілетіні және бақыланудағы қардың жиналуы);</w:t>
      </w:r>
      <w:r>
        <w:br/>
      </w:r>
      <w:r>
        <w:rPr>
          <w:rFonts w:ascii="Times New Roman"/>
          <w:b w:val="false"/>
          <w:i w:val="false"/>
          <w:color w:val="000000"/>
          <w:sz w:val="28"/>
        </w:rPr>
        <w:t>
      мұзданатын жауын шашын (көктайғақ);</w:t>
      </w:r>
      <w:r>
        <w:br/>
      </w:r>
      <w:r>
        <w:rPr>
          <w:rFonts w:ascii="Times New Roman"/>
          <w:b w:val="false"/>
          <w:i w:val="false"/>
          <w:color w:val="000000"/>
          <w:sz w:val="28"/>
        </w:rPr>
        <w:t>
      боз қырау немесе қырау;</w:t>
      </w:r>
      <w:r>
        <w:br/>
      </w:r>
      <w:r>
        <w:rPr>
          <w:rFonts w:ascii="Times New Roman"/>
          <w:b w:val="false"/>
          <w:i w:val="false"/>
          <w:color w:val="000000"/>
          <w:sz w:val="28"/>
        </w:rPr>
        <w:t>
      дауыл, құйын;</w:t>
      </w:r>
      <w:r>
        <w:br/>
      </w:r>
      <w:r>
        <w:rPr>
          <w:rFonts w:ascii="Times New Roman"/>
          <w:b w:val="false"/>
          <w:i w:val="false"/>
          <w:color w:val="000000"/>
          <w:sz w:val="28"/>
        </w:rPr>
        <w:t>
      құмды немесе шаңды боран;</w:t>
      </w:r>
      <w:r>
        <w:br/>
      </w:r>
      <w:r>
        <w:rPr>
          <w:rFonts w:ascii="Times New Roman"/>
          <w:b w:val="false"/>
          <w:i w:val="false"/>
          <w:color w:val="000000"/>
          <w:sz w:val="28"/>
        </w:rPr>
        <w:t>
      көтерілетін құм немесе шаң;</w:t>
      </w:r>
      <w:r>
        <w:br/>
      </w:r>
      <w:r>
        <w:rPr>
          <w:rFonts w:ascii="Times New Roman"/>
          <w:b w:val="false"/>
          <w:i w:val="false"/>
          <w:color w:val="000000"/>
          <w:sz w:val="28"/>
        </w:rPr>
        <w:t>
      жел бағытына қарамастан секундына 15 м жылдамдығымен;</w:t>
      </w:r>
      <w:r>
        <w:br/>
      </w:r>
      <w:r>
        <w:rPr>
          <w:rFonts w:ascii="Times New Roman"/>
          <w:b w:val="false"/>
          <w:i w:val="false"/>
          <w:color w:val="000000"/>
          <w:sz w:val="28"/>
        </w:rPr>
        <w:t>
      жанар таудың күлі;</w:t>
      </w:r>
      <w:r>
        <w:br/>
      </w:r>
      <w:r>
        <w:rPr>
          <w:rFonts w:ascii="Times New Roman"/>
          <w:b w:val="false"/>
          <w:i w:val="false"/>
          <w:color w:val="000000"/>
          <w:sz w:val="28"/>
        </w:rPr>
        <w:t>
      температураның минус 30 градусқа дейін немесе одан да төмен төмендеуі немесе оның 40 градус және одан астамға көтерілуі (өңірге тәуелді метеорологиялық органдар мен пайдаланушылардың арасындағы келісім бойынша басқа өлшемдер белгілену мүмкін);</w:t>
      </w:r>
      <w:r>
        <w:br/>
      </w:r>
      <w:r>
        <w:rPr>
          <w:rFonts w:ascii="Times New Roman"/>
          <w:b w:val="false"/>
          <w:i w:val="false"/>
          <w:color w:val="000000"/>
          <w:sz w:val="28"/>
        </w:rPr>
        <w:t>
      жергілікті деңгейде келісілген басқа құбылыстар.</w:t>
      </w:r>
      <w:r>
        <w:br/>
      </w:r>
      <w:r>
        <w:rPr>
          <w:rFonts w:ascii="Times New Roman"/>
          <w:b w:val="false"/>
          <w:i w:val="false"/>
          <w:color w:val="000000"/>
          <w:sz w:val="28"/>
        </w:rPr>
        <w:t>
</w:t>
      </w:r>
      <w:r>
        <w:rPr>
          <w:rFonts w:ascii="Times New Roman"/>
          <w:b w:val="false"/>
          <w:i w:val="false"/>
          <w:color w:val="000000"/>
          <w:sz w:val="28"/>
        </w:rPr>
        <w:t xml:space="preserve">
      305. Бұдан бұрын шығарылған ескертуде көзделмеген жағдайлардың немесе құбылыстардың пайда болуын күту немесе олардың қарқындылығының өзгерілу барысында жаңа ескерту жасалады. </w:t>
      </w:r>
      <w:r>
        <w:br/>
      </w:r>
      <w:r>
        <w:rPr>
          <w:rFonts w:ascii="Times New Roman"/>
          <w:b w:val="false"/>
          <w:i w:val="false"/>
          <w:color w:val="000000"/>
          <w:sz w:val="28"/>
        </w:rPr>
        <w:t>
</w:t>
      </w:r>
      <w:r>
        <w:rPr>
          <w:rFonts w:ascii="Times New Roman"/>
          <w:b w:val="false"/>
          <w:i w:val="false"/>
          <w:color w:val="000000"/>
          <w:sz w:val="28"/>
        </w:rPr>
        <w:t>
      306. Қосымша ақпаратты ИКАО бекітілген қысқартуларды және сандық мағыналарды пайдалана отырып, қысқартулармен ашық мәтінмен жасау қажет. Мәтінді барынша қысқа түрде пайдалану қажет. Халықаралық рейстердің көп болған барысында пайдаланушылармен келісім бойынша дауыл ескертулері ағылшын тілінде шығарылады осы Ереженің 6 қосымшасына сай.</w:t>
      </w:r>
      <w:r>
        <w:br/>
      </w:r>
      <w:r>
        <w:rPr>
          <w:rFonts w:ascii="Times New Roman"/>
          <w:b w:val="false"/>
          <w:i w:val="false"/>
          <w:color w:val="000000"/>
          <w:sz w:val="28"/>
        </w:rPr>
        <w:t>
</w:t>
      </w:r>
      <w:r>
        <w:rPr>
          <w:rFonts w:ascii="Times New Roman"/>
          <w:b w:val="false"/>
          <w:i w:val="false"/>
          <w:color w:val="000000"/>
          <w:sz w:val="28"/>
        </w:rPr>
        <w:t>
      307. Ескертудің реттік нөмірі осы әуеайлақ бойынша ағымдағы күннің 00.01 UTC бастап әуеайлақ бойынша ескертулердің санын көрсетеді.</w:t>
      </w:r>
      <w:r>
        <w:br/>
      </w:r>
      <w:r>
        <w:rPr>
          <w:rFonts w:ascii="Times New Roman"/>
          <w:b w:val="false"/>
          <w:i w:val="false"/>
          <w:color w:val="000000"/>
          <w:sz w:val="28"/>
        </w:rPr>
        <w:t>
</w:t>
      </w:r>
      <w:r>
        <w:rPr>
          <w:rFonts w:ascii="Times New Roman"/>
          <w:b w:val="false"/>
          <w:i w:val="false"/>
          <w:color w:val="000000"/>
          <w:sz w:val="28"/>
        </w:rPr>
        <w:t>
      308. 100 ұшу эшелонынан төмен (немесе таулы аудандарда 150 эшелонынан төмен) бағдарлар мен аудандар бойынша ескертулерді жергілікті диспетчерлік пунктіне қызмет көрсететін (ЖДП) және ашық мәтін түрінде ұшу аудандары бойынша болжамдарды жасайтын метеорологиялық орган шығарады.</w:t>
      </w:r>
      <w:r>
        <w:br/>
      </w:r>
      <w:r>
        <w:rPr>
          <w:rFonts w:ascii="Times New Roman"/>
          <w:b w:val="false"/>
          <w:i w:val="false"/>
          <w:color w:val="000000"/>
          <w:sz w:val="28"/>
        </w:rPr>
        <w:t>
</w:t>
      </w:r>
      <w:r>
        <w:rPr>
          <w:rFonts w:ascii="Times New Roman"/>
          <w:b w:val="false"/>
          <w:i w:val="false"/>
          <w:color w:val="000000"/>
          <w:sz w:val="28"/>
        </w:rPr>
        <w:t>
      309. 100 ұшу эшелонынан төмен (немесе таулы аудандарда 150 эшелонынан төмен) бағдарлар мен аудандар бойынша ескертулер төменде көрсетілген құбылыстардың бірін нақты күтуіне немесе пайда болуына байланысты шығарылады:</w:t>
      </w:r>
      <w:r>
        <w:br/>
      </w:r>
      <w:r>
        <w:rPr>
          <w:rFonts w:ascii="Times New Roman"/>
          <w:b w:val="false"/>
          <w:i w:val="false"/>
          <w:color w:val="000000"/>
          <w:sz w:val="28"/>
        </w:rPr>
        <w:t>
      жаппай немесе ішкі салмақты найзағай;</w:t>
      </w:r>
      <w:r>
        <w:br/>
      </w:r>
      <w:r>
        <w:rPr>
          <w:rFonts w:ascii="Times New Roman"/>
          <w:b w:val="false"/>
          <w:i w:val="false"/>
          <w:color w:val="000000"/>
          <w:sz w:val="28"/>
        </w:rPr>
        <w:t>
      алдыңғы шептегі дауыл және құйын;</w:t>
      </w:r>
      <w:r>
        <w:br/>
      </w:r>
      <w:r>
        <w:rPr>
          <w:rFonts w:ascii="Times New Roman"/>
          <w:b w:val="false"/>
          <w:i w:val="false"/>
          <w:color w:val="000000"/>
          <w:sz w:val="28"/>
        </w:rPr>
        <w:t>
      бұршақ;</w:t>
      </w:r>
      <w:r>
        <w:br/>
      </w:r>
      <w:r>
        <w:rPr>
          <w:rFonts w:ascii="Times New Roman"/>
          <w:b w:val="false"/>
          <w:i w:val="false"/>
          <w:color w:val="000000"/>
          <w:sz w:val="28"/>
        </w:rPr>
        <w:t>
      мұзданатын жауын шашын;</w:t>
      </w:r>
      <w:r>
        <w:br/>
      </w:r>
      <w:r>
        <w:rPr>
          <w:rFonts w:ascii="Times New Roman"/>
          <w:b w:val="false"/>
          <w:i w:val="false"/>
          <w:color w:val="000000"/>
          <w:sz w:val="28"/>
        </w:rPr>
        <w:t>
      орташа немесе қатты мұздану;</w:t>
      </w:r>
      <w:r>
        <w:br/>
      </w:r>
      <w:r>
        <w:rPr>
          <w:rFonts w:ascii="Times New Roman"/>
          <w:b w:val="false"/>
          <w:i w:val="false"/>
          <w:color w:val="000000"/>
          <w:sz w:val="28"/>
        </w:rPr>
        <w:t>
      орташа немесе қатты турбуленттік;</w:t>
      </w:r>
      <w:r>
        <w:br/>
      </w:r>
      <w:r>
        <w:rPr>
          <w:rFonts w:ascii="Times New Roman"/>
          <w:b w:val="false"/>
          <w:i w:val="false"/>
          <w:color w:val="000000"/>
          <w:sz w:val="28"/>
        </w:rPr>
        <w:t>
      құмды немесе шаңды боран;</w:t>
      </w:r>
      <w:r>
        <w:br/>
      </w:r>
      <w:r>
        <w:rPr>
          <w:rFonts w:ascii="Times New Roman"/>
          <w:b w:val="false"/>
          <w:i w:val="false"/>
          <w:color w:val="000000"/>
          <w:sz w:val="28"/>
        </w:rPr>
        <w:t>
      жер бетіндегі бағытқа қарамастан желдің секундына 15 м және одан астам жылдамдығы;</w:t>
      </w:r>
      <w:r>
        <w:br/>
      </w:r>
      <w:r>
        <w:rPr>
          <w:rFonts w:ascii="Times New Roman"/>
          <w:b w:val="false"/>
          <w:i w:val="false"/>
          <w:color w:val="000000"/>
          <w:sz w:val="28"/>
        </w:rPr>
        <w:t>
      көріну 5000 м кем;</w:t>
      </w:r>
      <w:r>
        <w:br/>
      </w:r>
      <w:r>
        <w:rPr>
          <w:rFonts w:ascii="Times New Roman"/>
          <w:b w:val="false"/>
          <w:i w:val="false"/>
          <w:color w:val="000000"/>
          <w:sz w:val="28"/>
        </w:rPr>
        <w:t>
      бұлттылықтың төменгі шеті 300 м;</w:t>
      </w:r>
      <w:r>
        <w:br/>
      </w:r>
      <w:r>
        <w:rPr>
          <w:rFonts w:ascii="Times New Roman"/>
          <w:b w:val="false"/>
          <w:i w:val="false"/>
          <w:color w:val="000000"/>
          <w:sz w:val="28"/>
        </w:rPr>
        <w:t>
      будақ-жаңбырлы және мұнар тәрізді бұлттар.</w:t>
      </w:r>
      <w:r>
        <w:br/>
      </w:r>
      <w:r>
        <w:rPr>
          <w:rFonts w:ascii="Times New Roman"/>
          <w:b w:val="false"/>
          <w:i w:val="false"/>
          <w:color w:val="000000"/>
          <w:sz w:val="28"/>
        </w:rPr>
        <w:t>
      Авиациялық пайдаланушылармен келісім бойынша ұшу аудандары бойынша ескертулерді шығару үшін басқа өлшемдер белгілену мүмкін.</w:t>
      </w:r>
      <w:r>
        <w:br/>
      </w:r>
      <w:r>
        <w:rPr>
          <w:rFonts w:ascii="Times New Roman"/>
          <w:b w:val="false"/>
          <w:i w:val="false"/>
          <w:color w:val="000000"/>
          <w:sz w:val="28"/>
        </w:rPr>
        <w:t>
</w:t>
      </w:r>
      <w:r>
        <w:rPr>
          <w:rFonts w:ascii="Times New Roman"/>
          <w:b w:val="false"/>
          <w:i w:val="false"/>
          <w:color w:val="000000"/>
          <w:sz w:val="28"/>
        </w:rPr>
        <w:t>
      310. Ескертулер әрі қарай ұшудағы әуе кемелеріне, сондай ақ ЖДП шектес аудандардағы ұшуларды қамтамасыз ететін метеорологиялық органға тарату үшін ЖДП хабарланады.</w:t>
      </w:r>
      <w:r>
        <w:br/>
      </w:r>
      <w:r>
        <w:rPr>
          <w:rFonts w:ascii="Times New Roman"/>
          <w:b w:val="false"/>
          <w:i w:val="false"/>
          <w:color w:val="000000"/>
          <w:sz w:val="28"/>
        </w:rPr>
        <w:t>
</w:t>
      </w:r>
      <w:r>
        <w:rPr>
          <w:rFonts w:ascii="Times New Roman"/>
          <w:b w:val="false"/>
          <w:i w:val="false"/>
          <w:color w:val="000000"/>
          <w:sz w:val="28"/>
        </w:rPr>
        <w:t>
      311. Ескертулердің мәтіні келесіні қамтиды:</w:t>
      </w:r>
      <w:r>
        <w:br/>
      </w:r>
      <w:r>
        <w:rPr>
          <w:rFonts w:ascii="Times New Roman"/>
          <w:b w:val="false"/>
          <w:i w:val="false"/>
          <w:color w:val="000000"/>
          <w:sz w:val="28"/>
        </w:rPr>
        <w:t>
</w:t>
      </w:r>
      <w:r>
        <w:rPr>
          <w:rFonts w:ascii="Times New Roman"/>
          <w:b w:val="false"/>
          <w:i w:val="false"/>
          <w:color w:val="000000"/>
          <w:sz w:val="28"/>
        </w:rPr>
        <w:t>
      1) атауы, ағымдағы тәулікке оның реттік саны;</w:t>
      </w:r>
      <w:r>
        <w:br/>
      </w:r>
      <w:r>
        <w:rPr>
          <w:rFonts w:ascii="Times New Roman"/>
          <w:b w:val="false"/>
          <w:i w:val="false"/>
          <w:color w:val="000000"/>
          <w:sz w:val="28"/>
        </w:rPr>
        <w:t>
</w:t>
      </w:r>
      <w:r>
        <w:rPr>
          <w:rFonts w:ascii="Times New Roman"/>
          <w:b w:val="false"/>
          <w:i w:val="false"/>
          <w:color w:val="000000"/>
          <w:sz w:val="28"/>
        </w:rPr>
        <w:t>
      2) ауданды, бағдарды көрсету;</w:t>
      </w:r>
      <w:r>
        <w:br/>
      </w:r>
      <w:r>
        <w:rPr>
          <w:rFonts w:ascii="Times New Roman"/>
          <w:b w:val="false"/>
          <w:i w:val="false"/>
          <w:color w:val="000000"/>
          <w:sz w:val="28"/>
        </w:rPr>
        <w:t>
</w:t>
      </w:r>
      <w:r>
        <w:rPr>
          <w:rFonts w:ascii="Times New Roman"/>
          <w:b w:val="false"/>
          <w:i w:val="false"/>
          <w:color w:val="000000"/>
          <w:sz w:val="28"/>
        </w:rPr>
        <w:t>
      3) «күші бар» және «күні-уақыты» тобы;</w:t>
      </w:r>
      <w:r>
        <w:br/>
      </w:r>
      <w:r>
        <w:rPr>
          <w:rFonts w:ascii="Times New Roman"/>
          <w:b w:val="false"/>
          <w:i w:val="false"/>
          <w:color w:val="000000"/>
          <w:sz w:val="28"/>
        </w:rPr>
        <w:t>
</w:t>
      </w:r>
      <w:r>
        <w:rPr>
          <w:rFonts w:ascii="Times New Roman"/>
          <w:b w:val="false"/>
          <w:i w:val="false"/>
          <w:color w:val="000000"/>
          <w:sz w:val="28"/>
        </w:rPr>
        <w:t>
      4) құбылыстар;</w:t>
      </w:r>
      <w:r>
        <w:br/>
      </w:r>
      <w:r>
        <w:rPr>
          <w:rFonts w:ascii="Times New Roman"/>
          <w:b w:val="false"/>
          <w:i w:val="false"/>
          <w:color w:val="000000"/>
          <w:sz w:val="28"/>
        </w:rPr>
        <w:t>
</w:t>
      </w:r>
      <w:r>
        <w:rPr>
          <w:rFonts w:ascii="Times New Roman"/>
          <w:b w:val="false"/>
          <w:i w:val="false"/>
          <w:color w:val="000000"/>
          <w:sz w:val="28"/>
        </w:rPr>
        <w:t>
      5) ақпарат нақты немесе болжамды болып табылатыны туралы көрсету;</w:t>
      </w:r>
      <w:r>
        <w:br/>
      </w:r>
      <w:r>
        <w:rPr>
          <w:rFonts w:ascii="Times New Roman"/>
          <w:b w:val="false"/>
          <w:i w:val="false"/>
          <w:color w:val="000000"/>
          <w:sz w:val="28"/>
        </w:rPr>
        <w:t>
</w:t>
      </w:r>
      <w:r>
        <w:rPr>
          <w:rFonts w:ascii="Times New Roman"/>
          <w:b w:val="false"/>
          <w:i w:val="false"/>
          <w:color w:val="000000"/>
          <w:sz w:val="28"/>
        </w:rPr>
        <w:t>
      6) құбылыстың, ауысудың орналасу жері;</w:t>
      </w:r>
      <w:r>
        <w:br/>
      </w:r>
      <w:r>
        <w:rPr>
          <w:rFonts w:ascii="Times New Roman"/>
          <w:b w:val="false"/>
          <w:i w:val="false"/>
          <w:color w:val="000000"/>
          <w:sz w:val="28"/>
        </w:rPr>
        <w:t>
</w:t>
      </w:r>
      <w:r>
        <w:rPr>
          <w:rFonts w:ascii="Times New Roman"/>
          <w:b w:val="false"/>
          <w:i w:val="false"/>
          <w:color w:val="000000"/>
          <w:sz w:val="28"/>
        </w:rPr>
        <w:t>
      7) қарқындылықтың өзгерілуі.</w:t>
      </w:r>
      <w:r>
        <w:br/>
      </w:r>
      <w:r>
        <w:rPr>
          <w:rFonts w:ascii="Times New Roman"/>
          <w:b w:val="false"/>
          <w:i w:val="false"/>
          <w:color w:val="000000"/>
          <w:sz w:val="28"/>
        </w:rPr>
        <w:t>
</w:t>
      </w:r>
      <w:r>
        <w:rPr>
          <w:rFonts w:ascii="Times New Roman"/>
          <w:b w:val="false"/>
          <w:i w:val="false"/>
          <w:color w:val="000000"/>
          <w:sz w:val="28"/>
        </w:rPr>
        <w:t>
      312. Ескертуде көрсетілген құбылыс әрі қарай бақыланбаған және (немесе) күтілмеген жағдайда бұрын шығарылған ескертудің жойылуы туралы хабарлама дайындалады.</w:t>
      </w:r>
      <w:r>
        <w:br/>
      </w:r>
      <w:r>
        <w:rPr>
          <w:rFonts w:ascii="Times New Roman"/>
          <w:b w:val="false"/>
          <w:i w:val="false"/>
          <w:color w:val="000000"/>
          <w:sz w:val="28"/>
        </w:rPr>
        <w:t>
      Ескертудің реттік нөмірі осы ұшу бағдары (ауданы) бойынша ағымдағы күннің 00.01 UTC бастап ескертулердің санын көрсетеді.</w:t>
      </w:r>
    </w:p>
    <w:bookmarkEnd w:id="60"/>
    <w:bookmarkStart w:name="z758" w:id="61"/>
    <w:p>
      <w:pPr>
        <w:spacing w:after="0"/>
        <w:ind w:left="0"/>
        <w:jc w:val="left"/>
      </w:pPr>
      <w:r>
        <w:rPr>
          <w:rFonts w:ascii="Times New Roman"/>
          <w:b/>
          <w:i w:val="false"/>
          <w:color w:val="000000"/>
        </w:rPr>
        <w:t xml:space="preserve"> 
§ 2. AIRMET және SIGMET ақпараты</w:t>
      </w:r>
    </w:p>
    <w:bookmarkEnd w:id="61"/>
    <w:bookmarkStart w:name="z759" w:id="62"/>
    <w:p>
      <w:pPr>
        <w:spacing w:after="0"/>
        <w:ind w:left="0"/>
        <w:jc w:val="both"/>
      </w:pPr>
      <w:r>
        <w:rPr>
          <w:rFonts w:ascii="Times New Roman"/>
          <w:b w:val="false"/>
          <w:i w:val="false"/>
          <w:color w:val="000000"/>
          <w:sz w:val="28"/>
        </w:rPr>
        <w:t>
      313. AIRMET ақпаратын жергілікті келісімге сәйкес әуеайлақ метеорологиялық орган 100 ұшудың төменгі эшелонынан төмен (немесе таулы аудандарда 150 эшелонынан төмен немесе қажет болған жағдайда одан жоғары) халықаралық ұшуларды қамтамасыз ету үшін шығарады.</w:t>
      </w:r>
      <w:r>
        <w:br/>
      </w:r>
      <w:r>
        <w:rPr>
          <w:rFonts w:ascii="Times New Roman"/>
          <w:b w:val="false"/>
          <w:i w:val="false"/>
          <w:color w:val="000000"/>
          <w:sz w:val="28"/>
        </w:rPr>
        <w:t>
</w:t>
      </w:r>
      <w:r>
        <w:rPr>
          <w:rFonts w:ascii="Times New Roman"/>
          <w:b w:val="false"/>
          <w:i w:val="false"/>
          <w:color w:val="000000"/>
          <w:sz w:val="28"/>
        </w:rPr>
        <w:t>
      314. AIRMET ақпараты осы Ереженің </w:t>
      </w:r>
      <w:r>
        <w:rPr>
          <w:rFonts w:ascii="Times New Roman"/>
          <w:b w:val="false"/>
          <w:i w:val="false"/>
          <w:color w:val="000000"/>
          <w:sz w:val="28"/>
        </w:rPr>
        <w:t>288</w:t>
      </w:r>
      <w:r>
        <w:rPr>
          <w:rFonts w:ascii="Times New Roman"/>
          <w:b w:val="false"/>
          <w:i w:val="false"/>
          <w:color w:val="000000"/>
          <w:sz w:val="28"/>
        </w:rPr>
        <w:t>, </w:t>
      </w:r>
      <w:r>
        <w:rPr>
          <w:rFonts w:ascii="Times New Roman"/>
          <w:b w:val="false"/>
          <w:i w:val="false"/>
          <w:color w:val="000000"/>
          <w:sz w:val="28"/>
        </w:rPr>
        <w:t>289</w:t>
      </w:r>
      <w:r>
        <w:rPr>
          <w:rFonts w:ascii="Times New Roman"/>
          <w:b w:val="false"/>
          <w:i w:val="false"/>
          <w:color w:val="000000"/>
          <w:sz w:val="28"/>
        </w:rPr>
        <w:t xml:space="preserve"> және </w:t>
      </w:r>
      <w:r>
        <w:rPr>
          <w:rFonts w:ascii="Times New Roman"/>
          <w:b w:val="false"/>
          <w:i w:val="false"/>
          <w:color w:val="000000"/>
          <w:sz w:val="28"/>
        </w:rPr>
        <w:t>290-тармақтарына</w:t>
      </w:r>
      <w:r>
        <w:rPr>
          <w:rFonts w:ascii="Times New Roman"/>
          <w:b w:val="false"/>
          <w:i w:val="false"/>
          <w:color w:val="000000"/>
          <w:sz w:val="28"/>
        </w:rPr>
        <w:t xml:space="preserve"> сәйкес жасалған кіші биіктіктерде ұшулар үшін аймақтық болжамдарға енгізілмеген және кіші биіктіктерде ұшулардың қауіпсіздігіне, сондай-ақ осы құбылыстардың дамуына уақыт және кеңістікте ықпал ете алатын ұшу бағдары бойынша ауа райының белгіленген нақты және (немесе) күтілетін құбылыстарының қысқартулармен ашық мәтінде сипаттамасы.</w:t>
      </w:r>
      <w:r>
        <w:br/>
      </w:r>
      <w:r>
        <w:rPr>
          <w:rFonts w:ascii="Times New Roman"/>
          <w:b w:val="false"/>
          <w:i w:val="false"/>
          <w:color w:val="000000"/>
          <w:sz w:val="28"/>
        </w:rPr>
        <w:t>
      AIRMET ақпаратын құру тәртібі осы ереженің </w:t>
      </w:r>
      <w:r>
        <w:rPr>
          <w:rFonts w:ascii="Times New Roman"/>
          <w:b w:val="false"/>
          <w:i w:val="false"/>
          <w:color w:val="000000"/>
          <w:sz w:val="28"/>
        </w:rPr>
        <w:t>7-қосымшасында</w:t>
      </w:r>
      <w:r>
        <w:rPr>
          <w:rFonts w:ascii="Times New Roman"/>
          <w:b w:val="false"/>
          <w:i w:val="false"/>
          <w:color w:val="000000"/>
          <w:sz w:val="28"/>
        </w:rPr>
        <w:t xml:space="preserve"> мазмұндалған.</w:t>
      </w:r>
      <w:r>
        <w:br/>
      </w:r>
      <w:r>
        <w:rPr>
          <w:rFonts w:ascii="Times New Roman"/>
          <w:b w:val="false"/>
          <w:i w:val="false"/>
          <w:color w:val="000000"/>
          <w:sz w:val="28"/>
        </w:rPr>
        <w:t>
</w:t>
      </w:r>
      <w:r>
        <w:rPr>
          <w:rFonts w:ascii="Times New Roman"/>
          <w:b w:val="false"/>
          <w:i w:val="false"/>
          <w:color w:val="000000"/>
          <w:sz w:val="28"/>
        </w:rPr>
        <w:t>
      315. Жауапкершілік аймағы ұшу ақпаратының бірнеше аудандарын (ҰАА) және (немесе) диспетчерлік аудандарды қамтитын метеорологиялық орган әр ҰАА және (немесе) диспетчерлік аудан үшін өзінің жауапкершілік аймағы шеңберінде жеке AIRMET ақпараттарын шығарады.</w:t>
      </w:r>
      <w:r>
        <w:br/>
      </w:r>
      <w:r>
        <w:rPr>
          <w:rFonts w:ascii="Times New Roman"/>
          <w:b w:val="false"/>
          <w:i w:val="false"/>
          <w:color w:val="000000"/>
          <w:sz w:val="28"/>
        </w:rPr>
        <w:t>
</w:t>
      </w:r>
      <w:r>
        <w:rPr>
          <w:rFonts w:ascii="Times New Roman"/>
          <w:b w:val="false"/>
          <w:i w:val="false"/>
          <w:color w:val="000000"/>
          <w:sz w:val="28"/>
        </w:rPr>
        <w:t>
      316. Ұшу ақпаратының ауданы қажет болған жағдайда қосымша аудандарға бөлінеді.</w:t>
      </w:r>
      <w:r>
        <w:br/>
      </w:r>
      <w:r>
        <w:rPr>
          <w:rFonts w:ascii="Times New Roman"/>
          <w:b w:val="false"/>
          <w:i w:val="false"/>
          <w:color w:val="000000"/>
          <w:sz w:val="28"/>
        </w:rPr>
        <w:t>
</w:t>
      </w:r>
      <w:r>
        <w:rPr>
          <w:rFonts w:ascii="Times New Roman"/>
          <w:b w:val="false"/>
          <w:i w:val="false"/>
          <w:color w:val="000000"/>
          <w:sz w:val="28"/>
        </w:rPr>
        <w:t>
      317. AIRMET мәліметтеріне 100 ұшудың төменгі эшелонынан төмен (немесе таулы аудандарда 150 эшелонынан төмен немесе қажет болған жағдайда одан жоғары) төменде көрсетілген қысқартуларды пайдаланумен аталған құбылыстардың бірі ғана енгізіледі, осы Ереженің </w:t>
      </w:r>
      <w:r>
        <w:rPr>
          <w:rFonts w:ascii="Times New Roman"/>
          <w:b w:val="false"/>
          <w:i w:val="false"/>
          <w:color w:val="000000"/>
          <w:sz w:val="28"/>
        </w:rPr>
        <w:t>8-қосымшасында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318. AIRMET ақпаратында осы Ереженің </w:t>
      </w:r>
      <w:r>
        <w:rPr>
          <w:rFonts w:ascii="Times New Roman"/>
          <w:b w:val="false"/>
          <w:i w:val="false"/>
          <w:color w:val="000000"/>
          <w:sz w:val="28"/>
        </w:rPr>
        <w:t>8-қосымшасында</w:t>
      </w:r>
      <w:r>
        <w:rPr>
          <w:rFonts w:ascii="Times New Roman"/>
          <w:b w:val="false"/>
          <w:i w:val="false"/>
          <w:color w:val="000000"/>
          <w:sz w:val="28"/>
        </w:rPr>
        <w:t xml:space="preserve"> көрсетілгеннен басқа сипаттама материалы жоқ. Найзағайларға немесе будақ-жаңбырлы бұлттарға қатысты AIRMET ақпаратында олармен байланысты турбуленттік пен мұздану ескерілмеді.</w:t>
      </w:r>
      <w:r>
        <w:br/>
      </w:r>
      <w:r>
        <w:rPr>
          <w:rFonts w:ascii="Times New Roman"/>
          <w:b w:val="false"/>
          <w:i w:val="false"/>
          <w:color w:val="000000"/>
          <w:sz w:val="28"/>
        </w:rPr>
        <w:t>
</w:t>
      </w:r>
      <w:r>
        <w:rPr>
          <w:rFonts w:ascii="Times New Roman"/>
          <w:b w:val="false"/>
          <w:i w:val="false"/>
          <w:color w:val="000000"/>
          <w:sz w:val="28"/>
        </w:rPr>
        <w:t>
      319. Реттік нөмір ұшу ақпаратының ауданы бойынша ағымдағы күннің 00.01 UTC бастап шығарылған AIRMET мәліметтерінің санын көрсетеді.</w:t>
      </w:r>
      <w:r>
        <w:br/>
      </w:r>
      <w:r>
        <w:rPr>
          <w:rFonts w:ascii="Times New Roman"/>
          <w:b w:val="false"/>
          <w:i w:val="false"/>
          <w:color w:val="000000"/>
          <w:sz w:val="28"/>
        </w:rPr>
        <w:t>
</w:t>
      </w:r>
      <w:r>
        <w:rPr>
          <w:rFonts w:ascii="Times New Roman"/>
          <w:b w:val="false"/>
          <w:i w:val="false"/>
          <w:color w:val="000000"/>
          <w:sz w:val="28"/>
        </w:rPr>
        <w:t>
      320. AIRMET мәліметінің әрекет ету кезеңі 4 сағаттан аспайды.</w:t>
      </w:r>
      <w:r>
        <w:br/>
      </w:r>
      <w:r>
        <w:rPr>
          <w:rFonts w:ascii="Times New Roman"/>
          <w:b w:val="false"/>
          <w:i w:val="false"/>
          <w:color w:val="000000"/>
          <w:sz w:val="28"/>
        </w:rPr>
        <w:t>
</w:t>
      </w:r>
      <w:r>
        <w:rPr>
          <w:rFonts w:ascii="Times New Roman"/>
          <w:b w:val="false"/>
          <w:i w:val="false"/>
          <w:color w:val="000000"/>
          <w:sz w:val="28"/>
        </w:rPr>
        <w:t>
      321. AIRMET ақпараты осы ауданда құбылыстар әрі қарай бақыланбаған немесе күтілмеген жағдайда жойылады.</w:t>
      </w:r>
      <w:r>
        <w:br/>
      </w:r>
      <w:r>
        <w:rPr>
          <w:rFonts w:ascii="Times New Roman"/>
          <w:b w:val="false"/>
          <w:i w:val="false"/>
          <w:color w:val="000000"/>
          <w:sz w:val="28"/>
        </w:rPr>
        <w:t>
</w:t>
      </w:r>
      <w:r>
        <w:rPr>
          <w:rFonts w:ascii="Times New Roman"/>
          <w:b w:val="false"/>
          <w:i w:val="false"/>
          <w:color w:val="000000"/>
          <w:sz w:val="28"/>
        </w:rPr>
        <w:t>
      322. AIRMET ақпаратын ұшу ақпаратының көршілес аудандарының әуеайлақ метеорологиялық органдарға (бақылау органдарына) және тиісті метеорологиялық уәкілетті органдардың арасындағы келісімге сәйкес басқа метеорологиялық органдарға жіберу қажет.</w:t>
      </w:r>
      <w:r>
        <w:br/>
      </w:r>
      <w:r>
        <w:rPr>
          <w:rFonts w:ascii="Times New Roman"/>
          <w:b w:val="false"/>
          <w:i w:val="false"/>
          <w:color w:val="000000"/>
          <w:sz w:val="28"/>
        </w:rPr>
        <w:t>
</w:t>
      </w:r>
      <w:r>
        <w:rPr>
          <w:rFonts w:ascii="Times New Roman"/>
          <w:b w:val="false"/>
          <w:i w:val="false"/>
          <w:color w:val="000000"/>
          <w:sz w:val="28"/>
        </w:rPr>
        <w:t>
      323. SIGMET ақпараты әуеайлақ метеорологиялық органмен шығарылады және әуе кемелерінің ұшу қауіпсіздігіне, сондай ақ уақыт пен кеңістікте осы құбылыстардың дамуына ықпал ете алатын ұшу бағдарлар бойынша ауа райының ашық мәтінде қысқартулармен нақты және (немесе) күтілетін белгіленген құбылыстарының қысқаша сипаттамасы болып табылады.</w:t>
      </w:r>
      <w:r>
        <w:br/>
      </w:r>
      <w:r>
        <w:rPr>
          <w:rFonts w:ascii="Times New Roman"/>
          <w:b w:val="false"/>
          <w:i w:val="false"/>
          <w:color w:val="000000"/>
          <w:sz w:val="28"/>
        </w:rPr>
        <w:t>
</w:t>
      </w:r>
      <w:r>
        <w:rPr>
          <w:rFonts w:ascii="Times New Roman"/>
          <w:b w:val="false"/>
          <w:i w:val="false"/>
          <w:color w:val="000000"/>
          <w:sz w:val="28"/>
        </w:rPr>
        <w:t>
      324. SIGMET ақпараты осы ауданда құбылыстар бақыланбаса немесе күтілмесе жойылады.</w:t>
      </w:r>
      <w:r>
        <w:br/>
      </w:r>
      <w:r>
        <w:rPr>
          <w:rFonts w:ascii="Times New Roman"/>
          <w:b w:val="false"/>
          <w:i w:val="false"/>
          <w:color w:val="000000"/>
          <w:sz w:val="28"/>
        </w:rPr>
        <w:t>
</w:t>
      </w:r>
      <w:r>
        <w:rPr>
          <w:rFonts w:ascii="Times New Roman"/>
          <w:b w:val="false"/>
          <w:i w:val="false"/>
          <w:color w:val="000000"/>
          <w:sz w:val="28"/>
        </w:rPr>
        <w:t>
      325. SIGMET ақпаратының әрекет ету кезеңі 4 сағаттан аспайды. Жанар тау күлінің бұлтына қатысты шығарылатын SIGMET мәліметтерінің әрекет ету кезеңі 6 сағатқа дейін ұлғаяды.</w:t>
      </w:r>
      <w:r>
        <w:br/>
      </w:r>
      <w:r>
        <w:rPr>
          <w:rFonts w:ascii="Times New Roman"/>
          <w:b w:val="false"/>
          <w:i w:val="false"/>
          <w:color w:val="000000"/>
          <w:sz w:val="28"/>
        </w:rPr>
        <w:t>
</w:t>
      </w:r>
      <w:r>
        <w:rPr>
          <w:rFonts w:ascii="Times New Roman"/>
          <w:b w:val="false"/>
          <w:i w:val="false"/>
          <w:color w:val="000000"/>
          <w:sz w:val="28"/>
        </w:rPr>
        <w:t>
      326. Жанар тау күлінің бұлтына қатысты SIGMET ақпаратын өңірлік аэронавигациялық келісімге сәйкес тағайындалған VAAC (жанар тау күлі бойынша кеңестік орталық) сәйкес ұсынылатын кеңестік ақпарат негізінде жасау қажет.</w:t>
      </w:r>
      <w:r>
        <w:br/>
      </w:r>
      <w:r>
        <w:rPr>
          <w:rFonts w:ascii="Times New Roman"/>
          <w:b w:val="false"/>
          <w:i w:val="false"/>
          <w:color w:val="000000"/>
          <w:sz w:val="28"/>
        </w:rPr>
        <w:t>
</w:t>
      </w:r>
      <w:r>
        <w:rPr>
          <w:rFonts w:ascii="Times New Roman"/>
          <w:b w:val="false"/>
          <w:i w:val="false"/>
          <w:color w:val="000000"/>
          <w:sz w:val="28"/>
        </w:rPr>
        <w:t>
      327. Метеорологиялық бақылау органы және тиісті аудандық диспетчерлік орталық (ұшу ақпаратының орталығы) арасында SIGMET және NOTAM мәліметтеріне енгізілетін жанар тау күлі туралы ақпаратты келісілумен қамтамасыз ету мақсатында тығыз үйлестіру жүзеге асырылады, жүргізіледі.</w:t>
      </w:r>
      <w:r>
        <w:br/>
      </w:r>
      <w:r>
        <w:rPr>
          <w:rFonts w:ascii="Times New Roman"/>
          <w:b w:val="false"/>
          <w:i w:val="false"/>
          <w:color w:val="000000"/>
          <w:sz w:val="28"/>
        </w:rPr>
        <w:t>
</w:t>
      </w:r>
      <w:r>
        <w:rPr>
          <w:rFonts w:ascii="Times New Roman"/>
          <w:b w:val="false"/>
          <w:i w:val="false"/>
          <w:color w:val="000000"/>
          <w:sz w:val="28"/>
        </w:rPr>
        <w:t>
      328. SIGMET мәліметтері әрекеттің басталуына дейін 4 сағат бұрын шығарылады.</w:t>
      </w:r>
      <w:r>
        <w:br/>
      </w:r>
      <w:r>
        <w:rPr>
          <w:rFonts w:ascii="Times New Roman"/>
          <w:b w:val="false"/>
          <w:i w:val="false"/>
          <w:color w:val="000000"/>
          <w:sz w:val="28"/>
        </w:rPr>
        <w:t>
</w:t>
      </w:r>
      <w:r>
        <w:rPr>
          <w:rFonts w:ascii="Times New Roman"/>
          <w:b w:val="false"/>
          <w:i w:val="false"/>
          <w:color w:val="000000"/>
          <w:sz w:val="28"/>
        </w:rPr>
        <w:t>
      329. Жанар тау күлінің бұлттарына қатысты SIGMET арнайы мәліметтері мүмкіндік болғанда шығарылады, бірақ әрекеттің басталуына дейін 12 сағаттан кешіктірмей шығарылады. Жанар тау күлінің бұлты туралы SIGMET мәліметтері әр 6 сағат сайын нақтыланады.</w:t>
      </w:r>
      <w:r>
        <w:br/>
      </w:r>
      <w:r>
        <w:rPr>
          <w:rFonts w:ascii="Times New Roman"/>
          <w:b w:val="false"/>
          <w:i w:val="false"/>
          <w:color w:val="000000"/>
          <w:sz w:val="28"/>
        </w:rPr>
        <w:t>
</w:t>
      </w:r>
      <w:r>
        <w:rPr>
          <w:rFonts w:ascii="Times New Roman"/>
          <w:b w:val="false"/>
          <w:i w:val="false"/>
          <w:color w:val="000000"/>
          <w:sz w:val="28"/>
        </w:rPr>
        <w:t>
      330. Крейсер эшелондарында биіктікке қарамастан SIGMET мәліметтеріне төменде көрсетілген қысқартуларды пайдалана отырып, аталған құбылыстардың бірі ғана енгізіледі:</w:t>
      </w:r>
      <w:r>
        <w:br/>
      </w:r>
      <w:r>
        <w:rPr>
          <w:rFonts w:ascii="Times New Roman"/>
          <w:b w:val="false"/>
          <w:i w:val="false"/>
          <w:color w:val="000000"/>
          <w:sz w:val="28"/>
        </w:rPr>
        <w:t>
      найзағай:</w:t>
      </w:r>
      <w:r>
        <w:br/>
      </w:r>
      <w:r>
        <w:rPr>
          <w:rFonts w:ascii="Times New Roman"/>
          <w:b w:val="false"/>
          <w:i w:val="false"/>
          <w:color w:val="000000"/>
          <w:sz w:val="28"/>
        </w:rPr>
        <w:t>
      жасырынды                                         OBSC TS;</w:t>
      </w:r>
      <w:r>
        <w:br/>
      </w:r>
      <w:r>
        <w:rPr>
          <w:rFonts w:ascii="Times New Roman"/>
          <w:b w:val="false"/>
          <w:i w:val="false"/>
          <w:color w:val="000000"/>
          <w:sz w:val="28"/>
        </w:rPr>
        <w:t>
      маскаланған                                       EMBD TS;</w:t>
      </w:r>
      <w:r>
        <w:br/>
      </w:r>
      <w:r>
        <w:rPr>
          <w:rFonts w:ascii="Times New Roman"/>
          <w:b w:val="false"/>
          <w:i w:val="false"/>
          <w:color w:val="000000"/>
          <w:sz w:val="28"/>
        </w:rPr>
        <w:t>
      жие найзағай                                      FRQ TS;</w:t>
      </w:r>
      <w:r>
        <w:br/>
      </w:r>
      <w:r>
        <w:rPr>
          <w:rFonts w:ascii="Times New Roman"/>
          <w:b w:val="false"/>
          <w:i w:val="false"/>
          <w:color w:val="000000"/>
          <w:sz w:val="28"/>
        </w:rPr>
        <w:t>
      дауыл желісі бойынша                              SQL TS;</w:t>
      </w:r>
      <w:r>
        <w:br/>
      </w:r>
      <w:r>
        <w:rPr>
          <w:rFonts w:ascii="Times New Roman"/>
          <w:b w:val="false"/>
          <w:i w:val="false"/>
          <w:color w:val="000000"/>
          <w:sz w:val="28"/>
        </w:rPr>
        <w:t>
      бұршақпен жасырынды                               OBSC TSGR;</w:t>
      </w:r>
      <w:r>
        <w:br/>
      </w:r>
      <w:r>
        <w:rPr>
          <w:rFonts w:ascii="Times New Roman"/>
          <w:b w:val="false"/>
          <w:i w:val="false"/>
          <w:color w:val="000000"/>
          <w:sz w:val="28"/>
        </w:rPr>
        <w:t>
      бұршақпен маскаланған                             EMBD TSGR;</w:t>
      </w:r>
      <w:r>
        <w:br/>
      </w:r>
      <w:r>
        <w:rPr>
          <w:rFonts w:ascii="Times New Roman"/>
          <w:b w:val="false"/>
          <w:i w:val="false"/>
          <w:color w:val="000000"/>
          <w:sz w:val="28"/>
        </w:rPr>
        <w:t>
      бұршақпен жие найзағайлар                         FRQ TSGR;</w:t>
      </w:r>
      <w:r>
        <w:br/>
      </w:r>
      <w:r>
        <w:rPr>
          <w:rFonts w:ascii="Times New Roman"/>
          <w:b w:val="false"/>
          <w:i w:val="false"/>
          <w:color w:val="000000"/>
          <w:sz w:val="28"/>
        </w:rPr>
        <w:t>
      бұршақпен дауыл желісі бойынша                    SQL TSGR.</w:t>
      </w:r>
      <w:r>
        <w:br/>
      </w:r>
      <w:r>
        <w:rPr>
          <w:rFonts w:ascii="Times New Roman"/>
          <w:b w:val="false"/>
          <w:i w:val="false"/>
          <w:color w:val="000000"/>
          <w:sz w:val="28"/>
        </w:rPr>
        <w:t>
      турбуленттік:</w:t>
      </w:r>
      <w:r>
        <w:br/>
      </w:r>
      <w:r>
        <w:rPr>
          <w:rFonts w:ascii="Times New Roman"/>
          <w:b w:val="false"/>
          <w:i w:val="false"/>
          <w:color w:val="000000"/>
          <w:sz w:val="28"/>
        </w:rPr>
        <w:t>
      қатты турбуленттік                                SEV TURB</w:t>
      </w:r>
      <w:r>
        <w:br/>
      </w:r>
      <w:r>
        <w:rPr>
          <w:rFonts w:ascii="Times New Roman"/>
          <w:b w:val="false"/>
          <w:i w:val="false"/>
          <w:color w:val="000000"/>
          <w:sz w:val="28"/>
        </w:rPr>
        <w:t>
      мұздану:</w:t>
      </w:r>
      <w:r>
        <w:br/>
      </w:r>
      <w:r>
        <w:rPr>
          <w:rFonts w:ascii="Times New Roman"/>
          <w:b w:val="false"/>
          <w:i w:val="false"/>
          <w:color w:val="000000"/>
          <w:sz w:val="28"/>
        </w:rPr>
        <w:t>
      қатты мұздану                                     SEV ICE;</w:t>
      </w:r>
      <w:r>
        <w:br/>
      </w:r>
      <w:r>
        <w:rPr>
          <w:rFonts w:ascii="Times New Roman"/>
          <w:b w:val="false"/>
          <w:i w:val="false"/>
          <w:color w:val="000000"/>
          <w:sz w:val="28"/>
        </w:rPr>
        <w:t>
      қатты суыған жаңбыр</w:t>
      </w:r>
      <w:r>
        <w:br/>
      </w:r>
      <w:r>
        <w:rPr>
          <w:rFonts w:ascii="Times New Roman"/>
          <w:b w:val="false"/>
          <w:i w:val="false"/>
          <w:color w:val="000000"/>
          <w:sz w:val="28"/>
        </w:rPr>
        <w:t>
      нәтижесіндегі қатты мұздану                 SEV ICE (FZRA).</w:t>
      </w:r>
      <w:r>
        <w:br/>
      </w:r>
      <w:r>
        <w:rPr>
          <w:rFonts w:ascii="Times New Roman"/>
          <w:b w:val="false"/>
          <w:i w:val="false"/>
          <w:color w:val="000000"/>
          <w:sz w:val="28"/>
        </w:rPr>
        <w:t>
      таулы толқын:</w:t>
      </w:r>
      <w:r>
        <w:br/>
      </w:r>
      <w:r>
        <w:rPr>
          <w:rFonts w:ascii="Times New Roman"/>
          <w:b w:val="false"/>
          <w:i w:val="false"/>
          <w:color w:val="000000"/>
          <w:sz w:val="28"/>
        </w:rPr>
        <w:t>
      қатты таулы толқын                                 SEV MTW</w:t>
      </w:r>
      <w:r>
        <w:br/>
      </w:r>
      <w:r>
        <w:rPr>
          <w:rFonts w:ascii="Times New Roman"/>
          <w:b w:val="false"/>
          <w:i w:val="false"/>
          <w:color w:val="000000"/>
          <w:sz w:val="28"/>
        </w:rPr>
        <w:t>
      шаңды боран:</w:t>
      </w:r>
      <w:r>
        <w:br/>
      </w:r>
      <w:r>
        <w:rPr>
          <w:rFonts w:ascii="Times New Roman"/>
          <w:b w:val="false"/>
          <w:i w:val="false"/>
          <w:color w:val="000000"/>
          <w:sz w:val="28"/>
        </w:rPr>
        <w:t>
      қатты шаңды боран                                  HYY DS</w:t>
      </w:r>
      <w:r>
        <w:br/>
      </w:r>
      <w:r>
        <w:rPr>
          <w:rFonts w:ascii="Times New Roman"/>
          <w:b w:val="false"/>
          <w:i w:val="false"/>
          <w:color w:val="000000"/>
          <w:sz w:val="28"/>
        </w:rPr>
        <w:t>
      құмды боран:</w:t>
      </w:r>
      <w:r>
        <w:br/>
      </w:r>
      <w:r>
        <w:rPr>
          <w:rFonts w:ascii="Times New Roman"/>
          <w:b w:val="false"/>
          <w:i w:val="false"/>
          <w:color w:val="000000"/>
          <w:sz w:val="28"/>
        </w:rPr>
        <w:t>
      қатты құмды боран                                  HVY SS</w:t>
      </w:r>
      <w:r>
        <w:br/>
      </w:r>
      <w:r>
        <w:rPr>
          <w:rFonts w:ascii="Times New Roman"/>
          <w:b w:val="false"/>
          <w:i w:val="false"/>
          <w:color w:val="000000"/>
          <w:sz w:val="28"/>
        </w:rPr>
        <w:t>
      жанар тау күлі:</w:t>
      </w:r>
      <w:r>
        <w:br/>
      </w:r>
      <w:r>
        <w:rPr>
          <w:rFonts w:ascii="Times New Roman"/>
          <w:b w:val="false"/>
          <w:i w:val="false"/>
          <w:color w:val="000000"/>
          <w:sz w:val="28"/>
        </w:rPr>
        <w:t>
      жанар тау күлі                                     VA</w:t>
      </w:r>
      <w:r>
        <w:br/>
      </w:r>
      <w:r>
        <w:rPr>
          <w:rFonts w:ascii="Times New Roman"/>
          <w:b w:val="false"/>
          <w:i w:val="false"/>
          <w:color w:val="000000"/>
          <w:sz w:val="28"/>
        </w:rPr>
        <w:t>
      (+ биіктікке қарамастан жанар таудың атауы);</w:t>
      </w:r>
      <w:r>
        <w:br/>
      </w:r>
      <w:r>
        <w:rPr>
          <w:rFonts w:ascii="Times New Roman"/>
          <w:b w:val="false"/>
          <w:i w:val="false"/>
          <w:color w:val="000000"/>
          <w:sz w:val="28"/>
        </w:rPr>
        <w:t>
      радиоактивті бұлт                               RDOACT CLD.</w:t>
      </w:r>
      <w:r>
        <w:br/>
      </w:r>
      <w:r>
        <w:rPr>
          <w:rFonts w:ascii="Times New Roman"/>
          <w:b w:val="false"/>
          <w:i w:val="false"/>
          <w:color w:val="000000"/>
          <w:sz w:val="28"/>
        </w:rPr>
        <w:t>
</w:t>
      </w:r>
      <w:r>
        <w:rPr>
          <w:rFonts w:ascii="Times New Roman"/>
          <w:b w:val="false"/>
          <w:i w:val="false"/>
          <w:color w:val="000000"/>
          <w:sz w:val="28"/>
        </w:rPr>
        <w:t>
      331. SIGMET мәліметі элементтерінің мазмұны және тұру тәртібі осы Ереженің </w:t>
      </w:r>
      <w:r>
        <w:rPr>
          <w:rFonts w:ascii="Times New Roman"/>
          <w:b w:val="false"/>
          <w:i w:val="false"/>
          <w:color w:val="000000"/>
          <w:sz w:val="28"/>
        </w:rPr>
        <w:t>9-қосымшада</w:t>
      </w:r>
      <w:r>
        <w:rPr>
          <w:rFonts w:ascii="Times New Roman"/>
          <w:b w:val="false"/>
          <w:i w:val="false"/>
          <w:color w:val="000000"/>
          <w:sz w:val="28"/>
        </w:rPr>
        <w:t xml:space="preserve"> келтірілген үлгіге сәйкес.</w:t>
      </w:r>
      <w:r>
        <w:br/>
      </w:r>
      <w:r>
        <w:rPr>
          <w:rFonts w:ascii="Times New Roman"/>
          <w:b w:val="false"/>
          <w:i w:val="false"/>
          <w:color w:val="000000"/>
          <w:sz w:val="28"/>
        </w:rPr>
        <w:t>
</w:t>
      </w:r>
      <w:r>
        <w:rPr>
          <w:rFonts w:ascii="Times New Roman"/>
          <w:b w:val="false"/>
          <w:i w:val="false"/>
          <w:color w:val="000000"/>
          <w:sz w:val="28"/>
        </w:rPr>
        <w:t>
      332. Осы Ереженің </w:t>
      </w:r>
      <w:r>
        <w:rPr>
          <w:rFonts w:ascii="Times New Roman"/>
          <w:b w:val="false"/>
          <w:i w:val="false"/>
          <w:color w:val="000000"/>
          <w:sz w:val="28"/>
        </w:rPr>
        <w:t>9-қосымшадағы</w:t>
      </w:r>
      <w:r>
        <w:rPr>
          <w:rFonts w:ascii="Times New Roman"/>
          <w:b w:val="false"/>
          <w:i w:val="false"/>
          <w:color w:val="000000"/>
          <w:sz w:val="28"/>
        </w:rPr>
        <w:t xml:space="preserve"> үлгіде аталған реттік нөмір ұшу ақпаратының ауданы бойынша ағымдағы күннің 00.01 UTC бастап шығарылған SIGMET мәліметтерінің санын көрсетеді. Жауапкершілік аймағы ұшу ақпаратының бірнеше аудандарын (ҰАА) және (немесе) диспетчерлік аудандарды қамтитын метеорологиялық орган әр ҰАА және (немесе) диспетчерлік аудан үшін өзінің жауапкершілік аймағы шеңберінде жеке SIGMET ақпараттарын шығарады.</w:t>
      </w:r>
      <w:r>
        <w:br/>
      </w:r>
      <w:r>
        <w:rPr>
          <w:rFonts w:ascii="Times New Roman"/>
          <w:b w:val="false"/>
          <w:i w:val="false"/>
          <w:color w:val="000000"/>
          <w:sz w:val="28"/>
        </w:rPr>
        <w:t>
</w:t>
      </w:r>
      <w:r>
        <w:rPr>
          <w:rFonts w:ascii="Times New Roman"/>
          <w:b w:val="false"/>
          <w:i w:val="false"/>
          <w:color w:val="000000"/>
          <w:sz w:val="28"/>
        </w:rPr>
        <w:t>
      333. SIGMET мәліметтері метеорологиялық бақылау органдарына, аймақтық болжамдардың дүниежүзілік орталықтарына және өңірлік аэронавигациялық келісімге сәйкес басқа метеорологиялық органдарға жіберіледі. Жанар таудың күлі туралы SIGMET мәліметтері VAAC жіберіледі.</w:t>
      </w:r>
      <w:r>
        <w:br/>
      </w:r>
      <w:r>
        <w:rPr>
          <w:rFonts w:ascii="Times New Roman"/>
          <w:b w:val="false"/>
          <w:i w:val="false"/>
          <w:color w:val="000000"/>
          <w:sz w:val="28"/>
        </w:rPr>
        <w:t>
      SIGMET мәліметтері ОРМЕТ деректерінің халықаралық банктеріне таратылады.</w:t>
      </w:r>
      <w:r>
        <w:br/>
      </w:r>
      <w:r>
        <w:rPr>
          <w:rFonts w:ascii="Times New Roman"/>
          <w:b w:val="false"/>
          <w:i w:val="false"/>
          <w:color w:val="000000"/>
          <w:sz w:val="28"/>
        </w:rPr>
        <w:t>
</w:t>
      </w:r>
      <w:r>
        <w:rPr>
          <w:rFonts w:ascii="Times New Roman"/>
          <w:b w:val="false"/>
          <w:i w:val="false"/>
          <w:color w:val="000000"/>
          <w:sz w:val="28"/>
        </w:rPr>
        <w:t>
      334. SIGMET мәліметтері әуе кемелерінің борттарынан алынған ақпарат, аэросиноптикалық нақты және болжам материалдарын талдау, жердегі және радиолокациялық бақылаулардың деректері негізінде жасалады.</w:t>
      </w:r>
      <w:r>
        <w:br/>
      </w:r>
      <w:r>
        <w:rPr>
          <w:rFonts w:ascii="Times New Roman"/>
          <w:b w:val="false"/>
          <w:i w:val="false"/>
          <w:color w:val="000000"/>
          <w:sz w:val="28"/>
        </w:rPr>
        <w:t>
</w:t>
      </w:r>
      <w:r>
        <w:rPr>
          <w:rFonts w:ascii="Times New Roman"/>
          <w:b w:val="false"/>
          <w:i w:val="false"/>
          <w:color w:val="000000"/>
          <w:sz w:val="28"/>
        </w:rPr>
        <w:t>
      335. SIGMET ескертудің мәтіні келесі ақпаратты қамту тиіс:</w:t>
      </w:r>
      <w:r>
        <w:br/>
      </w:r>
      <w:r>
        <w:rPr>
          <w:rFonts w:ascii="Times New Roman"/>
          <w:b w:val="false"/>
          <w:i w:val="false"/>
          <w:color w:val="000000"/>
          <w:sz w:val="28"/>
        </w:rPr>
        <w:t>
</w:t>
      </w:r>
      <w:r>
        <w:rPr>
          <w:rFonts w:ascii="Times New Roman"/>
          <w:b w:val="false"/>
          <w:i w:val="false"/>
          <w:color w:val="000000"/>
          <w:sz w:val="28"/>
        </w:rPr>
        <w:t>
      1) мәліметтің атауы және оның реттік нөмірі;</w:t>
      </w:r>
      <w:r>
        <w:br/>
      </w:r>
      <w:r>
        <w:rPr>
          <w:rFonts w:ascii="Times New Roman"/>
          <w:b w:val="false"/>
          <w:i w:val="false"/>
          <w:color w:val="000000"/>
          <w:sz w:val="28"/>
        </w:rPr>
        <w:t>
</w:t>
      </w:r>
      <w:r>
        <w:rPr>
          <w:rFonts w:ascii="Times New Roman"/>
          <w:b w:val="false"/>
          <w:i w:val="false"/>
          <w:color w:val="000000"/>
          <w:sz w:val="28"/>
        </w:rPr>
        <w:t>
      2) әрекет ету күні және кезеңі;</w:t>
      </w:r>
      <w:r>
        <w:br/>
      </w:r>
      <w:r>
        <w:rPr>
          <w:rFonts w:ascii="Times New Roman"/>
          <w:b w:val="false"/>
          <w:i w:val="false"/>
          <w:color w:val="000000"/>
          <w:sz w:val="28"/>
        </w:rPr>
        <w:t>
</w:t>
      </w:r>
      <w:r>
        <w:rPr>
          <w:rFonts w:ascii="Times New Roman"/>
          <w:b w:val="false"/>
          <w:i w:val="false"/>
          <w:color w:val="000000"/>
          <w:sz w:val="28"/>
        </w:rPr>
        <w:t>
      3) құбылыстың атауы;</w:t>
      </w:r>
      <w:r>
        <w:br/>
      </w:r>
      <w:r>
        <w:rPr>
          <w:rFonts w:ascii="Times New Roman"/>
          <w:b w:val="false"/>
          <w:i w:val="false"/>
          <w:color w:val="000000"/>
          <w:sz w:val="28"/>
        </w:rPr>
        <w:t>
</w:t>
      </w:r>
      <w:r>
        <w:rPr>
          <w:rFonts w:ascii="Times New Roman"/>
          <w:b w:val="false"/>
          <w:i w:val="false"/>
          <w:color w:val="000000"/>
          <w:sz w:val="28"/>
        </w:rPr>
        <w:t>
      4) ақпараттың түрі (OBS, FCST);</w:t>
      </w:r>
      <w:r>
        <w:br/>
      </w:r>
      <w:r>
        <w:rPr>
          <w:rFonts w:ascii="Times New Roman"/>
          <w:b w:val="false"/>
          <w:i w:val="false"/>
          <w:color w:val="000000"/>
          <w:sz w:val="28"/>
        </w:rPr>
        <w:t>
</w:t>
      </w:r>
      <w:r>
        <w:rPr>
          <w:rFonts w:ascii="Times New Roman"/>
          <w:b w:val="false"/>
          <w:i w:val="false"/>
          <w:color w:val="000000"/>
          <w:sz w:val="28"/>
        </w:rPr>
        <w:t>
      5) ӘҚҰ ауданы немесе оның бөлігі, секторы;</w:t>
      </w:r>
      <w:r>
        <w:br/>
      </w:r>
      <w:r>
        <w:rPr>
          <w:rFonts w:ascii="Times New Roman"/>
          <w:b w:val="false"/>
          <w:i w:val="false"/>
          <w:color w:val="000000"/>
          <w:sz w:val="28"/>
        </w:rPr>
        <w:t>
</w:t>
      </w:r>
      <w:r>
        <w:rPr>
          <w:rFonts w:ascii="Times New Roman"/>
          <w:b w:val="false"/>
          <w:i w:val="false"/>
          <w:color w:val="000000"/>
          <w:sz w:val="28"/>
        </w:rPr>
        <w:t>
      6) ауысуы;</w:t>
      </w:r>
      <w:r>
        <w:br/>
      </w:r>
      <w:r>
        <w:rPr>
          <w:rFonts w:ascii="Times New Roman"/>
          <w:b w:val="false"/>
          <w:i w:val="false"/>
          <w:color w:val="000000"/>
          <w:sz w:val="28"/>
        </w:rPr>
        <w:t>
</w:t>
      </w:r>
      <w:r>
        <w:rPr>
          <w:rFonts w:ascii="Times New Roman"/>
          <w:b w:val="false"/>
          <w:i w:val="false"/>
          <w:color w:val="000000"/>
          <w:sz w:val="28"/>
        </w:rPr>
        <w:t>
      7) қарқындылық және оның өзгерілуі.</w:t>
      </w:r>
      <w:r>
        <w:br/>
      </w:r>
      <w:r>
        <w:rPr>
          <w:rFonts w:ascii="Times New Roman"/>
          <w:b w:val="false"/>
          <w:i w:val="false"/>
          <w:color w:val="000000"/>
          <w:sz w:val="28"/>
        </w:rPr>
        <w:t>
</w:t>
      </w:r>
      <w:r>
        <w:rPr>
          <w:rFonts w:ascii="Times New Roman"/>
          <w:b w:val="false"/>
          <w:i w:val="false"/>
          <w:color w:val="000000"/>
          <w:sz w:val="28"/>
        </w:rPr>
        <w:t>
      336. SIGMET ақпараты артық сипаттама материалды ұстамайды. SIGMET мәліметі шығарылымына қатысты құбылыстардың сипаттамасына осы Ереженің </w:t>
      </w:r>
      <w:r>
        <w:rPr>
          <w:rFonts w:ascii="Times New Roman"/>
          <w:b w:val="false"/>
          <w:i w:val="false"/>
          <w:color w:val="000000"/>
          <w:sz w:val="28"/>
        </w:rPr>
        <w:t>330-тармағында</w:t>
      </w:r>
      <w:r>
        <w:rPr>
          <w:rFonts w:ascii="Times New Roman"/>
          <w:b w:val="false"/>
          <w:i w:val="false"/>
          <w:color w:val="000000"/>
          <w:sz w:val="28"/>
        </w:rPr>
        <w:t xml:space="preserve"> көрсетілгеннен басқа ешқандай қосымша материал енгізілмейді.</w:t>
      </w:r>
      <w:r>
        <w:br/>
      </w:r>
      <w:r>
        <w:rPr>
          <w:rFonts w:ascii="Times New Roman"/>
          <w:b w:val="false"/>
          <w:i w:val="false"/>
          <w:color w:val="000000"/>
          <w:sz w:val="28"/>
        </w:rPr>
        <w:t>
      Найзағайға немесе тропикалық циклонға қатысты SIGMET ақпаратында оларға байланысты турбуленттік пен мұздану ескерілмейді.</w:t>
      </w:r>
      <w:r>
        <w:br/>
      </w:r>
      <w:r>
        <w:rPr>
          <w:rFonts w:ascii="Times New Roman"/>
          <w:b w:val="false"/>
          <w:i w:val="false"/>
          <w:color w:val="000000"/>
          <w:sz w:val="28"/>
        </w:rPr>
        <w:t>
      SIGMET және AIRMET ақпараттарының талаптары осы Ереженің </w:t>
      </w:r>
      <w:r>
        <w:rPr>
          <w:rFonts w:ascii="Times New Roman"/>
          <w:b w:val="false"/>
          <w:i w:val="false"/>
          <w:color w:val="000000"/>
          <w:sz w:val="28"/>
        </w:rPr>
        <w:t>7-қосымшасында</w:t>
      </w:r>
      <w:r>
        <w:rPr>
          <w:rFonts w:ascii="Times New Roman"/>
          <w:b w:val="false"/>
          <w:i w:val="false"/>
          <w:color w:val="000000"/>
          <w:sz w:val="28"/>
        </w:rPr>
        <w:t xml:space="preserve"> көрсетілді.</w:t>
      </w:r>
      <w:r>
        <w:br/>
      </w:r>
      <w:r>
        <w:rPr>
          <w:rFonts w:ascii="Times New Roman"/>
          <w:b w:val="false"/>
          <w:i w:val="false"/>
          <w:color w:val="000000"/>
          <w:sz w:val="28"/>
        </w:rPr>
        <w:t>
</w:t>
      </w:r>
      <w:r>
        <w:rPr>
          <w:rFonts w:ascii="Times New Roman"/>
          <w:b w:val="false"/>
          <w:i w:val="false"/>
          <w:color w:val="000000"/>
          <w:sz w:val="28"/>
        </w:rPr>
        <w:t>
      337. Осы ауданда құбылыстардың пайда болуы бақыланбаса немесе күтілмесе SIGMET ақпараты жойылады.</w:t>
      </w:r>
    </w:p>
    <w:bookmarkEnd w:id="62"/>
    <w:bookmarkStart w:name="z791" w:id="63"/>
    <w:p>
      <w:pPr>
        <w:spacing w:after="0"/>
        <w:ind w:left="0"/>
        <w:jc w:val="left"/>
      </w:pPr>
      <w:r>
        <w:rPr>
          <w:rFonts w:ascii="Times New Roman"/>
          <w:b/>
          <w:i w:val="false"/>
          <w:color w:val="000000"/>
        </w:rPr>
        <w:t xml:space="preserve"> 
§ 3. Желдің ауысуы туралы ескертулер және хабарландырулар</w:t>
      </w:r>
    </w:p>
    <w:bookmarkEnd w:id="63"/>
    <w:bookmarkStart w:name="z792" w:id="64"/>
    <w:p>
      <w:pPr>
        <w:spacing w:after="0"/>
        <w:ind w:left="0"/>
        <w:jc w:val="both"/>
      </w:pPr>
      <w:r>
        <w:rPr>
          <w:rFonts w:ascii="Times New Roman"/>
          <w:b w:val="false"/>
          <w:i w:val="false"/>
          <w:color w:val="000000"/>
          <w:sz w:val="28"/>
        </w:rPr>
        <w:t>
      338. Желдің ауысуы туралы ескертулерді уәкілетті метеорологиялық орган тағайындаған метеорологиялық орган ӘҚҰ тиісті органдарымен және мүдделі пайдаланушылармен жергілікті деңгейде келісілген шарттарға сәйкес желдің ауысуы кедергі болатын әуеайлақтар үшін дайындайды.</w:t>
      </w:r>
      <w:r>
        <w:br/>
      </w:r>
      <w:r>
        <w:rPr>
          <w:rFonts w:ascii="Times New Roman"/>
          <w:b w:val="false"/>
          <w:i w:val="false"/>
          <w:color w:val="000000"/>
          <w:sz w:val="28"/>
        </w:rPr>
        <w:t>
      Желдің ауысуы туралы ақпарат қону, қонуға бет алу немесе ұшу аумағында, немесе әуе ҰҚЖ және 500 м (1600 фут) қону немесе ұшуға бет алу барысында айдау кезінде әуе кемелеріне жағымсыз ықпал ете алатын бақыланатын және күтілетін желдің ауысуы туралы қысқаша ақпаратты қамтиды.</w:t>
      </w:r>
      <w:r>
        <w:br/>
      </w:r>
      <w:r>
        <w:rPr>
          <w:rFonts w:ascii="Times New Roman"/>
          <w:b w:val="false"/>
          <w:i w:val="false"/>
          <w:color w:val="000000"/>
          <w:sz w:val="28"/>
        </w:rPr>
        <w:t>
      Жергілікті топографиялық жағдайлар ҰҚЖ деңгейінен 500 м (1600 фут) биіктікте желдің маңызды ауысуын шақыртқан жағдайда 500 м (1600 фут) биіктік шектеулі болып саналмайды.</w:t>
      </w:r>
      <w:r>
        <w:br/>
      </w:r>
      <w:r>
        <w:rPr>
          <w:rFonts w:ascii="Times New Roman"/>
          <w:b w:val="false"/>
          <w:i w:val="false"/>
          <w:color w:val="000000"/>
          <w:sz w:val="28"/>
        </w:rPr>
        <w:t>
</w:t>
      </w:r>
      <w:r>
        <w:rPr>
          <w:rFonts w:ascii="Times New Roman"/>
          <w:b w:val="false"/>
          <w:i w:val="false"/>
          <w:color w:val="000000"/>
          <w:sz w:val="28"/>
        </w:rPr>
        <w:t>
      339. Ұшып келетін және ұшып кететін әуе кемелері үшін желдің ауысуы туралы ескертулерді әуе кемелерінің мәліметтерінде желдің ауысуы туралы болмаған жағдайда немесе келісілген уақыт кезеңі өткенде жою қажет. Желдің ауысуы туралы ескертуді жою өлшемдерін метеорологиялық уәкілетті орган мен ӘҚҰ тиісті уәкілетті органы және мүдделі пайдаланушылардың арасындағы келісім бойынша әр әуеайлақ үшін сол жерде белгілеу қажет.</w:t>
      </w:r>
      <w:r>
        <w:br/>
      </w:r>
      <w:r>
        <w:rPr>
          <w:rFonts w:ascii="Times New Roman"/>
          <w:b w:val="false"/>
          <w:i w:val="false"/>
          <w:color w:val="000000"/>
          <w:sz w:val="28"/>
        </w:rPr>
        <w:t>
</w:t>
      </w:r>
      <w:r>
        <w:rPr>
          <w:rFonts w:ascii="Times New Roman"/>
          <w:b w:val="false"/>
          <w:i w:val="false"/>
          <w:color w:val="000000"/>
          <w:sz w:val="28"/>
        </w:rPr>
        <w:t>
      340. Желдің ауысатыны туралы мәліметтер мыналар арқылы алынады:</w:t>
      </w:r>
      <w:r>
        <w:br/>
      </w:r>
      <w:r>
        <w:rPr>
          <w:rFonts w:ascii="Times New Roman"/>
          <w:b w:val="false"/>
          <w:i w:val="false"/>
          <w:color w:val="000000"/>
          <w:sz w:val="28"/>
        </w:rPr>
        <w:t>
</w:t>
      </w:r>
      <w:r>
        <w:rPr>
          <w:rFonts w:ascii="Times New Roman"/>
          <w:b w:val="false"/>
          <w:i w:val="false"/>
          <w:color w:val="000000"/>
          <w:sz w:val="28"/>
        </w:rPr>
        <w:t>
      1) жел ауысуын анықтаудың жердегі жабдық, мысалы, нақты ҰҚЖ немесе ҰҚЖ және қонуға бет алу және ұшуға бет алу тиісті траекторияларын бақылау үшін орналасқан жерге жақын желдің және (немесе) қысым көрсеткіштерінің жүйесі;</w:t>
      </w:r>
      <w:r>
        <w:br/>
      </w:r>
      <w:r>
        <w:rPr>
          <w:rFonts w:ascii="Times New Roman"/>
          <w:b w:val="false"/>
          <w:i w:val="false"/>
          <w:color w:val="000000"/>
          <w:sz w:val="28"/>
        </w:rPr>
        <w:t>
</w:t>
      </w:r>
      <w:r>
        <w:rPr>
          <w:rFonts w:ascii="Times New Roman"/>
          <w:b w:val="false"/>
          <w:i w:val="false"/>
          <w:color w:val="000000"/>
          <w:sz w:val="28"/>
        </w:rPr>
        <w:t>
      2) биіктікті алу немесе қонуға бет алу кезеңінде әуе кемелерінің борттарынан бақылаулар;</w:t>
      </w:r>
      <w:r>
        <w:br/>
      </w:r>
      <w:r>
        <w:rPr>
          <w:rFonts w:ascii="Times New Roman"/>
          <w:b w:val="false"/>
          <w:i w:val="false"/>
          <w:color w:val="000000"/>
          <w:sz w:val="28"/>
        </w:rPr>
        <w:t>
</w:t>
      </w:r>
      <w:r>
        <w:rPr>
          <w:rFonts w:ascii="Times New Roman"/>
          <w:b w:val="false"/>
          <w:i w:val="false"/>
          <w:color w:val="000000"/>
          <w:sz w:val="28"/>
        </w:rPr>
        <w:t>
      3) басқа метеорологиялық ақпараттан, мысалы, әуеайлақтың жанында орналасқан немесе жақында орналасқан учаскелерде немесе мұнарада орнатылған тиісті көрсеткіштер арқылы алынған.</w:t>
      </w:r>
      <w:r>
        <w:br/>
      </w:r>
      <w:r>
        <w:rPr>
          <w:rFonts w:ascii="Times New Roman"/>
          <w:b w:val="false"/>
          <w:i w:val="false"/>
          <w:color w:val="000000"/>
          <w:sz w:val="28"/>
        </w:rPr>
        <w:t>
</w:t>
      </w:r>
      <w:r>
        <w:rPr>
          <w:rFonts w:ascii="Times New Roman"/>
          <w:b w:val="false"/>
          <w:i w:val="false"/>
          <w:color w:val="000000"/>
          <w:sz w:val="28"/>
        </w:rPr>
        <w:t>
      341. Желдің ауысу шарттары әдеттегідей келесі құбылыстармен байланысты:</w:t>
      </w:r>
      <w:r>
        <w:br/>
      </w:r>
      <w:r>
        <w:rPr>
          <w:rFonts w:ascii="Times New Roman"/>
          <w:b w:val="false"/>
          <w:i w:val="false"/>
          <w:color w:val="000000"/>
          <w:sz w:val="28"/>
        </w:rPr>
        <w:t>
      найзағай, шағын қарқындар, құйғыш тәрізді бұлттар (торнадо немесе су құйындары) жаппай қарқын;</w:t>
      </w:r>
      <w:r>
        <w:br/>
      </w:r>
      <w:r>
        <w:rPr>
          <w:rFonts w:ascii="Times New Roman"/>
          <w:b w:val="false"/>
          <w:i w:val="false"/>
          <w:color w:val="000000"/>
          <w:sz w:val="28"/>
        </w:rPr>
        <w:t>
      алдыңғы шептегі бет;</w:t>
      </w:r>
      <w:r>
        <w:br/>
      </w:r>
      <w:r>
        <w:rPr>
          <w:rFonts w:ascii="Times New Roman"/>
          <w:b w:val="false"/>
          <w:i w:val="false"/>
          <w:color w:val="000000"/>
          <w:sz w:val="28"/>
        </w:rPr>
        <w:t>
      жергілікті топографиялық жағдайлармен күшейтілген қатты жерге жақын жел, теңіз самалының майданы;</w:t>
      </w:r>
      <w:r>
        <w:br/>
      </w:r>
      <w:r>
        <w:rPr>
          <w:rFonts w:ascii="Times New Roman"/>
          <w:b w:val="false"/>
          <w:i w:val="false"/>
          <w:color w:val="000000"/>
          <w:sz w:val="28"/>
        </w:rPr>
        <w:t>
      таулы толқындар (соның ішінде әуеайлақ ауданындағы кіші биіктіктерде дауыл қақпалары;</w:t>
      </w:r>
      <w:r>
        <w:br/>
      </w:r>
      <w:r>
        <w:rPr>
          <w:rFonts w:ascii="Times New Roman"/>
          <w:b w:val="false"/>
          <w:i w:val="false"/>
          <w:color w:val="000000"/>
          <w:sz w:val="28"/>
        </w:rPr>
        <w:t>
      кіші биіктіктерде температуралық инверсиялар.</w:t>
      </w:r>
      <w:r>
        <w:br/>
      </w:r>
      <w:r>
        <w:rPr>
          <w:rFonts w:ascii="Times New Roman"/>
          <w:b w:val="false"/>
          <w:i w:val="false"/>
          <w:color w:val="000000"/>
          <w:sz w:val="28"/>
        </w:rPr>
        <w:t>
</w:t>
      </w:r>
      <w:r>
        <w:rPr>
          <w:rFonts w:ascii="Times New Roman"/>
          <w:b w:val="false"/>
          <w:i w:val="false"/>
          <w:color w:val="000000"/>
          <w:sz w:val="28"/>
        </w:rPr>
        <w:t>
      342. Желдің ауысу қарқындылығы туралы деректерді хабарлауға қатысты талаптар әзірлеу үрдісінде. Ұшқыштар желдің ауысуы туралы хабарларда, қолданыстағы желдің ауысу қарқындылығын олардың субъективті бағалауында негізделген келесі терминдерді пайдалану мүмкін: «орташа», «қатты», «өте қатты». Осы тәрізді хабарлар желдің ауысуы туралы ескертулерге өзгеріссіз енгізілуге жатады.</w:t>
      </w:r>
      <w:r>
        <w:br/>
      </w:r>
      <w:r>
        <w:rPr>
          <w:rFonts w:ascii="Times New Roman"/>
          <w:b w:val="false"/>
          <w:i w:val="false"/>
          <w:color w:val="000000"/>
          <w:sz w:val="28"/>
        </w:rPr>
        <w:t>
</w:t>
      </w:r>
      <w:r>
        <w:rPr>
          <w:rFonts w:ascii="Times New Roman"/>
          <w:b w:val="false"/>
          <w:i w:val="false"/>
          <w:color w:val="000000"/>
          <w:sz w:val="28"/>
        </w:rPr>
        <w:t>
      343. Желдің ауысуы туралы ескертулер (хабарландыру) осы Ереженің </w:t>
      </w:r>
      <w:r>
        <w:rPr>
          <w:rFonts w:ascii="Times New Roman"/>
          <w:b w:val="false"/>
          <w:i w:val="false"/>
          <w:color w:val="000000"/>
          <w:sz w:val="28"/>
        </w:rPr>
        <w:t>10-қосымшадағы</w:t>
      </w:r>
      <w:r>
        <w:rPr>
          <w:rFonts w:ascii="Times New Roman"/>
          <w:b w:val="false"/>
          <w:i w:val="false"/>
          <w:color w:val="000000"/>
          <w:sz w:val="28"/>
        </w:rPr>
        <w:t xml:space="preserve"> үлгіге сәйкес шығарылады және мүдделі тұлғаларға ұшуларды метеорологиялық қамтамасыз ету туралы нұсқаулыққа сәйкес таратылады.</w:t>
      </w:r>
      <w:r>
        <w:br/>
      </w:r>
      <w:r>
        <w:rPr>
          <w:rFonts w:ascii="Times New Roman"/>
          <w:b w:val="false"/>
          <w:i w:val="false"/>
          <w:color w:val="000000"/>
          <w:sz w:val="28"/>
        </w:rPr>
        <w:t>
</w:t>
      </w:r>
      <w:r>
        <w:rPr>
          <w:rFonts w:ascii="Times New Roman"/>
          <w:b w:val="false"/>
          <w:i w:val="false"/>
          <w:color w:val="000000"/>
          <w:sz w:val="28"/>
        </w:rPr>
        <w:t>
      344. Осы Ереженің </w:t>
      </w:r>
      <w:r>
        <w:rPr>
          <w:rFonts w:ascii="Times New Roman"/>
          <w:b w:val="false"/>
          <w:i w:val="false"/>
          <w:color w:val="000000"/>
          <w:sz w:val="28"/>
        </w:rPr>
        <w:t>10-қосымшадағы</w:t>
      </w:r>
      <w:r>
        <w:rPr>
          <w:rFonts w:ascii="Times New Roman"/>
          <w:b w:val="false"/>
          <w:i w:val="false"/>
          <w:color w:val="000000"/>
          <w:sz w:val="28"/>
        </w:rPr>
        <w:t xml:space="preserve"> үлгіде ескертілген реттік нөмір осы әуеайлақ бойынша ағымдағы күннің 00.01 UTC бастап шығарылған желдің ауысуы туралы ескертулердің санын көрсетеді.</w:t>
      </w:r>
      <w:r>
        <w:br/>
      </w:r>
      <w:r>
        <w:rPr>
          <w:rFonts w:ascii="Times New Roman"/>
          <w:b w:val="false"/>
          <w:i w:val="false"/>
          <w:color w:val="000000"/>
          <w:sz w:val="28"/>
        </w:rPr>
        <w:t>
</w:t>
      </w:r>
      <w:r>
        <w:rPr>
          <w:rFonts w:ascii="Times New Roman"/>
          <w:b w:val="false"/>
          <w:i w:val="false"/>
          <w:color w:val="000000"/>
          <w:sz w:val="28"/>
        </w:rPr>
        <w:t>
      345. Осы Ереженің </w:t>
      </w:r>
      <w:r>
        <w:rPr>
          <w:rFonts w:ascii="Times New Roman"/>
          <w:b w:val="false"/>
          <w:i w:val="false"/>
          <w:color w:val="000000"/>
          <w:sz w:val="28"/>
        </w:rPr>
        <w:t>10-қосымшадағы</w:t>
      </w:r>
      <w:r>
        <w:rPr>
          <w:rFonts w:ascii="Times New Roman"/>
          <w:b w:val="false"/>
          <w:i w:val="false"/>
          <w:color w:val="000000"/>
          <w:sz w:val="28"/>
        </w:rPr>
        <w:t xml:space="preserve"> үлгіде аталған қысқартулардан басқа мәтінді пайдалану минимумға дейін жеткізу қажет. Қосымша ақпаратты ИКАО бекітілген қысқартуларды және сандық мағыналарды пайдаланумен ашық мәтінде жасау қажет. ИКАО бекітілген қысқартулар болмаған жағдайда ағылшын тілінде ашық мәтінді пайдалану қажет.</w:t>
      </w:r>
      <w:r>
        <w:br/>
      </w:r>
      <w:r>
        <w:rPr>
          <w:rFonts w:ascii="Times New Roman"/>
          <w:b w:val="false"/>
          <w:i w:val="false"/>
          <w:color w:val="000000"/>
          <w:sz w:val="28"/>
        </w:rPr>
        <w:t>
</w:t>
      </w:r>
      <w:r>
        <w:rPr>
          <w:rFonts w:ascii="Times New Roman"/>
          <w:b w:val="false"/>
          <w:i w:val="false"/>
          <w:color w:val="000000"/>
          <w:sz w:val="28"/>
        </w:rPr>
        <w:t>
      346. Әуе кемесінің бортынан хабарды желдің ауысуы туралы ескертуді дайындау немесе бұрын шығарылған ескертуді растау үшін пайдаланатын жағдайда әуе кемесінің бортынан тиісті хабарды, соның ішінде әуе кемесінің түрін жергілікті келісімге сәйкес мүдделі тұлғаларға өзгеріссіз тарату қажет.</w:t>
      </w:r>
      <w:r>
        <w:br/>
      </w:r>
      <w:r>
        <w:rPr>
          <w:rFonts w:ascii="Times New Roman"/>
          <w:b w:val="false"/>
          <w:i w:val="false"/>
          <w:color w:val="000000"/>
          <w:sz w:val="28"/>
        </w:rPr>
        <w:t>
</w:t>
      </w:r>
      <w:r>
        <w:rPr>
          <w:rFonts w:ascii="Times New Roman"/>
          <w:b w:val="false"/>
          <w:i w:val="false"/>
          <w:color w:val="000000"/>
          <w:sz w:val="28"/>
        </w:rPr>
        <w:t>
      347. Ұшып келе жатқан әуе кемесінің бортынан, сондай ақ ұшып кетіп жатқан әуе кемесінің бортынан желдің ауысуы туралы хабар алынғаннан кейін желдің ауысуы туралы екі әр түрлі ескерту болу мүмкін: біреуі келе жатқан әуе кемелері үшін, екіншісі кетіп бара жатқан әуе кемесі үшін.</w:t>
      </w:r>
      <w:r>
        <w:br/>
      </w:r>
      <w:r>
        <w:rPr>
          <w:rFonts w:ascii="Times New Roman"/>
          <w:b w:val="false"/>
          <w:i w:val="false"/>
          <w:color w:val="000000"/>
          <w:sz w:val="28"/>
        </w:rPr>
        <w:t>
</w:t>
      </w:r>
      <w:r>
        <w:rPr>
          <w:rFonts w:ascii="Times New Roman"/>
          <w:b w:val="false"/>
          <w:i w:val="false"/>
          <w:color w:val="000000"/>
          <w:sz w:val="28"/>
        </w:rPr>
        <w:t>
      348. Желдің ауысуы туралы хабарландыру тікелей қашықтықта өлшеудің автоматтандырылған немесе желдің ауысуын анықтаудың жердегі жабдықпен жергілікті келісімге сәйкес мүдделі тараптарға таратылады.</w:t>
      </w:r>
      <w:r>
        <w:br/>
      </w:r>
      <w:r>
        <w:rPr>
          <w:rFonts w:ascii="Times New Roman"/>
          <w:b w:val="false"/>
          <w:i w:val="false"/>
          <w:color w:val="000000"/>
          <w:sz w:val="28"/>
        </w:rPr>
        <w:t>
</w:t>
      </w:r>
      <w:r>
        <w:rPr>
          <w:rFonts w:ascii="Times New Roman"/>
          <w:b w:val="false"/>
          <w:i w:val="false"/>
          <w:color w:val="000000"/>
          <w:sz w:val="28"/>
        </w:rPr>
        <w:t>
      349. Шағын қарқындылықтар желдің ауысуын қашықта өлшеу және анықтаудың жердегі жабдықпен анықталған, ол туралы ұшқыштар хабарлаған, бақыланған жағдайда желдің ауысуы туралы ескертуге және хабарландыруға шағын қарқындыққа нақты сілтемені енгізу қажет.</w:t>
      </w:r>
      <w:r>
        <w:br/>
      </w:r>
      <w:r>
        <w:rPr>
          <w:rFonts w:ascii="Times New Roman"/>
          <w:b w:val="false"/>
          <w:i w:val="false"/>
          <w:color w:val="000000"/>
          <w:sz w:val="28"/>
        </w:rPr>
        <w:t>
</w:t>
      </w:r>
      <w:r>
        <w:rPr>
          <w:rFonts w:ascii="Times New Roman"/>
          <w:b w:val="false"/>
          <w:i w:val="false"/>
          <w:color w:val="000000"/>
          <w:sz w:val="28"/>
        </w:rPr>
        <w:t>
      350. Желдің ауысуын анықтау және қашықта өлшеудің жердегі жабдықтың ақпараты желдің ауысуы туралы хабарландыруды дайындау үшін пайдаланылса, мүмкін болғанда хабарландыру метеорологиялық уәкілетті орган мен ӘҚҰ тиісті уәкілетті органы және мүдделі пайдаланушылардың арасында келісімге сәйкес ҰҚЖ нақты учаскелермен және қонуға бет алу және ұшу траекториялар бойы қашықпен байланыстырылады.</w:t>
      </w:r>
      <w:r>
        <w:br/>
      </w:r>
      <w:r>
        <w:rPr>
          <w:rFonts w:ascii="Times New Roman"/>
          <w:b w:val="false"/>
          <w:i w:val="false"/>
          <w:color w:val="000000"/>
          <w:sz w:val="28"/>
        </w:rPr>
        <w:t>
</w:t>
      </w:r>
      <w:r>
        <w:rPr>
          <w:rFonts w:ascii="Times New Roman"/>
          <w:b w:val="false"/>
          <w:i w:val="false"/>
          <w:color w:val="000000"/>
          <w:sz w:val="28"/>
        </w:rPr>
        <w:t>
      351. Күтілетін желдің ауысуы туралы ескерту әуеайлақ ауданында жергілікті географиялық ерекшелермен үйлесіп, аэросиноптикалық материалдар бойынша метеорологиялық жағдай желдің ауысу болуына ықпал еткенде жасалады. Желдің ауысуы туралы ескертулер қабылданған қысқартулармен ашық мәтінде жасалады және ӘҚҰ диспетчерлеріне таратылады және ATIS хабарламаға енгізіледі және осы әуеайлақтан тыс таратылмайды.</w:t>
      </w:r>
    </w:p>
    <w:bookmarkEnd w:id="64"/>
    <w:bookmarkStart w:name="z809" w:id="65"/>
    <w:p>
      <w:pPr>
        <w:spacing w:after="0"/>
        <w:ind w:left="0"/>
        <w:jc w:val="left"/>
      </w:pPr>
      <w:r>
        <w:rPr>
          <w:rFonts w:ascii="Times New Roman"/>
          <w:b/>
          <w:i w:val="false"/>
          <w:color w:val="000000"/>
        </w:rPr>
        <w:t xml:space="preserve"> 
7-Тарау.</w:t>
      </w:r>
      <w:r>
        <w:br/>
      </w:r>
      <w:r>
        <w:rPr>
          <w:rFonts w:ascii="Times New Roman"/>
          <w:b/>
          <w:i w:val="false"/>
          <w:color w:val="000000"/>
        </w:rPr>
        <w:t>
Әуе кемелерінің экипаждарын метеорологиялық қамтамасыз ету</w:t>
      </w:r>
      <w:r>
        <w:br/>
      </w:r>
      <w:r>
        <w:rPr>
          <w:rFonts w:ascii="Times New Roman"/>
          <w:b/>
          <w:i w:val="false"/>
          <w:color w:val="000000"/>
        </w:rPr>
        <w:t>
§ 1. Жалпы ережелер</w:t>
      </w:r>
    </w:p>
    <w:bookmarkEnd w:id="65"/>
    <w:bookmarkStart w:name="z810" w:id="66"/>
    <w:p>
      <w:pPr>
        <w:spacing w:after="0"/>
        <w:ind w:left="0"/>
        <w:jc w:val="both"/>
      </w:pPr>
      <w:r>
        <w:rPr>
          <w:rFonts w:ascii="Times New Roman"/>
          <w:b w:val="false"/>
          <w:i w:val="false"/>
          <w:color w:val="000000"/>
          <w:sz w:val="28"/>
        </w:rPr>
        <w:t>
      352. Пайдаланушылар және ұшу экипажының мүшелері метеорологиялық ақпаратпен:</w:t>
      </w:r>
      <w:r>
        <w:br/>
      </w:r>
      <w:r>
        <w:rPr>
          <w:rFonts w:ascii="Times New Roman"/>
          <w:b w:val="false"/>
          <w:i w:val="false"/>
          <w:color w:val="000000"/>
          <w:sz w:val="28"/>
        </w:rPr>
        <w:t>
</w:t>
      </w:r>
      <w:r>
        <w:rPr>
          <w:rFonts w:ascii="Times New Roman"/>
          <w:b w:val="false"/>
          <w:i w:val="false"/>
          <w:color w:val="000000"/>
          <w:sz w:val="28"/>
        </w:rPr>
        <w:t>
      1) пайдаланушылар жүзеге асыратын ұшу алдындағы жоспарлау;</w:t>
      </w:r>
      <w:r>
        <w:br/>
      </w:r>
      <w:r>
        <w:rPr>
          <w:rFonts w:ascii="Times New Roman"/>
          <w:b w:val="false"/>
          <w:i w:val="false"/>
          <w:color w:val="000000"/>
          <w:sz w:val="28"/>
        </w:rPr>
        <w:t>
</w:t>
      </w:r>
      <w:r>
        <w:rPr>
          <w:rFonts w:ascii="Times New Roman"/>
          <w:b w:val="false"/>
          <w:i w:val="false"/>
          <w:color w:val="000000"/>
          <w:sz w:val="28"/>
        </w:rPr>
        <w:t>
      2) пайдаланушылар жүзеге асыратын ұшуларды өңдеу орталық басшылығының жүйесін пайдалан отырып, ұшуда қайта жоспарлау;</w:t>
      </w:r>
      <w:r>
        <w:br/>
      </w:r>
      <w:r>
        <w:rPr>
          <w:rFonts w:ascii="Times New Roman"/>
          <w:b w:val="false"/>
          <w:i w:val="false"/>
          <w:color w:val="000000"/>
          <w:sz w:val="28"/>
        </w:rPr>
        <w:t>
</w:t>
      </w:r>
      <w:r>
        <w:rPr>
          <w:rFonts w:ascii="Times New Roman"/>
          <w:b w:val="false"/>
          <w:i w:val="false"/>
          <w:color w:val="000000"/>
          <w:sz w:val="28"/>
        </w:rPr>
        <w:t>
      3) ұшу алдында ұшу экипажы пайдалану;</w:t>
      </w:r>
      <w:r>
        <w:br/>
      </w:r>
      <w:r>
        <w:rPr>
          <w:rFonts w:ascii="Times New Roman"/>
          <w:b w:val="false"/>
          <w:i w:val="false"/>
          <w:color w:val="000000"/>
          <w:sz w:val="28"/>
        </w:rPr>
        <w:t>
</w:t>
      </w:r>
      <w:r>
        <w:rPr>
          <w:rFonts w:ascii="Times New Roman"/>
          <w:b w:val="false"/>
          <w:i w:val="false"/>
          <w:color w:val="000000"/>
          <w:sz w:val="28"/>
        </w:rPr>
        <w:t>
      4) ұшудағы әуе кемелері үшін жабдықталады.</w:t>
      </w:r>
      <w:r>
        <w:br/>
      </w:r>
      <w:r>
        <w:rPr>
          <w:rFonts w:ascii="Times New Roman"/>
          <w:b w:val="false"/>
          <w:i w:val="false"/>
          <w:color w:val="000000"/>
          <w:sz w:val="28"/>
        </w:rPr>
        <w:t>
      Пайдаланушылар және ұшу экипажының мүшелері жабдықталатын метеорологиялық ақпарат ұшу уақыты және биіктігіне және бағдардың географиялық ұзақтығына қатысты ұшу талаптарына сай. Осы ақпарат тиісті белгіленген сәтке және ұшу кезеңіне жатады және белгіленген қонудың әуеайлағына дейін ұшуды қамтамасыз ету үшін толықты болып табылады және онда пайдаланушы тағайындаған белгіленген қону әуеайлағы және қосымша әуеайлақтардың арасындағы бағдардың бөлігінде күтілетін метеорологиялық жағдайлар туралы деректер бар.</w:t>
      </w:r>
      <w:r>
        <w:br/>
      </w:r>
      <w:r>
        <w:rPr>
          <w:rFonts w:ascii="Times New Roman"/>
          <w:b w:val="false"/>
          <w:i w:val="false"/>
          <w:color w:val="000000"/>
          <w:sz w:val="28"/>
        </w:rPr>
        <w:t>
</w:t>
      </w:r>
      <w:r>
        <w:rPr>
          <w:rFonts w:ascii="Times New Roman"/>
          <w:b w:val="false"/>
          <w:i w:val="false"/>
          <w:color w:val="000000"/>
          <w:sz w:val="28"/>
        </w:rPr>
        <w:t>
      353. Пайдаланушылар және ұшу экипажының мүшелері жабдықталатын метеорологиялық ақпарат соңғы деректерді қамтиды және уәкілетті метеорологиялық орган тиісті пайдаланушылармен кеңесте белгілеген келесі деректерді енгізеді:</w:t>
      </w:r>
      <w:r>
        <w:br/>
      </w:r>
      <w:r>
        <w:rPr>
          <w:rFonts w:ascii="Times New Roman"/>
          <w:b w:val="false"/>
          <w:i w:val="false"/>
          <w:color w:val="000000"/>
          <w:sz w:val="28"/>
        </w:rPr>
        <w:t>
</w:t>
      </w:r>
      <w:r>
        <w:rPr>
          <w:rFonts w:ascii="Times New Roman"/>
          <w:b w:val="false"/>
          <w:i w:val="false"/>
          <w:color w:val="000000"/>
          <w:sz w:val="28"/>
        </w:rPr>
        <w:t>
      1) болжамдар:</w:t>
      </w:r>
      <w:r>
        <w:br/>
      </w:r>
      <w:r>
        <w:rPr>
          <w:rFonts w:ascii="Times New Roman"/>
          <w:b w:val="false"/>
          <w:i w:val="false"/>
          <w:color w:val="000000"/>
          <w:sz w:val="28"/>
        </w:rPr>
        <w:t>
      биіктіктерде желдің;</w:t>
      </w:r>
      <w:r>
        <w:br/>
      </w:r>
      <w:r>
        <w:rPr>
          <w:rFonts w:ascii="Times New Roman"/>
          <w:b w:val="false"/>
          <w:i w:val="false"/>
          <w:color w:val="000000"/>
          <w:sz w:val="28"/>
        </w:rPr>
        <w:t>
      биіктіктерде ауа ылғалдылығын және температураның;</w:t>
      </w:r>
      <w:r>
        <w:br/>
      </w:r>
      <w:r>
        <w:rPr>
          <w:rFonts w:ascii="Times New Roman"/>
          <w:b w:val="false"/>
          <w:i w:val="false"/>
          <w:color w:val="000000"/>
          <w:sz w:val="28"/>
        </w:rPr>
        <w:t>
      ұшу эшелонының абсолюттік биіктікті;</w:t>
      </w:r>
      <w:r>
        <w:br/>
      </w:r>
      <w:r>
        <w:rPr>
          <w:rFonts w:ascii="Times New Roman"/>
          <w:b w:val="false"/>
          <w:i w:val="false"/>
          <w:color w:val="000000"/>
          <w:sz w:val="28"/>
        </w:rPr>
        <w:t>
      тропопаузаның абсолюттік биіктігін және температурасын;</w:t>
      </w:r>
      <w:r>
        <w:br/>
      </w:r>
      <w:r>
        <w:rPr>
          <w:rFonts w:ascii="Times New Roman"/>
          <w:b w:val="false"/>
          <w:i w:val="false"/>
          <w:color w:val="000000"/>
          <w:sz w:val="28"/>
        </w:rPr>
        <w:t>
      барынша желдің бағытын, жылдамдығын және абсолюттік биіктігін;</w:t>
      </w:r>
      <w:r>
        <w:br/>
      </w:r>
      <w:r>
        <w:rPr>
          <w:rFonts w:ascii="Times New Roman"/>
          <w:b w:val="false"/>
          <w:i w:val="false"/>
          <w:color w:val="000000"/>
          <w:sz w:val="28"/>
        </w:rPr>
        <w:t>
      SIGWX құбылыстарын;</w:t>
      </w:r>
      <w:r>
        <w:br/>
      </w:r>
      <w:r>
        <w:rPr>
          <w:rFonts w:ascii="Times New Roman"/>
          <w:b w:val="false"/>
          <w:i w:val="false"/>
          <w:color w:val="000000"/>
          <w:sz w:val="28"/>
        </w:rPr>
        <w:t>
</w:t>
      </w:r>
      <w:r>
        <w:rPr>
          <w:rFonts w:ascii="Times New Roman"/>
          <w:b w:val="false"/>
          <w:i w:val="false"/>
          <w:color w:val="000000"/>
          <w:sz w:val="28"/>
        </w:rPr>
        <w:t>
      2) Ұшып кету және белгіленген қону және қосымша әуеайлақтар, бағдарда және келу әуеайлағы үшін METAR немесе SPECI мәліметтері (соның ішінде «тренд» түріндегі болжамдар).</w:t>
      </w:r>
      <w:r>
        <w:br/>
      </w:r>
      <w:r>
        <w:rPr>
          <w:rFonts w:ascii="Times New Roman"/>
          <w:b w:val="false"/>
          <w:i w:val="false"/>
          <w:color w:val="000000"/>
          <w:sz w:val="28"/>
        </w:rPr>
        <w:t>
</w:t>
      </w:r>
      <w:r>
        <w:rPr>
          <w:rFonts w:ascii="Times New Roman"/>
          <w:b w:val="false"/>
          <w:i w:val="false"/>
          <w:color w:val="000000"/>
          <w:sz w:val="28"/>
        </w:rPr>
        <w:t>
      3) Ұшып кету және белгіленген қону және қосымша әуеайлақтар, бағдарда және келу әуеайлағы үшін TAF болжамдары немесе TAF түзетілген болжамдары;</w:t>
      </w:r>
      <w:r>
        <w:br/>
      </w:r>
      <w:r>
        <w:rPr>
          <w:rFonts w:ascii="Times New Roman"/>
          <w:b w:val="false"/>
          <w:i w:val="false"/>
          <w:color w:val="000000"/>
          <w:sz w:val="28"/>
        </w:rPr>
        <w:t>
</w:t>
      </w:r>
      <w:r>
        <w:rPr>
          <w:rFonts w:ascii="Times New Roman"/>
          <w:b w:val="false"/>
          <w:i w:val="false"/>
          <w:color w:val="000000"/>
          <w:sz w:val="28"/>
        </w:rPr>
        <w:t>
      4) ұшу үшін болжамдар;</w:t>
      </w:r>
      <w:r>
        <w:br/>
      </w:r>
      <w:r>
        <w:rPr>
          <w:rFonts w:ascii="Times New Roman"/>
          <w:b w:val="false"/>
          <w:i w:val="false"/>
          <w:color w:val="000000"/>
          <w:sz w:val="28"/>
        </w:rPr>
        <w:t>
</w:t>
      </w:r>
      <w:r>
        <w:rPr>
          <w:rFonts w:ascii="Times New Roman"/>
          <w:b w:val="false"/>
          <w:i w:val="false"/>
          <w:color w:val="000000"/>
          <w:sz w:val="28"/>
        </w:rPr>
        <w:t>
      5) информация SIGMET ақпараты және барлық бағдарға қатысты борттан тиісті арнайы хабарлар.</w:t>
      </w:r>
      <w:r>
        <w:br/>
      </w:r>
      <w:r>
        <w:rPr>
          <w:rFonts w:ascii="Times New Roman"/>
          <w:b w:val="false"/>
          <w:i w:val="false"/>
          <w:color w:val="000000"/>
          <w:sz w:val="28"/>
        </w:rPr>
        <w:t>
</w:t>
      </w:r>
      <w:r>
        <w:rPr>
          <w:rFonts w:ascii="Times New Roman"/>
          <w:b w:val="false"/>
          <w:i w:val="false"/>
          <w:color w:val="000000"/>
          <w:sz w:val="28"/>
        </w:rPr>
        <w:t>
      6) Әуеайлақта ұшуларды метеорологиялық қамтамасыз ету туралы нұсқаулыққа сәйкес барлық бағдарға жататын кіші биіктіктерде ұшулар үшін GAMET аймақтық болжамдар және AIRMET ақпараты;</w:t>
      </w:r>
      <w:r>
        <w:br/>
      </w:r>
      <w:r>
        <w:rPr>
          <w:rFonts w:ascii="Times New Roman"/>
          <w:b w:val="false"/>
          <w:i w:val="false"/>
          <w:color w:val="000000"/>
          <w:sz w:val="28"/>
        </w:rPr>
        <w:t>
</w:t>
      </w:r>
      <w:r>
        <w:rPr>
          <w:rFonts w:ascii="Times New Roman"/>
          <w:b w:val="false"/>
          <w:i w:val="false"/>
          <w:color w:val="000000"/>
          <w:sz w:val="28"/>
        </w:rPr>
        <w:t>
      7) әуе кемесінің бортынан хабарлар;</w:t>
      </w:r>
      <w:r>
        <w:br/>
      </w:r>
      <w:r>
        <w:rPr>
          <w:rFonts w:ascii="Times New Roman"/>
          <w:b w:val="false"/>
          <w:i w:val="false"/>
          <w:color w:val="000000"/>
          <w:sz w:val="28"/>
        </w:rPr>
        <w:t>
</w:t>
      </w:r>
      <w:r>
        <w:rPr>
          <w:rFonts w:ascii="Times New Roman"/>
          <w:b w:val="false"/>
          <w:i w:val="false"/>
          <w:color w:val="000000"/>
          <w:sz w:val="28"/>
        </w:rPr>
        <w:t>
      8) МРЛ ақпараты;</w:t>
      </w:r>
      <w:r>
        <w:br/>
      </w:r>
      <w:r>
        <w:rPr>
          <w:rFonts w:ascii="Times New Roman"/>
          <w:b w:val="false"/>
          <w:i w:val="false"/>
          <w:color w:val="000000"/>
          <w:sz w:val="28"/>
        </w:rPr>
        <w:t>
</w:t>
      </w:r>
      <w:r>
        <w:rPr>
          <w:rFonts w:ascii="Times New Roman"/>
          <w:b w:val="false"/>
          <w:i w:val="false"/>
          <w:color w:val="000000"/>
          <w:sz w:val="28"/>
        </w:rPr>
        <w:t>
      9) Жердің метеорологиялық серіктерден суреттер.</w:t>
      </w:r>
      <w:r>
        <w:br/>
      </w:r>
      <w:r>
        <w:rPr>
          <w:rFonts w:ascii="Times New Roman"/>
          <w:b w:val="false"/>
          <w:i w:val="false"/>
          <w:color w:val="000000"/>
          <w:sz w:val="28"/>
        </w:rPr>
        <w:t>
</w:t>
      </w:r>
      <w:r>
        <w:rPr>
          <w:rFonts w:ascii="Times New Roman"/>
          <w:b w:val="false"/>
          <w:i w:val="false"/>
          <w:color w:val="000000"/>
          <w:sz w:val="28"/>
        </w:rPr>
        <w:t>
      354. Осы Ереженің 353-тармағының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айтылған болжамдар тиісті уәкілетті метеоорган белгілегендей АБДО ұсынылатын цифрлы болжамдардан мүмкіндігінше алынады. Егер болжам АБДО жасалғаны көрсетілсе, ондағы метеорологиялық ақпаратқа өзгерістер енгізілмейді. АБДО жасаған цифрлы болжамдардан алынған карталар ең құрығанда әрекет етудің белгіленген аймақтары үшін осы Ереженің </w:t>
      </w:r>
      <w:r>
        <w:rPr>
          <w:rFonts w:ascii="Times New Roman"/>
          <w:b w:val="false"/>
          <w:i w:val="false"/>
          <w:color w:val="000000"/>
          <w:sz w:val="28"/>
        </w:rPr>
        <w:t>3-қосымшасында</w:t>
      </w:r>
      <w:r>
        <w:rPr>
          <w:rFonts w:ascii="Times New Roman"/>
          <w:b w:val="false"/>
          <w:i w:val="false"/>
          <w:color w:val="000000"/>
          <w:sz w:val="28"/>
        </w:rPr>
        <w:t xml:space="preserve"> ұсынылады.</w:t>
      </w:r>
      <w:r>
        <w:br/>
      </w:r>
      <w:r>
        <w:rPr>
          <w:rFonts w:ascii="Times New Roman"/>
          <w:b w:val="false"/>
          <w:i w:val="false"/>
          <w:color w:val="000000"/>
          <w:sz w:val="28"/>
        </w:rPr>
        <w:t>
</w:t>
      </w:r>
      <w:r>
        <w:rPr>
          <w:rFonts w:ascii="Times New Roman"/>
          <w:b w:val="false"/>
          <w:i w:val="false"/>
          <w:color w:val="000000"/>
          <w:sz w:val="28"/>
        </w:rPr>
        <w:t>
      355. Егер осы Ереженің 353-тармағының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желдің болжамы, ауаның биіктіктігі температурасы карта түрінде ұсынылған жағдайында олар белгіленген уақытқа ұшудың стандартты эшелондарының болжам карталары болып табылады.</w:t>
      </w:r>
      <w:r>
        <w:br/>
      </w:r>
      <w:r>
        <w:rPr>
          <w:rFonts w:ascii="Times New Roman"/>
          <w:b w:val="false"/>
          <w:i w:val="false"/>
          <w:color w:val="000000"/>
          <w:sz w:val="28"/>
        </w:rPr>
        <w:t>
      Егер осы Ереженің 353-тармағының 1) тармақшасында көрсетілген SIGWX құбылыстарының болжамдары карта түрінде ұсынылған жағдайда олар ұшудың стандартты эшелондарымен шектелген атмосфера қабатының белгіленген уақытқа болжамды карталары болып табылады.</w:t>
      </w:r>
      <w:r>
        <w:br/>
      </w:r>
      <w:r>
        <w:rPr>
          <w:rFonts w:ascii="Times New Roman"/>
          <w:b w:val="false"/>
          <w:i w:val="false"/>
          <w:color w:val="000000"/>
          <w:sz w:val="28"/>
        </w:rPr>
        <w:t>
</w:t>
      </w:r>
      <w:r>
        <w:rPr>
          <w:rFonts w:ascii="Times New Roman"/>
          <w:b w:val="false"/>
          <w:i w:val="false"/>
          <w:color w:val="000000"/>
          <w:sz w:val="28"/>
        </w:rPr>
        <w:t>
      356. Пайдаланушы жүзеге асыратын ұшу алдындағы жоспарлау және ұшу барысында қайта жоспарлау үшін талап етілетін биіктікте желдің және ауа температурасының және SIGWX ауа райының құбылыстарының болжамдары эшелоннан 100 жоғары болса, оларды алғаннан кейін және ұшуға дейін 3 сағаттан кешіктірмей ұсынылады. Пайдаланушы жүзеге асыратын ұшу алдындағы жоспарлау және ұшу барысында қайта жоспарлау үшін басқа метеорологиялық ақпарат мүмкіндігінше ертерек беріледі.</w:t>
      </w:r>
      <w:r>
        <w:br/>
      </w:r>
      <w:r>
        <w:rPr>
          <w:rFonts w:ascii="Times New Roman"/>
          <w:b w:val="false"/>
          <w:i w:val="false"/>
          <w:color w:val="000000"/>
          <w:sz w:val="28"/>
        </w:rPr>
        <w:t>
</w:t>
      </w:r>
      <w:r>
        <w:rPr>
          <w:rFonts w:ascii="Times New Roman"/>
          <w:b w:val="false"/>
          <w:i w:val="false"/>
          <w:color w:val="000000"/>
          <w:sz w:val="28"/>
        </w:rPr>
        <w:t>
      357. Қажетті болған жағдайда уәкілетті пайдаланушыларға және ұшу экипажының мүшелеріне қызмет көрсетуді ұсынуды ұйымдастыратын мемлекеттің метеорологиялық органы басқа мемлекеттердің уәкілетті метеорологиялық органдарымен олардан қажетті мәліметтерді және (немесе) болжамдарды алуға бағытталған шараларды үйлестіреді.</w:t>
      </w:r>
      <w:r>
        <w:br/>
      </w:r>
      <w:r>
        <w:rPr>
          <w:rFonts w:ascii="Times New Roman"/>
          <w:b w:val="false"/>
          <w:i w:val="false"/>
          <w:color w:val="000000"/>
          <w:sz w:val="28"/>
        </w:rPr>
        <w:t>
</w:t>
      </w:r>
      <w:r>
        <w:rPr>
          <w:rFonts w:ascii="Times New Roman"/>
          <w:b w:val="false"/>
          <w:i w:val="false"/>
          <w:color w:val="000000"/>
          <w:sz w:val="28"/>
        </w:rPr>
        <w:t>
      358. Пайдаланушылар және ұшу экипажының мүшелері пайдаланушылармен келісілген негізінде уәкілетті метеорологиялық орган белгіленген жерде және метеорологиялық әуеайлақтық орган мен тиісті пайдаланушының арасындағы келісім бойынша белгіленген уақытта жабдықталады.</w:t>
      </w:r>
      <w:r>
        <w:br/>
      </w:r>
      <w:r>
        <w:rPr>
          <w:rFonts w:ascii="Times New Roman"/>
          <w:b w:val="false"/>
          <w:i w:val="false"/>
          <w:color w:val="000000"/>
          <w:sz w:val="28"/>
        </w:rPr>
        <w:t>
</w:t>
      </w:r>
      <w:r>
        <w:rPr>
          <w:rFonts w:ascii="Times New Roman"/>
          <w:b w:val="false"/>
          <w:i w:val="false"/>
          <w:color w:val="000000"/>
          <w:sz w:val="28"/>
        </w:rPr>
        <w:t>
      359. Уәкілетті метеорологиялық орган мен пайдаланушының арасындағы келісім бойынша пайдаланушылар және ұшу экипажының мүшелері келесі әдістердің бірінен метеорологиялық ақпаратпен жабдықталады:</w:t>
      </w:r>
      <w:r>
        <w:br/>
      </w:r>
      <w:r>
        <w:rPr>
          <w:rFonts w:ascii="Times New Roman"/>
          <w:b w:val="false"/>
          <w:i w:val="false"/>
          <w:color w:val="000000"/>
          <w:sz w:val="28"/>
        </w:rPr>
        <w:t>
</w:t>
      </w:r>
      <w:r>
        <w:rPr>
          <w:rFonts w:ascii="Times New Roman"/>
          <w:b w:val="false"/>
          <w:i w:val="false"/>
          <w:color w:val="000000"/>
          <w:sz w:val="28"/>
        </w:rPr>
        <w:t>
      1) қолмен жазылған немесе басылған материал, соның ішінде белгіленген карталар мен нысандар;</w:t>
      </w:r>
      <w:r>
        <w:br/>
      </w:r>
      <w:r>
        <w:rPr>
          <w:rFonts w:ascii="Times New Roman"/>
          <w:b w:val="false"/>
          <w:i w:val="false"/>
          <w:color w:val="000000"/>
          <w:sz w:val="28"/>
        </w:rPr>
        <w:t>
</w:t>
      </w:r>
      <w:r>
        <w:rPr>
          <w:rFonts w:ascii="Times New Roman"/>
          <w:b w:val="false"/>
          <w:i w:val="false"/>
          <w:color w:val="000000"/>
          <w:sz w:val="28"/>
        </w:rPr>
        <w:t>
      2) цифрлы нысандағы деректер;</w:t>
      </w:r>
      <w:r>
        <w:br/>
      </w:r>
      <w:r>
        <w:rPr>
          <w:rFonts w:ascii="Times New Roman"/>
          <w:b w:val="false"/>
          <w:i w:val="false"/>
          <w:color w:val="000000"/>
          <w:sz w:val="28"/>
        </w:rPr>
        <w:t>
</w:t>
      </w:r>
      <w:r>
        <w:rPr>
          <w:rFonts w:ascii="Times New Roman"/>
          <w:b w:val="false"/>
          <w:i w:val="false"/>
          <w:color w:val="000000"/>
          <w:sz w:val="28"/>
        </w:rPr>
        <w:t>
      3) нұсқама;</w:t>
      </w:r>
      <w:r>
        <w:br/>
      </w:r>
      <w:r>
        <w:rPr>
          <w:rFonts w:ascii="Times New Roman"/>
          <w:b w:val="false"/>
          <w:i w:val="false"/>
          <w:color w:val="000000"/>
          <w:sz w:val="28"/>
        </w:rPr>
        <w:t>
</w:t>
      </w:r>
      <w:r>
        <w:rPr>
          <w:rFonts w:ascii="Times New Roman"/>
          <w:b w:val="false"/>
          <w:i w:val="false"/>
          <w:color w:val="000000"/>
          <w:sz w:val="28"/>
        </w:rPr>
        <w:t>
      4) кеңес беру;</w:t>
      </w:r>
      <w:r>
        <w:br/>
      </w:r>
      <w:r>
        <w:rPr>
          <w:rFonts w:ascii="Times New Roman"/>
          <w:b w:val="false"/>
          <w:i w:val="false"/>
          <w:color w:val="000000"/>
          <w:sz w:val="28"/>
        </w:rPr>
        <w:t>
</w:t>
      </w:r>
      <w:r>
        <w:rPr>
          <w:rFonts w:ascii="Times New Roman"/>
          <w:b w:val="false"/>
          <w:i w:val="false"/>
          <w:color w:val="000000"/>
          <w:sz w:val="28"/>
        </w:rPr>
        <w:t>
      5) көрсету;</w:t>
      </w:r>
      <w:r>
        <w:br/>
      </w:r>
      <w:r>
        <w:rPr>
          <w:rFonts w:ascii="Times New Roman"/>
          <w:b w:val="false"/>
          <w:i w:val="false"/>
          <w:color w:val="000000"/>
          <w:sz w:val="28"/>
        </w:rPr>
        <w:t>
</w:t>
      </w:r>
      <w:r>
        <w:rPr>
          <w:rFonts w:ascii="Times New Roman"/>
          <w:b w:val="false"/>
          <w:i w:val="false"/>
          <w:color w:val="000000"/>
          <w:sz w:val="28"/>
        </w:rPr>
        <w:t>
      6) 1) - 4) тармақшаларын ескере отырып, дербес нұсқама және ұшу құжаттамасын жасау мүмкіндігін қамтамасыз ететін ұшу алдындағы ақпараттың автоматтандырылған жүйесі. Осының барысында қажет болғанда пайдаланушылардың және ұшу экипажының мүшелері телефон арқылы немесе басқа қолайлы байланыс құралдарын пайдаланумен метеорология органнан кеңес алу үшін қол жеткізу сақталады.</w:t>
      </w:r>
      <w:r>
        <w:br/>
      </w:r>
      <w:r>
        <w:rPr>
          <w:rFonts w:ascii="Times New Roman"/>
          <w:b w:val="false"/>
          <w:i w:val="false"/>
          <w:color w:val="000000"/>
          <w:sz w:val="28"/>
        </w:rPr>
        <w:t>
</w:t>
      </w:r>
      <w:r>
        <w:rPr>
          <w:rFonts w:ascii="Times New Roman"/>
          <w:b w:val="false"/>
          <w:i w:val="false"/>
          <w:color w:val="000000"/>
          <w:sz w:val="28"/>
        </w:rPr>
        <w:t>
      360. Пайдаланушымен кеңес жүргізу негізінде уәкілетті метеорологиялық орган белгілейді:</w:t>
      </w:r>
      <w:r>
        <w:br/>
      </w:r>
      <w:r>
        <w:rPr>
          <w:rFonts w:ascii="Times New Roman"/>
          <w:b w:val="false"/>
          <w:i w:val="false"/>
          <w:color w:val="000000"/>
          <w:sz w:val="28"/>
        </w:rPr>
        <w:t>
</w:t>
      </w:r>
      <w:r>
        <w:rPr>
          <w:rFonts w:ascii="Times New Roman"/>
          <w:b w:val="false"/>
          <w:i w:val="false"/>
          <w:color w:val="000000"/>
          <w:sz w:val="28"/>
        </w:rPr>
        <w:t>
      1) ұсынылуға жататын ақпараттың түрі мен нысанын,</w:t>
      </w:r>
      <w:r>
        <w:br/>
      </w:r>
      <w:r>
        <w:rPr>
          <w:rFonts w:ascii="Times New Roman"/>
          <w:b w:val="false"/>
          <w:i w:val="false"/>
          <w:color w:val="000000"/>
          <w:sz w:val="28"/>
        </w:rPr>
        <w:t>
</w:t>
      </w:r>
      <w:r>
        <w:rPr>
          <w:rFonts w:ascii="Times New Roman"/>
          <w:b w:val="false"/>
          <w:i w:val="false"/>
          <w:color w:val="000000"/>
          <w:sz w:val="28"/>
        </w:rPr>
        <w:t>
      2) осы ақпаратпен жабдықтау әдісі мен құралдарын.</w:t>
      </w:r>
      <w:r>
        <w:br/>
      </w:r>
      <w:r>
        <w:rPr>
          <w:rFonts w:ascii="Times New Roman"/>
          <w:b w:val="false"/>
          <w:i w:val="false"/>
          <w:color w:val="000000"/>
          <w:sz w:val="28"/>
        </w:rPr>
        <w:t>
</w:t>
      </w:r>
      <w:r>
        <w:rPr>
          <w:rFonts w:ascii="Times New Roman"/>
          <w:b w:val="false"/>
          <w:i w:val="false"/>
          <w:color w:val="000000"/>
          <w:sz w:val="28"/>
        </w:rPr>
        <w:t>
      361. Пайдаланушылардың сұрауы бойынша ұшуларды жоспарлау үшін ұсынылатын метеорологиялық ақпаратқа ұшудың ең төменгі қауіпсіз эшелонын белгілеу үшін қажетті деректерді енгізу қажет.</w:t>
      </w:r>
      <w:r>
        <w:br/>
      </w:r>
      <w:r>
        <w:rPr>
          <w:rFonts w:ascii="Times New Roman"/>
          <w:b w:val="false"/>
          <w:i w:val="false"/>
          <w:color w:val="000000"/>
          <w:sz w:val="28"/>
        </w:rPr>
        <w:t>
</w:t>
      </w:r>
      <w:r>
        <w:rPr>
          <w:rFonts w:ascii="Times New Roman"/>
          <w:b w:val="false"/>
          <w:i w:val="false"/>
          <w:color w:val="000000"/>
          <w:sz w:val="28"/>
        </w:rPr>
        <w:t>
      362. Әуе кемесінің экипаждары ұшу алдында және ұшу барысында метеорологиялық ақпаратпен қамтамасыз етіледі. Осы ақпарат ұшудың уақытына, биіктігіне және бағдарына (ауданына) сәйкес болуы тиіс. Ұшу алдындағы дайындық кезеңінде әуе кемелерінің экипаждары келесімен қамтамасыз етіледі:</w:t>
      </w:r>
      <w:r>
        <w:br/>
      </w:r>
      <w:r>
        <w:rPr>
          <w:rFonts w:ascii="Times New Roman"/>
          <w:b w:val="false"/>
          <w:i w:val="false"/>
          <w:color w:val="000000"/>
          <w:sz w:val="28"/>
        </w:rPr>
        <w:t>
</w:t>
      </w:r>
      <w:r>
        <w:rPr>
          <w:rFonts w:ascii="Times New Roman"/>
          <w:b w:val="false"/>
          <w:i w:val="false"/>
          <w:color w:val="000000"/>
          <w:sz w:val="28"/>
        </w:rPr>
        <w:t>
      1) ауызша метеорологиялық кеңеспен;</w:t>
      </w:r>
      <w:r>
        <w:br/>
      </w:r>
      <w:r>
        <w:rPr>
          <w:rFonts w:ascii="Times New Roman"/>
          <w:b w:val="false"/>
          <w:i w:val="false"/>
          <w:color w:val="000000"/>
          <w:sz w:val="28"/>
        </w:rPr>
        <w:t>
</w:t>
      </w:r>
      <w:r>
        <w:rPr>
          <w:rFonts w:ascii="Times New Roman"/>
          <w:b w:val="false"/>
          <w:i w:val="false"/>
          <w:color w:val="000000"/>
          <w:sz w:val="28"/>
        </w:rPr>
        <w:t>
      2) ұшу, қону және қосымша әуеайлақтары бойынша нақты ауа райы және болжамдар туралы деректермен;</w:t>
      </w:r>
      <w:r>
        <w:br/>
      </w:r>
      <w:r>
        <w:rPr>
          <w:rFonts w:ascii="Times New Roman"/>
          <w:b w:val="false"/>
          <w:i w:val="false"/>
          <w:color w:val="000000"/>
          <w:sz w:val="28"/>
        </w:rPr>
        <w:t>
</w:t>
      </w:r>
      <w:r>
        <w:rPr>
          <w:rFonts w:ascii="Times New Roman"/>
          <w:b w:val="false"/>
          <w:i w:val="false"/>
          <w:color w:val="000000"/>
          <w:sz w:val="28"/>
        </w:rPr>
        <w:t>
      3) ұшу бағдарлары және аудандары бойынша болжамдармен және дауыл ескертулермен және SIGMET ақпаратымен (ұшу бағдарлары бойынша күтілетін немесе бар метео құбылыстары туралы ақпарат);</w:t>
      </w:r>
      <w:r>
        <w:br/>
      </w:r>
      <w:r>
        <w:rPr>
          <w:rFonts w:ascii="Times New Roman"/>
          <w:b w:val="false"/>
          <w:i w:val="false"/>
          <w:color w:val="000000"/>
          <w:sz w:val="28"/>
        </w:rPr>
        <w:t>
</w:t>
      </w:r>
      <w:r>
        <w:rPr>
          <w:rFonts w:ascii="Times New Roman"/>
          <w:b w:val="false"/>
          <w:i w:val="false"/>
          <w:color w:val="000000"/>
          <w:sz w:val="28"/>
        </w:rPr>
        <w:t>
      4) биіктіктер бойынша желдің және температураның және ауа райының ерекше құбылыстарының болжамдарымен.</w:t>
      </w:r>
      <w:r>
        <w:br/>
      </w:r>
      <w:r>
        <w:rPr>
          <w:rFonts w:ascii="Times New Roman"/>
          <w:b w:val="false"/>
          <w:i w:val="false"/>
          <w:color w:val="000000"/>
          <w:sz w:val="28"/>
        </w:rPr>
        <w:t>
</w:t>
      </w:r>
      <w:r>
        <w:rPr>
          <w:rFonts w:ascii="Times New Roman"/>
          <w:b w:val="false"/>
          <w:i w:val="false"/>
          <w:color w:val="000000"/>
          <w:sz w:val="28"/>
        </w:rPr>
        <w:t>
      363. Авиациялық жұмыстарды орындау бойынша ұшуларды метеорологиялық қамтамасыз ету үшін ұшулардың бағыттары мен аудандары бойынша болжамдары пайдаланылады.</w:t>
      </w:r>
      <w:r>
        <w:br/>
      </w:r>
      <w:r>
        <w:rPr>
          <w:rFonts w:ascii="Times New Roman"/>
          <w:b w:val="false"/>
          <w:i w:val="false"/>
          <w:color w:val="000000"/>
          <w:sz w:val="28"/>
        </w:rPr>
        <w:t>
</w:t>
      </w:r>
      <w:r>
        <w:rPr>
          <w:rFonts w:ascii="Times New Roman"/>
          <w:b w:val="false"/>
          <w:i w:val="false"/>
          <w:color w:val="000000"/>
          <w:sz w:val="28"/>
        </w:rPr>
        <w:t>
      364. Әуе жолдарынан тыс қону алаңдарын және белгіленген бағдарларды таңдаумен жергілікті әуе желілердің ұшуларын метеорологиялық қамтамасыз ету кезінде ұшу аудандары бойынша ауа райының болжамдары жасалады.</w:t>
      </w:r>
      <w:r>
        <w:br/>
      </w:r>
      <w:r>
        <w:rPr>
          <w:rFonts w:ascii="Times New Roman"/>
          <w:b w:val="false"/>
          <w:i w:val="false"/>
          <w:color w:val="000000"/>
          <w:sz w:val="28"/>
        </w:rPr>
        <w:t>
</w:t>
      </w:r>
      <w:r>
        <w:rPr>
          <w:rFonts w:ascii="Times New Roman"/>
          <w:b w:val="false"/>
          <w:i w:val="false"/>
          <w:color w:val="000000"/>
          <w:sz w:val="28"/>
        </w:rPr>
        <w:t>
      365. Болжау аудандарының карта-сызбалары ӘҚҰ және авиациялық жұмыстарға қызмет көрсетуге қатысатын метеорологиялық органдар мамандарының жұмыс орындарында орналасады.</w:t>
      </w:r>
      <w:r>
        <w:br/>
      </w:r>
      <w:r>
        <w:rPr>
          <w:rFonts w:ascii="Times New Roman"/>
          <w:b w:val="false"/>
          <w:i w:val="false"/>
          <w:color w:val="000000"/>
          <w:sz w:val="28"/>
        </w:rPr>
        <w:t>
</w:t>
      </w:r>
      <w:r>
        <w:rPr>
          <w:rFonts w:ascii="Times New Roman"/>
          <w:b w:val="false"/>
          <w:i w:val="false"/>
          <w:color w:val="000000"/>
          <w:sz w:val="28"/>
        </w:rPr>
        <w:t>
      366. Авиациялық жұмыстардың ауданын метеорологиялық жарықтандыруын арттыру мақсатында уақытша метео посттары құрылу, ауа райы туралы ақпаратты таратуға арнайы дайындықтан өткен тапсырыс берушінің мамандары тартылу мүмкін.</w:t>
      </w:r>
      <w:r>
        <w:br/>
      </w:r>
      <w:r>
        <w:rPr>
          <w:rFonts w:ascii="Times New Roman"/>
          <w:b w:val="false"/>
          <w:i w:val="false"/>
          <w:color w:val="000000"/>
          <w:sz w:val="28"/>
        </w:rPr>
        <w:t>
</w:t>
      </w:r>
      <w:r>
        <w:rPr>
          <w:rFonts w:ascii="Times New Roman"/>
          <w:b w:val="false"/>
          <w:i w:val="false"/>
          <w:color w:val="000000"/>
          <w:sz w:val="28"/>
        </w:rPr>
        <w:t>
      367. Тиісті шешім пайдаланушымен және ӘҚК органымен келісім бойынша метеорологиялық уәкілетті органымен қабылданады.</w:t>
      </w:r>
      <w:r>
        <w:br/>
      </w:r>
      <w:r>
        <w:rPr>
          <w:rFonts w:ascii="Times New Roman"/>
          <w:b w:val="false"/>
          <w:i w:val="false"/>
          <w:color w:val="000000"/>
          <w:sz w:val="28"/>
        </w:rPr>
        <w:t>
</w:t>
      </w:r>
      <w:r>
        <w:rPr>
          <w:rFonts w:ascii="Times New Roman"/>
          <w:b w:val="false"/>
          <w:i w:val="false"/>
          <w:color w:val="000000"/>
          <w:sz w:val="28"/>
        </w:rPr>
        <w:t>
      368. Авиациялық жұмыстарды метеорологиялық қамтамасыз ету жұмыстары келесіні қамтиды:</w:t>
      </w:r>
      <w:r>
        <w:br/>
      </w:r>
      <w:r>
        <w:rPr>
          <w:rFonts w:ascii="Times New Roman"/>
          <w:b w:val="false"/>
          <w:i w:val="false"/>
          <w:color w:val="000000"/>
          <w:sz w:val="28"/>
        </w:rPr>
        <w:t>
</w:t>
      </w:r>
      <w:r>
        <w:rPr>
          <w:rFonts w:ascii="Times New Roman"/>
          <w:b w:val="false"/>
          <w:i w:val="false"/>
          <w:color w:val="000000"/>
          <w:sz w:val="28"/>
        </w:rPr>
        <w:t>
      1) ауа райының болжамдары жасалатын аудандардың, соның ішінде  көршілес метеорологиялық органдардың тізбесін;</w:t>
      </w:r>
      <w:r>
        <w:br/>
      </w:r>
      <w:r>
        <w:rPr>
          <w:rFonts w:ascii="Times New Roman"/>
          <w:b w:val="false"/>
          <w:i w:val="false"/>
          <w:color w:val="000000"/>
          <w:sz w:val="28"/>
        </w:rPr>
        <w:t>
</w:t>
      </w:r>
      <w:r>
        <w:rPr>
          <w:rFonts w:ascii="Times New Roman"/>
          <w:b w:val="false"/>
          <w:i w:val="false"/>
          <w:color w:val="000000"/>
          <w:sz w:val="28"/>
        </w:rPr>
        <w:t>
      2) ұшулар аудандары бойынша болжамдарға түзетулерді шығару үшін өлшемдерді;</w:t>
      </w:r>
      <w:r>
        <w:br/>
      </w:r>
      <w:r>
        <w:rPr>
          <w:rFonts w:ascii="Times New Roman"/>
          <w:b w:val="false"/>
          <w:i w:val="false"/>
          <w:color w:val="000000"/>
          <w:sz w:val="28"/>
        </w:rPr>
        <w:t>
</w:t>
      </w:r>
      <w:r>
        <w:rPr>
          <w:rFonts w:ascii="Times New Roman"/>
          <w:b w:val="false"/>
          <w:i w:val="false"/>
          <w:color w:val="000000"/>
          <w:sz w:val="28"/>
        </w:rPr>
        <w:t>
      3) метеорологиялық жұмыстар өндірілетін станциялардың тізбесі және олардың жұмыс кезеңі,</w:t>
      </w:r>
      <w:r>
        <w:br/>
      </w:r>
      <w:r>
        <w:rPr>
          <w:rFonts w:ascii="Times New Roman"/>
          <w:b w:val="false"/>
          <w:i w:val="false"/>
          <w:color w:val="000000"/>
          <w:sz w:val="28"/>
        </w:rPr>
        <w:t>
</w:t>
      </w:r>
      <w:r>
        <w:rPr>
          <w:rFonts w:ascii="Times New Roman"/>
          <w:b w:val="false"/>
          <w:i w:val="false"/>
          <w:color w:val="000000"/>
          <w:sz w:val="28"/>
        </w:rPr>
        <w:t>
      4) Ұшу алдындағы дайындалу және ұшуларды орындау уақыты кезінде әуе кемелерінің экипаждарына метеорологиялық ақпаратты жеткізу;</w:t>
      </w:r>
      <w:r>
        <w:br/>
      </w:r>
      <w:r>
        <w:rPr>
          <w:rFonts w:ascii="Times New Roman"/>
          <w:b w:val="false"/>
          <w:i w:val="false"/>
          <w:color w:val="000000"/>
          <w:sz w:val="28"/>
        </w:rPr>
        <w:t>
</w:t>
      </w:r>
      <w:r>
        <w:rPr>
          <w:rFonts w:ascii="Times New Roman"/>
          <w:b w:val="false"/>
          <w:i w:val="false"/>
          <w:color w:val="000000"/>
          <w:sz w:val="28"/>
        </w:rPr>
        <w:t>
      5) Әуе кемелерінің экипаждарынан метеорологиялық ақпаратты алу;</w:t>
      </w:r>
      <w:r>
        <w:br/>
      </w:r>
      <w:r>
        <w:rPr>
          <w:rFonts w:ascii="Times New Roman"/>
          <w:b w:val="false"/>
          <w:i w:val="false"/>
          <w:color w:val="000000"/>
          <w:sz w:val="28"/>
        </w:rPr>
        <w:t>
</w:t>
      </w:r>
      <w:r>
        <w:rPr>
          <w:rFonts w:ascii="Times New Roman"/>
          <w:b w:val="false"/>
          <w:i w:val="false"/>
          <w:color w:val="000000"/>
          <w:sz w:val="28"/>
        </w:rPr>
        <w:t>
      6) ӘҚК органдарына метеорологиялық ақпаратты жеткізу.</w:t>
      </w:r>
      <w:r>
        <w:br/>
      </w:r>
      <w:r>
        <w:rPr>
          <w:rFonts w:ascii="Times New Roman"/>
          <w:b w:val="false"/>
          <w:i w:val="false"/>
          <w:color w:val="000000"/>
          <w:sz w:val="28"/>
        </w:rPr>
        <w:t>
</w:t>
      </w:r>
      <w:r>
        <w:rPr>
          <w:rFonts w:ascii="Times New Roman"/>
          <w:b w:val="false"/>
          <w:i w:val="false"/>
          <w:color w:val="000000"/>
          <w:sz w:val="28"/>
        </w:rPr>
        <w:t>
      369. Бағыт бойынша ұшуды қамтамасыз ету үшін арналған ақпарат экипажға жаңа ақпарат ұсынылатын бірінші қонудың әуеайлағына дейін толықты болу тиіс. Жеке жағдайларда бірінші қонудың әуеайлағында әрі қарай ұшу үшін ақпаратпен қамтамасыз етілмегенде, ол ұшу әуеайлағында экипажға ұсынылады.</w:t>
      </w:r>
      <w:r>
        <w:br/>
      </w:r>
      <w:r>
        <w:rPr>
          <w:rFonts w:ascii="Times New Roman"/>
          <w:b w:val="false"/>
          <w:i w:val="false"/>
          <w:color w:val="000000"/>
          <w:sz w:val="28"/>
        </w:rPr>
        <w:t>
</w:t>
      </w:r>
      <w:r>
        <w:rPr>
          <w:rFonts w:ascii="Times New Roman"/>
          <w:b w:val="false"/>
          <w:i w:val="false"/>
          <w:color w:val="000000"/>
          <w:sz w:val="28"/>
        </w:rPr>
        <w:t>
      370. Ұшып шығатын әуе кемелерінің экипаждарын метеорологиялық ақпаратпен қамтамасыз ету «Брифинг» диспетчері (АДП, БДП, ЖӘЖ)әуеайлақ метеорологиялық органына беретін ұшудың тәулік жоспарлары негізінде жасалады, жоспарда аталмаған жеке рейстер - ұшудың жоспарланған уақытына дейін 1 сағаттан кешіктірмей берілген қосымша тапсырыстар негізінде қамтамасыз етіледі.</w:t>
      </w:r>
      <w:r>
        <w:br/>
      </w:r>
      <w:r>
        <w:rPr>
          <w:rFonts w:ascii="Times New Roman"/>
          <w:b w:val="false"/>
          <w:i w:val="false"/>
          <w:color w:val="000000"/>
          <w:sz w:val="28"/>
        </w:rPr>
        <w:t>
      Тапсырыстар келесі мәліметтерді қамтиды:</w:t>
      </w:r>
      <w:r>
        <w:br/>
      </w:r>
      <w:r>
        <w:rPr>
          <w:rFonts w:ascii="Times New Roman"/>
          <w:b w:val="false"/>
          <w:i w:val="false"/>
          <w:color w:val="000000"/>
          <w:sz w:val="28"/>
        </w:rPr>
        <w:t>
</w:t>
      </w:r>
      <w:r>
        <w:rPr>
          <w:rFonts w:ascii="Times New Roman"/>
          <w:b w:val="false"/>
          <w:i w:val="false"/>
          <w:color w:val="000000"/>
          <w:sz w:val="28"/>
        </w:rPr>
        <w:t>
      1) ұшудың жоспарланған уақытын;</w:t>
      </w:r>
      <w:r>
        <w:br/>
      </w:r>
      <w:r>
        <w:rPr>
          <w:rFonts w:ascii="Times New Roman"/>
          <w:b w:val="false"/>
          <w:i w:val="false"/>
          <w:color w:val="000000"/>
          <w:sz w:val="28"/>
        </w:rPr>
        <w:t>
</w:t>
      </w:r>
      <w:r>
        <w:rPr>
          <w:rFonts w:ascii="Times New Roman"/>
          <w:b w:val="false"/>
          <w:i w:val="false"/>
          <w:color w:val="000000"/>
          <w:sz w:val="28"/>
        </w:rPr>
        <w:t>
      2) әуеайлағына жоспарланудағы келу уақыты;</w:t>
      </w:r>
      <w:r>
        <w:br/>
      </w:r>
      <w:r>
        <w:rPr>
          <w:rFonts w:ascii="Times New Roman"/>
          <w:b w:val="false"/>
          <w:i w:val="false"/>
          <w:color w:val="000000"/>
          <w:sz w:val="28"/>
        </w:rPr>
        <w:t>
</w:t>
      </w:r>
      <w:r>
        <w:rPr>
          <w:rFonts w:ascii="Times New Roman"/>
          <w:b w:val="false"/>
          <w:i w:val="false"/>
          <w:color w:val="000000"/>
          <w:sz w:val="28"/>
        </w:rPr>
        <w:t>
      3) ұшу бағыты және аралық әуеайлаққа келудің жоспарланған уақыты және одан ұшу уақыты;</w:t>
      </w:r>
      <w:r>
        <w:br/>
      </w:r>
      <w:r>
        <w:rPr>
          <w:rFonts w:ascii="Times New Roman"/>
          <w:b w:val="false"/>
          <w:i w:val="false"/>
          <w:color w:val="000000"/>
          <w:sz w:val="28"/>
        </w:rPr>
        <w:t>
</w:t>
      </w:r>
      <w:r>
        <w:rPr>
          <w:rFonts w:ascii="Times New Roman"/>
          <w:b w:val="false"/>
          <w:i w:val="false"/>
          <w:color w:val="000000"/>
          <w:sz w:val="28"/>
        </w:rPr>
        <w:t>
      4) запастағы әуеайлақтар;</w:t>
      </w:r>
      <w:r>
        <w:br/>
      </w:r>
      <w:r>
        <w:rPr>
          <w:rFonts w:ascii="Times New Roman"/>
          <w:b w:val="false"/>
          <w:i w:val="false"/>
          <w:color w:val="000000"/>
          <w:sz w:val="28"/>
        </w:rPr>
        <w:t>
</w:t>
      </w:r>
      <w:r>
        <w:rPr>
          <w:rFonts w:ascii="Times New Roman"/>
          <w:b w:val="false"/>
          <w:i w:val="false"/>
          <w:color w:val="000000"/>
          <w:sz w:val="28"/>
        </w:rPr>
        <w:t>
      5) эшелон және ұшу биіктігі;</w:t>
      </w:r>
      <w:r>
        <w:br/>
      </w:r>
      <w:r>
        <w:rPr>
          <w:rFonts w:ascii="Times New Roman"/>
          <w:b w:val="false"/>
          <w:i w:val="false"/>
          <w:color w:val="000000"/>
          <w:sz w:val="28"/>
        </w:rPr>
        <w:t>
</w:t>
      </w:r>
      <w:r>
        <w:rPr>
          <w:rFonts w:ascii="Times New Roman"/>
          <w:b w:val="false"/>
          <w:i w:val="false"/>
          <w:color w:val="000000"/>
          <w:sz w:val="28"/>
        </w:rPr>
        <w:t>
      6) ұшу түрі (АҰЕ немесе ШҰЕ).</w:t>
      </w:r>
      <w:r>
        <w:br/>
      </w:r>
      <w:r>
        <w:rPr>
          <w:rFonts w:ascii="Times New Roman"/>
          <w:b w:val="false"/>
          <w:i w:val="false"/>
          <w:color w:val="000000"/>
          <w:sz w:val="28"/>
        </w:rPr>
        <w:t>
</w:t>
      </w:r>
      <w:r>
        <w:rPr>
          <w:rFonts w:ascii="Times New Roman"/>
          <w:b w:val="false"/>
          <w:i w:val="false"/>
          <w:color w:val="000000"/>
          <w:sz w:val="28"/>
        </w:rPr>
        <w:t>
      371. Синоптикалық бөлімсіз метеорологиялық органдар әуе кемелерінің экипаждарын базалық АМСА (АМО) және басқа әуеайлақтардан алынған ақпараттармен қамтамасыз етеді. Қажетті ақпараттар әуеайлақтың метеорологиялық органының ұшу әуеайлағының (қону алаңның) бастығынан немесе қолда бар байланыс каналдары бойынша тікелей әуе кемесінің командирінен сұралады.</w:t>
      </w:r>
      <w:r>
        <w:br/>
      </w:r>
      <w:r>
        <w:rPr>
          <w:rFonts w:ascii="Times New Roman"/>
          <w:b w:val="false"/>
          <w:i w:val="false"/>
          <w:color w:val="000000"/>
          <w:sz w:val="28"/>
        </w:rPr>
        <w:t>
</w:t>
      </w:r>
      <w:r>
        <w:rPr>
          <w:rFonts w:ascii="Times New Roman"/>
          <w:b w:val="false"/>
          <w:i w:val="false"/>
          <w:color w:val="000000"/>
          <w:sz w:val="28"/>
        </w:rPr>
        <w:t>
      372. Ұшу түріне және ұзақтығына тәуелді метеорологиялық ақпараттар әуе кемелерінің экипаждарына ұшу құжаттамасы нысанында және (немесе) ауызша нысанда ұсынылады; осы ақпараттар сондай-ақ экипаждардың ұшу алдындағы штурмандық және метеорологиялық дайындық жүргізетін ғимараттарда орнатылған арнайы көрмелерде, стендтерде орналасады.</w:t>
      </w:r>
      <w:r>
        <w:br/>
      </w:r>
      <w:r>
        <w:rPr>
          <w:rFonts w:ascii="Times New Roman"/>
          <w:b w:val="false"/>
          <w:i w:val="false"/>
          <w:color w:val="000000"/>
          <w:sz w:val="28"/>
        </w:rPr>
        <w:t>
</w:t>
      </w:r>
      <w:r>
        <w:rPr>
          <w:rFonts w:ascii="Times New Roman"/>
          <w:b w:val="false"/>
          <w:i w:val="false"/>
          <w:color w:val="000000"/>
          <w:sz w:val="28"/>
        </w:rPr>
        <w:t>
      373. Болжамдардың әрекет ету кезеңі ұшудың есеп айырысу уақытын қону әуеайлағы және запастағыға дейін 30 минутқа жабу тиіс.</w:t>
      </w:r>
    </w:p>
    <w:bookmarkEnd w:id="66"/>
    <w:bookmarkStart w:name="z869" w:id="67"/>
    <w:p>
      <w:pPr>
        <w:spacing w:after="0"/>
        <w:ind w:left="0"/>
        <w:jc w:val="left"/>
      </w:pPr>
      <w:r>
        <w:rPr>
          <w:rFonts w:ascii="Times New Roman"/>
          <w:b/>
          <w:i w:val="false"/>
          <w:color w:val="000000"/>
        </w:rPr>
        <w:t xml:space="preserve"> 
§ 2. Нұсқаулық, кеңес беру және ақпараттарды көрсету</w:t>
      </w:r>
    </w:p>
    <w:bookmarkEnd w:id="67"/>
    <w:bookmarkStart w:name="z870" w:id="68"/>
    <w:p>
      <w:pPr>
        <w:spacing w:after="0"/>
        <w:ind w:left="0"/>
        <w:jc w:val="both"/>
      </w:pPr>
      <w:r>
        <w:rPr>
          <w:rFonts w:ascii="Times New Roman"/>
          <w:b w:val="false"/>
          <w:i w:val="false"/>
          <w:color w:val="000000"/>
          <w:sz w:val="28"/>
        </w:rPr>
        <w:t>
      374. Әуе кемесі экипаждарының ұшу алдындағы метеорологиялық дайындығы алдағы ұшудың метеорологиялық жағдайларын өздігінше үйренуді және ұшу бағыты (аудан) бойынша және экипаждардан АМСА-ға алынған нақты және ұшу бағыты (аудан) бойынша әуеайлақтағы күтілген метео жайдайлар туралы қажетті ақпараттарды қамтиды.</w:t>
      </w:r>
      <w:r>
        <w:br/>
      </w:r>
      <w:r>
        <w:rPr>
          <w:rFonts w:ascii="Times New Roman"/>
          <w:b w:val="false"/>
          <w:i w:val="false"/>
          <w:color w:val="000000"/>
          <w:sz w:val="28"/>
        </w:rPr>
        <w:t>
</w:t>
      </w:r>
      <w:r>
        <w:rPr>
          <w:rFonts w:ascii="Times New Roman"/>
          <w:b w:val="false"/>
          <w:i w:val="false"/>
          <w:color w:val="000000"/>
          <w:sz w:val="28"/>
        </w:rPr>
        <w:t>
      375. Сұраныс бойынша ұшуды жүргізуге қатысты ұшу экипажының мүшесімен және (немесе) өзге қызметкермен нұсқаулық және (немесе) кеңес беру жүргізіледі. Нұсқаулықтың және (немесе) кеңес берудің мақсаты нақты және қону белгіленген әуеайлақтағы, запастағы және басқа тиісті әуеайлақтардағы берілген ұшу бағыты бойынша күтілген метеорологиялық жағдайлар туралы соңғы алынған ақпараттарды жабдықтау, сонымен бірге ол не ұшу құжаттамасындағы ақпараттардан тұратын түсініктемелер мен толықтырулар үшін, не метеорологиялық уәкілетті орган мен ұшу құжаттамасының орнына пайдаланушы арасындағы келісім бойынша қызмет етеді.</w:t>
      </w:r>
      <w:r>
        <w:br/>
      </w:r>
      <w:r>
        <w:rPr>
          <w:rFonts w:ascii="Times New Roman"/>
          <w:b w:val="false"/>
          <w:i w:val="false"/>
          <w:color w:val="000000"/>
          <w:sz w:val="28"/>
        </w:rPr>
        <w:t>
</w:t>
      </w:r>
      <w:r>
        <w:rPr>
          <w:rFonts w:ascii="Times New Roman"/>
          <w:b w:val="false"/>
          <w:i w:val="false"/>
          <w:color w:val="000000"/>
          <w:sz w:val="28"/>
        </w:rPr>
        <w:t>
      376. Нұсқаулықты және кеңес беруді жүргізу үшін қолданылатын ақпараттар осы Ереженің </w:t>
      </w:r>
      <w:r>
        <w:rPr>
          <w:rFonts w:ascii="Times New Roman"/>
          <w:b w:val="false"/>
          <w:i w:val="false"/>
          <w:color w:val="000000"/>
          <w:sz w:val="28"/>
        </w:rPr>
        <w:t>353-тармағында</w:t>
      </w:r>
      <w:r>
        <w:rPr>
          <w:rFonts w:ascii="Times New Roman"/>
          <w:b w:val="false"/>
          <w:i w:val="false"/>
          <w:color w:val="000000"/>
          <w:sz w:val="28"/>
        </w:rPr>
        <w:t xml:space="preserve"> аталған кез-келген немесе барлық элементтерді қамтиды.</w:t>
      </w:r>
      <w:r>
        <w:br/>
      </w:r>
      <w:r>
        <w:rPr>
          <w:rFonts w:ascii="Times New Roman"/>
          <w:b w:val="false"/>
          <w:i w:val="false"/>
          <w:color w:val="000000"/>
          <w:sz w:val="28"/>
        </w:rPr>
        <w:t>
</w:t>
      </w:r>
      <w:r>
        <w:rPr>
          <w:rFonts w:ascii="Times New Roman"/>
          <w:b w:val="false"/>
          <w:i w:val="false"/>
          <w:color w:val="000000"/>
          <w:sz w:val="28"/>
        </w:rPr>
        <w:t>
      377. Егер әуеайлақтық метеорологиялық орган әуеайлақ бойынша болжамның ұшу құжаттамасына қамтылғаннан маңызды ерекшеленетін әуеайлақ ауданындағы метеорологиялық жағдайларды эволюциялау туралы пікірлерін айтады, ұшу экипажы мүшелерінің назары осы айырмашылыққа аударылады.</w:t>
      </w:r>
      <w:r>
        <w:br/>
      </w:r>
      <w:r>
        <w:rPr>
          <w:rFonts w:ascii="Times New Roman"/>
          <w:b w:val="false"/>
          <w:i w:val="false"/>
          <w:color w:val="000000"/>
          <w:sz w:val="28"/>
        </w:rPr>
        <w:t>
</w:t>
      </w:r>
      <w:r>
        <w:rPr>
          <w:rFonts w:ascii="Times New Roman"/>
          <w:b w:val="false"/>
          <w:i w:val="false"/>
          <w:color w:val="000000"/>
          <w:sz w:val="28"/>
        </w:rPr>
        <w:t>
      378. Нұсқаулық, кеңес беруді, ұшы құжаттамасын көрсету және (немесе) рәсімдеу үшін әуеайлағына қызмет көрсетуші әуеайлақтық метеорологиялық органмен қамтамасыз етеді.</w:t>
      </w:r>
      <w:r>
        <w:br/>
      </w:r>
      <w:r>
        <w:rPr>
          <w:rFonts w:ascii="Times New Roman"/>
          <w:b w:val="false"/>
          <w:i w:val="false"/>
          <w:color w:val="000000"/>
          <w:sz w:val="28"/>
        </w:rPr>
        <w:t>
</w:t>
      </w:r>
      <w:r>
        <w:rPr>
          <w:rFonts w:ascii="Times New Roman"/>
          <w:b w:val="false"/>
          <w:i w:val="false"/>
          <w:color w:val="000000"/>
          <w:sz w:val="28"/>
        </w:rPr>
        <w:t>
      379. Өзара байланысында нұсқаулық жүргізу, кеңес беру және (немесе) ұшу құжаттамасын рәсімдеу туралы сұраныс түскен ұшуларды жүргізуге қатысты ұшу экипажының мүшесі немесе басқа тұлға әуеайлақтық метеорологиялық орган мен тиісті пайдаланушының арасындағы келісілген сол уақытта әуеайлақтық метеорологиялық орган болып табылады. Әуеайлақтың жергілікті жағдайы жеке нұсқаулық және (немесе) кеңес беру жүргізуге мүмкіндік туғызбаған жағдайда әуеайлақтық метеорологиялық орган телефон бойынша немесе басқа электр байланыс құралының көмегімен осындай қызмет көрсетуді ұсынады.</w:t>
      </w:r>
      <w:r>
        <w:br/>
      </w:r>
      <w:r>
        <w:rPr>
          <w:rFonts w:ascii="Times New Roman"/>
          <w:b w:val="false"/>
          <w:i w:val="false"/>
          <w:color w:val="000000"/>
          <w:sz w:val="28"/>
        </w:rPr>
        <w:t>
</w:t>
      </w:r>
      <w:r>
        <w:rPr>
          <w:rFonts w:ascii="Times New Roman"/>
          <w:b w:val="false"/>
          <w:i w:val="false"/>
          <w:color w:val="000000"/>
          <w:sz w:val="28"/>
        </w:rPr>
        <w:t>
      380. Шетелдік әуе кемелері экипаждарының нұсқаулығы және (немесе) кеңес беру шекарадан ұшу кезінде егер осы мақсат үшін басқа тілдерді пайдалану туралы уағдаластық болмағанда ағылшын тілінде жүргізіледі.</w:t>
      </w:r>
      <w:r>
        <w:br/>
      </w:r>
      <w:r>
        <w:rPr>
          <w:rFonts w:ascii="Times New Roman"/>
          <w:b w:val="false"/>
          <w:i w:val="false"/>
          <w:color w:val="000000"/>
          <w:sz w:val="28"/>
        </w:rPr>
        <w:t>
</w:t>
      </w:r>
      <w:r>
        <w:rPr>
          <w:rFonts w:ascii="Times New Roman"/>
          <w:b w:val="false"/>
          <w:i w:val="false"/>
          <w:color w:val="000000"/>
          <w:sz w:val="28"/>
        </w:rPr>
        <w:t>
      381. Әуеайлақтық метеорологиялық орган ұшуды жүргізуге қатысты әуе кемесі экипажының мүшелерін немесе басқа қызметкерді қамтамасыз етеді және нұсқаулық және (немесе) кеңес беру жүргізеді. Кеңес беру кезінде экипажға хабарланады:</w:t>
      </w:r>
      <w:r>
        <w:br/>
      </w:r>
      <w:r>
        <w:rPr>
          <w:rFonts w:ascii="Times New Roman"/>
          <w:b w:val="false"/>
          <w:i w:val="false"/>
          <w:color w:val="000000"/>
          <w:sz w:val="28"/>
        </w:rPr>
        <w:t>
</w:t>
      </w:r>
      <w:r>
        <w:rPr>
          <w:rFonts w:ascii="Times New Roman"/>
          <w:b w:val="false"/>
          <w:i w:val="false"/>
          <w:color w:val="000000"/>
          <w:sz w:val="28"/>
        </w:rPr>
        <w:t>
      1) бірінші қону әуеайлағына дейін немесе мүмкіншілікте бағыттағы соңғы әуеайлаққа дейін ұшу бағыты (ауданы) бойынша синоптикалық жағдайдың мінездемесі;</w:t>
      </w:r>
      <w:r>
        <w:br/>
      </w:r>
      <w:r>
        <w:rPr>
          <w:rFonts w:ascii="Times New Roman"/>
          <w:b w:val="false"/>
          <w:i w:val="false"/>
          <w:color w:val="000000"/>
          <w:sz w:val="28"/>
        </w:rPr>
        <w:t>
</w:t>
      </w:r>
      <w:r>
        <w:rPr>
          <w:rFonts w:ascii="Times New Roman"/>
          <w:b w:val="false"/>
          <w:i w:val="false"/>
          <w:color w:val="000000"/>
          <w:sz w:val="28"/>
        </w:rPr>
        <w:t>
      2) биіктегі жел, биіктегі ауадағы температура, тропопаузаның биіктігі туралы ағымдағы және болжамдық мәліметтер, максимал жел туралы ақпарат;</w:t>
      </w:r>
      <w:r>
        <w:br/>
      </w:r>
      <w:r>
        <w:rPr>
          <w:rFonts w:ascii="Times New Roman"/>
          <w:b w:val="false"/>
          <w:i w:val="false"/>
          <w:color w:val="000000"/>
          <w:sz w:val="28"/>
        </w:rPr>
        <w:t>
</w:t>
      </w:r>
      <w:r>
        <w:rPr>
          <w:rFonts w:ascii="Times New Roman"/>
          <w:b w:val="false"/>
          <w:i w:val="false"/>
          <w:color w:val="000000"/>
          <w:sz w:val="28"/>
        </w:rPr>
        <w:t>
      3) ұшу бағыты бойынша ауа райының нақты және күтілген құбылысы және сорғалап ағатын ағым туралы ақпараттар;</w:t>
      </w:r>
      <w:r>
        <w:br/>
      </w:r>
      <w:r>
        <w:rPr>
          <w:rFonts w:ascii="Times New Roman"/>
          <w:b w:val="false"/>
          <w:i w:val="false"/>
          <w:color w:val="000000"/>
          <w:sz w:val="28"/>
        </w:rPr>
        <w:t>
</w:t>
      </w:r>
      <w:r>
        <w:rPr>
          <w:rFonts w:ascii="Times New Roman"/>
          <w:b w:val="false"/>
          <w:i w:val="false"/>
          <w:color w:val="000000"/>
          <w:sz w:val="28"/>
        </w:rPr>
        <w:t>
      4) ұшу, қону және запастағы әуеайлақтардағы ауа райының нақты және күтілетін жағдайы;</w:t>
      </w:r>
      <w:r>
        <w:br/>
      </w:r>
      <w:r>
        <w:rPr>
          <w:rFonts w:ascii="Times New Roman"/>
          <w:b w:val="false"/>
          <w:i w:val="false"/>
          <w:color w:val="000000"/>
          <w:sz w:val="28"/>
        </w:rPr>
        <w:t>
</w:t>
      </w:r>
      <w:r>
        <w:rPr>
          <w:rFonts w:ascii="Times New Roman"/>
          <w:b w:val="false"/>
          <w:i w:val="false"/>
          <w:color w:val="000000"/>
          <w:sz w:val="28"/>
        </w:rPr>
        <w:t>
      5) экипаждың талабы бойынша басқа бар метеорологиялық мәліметтер.</w:t>
      </w:r>
      <w:r>
        <w:br/>
      </w:r>
      <w:r>
        <w:rPr>
          <w:rFonts w:ascii="Times New Roman"/>
          <w:b w:val="false"/>
          <w:i w:val="false"/>
          <w:color w:val="000000"/>
          <w:sz w:val="28"/>
        </w:rPr>
        <w:t>
</w:t>
      </w:r>
      <w:r>
        <w:rPr>
          <w:rFonts w:ascii="Times New Roman"/>
          <w:b w:val="false"/>
          <w:i w:val="false"/>
          <w:color w:val="000000"/>
          <w:sz w:val="28"/>
        </w:rPr>
        <w:t>
      382. Кіші биіктіктегі ұшуларды қамтамасыз ету үшін нұсқаулық және (немесе) кеңес беру кезінде, сонымен қатар көзбен шолу ұшулардың ережесі бойынша 100 эшелонға (немесе таулы аудандарда 150 ұшу эталонына дейін немесе қажеттілікте жоғары) дейінгі биіктік бойынша метрологиялық ақпараттар пайдаланылады. Кең кеңістікте көрінудің 5000 м кем көлеміне дейін төмендеуіне ықпал ететін кез келген нақты немесе күтілетін құбылыстардың пайда болуын, сондай ақ ұшулардың орындалуына ықпал ететін нақты немесе күтілетін бұлттардың пайда болуына ерекше көрсету қажет.</w:t>
      </w:r>
      <w:r>
        <w:br/>
      </w:r>
      <w:r>
        <w:rPr>
          <w:rFonts w:ascii="Times New Roman"/>
          <w:b w:val="false"/>
          <w:i w:val="false"/>
          <w:color w:val="000000"/>
          <w:sz w:val="28"/>
        </w:rPr>
        <w:t>
</w:t>
      </w:r>
      <w:r>
        <w:rPr>
          <w:rFonts w:ascii="Times New Roman"/>
          <w:b w:val="false"/>
          <w:i w:val="false"/>
          <w:color w:val="000000"/>
          <w:sz w:val="28"/>
        </w:rPr>
        <w:t>
      383. Ұшу экипажының мүшелеріне және ұшуларды дайындауға байланысты қызметкерлерге көмек көрсету, сондай ақ әуеайлақта нұсқаманы және кеңес беруді жүргізу барысында пайдалану үшін метеорологиялық орган соңғы алған ақпаратты көрсетеді:</w:t>
      </w:r>
      <w:r>
        <w:br/>
      </w:r>
      <w:r>
        <w:rPr>
          <w:rFonts w:ascii="Times New Roman"/>
          <w:b w:val="false"/>
          <w:i w:val="false"/>
          <w:color w:val="000000"/>
          <w:sz w:val="28"/>
        </w:rPr>
        <w:t>
</w:t>
      </w:r>
      <w:r>
        <w:rPr>
          <w:rFonts w:ascii="Times New Roman"/>
          <w:b w:val="false"/>
          <w:i w:val="false"/>
          <w:color w:val="000000"/>
          <w:sz w:val="28"/>
        </w:rPr>
        <w:t>
      1) METAR және SPECI мәліметтерін;</w:t>
      </w:r>
      <w:r>
        <w:br/>
      </w:r>
      <w:r>
        <w:rPr>
          <w:rFonts w:ascii="Times New Roman"/>
          <w:b w:val="false"/>
          <w:i w:val="false"/>
          <w:color w:val="000000"/>
          <w:sz w:val="28"/>
        </w:rPr>
        <w:t>
</w:t>
      </w:r>
      <w:r>
        <w:rPr>
          <w:rFonts w:ascii="Times New Roman"/>
          <w:b w:val="false"/>
          <w:i w:val="false"/>
          <w:color w:val="000000"/>
          <w:sz w:val="28"/>
        </w:rPr>
        <w:t>
      2) TAF болжамдарын және «тренд» түріндегі болжамды;</w:t>
      </w:r>
      <w:r>
        <w:br/>
      </w:r>
      <w:r>
        <w:rPr>
          <w:rFonts w:ascii="Times New Roman"/>
          <w:b w:val="false"/>
          <w:i w:val="false"/>
          <w:color w:val="000000"/>
          <w:sz w:val="28"/>
        </w:rPr>
        <w:t>
</w:t>
      </w:r>
      <w:r>
        <w:rPr>
          <w:rFonts w:ascii="Times New Roman"/>
          <w:b w:val="false"/>
          <w:i w:val="false"/>
          <w:color w:val="000000"/>
          <w:sz w:val="28"/>
        </w:rPr>
        <w:t>
      3) жергілікті әуеайлақ бойынша ескертуді;</w:t>
      </w:r>
      <w:r>
        <w:br/>
      </w:r>
      <w:r>
        <w:rPr>
          <w:rFonts w:ascii="Times New Roman"/>
          <w:b w:val="false"/>
          <w:i w:val="false"/>
          <w:color w:val="000000"/>
          <w:sz w:val="28"/>
        </w:rPr>
        <w:t>
</w:t>
      </w:r>
      <w:r>
        <w:rPr>
          <w:rFonts w:ascii="Times New Roman"/>
          <w:b w:val="false"/>
          <w:i w:val="false"/>
          <w:color w:val="000000"/>
          <w:sz w:val="28"/>
        </w:rPr>
        <w:t>
      4) ұшу үшін болжамды;</w:t>
      </w:r>
      <w:r>
        <w:br/>
      </w:r>
      <w:r>
        <w:rPr>
          <w:rFonts w:ascii="Times New Roman"/>
          <w:b w:val="false"/>
          <w:i w:val="false"/>
          <w:color w:val="000000"/>
          <w:sz w:val="28"/>
        </w:rPr>
        <w:t>
</w:t>
      </w:r>
      <w:r>
        <w:rPr>
          <w:rFonts w:ascii="Times New Roman"/>
          <w:b w:val="false"/>
          <w:i w:val="false"/>
          <w:color w:val="000000"/>
          <w:sz w:val="28"/>
        </w:rPr>
        <w:t>
      5) SIGMET және AIRMET ақпаратын, сондай ақ SIGMET мәліметінде көрсетілмеген борттан арнайы хабарларды;</w:t>
      </w:r>
      <w:r>
        <w:br/>
      </w:r>
      <w:r>
        <w:rPr>
          <w:rFonts w:ascii="Times New Roman"/>
          <w:b w:val="false"/>
          <w:i w:val="false"/>
          <w:color w:val="000000"/>
          <w:sz w:val="28"/>
        </w:rPr>
        <w:t>
</w:t>
      </w:r>
      <w:r>
        <w:rPr>
          <w:rFonts w:ascii="Times New Roman"/>
          <w:b w:val="false"/>
          <w:i w:val="false"/>
          <w:color w:val="000000"/>
          <w:sz w:val="28"/>
        </w:rPr>
        <w:t>
      6) ағымдағы және болжау карталарын;</w:t>
      </w:r>
      <w:r>
        <w:br/>
      </w:r>
      <w:r>
        <w:rPr>
          <w:rFonts w:ascii="Times New Roman"/>
          <w:b w:val="false"/>
          <w:i w:val="false"/>
          <w:color w:val="000000"/>
          <w:sz w:val="28"/>
        </w:rPr>
        <w:t>
</w:t>
      </w:r>
      <w:r>
        <w:rPr>
          <w:rFonts w:ascii="Times New Roman"/>
          <w:b w:val="false"/>
          <w:i w:val="false"/>
          <w:color w:val="000000"/>
          <w:sz w:val="28"/>
        </w:rPr>
        <w:t>
      7) Жердің метеорологиялық серіктерінің суреттері немесе мозаика және(немесе) нефанализдерді;</w:t>
      </w:r>
      <w:r>
        <w:br/>
      </w:r>
      <w:r>
        <w:rPr>
          <w:rFonts w:ascii="Times New Roman"/>
          <w:b w:val="false"/>
          <w:i w:val="false"/>
          <w:color w:val="000000"/>
          <w:sz w:val="28"/>
        </w:rPr>
        <w:t>
</w:t>
      </w:r>
      <w:r>
        <w:rPr>
          <w:rFonts w:ascii="Times New Roman"/>
          <w:b w:val="false"/>
          <w:i w:val="false"/>
          <w:color w:val="000000"/>
          <w:sz w:val="28"/>
        </w:rPr>
        <w:t>
      8) жердегі метеорологиялық локаторлар арқылы алынған ақпаратты.</w:t>
      </w:r>
      <w:r>
        <w:br/>
      </w:r>
      <w:r>
        <w:rPr>
          <w:rFonts w:ascii="Times New Roman"/>
          <w:b w:val="false"/>
          <w:i w:val="false"/>
          <w:color w:val="000000"/>
          <w:sz w:val="28"/>
        </w:rPr>
        <w:t>
</w:t>
      </w:r>
      <w:r>
        <w:rPr>
          <w:rFonts w:ascii="Times New Roman"/>
          <w:b w:val="false"/>
          <w:i w:val="false"/>
          <w:color w:val="000000"/>
          <w:sz w:val="28"/>
        </w:rPr>
        <w:t>
      384. Көрсетілетін материал ұшу экипажының мүшелері және ұшуларды өндіруге байланысты басқа қызметкерлерге қол жетімді болу тиіс. Уәкілетті метеорологиялық орган мен пайдаланушының арасындағы келісім бойынша көрсетуді нұсқаманың немесе кеңестің орнына пайдалануға болады.</w:t>
      </w:r>
      <w:r>
        <w:br/>
      </w:r>
      <w:r>
        <w:rPr>
          <w:rFonts w:ascii="Times New Roman"/>
          <w:b w:val="false"/>
          <w:i w:val="false"/>
          <w:color w:val="000000"/>
          <w:sz w:val="28"/>
        </w:rPr>
        <w:t>
</w:t>
      </w:r>
      <w:r>
        <w:rPr>
          <w:rFonts w:ascii="Times New Roman"/>
          <w:b w:val="false"/>
          <w:i w:val="false"/>
          <w:color w:val="000000"/>
          <w:sz w:val="28"/>
        </w:rPr>
        <w:t>
      385. Авиациялық пайдаланушыларды метеорологиялық ақпаратпен қамтамасыз ету үшін әуеайлақ метеорологиялық органдары метеорологиялық деректердің халықаралық банктерін пайдаланылады немесе тікелей шетел әуеайлақтарының метеорологиялық органдарынан сұрайды.</w:t>
      </w:r>
      <w:r>
        <w:br/>
      </w:r>
      <w:r>
        <w:rPr>
          <w:rFonts w:ascii="Times New Roman"/>
          <w:b w:val="false"/>
          <w:i w:val="false"/>
          <w:color w:val="000000"/>
          <w:sz w:val="28"/>
        </w:rPr>
        <w:t>
</w:t>
      </w:r>
      <w:r>
        <w:rPr>
          <w:rFonts w:ascii="Times New Roman"/>
          <w:b w:val="false"/>
          <w:i w:val="false"/>
          <w:color w:val="000000"/>
          <w:sz w:val="28"/>
        </w:rPr>
        <w:t>
      386. Метеорологиялық кеңестен өткен соң әуе кемесінің командирі кеңестен өтуді тіркеу бланкісінде рейстің, борт нөмірін, қону әуеайлағын және ұшу уақытын, сондай ақ кеңес уақытын көрсетеді.</w:t>
      </w:r>
      <w:r>
        <w:br/>
      </w:r>
      <w:r>
        <w:rPr>
          <w:rFonts w:ascii="Times New Roman"/>
          <w:b w:val="false"/>
          <w:i w:val="false"/>
          <w:color w:val="000000"/>
          <w:sz w:val="28"/>
        </w:rPr>
        <w:t>
</w:t>
      </w:r>
      <w:r>
        <w:rPr>
          <w:rFonts w:ascii="Times New Roman"/>
          <w:b w:val="false"/>
          <w:i w:val="false"/>
          <w:color w:val="000000"/>
          <w:sz w:val="28"/>
        </w:rPr>
        <w:t>
      387. Ұшудың жоспарланған уақыттан 20 минут және одан астам кешігу барысында экипажға метеорологиялық жағдайды нақтылау қажет.</w:t>
      </w:r>
    </w:p>
    <w:bookmarkEnd w:id="68"/>
    <w:bookmarkStart w:name="z897" w:id="69"/>
    <w:p>
      <w:pPr>
        <w:spacing w:after="0"/>
        <w:ind w:left="0"/>
        <w:jc w:val="left"/>
      </w:pPr>
      <w:r>
        <w:rPr>
          <w:rFonts w:ascii="Times New Roman"/>
          <w:b/>
          <w:i w:val="false"/>
          <w:color w:val="000000"/>
        </w:rPr>
        <w:t xml:space="preserve"> 
§ 3. Ұшу құжаттамасы</w:t>
      </w:r>
    </w:p>
    <w:bookmarkEnd w:id="69"/>
    <w:bookmarkStart w:name="z898" w:id="70"/>
    <w:p>
      <w:pPr>
        <w:spacing w:after="0"/>
        <w:ind w:left="0"/>
        <w:jc w:val="both"/>
      </w:pPr>
      <w:r>
        <w:rPr>
          <w:rFonts w:ascii="Times New Roman"/>
          <w:b w:val="false"/>
          <w:i w:val="false"/>
          <w:color w:val="000000"/>
          <w:sz w:val="28"/>
        </w:rPr>
        <w:t>
      388. Ұшу құжаттамасына енгізілетін ақпарат карта, кестелер және қысқартулармен ашық мәтін түрінде ұсынылу тиіс. Әуеайлақтар бойынша ауа райының болжамдары құжаттамаға TAF код нысанында немесе қысқартулар мен кестелердің пайдаланумен ашық мәтінде енгізіледі.</w:t>
      </w:r>
      <w:r>
        <w:br/>
      </w:r>
      <w:r>
        <w:rPr>
          <w:rFonts w:ascii="Times New Roman"/>
          <w:b w:val="false"/>
          <w:i w:val="false"/>
          <w:color w:val="000000"/>
          <w:sz w:val="28"/>
        </w:rPr>
        <w:t>
</w:t>
      </w:r>
      <w:r>
        <w:rPr>
          <w:rFonts w:ascii="Times New Roman"/>
          <w:b w:val="false"/>
          <w:i w:val="false"/>
          <w:color w:val="000000"/>
          <w:sz w:val="28"/>
        </w:rPr>
        <w:t>
      389. 2 сағат ұзақтығымен АҰЕ бойынша ұшу құжаттамасы осы Ереженің 353-тармағының 2), 3), 5), 6) тармақшаларында аталған ақпаратты қамтиды.</w:t>
      </w:r>
      <w:r>
        <w:br/>
      </w:r>
      <w:r>
        <w:rPr>
          <w:rFonts w:ascii="Times New Roman"/>
          <w:b w:val="false"/>
          <w:i w:val="false"/>
          <w:color w:val="000000"/>
          <w:sz w:val="28"/>
        </w:rPr>
        <w:t>
</w:t>
      </w:r>
      <w:r>
        <w:rPr>
          <w:rFonts w:ascii="Times New Roman"/>
          <w:b w:val="false"/>
          <w:i w:val="false"/>
          <w:color w:val="000000"/>
          <w:sz w:val="28"/>
        </w:rPr>
        <w:t>
      390. 2 сағаттан астам ұзақтығымен АҰЕ бойынша ұшу үшін ұшу құжаттамасы осы Ереженің 353-тармағының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аталған ақпаратты, сондай ақ келесі қосымша ақпаратты қамтиды:</w:t>
      </w:r>
      <w:r>
        <w:br/>
      </w:r>
      <w:r>
        <w:rPr>
          <w:rFonts w:ascii="Times New Roman"/>
          <w:b w:val="false"/>
          <w:i w:val="false"/>
          <w:color w:val="000000"/>
          <w:sz w:val="28"/>
        </w:rPr>
        <w:t>
</w:t>
      </w:r>
      <w:r>
        <w:rPr>
          <w:rFonts w:ascii="Times New Roman"/>
          <w:b w:val="false"/>
          <w:i w:val="false"/>
          <w:color w:val="000000"/>
          <w:sz w:val="28"/>
        </w:rPr>
        <w:t>
      1) бағдарда ауа райының күтілетін ерекше құбылыстары туралы және қажет болғанда тропопаузаның биіктігі және ағымды ағыстары туралы деректер;</w:t>
      </w:r>
      <w:r>
        <w:br/>
      </w:r>
      <w:r>
        <w:rPr>
          <w:rFonts w:ascii="Times New Roman"/>
          <w:b w:val="false"/>
          <w:i w:val="false"/>
          <w:color w:val="000000"/>
          <w:sz w:val="28"/>
        </w:rPr>
        <w:t>
</w:t>
      </w:r>
      <w:r>
        <w:rPr>
          <w:rFonts w:ascii="Times New Roman"/>
          <w:b w:val="false"/>
          <w:i w:val="false"/>
          <w:color w:val="000000"/>
          <w:sz w:val="28"/>
        </w:rPr>
        <w:t>
      2) ұшу, келу және қосымша әуеайлақтары бойынша болжамдар.</w:t>
      </w:r>
      <w:r>
        <w:br/>
      </w:r>
      <w:r>
        <w:rPr>
          <w:rFonts w:ascii="Times New Roman"/>
          <w:b w:val="false"/>
          <w:i w:val="false"/>
          <w:color w:val="000000"/>
          <w:sz w:val="28"/>
        </w:rPr>
        <w:t>
</w:t>
      </w:r>
      <w:r>
        <w:rPr>
          <w:rFonts w:ascii="Times New Roman"/>
          <w:b w:val="false"/>
          <w:i w:val="false"/>
          <w:color w:val="000000"/>
          <w:sz w:val="28"/>
        </w:rPr>
        <w:t>
      391. 100 ұшу эшелондары (немесе таулы аудандарда 150 ұшу эшелонына дейін немесе қажет болғанда жоғарырақ эшелонға дейін) үшін кіші биіктіктерде ШҰЕ бойынша ұшулар үшін ұшу құжаттамасы ұшу ұзақтығына қарамастан ӘК экипажына беріледі және келесіні қамтиды:</w:t>
      </w:r>
      <w:r>
        <w:br/>
      </w:r>
      <w:r>
        <w:rPr>
          <w:rFonts w:ascii="Times New Roman"/>
          <w:b w:val="false"/>
          <w:i w:val="false"/>
          <w:color w:val="000000"/>
          <w:sz w:val="28"/>
        </w:rPr>
        <w:t>
</w:t>
      </w:r>
      <w:r>
        <w:rPr>
          <w:rFonts w:ascii="Times New Roman"/>
          <w:b w:val="false"/>
          <w:i w:val="false"/>
          <w:color w:val="000000"/>
          <w:sz w:val="28"/>
        </w:rPr>
        <w:t>
      1) METAR және SPECI мәліметтерін;</w:t>
      </w:r>
      <w:r>
        <w:br/>
      </w:r>
      <w:r>
        <w:rPr>
          <w:rFonts w:ascii="Times New Roman"/>
          <w:b w:val="false"/>
          <w:i w:val="false"/>
          <w:color w:val="000000"/>
          <w:sz w:val="28"/>
        </w:rPr>
        <w:t>
</w:t>
      </w:r>
      <w:r>
        <w:rPr>
          <w:rFonts w:ascii="Times New Roman"/>
          <w:b w:val="false"/>
          <w:i w:val="false"/>
          <w:color w:val="000000"/>
          <w:sz w:val="28"/>
        </w:rPr>
        <w:t>
      2) TAF болжамдарын және «тренд» түріндегі болжам;</w:t>
      </w:r>
      <w:r>
        <w:br/>
      </w:r>
      <w:r>
        <w:rPr>
          <w:rFonts w:ascii="Times New Roman"/>
          <w:b w:val="false"/>
          <w:i w:val="false"/>
          <w:color w:val="000000"/>
          <w:sz w:val="28"/>
        </w:rPr>
        <w:t>
</w:t>
      </w:r>
      <w:r>
        <w:rPr>
          <w:rFonts w:ascii="Times New Roman"/>
          <w:b w:val="false"/>
          <w:i w:val="false"/>
          <w:color w:val="000000"/>
          <w:sz w:val="28"/>
        </w:rPr>
        <w:t>
      3) ұшу әуеайлағы бойынша ескерту;</w:t>
      </w:r>
      <w:r>
        <w:br/>
      </w:r>
      <w:r>
        <w:rPr>
          <w:rFonts w:ascii="Times New Roman"/>
          <w:b w:val="false"/>
          <w:i w:val="false"/>
          <w:color w:val="000000"/>
          <w:sz w:val="28"/>
        </w:rPr>
        <w:t>
</w:t>
      </w:r>
      <w:r>
        <w:rPr>
          <w:rFonts w:ascii="Times New Roman"/>
          <w:b w:val="false"/>
          <w:i w:val="false"/>
          <w:color w:val="000000"/>
          <w:sz w:val="28"/>
        </w:rPr>
        <w:t>
      4) SIGMET және AIRMET ақпараттарын;</w:t>
      </w:r>
      <w:r>
        <w:br/>
      </w:r>
      <w:r>
        <w:rPr>
          <w:rFonts w:ascii="Times New Roman"/>
          <w:b w:val="false"/>
          <w:i w:val="false"/>
          <w:color w:val="000000"/>
          <w:sz w:val="28"/>
        </w:rPr>
        <w:t>
</w:t>
      </w:r>
      <w:r>
        <w:rPr>
          <w:rFonts w:ascii="Times New Roman"/>
          <w:b w:val="false"/>
          <w:i w:val="false"/>
          <w:color w:val="000000"/>
          <w:sz w:val="28"/>
        </w:rPr>
        <w:t>
      5) кіші биіктіктерде ұшулар үшін SWL карталар түрінде аймақтық болжамдар;</w:t>
      </w:r>
      <w:r>
        <w:br/>
      </w:r>
      <w:r>
        <w:rPr>
          <w:rFonts w:ascii="Times New Roman"/>
          <w:b w:val="false"/>
          <w:i w:val="false"/>
          <w:color w:val="000000"/>
          <w:sz w:val="28"/>
        </w:rPr>
        <w:t>
</w:t>
      </w:r>
      <w:r>
        <w:rPr>
          <w:rFonts w:ascii="Times New Roman"/>
          <w:b w:val="false"/>
          <w:i w:val="false"/>
          <w:color w:val="000000"/>
          <w:sz w:val="28"/>
        </w:rPr>
        <w:t>
      6) бірі бірінен 500 км қашықтықта тұратын пункттер үшін карта түрінде жел және температураның болжамдары, келесі абсолюттік биіктер үшін: 600, 1500 және 3000 м (2000, 5000 және 10000 фут);</w:t>
      </w:r>
      <w:r>
        <w:br/>
      </w:r>
      <w:r>
        <w:rPr>
          <w:rFonts w:ascii="Times New Roman"/>
          <w:b w:val="false"/>
          <w:i w:val="false"/>
          <w:color w:val="000000"/>
          <w:sz w:val="28"/>
        </w:rPr>
        <w:t>
</w:t>
      </w:r>
      <w:r>
        <w:rPr>
          <w:rFonts w:ascii="Times New Roman"/>
          <w:b w:val="false"/>
          <w:i w:val="false"/>
          <w:color w:val="000000"/>
          <w:sz w:val="28"/>
        </w:rPr>
        <w:t>
      7) GAMET аймақтық болжамдар;</w:t>
      </w:r>
      <w:r>
        <w:br/>
      </w:r>
      <w:r>
        <w:rPr>
          <w:rFonts w:ascii="Times New Roman"/>
          <w:b w:val="false"/>
          <w:i w:val="false"/>
          <w:color w:val="000000"/>
          <w:sz w:val="28"/>
        </w:rPr>
        <w:t>
</w:t>
      </w:r>
      <w:r>
        <w:rPr>
          <w:rFonts w:ascii="Times New Roman"/>
          <w:b w:val="false"/>
          <w:i w:val="false"/>
          <w:color w:val="000000"/>
          <w:sz w:val="28"/>
        </w:rPr>
        <w:t>
      8) осы Ереженің 264 – 286-тармақтарының талаптарына сәйкес жасалған қабылданған қысқартулармен ашық мәтін нысанында ұшу бағдарлары және аудандары бойынша болжамдар.</w:t>
      </w:r>
      <w:r>
        <w:br/>
      </w:r>
      <w:r>
        <w:rPr>
          <w:rFonts w:ascii="Times New Roman"/>
          <w:b w:val="false"/>
          <w:i w:val="false"/>
          <w:color w:val="000000"/>
          <w:sz w:val="28"/>
        </w:rPr>
        <w:t>
</w:t>
      </w:r>
      <w:r>
        <w:rPr>
          <w:rFonts w:ascii="Times New Roman"/>
          <w:b w:val="false"/>
          <w:i w:val="false"/>
          <w:color w:val="000000"/>
          <w:sz w:val="28"/>
        </w:rPr>
        <w:t>
      392. Ұшу құжаттамасында АБДО шығаратын келесі болжамдар пайдаланылады:</w:t>
      </w:r>
      <w:r>
        <w:br/>
      </w:r>
      <w:r>
        <w:rPr>
          <w:rFonts w:ascii="Times New Roman"/>
          <w:b w:val="false"/>
          <w:i w:val="false"/>
          <w:color w:val="000000"/>
          <w:sz w:val="28"/>
        </w:rPr>
        <w:t>
</w:t>
      </w:r>
      <w:r>
        <w:rPr>
          <w:rFonts w:ascii="Times New Roman"/>
          <w:b w:val="false"/>
          <w:i w:val="false"/>
          <w:color w:val="000000"/>
          <w:sz w:val="28"/>
        </w:rPr>
        <w:t>
      1) SIGWX болжамдары</w:t>
      </w:r>
      <w:r>
        <w:br/>
      </w:r>
      <w:r>
        <w:rPr>
          <w:rFonts w:ascii="Times New Roman"/>
          <w:b w:val="false"/>
          <w:i w:val="false"/>
          <w:color w:val="000000"/>
          <w:sz w:val="28"/>
        </w:rPr>
        <w:t>
      SIGWX болжамдары (250-630 (SWH) ұшу эшелоны үшін жоғары деңгей</w:t>
      </w:r>
      <w:r>
        <w:br/>
      </w:r>
      <w:r>
        <w:rPr>
          <w:rFonts w:ascii="Times New Roman"/>
          <w:b w:val="false"/>
          <w:i w:val="false"/>
          <w:color w:val="000000"/>
          <w:sz w:val="28"/>
        </w:rPr>
        <w:t>
      SIGWX болжамдары 100-250 (SWM ұшу эшелоны үшін орта деңгей).</w:t>
      </w:r>
      <w:r>
        <w:br/>
      </w:r>
      <w:r>
        <w:rPr>
          <w:rFonts w:ascii="Times New Roman"/>
          <w:b w:val="false"/>
          <w:i w:val="false"/>
          <w:color w:val="000000"/>
          <w:sz w:val="28"/>
        </w:rPr>
        <w:t>
</w:t>
      </w:r>
      <w:r>
        <w:rPr>
          <w:rFonts w:ascii="Times New Roman"/>
          <w:b w:val="false"/>
          <w:i w:val="false"/>
          <w:color w:val="000000"/>
          <w:sz w:val="28"/>
        </w:rPr>
        <w:t>
      2) тұрақты торының торабындағы болжамдар:</w:t>
      </w:r>
      <w:r>
        <w:br/>
      </w:r>
      <w:r>
        <w:rPr>
          <w:rFonts w:ascii="Times New Roman"/>
          <w:b w:val="false"/>
          <w:i w:val="false"/>
          <w:color w:val="000000"/>
          <w:sz w:val="28"/>
        </w:rPr>
        <w:t>
      50 (850 гПа), 100 (700 гПа), 140 (600 гПа), 180 (500 гПа), 240 (400 гПа), 300 (300 гПа), 340 (250 гПа), 390 (200 гПа) және 450 (150 гПа) ұшу эшелондары үшін жел және температура туралы болжам;</w:t>
      </w:r>
      <w:r>
        <w:br/>
      </w:r>
      <w:r>
        <w:rPr>
          <w:rFonts w:ascii="Times New Roman"/>
          <w:b w:val="false"/>
          <w:i w:val="false"/>
          <w:color w:val="000000"/>
          <w:sz w:val="28"/>
        </w:rPr>
        <w:t>
      ұшудың эщелон бірлігімен тропоппаузаның биіктігі және тропопаузаның температурасы туралы ақпарат;</w:t>
      </w:r>
      <w:r>
        <w:br/>
      </w:r>
      <w:r>
        <w:rPr>
          <w:rFonts w:ascii="Times New Roman"/>
          <w:b w:val="false"/>
          <w:i w:val="false"/>
          <w:color w:val="000000"/>
          <w:sz w:val="28"/>
        </w:rPr>
        <w:t>
      ұшудың эщелон бірлігімен барынша желдің бағыты, жылдамдығы және биіктігі туралы ақпарат;</w:t>
      </w:r>
      <w:r>
        <w:br/>
      </w:r>
      <w:r>
        <w:rPr>
          <w:rFonts w:ascii="Times New Roman"/>
          <w:b w:val="false"/>
          <w:i w:val="false"/>
          <w:color w:val="000000"/>
          <w:sz w:val="28"/>
        </w:rPr>
        <w:t>
      50 (850 гПа), 100 (700 гПа), 140 (600 гПа) және 180 (500 гПа) ұшу эшелондары үшін ылғалдылық туралы деректер;</w:t>
      </w:r>
      <w:r>
        <w:br/>
      </w:r>
      <w:r>
        <w:rPr>
          <w:rFonts w:ascii="Times New Roman"/>
          <w:b w:val="false"/>
          <w:i w:val="false"/>
          <w:color w:val="000000"/>
          <w:sz w:val="28"/>
        </w:rPr>
        <w:t>
      50 (850 гПа), 100 (700 гПа), 140 (600 гПа), 180 (500 гПа), 240 (400 гПа), 300 (300 гПа), 340 (250 гПа), 390 (200 гПа) және 450 (150 гПа) ұшу эшелондары үшін абсолюттік биіктік туралы деректер.</w:t>
      </w:r>
      <w:r>
        <w:br/>
      </w:r>
      <w:r>
        <w:rPr>
          <w:rFonts w:ascii="Times New Roman"/>
          <w:b w:val="false"/>
          <w:i w:val="false"/>
          <w:color w:val="000000"/>
          <w:sz w:val="28"/>
        </w:rPr>
        <w:t>
</w:t>
      </w:r>
      <w:r>
        <w:rPr>
          <w:rFonts w:ascii="Times New Roman"/>
          <w:b w:val="false"/>
          <w:i w:val="false"/>
          <w:color w:val="000000"/>
          <w:sz w:val="28"/>
        </w:rPr>
        <w:t>
      393. АБДО шығаратын, сондай ақ Ресей ГМО 00.00, 06.00, 12.00, 18.00 UTC мерзімде шығаратын жоғары, орта және төмен деңгейдің карталары пайдаланылады.</w:t>
      </w:r>
      <w:r>
        <w:br/>
      </w:r>
      <w:r>
        <w:rPr>
          <w:rFonts w:ascii="Times New Roman"/>
          <w:b w:val="false"/>
          <w:i w:val="false"/>
          <w:color w:val="000000"/>
          <w:sz w:val="28"/>
        </w:rPr>
        <w:t>
      Ұшу құжаттамасында пайдаланылатын карталардың үлгілері ИКАО талаптарының негізінде ДМҰ әзірленген және осы Ережеге </w:t>
      </w:r>
      <w:r>
        <w:rPr>
          <w:rFonts w:ascii="Times New Roman"/>
          <w:b w:val="false"/>
          <w:i w:val="false"/>
          <w:color w:val="000000"/>
          <w:sz w:val="28"/>
        </w:rPr>
        <w:t>3-қосымшада</w:t>
      </w:r>
      <w:r>
        <w:rPr>
          <w:rFonts w:ascii="Times New Roman"/>
          <w:b w:val="false"/>
          <w:i w:val="false"/>
          <w:color w:val="000000"/>
          <w:sz w:val="28"/>
        </w:rPr>
        <w:t xml:space="preserve"> ұсынылды.</w:t>
      </w:r>
      <w:r>
        <w:br/>
      </w:r>
      <w:r>
        <w:rPr>
          <w:rFonts w:ascii="Times New Roman"/>
          <w:b w:val="false"/>
          <w:i w:val="false"/>
          <w:color w:val="000000"/>
          <w:sz w:val="28"/>
        </w:rPr>
        <w:t>
</w:t>
      </w:r>
      <w:r>
        <w:rPr>
          <w:rFonts w:ascii="Times New Roman"/>
          <w:b w:val="false"/>
          <w:i w:val="false"/>
          <w:color w:val="000000"/>
          <w:sz w:val="28"/>
        </w:rPr>
        <w:t>
      394. Ұшу құжаттамасына енгізілген карталардың келесі сипаттамасы болуы тиіс:</w:t>
      </w:r>
      <w:r>
        <w:br/>
      </w:r>
      <w:r>
        <w:rPr>
          <w:rFonts w:ascii="Times New Roman"/>
          <w:b w:val="false"/>
          <w:i w:val="false"/>
          <w:color w:val="000000"/>
          <w:sz w:val="28"/>
        </w:rPr>
        <w:t>
</w:t>
      </w:r>
      <w:r>
        <w:rPr>
          <w:rFonts w:ascii="Times New Roman"/>
          <w:b w:val="false"/>
          <w:i w:val="false"/>
          <w:color w:val="000000"/>
          <w:sz w:val="28"/>
        </w:rPr>
        <w:t>
      1) қолайлы пайдалану үшін карталардың ең үлкен көлемі 42 x 30 см (стандартты көлемі А3), ең кішкентай көлем 21x30 см (стандартты көлем А4). Көлемнің таңдалуы бағдарлардың ұзақтығына және уәкілетті метеорологиялық орган мен пайдаланушылардың арасындағы келісім бойынша карталарда көрсету қажет ақпаратты нақтылау деңгейіне тәуелді;</w:t>
      </w:r>
      <w:r>
        <w:br/>
      </w:r>
      <w:r>
        <w:rPr>
          <w:rFonts w:ascii="Times New Roman"/>
          <w:b w:val="false"/>
          <w:i w:val="false"/>
          <w:color w:val="000000"/>
          <w:sz w:val="28"/>
        </w:rPr>
        <w:t>
</w:t>
      </w:r>
      <w:r>
        <w:rPr>
          <w:rFonts w:ascii="Times New Roman"/>
          <w:b w:val="false"/>
          <w:i w:val="false"/>
          <w:color w:val="000000"/>
          <w:sz w:val="28"/>
        </w:rPr>
        <w:t>
      2) негізгі географиялық бағыттардың көрінісі қарапайым тануды қамтамасыз ететін әдіспен көрсету қажет;</w:t>
      </w:r>
      <w:r>
        <w:br/>
      </w:r>
      <w:r>
        <w:rPr>
          <w:rFonts w:ascii="Times New Roman"/>
          <w:b w:val="false"/>
          <w:i w:val="false"/>
          <w:color w:val="000000"/>
          <w:sz w:val="28"/>
        </w:rPr>
        <w:t>
</w:t>
      </w:r>
      <w:r>
        <w:rPr>
          <w:rFonts w:ascii="Times New Roman"/>
          <w:b w:val="false"/>
          <w:i w:val="false"/>
          <w:color w:val="000000"/>
          <w:sz w:val="28"/>
        </w:rPr>
        <w:t>
      3) негізгі әуеайлақтарды нүкте түрінде көрсету және осы әуеайлақ қызмет көрсететін қала атауының бірінші әріппен белгілеу қажет;</w:t>
      </w:r>
      <w:r>
        <w:br/>
      </w:r>
      <w:r>
        <w:rPr>
          <w:rFonts w:ascii="Times New Roman"/>
          <w:b w:val="false"/>
          <w:i w:val="false"/>
          <w:color w:val="000000"/>
          <w:sz w:val="28"/>
        </w:rPr>
        <w:t>
</w:t>
      </w:r>
      <w:r>
        <w:rPr>
          <w:rFonts w:ascii="Times New Roman"/>
          <w:b w:val="false"/>
          <w:i w:val="false"/>
          <w:color w:val="000000"/>
          <w:sz w:val="28"/>
        </w:rPr>
        <w:t>
      4) координаттардың географиялық торабын ендік пен ұзақтықтың әр 10 градус үзік сызықпен көрсетілген меридиандар мен параллельдермен салу қажет; нүктелерді 1 градус аралықпен салу қажет;</w:t>
      </w:r>
      <w:r>
        <w:br/>
      </w:r>
      <w:r>
        <w:rPr>
          <w:rFonts w:ascii="Times New Roman"/>
          <w:b w:val="false"/>
          <w:i w:val="false"/>
          <w:color w:val="000000"/>
          <w:sz w:val="28"/>
        </w:rPr>
        <w:t>
</w:t>
      </w:r>
      <w:r>
        <w:rPr>
          <w:rFonts w:ascii="Times New Roman"/>
          <w:b w:val="false"/>
          <w:i w:val="false"/>
          <w:color w:val="000000"/>
          <w:sz w:val="28"/>
        </w:rPr>
        <w:t>
      5) ендік пен ұзақтық мағынасын картаның барлық көлемі бойынша ірі нүктелерде көрсету қажет;</w:t>
      </w:r>
      <w:r>
        <w:br/>
      </w:r>
      <w:r>
        <w:rPr>
          <w:rFonts w:ascii="Times New Roman"/>
          <w:b w:val="false"/>
          <w:i w:val="false"/>
          <w:color w:val="000000"/>
          <w:sz w:val="28"/>
        </w:rPr>
        <w:t>
</w:t>
      </w:r>
      <w:r>
        <w:rPr>
          <w:rFonts w:ascii="Times New Roman"/>
          <w:b w:val="false"/>
          <w:i w:val="false"/>
          <w:color w:val="000000"/>
          <w:sz w:val="28"/>
        </w:rPr>
        <w:t>
      6) ұшу құжаттамасы үшін түсініктеме жазуларды нақты және қарапайым болуы тиіс, оларда аймақтық болжамдардың дүниежүзілік орталығының немесе АБДО жатпайтын ақпаратты ұсынатын орталықтың атауы, картаның түрі, әрекет ету күні және кезеңі, және қажет болғанда бір мағыналы түсініктемемен пайдаланылған өлшеу бірліктері көрсетіледі.</w:t>
      </w:r>
      <w:r>
        <w:br/>
      </w:r>
      <w:r>
        <w:rPr>
          <w:rFonts w:ascii="Times New Roman"/>
          <w:b w:val="false"/>
          <w:i w:val="false"/>
          <w:color w:val="000000"/>
          <w:sz w:val="28"/>
        </w:rPr>
        <w:t>
</w:t>
      </w:r>
      <w:r>
        <w:rPr>
          <w:rFonts w:ascii="Times New Roman"/>
          <w:b w:val="false"/>
          <w:i w:val="false"/>
          <w:color w:val="000000"/>
          <w:sz w:val="28"/>
        </w:rPr>
        <w:t>
      395. Ұшу құжаттамасына енгізілетін метеорологиялық ақпарат келесі түрде ұсынылады:</w:t>
      </w:r>
      <w:r>
        <w:br/>
      </w:r>
      <w:r>
        <w:rPr>
          <w:rFonts w:ascii="Times New Roman"/>
          <w:b w:val="false"/>
          <w:i w:val="false"/>
          <w:color w:val="000000"/>
          <w:sz w:val="28"/>
        </w:rPr>
        <w:t>
</w:t>
      </w:r>
      <w:r>
        <w:rPr>
          <w:rFonts w:ascii="Times New Roman"/>
          <w:b w:val="false"/>
          <w:i w:val="false"/>
          <w:color w:val="000000"/>
          <w:sz w:val="28"/>
        </w:rPr>
        <w:t>
      1) жел қою торапта көрсеткішпен және боялған жалаушалар арқылы көрсетіледі;</w:t>
      </w:r>
      <w:r>
        <w:br/>
      </w:r>
      <w:r>
        <w:rPr>
          <w:rFonts w:ascii="Times New Roman"/>
          <w:b w:val="false"/>
          <w:i w:val="false"/>
          <w:color w:val="000000"/>
          <w:sz w:val="28"/>
        </w:rPr>
        <w:t>
</w:t>
      </w:r>
      <w:r>
        <w:rPr>
          <w:rFonts w:ascii="Times New Roman"/>
          <w:b w:val="false"/>
          <w:i w:val="false"/>
          <w:color w:val="000000"/>
          <w:sz w:val="28"/>
        </w:rPr>
        <w:t>
      2) қою торапта температура цифрлармен көрсетіледі;</w:t>
      </w:r>
      <w:r>
        <w:br/>
      </w:r>
      <w:r>
        <w:rPr>
          <w:rFonts w:ascii="Times New Roman"/>
          <w:b w:val="false"/>
          <w:i w:val="false"/>
          <w:color w:val="000000"/>
          <w:sz w:val="28"/>
        </w:rPr>
        <w:t>
</w:t>
      </w:r>
      <w:r>
        <w:rPr>
          <w:rFonts w:ascii="Times New Roman"/>
          <w:b w:val="false"/>
          <w:i w:val="false"/>
          <w:color w:val="000000"/>
          <w:sz w:val="28"/>
        </w:rPr>
        <w:t>
      3) АБДО алынған деректердің жиынтығынан алынған жел және температура туралы деректер ендік ұзақтық қою торапқа салынады;</w:t>
      </w:r>
      <w:r>
        <w:br/>
      </w:r>
      <w:r>
        <w:rPr>
          <w:rFonts w:ascii="Times New Roman"/>
          <w:b w:val="false"/>
          <w:i w:val="false"/>
          <w:color w:val="000000"/>
          <w:sz w:val="28"/>
        </w:rPr>
        <w:t>
</w:t>
      </w:r>
      <w:r>
        <w:rPr>
          <w:rFonts w:ascii="Times New Roman"/>
          <w:b w:val="false"/>
          <w:i w:val="false"/>
          <w:color w:val="000000"/>
          <w:sz w:val="28"/>
        </w:rPr>
        <w:t>
      4) желдің көрсеткіштері температураға басымды болады және осы екі белгі картаның фонында ерекшеленеді.</w:t>
      </w:r>
      <w:r>
        <w:br/>
      </w:r>
      <w:r>
        <w:rPr>
          <w:rFonts w:ascii="Times New Roman"/>
          <w:b w:val="false"/>
          <w:i w:val="false"/>
          <w:color w:val="000000"/>
          <w:sz w:val="28"/>
        </w:rPr>
        <w:t>
</w:t>
      </w:r>
      <w:r>
        <w:rPr>
          <w:rFonts w:ascii="Times New Roman"/>
          <w:b w:val="false"/>
          <w:i w:val="false"/>
          <w:color w:val="000000"/>
          <w:sz w:val="28"/>
        </w:rPr>
        <w:t>
      396. 250 ұшу эшелоны мен 630 ұшу эшелоны арасында ұшу үшін карталардың ең аз санына атмосфераның жоғары қабаттарындағы (250 ұшу эшелоны – 630 ұшу эшелоны) ауа райының ерекше құбылыстар картасы және 250 гПа эшелоны үшін желдің болжам картасы енгізіледі. Ұшу алдындағы және ұшуда жоспарлау және ұшу құжаттамасы үшін ұсынылатын нақты карталар уәкілетті метеорологиялық орган мен мүдделі тұтынушылар арасында келісіледі.</w:t>
      </w:r>
      <w:r>
        <w:br/>
      </w:r>
      <w:r>
        <w:rPr>
          <w:rFonts w:ascii="Times New Roman"/>
          <w:b w:val="false"/>
          <w:i w:val="false"/>
          <w:color w:val="000000"/>
          <w:sz w:val="28"/>
        </w:rPr>
        <w:t>
</w:t>
      </w:r>
      <w:r>
        <w:rPr>
          <w:rFonts w:ascii="Times New Roman"/>
          <w:b w:val="false"/>
          <w:i w:val="false"/>
          <w:color w:val="000000"/>
          <w:sz w:val="28"/>
        </w:rPr>
        <w:t>
      397. Ұсынылатын карталарды тиісті метеорологиялық органдар белгілегендей АБДО цифрлы болжамдарынан алынады.</w:t>
      </w:r>
      <w:r>
        <w:br/>
      </w:r>
      <w:r>
        <w:rPr>
          <w:rFonts w:ascii="Times New Roman"/>
          <w:b w:val="false"/>
          <w:i w:val="false"/>
          <w:color w:val="000000"/>
          <w:sz w:val="28"/>
        </w:rPr>
        <w:t>
</w:t>
      </w:r>
      <w:r>
        <w:rPr>
          <w:rFonts w:ascii="Times New Roman"/>
          <w:b w:val="false"/>
          <w:i w:val="false"/>
          <w:color w:val="000000"/>
          <w:sz w:val="28"/>
        </w:rPr>
        <w:t>
      398. Ұшу құжаттамасында салыстырмалы биіктігі келесі түрде көрсетіледі:</w:t>
      </w:r>
      <w:r>
        <w:br/>
      </w:r>
      <w:r>
        <w:rPr>
          <w:rFonts w:ascii="Times New Roman"/>
          <w:b w:val="false"/>
          <w:i w:val="false"/>
          <w:color w:val="000000"/>
          <w:sz w:val="28"/>
        </w:rPr>
        <w:t>
</w:t>
      </w:r>
      <w:r>
        <w:rPr>
          <w:rFonts w:ascii="Times New Roman"/>
          <w:b w:val="false"/>
          <w:i w:val="false"/>
          <w:color w:val="000000"/>
          <w:sz w:val="28"/>
        </w:rPr>
        <w:t>
      1) ұшу бағдары бойынша метеорологиялық жағдайлар туралы барлық мәліметтерді, мысалы, биіктіктерде желдің салыстырмалы биіктігін, турбуленттікті немесе бұлттардың жоғары және төменгі шеттерінің биіктігін ұшу эшелоны түрінде көрсету қажет; осы мәліметтерді қысым, абсолюттік биіктік немесе кіші биіктіктерде ұшулар үшін жер бетінің деңгейінен биіктік түрінде көрсету болады.</w:t>
      </w:r>
      <w:r>
        <w:br/>
      </w:r>
      <w:r>
        <w:rPr>
          <w:rFonts w:ascii="Times New Roman"/>
          <w:b w:val="false"/>
          <w:i w:val="false"/>
          <w:color w:val="000000"/>
          <w:sz w:val="28"/>
        </w:rPr>
        <w:t>
</w:t>
      </w:r>
      <w:r>
        <w:rPr>
          <w:rFonts w:ascii="Times New Roman"/>
          <w:b w:val="false"/>
          <w:i w:val="false"/>
          <w:color w:val="000000"/>
          <w:sz w:val="28"/>
        </w:rPr>
        <w:t>
      2) әуеайлақ ауданындағы метеорологиялық жағдайлар туралы барлық мәліметтерді, мысалы бұлттардың төменгі шеттерінің салыстырмалы биіктігі туралы мәлімет әуеайлақтың артығынан биіктік түрінде көрсетіледі.</w:t>
      </w:r>
      <w:r>
        <w:br/>
      </w:r>
      <w:r>
        <w:rPr>
          <w:rFonts w:ascii="Times New Roman"/>
          <w:b w:val="false"/>
          <w:i w:val="false"/>
          <w:color w:val="000000"/>
          <w:sz w:val="28"/>
        </w:rPr>
        <w:t>
</w:t>
      </w:r>
      <w:r>
        <w:rPr>
          <w:rFonts w:ascii="Times New Roman"/>
          <w:b w:val="false"/>
          <w:i w:val="false"/>
          <w:color w:val="000000"/>
          <w:sz w:val="28"/>
        </w:rPr>
        <w:t>
      399. Ұшу экипажының мүшелері ұшу алдында жел мен ауа температурасы туралы ақпаратпен карта түрінде жабдықталған жағдайда осы карталар стандартты ұшу эшелоны үшін болжау карталар болып табылады. Қысқа уақыттағы ұшу жағдайында стандартты изобарлық беттердің карталардың орнына ағымдағы карталар ұсынылу мүмкін; осы тәрізді жағдайларда көрсетілген деңгейлер стандартты изобарлық деңгейлерге сәйкес болады.</w:t>
      </w:r>
      <w:r>
        <w:br/>
      </w:r>
      <w:r>
        <w:rPr>
          <w:rFonts w:ascii="Times New Roman"/>
          <w:b w:val="false"/>
          <w:i w:val="false"/>
          <w:color w:val="000000"/>
          <w:sz w:val="28"/>
        </w:rPr>
        <w:t>
</w:t>
      </w:r>
      <w:r>
        <w:rPr>
          <w:rFonts w:ascii="Times New Roman"/>
          <w:b w:val="false"/>
          <w:i w:val="false"/>
          <w:color w:val="000000"/>
          <w:sz w:val="28"/>
        </w:rPr>
        <w:t>
      400. Кіші биіктіктерде ұшулар үшін жел мен ауа температурасының карталары 500 км астам емес қашықта орналасқан нүктелер үшін және келесі абсолюттік биіктер жасалады: 600, 1500 және 3000 м (2000, 5000 және 10 000 фут).</w:t>
      </w:r>
      <w:r>
        <w:br/>
      </w:r>
      <w:r>
        <w:rPr>
          <w:rFonts w:ascii="Times New Roman"/>
          <w:b w:val="false"/>
          <w:i w:val="false"/>
          <w:color w:val="000000"/>
          <w:sz w:val="28"/>
        </w:rPr>
        <w:t>
</w:t>
      </w:r>
      <w:r>
        <w:rPr>
          <w:rFonts w:ascii="Times New Roman"/>
          <w:b w:val="false"/>
          <w:i w:val="false"/>
          <w:color w:val="000000"/>
          <w:sz w:val="28"/>
        </w:rPr>
        <w:t>
      401. Биіктіктерде жел мен ауа температурасы туралы ақпарат кесте түрінде ұсынылған жағдайда ол биіктік карталар үшін деректердей сол ұшу эшелондары бойынша деректерді қамту тиіс. Осы ақпарат тұрақты торда жеке нүктелер бойынша ұсынылады.</w:t>
      </w:r>
      <w:r>
        <w:br/>
      </w:r>
      <w:r>
        <w:rPr>
          <w:rFonts w:ascii="Times New Roman"/>
          <w:b w:val="false"/>
          <w:i w:val="false"/>
          <w:color w:val="000000"/>
          <w:sz w:val="28"/>
        </w:rPr>
        <w:t>
      Биіктіктерде жел мен ауа температурасының кесте болжамдары ұсыну нысандардың үлгілері осы Ереженің </w:t>
      </w:r>
      <w:r>
        <w:rPr>
          <w:rFonts w:ascii="Times New Roman"/>
          <w:b w:val="false"/>
          <w:i w:val="false"/>
          <w:color w:val="000000"/>
          <w:sz w:val="28"/>
        </w:rPr>
        <w:t>3-қосымшасында</w:t>
      </w:r>
      <w:r>
        <w:rPr>
          <w:rFonts w:ascii="Times New Roman"/>
          <w:b w:val="false"/>
          <w:i w:val="false"/>
          <w:color w:val="000000"/>
          <w:sz w:val="28"/>
        </w:rPr>
        <w:t xml:space="preserve"> көрсетілді.</w:t>
      </w:r>
      <w:r>
        <w:br/>
      </w:r>
      <w:r>
        <w:rPr>
          <w:rFonts w:ascii="Times New Roman"/>
          <w:b w:val="false"/>
          <w:i w:val="false"/>
          <w:color w:val="000000"/>
          <w:sz w:val="28"/>
        </w:rPr>
        <w:t>
</w:t>
      </w:r>
      <w:r>
        <w:rPr>
          <w:rFonts w:ascii="Times New Roman"/>
          <w:b w:val="false"/>
          <w:i w:val="false"/>
          <w:color w:val="000000"/>
          <w:sz w:val="28"/>
        </w:rPr>
        <w:t>
      402. Ұшу экипажының мүшелері ұшу алдында ұшу бағдарлары бойынша ауа райының ерекше құбылыстары туралы ақпаратпен карта түрінде жабдықталғанда, олар көрсетілген белгіленген уақытқа нақты ауа райы ерекше құбылыстарының караталары болып табылады. Осы тәрізді карталарда ұшу үшін келесіге қатысты қажетті деректер көрсетіледі:</w:t>
      </w:r>
      <w:r>
        <w:br/>
      </w:r>
      <w:r>
        <w:rPr>
          <w:rFonts w:ascii="Times New Roman"/>
          <w:b w:val="false"/>
          <w:i w:val="false"/>
          <w:color w:val="000000"/>
          <w:sz w:val="28"/>
        </w:rPr>
        <w:t>
</w:t>
      </w:r>
      <w:r>
        <w:rPr>
          <w:rFonts w:ascii="Times New Roman"/>
          <w:b w:val="false"/>
          <w:i w:val="false"/>
          <w:color w:val="000000"/>
          <w:sz w:val="28"/>
        </w:rPr>
        <w:t>
      1) найзағайларға;</w:t>
      </w:r>
      <w:r>
        <w:br/>
      </w:r>
      <w:r>
        <w:rPr>
          <w:rFonts w:ascii="Times New Roman"/>
          <w:b w:val="false"/>
          <w:i w:val="false"/>
          <w:color w:val="000000"/>
          <w:sz w:val="28"/>
        </w:rPr>
        <w:t>
</w:t>
      </w:r>
      <w:r>
        <w:rPr>
          <w:rFonts w:ascii="Times New Roman"/>
          <w:b w:val="false"/>
          <w:i w:val="false"/>
          <w:color w:val="000000"/>
          <w:sz w:val="28"/>
        </w:rPr>
        <w:t>
      2) тропикалық циклондарға;</w:t>
      </w:r>
      <w:r>
        <w:br/>
      </w:r>
      <w:r>
        <w:rPr>
          <w:rFonts w:ascii="Times New Roman"/>
          <w:b w:val="false"/>
          <w:i w:val="false"/>
          <w:color w:val="000000"/>
          <w:sz w:val="28"/>
        </w:rPr>
        <w:t>
</w:t>
      </w:r>
      <w:r>
        <w:rPr>
          <w:rFonts w:ascii="Times New Roman"/>
          <w:b w:val="false"/>
          <w:i w:val="false"/>
          <w:color w:val="000000"/>
          <w:sz w:val="28"/>
        </w:rPr>
        <w:t>
      3) қатты дауылдардың желілеріне;</w:t>
      </w:r>
      <w:r>
        <w:br/>
      </w:r>
      <w:r>
        <w:rPr>
          <w:rFonts w:ascii="Times New Roman"/>
          <w:b w:val="false"/>
          <w:i w:val="false"/>
          <w:color w:val="000000"/>
          <w:sz w:val="28"/>
        </w:rPr>
        <w:t>
</w:t>
      </w:r>
      <w:r>
        <w:rPr>
          <w:rFonts w:ascii="Times New Roman"/>
          <w:b w:val="false"/>
          <w:i w:val="false"/>
          <w:color w:val="000000"/>
          <w:sz w:val="28"/>
        </w:rPr>
        <w:t>
      4) орташа немесе қатты турбуленттікке (бұлттылықтың немесе ашық аспанның барысында);</w:t>
      </w:r>
      <w:r>
        <w:br/>
      </w:r>
      <w:r>
        <w:rPr>
          <w:rFonts w:ascii="Times New Roman"/>
          <w:b w:val="false"/>
          <w:i w:val="false"/>
          <w:color w:val="000000"/>
          <w:sz w:val="28"/>
        </w:rPr>
        <w:t>
</w:t>
      </w:r>
      <w:r>
        <w:rPr>
          <w:rFonts w:ascii="Times New Roman"/>
          <w:b w:val="false"/>
          <w:i w:val="false"/>
          <w:color w:val="000000"/>
          <w:sz w:val="28"/>
        </w:rPr>
        <w:t>
      5) орташа немесе қатты мұздануға;</w:t>
      </w:r>
      <w:r>
        <w:br/>
      </w:r>
      <w:r>
        <w:rPr>
          <w:rFonts w:ascii="Times New Roman"/>
          <w:b w:val="false"/>
          <w:i w:val="false"/>
          <w:color w:val="000000"/>
          <w:sz w:val="28"/>
        </w:rPr>
        <w:t>
</w:t>
      </w:r>
      <w:r>
        <w:rPr>
          <w:rFonts w:ascii="Times New Roman"/>
          <w:b w:val="false"/>
          <w:i w:val="false"/>
          <w:color w:val="000000"/>
          <w:sz w:val="28"/>
        </w:rPr>
        <w:t>
      6) қымтау құмды/шаңды боранға;</w:t>
      </w:r>
      <w:r>
        <w:br/>
      </w:r>
      <w:r>
        <w:rPr>
          <w:rFonts w:ascii="Times New Roman"/>
          <w:b w:val="false"/>
          <w:i w:val="false"/>
          <w:color w:val="000000"/>
          <w:sz w:val="28"/>
        </w:rPr>
        <w:t>
</w:t>
      </w:r>
      <w:r>
        <w:rPr>
          <w:rFonts w:ascii="Times New Roman"/>
          <w:b w:val="false"/>
          <w:i w:val="false"/>
          <w:color w:val="000000"/>
          <w:sz w:val="28"/>
        </w:rPr>
        <w:t>
      7) 100-250 ұшу эшелондары үшін осы Ереженің 1) – 6) тармақтарында көрсетілген құбылыстарға байланысты бұлттылыққа;</w:t>
      </w:r>
      <w:r>
        <w:br/>
      </w:r>
      <w:r>
        <w:rPr>
          <w:rFonts w:ascii="Times New Roman"/>
          <w:b w:val="false"/>
          <w:i w:val="false"/>
          <w:color w:val="000000"/>
          <w:sz w:val="28"/>
        </w:rPr>
        <w:t>
</w:t>
      </w:r>
      <w:r>
        <w:rPr>
          <w:rFonts w:ascii="Times New Roman"/>
          <w:b w:val="false"/>
          <w:i w:val="false"/>
          <w:color w:val="000000"/>
          <w:sz w:val="28"/>
        </w:rPr>
        <w:t>
      8) 250 астам ұшу эшелондары үшін осы Ереженің 1) –6) тармақтарында көрсетілген құбылыстарға байланысты будақ – жаңбырлы бұлттарға;</w:t>
      </w:r>
      <w:r>
        <w:br/>
      </w:r>
      <w:r>
        <w:rPr>
          <w:rFonts w:ascii="Times New Roman"/>
          <w:b w:val="false"/>
          <w:i w:val="false"/>
          <w:color w:val="000000"/>
          <w:sz w:val="28"/>
        </w:rPr>
        <w:t>
</w:t>
      </w:r>
      <w:r>
        <w:rPr>
          <w:rFonts w:ascii="Times New Roman"/>
          <w:b w:val="false"/>
          <w:i w:val="false"/>
          <w:color w:val="000000"/>
          <w:sz w:val="28"/>
        </w:rPr>
        <w:t>
      9) конвергенцияның нақты белгіленген беттің орналасу жеріне;</w:t>
      </w:r>
      <w:r>
        <w:br/>
      </w:r>
      <w:r>
        <w:rPr>
          <w:rFonts w:ascii="Times New Roman"/>
          <w:b w:val="false"/>
          <w:i w:val="false"/>
          <w:color w:val="000000"/>
          <w:sz w:val="28"/>
        </w:rPr>
        <w:t>
</w:t>
      </w:r>
      <w:r>
        <w:rPr>
          <w:rFonts w:ascii="Times New Roman"/>
          <w:b w:val="false"/>
          <w:i w:val="false"/>
          <w:color w:val="000000"/>
          <w:sz w:val="28"/>
        </w:rPr>
        <w:t>
      10) олар бағдар бойынша ауа райының ерекше құбылыстарына байланысты болғанда алдыңғы шептегі жүйелердің жылдамдығы және бағыты, бетінің орналасу жері;</w:t>
      </w:r>
      <w:r>
        <w:br/>
      </w:r>
      <w:r>
        <w:rPr>
          <w:rFonts w:ascii="Times New Roman"/>
          <w:b w:val="false"/>
          <w:i w:val="false"/>
          <w:color w:val="000000"/>
          <w:sz w:val="28"/>
        </w:rPr>
        <w:t>
</w:t>
      </w:r>
      <w:r>
        <w:rPr>
          <w:rFonts w:ascii="Times New Roman"/>
          <w:b w:val="false"/>
          <w:i w:val="false"/>
          <w:color w:val="000000"/>
          <w:sz w:val="28"/>
        </w:rPr>
        <w:t>
      11) тропопаузаның биіктіктеріне;</w:t>
      </w:r>
      <w:r>
        <w:br/>
      </w:r>
      <w:r>
        <w:rPr>
          <w:rFonts w:ascii="Times New Roman"/>
          <w:b w:val="false"/>
          <w:i w:val="false"/>
          <w:color w:val="000000"/>
          <w:sz w:val="28"/>
        </w:rPr>
        <w:t>
</w:t>
      </w:r>
      <w:r>
        <w:rPr>
          <w:rFonts w:ascii="Times New Roman"/>
          <w:b w:val="false"/>
          <w:i w:val="false"/>
          <w:color w:val="000000"/>
          <w:sz w:val="28"/>
        </w:rPr>
        <w:t>
      12) ағымды ағыстарға;</w:t>
      </w:r>
      <w:r>
        <w:br/>
      </w:r>
      <w:r>
        <w:rPr>
          <w:rFonts w:ascii="Times New Roman"/>
          <w:b w:val="false"/>
          <w:i w:val="false"/>
          <w:color w:val="000000"/>
          <w:sz w:val="28"/>
        </w:rPr>
        <w:t>
</w:t>
      </w:r>
      <w:r>
        <w:rPr>
          <w:rFonts w:ascii="Times New Roman"/>
          <w:b w:val="false"/>
          <w:i w:val="false"/>
          <w:color w:val="000000"/>
          <w:sz w:val="28"/>
        </w:rPr>
        <w:t>
      13) әуе кемелерінің ұшуларын өндіруге ықпал ететін күл бұлттарының пайда болуымен жанар таудың атылу жерлері, соның ішінде буын ғана шығаратын жанар таулар, жанар тау орналасқан жерде белгі және карта алаңында жанар таудың атылу белгісін, оның халықаралық нөмірін, егер анық болса, оның бірінші атылу күнін және уақытын, ендігін, ұзақтығын және осы аудан үшін шығарылған SIGMET, NOTAM және ASHTAM сілтемені көрсету.</w:t>
      </w:r>
      <w:r>
        <w:br/>
      </w:r>
      <w:r>
        <w:rPr>
          <w:rFonts w:ascii="Times New Roman"/>
          <w:b w:val="false"/>
          <w:i w:val="false"/>
          <w:color w:val="000000"/>
          <w:sz w:val="28"/>
        </w:rPr>
        <w:t>
</w:t>
      </w:r>
      <w:r>
        <w:rPr>
          <w:rFonts w:ascii="Times New Roman"/>
          <w:b w:val="false"/>
          <w:i w:val="false"/>
          <w:color w:val="000000"/>
          <w:sz w:val="28"/>
        </w:rPr>
        <w:t>
      14) әуе кемелерінің ұшуларын өндіруге ықпал ететін атмосфераға радиоактивті материалдардың тастама жерлерін, осының барсында апат болған жерде радиоактивтіктің белгісі және карта алаңында радиоактивтіктің белгісі, апат жерінің ендігі\ұзақтығы, апат болған күні, уақыты көрсетіледі және пайдаланушыларға ескерту: тиісті аудан үшін NOTAM тексерсін.</w:t>
      </w:r>
      <w:r>
        <w:br/>
      </w:r>
      <w:r>
        <w:rPr>
          <w:rFonts w:ascii="Times New Roman"/>
          <w:b w:val="false"/>
          <w:i w:val="false"/>
          <w:color w:val="000000"/>
          <w:sz w:val="28"/>
        </w:rPr>
        <w:t>
</w:t>
      </w:r>
      <w:r>
        <w:rPr>
          <w:rFonts w:ascii="Times New Roman"/>
          <w:b w:val="false"/>
          <w:i w:val="false"/>
          <w:color w:val="000000"/>
          <w:sz w:val="28"/>
        </w:rPr>
        <w:t>
      403. 250 Ұшу эшелонына жоғары ұшуларды орындайтын әуе кемелері үшін осы Ереженің 402-тармақтың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6) тармақшаларында</w:t>
      </w:r>
      <w:r>
        <w:rPr>
          <w:rFonts w:ascii="Times New Roman"/>
          <w:b w:val="false"/>
          <w:i w:val="false"/>
          <w:color w:val="000000"/>
          <w:sz w:val="28"/>
        </w:rPr>
        <w:t xml:space="preserve"> мәліметтерді, егер осы құбылыстар осы ұшу эшелонынан жоғары болуы күтілген жағдайда, осы Ереженің 402-тармақтың </w:t>
      </w:r>
      <w:r>
        <w:rPr>
          <w:rFonts w:ascii="Times New Roman"/>
          <w:b w:val="false"/>
          <w:i w:val="false"/>
          <w:color w:val="000000"/>
          <w:sz w:val="28"/>
        </w:rPr>
        <w:t>1) тармақшада</w:t>
      </w:r>
      <w:r>
        <w:rPr>
          <w:rFonts w:ascii="Times New Roman"/>
          <w:b w:val="false"/>
          <w:i w:val="false"/>
          <w:color w:val="000000"/>
          <w:sz w:val="28"/>
        </w:rPr>
        <w:t xml:space="preserve"> көрсетілген жағдайда SIGMET мәліметтерін шығаруды талап ететін найзағайларды ғана көрсету қажет.</w:t>
      </w:r>
      <w:r>
        <w:br/>
      </w:r>
      <w:r>
        <w:rPr>
          <w:rFonts w:ascii="Times New Roman"/>
          <w:b w:val="false"/>
          <w:i w:val="false"/>
          <w:color w:val="000000"/>
          <w:sz w:val="28"/>
        </w:rPr>
        <w:t>
</w:t>
      </w:r>
      <w:r>
        <w:rPr>
          <w:rFonts w:ascii="Times New Roman"/>
          <w:b w:val="false"/>
          <w:i w:val="false"/>
          <w:color w:val="000000"/>
          <w:sz w:val="28"/>
        </w:rPr>
        <w:t>
      404. Будақ – жаңбырлы бұлттардың немесе шамалы жарықтармен немесе жеке бұлттардың арасында жарықсыз будақ-жаңбырлы немесе бұлттылық қабаттарына кіретін немесе мұнармен жасырылған будақ –жаңбырлы бұлттардың пайда болуына немесе болуы күтілген жағдайда СВ қысқартуды енгізу қажет. Бұл бұлттылықтың қабаттарына кірмейтін немесе мұнармен жасырылмаған жеке немесе таратылған будақ –жаңбырлы бұлттарға жатпайды.</w:t>
      </w:r>
      <w:r>
        <w:br/>
      </w:r>
      <w:r>
        <w:rPr>
          <w:rFonts w:ascii="Times New Roman"/>
          <w:b w:val="false"/>
          <w:i w:val="false"/>
          <w:color w:val="000000"/>
          <w:sz w:val="28"/>
        </w:rPr>
        <w:t>
</w:t>
      </w:r>
      <w:r>
        <w:rPr>
          <w:rFonts w:ascii="Times New Roman"/>
          <w:b w:val="false"/>
          <w:i w:val="false"/>
          <w:color w:val="000000"/>
          <w:sz w:val="28"/>
        </w:rPr>
        <w:t>
      405. Жанар таудың атылуын немесе атмосфераға радиоактивті материалдардың тастамасы ауа райының ерекше құбылыстарының картасына жанар тау қызметінің белгісін немесе радиоактивті белгісін салу расталған жағдайда осы белгілерді күлдің бағанасы немесе радиоактивті материал жеткен немесе жетуге мүмкін биіктікке қарамастан осы тәрізді барлық карталарға (төмен, орта және жоғары деңгейлер үшін) салу қажет.</w:t>
      </w:r>
      <w:r>
        <w:br/>
      </w:r>
      <w:r>
        <w:rPr>
          <w:rFonts w:ascii="Times New Roman"/>
          <w:b w:val="false"/>
          <w:i w:val="false"/>
          <w:color w:val="000000"/>
          <w:sz w:val="28"/>
        </w:rPr>
        <w:t>
</w:t>
      </w:r>
      <w:r>
        <w:rPr>
          <w:rFonts w:ascii="Times New Roman"/>
          <w:b w:val="false"/>
          <w:i w:val="false"/>
          <w:color w:val="000000"/>
          <w:sz w:val="28"/>
        </w:rPr>
        <w:t>
      406. СВ қысқарту немесе ауа райының ерекше құбылыстарының карталарында найзағайдың шартты белгісі будақ жаңбырлы бұлттарға немесе найзағайдың болуына байланысты ауа райының барлық құбылыстары картаға салынғанды білдіреді, атап айтқанда әуе кемелерінің орташа немесе қатты мұздануы, орташа немесе қатты турбуленттік және бұршақ.</w:t>
      </w:r>
      <w:r>
        <w:br/>
      </w:r>
      <w:r>
        <w:rPr>
          <w:rFonts w:ascii="Times New Roman"/>
          <w:b w:val="false"/>
          <w:i w:val="false"/>
          <w:color w:val="000000"/>
          <w:sz w:val="28"/>
        </w:rPr>
        <w:t>
</w:t>
      </w:r>
      <w:r>
        <w:rPr>
          <w:rFonts w:ascii="Times New Roman"/>
          <w:b w:val="false"/>
          <w:i w:val="false"/>
          <w:color w:val="000000"/>
          <w:sz w:val="28"/>
        </w:rPr>
        <w:t>
      407. Кіші биіктіктерде ұшулар, соның ішінде 100 эшелонына (қажет болғанда 150 ұшу эшелонына дейін немесе одан жоғары таулы аудандарда) дейін биіктіктерде орындалатын SWL шолу ұшулардың ережелері үшін ауа райының ерекше құбылыстарының карталарында ұшу үшін келесіге қатысты қажетті ақпаратты көрсету қажет:</w:t>
      </w:r>
      <w:r>
        <w:br/>
      </w:r>
      <w:r>
        <w:rPr>
          <w:rFonts w:ascii="Times New Roman"/>
          <w:b w:val="false"/>
          <w:i w:val="false"/>
          <w:color w:val="000000"/>
          <w:sz w:val="28"/>
        </w:rPr>
        <w:t>
</w:t>
      </w:r>
      <w:r>
        <w:rPr>
          <w:rFonts w:ascii="Times New Roman"/>
          <w:b w:val="false"/>
          <w:i w:val="false"/>
          <w:color w:val="000000"/>
          <w:sz w:val="28"/>
        </w:rPr>
        <w:t>
      1) осы Ережеде көрсетілген 4 қосымшасында көрсетілгендей SIGMET мәліметтерінің шығуын қамтамасыз ететін кіші биіктіктерде ұшуларға ықпал ете алатын құбылыстар;</w:t>
      </w:r>
      <w:r>
        <w:br/>
      </w:r>
      <w:r>
        <w:rPr>
          <w:rFonts w:ascii="Times New Roman"/>
          <w:b w:val="false"/>
          <w:i w:val="false"/>
          <w:color w:val="000000"/>
          <w:sz w:val="28"/>
        </w:rPr>
        <w:t>
</w:t>
      </w:r>
      <w:r>
        <w:rPr>
          <w:rFonts w:ascii="Times New Roman"/>
          <w:b w:val="false"/>
          <w:i w:val="false"/>
          <w:color w:val="000000"/>
          <w:sz w:val="28"/>
        </w:rPr>
        <w:t>
      2) желге және биіктіктердегі ауа температурасына және болжанудағы QNH ең аз мағынаға қатысты 17) және 20) элементтерден басқа осы Ереженің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 кіші биіктіктерде ұшулар үшін аймақтық болжамдарға енгізілген элементтер.</w:t>
      </w:r>
      <w:r>
        <w:br/>
      </w:r>
      <w:r>
        <w:rPr>
          <w:rFonts w:ascii="Times New Roman"/>
          <w:b w:val="false"/>
          <w:i w:val="false"/>
          <w:color w:val="000000"/>
          <w:sz w:val="28"/>
        </w:rPr>
        <w:t>
      Ауа райының ерекше құбылыстарының карта нысандарының үлгілері осы Ереженің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Будақ – жаңбырлы бұлттар мен найзағайларға қатысты ISOL, OCNL және FRQ терминдерін пайдалануға қатысты тапсырмалар осы ереженің </w:t>
      </w:r>
      <w:r>
        <w:rPr>
          <w:rFonts w:ascii="Times New Roman"/>
          <w:b w:val="false"/>
          <w:i w:val="false"/>
          <w:color w:val="000000"/>
          <w:sz w:val="28"/>
        </w:rPr>
        <w:t>7-қосымшасында</w:t>
      </w:r>
      <w:r>
        <w:rPr>
          <w:rFonts w:ascii="Times New Roman"/>
          <w:b w:val="false"/>
          <w:i w:val="false"/>
          <w:color w:val="000000"/>
          <w:sz w:val="28"/>
        </w:rPr>
        <w:t xml:space="preserve"> келтірілді.</w:t>
      </w:r>
      <w:r>
        <w:br/>
      </w:r>
      <w:r>
        <w:rPr>
          <w:rFonts w:ascii="Times New Roman"/>
          <w:b w:val="false"/>
          <w:i w:val="false"/>
          <w:color w:val="000000"/>
          <w:sz w:val="28"/>
        </w:rPr>
        <w:t>
</w:t>
      </w:r>
      <w:r>
        <w:rPr>
          <w:rFonts w:ascii="Times New Roman"/>
          <w:b w:val="false"/>
          <w:i w:val="false"/>
          <w:color w:val="000000"/>
          <w:sz w:val="28"/>
        </w:rPr>
        <w:t>
      408. Ұшу бағдары бойынша ауа райының ерекше құбылыстары туралы ұшу құжаттамасы карта түрінде емес ұсынылған жағдайда оны кесте және (немесе) қысқартулармен ашық мәтін түрінде ұсыну қажет.</w:t>
      </w:r>
      <w:r>
        <w:br/>
      </w:r>
      <w:r>
        <w:rPr>
          <w:rFonts w:ascii="Times New Roman"/>
          <w:b w:val="false"/>
          <w:i w:val="false"/>
          <w:color w:val="000000"/>
          <w:sz w:val="28"/>
        </w:rPr>
        <w:t>
</w:t>
      </w:r>
      <w:r>
        <w:rPr>
          <w:rFonts w:ascii="Times New Roman"/>
          <w:b w:val="false"/>
          <w:i w:val="false"/>
          <w:color w:val="000000"/>
          <w:sz w:val="28"/>
        </w:rPr>
        <w:t>
      409. Ұшу құжаттамасы ұшу әуеайлағы және белгіленген қону әуеайлағы бойынша барлық жағдайларда TAF болжамдарын енгізеді. Бұдан басқа, ұшудың жұмыс жоспарын толықтыруға қажетті жағдайларда ұшу құжаттамасына уәкілетті метеорологиялық орган және пайдаланушылардың арасындағы келісім бойынша қосымша әуеайлақтар тізбесінің өңірлік аэронавигациялық жоспарынан таңдалатын бір немесе бірнеше қосымша әуеайлақтар бойынша TAF болжамдары енгізіледі.</w:t>
      </w:r>
      <w:r>
        <w:br/>
      </w:r>
      <w:r>
        <w:rPr>
          <w:rFonts w:ascii="Times New Roman"/>
          <w:b w:val="false"/>
          <w:i w:val="false"/>
          <w:color w:val="000000"/>
          <w:sz w:val="28"/>
        </w:rPr>
        <w:t>
</w:t>
      </w:r>
      <w:r>
        <w:rPr>
          <w:rFonts w:ascii="Times New Roman"/>
          <w:b w:val="false"/>
          <w:i w:val="false"/>
          <w:color w:val="000000"/>
          <w:sz w:val="28"/>
        </w:rPr>
        <w:t>
      410. Басқа метеорологиялық органдардан алынған әуеайлақ бойынша TAF болжамдары ұшу құжаттамасына қайсысы бір мағыналық өзгеріссіз енгізіледі.</w:t>
      </w:r>
      <w:r>
        <w:br/>
      </w:r>
      <w:r>
        <w:rPr>
          <w:rFonts w:ascii="Times New Roman"/>
          <w:b w:val="false"/>
          <w:i w:val="false"/>
          <w:color w:val="000000"/>
          <w:sz w:val="28"/>
        </w:rPr>
        <w:t>
</w:t>
      </w:r>
      <w:r>
        <w:rPr>
          <w:rFonts w:ascii="Times New Roman"/>
          <w:b w:val="false"/>
          <w:i w:val="false"/>
          <w:color w:val="000000"/>
          <w:sz w:val="28"/>
        </w:rPr>
        <w:t>
      411. Уәкілетті метеорологиялық орган мен пайдаланушының арасындағы келісім бойынша ұшу құжаттамасына аралық қонуды жоспарланатын бағдарда қосымша әуеайлақтар және әуеайлақтар бойынша TAF болжамдарын енгізу қажет.</w:t>
      </w:r>
      <w:r>
        <w:br/>
      </w:r>
      <w:r>
        <w:rPr>
          <w:rFonts w:ascii="Times New Roman"/>
          <w:b w:val="false"/>
          <w:i w:val="false"/>
          <w:color w:val="000000"/>
          <w:sz w:val="28"/>
        </w:rPr>
        <w:t>
</w:t>
      </w:r>
      <w:r>
        <w:rPr>
          <w:rFonts w:ascii="Times New Roman"/>
          <w:b w:val="false"/>
          <w:i w:val="false"/>
          <w:color w:val="000000"/>
          <w:sz w:val="28"/>
        </w:rPr>
        <w:t>
      412. Кіші биіктіктерде ұшулар үшін ақпарат. Болжамдар карталар түрінде ұсынылған жағдайда кіші биіктіктерде, соның ішінде 100 ұшу эшелонына дейін (немесе қажет болғанда 150 ұшу эшелонына дейін немесе таулы аудандарда одан жоғары) шолу ұшулар ережелері бойынша ұшулар үшін ұшу құжаттамасына келесі ақпаратты енгізу қажет:</w:t>
      </w:r>
      <w:r>
        <w:br/>
      </w:r>
      <w:r>
        <w:rPr>
          <w:rFonts w:ascii="Times New Roman"/>
          <w:b w:val="false"/>
          <w:i w:val="false"/>
          <w:color w:val="000000"/>
          <w:sz w:val="28"/>
        </w:rPr>
        <w:t>
</w:t>
      </w:r>
      <w:r>
        <w:rPr>
          <w:rFonts w:ascii="Times New Roman"/>
          <w:b w:val="false"/>
          <w:i w:val="false"/>
          <w:color w:val="000000"/>
          <w:sz w:val="28"/>
        </w:rPr>
        <w:t>
      1) SIGMET және AIRMET тиісті мәліметтерінен ақпаратты;</w:t>
      </w:r>
      <w:r>
        <w:br/>
      </w:r>
      <w:r>
        <w:rPr>
          <w:rFonts w:ascii="Times New Roman"/>
          <w:b w:val="false"/>
          <w:i w:val="false"/>
          <w:color w:val="000000"/>
          <w:sz w:val="28"/>
        </w:rPr>
        <w:t>
</w:t>
      </w:r>
      <w:r>
        <w:rPr>
          <w:rFonts w:ascii="Times New Roman"/>
          <w:b w:val="false"/>
          <w:i w:val="false"/>
          <w:color w:val="000000"/>
          <w:sz w:val="28"/>
        </w:rPr>
        <w:t>
      2) 600, 1500 және 3000 м (2000, 5000 және 10 000 фут) биіктіктерде желдің және ауа температурасының карталары;</w:t>
      </w:r>
      <w:r>
        <w:br/>
      </w:r>
      <w:r>
        <w:rPr>
          <w:rFonts w:ascii="Times New Roman"/>
          <w:b w:val="false"/>
          <w:i w:val="false"/>
          <w:color w:val="000000"/>
          <w:sz w:val="28"/>
        </w:rPr>
        <w:t>
</w:t>
      </w:r>
      <w:r>
        <w:rPr>
          <w:rFonts w:ascii="Times New Roman"/>
          <w:b w:val="false"/>
          <w:i w:val="false"/>
          <w:color w:val="000000"/>
          <w:sz w:val="28"/>
        </w:rPr>
        <w:t>
      3) осы ереженің </w:t>
      </w:r>
      <w:r>
        <w:rPr>
          <w:rFonts w:ascii="Times New Roman"/>
          <w:b w:val="false"/>
          <w:i w:val="false"/>
          <w:color w:val="000000"/>
          <w:sz w:val="28"/>
        </w:rPr>
        <w:t>407-тармағында</w:t>
      </w:r>
      <w:r>
        <w:rPr>
          <w:rFonts w:ascii="Times New Roman"/>
          <w:b w:val="false"/>
          <w:i w:val="false"/>
          <w:color w:val="000000"/>
          <w:sz w:val="28"/>
        </w:rPr>
        <w:t xml:space="preserve"> көрсетілген ауа райының ерекше құбылыстарының карталары.</w:t>
      </w:r>
      <w:r>
        <w:br/>
      </w:r>
      <w:r>
        <w:rPr>
          <w:rFonts w:ascii="Times New Roman"/>
          <w:b w:val="false"/>
          <w:i w:val="false"/>
          <w:color w:val="000000"/>
          <w:sz w:val="28"/>
        </w:rPr>
        <w:t>
</w:t>
      </w:r>
      <w:r>
        <w:rPr>
          <w:rFonts w:ascii="Times New Roman"/>
          <w:b w:val="false"/>
          <w:i w:val="false"/>
          <w:color w:val="000000"/>
          <w:sz w:val="28"/>
        </w:rPr>
        <w:t>
      413. Болжамдар карта түрінде ұсынылмаған жағдайда кіші биіктіктерде, соның ішінде 100 ұшу эшелонына дейін (немесе қажет болғанда 150 ұшу эшелонына дейін немесе таулы аудандарда одан жоғары) шолу ұшулар ережелері бойынша ұшулар үшін ұшу құжаттамасына келесі ақпаратты енгізу қажет:</w:t>
      </w:r>
      <w:r>
        <w:br/>
      </w:r>
      <w:r>
        <w:rPr>
          <w:rFonts w:ascii="Times New Roman"/>
          <w:b w:val="false"/>
          <w:i w:val="false"/>
          <w:color w:val="000000"/>
          <w:sz w:val="28"/>
        </w:rPr>
        <w:t>
</w:t>
      </w:r>
      <w:r>
        <w:rPr>
          <w:rFonts w:ascii="Times New Roman"/>
          <w:b w:val="false"/>
          <w:i w:val="false"/>
          <w:color w:val="000000"/>
          <w:sz w:val="28"/>
        </w:rPr>
        <w:t>
      1) SIGMET және AIRMET ақпаратын;</w:t>
      </w:r>
      <w:r>
        <w:br/>
      </w:r>
      <w:r>
        <w:rPr>
          <w:rFonts w:ascii="Times New Roman"/>
          <w:b w:val="false"/>
          <w:i w:val="false"/>
          <w:color w:val="000000"/>
          <w:sz w:val="28"/>
        </w:rPr>
        <w:t>
</w:t>
      </w:r>
      <w:r>
        <w:rPr>
          <w:rFonts w:ascii="Times New Roman"/>
          <w:b w:val="false"/>
          <w:i w:val="false"/>
          <w:color w:val="000000"/>
          <w:sz w:val="28"/>
        </w:rPr>
        <w:t>
      2) кіші биіктіктерде ұшулар үшін аймақтық болжамдарына енгізілген және осы Ереженің </w:t>
      </w:r>
      <w:r>
        <w:rPr>
          <w:rFonts w:ascii="Times New Roman"/>
          <w:b w:val="false"/>
          <w:i w:val="false"/>
          <w:color w:val="000000"/>
          <w:sz w:val="28"/>
        </w:rPr>
        <w:t>299</w:t>
      </w:r>
      <w:r>
        <w:rPr>
          <w:rFonts w:ascii="Times New Roman"/>
          <w:b w:val="false"/>
          <w:i w:val="false"/>
          <w:color w:val="000000"/>
          <w:sz w:val="28"/>
        </w:rPr>
        <w:t>, </w:t>
      </w:r>
      <w:r>
        <w:rPr>
          <w:rFonts w:ascii="Times New Roman"/>
          <w:b w:val="false"/>
          <w:i w:val="false"/>
          <w:color w:val="000000"/>
          <w:sz w:val="28"/>
        </w:rPr>
        <w:t>300-тармақтарында</w:t>
      </w:r>
      <w:r>
        <w:rPr>
          <w:rFonts w:ascii="Times New Roman"/>
          <w:b w:val="false"/>
          <w:i w:val="false"/>
          <w:color w:val="000000"/>
          <w:sz w:val="28"/>
        </w:rPr>
        <w:t xml:space="preserve"> көрсетілген ақпаратты, егер болжамдар қысқартулармен ашық мәтінде шығарылса, GAMET аймақтық болжамдарын.</w:t>
      </w:r>
      <w:r>
        <w:br/>
      </w:r>
      <w:r>
        <w:rPr>
          <w:rFonts w:ascii="Times New Roman"/>
          <w:b w:val="false"/>
          <w:i w:val="false"/>
          <w:color w:val="000000"/>
          <w:sz w:val="28"/>
        </w:rPr>
        <w:t>
      GAMET аймақтық болжамының үлгісі осы ереженің </w:t>
      </w:r>
      <w:r>
        <w:rPr>
          <w:rFonts w:ascii="Times New Roman"/>
          <w:b w:val="false"/>
          <w:i w:val="false"/>
          <w:color w:val="000000"/>
          <w:sz w:val="28"/>
        </w:rPr>
        <w:t>5-қосымшасында</w:t>
      </w:r>
      <w:r>
        <w:rPr>
          <w:rFonts w:ascii="Times New Roman"/>
          <w:b w:val="false"/>
          <w:i w:val="false"/>
          <w:color w:val="000000"/>
          <w:sz w:val="28"/>
        </w:rPr>
        <w:t xml:space="preserve"> көрсетілді.</w:t>
      </w:r>
      <w:r>
        <w:br/>
      </w:r>
      <w:r>
        <w:rPr>
          <w:rFonts w:ascii="Times New Roman"/>
          <w:b w:val="false"/>
          <w:i w:val="false"/>
          <w:color w:val="000000"/>
          <w:sz w:val="28"/>
        </w:rPr>
        <w:t>
</w:t>
      </w:r>
      <w:r>
        <w:rPr>
          <w:rFonts w:ascii="Times New Roman"/>
          <w:b w:val="false"/>
          <w:i w:val="false"/>
          <w:color w:val="000000"/>
          <w:sz w:val="28"/>
        </w:rPr>
        <w:t>
      414. Ұшу құжаттамасына енгізу үшін арналған метеорологиялық ақпарат ұшу алдындағы жоспарлау және ұшу барысында қайта жоспарлау үшін ұсынылған ақпараттан қатты айырмашылығы болған жағдайда бұл туралы дереу түрде пайдаланушыға хабарланады және мүмкіндігінше оған нақтыланған ақпарат ұсынылады.</w:t>
      </w:r>
      <w:r>
        <w:br/>
      </w:r>
      <w:r>
        <w:rPr>
          <w:rFonts w:ascii="Times New Roman"/>
          <w:b w:val="false"/>
          <w:i w:val="false"/>
          <w:color w:val="000000"/>
          <w:sz w:val="28"/>
        </w:rPr>
        <w:t>
</w:t>
      </w:r>
      <w:r>
        <w:rPr>
          <w:rFonts w:ascii="Times New Roman"/>
          <w:b w:val="false"/>
          <w:i w:val="false"/>
          <w:color w:val="000000"/>
          <w:sz w:val="28"/>
        </w:rPr>
        <w:t>
      415. Құжаттама берілгеннен кейін әуе кемесінің ұшуы алдында түзетулерді енгізу қажеттілігі пайда болған жағдайда метеорологиялық орган қажетті түзетуді немесе жаңартылған ақпаратты пайдаланушыға немесе әуе кемесінің бортына беру үшін әуе қозғалысына қызмет көрсетудің жергілікті органына жіберу тиіс.</w:t>
      </w:r>
      <w:r>
        <w:br/>
      </w:r>
      <w:r>
        <w:rPr>
          <w:rFonts w:ascii="Times New Roman"/>
          <w:b w:val="false"/>
          <w:i w:val="false"/>
          <w:color w:val="000000"/>
          <w:sz w:val="28"/>
        </w:rPr>
        <w:t>
</w:t>
      </w:r>
      <w:r>
        <w:rPr>
          <w:rFonts w:ascii="Times New Roman"/>
          <w:b w:val="false"/>
          <w:i w:val="false"/>
          <w:color w:val="000000"/>
          <w:sz w:val="28"/>
        </w:rPr>
        <w:t>
      416. Егер ұшу бағдары болжам картасына толық енгізілмесе, экипажға қалған учаскеге көршілес ауданның болжам картасы немесе кесте немесе ашық мәтін нысанында бағдар бойынша жағдайлардың болжамы қосымша беріледі.</w:t>
      </w:r>
      <w:r>
        <w:br/>
      </w:r>
      <w:r>
        <w:rPr>
          <w:rFonts w:ascii="Times New Roman"/>
          <w:b w:val="false"/>
          <w:i w:val="false"/>
          <w:color w:val="000000"/>
          <w:sz w:val="28"/>
        </w:rPr>
        <w:t>
</w:t>
      </w:r>
      <w:r>
        <w:rPr>
          <w:rFonts w:ascii="Times New Roman"/>
          <w:b w:val="false"/>
          <w:i w:val="false"/>
          <w:color w:val="000000"/>
          <w:sz w:val="28"/>
        </w:rPr>
        <w:t>
      417. Әуе кемелерінің экипаждарына берілген немесе олар ұшу алдында дайындық барысында пайдаланған ұшу құжаттамасы жиынтығының көшірмелері олар шығарылу күнінен кемінде 30 күн сақталады. Осы ақпарат авиациялық оқиғаларды немесе оқиғаларды тергеу жағдайларында сұраныс бойынша ұсынылады және олар аяқталғанша сақталады.</w:t>
      </w:r>
    </w:p>
    <w:bookmarkEnd w:id="70"/>
    <w:bookmarkStart w:name="z973" w:id="71"/>
    <w:p>
      <w:pPr>
        <w:spacing w:after="0"/>
        <w:ind w:left="0"/>
        <w:jc w:val="left"/>
      </w:pPr>
      <w:r>
        <w:rPr>
          <w:rFonts w:ascii="Times New Roman"/>
          <w:b/>
          <w:i w:val="false"/>
          <w:color w:val="000000"/>
        </w:rPr>
        <w:t xml:space="preserve"> 
§ 4. Ұшу алдындағы дайындықтың автоматтандырылған жүйелер</w:t>
      </w:r>
    </w:p>
    <w:bookmarkEnd w:id="71"/>
    <w:bookmarkStart w:name="z974" w:id="72"/>
    <w:p>
      <w:pPr>
        <w:spacing w:after="0"/>
        <w:ind w:left="0"/>
        <w:jc w:val="both"/>
      </w:pPr>
      <w:r>
        <w:rPr>
          <w:rFonts w:ascii="Times New Roman"/>
          <w:b w:val="false"/>
          <w:i w:val="false"/>
          <w:color w:val="000000"/>
          <w:sz w:val="28"/>
        </w:rPr>
        <w:t>
      418. Метеорологиялық орган ұшу алдындағы ақпараттың автоматтандырылған жүйелерін авиациялық пайдаланушыларға және ұшу экипажының мүшелеріне ұсыну және көрсету үшін пайдаланған жағдайда ұсынылған құжаттама осы Ереженің </w:t>
      </w:r>
      <w:r>
        <w:rPr>
          <w:rFonts w:ascii="Times New Roman"/>
          <w:b w:val="false"/>
          <w:i w:val="false"/>
          <w:color w:val="000000"/>
          <w:sz w:val="28"/>
        </w:rPr>
        <w:t>352</w:t>
      </w:r>
      <w:r>
        <w:rPr>
          <w:rFonts w:ascii="Times New Roman"/>
          <w:b w:val="false"/>
          <w:i w:val="false"/>
          <w:color w:val="000000"/>
          <w:sz w:val="28"/>
        </w:rPr>
        <w:t xml:space="preserve"> – </w:t>
      </w:r>
      <w:r>
        <w:rPr>
          <w:rFonts w:ascii="Times New Roman"/>
          <w:b w:val="false"/>
          <w:i w:val="false"/>
          <w:color w:val="000000"/>
          <w:sz w:val="28"/>
        </w:rPr>
        <w:t>417-тармақтарына</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419. Пайдаланушыларға, ұшу экипажының мүшелеріне және басқа мүдделі авиациялық қызметкерлерге метеорологиялық ақпаратқа және аэронавигациялық ақпарат қызметтерінің деректеріне жалпы бір ынғайлы терминалға қол жеткізуді ұсынатын ұшу алдындағы ақпараттың автоматтандырылған жүйелері уәкілетті метеорологиялық орган және тиісті азаматтық авиацияның уәкілетті орган.</w:t>
      </w:r>
      <w:r>
        <w:br/>
      </w:r>
      <w:r>
        <w:rPr>
          <w:rFonts w:ascii="Times New Roman"/>
          <w:b w:val="false"/>
          <w:i w:val="false"/>
          <w:color w:val="000000"/>
          <w:sz w:val="28"/>
        </w:rPr>
        <w:t>
</w:t>
      </w:r>
      <w:r>
        <w:rPr>
          <w:rFonts w:ascii="Times New Roman"/>
          <w:b w:val="false"/>
          <w:i w:val="false"/>
          <w:color w:val="000000"/>
          <w:sz w:val="28"/>
        </w:rPr>
        <w:t>
      420. Ұшу алдындағы ақпараттың автоматтандырылған жүйелері пайдаланушыларға, ұшу экипажының мүшелеріне және басқа мүдделі авиациялық қызметкерлерге метеорологиялық ақпаратқа және аэронавигациялық ақпарат қызметінің деректеріне бір ыңғайлы жалпы терминалына қол жеткізу үшін пайдаланған жағдайда тиісті метеорологиялық орган метеорологиялық ақпараттың сапасын басқару үшін жауапкершілікті сақтайды.</w:t>
      </w:r>
      <w:r>
        <w:br/>
      </w:r>
      <w:r>
        <w:rPr>
          <w:rFonts w:ascii="Times New Roman"/>
          <w:b w:val="false"/>
          <w:i w:val="false"/>
          <w:color w:val="000000"/>
          <w:sz w:val="28"/>
        </w:rPr>
        <w:t>
</w:t>
      </w:r>
      <w:r>
        <w:rPr>
          <w:rFonts w:ascii="Times New Roman"/>
          <w:b w:val="false"/>
          <w:i w:val="false"/>
          <w:color w:val="000000"/>
          <w:sz w:val="28"/>
        </w:rPr>
        <w:t>
      421. Метеорологиялық деректерді ұсыну үшін ұшу алдындағы ақпараттың автоматтандырылған жүйелері ұшуға дербес дайындау, ұшу алдындағы жоспарлау және ұшу құжаттамасын жасау мақсатында:</w:t>
      </w:r>
      <w:r>
        <w:br/>
      </w:r>
      <w:r>
        <w:rPr>
          <w:rFonts w:ascii="Times New Roman"/>
          <w:b w:val="false"/>
          <w:i w:val="false"/>
          <w:color w:val="000000"/>
          <w:sz w:val="28"/>
        </w:rPr>
        <w:t>
</w:t>
      </w:r>
      <w:r>
        <w:rPr>
          <w:rFonts w:ascii="Times New Roman"/>
          <w:b w:val="false"/>
          <w:i w:val="false"/>
          <w:color w:val="000000"/>
          <w:sz w:val="28"/>
        </w:rPr>
        <w:t>
      1) жүйенің деректер базасын уақытымен үнемі жаңартуды және сақталатын метеорологиялық ақпараттың тұтастығына бақылауды қамтамасыз ету;</w:t>
      </w:r>
      <w:r>
        <w:br/>
      </w:r>
      <w:r>
        <w:rPr>
          <w:rFonts w:ascii="Times New Roman"/>
          <w:b w:val="false"/>
          <w:i w:val="false"/>
          <w:color w:val="000000"/>
          <w:sz w:val="28"/>
        </w:rPr>
        <w:t>
</w:t>
      </w:r>
      <w:r>
        <w:rPr>
          <w:rFonts w:ascii="Times New Roman"/>
          <w:b w:val="false"/>
          <w:i w:val="false"/>
          <w:color w:val="000000"/>
          <w:sz w:val="28"/>
        </w:rPr>
        <w:t>
      2) авиациялық пайдаланушыларға және ұшу экипажының мүшелеріне, сондай-ақ басқа мүдделі авиациялық пайдаланушыларға тиісті байланыс құралдарын пайдаланумен жүйеге қол жеткізуді ұсыну;</w:t>
      </w:r>
      <w:r>
        <w:br/>
      </w:r>
      <w:r>
        <w:rPr>
          <w:rFonts w:ascii="Times New Roman"/>
          <w:b w:val="false"/>
          <w:i w:val="false"/>
          <w:color w:val="000000"/>
          <w:sz w:val="28"/>
        </w:rPr>
        <w:t>
</w:t>
      </w:r>
      <w:r>
        <w:rPr>
          <w:rFonts w:ascii="Times New Roman"/>
          <w:b w:val="false"/>
          <w:i w:val="false"/>
          <w:color w:val="000000"/>
          <w:sz w:val="28"/>
        </w:rPr>
        <w:t>
      3) қысқартулармен ашық мәтінде және тиісті жағдайларда ИКАО орналасу жерінің көрсеткіштері, сондай ақ ДМҰ ұсынған авиациялық метеорологиялық кодтардың деректері түрінің көрсеткіштері негізінде немесе пайдаланушының интерфейсындағы меню базасында негізделген қол жеткізу және сұрау үрдістерін, немесе уәкілетті метеорологиялық орган және тиісті пайдаланушылардың арасында келісілген басқа тиісті механизмдерді пайдалану;</w:t>
      </w:r>
      <w:r>
        <w:br/>
      </w:r>
      <w:r>
        <w:rPr>
          <w:rFonts w:ascii="Times New Roman"/>
          <w:b w:val="false"/>
          <w:i w:val="false"/>
          <w:color w:val="000000"/>
          <w:sz w:val="28"/>
        </w:rPr>
        <w:t>
</w:t>
      </w:r>
      <w:r>
        <w:rPr>
          <w:rFonts w:ascii="Times New Roman"/>
          <w:b w:val="false"/>
          <w:i w:val="false"/>
          <w:color w:val="000000"/>
          <w:sz w:val="28"/>
        </w:rPr>
        <w:t>
      4) ақпаратқа қатысты пайдаланушылардың сұрауына жауап дереу беру тиіс.</w:t>
      </w:r>
      <w:r>
        <w:br/>
      </w:r>
      <w:r>
        <w:rPr>
          <w:rFonts w:ascii="Times New Roman"/>
          <w:b w:val="false"/>
          <w:i w:val="false"/>
          <w:color w:val="000000"/>
          <w:sz w:val="28"/>
        </w:rPr>
        <w:t>
</w:t>
      </w:r>
      <w:r>
        <w:rPr>
          <w:rFonts w:ascii="Times New Roman"/>
          <w:b w:val="false"/>
          <w:i w:val="false"/>
          <w:color w:val="000000"/>
          <w:sz w:val="28"/>
        </w:rPr>
        <w:t>
      422. Дербес нұсқама үшін құралдарды ұсынатын ұшу алдындағы ақпараттың автоматтандырылған жүйелерінде қажет болғанда авиациялық пайдаланушыларға және ұшу экипажының мүшелеріне әуеайлақ метеорологиялық органына телефон арқылы немесе басқа байланыс құралдарын пайдаланумен консультация алу үшін қол жеткізу көзделеді.</w:t>
      </w:r>
    </w:p>
    <w:bookmarkEnd w:id="72"/>
    <w:bookmarkStart w:name="z983" w:id="73"/>
    <w:p>
      <w:pPr>
        <w:spacing w:after="0"/>
        <w:ind w:left="0"/>
        <w:jc w:val="left"/>
      </w:pPr>
      <w:r>
        <w:rPr>
          <w:rFonts w:ascii="Times New Roman"/>
          <w:b/>
          <w:i w:val="false"/>
          <w:color w:val="000000"/>
        </w:rPr>
        <w:t xml:space="preserve"> 
§ 5. Ұшудағы әуе кемелерінің экипаждары үшін ақпарат</w:t>
      </w:r>
    </w:p>
    <w:bookmarkEnd w:id="73"/>
    <w:bookmarkStart w:name="z984" w:id="74"/>
    <w:p>
      <w:pPr>
        <w:spacing w:after="0"/>
        <w:ind w:left="0"/>
        <w:jc w:val="both"/>
      </w:pPr>
      <w:r>
        <w:rPr>
          <w:rFonts w:ascii="Times New Roman"/>
          <w:b w:val="false"/>
          <w:i w:val="false"/>
          <w:color w:val="000000"/>
          <w:sz w:val="28"/>
        </w:rPr>
        <w:t>
      423. Метеорологиялық орган әуе қозғалысына қызмет көрсетудің тиісті органын ұшудағы әуе кемелері үшін арналған метеорологиялық ақпаратпен жабдықтайды және оны D-ATIS, D-VOLMET немесе ATIS және VOLMET радио хабарландыру бағдарламаларда ұсынады.</w:t>
      </w:r>
      <w:r>
        <w:br/>
      </w:r>
      <w:r>
        <w:rPr>
          <w:rFonts w:ascii="Times New Roman"/>
          <w:b w:val="false"/>
          <w:i w:val="false"/>
          <w:color w:val="000000"/>
          <w:sz w:val="28"/>
        </w:rPr>
        <w:t>
</w:t>
      </w:r>
      <w:r>
        <w:rPr>
          <w:rFonts w:ascii="Times New Roman"/>
          <w:b w:val="false"/>
          <w:i w:val="false"/>
          <w:color w:val="000000"/>
          <w:sz w:val="28"/>
        </w:rPr>
        <w:t>
      424. Ұшудағы әуе кемелерінің мүддесінде пайдаланушы жүзеге асыратын жоспарлау үшін метеорологиялық ақпарат ұшу уақытында ұсынылу тиіс және әдеттегідей төменде көрсетілген элементтерінің кез келгенін немесе бәрін қамту тиіс:</w:t>
      </w:r>
      <w:r>
        <w:br/>
      </w:r>
      <w:r>
        <w:rPr>
          <w:rFonts w:ascii="Times New Roman"/>
          <w:b w:val="false"/>
          <w:i w:val="false"/>
          <w:color w:val="000000"/>
          <w:sz w:val="28"/>
        </w:rPr>
        <w:t>
</w:t>
      </w:r>
      <w:r>
        <w:rPr>
          <w:rFonts w:ascii="Times New Roman"/>
          <w:b w:val="false"/>
          <w:i w:val="false"/>
          <w:color w:val="000000"/>
          <w:sz w:val="28"/>
        </w:rPr>
        <w:t>
      1) метеорологиялық болжамдар, TAF болжамдары және қону үшін болжам;</w:t>
      </w:r>
      <w:r>
        <w:br/>
      </w:r>
      <w:r>
        <w:rPr>
          <w:rFonts w:ascii="Times New Roman"/>
          <w:b w:val="false"/>
          <w:i w:val="false"/>
          <w:color w:val="000000"/>
          <w:sz w:val="28"/>
        </w:rPr>
        <w:t>
</w:t>
      </w:r>
      <w:r>
        <w:rPr>
          <w:rFonts w:ascii="Times New Roman"/>
          <w:b w:val="false"/>
          <w:i w:val="false"/>
          <w:color w:val="000000"/>
          <w:sz w:val="28"/>
        </w:rPr>
        <w:t>
      2) SIGMET және AIRMET ақпаратын, AIREP хабарларын және ұшуға қатысты борттан арнайы хабарлар, егер олар SIGMET мәліметтерінде көрсетілмеген шарттың барысында;</w:t>
      </w:r>
      <w:r>
        <w:br/>
      </w:r>
      <w:r>
        <w:rPr>
          <w:rFonts w:ascii="Times New Roman"/>
          <w:b w:val="false"/>
          <w:i w:val="false"/>
          <w:color w:val="000000"/>
          <w:sz w:val="28"/>
        </w:rPr>
        <w:t>
</w:t>
      </w:r>
      <w:r>
        <w:rPr>
          <w:rFonts w:ascii="Times New Roman"/>
          <w:b w:val="false"/>
          <w:i w:val="false"/>
          <w:color w:val="000000"/>
          <w:sz w:val="28"/>
        </w:rPr>
        <w:t>
      3) биіктіктерде жел және ауа температурасы туралы ақпарат.</w:t>
      </w:r>
    </w:p>
    <w:bookmarkEnd w:id="74"/>
    <w:bookmarkStart w:name="z989" w:id="75"/>
    <w:p>
      <w:pPr>
        <w:spacing w:after="0"/>
        <w:ind w:left="0"/>
        <w:jc w:val="left"/>
      </w:pPr>
      <w:r>
        <w:rPr>
          <w:rFonts w:ascii="Times New Roman"/>
          <w:b/>
          <w:i w:val="false"/>
          <w:color w:val="000000"/>
        </w:rPr>
        <w:t xml:space="preserve"> 
9-тарау. Әуе қозғалысына қызмет көрсету органы, іздестіру-апаттан құтқару қызметі және аэронавигациялық ақпараттың қызметі үшін ақпарат §1 Жалпы ережелер</w:t>
      </w:r>
    </w:p>
    <w:bookmarkEnd w:id="75"/>
    <w:bookmarkStart w:name="z990" w:id="76"/>
    <w:p>
      <w:pPr>
        <w:spacing w:after="0"/>
        <w:ind w:left="0"/>
        <w:jc w:val="both"/>
      </w:pPr>
      <w:r>
        <w:rPr>
          <w:rFonts w:ascii="Times New Roman"/>
          <w:b w:val="false"/>
          <w:i w:val="false"/>
          <w:color w:val="000000"/>
          <w:sz w:val="28"/>
        </w:rPr>
        <w:t>
      425. Уәкілетті метеорологиялық орган әуе қозғалысына қызмет көрсетудің әр органымен өзара әрекеттесу үшін метеорологиялық органды тағайындайды. Тиісті метеорологиялық орган әуе қозғалысына қызмет көрсету органымен келісіп, оны қызметтерін орындауға қажетті соңғы метеорологиялық ақпаратпен жабдықтайды.</w:t>
      </w:r>
      <w:r>
        <w:br/>
      </w:r>
      <w:r>
        <w:rPr>
          <w:rFonts w:ascii="Times New Roman"/>
          <w:b w:val="false"/>
          <w:i w:val="false"/>
          <w:color w:val="000000"/>
          <w:sz w:val="28"/>
        </w:rPr>
        <w:t>
</w:t>
      </w:r>
      <w:r>
        <w:rPr>
          <w:rFonts w:ascii="Times New Roman"/>
          <w:b w:val="false"/>
          <w:i w:val="false"/>
          <w:color w:val="000000"/>
          <w:sz w:val="28"/>
        </w:rPr>
        <w:t>
      426. Әуеайлақ әміршіл-диспетчерлік пунктіне немесе кіру диспетчерлік пунктіне қызмет көрсететін тиісті метеорологиялық орган бұл әуеайлақ метеорологиялық органы болуы тиіс.</w:t>
      </w:r>
      <w:r>
        <w:br/>
      </w:r>
      <w:r>
        <w:rPr>
          <w:rFonts w:ascii="Times New Roman"/>
          <w:b w:val="false"/>
          <w:i w:val="false"/>
          <w:color w:val="000000"/>
          <w:sz w:val="28"/>
        </w:rPr>
        <w:t>
</w:t>
      </w:r>
      <w:r>
        <w:rPr>
          <w:rFonts w:ascii="Times New Roman"/>
          <w:b w:val="false"/>
          <w:i w:val="false"/>
          <w:color w:val="000000"/>
          <w:sz w:val="28"/>
        </w:rPr>
        <w:t>
      427. Ұшу ақпаратының орталығына немесе аудандық диспетчерлік пунктіне қызмет көрсететін тиісті метеорологиялық орган метеорологиялық бақылау органының қызметін атқаратын әуеайлақ метеорологиялық орган болып табылады.</w:t>
      </w:r>
      <w:r>
        <w:br/>
      </w:r>
      <w:r>
        <w:rPr>
          <w:rFonts w:ascii="Times New Roman"/>
          <w:b w:val="false"/>
          <w:i w:val="false"/>
          <w:color w:val="000000"/>
          <w:sz w:val="28"/>
        </w:rPr>
        <w:t>
</w:t>
      </w:r>
      <w:r>
        <w:rPr>
          <w:rFonts w:ascii="Times New Roman"/>
          <w:b w:val="false"/>
          <w:i w:val="false"/>
          <w:color w:val="000000"/>
          <w:sz w:val="28"/>
        </w:rPr>
        <w:t>
      428. Жергілікті жағдайларға байланысты тиісті метеорологиялық органның міндеттерін екі немесе одан көбірек метеорологиялық органдарға жүктеу пайдалырақ болған жағдайда жауапкершілік саласын бөлу әуеайлық ұйыммен келістіру бойынша метеорологиялық уәкілетті органмен іске асырылуы қажет.</w:t>
      </w:r>
      <w:r>
        <w:br/>
      </w:r>
      <w:r>
        <w:rPr>
          <w:rFonts w:ascii="Times New Roman"/>
          <w:b w:val="false"/>
          <w:i w:val="false"/>
          <w:color w:val="000000"/>
          <w:sz w:val="28"/>
        </w:rPr>
        <w:t>
</w:t>
      </w:r>
      <w:r>
        <w:rPr>
          <w:rFonts w:ascii="Times New Roman"/>
          <w:b w:val="false"/>
          <w:i w:val="false"/>
          <w:color w:val="000000"/>
          <w:sz w:val="28"/>
        </w:rPr>
        <w:t>
      429. Әуе қозғалысына қызмет көрсету органдарын метеорологиялық қамтамасыз ету осы органдардың барлық жұмыс кезеңі бойы жүзеге асырылады.</w:t>
      </w:r>
      <w:r>
        <w:br/>
      </w:r>
      <w:r>
        <w:rPr>
          <w:rFonts w:ascii="Times New Roman"/>
          <w:b w:val="false"/>
          <w:i w:val="false"/>
          <w:color w:val="000000"/>
          <w:sz w:val="28"/>
        </w:rPr>
        <w:t>
</w:t>
      </w:r>
      <w:r>
        <w:rPr>
          <w:rFonts w:ascii="Times New Roman"/>
          <w:b w:val="false"/>
          <w:i w:val="false"/>
          <w:color w:val="000000"/>
          <w:sz w:val="28"/>
        </w:rPr>
        <w:t>
      430. Метеорологиялық органдар арқылы алынатын ақпараттан басқа Әуе қозғалысына қызмет көрсету органдарын органдарының жұмысында әуе кемелерінің бортынан ұшу бағыттарында, сондай-ақ ұшу және қонуға бет алу аймағында метеорологиялық жағдайлар туралы деректерді қамтитын деректер пайдаланылады.</w:t>
      </w:r>
      <w:r>
        <w:br/>
      </w:r>
      <w:r>
        <w:rPr>
          <w:rFonts w:ascii="Times New Roman"/>
          <w:b w:val="false"/>
          <w:i w:val="false"/>
          <w:color w:val="000000"/>
          <w:sz w:val="28"/>
        </w:rPr>
        <w:t>
</w:t>
      </w:r>
      <w:r>
        <w:rPr>
          <w:rFonts w:ascii="Times New Roman"/>
          <w:b w:val="false"/>
          <w:i w:val="false"/>
          <w:color w:val="000000"/>
          <w:sz w:val="28"/>
        </w:rPr>
        <w:t>
      431. Әуе қозғалысына қызмет көрсету органы апатты жағдайға байланысты сұраған кез келген ақпарат барынша қысқа мерзімде ұсынылады.</w:t>
      </w:r>
      <w:r>
        <w:br/>
      </w:r>
      <w:r>
        <w:rPr>
          <w:rFonts w:ascii="Times New Roman"/>
          <w:b w:val="false"/>
          <w:i w:val="false"/>
          <w:color w:val="000000"/>
          <w:sz w:val="28"/>
        </w:rPr>
        <w:t>
</w:t>
      </w:r>
      <w:r>
        <w:rPr>
          <w:rFonts w:ascii="Times New Roman"/>
          <w:b w:val="false"/>
          <w:i w:val="false"/>
          <w:color w:val="000000"/>
          <w:sz w:val="28"/>
        </w:rPr>
        <w:t>
      432. Жедел ақпарат әуе қозғалысына қызмет көрсету органымен дереу беріледі.</w:t>
      </w:r>
      <w:r>
        <w:br/>
      </w:r>
      <w:r>
        <w:rPr>
          <w:rFonts w:ascii="Times New Roman"/>
          <w:b w:val="false"/>
          <w:i w:val="false"/>
          <w:color w:val="000000"/>
          <w:sz w:val="28"/>
        </w:rPr>
        <w:t>
</w:t>
      </w:r>
      <w:r>
        <w:rPr>
          <w:rFonts w:ascii="Times New Roman"/>
          <w:b w:val="false"/>
          <w:i w:val="false"/>
          <w:color w:val="000000"/>
          <w:sz w:val="28"/>
        </w:rPr>
        <w:t>
      433. Метеорологиялық органдар мен әуе қозғалысына қызмет көрсету органдарының арасындағы байланыс құралдары метеорологиялық ақпаратты және оны беру үшін сұраныстарды жедел таратуды қамтамасыз ету тиіс. Баспа және графикалық ақпаратты беру барысында барынша электрондық құралдарды пайдалану қажет. Таратудың техникалық құралдары болмаған жағдайда метеорологиялық ақпарат әуе қозғалысына қызмет көрсету органдары диспетчерлеріне қағаз түрінде қол қою арқылы беріледі.</w:t>
      </w:r>
      <w:r>
        <w:br/>
      </w:r>
      <w:r>
        <w:rPr>
          <w:rFonts w:ascii="Times New Roman"/>
          <w:b w:val="false"/>
          <w:i w:val="false"/>
          <w:color w:val="000000"/>
          <w:sz w:val="28"/>
        </w:rPr>
        <w:t>
</w:t>
      </w:r>
      <w:r>
        <w:rPr>
          <w:rFonts w:ascii="Times New Roman"/>
          <w:b w:val="false"/>
          <w:i w:val="false"/>
          <w:color w:val="000000"/>
          <w:sz w:val="28"/>
        </w:rPr>
        <w:t>
      434. Баспа метеорологиялық ақпарат, соның ішінде METAR және SPECI мәліметтері, әуеайлақтар бойынша TAF болжамдары, SIGMET және AIRMET ақпараты пайдаланушыларға өзге метеорологиялық органдармен жасалған және берілген немесе келіп түскен түрде беріледі. Ашық мәтін пайдаланылатын мәлімдемелерде қабылданған түсініктемені талап етпейтін қысқартулар мен цифрлық мәнін қолданылу қажет.</w:t>
      </w:r>
      <w:r>
        <w:br/>
      </w:r>
      <w:r>
        <w:rPr>
          <w:rFonts w:ascii="Times New Roman"/>
          <w:b w:val="false"/>
          <w:i w:val="false"/>
          <w:color w:val="000000"/>
          <w:sz w:val="28"/>
        </w:rPr>
        <w:t>
</w:t>
      </w:r>
      <w:r>
        <w:rPr>
          <w:rFonts w:ascii="Times New Roman"/>
          <w:b w:val="false"/>
          <w:i w:val="false"/>
          <w:color w:val="000000"/>
          <w:sz w:val="28"/>
        </w:rPr>
        <w:t>
      435. Әуеайлағының ауа райының жағдайларын көзбен шолу үшін әуеайлақ аймағының әуе қозғалысына қызмет көрсету пункттерінде және кірудің диспетчерлік пункттерінде ақпараттық жүйелердің индикаторлары (дисплейлер) орнатылады немесе ӘҚҚК құралдарының автоматтандырылған кешендерінің индикаторларында ауа райының жағдайларын көрсету қамтамасыз етіледі.</w:t>
      </w:r>
      <w:r>
        <w:br/>
      </w:r>
      <w:r>
        <w:rPr>
          <w:rFonts w:ascii="Times New Roman"/>
          <w:b w:val="false"/>
          <w:i w:val="false"/>
          <w:color w:val="000000"/>
          <w:sz w:val="28"/>
        </w:rPr>
        <w:t>
</w:t>
      </w:r>
      <w:r>
        <w:rPr>
          <w:rFonts w:ascii="Times New Roman"/>
          <w:b w:val="false"/>
          <w:i w:val="false"/>
          <w:color w:val="000000"/>
          <w:sz w:val="28"/>
        </w:rPr>
        <w:t>
      436. Әуе қозғалысына қызмет көрсету органдары диспетчері әуе кемесінің бортынан басқа әуе кемесінің бортына хабарды беру әуеайлақ метеорологиялық орган осы хабар негізінде жасаған SIGMET және (немесе) AIRMET ақпаратын шығарғаннан кейін тоқтатады. SIGMET және AIRMET ақпараты әуе кемесінің бортына, олар әрекет етудің барлық кезеңі бойы беріледі.</w:t>
      </w:r>
      <w:r>
        <w:br/>
      </w:r>
      <w:r>
        <w:rPr>
          <w:rFonts w:ascii="Times New Roman"/>
          <w:b w:val="false"/>
          <w:i w:val="false"/>
          <w:color w:val="000000"/>
          <w:sz w:val="28"/>
        </w:rPr>
        <w:t>
</w:t>
      </w:r>
      <w:r>
        <w:rPr>
          <w:rFonts w:ascii="Times New Roman"/>
          <w:b w:val="false"/>
          <w:i w:val="false"/>
          <w:color w:val="000000"/>
          <w:sz w:val="28"/>
        </w:rPr>
        <w:t>
      437. Синоптикалық бөлімімен әуеайлақ метеорологиялық орган ӘҚҚК органының кезекшілікке келетін диспетчерлер ауысымын кеңес берумен қамтамасыз етеді. Консультацияда келесі ақпарат хабарланады:</w:t>
      </w:r>
      <w:r>
        <w:br/>
      </w:r>
      <w:r>
        <w:rPr>
          <w:rFonts w:ascii="Times New Roman"/>
          <w:b w:val="false"/>
          <w:i w:val="false"/>
          <w:color w:val="000000"/>
          <w:sz w:val="28"/>
        </w:rPr>
        <w:t>
</w:t>
      </w:r>
      <w:r>
        <w:rPr>
          <w:rFonts w:ascii="Times New Roman"/>
          <w:b w:val="false"/>
          <w:i w:val="false"/>
          <w:color w:val="000000"/>
          <w:sz w:val="28"/>
        </w:rPr>
        <w:t>
      1) әуе қозғалысына қызмет көрсететін бақыланатын аудандарда метеорологиялық жағдайдың жалпы сипаттамасы;</w:t>
      </w:r>
      <w:r>
        <w:br/>
      </w:r>
      <w:r>
        <w:rPr>
          <w:rFonts w:ascii="Times New Roman"/>
          <w:b w:val="false"/>
          <w:i w:val="false"/>
          <w:color w:val="000000"/>
          <w:sz w:val="28"/>
        </w:rPr>
        <w:t>
</w:t>
      </w:r>
      <w:r>
        <w:rPr>
          <w:rFonts w:ascii="Times New Roman"/>
          <w:b w:val="false"/>
          <w:i w:val="false"/>
          <w:color w:val="000000"/>
          <w:sz w:val="28"/>
        </w:rPr>
        <w:t>
      2) әуе жолдарында және ұшу аудандарында, ұшу, қону және қосымша әуеайлақтарында нақты және күтілетін метеорологиялық жағдайлар;</w:t>
      </w:r>
      <w:r>
        <w:br/>
      </w:r>
      <w:r>
        <w:rPr>
          <w:rFonts w:ascii="Times New Roman"/>
          <w:b w:val="false"/>
          <w:i w:val="false"/>
          <w:color w:val="000000"/>
          <w:sz w:val="28"/>
        </w:rPr>
        <w:t>
</w:t>
      </w:r>
      <w:r>
        <w:rPr>
          <w:rFonts w:ascii="Times New Roman"/>
          <w:b w:val="false"/>
          <w:i w:val="false"/>
          <w:color w:val="000000"/>
          <w:sz w:val="28"/>
        </w:rPr>
        <w:t>
      3) әуе қозғалысына қызмет көрсететін бақыланатын аудандарында ауысым жұмыс кезеңінде іске қосылатын радиозондарының ауысу болжанатын траекториялары;</w:t>
      </w:r>
      <w:r>
        <w:br/>
      </w:r>
      <w:r>
        <w:rPr>
          <w:rFonts w:ascii="Times New Roman"/>
          <w:b w:val="false"/>
          <w:i w:val="false"/>
          <w:color w:val="000000"/>
          <w:sz w:val="28"/>
        </w:rPr>
        <w:t>
</w:t>
      </w:r>
      <w:r>
        <w:rPr>
          <w:rFonts w:ascii="Times New Roman"/>
          <w:b w:val="false"/>
          <w:i w:val="false"/>
          <w:color w:val="000000"/>
          <w:sz w:val="28"/>
        </w:rPr>
        <w:t>
      4) жергілікті әуеайлақта ауа райының жағдайы туралы соңғы деректер, атмосфералық қысымның мағынасы және оның өзгеру тенденциясы;</w:t>
      </w:r>
      <w:r>
        <w:br/>
      </w:r>
      <w:r>
        <w:rPr>
          <w:rFonts w:ascii="Times New Roman"/>
          <w:b w:val="false"/>
          <w:i w:val="false"/>
          <w:color w:val="000000"/>
          <w:sz w:val="28"/>
        </w:rPr>
        <w:t>
</w:t>
      </w:r>
      <w:r>
        <w:rPr>
          <w:rFonts w:ascii="Times New Roman"/>
          <w:b w:val="false"/>
          <w:i w:val="false"/>
          <w:color w:val="000000"/>
          <w:sz w:val="28"/>
        </w:rPr>
        <w:t>
      5) метеорологиялық жабдықтардың, байланыс құралдарының техникалық жағдайы, метеорологиялық органның кезекші ауысымның дайындығы.</w:t>
      </w:r>
      <w:r>
        <w:br/>
      </w:r>
      <w:r>
        <w:rPr>
          <w:rFonts w:ascii="Times New Roman"/>
          <w:b w:val="false"/>
          <w:i w:val="false"/>
          <w:color w:val="000000"/>
          <w:sz w:val="28"/>
        </w:rPr>
        <w:t>
</w:t>
      </w:r>
      <w:r>
        <w:rPr>
          <w:rFonts w:ascii="Times New Roman"/>
          <w:b w:val="false"/>
          <w:i w:val="false"/>
          <w:color w:val="000000"/>
          <w:sz w:val="28"/>
        </w:rPr>
        <w:t>
      438. Орналастыру жағдайынан кезекші метеорологтың болуы қамтамасыз етілмеген әуежайларда қозғалыс қызметі ауысымының нұсқаулық жүргізуде, метеорологиялық кеңес беру қолданыстағы байланыс құралдарын пайдаланумен ұсынылады.</w:t>
      </w:r>
      <w:r>
        <w:br/>
      </w:r>
      <w:r>
        <w:rPr>
          <w:rFonts w:ascii="Times New Roman"/>
          <w:b w:val="false"/>
          <w:i w:val="false"/>
          <w:color w:val="000000"/>
          <w:sz w:val="28"/>
        </w:rPr>
        <w:t>
</w:t>
      </w:r>
      <w:r>
        <w:rPr>
          <w:rFonts w:ascii="Times New Roman"/>
          <w:b w:val="false"/>
          <w:i w:val="false"/>
          <w:color w:val="000000"/>
          <w:sz w:val="28"/>
        </w:rPr>
        <w:t>
      439. Әуе қозғалысына қызмет көрсету органдарының ұшу басшысы (аға диспетчер) және әуеайлақ метеорологиялық органының аға диспетчері жұмыс кезінде метеорологиялық қамтамасыз ету мәселелері бойынша жедел өзара әрекеттесуді жүзеге асырады.</w:t>
      </w:r>
    </w:p>
    <w:bookmarkEnd w:id="76"/>
    <w:bookmarkStart w:name="z1010" w:id="77"/>
    <w:p>
      <w:pPr>
        <w:spacing w:after="0"/>
        <w:ind w:left="0"/>
        <w:jc w:val="left"/>
      </w:pPr>
      <w:r>
        <w:rPr>
          <w:rFonts w:ascii="Times New Roman"/>
          <w:b/>
          <w:i w:val="false"/>
          <w:color w:val="000000"/>
        </w:rPr>
        <w:t xml:space="preserve"> 
§ 2. Әуе қозғалысына қызмет көрсету органдары үшін ақпарат</w:t>
      </w:r>
    </w:p>
    <w:bookmarkEnd w:id="77"/>
    <w:bookmarkStart w:name="z1011" w:id="78"/>
    <w:p>
      <w:pPr>
        <w:spacing w:after="0"/>
        <w:ind w:left="0"/>
        <w:jc w:val="both"/>
      </w:pPr>
      <w:r>
        <w:rPr>
          <w:rFonts w:ascii="Times New Roman"/>
          <w:b w:val="false"/>
          <w:i w:val="false"/>
          <w:color w:val="000000"/>
          <w:sz w:val="28"/>
        </w:rPr>
        <w:t>
      440. Әуеайлақ метеорологиялық органы «Брифинг» әуеайлақ диспетчерлік пунктінің (ӘДП) диспетчерін келесі ақпараттармен жабдықтайды:</w:t>
      </w:r>
      <w:r>
        <w:br/>
      </w:r>
      <w:r>
        <w:rPr>
          <w:rFonts w:ascii="Times New Roman"/>
          <w:b w:val="false"/>
          <w:i w:val="false"/>
          <w:color w:val="000000"/>
          <w:sz w:val="28"/>
        </w:rPr>
        <w:t>
</w:t>
      </w:r>
      <w:r>
        <w:rPr>
          <w:rFonts w:ascii="Times New Roman"/>
          <w:b w:val="false"/>
          <w:i w:val="false"/>
          <w:color w:val="000000"/>
          <w:sz w:val="28"/>
        </w:rPr>
        <w:t>
      1) тиісті әуеайлақ бойынша жергілікті тұрақты және арнайы мәліметтерімен, METAR және SPECI мәліметтерімен, TAF болжамдарымен және «тренд» түріндегі болжамдармен және оларға түзетулермен;</w:t>
      </w:r>
      <w:r>
        <w:br/>
      </w:r>
      <w:r>
        <w:rPr>
          <w:rFonts w:ascii="Times New Roman"/>
          <w:b w:val="false"/>
          <w:i w:val="false"/>
          <w:color w:val="000000"/>
          <w:sz w:val="28"/>
        </w:rPr>
        <w:t>
</w:t>
      </w:r>
      <w:r>
        <w:rPr>
          <w:rFonts w:ascii="Times New Roman"/>
          <w:b w:val="false"/>
          <w:i w:val="false"/>
          <w:color w:val="000000"/>
          <w:sz w:val="28"/>
        </w:rPr>
        <w:t>
      2) SIGMET және AIRMET ақпаратымен, әуеайлақ бойынша желдің ауысуы туралы хабарламалармен және әуеайлақ бойынша ескертулермен;</w:t>
      </w:r>
      <w:r>
        <w:br/>
      </w:r>
      <w:r>
        <w:rPr>
          <w:rFonts w:ascii="Times New Roman"/>
          <w:b w:val="false"/>
          <w:i w:val="false"/>
          <w:color w:val="000000"/>
          <w:sz w:val="28"/>
        </w:rPr>
        <w:t>
</w:t>
      </w:r>
      <w:r>
        <w:rPr>
          <w:rFonts w:ascii="Times New Roman"/>
          <w:b w:val="false"/>
          <w:i w:val="false"/>
          <w:color w:val="000000"/>
          <w:sz w:val="28"/>
        </w:rPr>
        <w:t>
      3) оған қатысты әуе қозғалысына қызмет көрсету органдарымен жасалған шарт бар кез-келген қосымша метеорологиялық ақпаратпен;</w:t>
      </w:r>
      <w:r>
        <w:br/>
      </w:r>
      <w:r>
        <w:rPr>
          <w:rFonts w:ascii="Times New Roman"/>
          <w:b w:val="false"/>
          <w:i w:val="false"/>
          <w:color w:val="000000"/>
          <w:sz w:val="28"/>
        </w:rPr>
        <w:t>
</w:t>
      </w:r>
      <w:r>
        <w:rPr>
          <w:rFonts w:ascii="Times New Roman"/>
          <w:b w:val="false"/>
          <w:i w:val="false"/>
          <w:color w:val="000000"/>
          <w:sz w:val="28"/>
        </w:rPr>
        <w:t>
      4) ол туралы SIGMET мәліметі шығарылмаған (уәкілетті метеорологиялық орган мен ӘҚҚК уәкілетті органдары арасындағы келісім бойынша) жанар тау күлінің бұлты туралы алынатын ақпаратпен;</w:t>
      </w:r>
      <w:r>
        <w:br/>
      </w:r>
      <w:r>
        <w:rPr>
          <w:rFonts w:ascii="Times New Roman"/>
          <w:b w:val="false"/>
          <w:i w:val="false"/>
          <w:color w:val="000000"/>
          <w:sz w:val="28"/>
        </w:rPr>
        <w:t>
</w:t>
      </w:r>
      <w:r>
        <w:rPr>
          <w:rFonts w:ascii="Times New Roman"/>
          <w:b w:val="false"/>
          <w:i w:val="false"/>
          <w:color w:val="000000"/>
          <w:sz w:val="28"/>
        </w:rPr>
        <w:t>
      441. Әуеайлақ метеорологиялық орган рульдеу диспетчер пунктін (РДП) және старттың диспетчерлік пунктін (СДП) келесі ақпаратпен жабдықтайды:</w:t>
      </w:r>
      <w:r>
        <w:br/>
      </w:r>
      <w:r>
        <w:rPr>
          <w:rFonts w:ascii="Times New Roman"/>
          <w:b w:val="false"/>
          <w:i w:val="false"/>
          <w:color w:val="000000"/>
          <w:sz w:val="28"/>
        </w:rPr>
        <w:t>
</w:t>
      </w:r>
      <w:r>
        <w:rPr>
          <w:rFonts w:ascii="Times New Roman"/>
          <w:b w:val="false"/>
          <w:i w:val="false"/>
          <w:color w:val="000000"/>
          <w:sz w:val="28"/>
        </w:rPr>
        <w:t>
      1) жергілікті тұрақты және арнайы мәліметтермен;</w:t>
      </w:r>
      <w:r>
        <w:br/>
      </w:r>
      <w:r>
        <w:rPr>
          <w:rFonts w:ascii="Times New Roman"/>
          <w:b w:val="false"/>
          <w:i w:val="false"/>
          <w:color w:val="000000"/>
          <w:sz w:val="28"/>
        </w:rPr>
        <w:t>
</w:t>
      </w:r>
      <w:r>
        <w:rPr>
          <w:rFonts w:ascii="Times New Roman"/>
          <w:b w:val="false"/>
          <w:i w:val="false"/>
          <w:color w:val="000000"/>
          <w:sz w:val="28"/>
        </w:rPr>
        <w:t>
      2) желдің ауысуы туралы хабарламамен және ескертулермен.</w:t>
      </w:r>
      <w:r>
        <w:br/>
      </w:r>
      <w:r>
        <w:rPr>
          <w:rFonts w:ascii="Times New Roman"/>
          <w:b w:val="false"/>
          <w:i w:val="false"/>
          <w:color w:val="000000"/>
          <w:sz w:val="28"/>
        </w:rPr>
        <w:t>
</w:t>
      </w:r>
      <w:r>
        <w:rPr>
          <w:rFonts w:ascii="Times New Roman"/>
          <w:b w:val="false"/>
          <w:i w:val="false"/>
          <w:color w:val="000000"/>
          <w:sz w:val="28"/>
        </w:rPr>
        <w:t>
      442. Әуеайлақ диспетчерлік органы қону диспетчерлік пунктін (ҚДП) және шеңбердің диспетчерлік пунктін және «Вышка» диспетчерлік пунктін, олар орналасқан әуеайлақтарда қону жүйесінің диспетчерлік пунктін (ҚЖДП) келесі ақпаратпен жабдықтайды:</w:t>
      </w:r>
      <w:r>
        <w:br/>
      </w:r>
      <w:r>
        <w:rPr>
          <w:rFonts w:ascii="Times New Roman"/>
          <w:b w:val="false"/>
          <w:i w:val="false"/>
          <w:color w:val="000000"/>
          <w:sz w:val="28"/>
        </w:rPr>
        <w:t>
</w:t>
      </w:r>
      <w:r>
        <w:rPr>
          <w:rFonts w:ascii="Times New Roman"/>
          <w:b w:val="false"/>
          <w:i w:val="false"/>
          <w:color w:val="000000"/>
          <w:sz w:val="28"/>
        </w:rPr>
        <w:t>
      1) жергілікті тұрақты және арнайы мәліметтермен;</w:t>
      </w:r>
      <w:r>
        <w:br/>
      </w:r>
      <w:r>
        <w:rPr>
          <w:rFonts w:ascii="Times New Roman"/>
          <w:b w:val="false"/>
          <w:i w:val="false"/>
          <w:color w:val="000000"/>
          <w:sz w:val="28"/>
        </w:rPr>
        <w:t>
</w:t>
      </w:r>
      <w:r>
        <w:rPr>
          <w:rFonts w:ascii="Times New Roman"/>
          <w:b w:val="false"/>
          <w:i w:val="false"/>
          <w:color w:val="000000"/>
          <w:sz w:val="28"/>
        </w:rPr>
        <w:t>
      2) METAR және SPECI мәліметтерімен, TAF және «тренд» түрдегі болжамдармен және қону және қосымша әуеайлақтары бойынша оларға түзетулермен (сұраныс бойынша);</w:t>
      </w:r>
      <w:r>
        <w:br/>
      </w:r>
      <w:r>
        <w:rPr>
          <w:rFonts w:ascii="Times New Roman"/>
          <w:b w:val="false"/>
          <w:i w:val="false"/>
          <w:color w:val="000000"/>
          <w:sz w:val="28"/>
        </w:rPr>
        <w:t>
</w:t>
      </w:r>
      <w:r>
        <w:rPr>
          <w:rFonts w:ascii="Times New Roman"/>
          <w:b w:val="false"/>
          <w:i w:val="false"/>
          <w:color w:val="000000"/>
          <w:sz w:val="28"/>
        </w:rPr>
        <w:t>
      3) SIGMET және AIRMET ақпараттарымен;</w:t>
      </w:r>
      <w:r>
        <w:br/>
      </w:r>
      <w:r>
        <w:rPr>
          <w:rFonts w:ascii="Times New Roman"/>
          <w:b w:val="false"/>
          <w:i w:val="false"/>
          <w:color w:val="000000"/>
          <w:sz w:val="28"/>
        </w:rPr>
        <w:t>
</w:t>
      </w:r>
      <w:r>
        <w:rPr>
          <w:rFonts w:ascii="Times New Roman"/>
          <w:b w:val="false"/>
          <w:i w:val="false"/>
          <w:color w:val="000000"/>
          <w:sz w:val="28"/>
        </w:rPr>
        <w:t>
      4) «ШТОРМ» мерзімде жұмыс істеу барысында» МРЛ деректерімен;</w:t>
      </w:r>
      <w:r>
        <w:br/>
      </w:r>
      <w:r>
        <w:rPr>
          <w:rFonts w:ascii="Times New Roman"/>
          <w:b w:val="false"/>
          <w:i w:val="false"/>
          <w:color w:val="000000"/>
          <w:sz w:val="28"/>
        </w:rPr>
        <w:t>
</w:t>
      </w:r>
      <w:r>
        <w:rPr>
          <w:rFonts w:ascii="Times New Roman"/>
          <w:b w:val="false"/>
          <w:i w:val="false"/>
          <w:color w:val="000000"/>
          <w:sz w:val="28"/>
        </w:rPr>
        <w:t>
      5) шеңбердің және 100 м биіктігінде жел туралы деректермен (жел туралы нақты деректер болмағанда шеңбердің биіктігіндегі желдің болжамы хабарланады);</w:t>
      </w:r>
      <w:r>
        <w:br/>
      </w:r>
      <w:r>
        <w:rPr>
          <w:rFonts w:ascii="Times New Roman"/>
          <w:b w:val="false"/>
          <w:i w:val="false"/>
          <w:color w:val="000000"/>
          <w:sz w:val="28"/>
        </w:rPr>
        <w:t>
</w:t>
      </w:r>
      <w:r>
        <w:rPr>
          <w:rFonts w:ascii="Times New Roman"/>
          <w:b w:val="false"/>
          <w:i w:val="false"/>
          <w:color w:val="000000"/>
          <w:sz w:val="28"/>
        </w:rPr>
        <w:t>
      6) желдің ауысуы туралы ескертулермен және хабарламамен;</w:t>
      </w:r>
      <w:r>
        <w:br/>
      </w:r>
      <w:r>
        <w:rPr>
          <w:rFonts w:ascii="Times New Roman"/>
          <w:b w:val="false"/>
          <w:i w:val="false"/>
          <w:color w:val="000000"/>
          <w:sz w:val="28"/>
        </w:rPr>
        <w:t>
</w:t>
      </w:r>
      <w:r>
        <w:rPr>
          <w:rFonts w:ascii="Times New Roman"/>
          <w:b w:val="false"/>
          <w:i w:val="false"/>
          <w:color w:val="000000"/>
          <w:sz w:val="28"/>
        </w:rPr>
        <w:t>
      7) осы диспетчерлік пункт қызмет көрсететін әуе кеңістікке жататын SIGMET және AIRMET ақпараттарымен.</w:t>
      </w:r>
      <w:r>
        <w:br/>
      </w:r>
      <w:r>
        <w:rPr>
          <w:rFonts w:ascii="Times New Roman"/>
          <w:b w:val="false"/>
          <w:i w:val="false"/>
          <w:color w:val="000000"/>
          <w:sz w:val="28"/>
        </w:rPr>
        <w:t>
</w:t>
      </w:r>
      <w:r>
        <w:rPr>
          <w:rFonts w:ascii="Times New Roman"/>
          <w:b w:val="false"/>
          <w:i w:val="false"/>
          <w:color w:val="000000"/>
          <w:sz w:val="28"/>
        </w:rPr>
        <w:t>
      443. Әуеайлақ метеорологиялық органы қажет болғанша кіру диспетчерлік органын (КДП) (пунктін) келесі ақпаратпен жабдықтайды:</w:t>
      </w:r>
      <w:r>
        <w:br/>
      </w:r>
      <w:r>
        <w:rPr>
          <w:rFonts w:ascii="Times New Roman"/>
          <w:b w:val="false"/>
          <w:i w:val="false"/>
          <w:color w:val="000000"/>
          <w:sz w:val="28"/>
        </w:rPr>
        <w:t>
</w:t>
      </w:r>
      <w:r>
        <w:rPr>
          <w:rFonts w:ascii="Times New Roman"/>
          <w:b w:val="false"/>
          <w:i w:val="false"/>
          <w:color w:val="000000"/>
          <w:sz w:val="28"/>
        </w:rPr>
        <w:t>
      1) жергілікті тұрақты және арнайы мәліметтермен, METAR және SPECI мәліметтермен, TAF болжамдарымен және «тренд» түріндегі болжамдармен, кіру диспетчерлік органы қызмет көрсететін әуеайлақтар үшін оларға түзетулермен;</w:t>
      </w:r>
      <w:r>
        <w:br/>
      </w:r>
      <w:r>
        <w:rPr>
          <w:rFonts w:ascii="Times New Roman"/>
          <w:b w:val="false"/>
          <w:i w:val="false"/>
          <w:color w:val="000000"/>
          <w:sz w:val="28"/>
        </w:rPr>
        <w:t>
</w:t>
      </w:r>
      <w:r>
        <w:rPr>
          <w:rFonts w:ascii="Times New Roman"/>
          <w:b w:val="false"/>
          <w:i w:val="false"/>
          <w:color w:val="000000"/>
          <w:sz w:val="28"/>
        </w:rPr>
        <w:t>
      2) SIGMET және AIRMET ақпаратымен, желдің ауысуы туралы ескертулермен және хабарламамен, кіру диспетчерлік органы қызмет көрсететін әуе кеңістігіне жататын борттан арнайы хабарлармен және әуеайлақ бойынша ескертулерімен;</w:t>
      </w:r>
      <w:r>
        <w:br/>
      </w:r>
      <w:r>
        <w:rPr>
          <w:rFonts w:ascii="Times New Roman"/>
          <w:b w:val="false"/>
          <w:i w:val="false"/>
          <w:color w:val="000000"/>
          <w:sz w:val="28"/>
        </w:rPr>
        <w:t>
</w:t>
      </w:r>
      <w:r>
        <w:rPr>
          <w:rFonts w:ascii="Times New Roman"/>
          <w:b w:val="false"/>
          <w:i w:val="false"/>
          <w:color w:val="000000"/>
          <w:sz w:val="28"/>
        </w:rPr>
        <w:t>
      3) «ШТОРМ» мерзімінде жұмыс істеу барысында МРЛ деректерімен;</w:t>
      </w:r>
      <w:r>
        <w:br/>
      </w:r>
      <w:r>
        <w:rPr>
          <w:rFonts w:ascii="Times New Roman"/>
          <w:b w:val="false"/>
          <w:i w:val="false"/>
          <w:color w:val="000000"/>
          <w:sz w:val="28"/>
        </w:rPr>
        <w:t>
</w:t>
      </w:r>
      <w:r>
        <w:rPr>
          <w:rFonts w:ascii="Times New Roman"/>
          <w:b w:val="false"/>
          <w:i w:val="false"/>
          <w:color w:val="000000"/>
          <w:sz w:val="28"/>
        </w:rPr>
        <w:t>
      4) жергілікті келісімге жататын кез келген қосымша метеорологиялық ақпарат («Әуеайлақта ұшуларды метеорологиялық қамтамасыз ету туралы» нұсқаулық);</w:t>
      </w:r>
      <w:r>
        <w:br/>
      </w:r>
      <w:r>
        <w:rPr>
          <w:rFonts w:ascii="Times New Roman"/>
          <w:b w:val="false"/>
          <w:i w:val="false"/>
          <w:color w:val="000000"/>
          <w:sz w:val="28"/>
        </w:rPr>
        <w:t>
</w:t>
      </w:r>
      <w:r>
        <w:rPr>
          <w:rFonts w:ascii="Times New Roman"/>
          <w:b w:val="false"/>
          <w:i w:val="false"/>
          <w:color w:val="000000"/>
          <w:sz w:val="28"/>
        </w:rPr>
        <w:t>
      5) ол туралы SIGMET мәліметі шығарылмаған (уәкілетті метеорологиялық орган мен ӘҚҚК уәкілетті органдары арасындағы келісім бойынша) жанар тау күлінің бұлты туралы алынатын ақпаратпен.</w:t>
      </w:r>
      <w:r>
        <w:br/>
      </w:r>
      <w:r>
        <w:rPr>
          <w:rFonts w:ascii="Times New Roman"/>
          <w:b w:val="false"/>
          <w:i w:val="false"/>
          <w:color w:val="000000"/>
          <w:sz w:val="28"/>
        </w:rPr>
        <w:t>
</w:t>
      </w:r>
      <w:r>
        <w:rPr>
          <w:rFonts w:ascii="Times New Roman"/>
          <w:b w:val="false"/>
          <w:i w:val="false"/>
          <w:color w:val="000000"/>
          <w:sz w:val="28"/>
        </w:rPr>
        <w:t>
      444. Әуеайлақ метеорологиялық органы жергілікті диспетчерлік пунктін (ЖДП), жергілікті әуе желісінің әміршіл диспетчерлік пунктін (ЖӘЖ ӘДП) келесі ақпаратпен жабдықтайды:</w:t>
      </w:r>
      <w:r>
        <w:br/>
      </w:r>
      <w:r>
        <w:rPr>
          <w:rFonts w:ascii="Times New Roman"/>
          <w:b w:val="false"/>
          <w:i w:val="false"/>
          <w:color w:val="000000"/>
          <w:sz w:val="28"/>
        </w:rPr>
        <w:t>
</w:t>
      </w:r>
      <w:r>
        <w:rPr>
          <w:rFonts w:ascii="Times New Roman"/>
          <w:b w:val="false"/>
          <w:i w:val="false"/>
          <w:color w:val="000000"/>
          <w:sz w:val="28"/>
        </w:rPr>
        <w:t>
      1) жергілікті тұрақты және арнайы мәліметтерімен;</w:t>
      </w:r>
      <w:r>
        <w:br/>
      </w:r>
      <w:r>
        <w:rPr>
          <w:rFonts w:ascii="Times New Roman"/>
          <w:b w:val="false"/>
          <w:i w:val="false"/>
          <w:color w:val="000000"/>
          <w:sz w:val="28"/>
        </w:rPr>
        <w:t>
</w:t>
      </w:r>
      <w:r>
        <w:rPr>
          <w:rFonts w:ascii="Times New Roman"/>
          <w:b w:val="false"/>
          <w:i w:val="false"/>
          <w:color w:val="000000"/>
          <w:sz w:val="28"/>
        </w:rPr>
        <w:t>
      2) қону және қосымша әуеайлақтары бойынша METAR (сұраныс бойынша), SPECI (соның ішінде TREND болжамдары) мәліметтерімен;</w:t>
      </w:r>
      <w:r>
        <w:br/>
      </w:r>
      <w:r>
        <w:rPr>
          <w:rFonts w:ascii="Times New Roman"/>
          <w:b w:val="false"/>
          <w:i w:val="false"/>
          <w:color w:val="000000"/>
          <w:sz w:val="28"/>
        </w:rPr>
        <w:t>
</w:t>
      </w:r>
      <w:r>
        <w:rPr>
          <w:rFonts w:ascii="Times New Roman"/>
          <w:b w:val="false"/>
          <w:i w:val="false"/>
          <w:color w:val="000000"/>
          <w:sz w:val="28"/>
        </w:rPr>
        <w:t>
      3) TAF болжамдарымен және өзінің әуеайлағы бойынша оларға түзетулермен, ұшу бағыттары және аудандары бойынша болжамдарымен;</w:t>
      </w:r>
      <w:r>
        <w:br/>
      </w:r>
      <w:r>
        <w:rPr>
          <w:rFonts w:ascii="Times New Roman"/>
          <w:b w:val="false"/>
          <w:i w:val="false"/>
          <w:color w:val="000000"/>
          <w:sz w:val="28"/>
        </w:rPr>
        <w:t>
</w:t>
      </w:r>
      <w:r>
        <w:rPr>
          <w:rFonts w:ascii="Times New Roman"/>
          <w:b w:val="false"/>
          <w:i w:val="false"/>
          <w:color w:val="000000"/>
          <w:sz w:val="28"/>
        </w:rPr>
        <w:t>
      4) әуеайлақ бойынша ескертулерімен, желдің ауысуы туралы ескертулер мен хабарламалармен, ұшу аудандары бойынша ескертулерімен;</w:t>
      </w:r>
      <w:r>
        <w:br/>
      </w:r>
      <w:r>
        <w:rPr>
          <w:rFonts w:ascii="Times New Roman"/>
          <w:b w:val="false"/>
          <w:i w:val="false"/>
          <w:color w:val="000000"/>
          <w:sz w:val="28"/>
        </w:rPr>
        <w:t>
</w:t>
      </w:r>
      <w:r>
        <w:rPr>
          <w:rFonts w:ascii="Times New Roman"/>
          <w:b w:val="false"/>
          <w:i w:val="false"/>
          <w:color w:val="000000"/>
          <w:sz w:val="28"/>
        </w:rPr>
        <w:t>
      5) сұраныс бойынша TAF болжамдарымен және қону мен қосымша әуеайлақтары бойынша оларға түзетулерімен;</w:t>
      </w:r>
      <w:r>
        <w:br/>
      </w:r>
      <w:r>
        <w:rPr>
          <w:rFonts w:ascii="Times New Roman"/>
          <w:b w:val="false"/>
          <w:i w:val="false"/>
          <w:color w:val="000000"/>
          <w:sz w:val="28"/>
        </w:rPr>
        <w:t>
</w:t>
      </w:r>
      <w:r>
        <w:rPr>
          <w:rFonts w:ascii="Times New Roman"/>
          <w:b w:val="false"/>
          <w:i w:val="false"/>
          <w:color w:val="000000"/>
          <w:sz w:val="28"/>
        </w:rPr>
        <w:t>
      6) МРЛ деректерімен;</w:t>
      </w:r>
      <w:r>
        <w:br/>
      </w:r>
      <w:r>
        <w:rPr>
          <w:rFonts w:ascii="Times New Roman"/>
          <w:b w:val="false"/>
          <w:i w:val="false"/>
          <w:color w:val="000000"/>
          <w:sz w:val="28"/>
        </w:rPr>
        <w:t>
</w:t>
      </w:r>
      <w:r>
        <w:rPr>
          <w:rFonts w:ascii="Times New Roman"/>
          <w:b w:val="false"/>
          <w:i w:val="false"/>
          <w:color w:val="000000"/>
          <w:sz w:val="28"/>
        </w:rPr>
        <w:t>
      7) SIGMET ақпаратымен (SIGMET мәліметіндегі ақпарат кіші биіктіктерде ұшулар қауіпсіздігіне ықпал еткенде) және(немесе) AIRMET ақпаратымен, осы мәліметтердің деректеріне енгізілмеген борттан тиісті арнайы хабармен;</w:t>
      </w:r>
      <w:r>
        <w:br/>
      </w:r>
      <w:r>
        <w:rPr>
          <w:rFonts w:ascii="Times New Roman"/>
          <w:b w:val="false"/>
          <w:i w:val="false"/>
          <w:color w:val="000000"/>
          <w:sz w:val="28"/>
        </w:rPr>
        <w:t>
</w:t>
      </w:r>
      <w:r>
        <w:rPr>
          <w:rFonts w:ascii="Times New Roman"/>
          <w:b w:val="false"/>
          <w:i w:val="false"/>
          <w:color w:val="000000"/>
          <w:sz w:val="28"/>
        </w:rPr>
        <w:t>
      8) осы сәтке SIGMET және(немесе) AIRMET ақпараттарына енгізілмеген жанар тау күлінің бұлты туралы алынған ақпарат;</w:t>
      </w:r>
      <w:r>
        <w:br/>
      </w:r>
      <w:r>
        <w:rPr>
          <w:rFonts w:ascii="Times New Roman"/>
          <w:b w:val="false"/>
          <w:i w:val="false"/>
          <w:color w:val="000000"/>
          <w:sz w:val="28"/>
        </w:rPr>
        <w:t>
</w:t>
      </w:r>
      <w:r>
        <w:rPr>
          <w:rFonts w:ascii="Times New Roman"/>
          <w:b w:val="false"/>
          <w:i w:val="false"/>
          <w:color w:val="000000"/>
          <w:sz w:val="28"/>
        </w:rPr>
        <w:t>
      9) Әуеайлақ метеорологиялық органы мен әуе қозғалысы қызмет көрсетуші орган арасында келісілген кез келген қосымша метеорологиялық ақпаратпен.</w:t>
      </w:r>
      <w:r>
        <w:br/>
      </w:r>
      <w:r>
        <w:rPr>
          <w:rFonts w:ascii="Times New Roman"/>
          <w:b w:val="false"/>
          <w:i w:val="false"/>
          <w:color w:val="000000"/>
          <w:sz w:val="28"/>
        </w:rPr>
        <w:t>
</w:t>
      </w:r>
      <w:r>
        <w:rPr>
          <w:rFonts w:ascii="Times New Roman"/>
          <w:b w:val="false"/>
          <w:i w:val="false"/>
          <w:color w:val="000000"/>
          <w:sz w:val="28"/>
        </w:rPr>
        <w:t>
      445. Тиісті әуеайлақ метеорологиялық орган қажеттілік бойынша ұшу ақпараттың ауданы немесе аудандық диспетчерлік орталығын (АДО) келесі метеорологиялық ақпаратпен жабдықтайды;</w:t>
      </w:r>
      <w:r>
        <w:br/>
      </w:r>
      <w:r>
        <w:rPr>
          <w:rFonts w:ascii="Times New Roman"/>
          <w:b w:val="false"/>
          <w:i w:val="false"/>
          <w:color w:val="000000"/>
          <w:sz w:val="28"/>
        </w:rPr>
        <w:t>
</w:t>
      </w:r>
      <w:r>
        <w:rPr>
          <w:rFonts w:ascii="Times New Roman"/>
          <w:b w:val="false"/>
          <w:i w:val="false"/>
          <w:color w:val="000000"/>
          <w:sz w:val="28"/>
        </w:rPr>
        <w:t>
      1) METAR және SPECI мәліметтерімен, соның ішінде, әуеайлақтар бойынша қысым туралы ағымдағы деректермен, TAF болжамдарымен және «тренд» түріндегі болжамдармен, ұшу ақпаратының ауданын немесе диспетчерлік ауданды және өңірлік аэронавигациялық келісімге сәйкес көршілес ҰАА әуеайлақтарын қамтитын оларға түзетулерімен;</w:t>
      </w:r>
      <w:r>
        <w:br/>
      </w:r>
      <w:r>
        <w:rPr>
          <w:rFonts w:ascii="Times New Roman"/>
          <w:b w:val="false"/>
          <w:i w:val="false"/>
          <w:color w:val="000000"/>
          <w:sz w:val="28"/>
        </w:rPr>
        <w:t>
</w:t>
      </w:r>
      <w:r>
        <w:rPr>
          <w:rFonts w:ascii="Times New Roman"/>
          <w:b w:val="false"/>
          <w:i w:val="false"/>
          <w:color w:val="000000"/>
          <w:sz w:val="28"/>
        </w:rPr>
        <w:t>
      2) биіктіктерде желмен ауа температурасының болжамдарымен, ұшу бағыттары бойынша түзетулермен ауа райының ерекше құбылыстарының болжамдарымен, нақтылағанда шолу ұшуларының ережелері бойынша ұшуларды орындауға кедергі болатын құбылыстардың болжамы, SIGMET және AIRMET ақпаратымен, ұшу ақпаратының ауданы немесе диспетчерлік аудан бойынша борттан арнайы хабарлармен және өңірлік аэронавигациялық келісіммен сәйкес және ұшу ақпарат орталығының сұранысы бойынша, ұшу ақпаратының көршілес аудандары бойынша;</w:t>
      </w:r>
      <w:r>
        <w:br/>
      </w:r>
      <w:r>
        <w:rPr>
          <w:rFonts w:ascii="Times New Roman"/>
          <w:b w:val="false"/>
          <w:i w:val="false"/>
          <w:color w:val="000000"/>
          <w:sz w:val="28"/>
        </w:rPr>
        <w:t>
</w:t>
      </w:r>
      <w:r>
        <w:rPr>
          <w:rFonts w:ascii="Times New Roman"/>
          <w:b w:val="false"/>
          <w:i w:val="false"/>
          <w:color w:val="000000"/>
          <w:sz w:val="28"/>
        </w:rPr>
        <w:t>
      3) МРЛ деректерімен;</w:t>
      </w:r>
      <w:r>
        <w:br/>
      </w:r>
      <w:r>
        <w:rPr>
          <w:rFonts w:ascii="Times New Roman"/>
          <w:b w:val="false"/>
          <w:i w:val="false"/>
          <w:color w:val="000000"/>
          <w:sz w:val="28"/>
        </w:rPr>
        <w:t>
</w:t>
      </w:r>
      <w:r>
        <w:rPr>
          <w:rFonts w:ascii="Times New Roman"/>
          <w:b w:val="false"/>
          <w:i w:val="false"/>
          <w:color w:val="000000"/>
          <w:sz w:val="28"/>
        </w:rPr>
        <w:t>
      4) серік ақпаратымен;</w:t>
      </w:r>
      <w:r>
        <w:br/>
      </w:r>
      <w:r>
        <w:rPr>
          <w:rFonts w:ascii="Times New Roman"/>
          <w:b w:val="false"/>
          <w:i w:val="false"/>
          <w:color w:val="000000"/>
          <w:sz w:val="28"/>
        </w:rPr>
        <w:t>
</w:t>
      </w:r>
      <w:r>
        <w:rPr>
          <w:rFonts w:ascii="Times New Roman"/>
          <w:b w:val="false"/>
          <w:i w:val="false"/>
          <w:color w:val="000000"/>
          <w:sz w:val="28"/>
        </w:rPr>
        <w:t>
      5) ұшудағы әуе кемелерінің талаптарын қанағаттандыру үшін ұшу ақпаратының орталығы немесе аудандық диспетчерлік орталығы сұраған басқа метеорологиялық ақпаратпен; метеорологиялық бақылаудың тиісті органы сұраған ақпаратқа жауап бере алмаған жағдайда, ол басқа метеорологиялық органнан көмек сұрайды;</w:t>
      </w:r>
      <w:r>
        <w:br/>
      </w:r>
      <w:r>
        <w:rPr>
          <w:rFonts w:ascii="Times New Roman"/>
          <w:b w:val="false"/>
          <w:i w:val="false"/>
          <w:color w:val="000000"/>
          <w:sz w:val="28"/>
        </w:rPr>
        <w:t>
</w:t>
      </w:r>
      <w:r>
        <w:rPr>
          <w:rFonts w:ascii="Times New Roman"/>
          <w:b w:val="false"/>
          <w:i w:val="false"/>
          <w:color w:val="000000"/>
          <w:sz w:val="28"/>
        </w:rPr>
        <w:t>
      6) SIGMET мәліметі шықпаған жанар тау күлінің бұлты туралы алынған ақпаратпен (уәкілетті метеорологиялық органдардың және ӘҚҚК уәкілетті органының арасындағы келісім бойынша);</w:t>
      </w:r>
      <w:r>
        <w:br/>
      </w:r>
      <w:r>
        <w:rPr>
          <w:rFonts w:ascii="Times New Roman"/>
          <w:b w:val="false"/>
          <w:i w:val="false"/>
          <w:color w:val="000000"/>
          <w:sz w:val="28"/>
        </w:rPr>
        <w:t>
</w:t>
      </w:r>
      <w:r>
        <w:rPr>
          <w:rFonts w:ascii="Times New Roman"/>
          <w:b w:val="false"/>
          <w:i w:val="false"/>
          <w:color w:val="000000"/>
          <w:sz w:val="28"/>
        </w:rPr>
        <w:t>
      7) оның жауапкершілік ауданында VAAC шығаратын жаңа тау күлі туралы консультативтік ақпаратпен;</w:t>
      </w:r>
      <w:r>
        <w:br/>
      </w:r>
      <w:r>
        <w:rPr>
          <w:rFonts w:ascii="Times New Roman"/>
          <w:b w:val="false"/>
          <w:i w:val="false"/>
          <w:color w:val="000000"/>
          <w:sz w:val="28"/>
        </w:rPr>
        <w:t>
</w:t>
      </w:r>
      <w:r>
        <w:rPr>
          <w:rFonts w:ascii="Times New Roman"/>
          <w:b w:val="false"/>
          <w:i w:val="false"/>
          <w:color w:val="000000"/>
          <w:sz w:val="28"/>
        </w:rPr>
        <w:t>
      8) атмосфераға радиоактивті материалдардың апатты тастамасы туралы алынған ақпаратпен (уәкілетті метеорологиялық органдардың және ӘҚҚК уәкілетті органының арасындағы келісім бойынша).</w:t>
      </w:r>
      <w:r>
        <w:br/>
      </w:r>
      <w:r>
        <w:rPr>
          <w:rFonts w:ascii="Times New Roman"/>
          <w:b w:val="false"/>
          <w:i w:val="false"/>
          <w:color w:val="000000"/>
          <w:sz w:val="28"/>
        </w:rPr>
        <w:t>
</w:t>
      </w:r>
      <w:r>
        <w:rPr>
          <w:rFonts w:ascii="Times New Roman"/>
          <w:b w:val="false"/>
          <w:i w:val="false"/>
          <w:color w:val="000000"/>
          <w:sz w:val="28"/>
        </w:rPr>
        <w:t>
      446. Серік ақпараты және МРЛ деректері тиісті жабдықтар болғанда ұсынылады.</w:t>
      </w:r>
      <w:r>
        <w:br/>
      </w:r>
      <w:r>
        <w:rPr>
          <w:rFonts w:ascii="Times New Roman"/>
          <w:b w:val="false"/>
          <w:i w:val="false"/>
          <w:color w:val="000000"/>
          <w:sz w:val="28"/>
        </w:rPr>
        <w:t>
</w:t>
      </w:r>
      <w:r>
        <w:rPr>
          <w:rFonts w:ascii="Times New Roman"/>
          <w:b w:val="false"/>
          <w:i w:val="false"/>
          <w:color w:val="000000"/>
          <w:sz w:val="28"/>
        </w:rPr>
        <w:t>
      447. METAR/SPECI мәліметтері, басқа әуеайлақтар үшін TAF болжамдары, сондай-ақ басқа ҰАА ҰАО\ӘҚҰА ұсынатын SIGMET және AIRMET ақпараты «Әуеайлақта ұшуларды метеорологиялық қамтамасыз ету туралы нұсқаулық» негізінде анықталады. Әдетте осылар әуе қозғалысы жүзеге асырылатын жергілікті ҰАА шекарасынан екі сағат шақырымда орналасатындар болып табылады.</w:t>
      </w:r>
      <w:r>
        <w:br/>
      </w:r>
      <w:r>
        <w:rPr>
          <w:rFonts w:ascii="Times New Roman"/>
          <w:b w:val="false"/>
          <w:i w:val="false"/>
          <w:color w:val="000000"/>
          <w:sz w:val="28"/>
        </w:rPr>
        <w:t>
</w:t>
      </w:r>
      <w:r>
        <w:rPr>
          <w:rFonts w:ascii="Times New Roman"/>
          <w:b w:val="false"/>
          <w:i w:val="false"/>
          <w:color w:val="000000"/>
          <w:sz w:val="28"/>
        </w:rPr>
        <w:t>
      448. Жанар тау күлі туралы SIGMET мәліметі, барлық ұзақтығы бойынша ұшу бағыттарын қамту үшін ұшудың 2 сағаттан артық қашықтыққа таратылу тиіс.</w:t>
      </w:r>
      <w:r>
        <w:br/>
      </w:r>
      <w:r>
        <w:rPr>
          <w:rFonts w:ascii="Times New Roman"/>
          <w:b w:val="false"/>
          <w:i w:val="false"/>
          <w:color w:val="000000"/>
          <w:sz w:val="28"/>
        </w:rPr>
        <w:t>
</w:t>
      </w:r>
      <w:r>
        <w:rPr>
          <w:rFonts w:ascii="Times New Roman"/>
          <w:b w:val="false"/>
          <w:i w:val="false"/>
          <w:color w:val="000000"/>
          <w:sz w:val="28"/>
        </w:rPr>
        <w:t>
      449. ӘҚҰ органдарына ақпаратты ұсыну кезеңінде әуе кемелерінің ұшу қауіпсіздігіне ықпал ете алатын бағыттарда ауа райының қауіпті құбылыстарына ерекше назар аудару қажет. Осындайларға келесілер жатады:</w:t>
      </w:r>
      <w:r>
        <w:br/>
      </w:r>
      <w:r>
        <w:rPr>
          <w:rFonts w:ascii="Times New Roman"/>
          <w:b w:val="false"/>
          <w:i w:val="false"/>
          <w:color w:val="000000"/>
          <w:sz w:val="28"/>
        </w:rPr>
        <w:t>
</w:t>
      </w:r>
      <w:r>
        <w:rPr>
          <w:rFonts w:ascii="Times New Roman"/>
          <w:b w:val="false"/>
          <w:i w:val="false"/>
          <w:color w:val="000000"/>
          <w:sz w:val="28"/>
        </w:rPr>
        <w:t>
      1) крейсер эшелондарында ұшулар үшін:</w:t>
      </w:r>
      <w:r>
        <w:br/>
      </w:r>
      <w:r>
        <w:rPr>
          <w:rFonts w:ascii="Times New Roman"/>
          <w:b w:val="false"/>
          <w:i w:val="false"/>
          <w:color w:val="000000"/>
          <w:sz w:val="28"/>
        </w:rPr>
        <w:t>
      найзағай (жасырынды, маскаланған, дауылдармен жиі қайталанатын, бұршақпен немесе бұршақсыз);</w:t>
      </w:r>
      <w:r>
        <w:br/>
      </w:r>
      <w:r>
        <w:rPr>
          <w:rFonts w:ascii="Times New Roman"/>
          <w:b w:val="false"/>
          <w:i w:val="false"/>
          <w:color w:val="000000"/>
          <w:sz w:val="28"/>
        </w:rPr>
        <w:t>
      қатты мұздану;</w:t>
      </w:r>
      <w:r>
        <w:br/>
      </w:r>
      <w:r>
        <w:rPr>
          <w:rFonts w:ascii="Times New Roman"/>
          <w:b w:val="false"/>
          <w:i w:val="false"/>
          <w:color w:val="000000"/>
          <w:sz w:val="28"/>
        </w:rPr>
        <w:t>
      қатты суыған жаңбыр нәтижесіндегі қатты мұздану;</w:t>
      </w:r>
      <w:r>
        <w:br/>
      </w:r>
      <w:r>
        <w:rPr>
          <w:rFonts w:ascii="Times New Roman"/>
          <w:b w:val="false"/>
          <w:i w:val="false"/>
          <w:color w:val="000000"/>
          <w:sz w:val="28"/>
        </w:rPr>
        <w:t>
      қатты турбуленттік;</w:t>
      </w:r>
      <w:r>
        <w:br/>
      </w:r>
      <w:r>
        <w:rPr>
          <w:rFonts w:ascii="Times New Roman"/>
          <w:b w:val="false"/>
          <w:i w:val="false"/>
          <w:color w:val="000000"/>
          <w:sz w:val="28"/>
        </w:rPr>
        <w:t>
      қатты таулы толқын;</w:t>
      </w:r>
      <w:r>
        <w:br/>
      </w:r>
      <w:r>
        <w:rPr>
          <w:rFonts w:ascii="Times New Roman"/>
          <w:b w:val="false"/>
          <w:i w:val="false"/>
          <w:color w:val="000000"/>
          <w:sz w:val="28"/>
        </w:rPr>
        <w:t>
      қатты құмды боран;</w:t>
      </w:r>
      <w:r>
        <w:br/>
      </w:r>
      <w:r>
        <w:rPr>
          <w:rFonts w:ascii="Times New Roman"/>
          <w:b w:val="false"/>
          <w:i w:val="false"/>
          <w:color w:val="000000"/>
          <w:sz w:val="28"/>
        </w:rPr>
        <w:t>
      қатты шаңды боран;</w:t>
      </w:r>
      <w:r>
        <w:br/>
      </w:r>
      <w:r>
        <w:rPr>
          <w:rFonts w:ascii="Times New Roman"/>
          <w:b w:val="false"/>
          <w:i w:val="false"/>
          <w:color w:val="000000"/>
          <w:sz w:val="28"/>
        </w:rPr>
        <w:t>
      жанар таудың күлі.</w:t>
      </w:r>
      <w:r>
        <w:br/>
      </w:r>
      <w:r>
        <w:rPr>
          <w:rFonts w:ascii="Times New Roman"/>
          <w:b w:val="false"/>
          <w:i w:val="false"/>
          <w:color w:val="000000"/>
          <w:sz w:val="28"/>
        </w:rPr>
        <w:t>
</w:t>
      </w:r>
      <w:r>
        <w:rPr>
          <w:rFonts w:ascii="Times New Roman"/>
          <w:b w:val="false"/>
          <w:i w:val="false"/>
          <w:color w:val="000000"/>
          <w:sz w:val="28"/>
        </w:rPr>
        <w:t>
      2) 100 ұшу эшелонынан төмен немесе таулы мекенде 150 ұшу эшелонына төмен:</w:t>
      </w:r>
      <w:r>
        <w:br/>
      </w:r>
      <w:r>
        <w:rPr>
          <w:rFonts w:ascii="Times New Roman"/>
          <w:b w:val="false"/>
          <w:i w:val="false"/>
          <w:color w:val="000000"/>
          <w:sz w:val="28"/>
        </w:rPr>
        <w:t>
      1) тармақшада аталған барлық құбылыстар:</w:t>
      </w:r>
      <w:r>
        <w:br/>
      </w:r>
      <w:r>
        <w:rPr>
          <w:rFonts w:ascii="Times New Roman"/>
          <w:b w:val="false"/>
          <w:i w:val="false"/>
          <w:color w:val="000000"/>
          <w:sz w:val="28"/>
        </w:rPr>
        <w:t>
      жерге жақын желдің жылдамдығы (кең кеңістікте жерге жақын желдің жылдамдығы секундына 15 метр немесе сағатына 60 км);</w:t>
      </w:r>
      <w:r>
        <w:br/>
      </w:r>
      <w:r>
        <w:rPr>
          <w:rFonts w:ascii="Times New Roman"/>
          <w:b w:val="false"/>
          <w:i w:val="false"/>
          <w:color w:val="000000"/>
          <w:sz w:val="28"/>
        </w:rPr>
        <w:t>
      кең кеңістікте жер бетіндегі көрініс кемінде 5000 м, соның ішінде көрінуді төмендететін ауа райының құбылыстары;</w:t>
      </w:r>
      <w:r>
        <w:br/>
      </w:r>
      <w:r>
        <w:rPr>
          <w:rFonts w:ascii="Times New Roman"/>
          <w:b w:val="false"/>
          <w:i w:val="false"/>
          <w:color w:val="000000"/>
          <w:sz w:val="28"/>
        </w:rPr>
        <w:t>
      оқшаулаған және кездейсоқ бұршақпен немесе бұршақсыз найзағайлар;</w:t>
      </w:r>
      <w:r>
        <w:br/>
      </w:r>
      <w:r>
        <w:rPr>
          <w:rFonts w:ascii="Times New Roman"/>
          <w:b w:val="false"/>
          <w:i w:val="false"/>
          <w:color w:val="000000"/>
          <w:sz w:val="28"/>
        </w:rPr>
        <w:t>
      жер бетінен 300 м (1000 фут) төменгі шеттерінің биіктігімен SCT, BKN, OVC ұзақтығымен бұлттылық;</w:t>
      </w:r>
      <w:r>
        <w:br/>
      </w:r>
      <w:r>
        <w:rPr>
          <w:rFonts w:ascii="Times New Roman"/>
          <w:b w:val="false"/>
          <w:i w:val="false"/>
          <w:color w:val="000000"/>
          <w:sz w:val="28"/>
        </w:rPr>
        <w:t>
      оқшаулаған (ISOL), кездейсоқ (OCNL) және жие (FRQ) будақ – жаңбырлы бұлттар (СВ)</w:t>
      </w:r>
      <w:r>
        <w:br/>
      </w:r>
      <w:r>
        <w:rPr>
          <w:rFonts w:ascii="Times New Roman"/>
          <w:b w:val="false"/>
          <w:i w:val="false"/>
          <w:color w:val="000000"/>
          <w:sz w:val="28"/>
        </w:rPr>
        <w:t>
      оқшаулаған (ISOL), кездейсоқ (OCNL) және жие (FRQ) мұнар тәрізді будақ бұлттар (TCU);</w:t>
      </w:r>
      <w:r>
        <w:br/>
      </w:r>
      <w:r>
        <w:rPr>
          <w:rFonts w:ascii="Times New Roman"/>
          <w:b w:val="false"/>
          <w:i w:val="false"/>
          <w:color w:val="000000"/>
          <w:sz w:val="28"/>
        </w:rPr>
        <w:t>
      орташа мұздану (конвективті бұлттарда пайда болатын мұзданудан басқа);</w:t>
      </w:r>
      <w:r>
        <w:br/>
      </w:r>
      <w:r>
        <w:rPr>
          <w:rFonts w:ascii="Times New Roman"/>
          <w:b w:val="false"/>
          <w:i w:val="false"/>
          <w:color w:val="000000"/>
          <w:sz w:val="28"/>
        </w:rPr>
        <w:t>
      орташа турбуленттік (конвективті бұлттарда пайда болатын турбуленттіктен басқа);</w:t>
      </w:r>
      <w:r>
        <w:br/>
      </w:r>
      <w:r>
        <w:rPr>
          <w:rFonts w:ascii="Times New Roman"/>
          <w:b w:val="false"/>
          <w:i w:val="false"/>
          <w:color w:val="000000"/>
          <w:sz w:val="28"/>
        </w:rPr>
        <w:t>
      орташа таулы толқын;</w:t>
      </w:r>
      <w:r>
        <w:br/>
      </w:r>
      <w:r>
        <w:rPr>
          <w:rFonts w:ascii="Times New Roman"/>
          <w:b w:val="false"/>
          <w:i w:val="false"/>
          <w:color w:val="000000"/>
          <w:sz w:val="28"/>
        </w:rPr>
        <w:t>
      таулардың жабылуы.</w:t>
      </w:r>
      <w:r>
        <w:br/>
      </w:r>
      <w:r>
        <w:rPr>
          <w:rFonts w:ascii="Times New Roman"/>
          <w:b w:val="false"/>
          <w:i w:val="false"/>
          <w:color w:val="000000"/>
          <w:sz w:val="28"/>
        </w:rPr>
        <w:t>
</w:t>
      </w:r>
      <w:r>
        <w:rPr>
          <w:rFonts w:ascii="Times New Roman"/>
          <w:b w:val="false"/>
          <w:i w:val="false"/>
          <w:color w:val="000000"/>
          <w:sz w:val="28"/>
        </w:rPr>
        <w:t>
      450. Аталған құбылыстарды анықтау үшін осы Ереженің </w:t>
      </w:r>
      <w:r>
        <w:rPr>
          <w:rFonts w:ascii="Times New Roman"/>
          <w:b w:val="false"/>
          <w:i w:val="false"/>
          <w:color w:val="000000"/>
          <w:sz w:val="28"/>
        </w:rPr>
        <w:t>449-тармақшасында</w:t>
      </w:r>
      <w:r>
        <w:rPr>
          <w:rFonts w:ascii="Times New Roman"/>
          <w:b w:val="false"/>
          <w:i w:val="false"/>
          <w:color w:val="000000"/>
          <w:sz w:val="28"/>
        </w:rPr>
        <w:t xml:space="preserve"> борттан арнайы хабарлар, серік деректері және метеорологиялық ақпараттың графикалық көрсетулері, сондай ақ метеорологиялық радиолокаторлардың деректері пайдаланылады.</w:t>
      </w:r>
      <w:r>
        <w:br/>
      </w:r>
      <w:r>
        <w:rPr>
          <w:rFonts w:ascii="Times New Roman"/>
          <w:b w:val="false"/>
          <w:i w:val="false"/>
          <w:color w:val="000000"/>
          <w:sz w:val="28"/>
        </w:rPr>
        <w:t>
</w:t>
      </w:r>
      <w:r>
        <w:rPr>
          <w:rFonts w:ascii="Times New Roman"/>
          <w:b w:val="false"/>
          <w:i w:val="false"/>
          <w:color w:val="000000"/>
          <w:sz w:val="28"/>
        </w:rPr>
        <w:t>
      451. Әуе қозғалысына қызмет көрсету органдары жергілікті және арнайы мәліметтермен, METAR және SPECI мәліметтері, TAF болжамы және «тренд» түріндегі божамдары, SIGMET және AIRMET ақпаратымен, биіктіктерде желдің және ауа температурасының болжамымен және оларға жасалған және басқа метеорологиялық органдарға жіберілген немесе олардан алынған нысандағы түзетулермен.</w:t>
      </w:r>
      <w:r>
        <w:br/>
      </w:r>
      <w:r>
        <w:rPr>
          <w:rFonts w:ascii="Times New Roman"/>
          <w:b w:val="false"/>
          <w:i w:val="false"/>
          <w:color w:val="000000"/>
          <w:sz w:val="28"/>
        </w:rPr>
        <w:t>
</w:t>
      </w:r>
      <w:r>
        <w:rPr>
          <w:rFonts w:ascii="Times New Roman"/>
          <w:b w:val="false"/>
          <w:i w:val="false"/>
          <w:color w:val="000000"/>
          <w:sz w:val="28"/>
        </w:rPr>
        <w:t>
      452. Осы органдарға қызмет көрсететін ЭЕМ әрі қарай пайдалану үшін цифрлы нысанда ӘҚҰ органдары үшін тұрақты торының торабында атмосфераның жоғарғы қабаттары туралы деректерді ЭЕМ өңдеуі қамтамасыз етілген жағдайда деректерді таратудың мазмұны, нысаны және ережелері уәкілетті метеорологиялық орган және ӘҚҚК уәкілетті органының арасындағы келісім бойынша белгілену тиіс. Осы деректерді болжамдарды өндегеннен кейін жедел түрде ұсыну қажет.</w:t>
      </w:r>
      <w:r>
        <w:br/>
      </w:r>
      <w:r>
        <w:rPr>
          <w:rFonts w:ascii="Times New Roman"/>
          <w:b w:val="false"/>
          <w:i w:val="false"/>
          <w:color w:val="000000"/>
          <w:sz w:val="28"/>
        </w:rPr>
        <w:t>
</w:t>
      </w:r>
      <w:r>
        <w:rPr>
          <w:rFonts w:ascii="Times New Roman"/>
          <w:b w:val="false"/>
          <w:i w:val="false"/>
          <w:color w:val="000000"/>
          <w:sz w:val="28"/>
        </w:rPr>
        <w:t>
      453. Автоматтандырылған жүйелерді және әр түрлі деңгейде ӘҚҚК автоматизациясының құралдар кешенін метеорологиялық қамтамасыз ету техникалық талаптарға сай болуы және ӘҚҚК АҚ автоматтандырылған метеорологиялық өлшеу жүйелерімен және метеорологиялық деректерді тарату құралдарымен үйлесу арқылы жүзеге асырылу тиіс.</w:t>
      </w:r>
    </w:p>
    <w:bookmarkEnd w:id="78"/>
    <w:bookmarkStart w:name="z1063" w:id="79"/>
    <w:p>
      <w:pPr>
        <w:spacing w:after="0"/>
        <w:ind w:left="0"/>
        <w:jc w:val="left"/>
      </w:pPr>
      <w:r>
        <w:rPr>
          <w:rFonts w:ascii="Times New Roman"/>
          <w:b/>
          <w:i w:val="false"/>
          <w:color w:val="000000"/>
        </w:rPr>
        <w:t xml:space="preserve"> 
§ 3. Өндірісті басқару органдары үшін ақпарат</w:t>
      </w:r>
    </w:p>
    <w:bookmarkEnd w:id="79"/>
    <w:bookmarkStart w:name="z1064" w:id="80"/>
    <w:p>
      <w:pPr>
        <w:spacing w:after="0"/>
        <w:ind w:left="0"/>
        <w:jc w:val="both"/>
      </w:pPr>
      <w:r>
        <w:rPr>
          <w:rFonts w:ascii="Times New Roman"/>
          <w:b w:val="false"/>
          <w:i w:val="false"/>
          <w:color w:val="000000"/>
          <w:sz w:val="28"/>
        </w:rPr>
        <w:t>
      454. Ұшу алдындағы дайындық және әуе кемелеріне ұшудан кейін қызмет көрсету кезеңінде ұшуларды қауіпсіз орындалуын қамтамасыз ету үшін әуежайдың авиациялық техникалық қызметтеріне және авиакомпанияларға, сондай-ақ ұшулар қауіпсіздігін, қонуларды, әуе кемелерінің тұрақ орындарын, әуеайлақ жайларын ұстауын қамтамасыз ету үшін әуежайдың әуеайлақ қызметтеріне осы Ережелерге сәйкес әуеайлақта нақты және күтілетін ауа райының жағдайлары туралы ресми метеорологиялық деректер ұсынылады.</w:t>
      </w:r>
    </w:p>
    <w:bookmarkEnd w:id="80"/>
    <w:bookmarkStart w:name="z1065" w:id="81"/>
    <w:p>
      <w:pPr>
        <w:spacing w:after="0"/>
        <w:ind w:left="0"/>
        <w:jc w:val="left"/>
      </w:pPr>
      <w:r>
        <w:rPr>
          <w:rFonts w:ascii="Times New Roman"/>
          <w:b/>
          <w:i w:val="false"/>
          <w:color w:val="000000"/>
        </w:rPr>
        <w:t xml:space="preserve"> 
§ 4. Іздестіру-құтқару қызметі үшін ақпараты</w:t>
      </w:r>
    </w:p>
    <w:bookmarkEnd w:id="81"/>
    <w:bookmarkStart w:name="z1066" w:id="82"/>
    <w:p>
      <w:pPr>
        <w:spacing w:after="0"/>
        <w:ind w:left="0"/>
        <w:jc w:val="both"/>
      </w:pPr>
      <w:r>
        <w:rPr>
          <w:rFonts w:ascii="Times New Roman"/>
          <w:b w:val="false"/>
          <w:i w:val="false"/>
          <w:color w:val="000000"/>
          <w:sz w:val="28"/>
        </w:rPr>
        <w:t>
      455. Іздестіру – құтқару жұмыстарды орындау үшін ұшатын әуе кемелерінің экипаждарына қажетті метеорологиялық ақпарат ұшу басшысының немесе іздестіру - құтқару жұмыстарын басқаратын лауазымды тұлғаның сұрауы бойынша қысқа мерзімде ұсынылады. Көрсетілген ақпарат іздеу ауданында, сондай-ақ жұмыстарды жүргізу орнына және керісінше ұшу бағыты бойынша ағымдағы және болжанудағы метеорологиялық жағдайлар туралы толық және нақты деректерді қамту тиіс.</w:t>
      </w:r>
      <w:r>
        <w:br/>
      </w:r>
      <w:r>
        <w:rPr>
          <w:rFonts w:ascii="Times New Roman"/>
          <w:b w:val="false"/>
          <w:i w:val="false"/>
          <w:color w:val="000000"/>
          <w:sz w:val="28"/>
        </w:rPr>
        <w:t>
</w:t>
      </w:r>
      <w:r>
        <w:rPr>
          <w:rFonts w:ascii="Times New Roman"/>
          <w:b w:val="false"/>
          <w:i w:val="false"/>
          <w:color w:val="000000"/>
          <w:sz w:val="28"/>
        </w:rPr>
        <w:t>
      456. Уәкілетті метеорологиялық орган тағайындаған метеорологиялық органдар іздестіру -құтқару қызметінің органдарын өзара келісім негізінде белгіленген нысанда метеорологиялық ақпаратпен жабдықтайды. Осы мақсатта тағайындалған метеорологиялық орган іздестіру–құтқару қызметінің органымен байланысты барлық іздестіру құтқару үрдісі бойы қолдайды.</w:t>
      </w:r>
      <w:r>
        <w:br/>
      </w:r>
      <w:r>
        <w:rPr>
          <w:rFonts w:ascii="Times New Roman"/>
          <w:b w:val="false"/>
          <w:i w:val="false"/>
          <w:color w:val="000000"/>
          <w:sz w:val="28"/>
        </w:rPr>
        <w:t>
</w:t>
      </w:r>
      <w:r>
        <w:rPr>
          <w:rFonts w:ascii="Times New Roman"/>
          <w:b w:val="false"/>
          <w:i w:val="false"/>
          <w:color w:val="000000"/>
          <w:sz w:val="28"/>
        </w:rPr>
        <w:t>
      457. Іздеу және құтқарудың үйлестіру орталығының сұрауы бойынша тағайындалған метеорологиялық орган осы әуеайлақтың жауапкершілік ауданына кіретін айдындарда іздестіру–құтқару операцияларын орындайтын су бетіндегі кемелерді қажетті метеорологиялық ақпаратпен жабдықтау (жабдықтау үшін шаралар қолдану) тиіс.</w:t>
      </w:r>
      <w:r>
        <w:br/>
      </w:r>
      <w:r>
        <w:rPr>
          <w:rFonts w:ascii="Times New Roman"/>
          <w:b w:val="false"/>
          <w:i w:val="false"/>
          <w:color w:val="000000"/>
          <w:sz w:val="28"/>
        </w:rPr>
        <w:t>
</w:t>
      </w:r>
      <w:r>
        <w:rPr>
          <w:rFonts w:ascii="Times New Roman"/>
          <w:b w:val="false"/>
          <w:i w:val="false"/>
          <w:color w:val="000000"/>
          <w:sz w:val="28"/>
        </w:rPr>
        <w:t>
      458. Іздеу және құтқарудың үйлестіру орталықтары жабдықталатын ақпарат хабарсыз кеткен әуе кемесінің соңғы орналасу жері туралы, сондай ақ келесіні көрсетуімен осы әуе кемесінің белгіленген бағыты бойынша метеорологиялық жағдайлар туралы деректерді қамту тиіс:</w:t>
      </w:r>
      <w:r>
        <w:br/>
      </w:r>
      <w:r>
        <w:rPr>
          <w:rFonts w:ascii="Times New Roman"/>
          <w:b w:val="false"/>
          <w:i w:val="false"/>
          <w:color w:val="000000"/>
          <w:sz w:val="28"/>
        </w:rPr>
        <w:t>
</w:t>
      </w:r>
      <w:r>
        <w:rPr>
          <w:rFonts w:ascii="Times New Roman"/>
          <w:b w:val="false"/>
          <w:i w:val="false"/>
          <w:color w:val="000000"/>
          <w:sz w:val="28"/>
        </w:rPr>
        <w:t>
      1) ұшу бағыттары бойынша ауа райының ерекше құбылыстарын;</w:t>
      </w:r>
      <w:r>
        <w:br/>
      </w:r>
      <w:r>
        <w:rPr>
          <w:rFonts w:ascii="Times New Roman"/>
          <w:b w:val="false"/>
          <w:i w:val="false"/>
          <w:color w:val="000000"/>
          <w:sz w:val="28"/>
        </w:rPr>
        <w:t>
</w:t>
      </w:r>
      <w:r>
        <w:rPr>
          <w:rFonts w:ascii="Times New Roman"/>
          <w:b w:val="false"/>
          <w:i w:val="false"/>
          <w:color w:val="000000"/>
          <w:sz w:val="28"/>
        </w:rPr>
        <w:t>
      2) бұлттардың(көбінесе будақ - жаңбырлы) түрін және санын және бұлттардың жоғарғы және төмен шеттерінің биіктігін;</w:t>
      </w:r>
      <w:r>
        <w:br/>
      </w:r>
      <w:r>
        <w:rPr>
          <w:rFonts w:ascii="Times New Roman"/>
          <w:b w:val="false"/>
          <w:i w:val="false"/>
          <w:color w:val="000000"/>
          <w:sz w:val="28"/>
        </w:rPr>
        <w:t>
</w:t>
      </w:r>
      <w:r>
        <w:rPr>
          <w:rFonts w:ascii="Times New Roman"/>
          <w:b w:val="false"/>
          <w:i w:val="false"/>
          <w:color w:val="000000"/>
          <w:sz w:val="28"/>
        </w:rPr>
        <w:t>
      3) көрінуді нашарлататын көріну мен құбылыстарды;</w:t>
      </w:r>
      <w:r>
        <w:br/>
      </w:r>
      <w:r>
        <w:rPr>
          <w:rFonts w:ascii="Times New Roman"/>
          <w:b w:val="false"/>
          <w:i w:val="false"/>
          <w:color w:val="000000"/>
          <w:sz w:val="28"/>
        </w:rPr>
        <w:t>
</w:t>
      </w:r>
      <w:r>
        <w:rPr>
          <w:rFonts w:ascii="Times New Roman"/>
          <w:b w:val="false"/>
          <w:i w:val="false"/>
          <w:color w:val="000000"/>
          <w:sz w:val="28"/>
        </w:rPr>
        <w:t>
      4) жерге жақын желді және биіктіктердегі желді;</w:t>
      </w:r>
      <w:r>
        <w:br/>
      </w:r>
      <w:r>
        <w:rPr>
          <w:rFonts w:ascii="Times New Roman"/>
          <w:b w:val="false"/>
          <w:i w:val="false"/>
          <w:color w:val="000000"/>
          <w:sz w:val="28"/>
        </w:rPr>
        <w:t>
</w:t>
      </w:r>
      <w:r>
        <w:rPr>
          <w:rFonts w:ascii="Times New Roman"/>
          <w:b w:val="false"/>
          <w:i w:val="false"/>
          <w:color w:val="000000"/>
          <w:sz w:val="28"/>
        </w:rPr>
        <w:t>
      5) жер бетінің қалпын, негізінде қар немесе су жабынын;</w:t>
      </w:r>
      <w:r>
        <w:br/>
      </w:r>
      <w:r>
        <w:rPr>
          <w:rFonts w:ascii="Times New Roman"/>
          <w:b w:val="false"/>
          <w:i w:val="false"/>
          <w:color w:val="000000"/>
          <w:sz w:val="28"/>
        </w:rPr>
        <w:t>
</w:t>
      </w:r>
      <w:r>
        <w:rPr>
          <w:rFonts w:ascii="Times New Roman"/>
          <w:b w:val="false"/>
          <w:i w:val="false"/>
          <w:color w:val="000000"/>
          <w:sz w:val="28"/>
        </w:rPr>
        <w:t>
      6) теңіз бетінің температурасы, теңіздің, мұз жабынын қалпы (қажет болған жағдайда іздеу ауданын көрсету кезеңінде);</w:t>
      </w:r>
      <w:r>
        <w:br/>
      </w:r>
      <w:r>
        <w:rPr>
          <w:rFonts w:ascii="Times New Roman"/>
          <w:b w:val="false"/>
          <w:i w:val="false"/>
          <w:color w:val="000000"/>
          <w:sz w:val="28"/>
        </w:rPr>
        <w:t>
</w:t>
      </w:r>
      <w:r>
        <w:rPr>
          <w:rFonts w:ascii="Times New Roman"/>
          <w:b w:val="false"/>
          <w:i w:val="false"/>
          <w:color w:val="000000"/>
          <w:sz w:val="28"/>
        </w:rPr>
        <w:t>
      7) теңіз деңгейіндегі қысым.</w:t>
      </w:r>
      <w:r>
        <w:br/>
      </w:r>
      <w:r>
        <w:rPr>
          <w:rFonts w:ascii="Times New Roman"/>
          <w:b w:val="false"/>
          <w:i w:val="false"/>
          <w:color w:val="000000"/>
          <w:sz w:val="28"/>
        </w:rPr>
        <w:t>
</w:t>
      </w:r>
      <w:r>
        <w:rPr>
          <w:rFonts w:ascii="Times New Roman"/>
          <w:b w:val="false"/>
          <w:i w:val="false"/>
          <w:color w:val="000000"/>
          <w:sz w:val="28"/>
        </w:rPr>
        <w:t>
      459. Егер әуеайлақ метеорологиялық орган сұранған қайсысы бір ақпаратқа жауап бере алмағанда, ол басқа метеорологиялық органдарға шағымданады.</w:t>
      </w:r>
      <w:r>
        <w:br/>
      </w:r>
      <w:r>
        <w:rPr>
          <w:rFonts w:ascii="Times New Roman"/>
          <w:b w:val="false"/>
          <w:i w:val="false"/>
          <w:color w:val="000000"/>
          <w:sz w:val="28"/>
        </w:rPr>
        <w:t>
</w:t>
      </w:r>
      <w:r>
        <w:rPr>
          <w:rFonts w:ascii="Times New Roman"/>
          <w:b w:val="false"/>
          <w:i w:val="false"/>
          <w:color w:val="000000"/>
          <w:sz w:val="28"/>
        </w:rPr>
        <w:t>
      460. Іздеу және құтқарудың үйлестіру орталығының сұрауы бойынша метеорологиялық орган хабарсыз кеткен әуе кемесінің экипажына ұсынған ұшу құжаттамасы, соның ішінде ұшудағы әуе кеңістігі бортына берілген болжамға барлық түзетулер туралы нақты деректерді алу үшін шараларды қабылдауы тиіс.</w:t>
      </w:r>
      <w:r>
        <w:br/>
      </w:r>
      <w:r>
        <w:rPr>
          <w:rFonts w:ascii="Times New Roman"/>
          <w:b w:val="false"/>
          <w:i w:val="false"/>
          <w:color w:val="000000"/>
          <w:sz w:val="28"/>
        </w:rPr>
        <w:t>
</w:t>
      </w:r>
      <w:r>
        <w:rPr>
          <w:rFonts w:ascii="Times New Roman"/>
          <w:b w:val="false"/>
          <w:i w:val="false"/>
          <w:color w:val="000000"/>
          <w:sz w:val="28"/>
        </w:rPr>
        <w:t>
      461. Іздеу–құтқару операциялардың өткізілуіне ықпал ету үшін тағайындалған метеорологиялық орган сұрау бойынша мыналарды ұсыну тиіс:</w:t>
      </w:r>
      <w:r>
        <w:br/>
      </w:r>
      <w:r>
        <w:rPr>
          <w:rFonts w:ascii="Times New Roman"/>
          <w:b w:val="false"/>
          <w:i w:val="false"/>
          <w:color w:val="000000"/>
          <w:sz w:val="28"/>
        </w:rPr>
        <w:t>
</w:t>
      </w:r>
      <w:r>
        <w:rPr>
          <w:rFonts w:ascii="Times New Roman"/>
          <w:b w:val="false"/>
          <w:i w:val="false"/>
          <w:color w:val="000000"/>
          <w:sz w:val="28"/>
        </w:rPr>
        <w:t>
      1) іздеу аймағында ағымдағы және болжанудағы метеорологиялық жағдайлар туралы нақты және толық ақпаратты;</w:t>
      </w:r>
      <w:r>
        <w:br/>
      </w:r>
      <w:r>
        <w:rPr>
          <w:rFonts w:ascii="Times New Roman"/>
          <w:b w:val="false"/>
          <w:i w:val="false"/>
          <w:color w:val="000000"/>
          <w:sz w:val="28"/>
        </w:rPr>
        <w:t>
</w:t>
      </w:r>
      <w:r>
        <w:rPr>
          <w:rFonts w:ascii="Times New Roman"/>
          <w:b w:val="false"/>
          <w:i w:val="false"/>
          <w:color w:val="000000"/>
          <w:sz w:val="28"/>
        </w:rPr>
        <w:t>
      2) ұшулар бағыттары бойынша, соның ішінде іздеу жүргізілетін әуеайлақтан кету және оған қайту кезеңінде іздеу әуе кемелері орындайтын бағыттар бойынша ағымдағы және болжанудағы метеорологиялық жағдайлар туралы ақпаратты;</w:t>
      </w:r>
      <w:r>
        <w:br/>
      </w:r>
      <w:r>
        <w:rPr>
          <w:rFonts w:ascii="Times New Roman"/>
          <w:b w:val="false"/>
          <w:i w:val="false"/>
          <w:color w:val="000000"/>
          <w:sz w:val="28"/>
        </w:rPr>
        <w:t>
</w:t>
      </w:r>
      <w:r>
        <w:rPr>
          <w:rFonts w:ascii="Times New Roman"/>
          <w:b w:val="false"/>
          <w:i w:val="false"/>
          <w:color w:val="000000"/>
          <w:sz w:val="28"/>
        </w:rPr>
        <w:t>
      3) апатты жағдайға байланысты қажетті кез келген басқа ақпаратты (соның ішінде іздеу операцияларға қатысатын теңіз кемелері үшін ақпаратты).</w:t>
      </w:r>
    </w:p>
    <w:bookmarkEnd w:id="82"/>
    <w:bookmarkStart w:name="z1082" w:id="83"/>
    <w:p>
      <w:pPr>
        <w:spacing w:after="0"/>
        <w:ind w:left="0"/>
        <w:jc w:val="left"/>
      </w:pPr>
      <w:r>
        <w:rPr>
          <w:rFonts w:ascii="Times New Roman"/>
          <w:b/>
          <w:i w:val="false"/>
          <w:color w:val="000000"/>
        </w:rPr>
        <w:t xml:space="preserve"> 
§ 5. Авиациялық қақтығыстар және оқиғалар болған жағдайда метеорологиялық органнан талап етілетін әрекеттер</w:t>
      </w:r>
    </w:p>
    <w:bookmarkEnd w:id="83"/>
    <w:bookmarkStart w:name="z1083" w:id="84"/>
    <w:p>
      <w:pPr>
        <w:spacing w:after="0"/>
        <w:ind w:left="0"/>
        <w:jc w:val="both"/>
      </w:pPr>
      <w:r>
        <w:rPr>
          <w:rFonts w:ascii="Times New Roman"/>
          <w:b w:val="false"/>
          <w:i w:val="false"/>
          <w:color w:val="000000"/>
          <w:sz w:val="28"/>
        </w:rPr>
        <w:t>
      462. ӘҚҚК органы сұраған кез келген метеорологиялық ақпарат қысқа мерзімде ұсынылады.</w:t>
      </w:r>
      <w:r>
        <w:br/>
      </w:r>
      <w:r>
        <w:rPr>
          <w:rFonts w:ascii="Times New Roman"/>
          <w:b w:val="false"/>
          <w:i w:val="false"/>
          <w:color w:val="000000"/>
          <w:sz w:val="28"/>
        </w:rPr>
        <w:t>
</w:t>
      </w:r>
      <w:r>
        <w:rPr>
          <w:rFonts w:ascii="Times New Roman"/>
          <w:b w:val="false"/>
          <w:i w:val="false"/>
          <w:color w:val="000000"/>
          <w:sz w:val="28"/>
        </w:rPr>
        <w:t>
      463. ӘҚҚК тиісті органынан әуеайлақта (әуеайлақ ауданында) авиациялық оқиға болғаны туралы «Дабыл» хабарландыру сигналын алғаннан кейін әуеайлақ метеорологиялық органы:</w:t>
      </w:r>
      <w:r>
        <w:br/>
      </w:r>
      <w:r>
        <w:rPr>
          <w:rFonts w:ascii="Times New Roman"/>
          <w:b w:val="false"/>
          <w:i w:val="false"/>
          <w:color w:val="000000"/>
          <w:sz w:val="28"/>
        </w:rPr>
        <w:t>
</w:t>
      </w:r>
      <w:r>
        <w:rPr>
          <w:rFonts w:ascii="Times New Roman"/>
          <w:b w:val="false"/>
          <w:i w:val="false"/>
          <w:color w:val="000000"/>
          <w:sz w:val="28"/>
        </w:rPr>
        <w:t>
      1) метеорологиялық бақылаулардың толық кешенін өткізу, аспаптардың өздігімен жазатын ленталарында уақыт белгісін қою және ауа райының күнделігінде бақылауды жүргізген тұлғаның қолымен бақылаулардың нәтижелерін жазу және сақтау;</w:t>
      </w:r>
      <w:r>
        <w:br/>
      </w:r>
      <w:r>
        <w:rPr>
          <w:rFonts w:ascii="Times New Roman"/>
          <w:b w:val="false"/>
          <w:i w:val="false"/>
          <w:color w:val="000000"/>
          <w:sz w:val="28"/>
        </w:rPr>
        <w:t>
</w:t>
      </w:r>
      <w:r>
        <w:rPr>
          <w:rFonts w:ascii="Times New Roman"/>
          <w:b w:val="false"/>
          <w:i w:val="false"/>
          <w:color w:val="000000"/>
          <w:sz w:val="28"/>
        </w:rPr>
        <w:t>
      2) ӘҚҚК органының сұрауы бойынша алғашқы хабарлау үшін оқиға болған сәтіне метеорологиялық жағдайды сипаттайтын ақпаратты ұсыну;</w:t>
      </w:r>
      <w:r>
        <w:br/>
      </w:r>
      <w:r>
        <w:rPr>
          <w:rFonts w:ascii="Times New Roman"/>
          <w:b w:val="false"/>
          <w:i w:val="false"/>
          <w:color w:val="000000"/>
          <w:sz w:val="28"/>
        </w:rPr>
        <w:t>
</w:t>
      </w:r>
      <w:r>
        <w:rPr>
          <w:rFonts w:ascii="Times New Roman"/>
          <w:b w:val="false"/>
          <w:i w:val="false"/>
          <w:color w:val="000000"/>
          <w:sz w:val="28"/>
        </w:rPr>
        <w:t>
      3) ұшу құжаттама ретінде нұсқамадан (кеңес беру) өту кезеңінде ұшу экипажының мүшелеріне ұсынылған ұшу құжаттамасы жиынтығының көшірмесін ұсыну.</w:t>
      </w:r>
      <w:r>
        <w:br/>
      </w:r>
      <w:r>
        <w:rPr>
          <w:rFonts w:ascii="Times New Roman"/>
          <w:b w:val="false"/>
          <w:i w:val="false"/>
          <w:color w:val="000000"/>
          <w:sz w:val="28"/>
        </w:rPr>
        <w:t>
</w:t>
      </w:r>
      <w:r>
        <w:rPr>
          <w:rFonts w:ascii="Times New Roman"/>
          <w:b w:val="false"/>
          <w:i w:val="false"/>
          <w:color w:val="000000"/>
          <w:sz w:val="28"/>
        </w:rPr>
        <w:t>
      464. Метеорологиялық орган авиациялық оқиға немесе оқиғаны тергеу бойынша комиссия талап ететін барлық метеорологиялық құжаттарды, мәліметтерді және басқа құжаттардың 30 күн ішінде сақталуын қамтамасыз етуге міндетті.</w:t>
      </w:r>
    </w:p>
    <w:bookmarkEnd w:id="84"/>
    <w:bookmarkStart w:name="z1089" w:id="85"/>
    <w:p>
      <w:pPr>
        <w:spacing w:after="0"/>
        <w:ind w:left="0"/>
        <w:jc w:val="left"/>
      </w:pPr>
      <w:r>
        <w:rPr>
          <w:rFonts w:ascii="Times New Roman"/>
          <w:b/>
          <w:i w:val="false"/>
          <w:color w:val="000000"/>
        </w:rPr>
        <w:t xml:space="preserve"> 
§ 6. Аэронавигациялық ақпарат қызметінің органдары үшін ақпарат</w:t>
      </w:r>
    </w:p>
    <w:bookmarkEnd w:id="85"/>
    <w:bookmarkStart w:name="z1090" w:id="86"/>
    <w:p>
      <w:pPr>
        <w:spacing w:after="0"/>
        <w:ind w:left="0"/>
        <w:jc w:val="both"/>
      </w:pPr>
      <w:r>
        <w:rPr>
          <w:rFonts w:ascii="Times New Roman"/>
          <w:b w:val="false"/>
          <w:i w:val="false"/>
          <w:color w:val="000000"/>
          <w:sz w:val="28"/>
        </w:rPr>
        <w:t>
      465. Метеорологиялық уәкілетті орган азаматтық авиацияның тиісті уәкілетті органмен үйлесуде аэронавигациялық ақпарат қызметінің тиісті органдарына, олар өзінің қызметін орындау үшін қажетті соңғы метеорологиялық ақпаратпен ұсынуды ұйымдастырады.</w:t>
      </w:r>
      <w:r>
        <w:br/>
      </w:r>
      <w:r>
        <w:rPr>
          <w:rFonts w:ascii="Times New Roman"/>
          <w:b w:val="false"/>
          <w:i w:val="false"/>
          <w:color w:val="000000"/>
          <w:sz w:val="28"/>
        </w:rPr>
        <w:t>
</w:t>
      </w:r>
      <w:r>
        <w:rPr>
          <w:rFonts w:ascii="Times New Roman"/>
          <w:b w:val="false"/>
          <w:i w:val="false"/>
          <w:color w:val="000000"/>
          <w:sz w:val="28"/>
        </w:rPr>
        <w:t>
      466. Қажеттілік бойынша аэронавигациялық ақпарат қызметінің органына келесі ақпарат ұсынылады:</w:t>
      </w:r>
      <w:r>
        <w:br/>
      </w:r>
      <w:r>
        <w:rPr>
          <w:rFonts w:ascii="Times New Roman"/>
          <w:b w:val="false"/>
          <w:i w:val="false"/>
          <w:color w:val="000000"/>
          <w:sz w:val="28"/>
        </w:rPr>
        <w:t>
</w:t>
      </w:r>
      <w:r>
        <w:rPr>
          <w:rFonts w:ascii="Times New Roman"/>
          <w:b w:val="false"/>
          <w:i w:val="false"/>
          <w:color w:val="000000"/>
          <w:sz w:val="28"/>
        </w:rPr>
        <w:t>
      1) Қазақстан Республикасы Аэронавигациялық ақпараттың жиынтығына енгізу үшін арналған халықаралық аэронавигацияны метеорологиялық қызмет көрсету туралы ақпарат.</w:t>
      </w:r>
      <w:r>
        <w:br/>
      </w:r>
      <w:r>
        <w:rPr>
          <w:rFonts w:ascii="Times New Roman"/>
          <w:b w:val="false"/>
          <w:i w:val="false"/>
          <w:color w:val="000000"/>
          <w:sz w:val="28"/>
        </w:rPr>
        <w:t>
</w:t>
      </w:r>
      <w:r>
        <w:rPr>
          <w:rFonts w:ascii="Times New Roman"/>
          <w:b w:val="false"/>
          <w:i w:val="false"/>
          <w:color w:val="000000"/>
          <w:sz w:val="28"/>
        </w:rPr>
        <w:t>
      2) NОТАМ немесе ASHTAM дайындау үшін ақпарат келесі ақпаратты қамтиды:</w:t>
      </w:r>
      <w:r>
        <w:br/>
      </w:r>
      <w:r>
        <w:rPr>
          <w:rFonts w:ascii="Times New Roman"/>
          <w:b w:val="false"/>
          <w:i w:val="false"/>
          <w:color w:val="000000"/>
          <w:sz w:val="28"/>
        </w:rPr>
        <w:t>
      авиациялық метеорологиялық қызмет көрсетуді ұсынуда маңызды өзгерістерді енгізу, тоқтату туралы. Осы ақпарат аэронавигациялық ақпарат қызметінің органына ИКАО 15 қосымшадағы 5.1.1 және 5.1.1.1-тармақшаларына сәйкес NОТАМ шығару мүмкіндігі күшіне ену күніне дейін алдын ала ұсынылғаны қажет.</w:t>
      </w:r>
      <w:r>
        <w:br/>
      </w:r>
      <w:r>
        <w:rPr>
          <w:rFonts w:ascii="Times New Roman"/>
          <w:b w:val="false"/>
          <w:i w:val="false"/>
          <w:color w:val="000000"/>
          <w:sz w:val="28"/>
        </w:rPr>
        <w:t>
      атмосфераға радиоактивті материалдарының апатты тастамасы туралы (тиісті уәкілетті метеорологиялық органдар мен азаматтық авиацияның уәкілетті органдарының арасындағы келісім бойынша).</w:t>
      </w:r>
      <w:r>
        <w:br/>
      </w:r>
      <w:r>
        <w:rPr>
          <w:rFonts w:ascii="Times New Roman"/>
          <w:b w:val="false"/>
          <w:i w:val="false"/>
          <w:color w:val="000000"/>
          <w:sz w:val="28"/>
        </w:rPr>
        <w:t>
</w:t>
      </w:r>
      <w:r>
        <w:rPr>
          <w:rFonts w:ascii="Times New Roman"/>
          <w:b w:val="false"/>
          <w:i w:val="false"/>
          <w:color w:val="000000"/>
          <w:sz w:val="28"/>
        </w:rPr>
        <w:t>
      3) аэронавигациялық ақпараттың, кемелерінің ұшуларын өндіруге белгіленген метеорологиялық құбылыстардың ықпалы туралы ақпарат өкімдерін дайындау үшін қажетті ақпарат;</w:t>
      </w:r>
      <w:r>
        <w:br/>
      </w:r>
      <w:r>
        <w:rPr>
          <w:rFonts w:ascii="Times New Roman"/>
          <w:b w:val="false"/>
          <w:i w:val="false"/>
          <w:color w:val="000000"/>
          <w:sz w:val="28"/>
        </w:rPr>
        <w:t>
      авиациялық метеорологиялық қызмет көрсетуде күтілетін маңызды өзгерістер, ережелер, оны ұсыну құралдары;</w:t>
      </w:r>
      <w:r>
        <w:br/>
      </w:r>
      <w:r>
        <w:rPr>
          <w:rFonts w:ascii="Times New Roman"/>
          <w:b w:val="false"/>
          <w:i w:val="false"/>
          <w:color w:val="000000"/>
          <w:sz w:val="28"/>
        </w:rPr>
        <w:t>
      әуе кемелерінің ұшулары қызметіне белгілі бір метеорологиялық жағдайлардың әсері туралы.</w:t>
      </w:r>
    </w:p>
    <w:bookmarkEnd w:id="86"/>
    <w:bookmarkStart w:name="z1095" w:id="87"/>
    <w:p>
      <w:pPr>
        <w:spacing w:after="0"/>
        <w:ind w:left="0"/>
        <w:jc w:val="left"/>
      </w:pPr>
      <w:r>
        <w:rPr>
          <w:rFonts w:ascii="Times New Roman"/>
          <w:b/>
          <w:i w:val="false"/>
          <w:color w:val="000000"/>
        </w:rPr>
        <w:t xml:space="preserve"> 
10-тарау. Авиациялық жұмыстардың, таулы мекенде ұшулардың, теңіз кемелеріне және ашық теңіздегі алаңдарға тікұшақтардың ұшуларын метеорологиялық қамтамасыз ету ерекшеліктері</w:t>
      </w:r>
    </w:p>
    <w:bookmarkEnd w:id="87"/>
    <w:bookmarkStart w:name="z1096" w:id="88"/>
    <w:p>
      <w:pPr>
        <w:spacing w:after="0"/>
        <w:ind w:left="0"/>
        <w:jc w:val="both"/>
      </w:pPr>
      <w:r>
        <w:rPr>
          <w:rFonts w:ascii="Times New Roman"/>
          <w:b w:val="false"/>
          <w:i w:val="false"/>
          <w:color w:val="000000"/>
          <w:sz w:val="28"/>
        </w:rPr>
        <w:t>
      467. Авиациялық жұмыстарды атқаратын теңіз кемелерінің пайдаланушылары әуеайлақтың метеорологиялық органы бекітілген аудан бойынша шығаратын ауа райының болжамдармен қамтамасыз етіледі. Болжамдар әр 6 сағатқа жасалады және ұшу кезеңінде әр 3 сағат сайын шығарылады. Қажет болған жағдайда ұшу ауданы бойынша қолданыстағы болжамдарға және ескертулерге түзетулерді шығару қамтамасыз етіледі.</w:t>
      </w:r>
      <w:r>
        <w:br/>
      </w:r>
      <w:r>
        <w:rPr>
          <w:rFonts w:ascii="Times New Roman"/>
          <w:b w:val="false"/>
          <w:i w:val="false"/>
          <w:color w:val="000000"/>
          <w:sz w:val="28"/>
        </w:rPr>
        <w:t>
</w:t>
      </w:r>
      <w:r>
        <w:rPr>
          <w:rFonts w:ascii="Times New Roman"/>
          <w:b w:val="false"/>
          <w:i w:val="false"/>
          <w:color w:val="000000"/>
          <w:sz w:val="28"/>
        </w:rPr>
        <w:t>
      468. Пайдаланушылар мен метеорологиялық органдар арасындағы келісім бойынша авиациялық жұмыстарды қамтамасыз ету үшін арналған аудандар бойынша ауа райының болжамдары ШҰЕ бойынша орындалатын бағыттар бойынша ұшуларды қамтамасыз ету үшін пайдаланылуы мүмкін.</w:t>
      </w:r>
      <w:r>
        <w:br/>
      </w:r>
      <w:r>
        <w:rPr>
          <w:rFonts w:ascii="Times New Roman"/>
          <w:b w:val="false"/>
          <w:i w:val="false"/>
          <w:color w:val="000000"/>
          <w:sz w:val="28"/>
        </w:rPr>
        <w:t>
</w:t>
      </w:r>
      <w:r>
        <w:rPr>
          <w:rFonts w:ascii="Times New Roman"/>
          <w:b w:val="false"/>
          <w:i w:val="false"/>
          <w:color w:val="000000"/>
          <w:sz w:val="28"/>
        </w:rPr>
        <w:t>
      469. Әуе қозғалысына қызмет көрсету органдары басқа ауданында ұшуларды қамтамасыз ету үшін ұшу әуеайлағының метеорологиялық органы осы ауданды қамтамасыз ететін тиісті метеорологиялық органнан жұмыстар ауданы бойынша ауа райының болжамын сұрайды.</w:t>
      </w:r>
      <w:r>
        <w:br/>
      </w:r>
      <w:r>
        <w:rPr>
          <w:rFonts w:ascii="Times New Roman"/>
          <w:b w:val="false"/>
          <w:i w:val="false"/>
          <w:color w:val="000000"/>
          <w:sz w:val="28"/>
        </w:rPr>
        <w:t>
</w:t>
      </w:r>
      <w:r>
        <w:rPr>
          <w:rFonts w:ascii="Times New Roman"/>
          <w:b w:val="false"/>
          <w:i w:val="false"/>
          <w:color w:val="000000"/>
          <w:sz w:val="28"/>
        </w:rPr>
        <w:t>
      470. Климаттың ерекшелігіне, мекеннің рельефіне және көлеміне байланысты болжаудың бекітілген ауданы уәкілетті авиациялық орган мен тиісті метеорологиялық орган арасындағы келісім бойынша шектері мен белгілері белгіленген бірнеше алаңдарға бөліну мүмкін (географиялық координаттарда).</w:t>
      </w:r>
      <w:r>
        <w:br/>
      </w:r>
      <w:r>
        <w:rPr>
          <w:rFonts w:ascii="Times New Roman"/>
          <w:b w:val="false"/>
          <w:i w:val="false"/>
          <w:color w:val="000000"/>
          <w:sz w:val="28"/>
        </w:rPr>
        <w:t>
</w:t>
      </w:r>
      <w:r>
        <w:rPr>
          <w:rFonts w:ascii="Times New Roman"/>
          <w:b w:val="false"/>
          <w:i w:val="false"/>
          <w:color w:val="000000"/>
          <w:sz w:val="28"/>
        </w:rPr>
        <w:t>
      471. Орнатылатын алаңдар мен олардың өзгертулерінің тізімі әуе қозғалысы қызметі ауданында ұшуларды қамтамасыз ететін әуеайлақтық метеорологиялық органдардың мекен-жайына таратылады.</w:t>
      </w:r>
      <w:r>
        <w:br/>
      </w:r>
      <w:r>
        <w:rPr>
          <w:rFonts w:ascii="Times New Roman"/>
          <w:b w:val="false"/>
          <w:i w:val="false"/>
          <w:color w:val="000000"/>
          <w:sz w:val="28"/>
        </w:rPr>
        <w:t>
</w:t>
      </w:r>
      <w:r>
        <w:rPr>
          <w:rFonts w:ascii="Times New Roman"/>
          <w:b w:val="false"/>
          <w:i w:val="false"/>
          <w:color w:val="000000"/>
          <w:sz w:val="28"/>
        </w:rPr>
        <w:t>
      472. Қону алаңдарында Азаматтық авиацияның немесе басқа ведомствоның қызметкерлері жүзеге асыратын метеобақылауларды ұйымдастыру барысында әр алаңға (мамандандырылмаған әуеайлақтар) метеобақылауларды өндіру және экипаждарға және негізгі АМСА метеорологиялық ақпаратты жеткізу тәртібі жасалады.</w:t>
      </w:r>
      <w:r>
        <w:br/>
      </w:r>
      <w:r>
        <w:rPr>
          <w:rFonts w:ascii="Times New Roman"/>
          <w:b w:val="false"/>
          <w:i w:val="false"/>
          <w:color w:val="000000"/>
          <w:sz w:val="28"/>
        </w:rPr>
        <w:t>
</w:t>
      </w:r>
      <w:r>
        <w:rPr>
          <w:rFonts w:ascii="Times New Roman"/>
          <w:b w:val="false"/>
          <w:i w:val="false"/>
          <w:color w:val="000000"/>
          <w:sz w:val="28"/>
        </w:rPr>
        <w:t>
      473. Метеорологиялық орган жоқ жедел жерде авиациялық жұмыстардың басталу алдында әуе кемесінің экипажы әуе қозғалысына қызмет көрсету органы диспетчеріне болжамды жасауға жауапты метеорологиялық органға беру үшін ауа райы туралы мәліметті хабарлайды.</w:t>
      </w:r>
      <w:r>
        <w:br/>
      </w:r>
      <w:r>
        <w:rPr>
          <w:rFonts w:ascii="Times New Roman"/>
          <w:b w:val="false"/>
          <w:i w:val="false"/>
          <w:color w:val="000000"/>
          <w:sz w:val="28"/>
        </w:rPr>
        <w:t>
</w:t>
      </w:r>
      <w:r>
        <w:rPr>
          <w:rFonts w:ascii="Times New Roman"/>
          <w:b w:val="false"/>
          <w:i w:val="false"/>
          <w:color w:val="000000"/>
          <w:sz w:val="28"/>
        </w:rPr>
        <w:t>
      474. Осы Ереженің </w:t>
      </w:r>
      <w:r>
        <w:rPr>
          <w:rFonts w:ascii="Times New Roman"/>
          <w:b w:val="false"/>
          <w:i w:val="false"/>
          <w:color w:val="000000"/>
          <w:sz w:val="28"/>
        </w:rPr>
        <w:t>449-тармағында</w:t>
      </w:r>
      <w:r>
        <w:rPr>
          <w:rFonts w:ascii="Times New Roman"/>
          <w:b w:val="false"/>
          <w:i w:val="false"/>
          <w:color w:val="000000"/>
          <w:sz w:val="28"/>
        </w:rPr>
        <w:t xml:space="preserve"> аталған қауіпті құбылыстардың кездестірген жағдайда олардың пайда болуы туралы ақпарат дереу хабарланады.</w:t>
      </w:r>
      <w:r>
        <w:br/>
      </w:r>
      <w:r>
        <w:rPr>
          <w:rFonts w:ascii="Times New Roman"/>
          <w:b w:val="false"/>
          <w:i w:val="false"/>
          <w:color w:val="000000"/>
          <w:sz w:val="28"/>
        </w:rPr>
        <w:t>
</w:t>
      </w:r>
      <w:r>
        <w:rPr>
          <w:rFonts w:ascii="Times New Roman"/>
          <w:b w:val="false"/>
          <w:i w:val="false"/>
          <w:color w:val="000000"/>
          <w:sz w:val="28"/>
        </w:rPr>
        <w:t>
      475. Жұмыстар ауданы бойынша нақты ауа райы туралы ақпарат болмаған жағдайда таңертеңгі уақытта жасалған болжам бағдарлы болып саналуы мүмкін. Нақты ауа райы туралы ақпаратты алғаннан кейін метеорологиялық орган нақтыланған болжамды шығарады.</w:t>
      </w:r>
      <w:r>
        <w:br/>
      </w:r>
      <w:r>
        <w:rPr>
          <w:rFonts w:ascii="Times New Roman"/>
          <w:b w:val="false"/>
          <w:i w:val="false"/>
          <w:color w:val="000000"/>
          <w:sz w:val="28"/>
        </w:rPr>
        <w:t>
</w:t>
      </w:r>
      <w:r>
        <w:rPr>
          <w:rFonts w:ascii="Times New Roman"/>
          <w:b w:val="false"/>
          <w:i w:val="false"/>
          <w:color w:val="000000"/>
          <w:sz w:val="28"/>
        </w:rPr>
        <w:t>
      476. Авиациялық пайдаланушылардың тапсырмасы бойынша тиісті метеорологиялық органдар ауа райының тәулік болжамдарын таратуды ұйымдастырады.</w:t>
      </w:r>
      <w:r>
        <w:br/>
      </w:r>
      <w:r>
        <w:rPr>
          <w:rFonts w:ascii="Times New Roman"/>
          <w:b w:val="false"/>
          <w:i w:val="false"/>
          <w:color w:val="000000"/>
          <w:sz w:val="28"/>
        </w:rPr>
        <w:t>
</w:t>
      </w:r>
      <w:r>
        <w:rPr>
          <w:rFonts w:ascii="Times New Roman"/>
          <w:b w:val="false"/>
          <w:i w:val="false"/>
          <w:color w:val="000000"/>
          <w:sz w:val="28"/>
        </w:rPr>
        <w:t>
      477. Авиациялық-химиялық жұмыстарды орындайтын әуе кемелерінің экипаждары осы Ереженің </w:t>
      </w:r>
      <w:r>
        <w:rPr>
          <w:rFonts w:ascii="Times New Roman"/>
          <w:b w:val="false"/>
          <w:i w:val="false"/>
          <w:color w:val="000000"/>
          <w:sz w:val="28"/>
        </w:rPr>
        <w:t>467-тармағының</w:t>
      </w:r>
      <w:r>
        <w:rPr>
          <w:rFonts w:ascii="Times New Roman"/>
          <w:b w:val="false"/>
          <w:i w:val="false"/>
          <w:color w:val="000000"/>
          <w:sz w:val="28"/>
        </w:rPr>
        <w:t xml:space="preserve"> талаптарына сәйкес метеорологиялық ақпаратпен қамтамасыз етіледі.</w:t>
      </w:r>
      <w:r>
        <w:br/>
      </w:r>
      <w:r>
        <w:rPr>
          <w:rFonts w:ascii="Times New Roman"/>
          <w:b w:val="false"/>
          <w:i w:val="false"/>
          <w:color w:val="000000"/>
          <w:sz w:val="28"/>
        </w:rPr>
        <w:t>
</w:t>
      </w:r>
      <w:r>
        <w:rPr>
          <w:rFonts w:ascii="Times New Roman"/>
          <w:b w:val="false"/>
          <w:i w:val="false"/>
          <w:color w:val="000000"/>
          <w:sz w:val="28"/>
        </w:rPr>
        <w:t>
      478. Авиациялық–химиялық жұмыстардың ауданына ұшуға дайындалу кезінде әуе кемелерінің экипаждары осы ереженің </w:t>
      </w:r>
      <w:r>
        <w:rPr>
          <w:rFonts w:ascii="Times New Roman"/>
          <w:b w:val="false"/>
          <w:i w:val="false"/>
          <w:color w:val="000000"/>
          <w:sz w:val="28"/>
        </w:rPr>
        <w:t>352</w:t>
      </w:r>
      <w:r>
        <w:rPr>
          <w:rFonts w:ascii="Times New Roman"/>
          <w:b w:val="false"/>
          <w:i w:val="false"/>
          <w:color w:val="000000"/>
          <w:sz w:val="28"/>
        </w:rPr>
        <w:t xml:space="preserve"> – </w:t>
      </w:r>
      <w:r>
        <w:rPr>
          <w:rFonts w:ascii="Times New Roman"/>
          <w:b w:val="false"/>
          <w:i w:val="false"/>
          <w:color w:val="000000"/>
          <w:sz w:val="28"/>
        </w:rPr>
        <w:t>374-тармақтарында</w:t>
      </w:r>
      <w:r>
        <w:rPr>
          <w:rFonts w:ascii="Times New Roman"/>
          <w:b w:val="false"/>
          <w:i w:val="false"/>
          <w:color w:val="000000"/>
          <w:sz w:val="28"/>
        </w:rPr>
        <w:t> аталған талаптарға сәйкес метеорологиялық ақпаратпен қамтамасыз етіледі.</w:t>
      </w:r>
      <w:r>
        <w:br/>
      </w:r>
      <w:r>
        <w:rPr>
          <w:rFonts w:ascii="Times New Roman"/>
          <w:b w:val="false"/>
          <w:i w:val="false"/>
          <w:color w:val="000000"/>
          <w:sz w:val="28"/>
        </w:rPr>
        <w:t>
</w:t>
      </w:r>
      <w:r>
        <w:rPr>
          <w:rFonts w:ascii="Times New Roman"/>
          <w:b w:val="false"/>
          <w:i w:val="false"/>
          <w:color w:val="000000"/>
          <w:sz w:val="28"/>
        </w:rPr>
        <w:t>
      479. Алдын ала жоспарлау мақсатында авиациялық пайдаланушылардың тапсырысы бойынша негізгі әуеайлақтың метеорологиялық органы АХЖ аудандары бойынша екі 12-сағаттық кезеңге бөлумен ауа райының тәулік болжамдарын қосымша шығарады.</w:t>
      </w:r>
      <w:r>
        <w:br/>
      </w:r>
      <w:r>
        <w:rPr>
          <w:rFonts w:ascii="Times New Roman"/>
          <w:b w:val="false"/>
          <w:i w:val="false"/>
          <w:color w:val="000000"/>
          <w:sz w:val="28"/>
        </w:rPr>
        <w:t>
</w:t>
      </w:r>
      <w:r>
        <w:rPr>
          <w:rFonts w:ascii="Times New Roman"/>
          <w:b w:val="false"/>
          <w:i w:val="false"/>
          <w:color w:val="000000"/>
          <w:sz w:val="28"/>
        </w:rPr>
        <w:t>
      480. Авиациялық–химиялық жұмыстары аудандары бойынша ауа райының болжамдарын және ескертулерді таратуды жергілікті радио хабарлама каналдары арқылы жүзеге асыру қажет (техникалық мүмкіндіктер болған барысында).</w:t>
      </w:r>
      <w:r>
        <w:br/>
      </w:r>
      <w:r>
        <w:rPr>
          <w:rFonts w:ascii="Times New Roman"/>
          <w:b w:val="false"/>
          <w:i w:val="false"/>
          <w:color w:val="000000"/>
          <w:sz w:val="28"/>
        </w:rPr>
        <w:t>
</w:t>
      </w:r>
      <w:r>
        <w:rPr>
          <w:rFonts w:ascii="Times New Roman"/>
          <w:b w:val="false"/>
          <w:i w:val="false"/>
          <w:color w:val="000000"/>
          <w:sz w:val="28"/>
        </w:rPr>
        <w:t>
      481. Ұшулардың алдында әуе кемесінің экипажы авиациялық – химиялық жұмыстары әуеайлағында (қону алаңында) ауа райының жағдайын бақылайды; байланысты орнатқаннан кейін бақылаулардың деректерін негізгі әуеайлаққа тапсырады. Көрінуді бақылаған кезде әуайлақтың шекарасында орнатылған табиғи бағдарлар пайдаланылады. Желдің жылдамдығын бағалау үшін пайдаланушылар әуе кемесінің экипаждарын қол анемометрлармен қамтамасыз етеді.</w:t>
      </w:r>
      <w:r>
        <w:br/>
      </w:r>
      <w:r>
        <w:rPr>
          <w:rFonts w:ascii="Times New Roman"/>
          <w:b w:val="false"/>
          <w:i w:val="false"/>
          <w:color w:val="000000"/>
          <w:sz w:val="28"/>
        </w:rPr>
        <w:t>
</w:t>
      </w:r>
      <w:r>
        <w:rPr>
          <w:rFonts w:ascii="Times New Roman"/>
          <w:b w:val="false"/>
          <w:i w:val="false"/>
          <w:color w:val="000000"/>
          <w:sz w:val="28"/>
        </w:rPr>
        <w:t>
      482. Ұшу үшін қажетті ақпаратты қамтитын метеорологиялық құжаттама әуе қызмет көрсету органы диспетчеріне немесе авиациялық жұмыстарды орындау бойынша ұшуларды басқаратын басқа лауазымды тұлғаға қол қою арқылы беріледі. Құжаттарды қолға беруге мүмкіндік болмағанда ақпарат қолданыстағы байланыс құралдары арқылы беріледі.</w:t>
      </w:r>
      <w:r>
        <w:br/>
      </w:r>
      <w:r>
        <w:rPr>
          <w:rFonts w:ascii="Times New Roman"/>
          <w:b w:val="false"/>
          <w:i w:val="false"/>
          <w:color w:val="000000"/>
          <w:sz w:val="28"/>
        </w:rPr>
        <w:t>
</w:t>
      </w:r>
      <w:r>
        <w:rPr>
          <w:rFonts w:ascii="Times New Roman"/>
          <w:b w:val="false"/>
          <w:i w:val="false"/>
          <w:color w:val="000000"/>
          <w:sz w:val="28"/>
        </w:rPr>
        <w:t>
      483. Авиациялық–химиялық жұмыстарды орындау үрдісінде әуе кемелерінің экипаждары ауа райының өзгерілуін бақылау және ауа райының құбылыстарының жағымсыз жағдайлары пайда болған барысында олар туралы диспетчерге хабарлауға міндетті. Диспетчер осы мәліметтерді негізгі метеорологиялық органға тапсырады.</w:t>
      </w:r>
      <w:r>
        <w:br/>
      </w:r>
      <w:r>
        <w:rPr>
          <w:rFonts w:ascii="Times New Roman"/>
          <w:b w:val="false"/>
          <w:i w:val="false"/>
          <w:color w:val="000000"/>
          <w:sz w:val="28"/>
        </w:rPr>
        <w:t>
</w:t>
      </w:r>
      <w:r>
        <w:rPr>
          <w:rFonts w:ascii="Times New Roman"/>
          <w:b w:val="false"/>
          <w:i w:val="false"/>
          <w:color w:val="000000"/>
          <w:sz w:val="28"/>
        </w:rPr>
        <w:t>
      484. Авиациялық жұмыстардың пункттерімен байланысты ұйымдастыру, әуе кемелерінің экипаждарын анемометрлермен қамтамасыз етуді, жел конустарын орнатуды және көріну бағдарларын таңдауды авиациялық пайдаланушылар жүзеге асырады.</w:t>
      </w:r>
      <w:r>
        <w:br/>
      </w:r>
      <w:r>
        <w:rPr>
          <w:rFonts w:ascii="Times New Roman"/>
          <w:b w:val="false"/>
          <w:i w:val="false"/>
          <w:color w:val="000000"/>
          <w:sz w:val="28"/>
        </w:rPr>
        <w:t>
</w:t>
      </w:r>
      <w:r>
        <w:rPr>
          <w:rFonts w:ascii="Times New Roman"/>
          <w:b w:val="false"/>
          <w:i w:val="false"/>
          <w:color w:val="000000"/>
          <w:sz w:val="28"/>
        </w:rPr>
        <w:t>
      485. Таулы мекендерде ұшуларды метеорологиялық қамтамасыз ету ұшулар ауданында орографикалық ерекшеліктерін ескеріліп жасалады.</w:t>
      </w:r>
      <w:r>
        <w:br/>
      </w:r>
      <w:r>
        <w:rPr>
          <w:rFonts w:ascii="Times New Roman"/>
          <w:b w:val="false"/>
          <w:i w:val="false"/>
          <w:color w:val="000000"/>
          <w:sz w:val="28"/>
        </w:rPr>
        <w:t>
</w:t>
      </w:r>
      <w:r>
        <w:rPr>
          <w:rFonts w:ascii="Times New Roman"/>
          <w:b w:val="false"/>
          <w:i w:val="false"/>
          <w:color w:val="000000"/>
          <w:sz w:val="28"/>
        </w:rPr>
        <w:t>
      486. Таулы мекендерде ұшулар үшін жасалатын ауа райының болжамдарына орографикалық турбуленттігі және ол күтілетін қабаттың қалыңдығы туралы деректер, сондай ақ егер 2000 м және теңіз деңгейінен одан кем биіктікте күтілетін бұлттылық туралы ақпарат енгізіледі.</w:t>
      </w:r>
      <w:r>
        <w:br/>
      </w:r>
      <w:r>
        <w:rPr>
          <w:rFonts w:ascii="Times New Roman"/>
          <w:b w:val="false"/>
          <w:i w:val="false"/>
          <w:color w:val="000000"/>
          <w:sz w:val="28"/>
        </w:rPr>
        <w:t>
</w:t>
      </w:r>
      <w:r>
        <w:rPr>
          <w:rFonts w:ascii="Times New Roman"/>
          <w:b w:val="false"/>
          <w:i w:val="false"/>
          <w:color w:val="000000"/>
          <w:sz w:val="28"/>
        </w:rPr>
        <w:t>
      487. Ұшулардың бағдарлары және аудандары бойынша болжамдарда найзағайдың болуына және таулардың бұлттармен жабылуына, тұмандардың және таулы баурайларда төмен бұлттылықтың және жергілікті желдің пайда болуына ерекше назар аударылады.</w:t>
      </w:r>
      <w:r>
        <w:br/>
      </w:r>
      <w:r>
        <w:rPr>
          <w:rFonts w:ascii="Times New Roman"/>
          <w:b w:val="false"/>
          <w:i w:val="false"/>
          <w:color w:val="000000"/>
          <w:sz w:val="28"/>
        </w:rPr>
        <w:t>
</w:t>
      </w:r>
      <w:r>
        <w:rPr>
          <w:rFonts w:ascii="Times New Roman"/>
          <w:b w:val="false"/>
          <w:i w:val="false"/>
          <w:color w:val="000000"/>
          <w:sz w:val="28"/>
        </w:rPr>
        <w:t>
      488. Таулы мекендерде ұшулар барысында метеорологиялық жағдайлар туралы мәліметтер теңіздің деңгейіндегі биіктіктерде көрсетіледі.</w:t>
      </w:r>
      <w:r>
        <w:br/>
      </w:r>
      <w:r>
        <w:rPr>
          <w:rFonts w:ascii="Times New Roman"/>
          <w:b w:val="false"/>
          <w:i w:val="false"/>
          <w:color w:val="000000"/>
          <w:sz w:val="28"/>
        </w:rPr>
        <w:t>
</w:t>
      </w:r>
      <w:r>
        <w:rPr>
          <w:rFonts w:ascii="Times New Roman"/>
          <w:b w:val="false"/>
          <w:i w:val="false"/>
          <w:color w:val="000000"/>
          <w:sz w:val="28"/>
        </w:rPr>
        <w:t>
      489. «CAVOK» (ХОР) термины таулы әуеайлақтары үшін мәліметтерді жасау және аэрофотобейне жұмыстарының кезеңінде пайдаланылмайды.</w:t>
      </w:r>
      <w:r>
        <w:br/>
      </w:r>
      <w:r>
        <w:rPr>
          <w:rFonts w:ascii="Times New Roman"/>
          <w:b w:val="false"/>
          <w:i w:val="false"/>
          <w:color w:val="000000"/>
          <w:sz w:val="28"/>
        </w:rPr>
        <w:t>
</w:t>
      </w:r>
      <w:r>
        <w:rPr>
          <w:rFonts w:ascii="Times New Roman"/>
          <w:b w:val="false"/>
          <w:i w:val="false"/>
          <w:color w:val="000000"/>
          <w:sz w:val="28"/>
        </w:rPr>
        <w:t>
      490. Метеорологиялық органдардың жұмыс мерзімінен тыс (түнде) жедел санитарлық тапсырмалар бойынша ұшуларды метеорологиялық қамтамасыз ету үшін уәкілетті метеорологиялық орган тәулік бойы жұмыс істейтін метеорологиялық органдарға авиациялық пайдаланушыларға метеорологиялық қамтамасыз етуді тапсырады.</w:t>
      </w:r>
      <w:r>
        <w:br/>
      </w:r>
      <w:r>
        <w:rPr>
          <w:rFonts w:ascii="Times New Roman"/>
          <w:b w:val="false"/>
          <w:i w:val="false"/>
          <w:color w:val="000000"/>
          <w:sz w:val="28"/>
        </w:rPr>
        <w:t>
</w:t>
      </w:r>
      <w:r>
        <w:rPr>
          <w:rFonts w:ascii="Times New Roman"/>
          <w:b w:val="false"/>
          <w:i w:val="false"/>
          <w:color w:val="000000"/>
          <w:sz w:val="28"/>
        </w:rPr>
        <w:t>
      491. Баламалы әдіспен апаттан құтқару және іздеу-құтқару жұмыстарды, ірі апаттарды, катастрофаларды және апатты оқиғаларды жою бойынша ұшуларды метеорологиялық қамтамасыз ету ұйымдастырылады.</w:t>
      </w:r>
      <w:r>
        <w:br/>
      </w:r>
      <w:r>
        <w:rPr>
          <w:rFonts w:ascii="Times New Roman"/>
          <w:b w:val="false"/>
          <w:i w:val="false"/>
          <w:color w:val="000000"/>
          <w:sz w:val="28"/>
        </w:rPr>
        <w:t>
</w:t>
      </w:r>
      <w:r>
        <w:rPr>
          <w:rFonts w:ascii="Times New Roman"/>
          <w:b w:val="false"/>
          <w:i w:val="false"/>
          <w:color w:val="000000"/>
          <w:sz w:val="28"/>
        </w:rPr>
        <w:t>
      492. Тәулік бойы жұмыс істейтін метеорологиялық органдарға метеорологиялық қамтамасыз ету аудандарды бекіту уәкілетті метеорологиялық орган бекіткен және ӘҚҚК уәкілетті органымен келісілген метеорологиялық қамтамасыз ету аудандарының тізбесінде көзделді.</w:t>
      </w:r>
      <w:r>
        <w:br/>
      </w:r>
      <w:r>
        <w:rPr>
          <w:rFonts w:ascii="Times New Roman"/>
          <w:b w:val="false"/>
          <w:i w:val="false"/>
          <w:color w:val="000000"/>
          <w:sz w:val="28"/>
        </w:rPr>
        <w:t>
</w:t>
      </w:r>
      <w:r>
        <w:rPr>
          <w:rFonts w:ascii="Times New Roman"/>
          <w:b w:val="false"/>
          <w:i w:val="false"/>
          <w:color w:val="000000"/>
          <w:sz w:val="28"/>
        </w:rPr>
        <w:t>
      493. Санитарлық жедел тапсырмалар бойынша ұшуларды қамтамасыз ету кезеңінде ұшуларды орындау ауданында орналасқан ГМС ақпараты барынша пайдаланылады. Осы мақсаттарда уәкілетті метеорологиялық орган ГМС өңірлік құрылымдарымен өзара әрекеттесуді ұйымдастырады және жыл сайын қажетті метеорологиялық ақпаратты ұсыну жүзеге асырылатын ГМС бөлімшелерінің телефондар тізбесін келіседі. Телефондардың келісілген тізбесі жедел санитарлық тапсырмалар бойынша ұшуларды қамтамасыз етуге, апаттан құтқару және іздестіру-құтқару жұмыстарға, ірі апаттардың, апатты оқиғалардың, катастрофалардың салдарын жоюына қатысатын метеорологиялық органдарда және ӘҚҚК органдарында болу тиіс.</w:t>
      </w:r>
      <w:r>
        <w:br/>
      </w:r>
      <w:r>
        <w:rPr>
          <w:rFonts w:ascii="Times New Roman"/>
          <w:b w:val="false"/>
          <w:i w:val="false"/>
          <w:color w:val="000000"/>
          <w:sz w:val="28"/>
        </w:rPr>
        <w:t>
</w:t>
      </w:r>
      <w:r>
        <w:rPr>
          <w:rFonts w:ascii="Times New Roman"/>
          <w:b w:val="false"/>
          <w:i w:val="false"/>
          <w:color w:val="000000"/>
          <w:sz w:val="28"/>
        </w:rPr>
        <w:t>
      494. Жедел санитарлық тапсырмалар бойынша ұшуларды орындау үшін тағайындалған әуеайлақ метеорологиялық органы ӘҚҚК тиісті органымен келісілетін және уәкілетті метеорологиялық органмен бекітілетін осы ұшулардың метеорологиялық қамтамасыз етуін ұйымдастыру туралы нұсқаулықты әзірлейді.</w:t>
      </w:r>
      <w:r>
        <w:br/>
      </w:r>
      <w:r>
        <w:rPr>
          <w:rFonts w:ascii="Times New Roman"/>
          <w:b w:val="false"/>
          <w:i w:val="false"/>
          <w:color w:val="000000"/>
          <w:sz w:val="28"/>
        </w:rPr>
        <w:t>
</w:t>
      </w:r>
      <w:r>
        <w:rPr>
          <w:rFonts w:ascii="Times New Roman"/>
          <w:b w:val="false"/>
          <w:i w:val="false"/>
          <w:color w:val="000000"/>
          <w:sz w:val="28"/>
        </w:rPr>
        <w:t>
      495. Теңіз акваторияларының бетінде тікұшақтардың ұшуларын метеорологиялық қамтамасыз ету осы Ереженің </w:t>
      </w:r>
      <w:r>
        <w:rPr>
          <w:rFonts w:ascii="Times New Roman"/>
          <w:b w:val="false"/>
          <w:i w:val="false"/>
          <w:color w:val="000000"/>
          <w:sz w:val="28"/>
        </w:rPr>
        <w:t>352</w:t>
      </w:r>
      <w:r>
        <w:rPr>
          <w:rFonts w:ascii="Times New Roman"/>
          <w:b w:val="false"/>
          <w:i w:val="false"/>
          <w:color w:val="000000"/>
          <w:sz w:val="28"/>
        </w:rPr>
        <w:t xml:space="preserve"> – </w:t>
      </w:r>
      <w:r>
        <w:rPr>
          <w:rFonts w:ascii="Times New Roman"/>
          <w:b w:val="false"/>
          <w:i w:val="false"/>
          <w:color w:val="000000"/>
          <w:sz w:val="28"/>
        </w:rPr>
        <w:t>374-тармақтарының</w:t>
      </w:r>
      <w:r>
        <w:rPr>
          <w:rFonts w:ascii="Times New Roman"/>
          <w:b w:val="false"/>
          <w:i w:val="false"/>
          <w:color w:val="000000"/>
          <w:sz w:val="28"/>
        </w:rPr>
        <w:t xml:space="preserve"> талаптарына сәйкес жасалады.</w:t>
      </w:r>
      <w:r>
        <w:br/>
      </w:r>
      <w:r>
        <w:rPr>
          <w:rFonts w:ascii="Times New Roman"/>
          <w:b w:val="false"/>
          <w:i w:val="false"/>
          <w:color w:val="000000"/>
          <w:sz w:val="28"/>
        </w:rPr>
        <w:t>
</w:t>
      </w:r>
      <w:r>
        <w:rPr>
          <w:rFonts w:ascii="Times New Roman"/>
          <w:b w:val="false"/>
          <w:i w:val="false"/>
          <w:color w:val="000000"/>
          <w:sz w:val="28"/>
        </w:rPr>
        <w:t>
      496. Теңіз кемелеріне және ашық теңіздегі алаңдарға тікұшақтардың ұшуларын метеорологиялық қамтамасыз ету тиісті метеорологиялық органның атына тапсырыс негізінде жүзеге асырылады. Тапсырыстың мәтіні әуе кемесінің командирі жасайды және кеме радио станциясына ұшулардың басталуына дейін 4 сағаттан кешіктірмей береді; тікұшақ командирінің метеорологиялық минимумы және теңіз кемесі орналасқан жерінің (алаңның) ауа райының жағдайы көрсетіледі.</w:t>
      </w:r>
      <w:r>
        <w:br/>
      </w:r>
      <w:r>
        <w:rPr>
          <w:rFonts w:ascii="Times New Roman"/>
          <w:b w:val="false"/>
          <w:i w:val="false"/>
          <w:color w:val="000000"/>
          <w:sz w:val="28"/>
        </w:rPr>
        <w:t>
</w:t>
      </w:r>
      <w:r>
        <w:rPr>
          <w:rFonts w:ascii="Times New Roman"/>
          <w:b w:val="false"/>
          <w:i w:val="false"/>
          <w:color w:val="000000"/>
          <w:sz w:val="28"/>
        </w:rPr>
        <w:t>
      497. Тапсырысты бергеннен кейін және ұшулардың аяғына дейін метеорологиялық органға теңіз кемесі орналасқан жерінде ауа райының жағдайы, сондай ақ желдің бағыты және жылдамдығы, көріну, ауа райының құбылыстары, бұлттардың төменгі шеттерінің биіктігі, температура және атмосфералық қысым туралы ақпаратты қамтитын деректердің сағат сайын берілуі қамтамасыз етіледі.</w:t>
      </w:r>
      <w:r>
        <w:br/>
      </w:r>
      <w:r>
        <w:rPr>
          <w:rFonts w:ascii="Times New Roman"/>
          <w:b w:val="false"/>
          <w:i w:val="false"/>
          <w:color w:val="000000"/>
          <w:sz w:val="28"/>
        </w:rPr>
        <w:t>
</w:t>
      </w:r>
      <w:r>
        <w:rPr>
          <w:rFonts w:ascii="Times New Roman"/>
          <w:b w:val="false"/>
          <w:i w:val="false"/>
          <w:color w:val="000000"/>
          <w:sz w:val="28"/>
        </w:rPr>
        <w:t>
      498. Ауа райын азаматтық авиацияның лауазымды тұлғалары немесе арнайы дайындықтан өткен басқа тұлғалар бақылайды.</w:t>
      </w:r>
      <w:r>
        <w:br/>
      </w:r>
      <w:r>
        <w:rPr>
          <w:rFonts w:ascii="Times New Roman"/>
          <w:b w:val="false"/>
          <w:i w:val="false"/>
          <w:color w:val="000000"/>
          <w:sz w:val="28"/>
        </w:rPr>
        <w:t>
</w:t>
      </w:r>
      <w:r>
        <w:rPr>
          <w:rFonts w:ascii="Times New Roman"/>
          <w:b w:val="false"/>
          <w:i w:val="false"/>
          <w:color w:val="000000"/>
          <w:sz w:val="28"/>
        </w:rPr>
        <w:t>
      499. Сағат мерзімдерінің аралығында метео мәліметтер түрінде рәсімделетін арнайы бақылаулар келесі жағдайларда жүргізіледі.</w:t>
      </w:r>
      <w:r>
        <w:br/>
      </w:r>
      <w:r>
        <w:rPr>
          <w:rFonts w:ascii="Times New Roman"/>
          <w:b w:val="false"/>
          <w:i w:val="false"/>
          <w:color w:val="000000"/>
          <w:sz w:val="28"/>
        </w:rPr>
        <w:t>
      жел жылдамдығы белгіленген шектелген мағыналардан асқанда;</w:t>
      </w:r>
      <w:r>
        <w:br/>
      </w:r>
      <w:r>
        <w:rPr>
          <w:rFonts w:ascii="Times New Roman"/>
          <w:b w:val="false"/>
          <w:i w:val="false"/>
          <w:color w:val="000000"/>
          <w:sz w:val="28"/>
        </w:rPr>
        <w:t>
      көріну және (немесе) бұлттардың төменгі шеттерінің биіктігі тікұшақ командирінің минимумнан төмен мағыналарға дейін төмендегенде;</w:t>
      </w:r>
      <w:r>
        <w:br/>
      </w:r>
      <w:r>
        <w:rPr>
          <w:rFonts w:ascii="Times New Roman"/>
          <w:b w:val="false"/>
          <w:i w:val="false"/>
          <w:color w:val="000000"/>
          <w:sz w:val="28"/>
        </w:rPr>
        <w:t>
      жауын-шашында мұздану, қатты турбуленттік байқалғанда.</w:t>
      </w:r>
      <w:r>
        <w:br/>
      </w:r>
      <w:r>
        <w:rPr>
          <w:rFonts w:ascii="Times New Roman"/>
          <w:b w:val="false"/>
          <w:i w:val="false"/>
          <w:color w:val="000000"/>
          <w:sz w:val="28"/>
        </w:rPr>
        <w:t>
</w:t>
      </w:r>
      <w:r>
        <w:rPr>
          <w:rFonts w:ascii="Times New Roman"/>
          <w:b w:val="false"/>
          <w:i w:val="false"/>
          <w:color w:val="000000"/>
          <w:sz w:val="28"/>
        </w:rPr>
        <w:t>
      500. Тұрақты және арнайы бақылаулардың деректерінің жеделхаттары METAR кодында жасалады.</w:t>
      </w:r>
      <w:r>
        <w:br/>
      </w:r>
      <w:r>
        <w:rPr>
          <w:rFonts w:ascii="Times New Roman"/>
          <w:b w:val="false"/>
          <w:i w:val="false"/>
          <w:color w:val="000000"/>
          <w:sz w:val="28"/>
        </w:rPr>
        <w:t>
</w:t>
      </w:r>
      <w:r>
        <w:rPr>
          <w:rFonts w:ascii="Times New Roman"/>
          <w:b w:val="false"/>
          <w:i w:val="false"/>
          <w:color w:val="000000"/>
          <w:sz w:val="28"/>
        </w:rPr>
        <w:t>
      501. Арнайы бақылауды жүргізуге шарттаған жағдайларды тоқтату туралы ақпарат бақылаудың кезекті мерзіміне енгізіледі.</w:t>
      </w:r>
      <w:r>
        <w:br/>
      </w:r>
      <w:r>
        <w:rPr>
          <w:rFonts w:ascii="Times New Roman"/>
          <w:b w:val="false"/>
          <w:i w:val="false"/>
          <w:color w:val="000000"/>
          <w:sz w:val="28"/>
        </w:rPr>
        <w:t>
</w:t>
      </w:r>
      <w:r>
        <w:rPr>
          <w:rFonts w:ascii="Times New Roman"/>
          <w:b w:val="false"/>
          <w:i w:val="false"/>
          <w:color w:val="000000"/>
          <w:sz w:val="28"/>
        </w:rPr>
        <w:t>
      502. Тікұшақтар үшін болжамдар жеке ұшу үшін болжам бойынша немесе аймақтық болжам нысанында жасалу мүмкін. Пайдаланушылардың саны көп болған жағдайда аймақтық болжамдар (ұшу аудандары бойынша) пайдаланылады.</w:t>
      </w:r>
      <w:r>
        <w:br/>
      </w:r>
      <w:r>
        <w:rPr>
          <w:rFonts w:ascii="Times New Roman"/>
          <w:b w:val="false"/>
          <w:i w:val="false"/>
          <w:color w:val="000000"/>
          <w:sz w:val="28"/>
        </w:rPr>
        <w:t>
</w:t>
      </w:r>
      <w:r>
        <w:rPr>
          <w:rFonts w:ascii="Times New Roman"/>
          <w:b w:val="false"/>
          <w:i w:val="false"/>
          <w:color w:val="000000"/>
          <w:sz w:val="28"/>
        </w:rPr>
        <w:t>
      503. Бағыт бойынша болжамдар немесе тікұшақтардың ұшулары үшін аймақтық болжамдар графикалық немесе мәтін нысанында ұсынылу мүмкін және келесі ақпаратты қамту тиіс:</w:t>
      </w:r>
      <w:r>
        <w:br/>
      </w:r>
      <w:r>
        <w:rPr>
          <w:rFonts w:ascii="Times New Roman"/>
          <w:b w:val="false"/>
          <w:i w:val="false"/>
          <w:color w:val="000000"/>
          <w:sz w:val="28"/>
        </w:rPr>
        <w:t>
</w:t>
      </w:r>
      <w:r>
        <w:rPr>
          <w:rFonts w:ascii="Times New Roman"/>
          <w:b w:val="false"/>
          <w:i w:val="false"/>
          <w:color w:val="000000"/>
          <w:sz w:val="28"/>
        </w:rPr>
        <w:t>
      1) жер бетінен 3000 м (10 000 фут) биіктікке дейін жел және ауа температурасы туралы;</w:t>
      </w:r>
      <w:r>
        <w:br/>
      </w:r>
      <w:r>
        <w:rPr>
          <w:rFonts w:ascii="Times New Roman"/>
          <w:b w:val="false"/>
          <w:i w:val="false"/>
          <w:color w:val="000000"/>
          <w:sz w:val="28"/>
        </w:rPr>
        <w:t>
</w:t>
      </w:r>
      <w:r>
        <w:rPr>
          <w:rFonts w:ascii="Times New Roman"/>
          <w:b w:val="false"/>
          <w:i w:val="false"/>
          <w:color w:val="000000"/>
          <w:sz w:val="28"/>
        </w:rPr>
        <w:t>
      2) көлденең көріну;</w:t>
      </w:r>
      <w:r>
        <w:br/>
      </w:r>
      <w:r>
        <w:rPr>
          <w:rFonts w:ascii="Times New Roman"/>
          <w:b w:val="false"/>
          <w:i w:val="false"/>
          <w:color w:val="000000"/>
          <w:sz w:val="28"/>
        </w:rPr>
        <w:t>
</w:t>
      </w:r>
      <w:r>
        <w:rPr>
          <w:rFonts w:ascii="Times New Roman"/>
          <w:b w:val="false"/>
          <w:i w:val="false"/>
          <w:color w:val="000000"/>
          <w:sz w:val="28"/>
        </w:rPr>
        <w:t>
      3) ауа райы;</w:t>
      </w:r>
      <w:r>
        <w:br/>
      </w:r>
      <w:r>
        <w:rPr>
          <w:rFonts w:ascii="Times New Roman"/>
          <w:b w:val="false"/>
          <w:i w:val="false"/>
          <w:color w:val="000000"/>
          <w:sz w:val="28"/>
        </w:rPr>
        <w:t>
</w:t>
      </w:r>
      <w:r>
        <w:rPr>
          <w:rFonts w:ascii="Times New Roman"/>
          <w:b w:val="false"/>
          <w:i w:val="false"/>
          <w:color w:val="000000"/>
          <w:sz w:val="28"/>
        </w:rPr>
        <w:t>
      4) бұлттар;</w:t>
      </w:r>
      <w:r>
        <w:br/>
      </w:r>
      <w:r>
        <w:rPr>
          <w:rFonts w:ascii="Times New Roman"/>
          <w:b w:val="false"/>
          <w:i w:val="false"/>
          <w:color w:val="000000"/>
          <w:sz w:val="28"/>
        </w:rPr>
        <w:t>
</w:t>
      </w:r>
      <w:r>
        <w:rPr>
          <w:rFonts w:ascii="Times New Roman"/>
          <w:b w:val="false"/>
          <w:i w:val="false"/>
          <w:color w:val="000000"/>
          <w:sz w:val="28"/>
        </w:rPr>
        <w:t>
      5) нөлдік изотерманың биіктігі;</w:t>
      </w:r>
      <w:r>
        <w:br/>
      </w:r>
      <w:r>
        <w:rPr>
          <w:rFonts w:ascii="Times New Roman"/>
          <w:b w:val="false"/>
          <w:i w:val="false"/>
          <w:color w:val="000000"/>
          <w:sz w:val="28"/>
        </w:rPr>
        <w:t>
</w:t>
      </w:r>
      <w:r>
        <w:rPr>
          <w:rFonts w:ascii="Times New Roman"/>
          <w:b w:val="false"/>
          <w:i w:val="false"/>
          <w:color w:val="000000"/>
          <w:sz w:val="28"/>
        </w:rPr>
        <w:t>
      6) мұздану және тубуленттік;</w:t>
      </w:r>
      <w:r>
        <w:br/>
      </w:r>
      <w:r>
        <w:rPr>
          <w:rFonts w:ascii="Times New Roman"/>
          <w:b w:val="false"/>
          <w:i w:val="false"/>
          <w:color w:val="000000"/>
          <w:sz w:val="28"/>
        </w:rPr>
        <w:t>
</w:t>
      </w:r>
      <w:r>
        <w:rPr>
          <w:rFonts w:ascii="Times New Roman"/>
          <w:b w:val="false"/>
          <w:i w:val="false"/>
          <w:color w:val="000000"/>
          <w:sz w:val="28"/>
        </w:rPr>
        <w:t>
      7) ауаның болжанудағы жоғары температурасы (пайдаланушымен келісім бойынша белгіленеді).</w:t>
      </w:r>
      <w:r>
        <w:br/>
      </w:r>
      <w:r>
        <w:rPr>
          <w:rFonts w:ascii="Times New Roman"/>
          <w:b w:val="false"/>
          <w:i w:val="false"/>
          <w:color w:val="000000"/>
          <w:sz w:val="28"/>
        </w:rPr>
        <w:t>
</w:t>
      </w:r>
      <w:r>
        <w:rPr>
          <w:rFonts w:ascii="Times New Roman"/>
          <w:b w:val="false"/>
          <w:i w:val="false"/>
          <w:color w:val="000000"/>
          <w:sz w:val="28"/>
        </w:rPr>
        <w:t>
      504. Теңіз акваторияларынан өтетін бағыттар үшін теңіздің жағдайы және теңіз бетінің температурасы туралы қосымша ақпарат ұсынылады.</w:t>
      </w:r>
      <w:r>
        <w:br/>
      </w:r>
      <w:r>
        <w:rPr>
          <w:rFonts w:ascii="Times New Roman"/>
          <w:b w:val="false"/>
          <w:i w:val="false"/>
          <w:color w:val="000000"/>
          <w:sz w:val="28"/>
        </w:rPr>
        <w:t>
</w:t>
      </w:r>
      <w:r>
        <w:rPr>
          <w:rFonts w:ascii="Times New Roman"/>
          <w:b w:val="false"/>
          <w:i w:val="false"/>
          <w:color w:val="000000"/>
          <w:sz w:val="28"/>
        </w:rPr>
        <w:t>
      505. Нұсқама жүргізу кезінде әуеайлақ метеорологиялық орган ұшқышқа немесе тікұшақтардың ұшуларын өндіруге байланысты қызметкерге соңғы алынған келесі ақпаратты ұсынады:</w:t>
      </w:r>
      <w:r>
        <w:br/>
      </w:r>
      <w:r>
        <w:rPr>
          <w:rFonts w:ascii="Times New Roman"/>
          <w:b w:val="false"/>
          <w:i w:val="false"/>
          <w:color w:val="000000"/>
          <w:sz w:val="28"/>
        </w:rPr>
        <w:t>
</w:t>
      </w:r>
      <w:r>
        <w:rPr>
          <w:rFonts w:ascii="Times New Roman"/>
          <w:b w:val="false"/>
          <w:i w:val="false"/>
          <w:color w:val="000000"/>
          <w:sz w:val="28"/>
        </w:rPr>
        <w:t>
      1) тұрақты және арнайы мәліметтер;</w:t>
      </w:r>
      <w:r>
        <w:br/>
      </w:r>
      <w:r>
        <w:rPr>
          <w:rFonts w:ascii="Times New Roman"/>
          <w:b w:val="false"/>
          <w:i w:val="false"/>
          <w:color w:val="000000"/>
          <w:sz w:val="28"/>
        </w:rPr>
        <w:t>
</w:t>
      </w:r>
      <w:r>
        <w:rPr>
          <w:rFonts w:ascii="Times New Roman"/>
          <w:b w:val="false"/>
          <w:i w:val="false"/>
          <w:color w:val="000000"/>
          <w:sz w:val="28"/>
        </w:rPr>
        <w:t>
      2) ұшу, қону және қосымша әуеайлақтары бойынша болжамдар;</w:t>
      </w:r>
      <w:r>
        <w:br/>
      </w:r>
      <w:r>
        <w:rPr>
          <w:rFonts w:ascii="Times New Roman"/>
          <w:b w:val="false"/>
          <w:i w:val="false"/>
          <w:color w:val="000000"/>
          <w:sz w:val="28"/>
        </w:rPr>
        <w:t>
</w:t>
      </w:r>
      <w:r>
        <w:rPr>
          <w:rFonts w:ascii="Times New Roman"/>
          <w:b w:val="false"/>
          <w:i w:val="false"/>
          <w:color w:val="000000"/>
          <w:sz w:val="28"/>
        </w:rPr>
        <w:t>
      3) ұшу әуеайлағы бойынша ескертулер;</w:t>
      </w:r>
      <w:r>
        <w:br/>
      </w:r>
      <w:r>
        <w:rPr>
          <w:rFonts w:ascii="Times New Roman"/>
          <w:b w:val="false"/>
          <w:i w:val="false"/>
          <w:color w:val="000000"/>
          <w:sz w:val="28"/>
        </w:rPr>
        <w:t>
</w:t>
      </w:r>
      <w:r>
        <w:rPr>
          <w:rFonts w:ascii="Times New Roman"/>
          <w:b w:val="false"/>
          <w:i w:val="false"/>
          <w:color w:val="000000"/>
          <w:sz w:val="28"/>
        </w:rPr>
        <w:t>
      4) ұшу үшін болжамдар (келісім бойынша);</w:t>
      </w:r>
      <w:r>
        <w:br/>
      </w:r>
      <w:r>
        <w:rPr>
          <w:rFonts w:ascii="Times New Roman"/>
          <w:b w:val="false"/>
          <w:i w:val="false"/>
          <w:color w:val="000000"/>
          <w:sz w:val="28"/>
        </w:rPr>
        <w:t>
</w:t>
      </w:r>
      <w:r>
        <w:rPr>
          <w:rFonts w:ascii="Times New Roman"/>
          <w:b w:val="false"/>
          <w:i w:val="false"/>
          <w:color w:val="000000"/>
          <w:sz w:val="28"/>
        </w:rPr>
        <w:t>
      5) SIGMET және AIRMET ақпаратын, сондай ақ SIGMET мәліметінде көрсетілмеген борттан арнайы хабарлар;</w:t>
      </w:r>
      <w:r>
        <w:br/>
      </w:r>
      <w:r>
        <w:rPr>
          <w:rFonts w:ascii="Times New Roman"/>
          <w:b w:val="false"/>
          <w:i w:val="false"/>
          <w:color w:val="000000"/>
          <w:sz w:val="28"/>
        </w:rPr>
        <w:t>
</w:t>
      </w:r>
      <w:r>
        <w:rPr>
          <w:rFonts w:ascii="Times New Roman"/>
          <w:b w:val="false"/>
          <w:i w:val="false"/>
          <w:color w:val="000000"/>
          <w:sz w:val="28"/>
        </w:rPr>
        <w:t>
      6) ағымдағы және(немесе) болжам карталары;</w:t>
      </w:r>
      <w:r>
        <w:br/>
      </w:r>
      <w:r>
        <w:rPr>
          <w:rFonts w:ascii="Times New Roman"/>
          <w:b w:val="false"/>
          <w:i w:val="false"/>
          <w:color w:val="000000"/>
          <w:sz w:val="28"/>
        </w:rPr>
        <w:t>
</w:t>
      </w:r>
      <w:r>
        <w:rPr>
          <w:rFonts w:ascii="Times New Roman"/>
          <w:b w:val="false"/>
          <w:i w:val="false"/>
          <w:color w:val="000000"/>
          <w:sz w:val="28"/>
        </w:rPr>
        <w:t>
      7) метеорологиялық серіктерден фотосуреттер және(немесе) нефанализ;</w:t>
      </w:r>
      <w:r>
        <w:br/>
      </w:r>
      <w:r>
        <w:rPr>
          <w:rFonts w:ascii="Times New Roman"/>
          <w:b w:val="false"/>
          <w:i w:val="false"/>
          <w:color w:val="000000"/>
          <w:sz w:val="28"/>
        </w:rPr>
        <w:t>
      8) жердегі метеорологиялық радиолокаторлар арқылы алынған ақпаратты.</w:t>
      </w:r>
    </w:p>
    <w:bookmarkEnd w:id="88"/>
    <w:bookmarkStart w:name="z1149" w:id="89"/>
    <w:p>
      <w:pPr>
        <w:spacing w:after="0"/>
        <w:ind w:left="0"/>
        <w:jc w:val="left"/>
      </w:pPr>
      <w:r>
        <w:rPr>
          <w:rFonts w:ascii="Times New Roman"/>
          <w:b/>
          <w:i w:val="false"/>
          <w:color w:val="000000"/>
        </w:rPr>
        <w:t xml:space="preserve"> 
11-тарау. Байланысқа талаптар және метеорологиялық ақпаратты тарату кезінде оны пайдалану 1. Жалпы ережелер.</w:t>
      </w:r>
    </w:p>
    <w:bookmarkEnd w:id="89"/>
    <w:bookmarkStart w:name="z1150" w:id="90"/>
    <w:p>
      <w:pPr>
        <w:spacing w:after="0"/>
        <w:ind w:left="0"/>
        <w:jc w:val="both"/>
      </w:pPr>
      <w:r>
        <w:rPr>
          <w:rFonts w:ascii="Times New Roman"/>
          <w:b w:val="false"/>
          <w:i w:val="false"/>
          <w:color w:val="000000"/>
          <w:sz w:val="28"/>
        </w:rPr>
        <w:t>
      506. Әуеайалықтағы әуе қозғалысына қызмет көрсететін органдарды қажетті метеорологиялық ақпаратпен жабдықтау үшін әуеайлақтық метеорологиялық органдар электр байланысының тиісті құралдарымен қамтамасыз етіледі, олар үшін, сондай-ақ аталған әуеайалықтарға қызмет көрсететін кіреберістің әуеайалақтық командалық-диспечерлік пункті және әуеайалақ электр байланысы станциялары үшін аталған әуеайлақ метерологиялық органдар және станциялар жауапкершілік алады.</w:t>
      </w:r>
      <w:r>
        <w:br/>
      </w:r>
      <w:r>
        <w:rPr>
          <w:rFonts w:ascii="Times New Roman"/>
          <w:b w:val="false"/>
          <w:i w:val="false"/>
          <w:color w:val="000000"/>
          <w:sz w:val="28"/>
        </w:rPr>
        <w:t>
</w:t>
      </w:r>
      <w:r>
        <w:rPr>
          <w:rFonts w:ascii="Times New Roman"/>
          <w:b w:val="false"/>
          <w:i w:val="false"/>
          <w:color w:val="000000"/>
          <w:sz w:val="28"/>
        </w:rPr>
        <w:t>
      507. Авиациялық белгіленген қызметтің тізбегі жедел метеорологиялық ақпаратты жинау үшін өңірлік және өңіраралық негізінде осы ақпаратпен алмасу, сондай-ақ жедел метеорологиялық деректердің халықаралық банктеріне қол жеткізу үшін пайдаланылады. Авиациялық белгіленген қызметінің шеңберінде өңірлік және өңіраралық негізінде жедел метеорологиялық ақпаратпен алмасуды қамтамасыз ету үшін жаһандық аймағын қамтамасыз ететін деректерді таратудың AFS спутниктік жүйелері пайдаланылады.</w:t>
      </w:r>
      <w:r>
        <w:br/>
      </w:r>
      <w:r>
        <w:rPr>
          <w:rFonts w:ascii="Times New Roman"/>
          <w:b w:val="false"/>
          <w:i w:val="false"/>
          <w:color w:val="000000"/>
          <w:sz w:val="28"/>
        </w:rPr>
        <w:t>
</w:t>
      </w:r>
      <w:r>
        <w:rPr>
          <w:rFonts w:ascii="Times New Roman"/>
          <w:b w:val="false"/>
          <w:i w:val="false"/>
          <w:color w:val="000000"/>
          <w:sz w:val="28"/>
        </w:rPr>
        <w:t>
      508. Әуеайлақ метеорологиялық органдар қажетті метеорологиялық ақпаратпен әуе қозғалысына қызмет көрсету органдарын, ұшу ақпаратының ауданында іздестіру–құтқару қызметінің органдарын, диспетчерлік аудандарды және іздеу мен құтқару аудандарын жабдықтауға мүмкіндігі болу үшін тиісті электр байланысының құралдарымен қамтамасыз етіледі.</w:t>
      </w:r>
      <w:r>
        <w:br/>
      </w:r>
      <w:r>
        <w:rPr>
          <w:rFonts w:ascii="Times New Roman"/>
          <w:b w:val="false"/>
          <w:i w:val="false"/>
          <w:color w:val="000000"/>
          <w:sz w:val="28"/>
        </w:rPr>
        <w:t>
</w:t>
      </w:r>
      <w:r>
        <w:rPr>
          <w:rFonts w:ascii="Times New Roman"/>
          <w:b w:val="false"/>
          <w:i w:val="false"/>
          <w:color w:val="000000"/>
          <w:sz w:val="28"/>
        </w:rPr>
        <w:t>
      509. Метеорологиялық уәкілетті орган және әуеайлақ метеорологиялық органдары Аймақтық болжамдардың дүниежүзілік жүйелерінің болжам өнімдерін алу үшін электр байланысының тиісті құралдарымен қамтамасыз етіледі.</w:t>
      </w:r>
      <w:r>
        <w:br/>
      </w:r>
      <w:r>
        <w:rPr>
          <w:rFonts w:ascii="Times New Roman"/>
          <w:b w:val="false"/>
          <w:i w:val="false"/>
          <w:color w:val="000000"/>
          <w:sz w:val="28"/>
        </w:rPr>
        <w:t>
</w:t>
      </w:r>
      <w:r>
        <w:rPr>
          <w:rFonts w:ascii="Times New Roman"/>
          <w:b w:val="false"/>
          <w:i w:val="false"/>
          <w:color w:val="000000"/>
          <w:sz w:val="28"/>
        </w:rPr>
        <w:t>
      510. Әуеайлақ метеорологиялық орган басқа метеорологиялық органдармен жедел метеорологиялық ақпаратпен алмасатын тиісті электр байланысының құралдарымен қамтамасыз етіледі.</w:t>
      </w:r>
      <w:r>
        <w:br/>
      </w:r>
      <w:r>
        <w:rPr>
          <w:rFonts w:ascii="Times New Roman"/>
          <w:b w:val="false"/>
          <w:i w:val="false"/>
          <w:color w:val="000000"/>
          <w:sz w:val="28"/>
        </w:rPr>
        <w:t>
</w:t>
      </w:r>
      <w:r>
        <w:rPr>
          <w:rFonts w:ascii="Times New Roman"/>
          <w:b w:val="false"/>
          <w:i w:val="false"/>
          <w:color w:val="000000"/>
          <w:sz w:val="28"/>
        </w:rPr>
        <w:t>
      511. Халықаралық әуеайлақтардың метеорологиялық органдары метеорологиялық ақпаратты жедел метеорологиялық деректердің халықаралық банктеріне таратуға авиациялық жердегі электр байланысын осы мақсаттар үшін пайдаланылады.</w:t>
      </w:r>
      <w:r>
        <w:br/>
      </w:r>
      <w:r>
        <w:rPr>
          <w:rFonts w:ascii="Times New Roman"/>
          <w:b w:val="false"/>
          <w:i w:val="false"/>
          <w:color w:val="000000"/>
          <w:sz w:val="28"/>
        </w:rPr>
        <w:t>
</w:t>
      </w:r>
      <w:r>
        <w:rPr>
          <w:rFonts w:ascii="Times New Roman"/>
          <w:b w:val="false"/>
          <w:i w:val="false"/>
          <w:color w:val="000000"/>
          <w:sz w:val="28"/>
        </w:rPr>
        <w:t>
      512. Жедел метеорологиялық ақпаратпен алмасу үшін электр байланысының құралы ретінде авиациялық белгіленген қызмет AFS пайдаланылу тиіс.</w:t>
      </w:r>
      <w:r>
        <w:br/>
      </w:r>
      <w:r>
        <w:rPr>
          <w:rFonts w:ascii="Times New Roman"/>
          <w:b w:val="false"/>
          <w:i w:val="false"/>
          <w:color w:val="000000"/>
          <w:sz w:val="28"/>
        </w:rPr>
        <w:t>
</w:t>
      </w:r>
      <w:r>
        <w:rPr>
          <w:rFonts w:ascii="Times New Roman"/>
          <w:b w:val="false"/>
          <w:i w:val="false"/>
          <w:color w:val="000000"/>
          <w:sz w:val="28"/>
        </w:rPr>
        <w:t>
      513. Әуеайлақтар және басқа мүдделі пайдаланушылардың арасында метеорологиялық ақпаратпен алмасу үшін мыналар пайдаланылу мүмкін:</w:t>
      </w:r>
      <w:r>
        <w:br/>
      </w:r>
      <w:r>
        <w:rPr>
          <w:rFonts w:ascii="Times New Roman"/>
          <w:b w:val="false"/>
          <w:i w:val="false"/>
          <w:color w:val="000000"/>
          <w:sz w:val="28"/>
        </w:rPr>
        <w:t>
</w:t>
      </w:r>
      <w:r>
        <w:rPr>
          <w:rFonts w:ascii="Times New Roman"/>
          <w:b w:val="false"/>
          <w:i w:val="false"/>
          <w:color w:val="000000"/>
          <w:sz w:val="28"/>
        </w:rPr>
        <w:t>
      1) автоматтандырылған компьютерлік жүйелер;</w:t>
      </w:r>
      <w:r>
        <w:br/>
      </w:r>
      <w:r>
        <w:rPr>
          <w:rFonts w:ascii="Times New Roman"/>
          <w:b w:val="false"/>
          <w:i w:val="false"/>
          <w:color w:val="000000"/>
          <w:sz w:val="28"/>
        </w:rPr>
        <w:t>
</w:t>
      </w:r>
      <w:r>
        <w:rPr>
          <w:rFonts w:ascii="Times New Roman"/>
          <w:b w:val="false"/>
          <w:i w:val="false"/>
          <w:color w:val="000000"/>
          <w:sz w:val="28"/>
        </w:rPr>
        <w:t>
      2) факсимиле аспап;</w:t>
      </w:r>
      <w:r>
        <w:br/>
      </w:r>
      <w:r>
        <w:rPr>
          <w:rFonts w:ascii="Times New Roman"/>
          <w:b w:val="false"/>
          <w:i w:val="false"/>
          <w:color w:val="000000"/>
          <w:sz w:val="28"/>
        </w:rPr>
        <w:t>
</w:t>
      </w:r>
      <w:r>
        <w:rPr>
          <w:rFonts w:ascii="Times New Roman"/>
          <w:b w:val="false"/>
          <w:i w:val="false"/>
          <w:color w:val="000000"/>
          <w:sz w:val="28"/>
        </w:rPr>
        <w:t>
      3) AFTN байланыс каналдары;</w:t>
      </w:r>
      <w:r>
        <w:br/>
      </w:r>
      <w:r>
        <w:rPr>
          <w:rFonts w:ascii="Times New Roman"/>
          <w:b w:val="false"/>
          <w:i w:val="false"/>
          <w:color w:val="000000"/>
          <w:sz w:val="28"/>
        </w:rPr>
        <w:t>
</w:t>
      </w:r>
      <w:r>
        <w:rPr>
          <w:rFonts w:ascii="Times New Roman"/>
          <w:b w:val="false"/>
          <w:i w:val="false"/>
          <w:color w:val="000000"/>
          <w:sz w:val="28"/>
        </w:rPr>
        <w:t>
      4) Еуропадағы жедел электр байланысының желісі (MOTNE);</w:t>
      </w:r>
      <w:r>
        <w:br/>
      </w:r>
      <w:r>
        <w:rPr>
          <w:rFonts w:ascii="Times New Roman"/>
          <w:b w:val="false"/>
          <w:i w:val="false"/>
          <w:color w:val="000000"/>
          <w:sz w:val="28"/>
        </w:rPr>
        <w:t>
</w:t>
      </w:r>
      <w:r>
        <w:rPr>
          <w:rFonts w:ascii="Times New Roman"/>
          <w:b w:val="false"/>
          <w:i w:val="false"/>
          <w:color w:val="000000"/>
          <w:sz w:val="28"/>
        </w:rPr>
        <w:t>
      5) Азаматтық авиацияда қабылданған және ИКАО ұсынған деректерді тарату хаттамасын пайдаланумен байланыс қызметінің операторлар желісін.</w:t>
      </w:r>
      <w:r>
        <w:br/>
      </w:r>
      <w:r>
        <w:rPr>
          <w:rFonts w:ascii="Times New Roman"/>
          <w:b w:val="false"/>
          <w:i w:val="false"/>
          <w:color w:val="000000"/>
          <w:sz w:val="28"/>
        </w:rPr>
        <w:t>
</w:t>
      </w:r>
      <w:r>
        <w:rPr>
          <w:rFonts w:ascii="Times New Roman"/>
          <w:b w:val="false"/>
          <w:i w:val="false"/>
          <w:color w:val="000000"/>
          <w:sz w:val="28"/>
        </w:rPr>
        <w:t>
      514. Ұшудағы әуе кемелерінің экипаждарын метеорологиялық ақпаратпен қамтамасыз ету үшін ATIS, VOLMET радио хабарландыру бағдарламалар; D-ATIS, D-VOLMET мәліметтері пайдаланылады.</w:t>
      </w:r>
      <w:r>
        <w:br/>
      </w:r>
      <w:r>
        <w:rPr>
          <w:rFonts w:ascii="Times New Roman"/>
          <w:b w:val="false"/>
          <w:i w:val="false"/>
          <w:color w:val="000000"/>
          <w:sz w:val="28"/>
        </w:rPr>
        <w:t>
</w:t>
      </w:r>
      <w:r>
        <w:rPr>
          <w:rFonts w:ascii="Times New Roman"/>
          <w:b w:val="false"/>
          <w:i w:val="false"/>
          <w:color w:val="000000"/>
          <w:sz w:val="28"/>
        </w:rPr>
        <w:t>
      515. Метеорологиялық ақпаратты тарату сенімділігін қамтамасыз ету үшін Ұшуларды метеорологиялық қамтамасыз ету жөніндегі нұсқаулықта ақпаратты тарату рәсімдері, байланыстың қосымша және (немесе) апатты құралдарын ұйымдастыру үрдістері нақты көрсетілу тиіс.</w:t>
      </w:r>
    </w:p>
    <w:bookmarkEnd w:id="90"/>
    <w:bookmarkStart w:name="z1165" w:id="91"/>
    <w:p>
      <w:pPr>
        <w:spacing w:after="0"/>
        <w:ind w:left="0"/>
        <w:jc w:val="left"/>
      </w:pPr>
      <w:r>
        <w:rPr>
          <w:rFonts w:ascii="Times New Roman"/>
          <w:b/>
          <w:i w:val="false"/>
          <w:color w:val="000000"/>
        </w:rPr>
        <w:t xml:space="preserve"> 
§ 2. Әуеайлақта метеорологиялық ақпаратты тарату</w:t>
      </w:r>
    </w:p>
    <w:bookmarkEnd w:id="91"/>
    <w:bookmarkStart w:name="z1166" w:id="92"/>
    <w:p>
      <w:pPr>
        <w:spacing w:after="0"/>
        <w:ind w:left="0"/>
        <w:jc w:val="both"/>
      </w:pPr>
      <w:r>
        <w:rPr>
          <w:rFonts w:ascii="Times New Roman"/>
          <w:b w:val="false"/>
          <w:i w:val="false"/>
          <w:color w:val="000000"/>
          <w:sz w:val="28"/>
        </w:rPr>
        <w:t>
      516. Деректерді тарату тәртібі кестелер түрінде ұсынылады:</w:t>
      </w:r>
      <w:r>
        <w:br/>
      </w:r>
      <w:r>
        <w:rPr>
          <w:rFonts w:ascii="Times New Roman"/>
          <w:b w:val="false"/>
          <w:i w:val="false"/>
          <w:color w:val="000000"/>
          <w:sz w:val="28"/>
        </w:rPr>
        <w:t>
</w:t>
      </w:r>
      <w:r>
        <w:rPr>
          <w:rFonts w:ascii="Times New Roman"/>
          <w:b w:val="false"/>
          <w:i w:val="false"/>
          <w:color w:val="000000"/>
          <w:sz w:val="28"/>
        </w:rPr>
        <w:t>
      1) ақпараттың түрлері,</w:t>
      </w:r>
      <w:r>
        <w:br/>
      </w:r>
      <w:r>
        <w:rPr>
          <w:rFonts w:ascii="Times New Roman"/>
          <w:b w:val="false"/>
          <w:i w:val="false"/>
          <w:color w:val="000000"/>
          <w:sz w:val="28"/>
        </w:rPr>
        <w:t>
</w:t>
      </w:r>
      <w:r>
        <w:rPr>
          <w:rFonts w:ascii="Times New Roman"/>
          <w:b w:val="false"/>
          <w:i w:val="false"/>
          <w:color w:val="000000"/>
          <w:sz w:val="28"/>
        </w:rPr>
        <w:t>
      2) оны ұсынуға жауапты метеорологиялық органның бөлімшесі,</w:t>
      </w:r>
      <w:r>
        <w:br/>
      </w:r>
      <w:r>
        <w:rPr>
          <w:rFonts w:ascii="Times New Roman"/>
          <w:b w:val="false"/>
          <w:i w:val="false"/>
          <w:color w:val="000000"/>
          <w:sz w:val="28"/>
        </w:rPr>
        <w:t>
</w:t>
      </w:r>
      <w:r>
        <w:rPr>
          <w:rFonts w:ascii="Times New Roman"/>
          <w:b w:val="false"/>
          <w:i w:val="false"/>
          <w:color w:val="000000"/>
          <w:sz w:val="28"/>
        </w:rPr>
        <w:t>
      3) пайдаланушыларға ақпаратты тарату мерзімі мен кезектігі;</w:t>
      </w:r>
      <w:r>
        <w:br/>
      </w:r>
      <w:r>
        <w:rPr>
          <w:rFonts w:ascii="Times New Roman"/>
          <w:b w:val="false"/>
          <w:i w:val="false"/>
          <w:color w:val="000000"/>
          <w:sz w:val="28"/>
        </w:rPr>
        <w:t>
</w:t>
      </w:r>
      <w:r>
        <w:rPr>
          <w:rFonts w:ascii="Times New Roman"/>
          <w:b w:val="false"/>
          <w:i w:val="false"/>
          <w:color w:val="000000"/>
          <w:sz w:val="28"/>
        </w:rPr>
        <w:t>
      4) жоғарыда көрсетілген мақсат үшін пайдаланылатын байланыс құралдары.</w:t>
      </w:r>
      <w:r>
        <w:br/>
      </w:r>
      <w:r>
        <w:rPr>
          <w:rFonts w:ascii="Times New Roman"/>
          <w:b w:val="false"/>
          <w:i w:val="false"/>
          <w:color w:val="000000"/>
          <w:sz w:val="28"/>
        </w:rPr>
        <w:t>
</w:t>
      </w:r>
      <w:r>
        <w:rPr>
          <w:rFonts w:ascii="Times New Roman"/>
          <w:b w:val="false"/>
          <w:i w:val="false"/>
          <w:color w:val="000000"/>
          <w:sz w:val="28"/>
        </w:rPr>
        <w:t>
      517. Әуеайлақтық метеорологиялық органдар мен авиациялық метеорологиялық станциялар және әуеайлақ командалық диспетчерлік пункттерінің немесе кіру диспетчерлік пунктінің арасындағы электр байланысының құралдары тікелей дауыс каналы бойынша байланысу мүмкіндігін қамтамасыз етеді, бұл ретте байланысты орнату жылдамдығы қажетті орындармен байланысты 15 секунд ішінде орнату үшін жеткілікті болу тиіс.</w:t>
      </w:r>
      <w:r>
        <w:br/>
      </w:r>
      <w:r>
        <w:rPr>
          <w:rFonts w:ascii="Times New Roman"/>
          <w:b w:val="false"/>
          <w:i w:val="false"/>
          <w:color w:val="000000"/>
          <w:sz w:val="28"/>
        </w:rPr>
        <w:t>
</w:t>
      </w:r>
      <w:r>
        <w:rPr>
          <w:rFonts w:ascii="Times New Roman"/>
          <w:b w:val="false"/>
          <w:i w:val="false"/>
          <w:color w:val="000000"/>
          <w:sz w:val="28"/>
        </w:rPr>
        <w:t>
      518. Әуеайлақтық метеорологиялық органдар және ұшу ақпаратының орталықтары, аудандық диспетчерлік орталықтар, іздеу мен құтқару үйлестіру орталықтары және авиациялық электр байланысының станциялары арасында электр байланыс құралдары келесі мүмкіндіктерді қамтамасыз ету тиіс.</w:t>
      </w:r>
      <w:r>
        <w:br/>
      </w:r>
      <w:r>
        <w:rPr>
          <w:rFonts w:ascii="Times New Roman"/>
          <w:b w:val="false"/>
          <w:i w:val="false"/>
          <w:color w:val="000000"/>
          <w:sz w:val="28"/>
        </w:rPr>
        <w:t>
</w:t>
      </w:r>
      <w:r>
        <w:rPr>
          <w:rFonts w:ascii="Times New Roman"/>
          <w:b w:val="false"/>
          <w:i w:val="false"/>
          <w:color w:val="000000"/>
          <w:sz w:val="28"/>
        </w:rPr>
        <w:t>
      1) тікелей дауыс каналдары бойынша байланыс, бұл ретте байланысты орнату жылдамдығы коммутацияны қоса алғанда, қажетті орындармен байланысты 15 секунд ішінде орнату үшін жеткілікті болу тиіс;</w:t>
      </w:r>
      <w:r>
        <w:br/>
      </w:r>
      <w:r>
        <w:rPr>
          <w:rFonts w:ascii="Times New Roman"/>
          <w:b w:val="false"/>
          <w:i w:val="false"/>
          <w:color w:val="000000"/>
          <w:sz w:val="28"/>
        </w:rPr>
        <w:t>
</w:t>
      </w:r>
      <w:r>
        <w:rPr>
          <w:rFonts w:ascii="Times New Roman"/>
          <w:b w:val="false"/>
          <w:i w:val="false"/>
          <w:color w:val="000000"/>
          <w:sz w:val="28"/>
        </w:rPr>
        <w:t>
      2) ақпаратты алушылар деректердің жазылуын талап еткен жағдайда әріпті басатын байланыс, хабарлауды тарату уақыты, ретрансмиссияны қосқанда 5 минуттан аспауы тиіс.</w:t>
      </w:r>
      <w:r>
        <w:br/>
      </w:r>
      <w:r>
        <w:rPr>
          <w:rFonts w:ascii="Times New Roman"/>
          <w:b w:val="false"/>
          <w:i w:val="false"/>
          <w:color w:val="000000"/>
          <w:sz w:val="28"/>
        </w:rPr>
        <w:t>
</w:t>
      </w:r>
      <w:r>
        <w:rPr>
          <w:rFonts w:ascii="Times New Roman"/>
          <w:b w:val="false"/>
          <w:i w:val="false"/>
          <w:color w:val="000000"/>
          <w:sz w:val="28"/>
        </w:rPr>
        <w:t>
      519. Осы Ереженің </w:t>
      </w:r>
      <w:r>
        <w:rPr>
          <w:rFonts w:ascii="Times New Roman"/>
          <w:b w:val="false"/>
          <w:i w:val="false"/>
          <w:color w:val="000000"/>
          <w:sz w:val="28"/>
        </w:rPr>
        <w:t>517</w:t>
      </w:r>
      <w:r>
        <w:rPr>
          <w:rFonts w:ascii="Times New Roman"/>
          <w:b w:val="false"/>
          <w:i w:val="false"/>
          <w:color w:val="000000"/>
          <w:sz w:val="28"/>
        </w:rPr>
        <w:t>, </w:t>
      </w:r>
      <w:r>
        <w:rPr>
          <w:rFonts w:ascii="Times New Roman"/>
          <w:b w:val="false"/>
          <w:i w:val="false"/>
          <w:color w:val="000000"/>
          <w:sz w:val="28"/>
        </w:rPr>
        <w:t>518-тармақтарында</w:t>
      </w:r>
      <w:r>
        <w:rPr>
          <w:rFonts w:ascii="Times New Roman"/>
          <w:b w:val="false"/>
          <w:i w:val="false"/>
          <w:color w:val="000000"/>
          <w:sz w:val="28"/>
        </w:rPr>
        <w:t xml:space="preserve"> көзделген электр байланысының құралдары қажет болғанша шолу немесе дыбыс байланысымен толықтыру қажет.</w:t>
      </w:r>
      <w:r>
        <w:br/>
      </w:r>
      <w:r>
        <w:rPr>
          <w:rFonts w:ascii="Times New Roman"/>
          <w:b w:val="false"/>
          <w:i w:val="false"/>
          <w:color w:val="000000"/>
          <w:sz w:val="28"/>
        </w:rPr>
        <w:t>
</w:t>
      </w:r>
      <w:r>
        <w:rPr>
          <w:rFonts w:ascii="Times New Roman"/>
          <w:b w:val="false"/>
          <w:i w:val="false"/>
          <w:color w:val="000000"/>
          <w:sz w:val="28"/>
        </w:rPr>
        <w:t>
      520. Әуеайлақта орналасқан авиациялық пайдаланушыларға метеорологиялық ақпаратты тарату кезектігі олардың жұмыс қызметтерімен белгіленеді.</w:t>
      </w:r>
      <w:r>
        <w:br/>
      </w:r>
      <w:r>
        <w:rPr>
          <w:rFonts w:ascii="Times New Roman"/>
          <w:b w:val="false"/>
          <w:i w:val="false"/>
          <w:color w:val="000000"/>
          <w:sz w:val="28"/>
        </w:rPr>
        <w:t>
</w:t>
      </w:r>
      <w:r>
        <w:rPr>
          <w:rFonts w:ascii="Times New Roman"/>
          <w:b w:val="false"/>
          <w:i w:val="false"/>
          <w:color w:val="000000"/>
          <w:sz w:val="28"/>
        </w:rPr>
        <w:t>
      521. Тұрақты тарату үшін арналған метеорологиялық ақпаратты ұсыну қажет:</w:t>
      </w:r>
      <w:r>
        <w:br/>
      </w:r>
      <w:r>
        <w:rPr>
          <w:rFonts w:ascii="Times New Roman"/>
          <w:b w:val="false"/>
          <w:i w:val="false"/>
          <w:color w:val="000000"/>
          <w:sz w:val="28"/>
        </w:rPr>
        <w:t>
      әуеайлақ бойынша мәлімет үшін – бақылаудың нақты уақытынан кейін 5 минуттан кешіктірмей;</w:t>
      </w:r>
      <w:r>
        <w:br/>
      </w:r>
      <w:r>
        <w:rPr>
          <w:rFonts w:ascii="Times New Roman"/>
          <w:b w:val="false"/>
          <w:i w:val="false"/>
          <w:color w:val="000000"/>
          <w:sz w:val="28"/>
        </w:rPr>
        <w:t>
      ауа райы болжамдары үшін – олардың әрекетінің басталуына дейін 1 сағат бұрын.</w:t>
      </w:r>
      <w:r>
        <w:br/>
      </w:r>
      <w:r>
        <w:rPr>
          <w:rFonts w:ascii="Times New Roman"/>
          <w:b w:val="false"/>
          <w:i w:val="false"/>
          <w:color w:val="000000"/>
          <w:sz w:val="28"/>
        </w:rPr>
        <w:t>
</w:t>
      </w:r>
      <w:r>
        <w:rPr>
          <w:rFonts w:ascii="Times New Roman"/>
          <w:b w:val="false"/>
          <w:i w:val="false"/>
          <w:color w:val="000000"/>
          <w:sz w:val="28"/>
        </w:rPr>
        <w:t>
      522. Метеорологиялық мәліметтерді және ауа райының болжамдарын ашық мәтінмен тарату кезінде «көріну», «бұлттылық», «биіктік», «миллиметр» сөздері жазылмауы мүмкін.</w:t>
      </w:r>
      <w:r>
        <w:br/>
      </w:r>
      <w:r>
        <w:rPr>
          <w:rFonts w:ascii="Times New Roman"/>
          <w:b w:val="false"/>
          <w:i w:val="false"/>
          <w:color w:val="000000"/>
          <w:sz w:val="28"/>
        </w:rPr>
        <w:t>
</w:t>
      </w:r>
      <w:r>
        <w:rPr>
          <w:rFonts w:ascii="Times New Roman"/>
          <w:b w:val="false"/>
          <w:i w:val="false"/>
          <w:color w:val="000000"/>
          <w:sz w:val="28"/>
        </w:rPr>
        <w:t>
      523. Дауыс каналдары арқылы метеорологиялық ақпаратты тарату кезінде стандартты радио телефондық фразеология пайдаланылады.</w:t>
      </w:r>
      <w:r>
        <w:br/>
      </w:r>
      <w:r>
        <w:rPr>
          <w:rFonts w:ascii="Times New Roman"/>
          <w:b w:val="false"/>
          <w:i w:val="false"/>
          <w:color w:val="000000"/>
          <w:sz w:val="28"/>
        </w:rPr>
        <w:t>
</w:t>
      </w:r>
      <w:r>
        <w:rPr>
          <w:rFonts w:ascii="Times New Roman"/>
          <w:b w:val="false"/>
          <w:i w:val="false"/>
          <w:color w:val="000000"/>
          <w:sz w:val="28"/>
        </w:rPr>
        <w:t>
      524. Әуеайлақта таратылатын метеорологиялық ақпаратты құжаттау үшін әуе және жердегі электр байланысының тиісті каналдарын бақылау дыбыс жазумен қамтамасыз етіледі.</w:t>
      </w:r>
    </w:p>
    <w:bookmarkEnd w:id="92"/>
    <w:bookmarkStart w:name="z1181" w:id="93"/>
    <w:p>
      <w:pPr>
        <w:spacing w:after="0"/>
        <w:ind w:left="0"/>
        <w:jc w:val="left"/>
      </w:pPr>
      <w:r>
        <w:rPr>
          <w:rFonts w:ascii="Times New Roman"/>
          <w:b/>
          <w:i w:val="false"/>
          <w:color w:val="000000"/>
        </w:rPr>
        <w:t xml:space="preserve"> 
§ 3. Әуеайлақтар арасында метеорологиялық ақпаратпен алмасу</w:t>
      </w:r>
    </w:p>
    <w:bookmarkEnd w:id="93"/>
    <w:bookmarkStart w:name="z1182" w:id="94"/>
    <w:p>
      <w:pPr>
        <w:spacing w:after="0"/>
        <w:ind w:left="0"/>
        <w:jc w:val="both"/>
      </w:pPr>
      <w:r>
        <w:rPr>
          <w:rFonts w:ascii="Times New Roman"/>
          <w:b w:val="false"/>
          <w:i w:val="false"/>
          <w:color w:val="000000"/>
          <w:sz w:val="28"/>
        </w:rPr>
        <w:t>
      525. Әуеайлақ метеорологиялық органдар арасында метеорологиялық ақпаратпен алмасу, автоматтандырылған жүйелердің каналдары (ДТАЖ) және авиациялық жердегі электр байланысының желісі бойынша жүзеге асырылады.</w:t>
      </w:r>
      <w:r>
        <w:br/>
      </w:r>
      <w:r>
        <w:rPr>
          <w:rFonts w:ascii="Times New Roman"/>
          <w:b w:val="false"/>
          <w:i w:val="false"/>
          <w:color w:val="000000"/>
          <w:sz w:val="28"/>
        </w:rPr>
        <w:t>
</w:t>
      </w:r>
      <w:r>
        <w:rPr>
          <w:rFonts w:ascii="Times New Roman"/>
          <w:b w:val="false"/>
          <w:i w:val="false"/>
          <w:color w:val="000000"/>
          <w:sz w:val="28"/>
        </w:rPr>
        <w:t>
      526. Кесте бойынша авиарейстерімен байланысты немесе осы рейстер үшін қосымша болып табылатын әуеайлақтардың метеорологиялық органдар әуеайлақ бойынша тұрақты мәліметтермен және ауа райының болжамдарымен, тапсырыстар бойынша арнайы мәліметтермен алмасады.</w:t>
      </w:r>
      <w:r>
        <w:br/>
      </w:r>
      <w:r>
        <w:rPr>
          <w:rFonts w:ascii="Times New Roman"/>
          <w:b w:val="false"/>
          <w:i w:val="false"/>
          <w:color w:val="000000"/>
          <w:sz w:val="28"/>
        </w:rPr>
        <w:t>
</w:t>
      </w:r>
      <w:r>
        <w:rPr>
          <w:rFonts w:ascii="Times New Roman"/>
          <w:b w:val="false"/>
          <w:i w:val="false"/>
          <w:color w:val="000000"/>
          <w:sz w:val="28"/>
        </w:rPr>
        <w:t>
      527. Әуеайлақ метеорологиялық органдарының тапсырыстары негізінде уәкілетті метеорологиялық орган тиісті метеорологиялық органдармен авиациялық метеорологиялық ақпаратпен алмасу жоспарын келіседі. Алмасу жоспарында алмасу жүзеге асырылатын байланыс құралдары талқыланады: ДТАЖ бойынша, авиациялық жердегі электр байланысы бойынша, авиациялық метеорологиялық деректердің банктері арқылы және азаматтық авиация қабылдаған және ИКАО және ДМҰ ұсынған метеорологиялық ақпаратты таратудың және жинаудың басқа құралдары арқылы.</w:t>
      </w:r>
      <w:r>
        <w:br/>
      </w:r>
      <w:r>
        <w:rPr>
          <w:rFonts w:ascii="Times New Roman"/>
          <w:b w:val="false"/>
          <w:i w:val="false"/>
          <w:color w:val="000000"/>
          <w:sz w:val="28"/>
        </w:rPr>
        <w:t>
</w:t>
      </w:r>
      <w:r>
        <w:rPr>
          <w:rFonts w:ascii="Times New Roman"/>
          <w:b w:val="false"/>
          <w:i w:val="false"/>
          <w:color w:val="000000"/>
          <w:sz w:val="28"/>
        </w:rPr>
        <w:t>
      528. Мүмкіндік болған жағдайда жедел метеорологиялық ақпаратпен алмасуды баламалы түрдің метеорологиялық ақпаратының жиынтық бюллетені нысанында жүзеге асырылады.</w:t>
      </w:r>
      <w:r>
        <w:br/>
      </w:r>
      <w:r>
        <w:rPr>
          <w:rFonts w:ascii="Times New Roman"/>
          <w:b w:val="false"/>
          <w:i w:val="false"/>
          <w:color w:val="000000"/>
          <w:sz w:val="28"/>
        </w:rPr>
        <w:t>
</w:t>
      </w:r>
      <w:r>
        <w:rPr>
          <w:rFonts w:ascii="Times New Roman"/>
          <w:b w:val="false"/>
          <w:i w:val="false"/>
          <w:color w:val="000000"/>
          <w:sz w:val="28"/>
        </w:rPr>
        <w:t>
      529. Жедел метеорологиялық ақпаратты қамтитын және авиациялық белгіленген қызметтерінің AFS құралдары арқылы таратуға жататын метеорологиялық бюллетеннің келесіден құрылатын атауы бар:</w:t>
      </w:r>
      <w:r>
        <w:br/>
      </w:r>
      <w:r>
        <w:rPr>
          <w:rFonts w:ascii="Times New Roman"/>
          <w:b w:val="false"/>
          <w:i w:val="false"/>
          <w:color w:val="000000"/>
          <w:sz w:val="28"/>
        </w:rPr>
        <w:t>
</w:t>
      </w:r>
      <w:r>
        <w:rPr>
          <w:rFonts w:ascii="Times New Roman"/>
          <w:b w:val="false"/>
          <w:i w:val="false"/>
          <w:color w:val="000000"/>
          <w:sz w:val="28"/>
        </w:rPr>
        <w:t>
      1) төрт әріптен және екі цифрден құрылатын шартты белгі;</w:t>
      </w:r>
      <w:r>
        <w:br/>
      </w:r>
      <w:r>
        <w:rPr>
          <w:rFonts w:ascii="Times New Roman"/>
          <w:b w:val="false"/>
          <w:i w:val="false"/>
          <w:color w:val="000000"/>
          <w:sz w:val="28"/>
        </w:rPr>
        <w:t>
</w:t>
      </w:r>
      <w:r>
        <w:rPr>
          <w:rFonts w:ascii="Times New Roman"/>
          <w:b w:val="false"/>
          <w:i w:val="false"/>
          <w:color w:val="000000"/>
          <w:sz w:val="28"/>
        </w:rPr>
        <w:t>
      2) метеорологиялық бюллетенді шығарған немесе жасаған метеорологиялық органның географиялық жағдайына сәйкес орналасу жерінің ИКАО қолданылатын төрт әріпті индекс;</w:t>
      </w:r>
      <w:r>
        <w:br/>
      </w:r>
      <w:r>
        <w:rPr>
          <w:rFonts w:ascii="Times New Roman"/>
          <w:b w:val="false"/>
          <w:i w:val="false"/>
          <w:color w:val="000000"/>
          <w:sz w:val="28"/>
        </w:rPr>
        <w:t>
</w:t>
      </w:r>
      <w:r>
        <w:rPr>
          <w:rFonts w:ascii="Times New Roman"/>
          <w:b w:val="false"/>
          <w:i w:val="false"/>
          <w:color w:val="000000"/>
          <w:sz w:val="28"/>
        </w:rPr>
        <w:t>
      3) «күні – уақыт» тобы;</w:t>
      </w:r>
      <w:r>
        <w:br/>
      </w:r>
      <w:r>
        <w:rPr>
          <w:rFonts w:ascii="Times New Roman"/>
          <w:b w:val="false"/>
          <w:i w:val="false"/>
          <w:color w:val="000000"/>
          <w:sz w:val="28"/>
        </w:rPr>
        <w:t>
</w:t>
      </w:r>
      <w:r>
        <w:rPr>
          <w:rFonts w:ascii="Times New Roman"/>
          <w:b w:val="false"/>
          <w:i w:val="false"/>
          <w:color w:val="000000"/>
          <w:sz w:val="28"/>
        </w:rPr>
        <w:t>
      4) қажет болған жағдайда үш әріпті индекс.</w:t>
      </w:r>
      <w:r>
        <w:br/>
      </w:r>
      <w:r>
        <w:rPr>
          <w:rFonts w:ascii="Times New Roman"/>
          <w:b w:val="false"/>
          <w:i w:val="false"/>
          <w:color w:val="000000"/>
          <w:sz w:val="28"/>
        </w:rPr>
        <w:t>
</w:t>
      </w:r>
      <w:r>
        <w:rPr>
          <w:rFonts w:ascii="Times New Roman"/>
          <w:b w:val="false"/>
          <w:i w:val="false"/>
          <w:color w:val="000000"/>
          <w:sz w:val="28"/>
        </w:rPr>
        <w:t>
      531. Авиациялық жердегі электр байланысының желісі (AFTN қоса алғанда), бойынша таратылатын жедел хаттарға, олардың мазмұнына тәуелді келесі жеделдіктің санаты беріледі:</w:t>
      </w:r>
      <w:r>
        <w:br/>
      </w:r>
      <w:r>
        <w:rPr>
          <w:rFonts w:ascii="Times New Roman"/>
          <w:b w:val="false"/>
          <w:i w:val="false"/>
          <w:color w:val="000000"/>
          <w:sz w:val="28"/>
        </w:rPr>
        <w:t>
</w:t>
      </w:r>
      <w:r>
        <w:rPr>
          <w:rFonts w:ascii="Times New Roman"/>
          <w:b w:val="false"/>
          <w:i w:val="false"/>
          <w:color w:val="000000"/>
          <w:sz w:val="28"/>
        </w:rPr>
        <w:t>
      1) DD – арнайы мәліметтерді, әуе кемелерінің борттарынан хабарларды, ұшу бағыттар және аудандар бойынша ескертулерді, SIGMET ақпаратты қамтитын жедел хаттарына;</w:t>
      </w:r>
      <w:r>
        <w:br/>
      </w:r>
      <w:r>
        <w:rPr>
          <w:rFonts w:ascii="Times New Roman"/>
          <w:b w:val="false"/>
          <w:i w:val="false"/>
          <w:color w:val="000000"/>
          <w:sz w:val="28"/>
        </w:rPr>
        <w:t>
</w:t>
      </w:r>
      <w:r>
        <w:rPr>
          <w:rFonts w:ascii="Times New Roman"/>
          <w:b w:val="false"/>
          <w:i w:val="false"/>
          <w:color w:val="000000"/>
          <w:sz w:val="28"/>
        </w:rPr>
        <w:t>
      2) GG – тұрақты мәліметтерді, әуеайлақтар, ұшу бағыттары және аудандары бойынша ауа райының болжамдарын қамтитын жедел хаттары.</w:t>
      </w:r>
    </w:p>
    <w:bookmarkEnd w:id="94"/>
    <w:bookmarkStart w:name="z1194" w:id="95"/>
    <w:p>
      <w:pPr>
        <w:spacing w:after="0"/>
        <w:ind w:left="0"/>
        <w:jc w:val="left"/>
      </w:pPr>
      <w:r>
        <w:rPr>
          <w:rFonts w:ascii="Times New Roman"/>
          <w:b/>
          <w:i w:val="false"/>
          <w:color w:val="000000"/>
        </w:rPr>
        <w:t xml:space="preserve"> 
§ 4. Метеорологиялық ақпаратты тарату үшін хабарлау бағдарламаларын пайдалану</w:t>
      </w:r>
    </w:p>
    <w:bookmarkEnd w:id="95"/>
    <w:bookmarkStart w:name="z1195" w:id="96"/>
    <w:p>
      <w:pPr>
        <w:spacing w:after="0"/>
        <w:ind w:left="0"/>
        <w:jc w:val="both"/>
      </w:pPr>
      <w:r>
        <w:rPr>
          <w:rFonts w:ascii="Times New Roman"/>
          <w:b w:val="false"/>
          <w:i w:val="false"/>
          <w:color w:val="000000"/>
          <w:sz w:val="28"/>
        </w:rPr>
        <w:t>
      532. Ұшудағы әуе кемелерінің экипаждарын метеорологиялық ақпаратпен қамтамасыз ету үшін ATIS және VOLMET радио хабарлау бағдарламалары, сондай ақ D-ATIS, D-VOLMET мәліметтері пайдаланылады.</w:t>
      </w:r>
      <w:r>
        <w:br/>
      </w:r>
      <w:r>
        <w:rPr>
          <w:rFonts w:ascii="Times New Roman"/>
          <w:b w:val="false"/>
          <w:i w:val="false"/>
          <w:color w:val="000000"/>
          <w:sz w:val="28"/>
        </w:rPr>
        <w:t>
</w:t>
      </w:r>
      <w:r>
        <w:rPr>
          <w:rFonts w:ascii="Times New Roman"/>
          <w:b w:val="false"/>
          <w:i w:val="false"/>
          <w:color w:val="000000"/>
          <w:sz w:val="28"/>
        </w:rPr>
        <w:t>
      533. ATIS радио хабарлау бағдарламалары нақты әуеайлақта ұшу және қону ауданында ұшуларға қызмет көрсету үшін арналған.</w:t>
      </w:r>
      <w:r>
        <w:br/>
      </w:r>
      <w:r>
        <w:rPr>
          <w:rFonts w:ascii="Times New Roman"/>
          <w:b w:val="false"/>
          <w:i w:val="false"/>
          <w:color w:val="000000"/>
          <w:sz w:val="28"/>
        </w:rPr>
        <w:t>
</w:t>
      </w:r>
      <w:r>
        <w:rPr>
          <w:rFonts w:ascii="Times New Roman"/>
          <w:b w:val="false"/>
          <w:i w:val="false"/>
          <w:color w:val="000000"/>
          <w:sz w:val="28"/>
        </w:rPr>
        <w:t>
      534. VOLMET радио хабарлау бағдарламасы ұшудағы әуе кемелерін метеорологиялық ақпаратпен қамтамасыз ету үшін арналған. VOLMET бағдарламасына, VOLMET түрі бойынша радио хабарлау бағдарламалар жүзеге асырылатын әуеайлақтан 800 км қашықтықта орналасқан он шақты әуеайлақтан ауа райы туралы ақпарат енгізіледі.</w:t>
      </w:r>
      <w:r>
        <w:br/>
      </w:r>
      <w:r>
        <w:rPr>
          <w:rFonts w:ascii="Times New Roman"/>
          <w:b w:val="false"/>
          <w:i w:val="false"/>
          <w:color w:val="000000"/>
          <w:sz w:val="28"/>
        </w:rPr>
        <w:t>
</w:t>
      </w:r>
      <w:r>
        <w:rPr>
          <w:rFonts w:ascii="Times New Roman"/>
          <w:b w:val="false"/>
          <w:i w:val="false"/>
          <w:color w:val="000000"/>
          <w:sz w:val="28"/>
        </w:rPr>
        <w:t>
      535. ӨЖЖ каналдары бойынша жүргізілетін VOLMET үзіліссіз радио хабарландыру бағдарламалары ӘҚҚК органдары уәкілетті метеорологиялық органмен келісім бойынша ұйымдастырады және келесі метеорологиялық ақпаратты енгізеді:</w:t>
      </w:r>
      <w:r>
        <w:br/>
      </w:r>
      <w:r>
        <w:rPr>
          <w:rFonts w:ascii="Times New Roman"/>
          <w:b w:val="false"/>
          <w:i w:val="false"/>
          <w:color w:val="000000"/>
          <w:sz w:val="28"/>
        </w:rPr>
        <w:t>
</w:t>
      </w:r>
      <w:r>
        <w:rPr>
          <w:rFonts w:ascii="Times New Roman"/>
          <w:b w:val="false"/>
          <w:i w:val="false"/>
          <w:color w:val="000000"/>
          <w:sz w:val="28"/>
        </w:rPr>
        <w:t>
      1) әуеайлақ бойынша ағымдағы метеорологиялық мәліметтер;</w:t>
      </w:r>
      <w:r>
        <w:br/>
      </w:r>
      <w:r>
        <w:rPr>
          <w:rFonts w:ascii="Times New Roman"/>
          <w:b w:val="false"/>
          <w:i w:val="false"/>
          <w:color w:val="000000"/>
          <w:sz w:val="28"/>
        </w:rPr>
        <w:t>
</w:t>
      </w:r>
      <w:r>
        <w:rPr>
          <w:rFonts w:ascii="Times New Roman"/>
          <w:b w:val="false"/>
          <w:i w:val="false"/>
          <w:color w:val="000000"/>
          <w:sz w:val="28"/>
        </w:rPr>
        <w:t>
      2) қонуға болжам.</w:t>
      </w:r>
      <w:r>
        <w:br/>
      </w:r>
      <w:r>
        <w:rPr>
          <w:rFonts w:ascii="Times New Roman"/>
          <w:b w:val="false"/>
          <w:i w:val="false"/>
          <w:color w:val="000000"/>
          <w:sz w:val="28"/>
        </w:rPr>
        <w:t>
</w:t>
      </w:r>
      <w:r>
        <w:rPr>
          <w:rFonts w:ascii="Times New Roman"/>
          <w:b w:val="false"/>
          <w:i w:val="false"/>
          <w:color w:val="000000"/>
          <w:sz w:val="28"/>
        </w:rPr>
        <w:t>
      536. ӨЖЖ каналдары бойынша жүргізілетін VOLMET тұрақты радио хабарлау бағдарламаларын ӘҚҚК органдарының қызметкерлері әуе кемелерінің ұшуларын метеорологиялық қамтамасыз етуді реттейтін нормативтік құжаттармен белгіленетін көлемде және мерзімде қамтамасыз етеді. Бағдарламалар үшін ашық мәтінде метеорологиялық ақпаратты метеорологиялық орган ұсынады және келесіні енгізеді:</w:t>
      </w:r>
      <w:r>
        <w:br/>
      </w:r>
      <w:r>
        <w:rPr>
          <w:rFonts w:ascii="Times New Roman"/>
          <w:b w:val="false"/>
          <w:i w:val="false"/>
          <w:color w:val="000000"/>
          <w:sz w:val="28"/>
        </w:rPr>
        <w:t>
</w:t>
      </w:r>
      <w:r>
        <w:rPr>
          <w:rFonts w:ascii="Times New Roman"/>
          <w:b w:val="false"/>
          <w:i w:val="false"/>
          <w:color w:val="000000"/>
          <w:sz w:val="28"/>
        </w:rPr>
        <w:t>
      1) әуеайлақтар бойынша ағымдағы метеорологиялық мәліметтер;</w:t>
      </w:r>
      <w:r>
        <w:br/>
      </w:r>
      <w:r>
        <w:rPr>
          <w:rFonts w:ascii="Times New Roman"/>
          <w:b w:val="false"/>
          <w:i w:val="false"/>
          <w:color w:val="000000"/>
          <w:sz w:val="28"/>
        </w:rPr>
        <w:t>
</w:t>
      </w:r>
      <w:r>
        <w:rPr>
          <w:rFonts w:ascii="Times New Roman"/>
          <w:b w:val="false"/>
          <w:i w:val="false"/>
          <w:color w:val="000000"/>
          <w:sz w:val="28"/>
        </w:rPr>
        <w:t>
      2) қонуға болжамдарды;</w:t>
      </w:r>
      <w:r>
        <w:br/>
      </w:r>
      <w:r>
        <w:rPr>
          <w:rFonts w:ascii="Times New Roman"/>
          <w:b w:val="false"/>
          <w:i w:val="false"/>
          <w:color w:val="000000"/>
          <w:sz w:val="28"/>
        </w:rPr>
        <w:t>
</w:t>
      </w:r>
      <w:r>
        <w:rPr>
          <w:rFonts w:ascii="Times New Roman"/>
          <w:b w:val="false"/>
          <w:i w:val="false"/>
          <w:color w:val="000000"/>
          <w:sz w:val="28"/>
        </w:rPr>
        <w:t>
      3) ауа райының болжамдарын, егер оның енгізілуі өңірлік келісіммен ескертілсе;</w:t>
      </w:r>
      <w:r>
        <w:br/>
      </w:r>
      <w:r>
        <w:rPr>
          <w:rFonts w:ascii="Times New Roman"/>
          <w:b w:val="false"/>
          <w:i w:val="false"/>
          <w:color w:val="000000"/>
          <w:sz w:val="28"/>
        </w:rPr>
        <w:t>
</w:t>
      </w:r>
      <w:r>
        <w:rPr>
          <w:rFonts w:ascii="Times New Roman"/>
          <w:b w:val="false"/>
          <w:i w:val="false"/>
          <w:color w:val="000000"/>
          <w:sz w:val="28"/>
        </w:rPr>
        <w:t>
      4) SIGMET ақпаратын.</w:t>
      </w:r>
      <w:r>
        <w:br/>
      </w:r>
      <w:r>
        <w:rPr>
          <w:rFonts w:ascii="Times New Roman"/>
          <w:b w:val="false"/>
          <w:i w:val="false"/>
          <w:color w:val="000000"/>
          <w:sz w:val="28"/>
        </w:rPr>
        <w:t>
</w:t>
      </w:r>
      <w:r>
        <w:rPr>
          <w:rFonts w:ascii="Times New Roman"/>
          <w:b w:val="false"/>
          <w:i w:val="false"/>
          <w:color w:val="000000"/>
          <w:sz w:val="28"/>
        </w:rPr>
        <w:t>
      537. Ұшулар немесе әуе қозғалысының шамалы қарқындылығы болмаған кезеңде VOLMET радио хабарлау бағдарламалары тоқтатылуы мүмкін. Осы жағдайда метеорологиялық ақпаратты ӘҚҚК тиісті органдары әуе кемелерінің экипаждарына тапсырылады.</w:t>
      </w:r>
      <w:r>
        <w:br/>
      </w:r>
      <w:r>
        <w:rPr>
          <w:rFonts w:ascii="Times New Roman"/>
          <w:b w:val="false"/>
          <w:i w:val="false"/>
          <w:color w:val="000000"/>
          <w:sz w:val="28"/>
        </w:rPr>
        <w:t>
</w:t>
      </w:r>
      <w:r>
        <w:rPr>
          <w:rFonts w:ascii="Times New Roman"/>
          <w:b w:val="false"/>
          <w:i w:val="false"/>
          <w:color w:val="000000"/>
          <w:sz w:val="28"/>
        </w:rPr>
        <w:t>
      538. Әуе кемелерінің бортына берілетін және SIGMET ақпараты мен болжамдарының мазмұны және нысаны осы Ереженің 3, 5, 6-бөлімінің талаптарына сәйкес.</w:t>
      </w:r>
      <w:r>
        <w:br/>
      </w:r>
      <w:r>
        <w:rPr>
          <w:rFonts w:ascii="Times New Roman"/>
          <w:b w:val="false"/>
          <w:i w:val="false"/>
          <w:color w:val="000000"/>
          <w:sz w:val="28"/>
        </w:rPr>
        <w:t>
</w:t>
      </w:r>
      <w:r>
        <w:rPr>
          <w:rFonts w:ascii="Times New Roman"/>
          <w:b w:val="false"/>
          <w:i w:val="false"/>
          <w:color w:val="000000"/>
          <w:sz w:val="28"/>
        </w:rPr>
        <w:t>
      539. VOLMET радио хабарлау бағдарламаларының бөлігі болып табылатын мәліметтердің, болжамдардың және SIGMET ақпаратының мазмұны және нысаны осы Ереженің 3, 5, 6-бөлімінің талаптарына сәйкес.</w:t>
      </w:r>
      <w:r>
        <w:br/>
      </w:r>
      <w:r>
        <w:rPr>
          <w:rFonts w:ascii="Times New Roman"/>
          <w:b w:val="false"/>
          <w:i w:val="false"/>
          <w:color w:val="000000"/>
          <w:sz w:val="28"/>
        </w:rPr>
        <w:t>
</w:t>
      </w:r>
      <w:r>
        <w:rPr>
          <w:rFonts w:ascii="Times New Roman"/>
          <w:b w:val="false"/>
          <w:i w:val="false"/>
          <w:color w:val="000000"/>
          <w:sz w:val="28"/>
        </w:rPr>
        <w:t>
      540. ӨЖЖ каналдары бойынша VOLMET бағдарламасына енгізілетін метеорологиялық ақпарат келесі тәртіпте ашық мәтінде хабарланады:</w:t>
      </w:r>
      <w:r>
        <w:br/>
      </w:r>
      <w:r>
        <w:rPr>
          <w:rFonts w:ascii="Times New Roman"/>
          <w:b w:val="false"/>
          <w:i w:val="false"/>
          <w:color w:val="000000"/>
          <w:sz w:val="28"/>
        </w:rPr>
        <w:t>
</w:t>
      </w:r>
      <w:r>
        <w:rPr>
          <w:rFonts w:ascii="Times New Roman"/>
          <w:b w:val="false"/>
          <w:i w:val="false"/>
          <w:color w:val="000000"/>
          <w:sz w:val="28"/>
        </w:rPr>
        <w:t>
      1) хабар жүргізу станциясының атауы, одан кейін «VOLMET» сөзі аталады;</w:t>
      </w:r>
      <w:r>
        <w:br/>
      </w:r>
      <w:r>
        <w:rPr>
          <w:rFonts w:ascii="Times New Roman"/>
          <w:b w:val="false"/>
          <w:i w:val="false"/>
          <w:color w:val="000000"/>
          <w:sz w:val="28"/>
        </w:rPr>
        <w:t>
</w:t>
      </w:r>
      <w:r>
        <w:rPr>
          <w:rFonts w:ascii="Times New Roman"/>
          <w:b w:val="false"/>
          <w:i w:val="false"/>
          <w:color w:val="000000"/>
          <w:sz w:val="28"/>
        </w:rPr>
        <w:t>
      2) әуеайлақтың атауы;</w:t>
      </w:r>
      <w:r>
        <w:br/>
      </w:r>
      <w:r>
        <w:rPr>
          <w:rFonts w:ascii="Times New Roman"/>
          <w:b w:val="false"/>
          <w:i w:val="false"/>
          <w:color w:val="000000"/>
          <w:sz w:val="28"/>
        </w:rPr>
        <w:t>
</w:t>
      </w:r>
      <w:r>
        <w:rPr>
          <w:rFonts w:ascii="Times New Roman"/>
          <w:b w:val="false"/>
          <w:i w:val="false"/>
          <w:color w:val="000000"/>
          <w:sz w:val="28"/>
        </w:rPr>
        <w:t>
      3) бақылау уақыты;</w:t>
      </w:r>
      <w:r>
        <w:br/>
      </w:r>
      <w:r>
        <w:rPr>
          <w:rFonts w:ascii="Times New Roman"/>
          <w:b w:val="false"/>
          <w:i w:val="false"/>
          <w:color w:val="000000"/>
          <w:sz w:val="28"/>
        </w:rPr>
        <w:t>
</w:t>
      </w:r>
      <w:r>
        <w:rPr>
          <w:rFonts w:ascii="Times New Roman"/>
          <w:b w:val="false"/>
          <w:i w:val="false"/>
          <w:color w:val="000000"/>
          <w:sz w:val="28"/>
        </w:rPr>
        <w:t>
      4) жердегі желдің бағыты мен жылдамдығы;</w:t>
      </w:r>
      <w:r>
        <w:br/>
      </w:r>
      <w:r>
        <w:rPr>
          <w:rFonts w:ascii="Times New Roman"/>
          <w:b w:val="false"/>
          <w:i w:val="false"/>
          <w:color w:val="000000"/>
          <w:sz w:val="28"/>
        </w:rPr>
        <w:t>
</w:t>
      </w:r>
      <w:r>
        <w:rPr>
          <w:rFonts w:ascii="Times New Roman"/>
          <w:b w:val="false"/>
          <w:i w:val="false"/>
          <w:color w:val="000000"/>
          <w:sz w:val="28"/>
        </w:rPr>
        <w:t>
      5) көріну;</w:t>
      </w:r>
      <w:r>
        <w:br/>
      </w:r>
      <w:r>
        <w:rPr>
          <w:rFonts w:ascii="Times New Roman"/>
          <w:b w:val="false"/>
          <w:i w:val="false"/>
          <w:color w:val="000000"/>
          <w:sz w:val="28"/>
        </w:rPr>
        <w:t>
</w:t>
      </w:r>
      <w:r>
        <w:rPr>
          <w:rFonts w:ascii="Times New Roman"/>
          <w:b w:val="false"/>
          <w:i w:val="false"/>
          <w:color w:val="000000"/>
          <w:sz w:val="28"/>
        </w:rPr>
        <w:t>
      6) ҰҚЖ көріну қашықтығы, егер ол мәліметте көрсетілсе;</w:t>
      </w:r>
      <w:r>
        <w:br/>
      </w:r>
      <w:r>
        <w:rPr>
          <w:rFonts w:ascii="Times New Roman"/>
          <w:b w:val="false"/>
          <w:i w:val="false"/>
          <w:color w:val="000000"/>
          <w:sz w:val="28"/>
        </w:rPr>
        <w:t>
</w:t>
      </w:r>
      <w:r>
        <w:rPr>
          <w:rFonts w:ascii="Times New Roman"/>
          <w:b w:val="false"/>
          <w:i w:val="false"/>
          <w:color w:val="000000"/>
          <w:sz w:val="28"/>
        </w:rPr>
        <w:t>
      7) ағымдағы ауа райы;</w:t>
      </w:r>
      <w:r>
        <w:br/>
      </w:r>
      <w:r>
        <w:rPr>
          <w:rFonts w:ascii="Times New Roman"/>
          <w:b w:val="false"/>
          <w:i w:val="false"/>
          <w:color w:val="000000"/>
          <w:sz w:val="28"/>
        </w:rPr>
        <w:t>
</w:t>
      </w:r>
      <w:r>
        <w:rPr>
          <w:rFonts w:ascii="Times New Roman"/>
          <w:b w:val="false"/>
          <w:i w:val="false"/>
          <w:color w:val="000000"/>
          <w:sz w:val="28"/>
        </w:rPr>
        <w:t>
      8) төменгі қабаттың бұлттардың саны, мұнар тәрізді (көлемді-будақ) және будақ-жаңбырлы бұлттар;</w:t>
      </w:r>
      <w:r>
        <w:br/>
      </w:r>
      <w:r>
        <w:rPr>
          <w:rFonts w:ascii="Times New Roman"/>
          <w:b w:val="false"/>
          <w:i w:val="false"/>
          <w:color w:val="000000"/>
          <w:sz w:val="28"/>
        </w:rPr>
        <w:t>
</w:t>
      </w:r>
      <w:r>
        <w:rPr>
          <w:rFonts w:ascii="Times New Roman"/>
          <w:b w:val="false"/>
          <w:i w:val="false"/>
          <w:color w:val="000000"/>
          <w:sz w:val="28"/>
        </w:rPr>
        <w:t>
      9) бұлттардың нысаны (мұнар тәрізді (көлемді-будақ) және будақ- жаңбырлы бұлттар үшін ғана);</w:t>
      </w:r>
      <w:r>
        <w:br/>
      </w:r>
      <w:r>
        <w:rPr>
          <w:rFonts w:ascii="Times New Roman"/>
          <w:b w:val="false"/>
          <w:i w:val="false"/>
          <w:color w:val="000000"/>
          <w:sz w:val="28"/>
        </w:rPr>
        <w:t>
</w:t>
      </w:r>
      <w:r>
        <w:rPr>
          <w:rFonts w:ascii="Times New Roman"/>
          <w:b w:val="false"/>
          <w:i w:val="false"/>
          <w:color w:val="000000"/>
          <w:sz w:val="28"/>
        </w:rPr>
        <w:t>
      10) бұлттылықтың төменгі шетінің биіктігі (тік көріну);</w:t>
      </w:r>
      <w:r>
        <w:br/>
      </w:r>
      <w:r>
        <w:rPr>
          <w:rFonts w:ascii="Times New Roman"/>
          <w:b w:val="false"/>
          <w:i w:val="false"/>
          <w:color w:val="000000"/>
          <w:sz w:val="28"/>
        </w:rPr>
        <w:t>
</w:t>
      </w:r>
      <w:r>
        <w:rPr>
          <w:rFonts w:ascii="Times New Roman"/>
          <w:b w:val="false"/>
          <w:i w:val="false"/>
          <w:color w:val="000000"/>
          <w:sz w:val="28"/>
        </w:rPr>
        <w:t>
      11) «CAVOK» термины (тиісті жағдайлар кезінде);</w:t>
      </w:r>
      <w:r>
        <w:br/>
      </w:r>
      <w:r>
        <w:rPr>
          <w:rFonts w:ascii="Times New Roman"/>
          <w:b w:val="false"/>
          <w:i w:val="false"/>
          <w:color w:val="000000"/>
          <w:sz w:val="28"/>
        </w:rPr>
        <w:t>
</w:t>
      </w:r>
      <w:r>
        <w:rPr>
          <w:rFonts w:ascii="Times New Roman"/>
          <w:b w:val="false"/>
          <w:i w:val="false"/>
          <w:color w:val="000000"/>
          <w:sz w:val="28"/>
        </w:rPr>
        <w:t>
      12) ауаның температурасы және шық нүктесі;</w:t>
      </w:r>
      <w:r>
        <w:br/>
      </w:r>
      <w:r>
        <w:rPr>
          <w:rFonts w:ascii="Times New Roman"/>
          <w:b w:val="false"/>
          <w:i w:val="false"/>
          <w:color w:val="000000"/>
          <w:sz w:val="28"/>
        </w:rPr>
        <w:t>
</w:t>
      </w:r>
      <w:r>
        <w:rPr>
          <w:rFonts w:ascii="Times New Roman"/>
          <w:b w:val="false"/>
          <w:i w:val="false"/>
          <w:color w:val="000000"/>
          <w:sz w:val="28"/>
        </w:rPr>
        <w:t>
      13) атмосфералық қысым;</w:t>
      </w:r>
      <w:r>
        <w:br/>
      </w:r>
      <w:r>
        <w:rPr>
          <w:rFonts w:ascii="Times New Roman"/>
          <w:b w:val="false"/>
          <w:i w:val="false"/>
          <w:color w:val="000000"/>
          <w:sz w:val="28"/>
        </w:rPr>
        <w:t>
</w:t>
      </w:r>
      <w:r>
        <w:rPr>
          <w:rFonts w:ascii="Times New Roman"/>
          <w:b w:val="false"/>
          <w:i w:val="false"/>
          <w:color w:val="000000"/>
          <w:sz w:val="28"/>
        </w:rPr>
        <w:t>
      14) қонуға болжам.</w:t>
      </w:r>
      <w:r>
        <w:br/>
      </w:r>
      <w:r>
        <w:rPr>
          <w:rFonts w:ascii="Times New Roman"/>
          <w:b w:val="false"/>
          <w:i w:val="false"/>
          <w:color w:val="000000"/>
          <w:sz w:val="28"/>
        </w:rPr>
        <w:t>
</w:t>
      </w:r>
      <w:r>
        <w:rPr>
          <w:rFonts w:ascii="Times New Roman"/>
          <w:b w:val="false"/>
          <w:i w:val="false"/>
          <w:color w:val="000000"/>
          <w:sz w:val="28"/>
        </w:rPr>
        <w:t>
      541. Әуеайлақ ауданында найзағай қауіпті будақ–жаңбырлы бұлттардың пайда болуы, қону бағытын өзгерту, ҰҚЖ жай күйі және ілінісу коэффициенті туралы ақпарат, арнайы мәліметтер ATIS, VOLMET бағдарламаларға дереу енгізіледі және соңғы тұрақты мәліметтің өзгертілмеген элементтерімен толықтырылады.</w:t>
      </w:r>
      <w:r>
        <w:br/>
      </w:r>
      <w:r>
        <w:rPr>
          <w:rFonts w:ascii="Times New Roman"/>
          <w:b w:val="false"/>
          <w:i w:val="false"/>
          <w:color w:val="000000"/>
          <w:sz w:val="28"/>
        </w:rPr>
        <w:t>
</w:t>
      </w:r>
      <w:r>
        <w:rPr>
          <w:rFonts w:ascii="Times New Roman"/>
          <w:b w:val="false"/>
          <w:i w:val="false"/>
          <w:color w:val="000000"/>
          <w:sz w:val="28"/>
        </w:rPr>
        <w:t>
      542. VOLMET, ATIS радио хабарлау бағдарламалары стандартты радио телефон фразеологиямен пайдаланумен жүзеге асырылу тиіс.</w:t>
      </w:r>
      <w:r>
        <w:br/>
      </w:r>
      <w:r>
        <w:rPr>
          <w:rFonts w:ascii="Times New Roman"/>
          <w:b w:val="false"/>
          <w:i w:val="false"/>
          <w:color w:val="000000"/>
          <w:sz w:val="28"/>
        </w:rPr>
        <w:t>
</w:t>
      </w:r>
      <w:r>
        <w:rPr>
          <w:rFonts w:ascii="Times New Roman"/>
          <w:b w:val="false"/>
          <w:i w:val="false"/>
          <w:color w:val="000000"/>
          <w:sz w:val="28"/>
        </w:rPr>
        <w:t>
      543. VOLMET радио хабарлау бағдарламалары уақытында мәліметтер мен болжамдар хабарланатын әуеайлақтар үшін хабарлау тәртібі мен уақыты уәкілетті метеорологиялық орган және ӘҚҚК уәкілетті органының арасындағы келісім бойынша белгіленеді.</w:t>
      </w:r>
      <w:r>
        <w:br/>
      </w:r>
      <w:r>
        <w:rPr>
          <w:rFonts w:ascii="Times New Roman"/>
          <w:b w:val="false"/>
          <w:i w:val="false"/>
          <w:color w:val="000000"/>
          <w:sz w:val="28"/>
        </w:rPr>
        <w:t>
</w:t>
      </w:r>
      <w:r>
        <w:rPr>
          <w:rFonts w:ascii="Times New Roman"/>
          <w:b w:val="false"/>
          <w:i w:val="false"/>
          <w:color w:val="000000"/>
          <w:sz w:val="28"/>
        </w:rPr>
        <w:t>
      544. VOLMET тұрақты радио хабарлау бағдарламаларына SIGMET мәліметтері енгізілетін ұшу ақпаратының аудандары уәкілетті метеорологиялық орган және ӘҚҚК уәкілетті органының арасындағы келісім бойынша белгіленеді. SIGMET мәліметі бағдарламаның басында немесе басында 5 минуттік уақыттың аралығында хабарлану тиіс.</w:t>
      </w:r>
      <w:r>
        <w:br/>
      </w:r>
      <w:r>
        <w:rPr>
          <w:rFonts w:ascii="Times New Roman"/>
          <w:b w:val="false"/>
          <w:i w:val="false"/>
          <w:color w:val="000000"/>
          <w:sz w:val="28"/>
        </w:rPr>
        <w:t>
</w:t>
      </w:r>
      <w:r>
        <w:rPr>
          <w:rFonts w:ascii="Times New Roman"/>
          <w:b w:val="false"/>
          <w:i w:val="false"/>
          <w:color w:val="000000"/>
          <w:sz w:val="28"/>
        </w:rPr>
        <w:t>
      545. VOLMET радио хабарлау бағдарламасының басталуына әуеайлақтан METAR мәліметі түспеген жағдайда бақылау мерзімін көрсетумен соңғы алынған мәлімет хабарланады.</w:t>
      </w:r>
      <w:r>
        <w:br/>
      </w:r>
      <w:r>
        <w:rPr>
          <w:rFonts w:ascii="Times New Roman"/>
          <w:b w:val="false"/>
          <w:i w:val="false"/>
          <w:color w:val="000000"/>
          <w:sz w:val="28"/>
        </w:rPr>
        <w:t>
</w:t>
      </w:r>
      <w:r>
        <w:rPr>
          <w:rFonts w:ascii="Times New Roman"/>
          <w:b w:val="false"/>
          <w:i w:val="false"/>
          <w:color w:val="000000"/>
          <w:sz w:val="28"/>
        </w:rPr>
        <w:t>
      546. VOLMET тұрақты радио хабарлау бағдарламасының бөлігі болып табылатын TAF болжамы әрекет ету кезеңі 9 сағат болуы тиіс; оларды әр 3 сағат шығару қажет және қажет болғанша радио арқылы хабарланатын әр болжам тиісті метеорологиялық органның пікірін көрсету үшін оларға түзетулер енгізіледі.</w:t>
      </w:r>
      <w:r>
        <w:br/>
      </w:r>
      <w:r>
        <w:rPr>
          <w:rFonts w:ascii="Times New Roman"/>
          <w:b w:val="false"/>
          <w:i w:val="false"/>
          <w:color w:val="000000"/>
          <w:sz w:val="28"/>
        </w:rPr>
        <w:t>
</w:t>
      </w:r>
      <w:r>
        <w:rPr>
          <w:rFonts w:ascii="Times New Roman"/>
          <w:b w:val="false"/>
          <w:i w:val="false"/>
          <w:color w:val="000000"/>
          <w:sz w:val="28"/>
        </w:rPr>
        <w:t>
      547. Соңғы қолданыстағы METAR және SPECI мәліметтері, TAF болжамдары және SIGMET және AIRMET мәліметтері ұшудағы әуе кемелерінің бортына «жоғарыға» байланыс желісі бойынша берілу тиіс.</w:t>
      </w:r>
      <w:r>
        <w:br/>
      </w:r>
      <w:r>
        <w:rPr>
          <w:rFonts w:ascii="Times New Roman"/>
          <w:b w:val="false"/>
          <w:i w:val="false"/>
          <w:color w:val="000000"/>
          <w:sz w:val="28"/>
        </w:rPr>
        <w:t>
</w:t>
      </w:r>
      <w:r>
        <w:rPr>
          <w:rFonts w:ascii="Times New Roman"/>
          <w:b w:val="false"/>
          <w:i w:val="false"/>
          <w:color w:val="000000"/>
          <w:sz w:val="28"/>
        </w:rPr>
        <w:t>
      548. D-VOLMET мәліметінің бөлігі болып табылатын TAF болжамдары, ұшудағы әуе кемесінің бортына «жоғарыға» байланыс желісі бойынша хабарлау үшін тиісті метеорологиялық органның соңғы пікірін көрсету үшін әр дайындалған болжаммен түзетілу тиіс.</w:t>
      </w:r>
      <w:r>
        <w:br/>
      </w:r>
      <w:r>
        <w:rPr>
          <w:rFonts w:ascii="Times New Roman"/>
          <w:b w:val="false"/>
          <w:i w:val="false"/>
          <w:color w:val="000000"/>
          <w:sz w:val="28"/>
        </w:rPr>
        <w:t>
</w:t>
      </w:r>
      <w:r>
        <w:rPr>
          <w:rFonts w:ascii="Times New Roman"/>
          <w:b w:val="false"/>
          <w:i w:val="false"/>
          <w:color w:val="000000"/>
          <w:sz w:val="28"/>
        </w:rPr>
        <w:t>
      549. D-VOLMET мәліметтері ағымдағы METAR және SPECI мәліметтерін, сондай ақ «тренд» түріндегі болжамдарды, TAF болжамдарын, SIGMET ақпаратын, SIGMET енгізілмеген және AIRMET барысында әуе кемелерінің бортынан арнайы хабарларды қамтиды.</w:t>
      </w:r>
    </w:p>
    <w:bookmarkEnd w:id="96"/>
    <w:bookmarkStart w:name="z1233" w:id="97"/>
    <w:p>
      <w:pPr>
        <w:spacing w:after="0"/>
        <w:ind w:left="0"/>
        <w:jc w:val="left"/>
      </w:pPr>
      <w:r>
        <w:rPr>
          <w:rFonts w:ascii="Times New Roman"/>
          <w:b/>
          <w:i w:val="false"/>
          <w:color w:val="000000"/>
        </w:rPr>
        <w:t xml:space="preserve"> 
12-тарау. Авиациялық ауа райы ақпараты</w:t>
      </w:r>
    </w:p>
    <w:bookmarkEnd w:id="97"/>
    <w:bookmarkStart w:name="z1234" w:id="98"/>
    <w:p>
      <w:pPr>
        <w:spacing w:after="0"/>
        <w:ind w:left="0"/>
        <w:jc w:val="both"/>
      </w:pPr>
      <w:r>
        <w:rPr>
          <w:rFonts w:ascii="Times New Roman"/>
          <w:b w:val="false"/>
          <w:i w:val="false"/>
          <w:color w:val="000000"/>
          <w:sz w:val="28"/>
        </w:rPr>
        <w:t>
      550. Авиациялық ауа райының ақпаратын алу үшін қажетті метеорологиялық бақылаулардың деректерін жинау, өндеу және сақтау мүдделі уәкілетті метеорологиялық органдар арасындағы келісімге сәйкес халықаралық пайдалану үшін қол жетімді компьютерлік жүйелер арқылы жүзеге асыру мүмкін.</w:t>
      </w:r>
      <w:r>
        <w:br/>
      </w:r>
      <w:r>
        <w:rPr>
          <w:rFonts w:ascii="Times New Roman"/>
          <w:b w:val="false"/>
          <w:i w:val="false"/>
          <w:color w:val="000000"/>
          <w:sz w:val="28"/>
        </w:rPr>
        <w:t>
</w:t>
      </w:r>
      <w:r>
        <w:rPr>
          <w:rFonts w:ascii="Times New Roman"/>
          <w:b w:val="false"/>
          <w:i w:val="false"/>
          <w:color w:val="000000"/>
          <w:sz w:val="28"/>
        </w:rPr>
        <w:t>
      551. Ұшуларды жоспарлау үшін авиациялық ауа райының ақпараты әуеайлақ ауа райының кестелері және әуеайлақ ауа райының мәліметтер түрінде дайындалады. Авиациялық пайдаланушылар осы ақпаратпен метеорологиялық органдармен келісім бойынша жабдықталады.</w:t>
      </w:r>
      <w:r>
        <w:br/>
      </w:r>
      <w:r>
        <w:rPr>
          <w:rFonts w:ascii="Times New Roman"/>
          <w:b w:val="false"/>
          <w:i w:val="false"/>
          <w:color w:val="000000"/>
          <w:sz w:val="28"/>
        </w:rPr>
        <w:t>
</w:t>
      </w:r>
      <w:r>
        <w:rPr>
          <w:rFonts w:ascii="Times New Roman"/>
          <w:b w:val="false"/>
          <w:i w:val="false"/>
          <w:color w:val="000000"/>
          <w:sz w:val="28"/>
        </w:rPr>
        <w:t>
      552. Әуеайлақ ауа райының мәліметтері әуеайлақта статистикалық деректерде негізделген белгіленген метеорологиялық элементтерді бақылау нәтижелерінің қысқаша мазмұндауды қамтиды. Мәліметтің деректері кесте түрінде де дайындалуы мүмкін.</w:t>
      </w:r>
      <w:r>
        <w:br/>
      </w:r>
      <w:r>
        <w:rPr>
          <w:rFonts w:ascii="Times New Roman"/>
          <w:b w:val="false"/>
          <w:i w:val="false"/>
          <w:color w:val="000000"/>
          <w:sz w:val="28"/>
        </w:rPr>
        <w:t>
</w:t>
      </w:r>
      <w:r>
        <w:rPr>
          <w:rFonts w:ascii="Times New Roman"/>
          <w:b w:val="false"/>
          <w:i w:val="false"/>
          <w:color w:val="000000"/>
          <w:sz w:val="28"/>
        </w:rPr>
        <w:t>
      553. Әуеайлақ ауа райының мәліметтері келесіні енгізу тиіс:</w:t>
      </w:r>
      <w:r>
        <w:br/>
      </w:r>
      <w:r>
        <w:rPr>
          <w:rFonts w:ascii="Times New Roman"/>
          <w:b w:val="false"/>
          <w:i w:val="false"/>
          <w:color w:val="000000"/>
          <w:sz w:val="28"/>
        </w:rPr>
        <w:t>
</w:t>
      </w:r>
      <w:r>
        <w:rPr>
          <w:rFonts w:ascii="Times New Roman"/>
          <w:b w:val="false"/>
          <w:i w:val="false"/>
          <w:color w:val="000000"/>
          <w:sz w:val="28"/>
        </w:rPr>
        <w:t>
      1) ҰҚЖ көріну қашықтығы, көрінудің және (немесе) уақыттың белгіленген сәтінде белгіленген өлшемдерден төмен SCT, BKN немесе OVC ең төмен бұлттылық қабатының төменгі шетінің биіктігі мағыналарының қайталануы;</w:t>
      </w:r>
      <w:r>
        <w:br/>
      </w:r>
      <w:r>
        <w:rPr>
          <w:rFonts w:ascii="Times New Roman"/>
          <w:b w:val="false"/>
          <w:i w:val="false"/>
          <w:color w:val="000000"/>
          <w:sz w:val="28"/>
        </w:rPr>
        <w:t>
</w:t>
      </w:r>
      <w:r>
        <w:rPr>
          <w:rFonts w:ascii="Times New Roman"/>
          <w:b w:val="false"/>
          <w:i w:val="false"/>
          <w:color w:val="000000"/>
          <w:sz w:val="28"/>
        </w:rPr>
        <w:t>
      2) уақыттың белгіленген сәтінде белгіленген өлшемдерден төмен көріну мағыналарының қайталануы;</w:t>
      </w:r>
      <w:r>
        <w:br/>
      </w:r>
      <w:r>
        <w:rPr>
          <w:rFonts w:ascii="Times New Roman"/>
          <w:b w:val="false"/>
          <w:i w:val="false"/>
          <w:color w:val="000000"/>
          <w:sz w:val="28"/>
        </w:rPr>
        <w:t>
      уақыттың белгіленген сәтінде белгіленген мағыналардан төмен SCT, BKN немесе OVC бұлттардың ең төмен қабатының төменгі шетінің қайталануы;</w:t>
      </w:r>
      <w:r>
        <w:br/>
      </w:r>
      <w:r>
        <w:rPr>
          <w:rFonts w:ascii="Times New Roman"/>
          <w:b w:val="false"/>
          <w:i w:val="false"/>
          <w:color w:val="000000"/>
          <w:sz w:val="28"/>
        </w:rPr>
        <w:t>
      көрсетілген диапазондарда жел бағытының және жылдамдығының қайталануы;</w:t>
      </w:r>
      <w:r>
        <w:br/>
      </w:r>
      <w:r>
        <w:rPr>
          <w:rFonts w:ascii="Times New Roman"/>
          <w:b w:val="false"/>
          <w:i w:val="false"/>
          <w:color w:val="000000"/>
          <w:sz w:val="28"/>
        </w:rPr>
        <w:t>
      уақыттың белгіленген сәтінде 5</w:t>
      </w:r>
      <w:r>
        <w:rPr>
          <w:rFonts w:ascii="Times New Roman"/>
          <w:b w:val="false"/>
          <w:i w:val="false"/>
          <w:color w:val="000000"/>
          <w:vertAlign w:val="superscript"/>
        </w:rPr>
        <w:t>0</w:t>
      </w:r>
      <w:r>
        <w:rPr>
          <w:rFonts w:ascii="Times New Roman"/>
          <w:b w:val="false"/>
          <w:i w:val="false"/>
          <w:color w:val="000000"/>
          <w:sz w:val="28"/>
        </w:rPr>
        <w:t xml:space="preserve"> С интервалдар арқылы белгіленген диапазондар арқылы ауа жерге жақын температурасының қайталануы;</w:t>
      </w:r>
      <w:r>
        <w:br/>
      </w:r>
      <w:r>
        <w:rPr>
          <w:rFonts w:ascii="Times New Roman"/>
          <w:b w:val="false"/>
          <w:i w:val="false"/>
          <w:color w:val="000000"/>
          <w:sz w:val="28"/>
        </w:rPr>
        <w:t>
      орта мағыналар және олардың ауытқу, соның ішінде ұшуларды жоспарлау мақсатында қажетті метеорологиялық элементтердің минималды және максималды мағыналары және ұшу сипаттамасының есептері.</w:t>
      </w:r>
      <w:r>
        <w:br/>
      </w:r>
      <w:r>
        <w:rPr>
          <w:rFonts w:ascii="Times New Roman"/>
          <w:b w:val="false"/>
          <w:i w:val="false"/>
          <w:color w:val="000000"/>
          <w:sz w:val="28"/>
        </w:rPr>
        <w:t>
</w:t>
      </w:r>
      <w:r>
        <w:rPr>
          <w:rFonts w:ascii="Times New Roman"/>
          <w:b w:val="false"/>
          <w:i w:val="false"/>
          <w:color w:val="000000"/>
          <w:sz w:val="28"/>
        </w:rPr>
        <w:t>
      554. Авиациялық ауа райының ақпараты кемінде 5 жыл кезеңінің ішінде жүргізілген бақылауларда негізделу тиіс. Пайдаланушыларды ақпаратпен жабдықтау барысында бақылаулардың кезеңін көрсету қажет.</w:t>
      </w:r>
      <w:r>
        <w:br/>
      </w:r>
      <w:r>
        <w:rPr>
          <w:rFonts w:ascii="Times New Roman"/>
          <w:b w:val="false"/>
          <w:i w:val="false"/>
          <w:color w:val="000000"/>
          <w:sz w:val="28"/>
        </w:rPr>
        <w:t>
</w:t>
      </w:r>
      <w:r>
        <w:rPr>
          <w:rFonts w:ascii="Times New Roman"/>
          <w:b w:val="false"/>
          <w:i w:val="false"/>
          <w:color w:val="000000"/>
          <w:sz w:val="28"/>
        </w:rPr>
        <w:t>
      555. Әуеайлақтық метеорологиялық орган:</w:t>
      </w:r>
      <w:r>
        <w:br/>
      </w:r>
      <w:r>
        <w:rPr>
          <w:rFonts w:ascii="Times New Roman"/>
          <w:b w:val="false"/>
          <w:i w:val="false"/>
          <w:color w:val="000000"/>
          <w:sz w:val="28"/>
        </w:rPr>
        <w:t>
</w:t>
      </w:r>
      <w:r>
        <w:rPr>
          <w:rFonts w:ascii="Times New Roman"/>
          <w:b w:val="false"/>
          <w:i w:val="false"/>
          <w:color w:val="000000"/>
          <w:sz w:val="28"/>
        </w:rPr>
        <w:t>
      1) бақылаулар деректерінің жиналуын және сақталуын ұйымдастырады;</w:t>
      </w:r>
      <w:r>
        <w:br/>
      </w:r>
      <w:r>
        <w:rPr>
          <w:rFonts w:ascii="Times New Roman"/>
          <w:b w:val="false"/>
          <w:i w:val="false"/>
          <w:color w:val="000000"/>
          <w:sz w:val="28"/>
        </w:rPr>
        <w:t>
</w:t>
      </w:r>
      <w:r>
        <w:rPr>
          <w:rFonts w:ascii="Times New Roman"/>
          <w:b w:val="false"/>
          <w:i w:val="false"/>
          <w:color w:val="000000"/>
          <w:sz w:val="28"/>
        </w:rPr>
        <w:t>
      2) өз әуеайлағы үшін әуеайлақтық климаттық кестелерді даярлайды;</w:t>
      </w:r>
      <w:r>
        <w:br/>
      </w:r>
      <w:r>
        <w:rPr>
          <w:rFonts w:ascii="Times New Roman"/>
          <w:b w:val="false"/>
          <w:i w:val="false"/>
          <w:color w:val="000000"/>
          <w:sz w:val="28"/>
        </w:rPr>
        <w:t>
</w:t>
      </w:r>
      <w:r>
        <w:rPr>
          <w:rFonts w:ascii="Times New Roman"/>
          <w:b w:val="false"/>
          <w:i w:val="false"/>
          <w:color w:val="000000"/>
          <w:sz w:val="28"/>
        </w:rPr>
        <w:t>
      3) авиациялық тұтынушыға уәкілетті метеорологиялық орган және осы тұтынушы арасындағы келісілген уақыттың кезеңін ішінде осындай ауа райының кестелерін ұсыну.</w:t>
      </w:r>
      <w:r>
        <w:br/>
      </w:r>
      <w:r>
        <w:rPr>
          <w:rFonts w:ascii="Times New Roman"/>
          <w:b w:val="false"/>
          <w:i w:val="false"/>
          <w:color w:val="000000"/>
          <w:sz w:val="28"/>
        </w:rPr>
        <w:t>
</w:t>
      </w:r>
      <w:r>
        <w:rPr>
          <w:rFonts w:ascii="Times New Roman"/>
          <w:b w:val="false"/>
          <w:i w:val="false"/>
          <w:color w:val="000000"/>
          <w:sz w:val="28"/>
        </w:rPr>
        <w:t>
      556. Әуеайлақ ауа райының кестесінде қажеттілік бойынша мыналарды көрсету қажет:</w:t>
      </w:r>
      <w:r>
        <w:br/>
      </w:r>
      <w:r>
        <w:rPr>
          <w:rFonts w:ascii="Times New Roman"/>
          <w:b w:val="false"/>
          <w:i w:val="false"/>
          <w:color w:val="000000"/>
          <w:sz w:val="28"/>
        </w:rPr>
        <w:t>
</w:t>
      </w:r>
      <w:r>
        <w:rPr>
          <w:rFonts w:ascii="Times New Roman"/>
          <w:b w:val="false"/>
          <w:i w:val="false"/>
          <w:color w:val="000000"/>
          <w:sz w:val="28"/>
        </w:rPr>
        <w:t>
      1) орта өлшемдер және ауытқулар, соның ішінде метеорологиялық элементтердің максималды және минималды өлшемдері (мысалы, ауа температуралары);</w:t>
      </w:r>
      <w:r>
        <w:br/>
      </w:r>
      <w:r>
        <w:rPr>
          <w:rFonts w:ascii="Times New Roman"/>
          <w:b w:val="false"/>
          <w:i w:val="false"/>
          <w:color w:val="000000"/>
          <w:sz w:val="28"/>
        </w:rPr>
        <w:t>
</w:t>
      </w:r>
      <w:r>
        <w:rPr>
          <w:rFonts w:ascii="Times New Roman"/>
          <w:b w:val="false"/>
          <w:i w:val="false"/>
          <w:color w:val="000000"/>
          <w:sz w:val="28"/>
        </w:rPr>
        <w:t>
      2) әуеайлақ ауданындағы ұшуларды орындауға ықпал ететін ағымдағы ауа райы құбылыстарының пайда болу жиілігі (мысалы құмды боран);</w:t>
      </w:r>
      <w:r>
        <w:br/>
      </w:r>
      <w:r>
        <w:rPr>
          <w:rFonts w:ascii="Times New Roman"/>
          <w:b w:val="false"/>
          <w:i w:val="false"/>
          <w:color w:val="000000"/>
          <w:sz w:val="28"/>
        </w:rPr>
        <w:t>
</w:t>
      </w:r>
      <w:r>
        <w:rPr>
          <w:rFonts w:ascii="Times New Roman"/>
          <w:b w:val="false"/>
          <w:i w:val="false"/>
          <w:color w:val="000000"/>
          <w:sz w:val="28"/>
        </w:rPr>
        <w:t>
      3) белгіленген мағыналармен бір элементтің немесе екі және одан астам элементтердің пайда болу жиілігі (мысалы шектелген көріну мен төмен бұлттылықтың үйлесімі);</w:t>
      </w:r>
      <w:r>
        <w:br/>
      </w:r>
      <w:r>
        <w:rPr>
          <w:rFonts w:ascii="Times New Roman"/>
          <w:b w:val="false"/>
          <w:i w:val="false"/>
          <w:color w:val="000000"/>
          <w:sz w:val="28"/>
        </w:rPr>
        <w:t>
</w:t>
      </w:r>
      <w:r>
        <w:rPr>
          <w:rFonts w:ascii="Times New Roman"/>
          <w:b w:val="false"/>
          <w:i w:val="false"/>
          <w:color w:val="000000"/>
          <w:sz w:val="28"/>
        </w:rPr>
        <w:t>
      4) әуеайлақ ауа райының кестелеріне осы Ереженің </w:t>
      </w:r>
      <w:r>
        <w:rPr>
          <w:rFonts w:ascii="Times New Roman"/>
          <w:b w:val="false"/>
          <w:i w:val="false"/>
          <w:color w:val="000000"/>
          <w:sz w:val="28"/>
        </w:rPr>
        <w:t>553-тармағына</w:t>
      </w:r>
      <w:r>
        <w:rPr>
          <w:rFonts w:ascii="Times New Roman"/>
          <w:b w:val="false"/>
          <w:i w:val="false"/>
          <w:color w:val="000000"/>
          <w:sz w:val="28"/>
        </w:rPr>
        <w:t xml:space="preserve"> сәйкес әуеайлақ ауа райының мәліметтерін дайындау үшін қажетті ақпаратты енгізу қажет.</w:t>
      </w:r>
      <w:r>
        <w:br/>
      </w:r>
      <w:r>
        <w:rPr>
          <w:rFonts w:ascii="Times New Roman"/>
          <w:b w:val="false"/>
          <w:i w:val="false"/>
          <w:color w:val="000000"/>
          <w:sz w:val="28"/>
        </w:rPr>
        <w:t>
</w:t>
      </w:r>
      <w:r>
        <w:rPr>
          <w:rFonts w:ascii="Times New Roman"/>
          <w:b w:val="false"/>
          <w:i w:val="false"/>
          <w:color w:val="000000"/>
          <w:sz w:val="28"/>
        </w:rPr>
        <w:t>
      557. Ақпаратты алуды қажеттілігі бар авиациялық пайдаланушылар осы мақсатпен ақпаратты дайындауға жауапты метеорологиялық органға шағымдану қажет.</w:t>
      </w:r>
      <w:r>
        <w:br/>
      </w:r>
      <w:r>
        <w:rPr>
          <w:rFonts w:ascii="Times New Roman"/>
          <w:b w:val="false"/>
          <w:i w:val="false"/>
          <w:color w:val="000000"/>
          <w:sz w:val="28"/>
        </w:rPr>
        <w:t>
</w:t>
      </w:r>
      <w:r>
        <w:rPr>
          <w:rFonts w:ascii="Times New Roman"/>
          <w:b w:val="false"/>
          <w:i w:val="false"/>
          <w:color w:val="000000"/>
          <w:sz w:val="28"/>
        </w:rPr>
        <w:t>
      558. Негізгі әуеайлақтағы метеорологиялық бақылаулардың деректері жиналу, өнделу және әуеайлақ ауа райының ақпаратын дайындау үшін қолайлы түрде сақталу тиіс.</w:t>
      </w:r>
      <w:r>
        <w:br/>
      </w:r>
      <w:r>
        <w:rPr>
          <w:rFonts w:ascii="Times New Roman"/>
          <w:b w:val="false"/>
          <w:i w:val="false"/>
          <w:color w:val="000000"/>
          <w:sz w:val="28"/>
        </w:rPr>
        <w:t>
</w:t>
      </w:r>
      <w:r>
        <w:rPr>
          <w:rFonts w:ascii="Times New Roman"/>
          <w:b w:val="false"/>
          <w:i w:val="false"/>
          <w:color w:val="000000"/>
          <w:sz w:val="28"/>
        </w:rPr>
        <w:t>
      559. Жаңа әуеайлақтарға және қолданыстағы әуеайлақтардағы қосымша ҰҚЖ қатысты ауа райының деректері мүмкіндігінше осы әуеайлақтарды және ҰҚЖ іске қосуға дейін жиналу тиіс.</w:t>
      </w:r>
      <w:r>
        <w:br/>
      </w:r>
      <w:r>
        <w:rPr>
          <w:rFonts w:ascii="Times New Roman"/>
          <w:b w:val="false"/>
          <w:i w:val="false"/>
          <w:color w:val="000000"/>
          <w:sz w:val="28"/>
        </w:rPr>
        <w:t>
</w:t>
      </w:r>
      <w:r>
        <w:rPr>
          <w:rFonts w:ascii="Times New Roman"/>
          <w:b w:val="false"/>
          <w:i w:val="false"/>
          <w:color w:val="000000"/>
          <w:sz w:val="28"/>
        </w:rPr>
        <w:t>
      560. Уәкілетті метеорологиялық орган сұраныс бойынша және мүмкіндігінше зерттеу, техникалық зерттеу немесе пайдалану анализ үшін қажетті деректерді кез келген басқа уәкілетті метеорологиялық органға, авиациялық пайдаланушыға және халықаралық аэронавигация мүддесінде пайдаланумен байланысты басқа органдарға ұсынады.</w:t>
      </w:r>
      <w:r>
        <w:br/>
      </w:r>
      <w:r>
        <w:rPr>
          <w:rFonts w:ascii="Times New Roman"/>
          <w:b w:val="false"/>
          <w:i w:val="false"/>
          <w:color w:val="000000"/>
          <w:sz w:val="28"/>
        </w:rPr>
        <w:t>
</w:t>
      </w:r>
      <w:r>
        <w:rPr>
          <w:rFonts w:ascii="Times New Roman"/>
          <w:b w:val="false"/>
          <w:i w:val="false"/>
          <w:color w:val="000000"/>
          <w:sz w:val="28"/>
        </w:rPr>
        <w:t>
      561. Синоптикалық бөлігімен әуеайлақ метеорологиялық органдары ұшуларды, соның ішінде халықаралық ұшуларды жоспарлау үшін қажетті әуеайлақтар, ұшу аудандары және бағдарлары үшін ауа райының сипаттамасы (анықтамалар) түрінде жасалатын ауа райының ақпаратының дайындығын қамтамасыз етеді.</w:t>
      </w:r>
      <w:r>
        <w:br/>
      </w:r>
      <w:r>
        <w:rPr>
          <w:rFonts w:ascii="Times New Roman"/>
          <w:b w:val="false"/>
          <w:i w:val="false"/>
          <w:color w:val="000000"/>
          <w:sz w:val="28"/>
        </w:rPr>
        <w:t>
</w:t>
      </w:r>
      <w:r>
        <w:rPr>
          <w:rFonts w:ascii="Times New Roman"/>
          <w:b w:val="false"/>
          <w:i w:val="false"/>
          <w:color w:val="000000"/>
          <w:sz w:val="28"/>
        </w:rPr>
        <w:t>
      562. Ауа райының сипаттамасында келесіні көрсету қажет:</w:t>
      </w:r>
      <w:r>
        <w:br/>
      </w:r>
      <w:r>
        <w:rPr>
          <w:rFonts w:ascii="Times New Roman"/>
          <w:b w:val="false"/>
          <w:i w:val="false"/>
          <w:color w:val="000000"/>
          <w:sz w:val="28"/>
        </w:rPr>
        <w:t>
      негізгі ауа райының сипаттамаларын және оның маусымдық өзгерістерін;</w:t>
      </w:r>
      <w:r>
        <w:br/>
      </w:r>
      <w:r>
        <w:rPr>
          <w:rFonts w:ascii="Times New Roman"/>
          <w:b w:val="false"/>
          <w:i w:val="false"/>
          <w:color w:val="000000"/>
          <w:sz w:val="28"/>
        </w:rPr>
        <w:t>
      негізгі метеорологиялық элементтердің орта, максималды және минималды мағыналары;</w:t>
      </w:r>
      <w:r>
        <w:br/>
      </w:r>
      <w:r>
        <w:rPr>
          <w:rFonts w:ascii="Times New Roman"/>
          <w:b w:val="false"/>
          <w:i w:val="false"/>
          <w:color w:val="000000"/>
          <w:sz w:val="28"/>
        </w:rPr>
        <w:t>
      ұшулардың өндіруіне ықпал ететін ауа райының қауіпті құбылыстары пайда болуының қайталануы, мысалы, бұршақ, найзағайлар, турбуленттік, мұздану және т.б.;</w:t>
      </w:r>
      <w:r>
        <w:br/>
      </w:r>
      <w:r>
        <w:rPr>
          <w:rFonts w:ascii="Times New Roman"/>
          <w:b w:val="false"/>
          <w:i w:val="false"/>
          <w:color w:val="000000"/>
          <w:sz w:val="28"/>
        </w:rPr>
        <w:t>
      бір метеорологиялық элемент немесе екі және одан астам элементтер үйлесуінің пайда болуы (мысалы, шектелген көріну мен төмен бұлттылықтың үйлесуі);</w:t>
      </w:r>
      <w:r>
        <w:br/>
      </w:r>
      <w:r>
        <w:rPr>
          <w:rFonts w:ascii="Times New Roman"/>
          <w:b w:val="false"/>
          <w:i w:val="false"/>
          <w:color w:val="000000"/>
          <w:sz w:val="28"/>
        </w:rPr>
        <w:t>
      типтік синоптикалық жағдайлар және олармен байланысты метеорологиялық жағдайлар, сондай-ақ осы жағдайларға орографияның ықпалы.</w:t>
      </w:r>
      <w:r>
        <w:br/>
      </w:r>
      <w:r>
        <w:rPr>
          <w:rFonts w:ascii="Times New Roman"/>
          <w:b w:val="false"/>
          <w:i w:val="false"/>
          <w:color w:val="000000"/>
          <w:sz w:val="28"/>
        </w:rPr>
        <w:t>
</w:t>
      </w:r>
      <w:r>
        <w:rPr>
          <w:rFonts w:ascii="Times New Roman"/>
          <w:b w:val="false"/>
          <w:i w:val="false"/>
          <w:color w:val="000000"/>
          <w:sz w:val="28"/>
        </w:rPr>
        <w:t>
      563. Әуеайлақ ауа райының сипаттамасының кестелеріне жер бетіндегі жел, көріну, бұлттардың саны және биіктігі, температура және атмосфералық қысым туралы деректерді енгізу қажет. Сипаттамаға жергілікті жағдайлардың ықпалында төмен бұлттылық, шектелген көріну, қатты жел және басқа құбылыстар пайда бола алатын секторларды көрсетумен әуеайлақ ауданының топографиялық картасы қоса беріледі.</w:t>
      </w:r>
    </w:p>
    <w:bookmarkEnd w:id="98"/>
    <w:bookmarkStart w:name="z1257" w:id="99"/>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ережесіне 1-қосымша  </w:t>
      </w:r>
    </w:p>
    <w:bookmarkEnd w:id="99"/>
    <w:p>
      <w:pPr>
        <w:spacing w:after="0"/>
        <w:ind w:left="0"/>
        <w:jc w:val="left"/>
      </w:pPr>
      <w:r>
        <w:rPr>
          <w:rFonts w:ascii="Times New Roman"/>
          <w:b/>
          <w:i w:val="false"/>
          <w:color w:val="000000"/>
        </w:rPr>
        <w:t xml:space="preserve"> Әуеайлақта ұшуларды метеорологиялық қамтамасыз ету туралы нұсқаулықтың үлгілік сызбасы</w:t>
      </w:r>
    </w:p>
    <w:bookmarkStart w:name="z1258" w:id="100"/>
    <w:p>
      <w:pPr>
        <w:spacing w:after="0"/>
        <w:ind w:left="0"/>
        <w:jc w:val="left"/>
      </w:pPr>
      <w:r>
        <w:rPr>
          <w:rFonts w:ascii="Times New Roman"/>
          <w:b/>
          <w:i w:val="false"/>
          <w:color w:val="000000"/>
        </w:rPr>
        <w:t xml:space="preserve"> 
1. Жалпы ережелер</w:t>
      </w:r>
    </w:p>
    <w:bookmarkEnd w:id="100"/>
    <w:bookmarkStart w:name="z1259" w:id="101"/>
    <w:p>
      <w:pPr>
        <w:spacing w:after="0"/>
        <w:ind w:left="0"/>
        <w:jc w:val="both"/>
      </w:pPr>
      <w:r>
        <w:rPr>
          <w:rFonts w:ascii="Times New Roman"/>
          <w:b w:val="false"/>
          <w:i w:val="false"/>
          <w:color w:val="000000"/>
          <w:sz w:val="28"/>
        </w:rPr>
        <w:t>
      1) Әуеайлақта ұшуларды метеорологиялық қамтамасыз ету үшін, оның жұмыс мерзіміне метеорологиялық орган жауапты. Метеорологиялық органның пошта мекен-жайы, факс, телефон және басқа деректері.</w:t>
      </w:r>
      <w:r>
        <w:br/>
      </w:r>
      <w:r>
        <w:rPr>
          <w:rFonts w:ascii="Times New Roman"/>
          <w:b w:val="false"/>
          <w:i w:val="false"/>
          <w:color w:val="000000"/>
          <w:sz w:val="28"/>
        </w:rPr>
        <w:t>
</w:t>
      </w:r>
      <w:r>
        <w:rPr>
          <w:rFonts w:ascii="Times New Roman"/>
          <w:b w:val="false"/>
          <w:i w:val="false"/>
          <w:color w:val="000000"/>
          <w:sz w:val="28"/>
        </w:rPr>
        <w:t>
      2) Әуеайлақтың классы және санаты (қону бағытын көрсетумен), ҰҚЖ бағыты мен көлемі, пайдаланылатын жарық дабыл жабдықтары (қону бағытын көрсетумен). Магниттік қисаюы. Әуеайлақтың ҰҚЖ табалдырығынан асуы.</w:t>
      </w:r>
      <w:r>
        <w:br/>
      </w:r>
      <w:r>
        <w:rPr>
          <w:rFonts w:ascii="Times New Roman"/>
          <w:b w:val="false"/>
          <w:i w:val="false"/>
          <w:color w:val="000000"/>
          <w:sz w:val="28"/>
        </w:rPr>
        <w:t>
</w:t>
      </w:r>
      <w:r>
        <w:rPr>
          <w:rFonts w:ascii="Times New Roman"/>
          <w:b w:val="false"/>
          <w:i w:val="false"/>
          <w:color w:val="000000"/>
          <w:sz w:val="28"/>
        </w:rPr>
        <w:t>
      3) Метеорологиялық ақпаратпен қамтамасыз етілетін ӘҚБ пункттері, оны көрсету әдістері.</w:t>
      </w:r>
      <w:r>
        <w:br/>
      </w:r>
      <w:r>
        <w:rPr>
          <w:rFonts w:ascii="Times New Roman"/>
          <w:b w:val="false"/>
          <w:i w:val="false"/>
          <w:color w:val="000000"/>
          <w:sz w:val="28"/>
        </w:rPr>
        <w:t>
</w:t>
      </w:r>
      <w:r>
        <w:rPr>
          <w:rFonts w:ascii="Times New Roman"/>
          <w:b w:val="false"/>
          <w:i w:val="false"/>
          <w:color w:val="000000"/>
          <w:sz w:val="28"/>
        </w:rPr>
        <w:t>
      4) Ауа райының болжамдарымен қамтамасыз ететін тіркелген әуеайлақтар.</w:t>
      </w:r>
    </w:p>
    <w:bookmarkEnd w:id="101"/>
    <w:bookmarkStart w:name="z1263" w:id="102"/>
    <w:p>
      <w:pPr>
        <w:spacing w:after="0"/>
        <w:ind w:left="0"/>
        <w:jc w:val="left"/>
      </w:pPr>
      <w:r>
        <w:rPr>
          <w:rFonts w:ascii="Times New Roman"/>
          <w:b/>
          <w:i w:val="false"/>
          <w:color w:val="000000"/>
        </w:rPr>
        <w:t xml:space="preserve"> 
2. Метеорологиялық бақылаулар және мәліметтер</w:t>
      </w:r>
    </w:p>
    <w:bookmarkEnd w:id="102"/>
    <w:bookmarkStart w:name="z1264" w:id="103"/>
    <w:p>
      <w:pPr>
        <w:spacing w:after="0"/>
        <w:ind w:left="0"/>
        <w:jc w:val="both"/>
      </w:pPr>
      <w:r>
        <w:rPr>
          <w:rFonts w:ascii="Times New Roman"/>
          <w:b w:val="false"/>
          <w:i w:val="false"/>
          <w:color w:val="000000"/>
          <w:sz w:val="28"/>
        </w:rPr>
        <w:t>
      1) Метеорологиялық бақылаулардың пункттері. Метеорологиялық жабдықтардың құрамы және орналасуы. Әр пункттегі бақылаулардың түрлері мен әдістері және оларды жүргізу ерекшеліктері.</w:t>
      </w:r>
      <w:r>
        <w:br/>
      </w:r>
      <w:r>
        <w:rPr>
          <w:rFonts w:ascii="Times New Roman"/>
          <w:b w:val="false"/>
          <w:i w:val="false"/>
          <w:color w:val="000000"/>
          <w:sz w:val="28"/>
        </w:rPr>
        <w:t>
</w:t>
      </w:r>
      <w:r>
        <w:rPr>
          <w:rFonts w:ascii="Times New Roman"/>
          <w:b w:val="false"/>
          <w:i w:val="false"/>
          <w:color w:val="000000"/>
          <w:sz w:val="28"/>
        </w:rPr>
        <w:t>
      2) Автоматтандырылған метеорологиялық өлшеу және ақпарат жүйелерінің болуы, оларды бақылауларды өндіру және ақпаратты беру барысында пайдалану.</w:t>
      </w:r>
      <w:r>
        <w:br/>
      </w:r>
      <w:r>
        <w:rPr>
          <w:rFonts w:ascii="Times New Roman"/>
          <w:b w:val="false"/>
          <w:i w:val="false"/>
          <w:color w:val="000000"/>
          <w:sz w:val="28"/>
        </w:rPr>
        <w:t>
</w:t>
      </w:r>
      <w:r>
        <w:rPr>
          <w:rFonts w:ascii="Times New Roman"/>
          <w:b w:val="false"/>
          <w:i w:val="false"/>
          <w:color w:val="000000"/>
          <w:sz w:val="28"/>
        </w:rPr>
        <w:t>
      3) Тұрақты бақылаулардың кезеңдері, түрлері және мерзімдері.</w:t>
      </w:r>
      <w:r>
        <w:br/>
      </w:r>
      <w:r>
        <w:rPr>
          <w:rFonts w:ascii="Times New Roman"/>
          <w:b w:val="false"/>
          <w:i w:val="false"/>
          <w:color w:val="000000"/>
          <w:sz w:val="28"/>
        </w:rPr>
        <w:t>
</w:t>
      </w:r>
      <w:r>
        <w:rPr>
          <w:rFonts w:ascii="Times New Roman"/>
          <w:b w:val="false"/>
          <w:i w:val="false"/>
          <w:color w:val="000000"/>
          <w:sz w:val="28"/>
        </w:rPr>
        <w:t>
      4) Жергілікті арнайы мәліметтерді шығарудың негізгі критерийлері.</w:t>
      </w:r>
      <w:r>
        <w:br/>
      </w:r>
      <w:r>
        <w:rPr>
          <w:rFonts w:ascii="Times New Roman"/>
          <w:b w:val="false"/>
          <w:i w:val="false"/>
          <w:color w:val="000000"/>
          <w:sz w:val="28"/>
        </w:rPr>
        <w:t>
</w:t>
      </w:r>
      <w:r>
        <w:rPr>
          <w:rFonts w:ascii="Times New Roman"/>
          <w:b w:val="false"/>
          <w:i w:val="false"/>
          <w:color w:val="000000"/>
          <w:sz w:val="28"/>
        </w:rPr>
        <w:t>
      5) КТА қатысты МРЛ орналасуы, бақылау және МРЛ деректерін ұсыну тәртібі.</w:t>
      </w:r>
      <w:r>
        <w:br/>
      </w:r>
      <w:r>
        <w:rPr>
          <w:rFonts w:ascii="Times New Roman"/>
          <w:b w:val="false"/>
          <w:i w:val="false"/>
          <w:color w:val="000000"/>
          <w:sz w:val="28"/>
        </w:rPr>
        <w:t>
</w:t>
      </w:r>
      <w:r>
        <w:rPr>
          <w:rFonts w:ascii="Times New Roman"/>
          <w:b w:val="false"/>
          <w:i w:val="false"/>
          <w:color w:val="000000"/>
          <w:sz w:val="28"/>
        </w:rPr>
        <w:t>
      6) Шеңбер биіктігінде және 100 м желдің сипаттамасын белгілеу.</w:t>
      </w:r>
    </w:p>
    <w:bookmarkEnd w:id="103"/>
    <w:bookmarkStart w:name="z1270" w:id="104"/>
    <w:p>
      <w:pPr>
        <w:spacing w:after="0"/>
        <w:ind w:left="0"/>
        <w:jc w:val="left"/>
      </w:pPr>
      <w:r>
        <w:rPr>
          <w:rFonts w:ascii="Times New Roman"/>
          <w:b/>
          <w:i w:val="false"/>
          <w:color w:val="000000"/>
        </w:rPr>
        <w:t xml:space="preserve"> 
3. Ауа райының авиациялық болжамдары және ескертулері</w:t>
      </w:r>
    </w:p>
    <w:bookmarkEnd w:id="104"/>
    <w:bookmarkStart w:name="z1271" w:id="105"/>
    <w:p>
      <w:pPr>
        <w:spacing w:after="0"/>
        <w:ind w:left="0"/>
        <w:jc w:val="both"/>
      </w:pPr>
      <w:r>
        <w:rPr>
          <w:rFonts w:ascii="Times New Roman"/>
          <w:b w:val="false"/>
          <w:i w:val="false"/>
          <w:color w:val="000000"/>
          <w:sz w:val="28"/>
        </w:rPr>
        <w:t>
      1) Әуеайлақтар бойынша TAF болжамдарын жасау мерзімі және әрекет ету кезеңдері. Болжамдарға түзетулерді, сондай ақ өзгерістердің тобын енгізу үшін өлшемдер.</w:t>
      </w:r>
      <w:r>
        <w:br/>
      </w:r>
      <w:r>
        <w:rPr>
          <w:rFonts w:ascii="Times New Roman"/>
          <w:b w:val="false"/>
          <w:i w:val="false"/>
          <w:color w:val="000000"/>
          <w:sz w:val="28"/>
        </w:rPr>
        <w:t>
</w:t>
      </w:r>
      <w:r>
        <w:rPr>
          <w:rFonts w:ascii="Times New Roman"/>
          <w:b w:val="false"/>
          <w:i w:val="false"/>
          <w:color w:val="000000"/>
          <w:sz w:val="28"/>
        </w:rPr>
        <w:t>
      2) Жасаудың нысаны және мерзімдері, ұшу аудандары және бағдарлары (ЖӘЖ) бойынша болжамдардың әсер ету кезеңдері. Түзетулерді шығару үшін өлшемдер.</w:t>
      </w:r>
      <w:r>
        <w:br/>
      </w:r>
      <w:r>
        <w:rPr>
          <w:rFonts w:ascii="Times New Roman"/>
          <w:b w:val="false"/>
          <w:i w:val="false"/>
          <w:color w:val="000000"/>
          <w:sz w:val="28"/>
        </w:rPr>
        <w:t>
</w:t>
      </w:r>
      <w:r>
        <w:rPr>
          <w:rFonts w:ascii="Times New Roman"/>
          <w:b w:val="false"/>
          <w:i w:val="false"/>
          <w:color w:val="000000"/>
          <w:sz w:val="28"/>
        </w:rPr>
        <w:t>
      3) Әуеайлақтар бойынша ескертулерді жасау үшін өлшемдер. SIGMET, AIRMET ақпараты. Желдің ауысуы туралы ескертулер.</w:t>
      </w:r>
    </w:p>
    <w:bookmarkEnd w:id="105"/>
    <w:bookmarkStart w:name="z1274" w:id="106"/>
    <w:p>
      <w:pPr>
        <w:spacing w:after="0"/>
        <w:ind w:left="0"/>
        <w:jc w:val="left"/>
      </w:pPr>
      <w:r>
        <w:rPr>
          <w:rFonts w:ascii="Times New Roman"/>
          <w:b/>
          <w:i w:val="false"/>
          <w:color w:val="000000"/>
        </w:rPr>
        <w:t xml:space="preserve"> 
4. Әуе кемелерінің экипаждарын метеорологиялық ақпаратпен қамтамасыз ету.</w:t>
      </w:r>
    </w:p>
    <w:bookmarkEnd w:id="106"/>
    <w:bookmarkStart w:name="z1275" w:id="107"/>
    <w:p>
      <w:pPr>
        <w:spacing w:after="0"/>
        <w:ind w:left="0"/>
        <w:jc w:val="both"/>
      </w:pPr>
      <w:r>
        <w:rPr>
          <w:rFonts w:ascii="Times New Roman"/>
          <w:b w:val="false"/>
          <w:i w:val="false"/>
          <w:color w:val="000000"/>
          <w:sz w:val="28"/>
        </w:rPr>
        <w:t>
      1) АҰЕ және ШҰЕ бойынша ұшуларды орындайтын экипаждары үшін ұсынылатын ұшу құжаттамасының түрлері.</w:t>
      </w:r>
      <w:r>
        <w:br/>
      </w:r>
      <w:r>
        <w:rPr>
          <w:rFonts w:ascii="Times New Roman"/>
          <w:b w:val="false"/>
          <w:i w:val="false"/>
          <w:color w:val="000000"/>
          <w:sz w:val="28"/>
        </w:rPr>
        <w:t>
</w:t>
      </w:r>
      <w:r>
        <w:rPr>
          <w:rFonts w:ascii="Times New Roman"/>
          <w:b w:val="false"/>
          <w:i w:val="false"/>
          <w:color w:val="000000"/>
          <w:sz w:val="28"/>
        </w:rPr>
        <w:t>
      2) Авиациялық жұмыстарды орындау бойынша ұшуларды метеорологиялық қамтамасыз ету ерекшеліктері.</w:t>
      </w:r>
    </w:p>
    <w:bookmarkEnd w:id="107"/>
    <w:bookmarkStart w:name="z1277" w:id="108"/>
    <w:p>
      <w:pPr>
        <w:spacing w:after="0"/>
        <w:ind w:left="0"/>
        <w:jc w:val="left"/>
      </w:pPr>
      <w:r>
        <w:rPr>
          <w:rFonts w:ascii="Times New Roman"/>
          <w:b/>
          <w:i w:val="false"/>
          <w:color w:val="000000"/>
        </w:rPr>
        <w:t xml:space="preserve"> 
5. ӘҚБ органдары және басқа қызметтер үшін ақпарат</w:t>
      </w:r>
    </w:p>
    <w:bookmarkEnd w:id="108"/>
    <w:bookmarkStart w:name="z1278" w:id="109"/>
    <w:p>
      <w:pPr>
        <w:spacing w:after="0"/>
        <w:ind w:left="0"/>
        <w:jc w:val="both"/>
      </w:pPr>
      <w:r>
        <w:rPr>
          <w:rFonts w:ascii="Times New Roman"/>
          <w:b w:val="false"/>
          <w:i w:val="false"/>
          <w:color w:val="000000"/>
          <w:sz w:val="28"/>
        </w:rPr>
        <w:t>
      1) Қозғалыс қызметінің ауысымдарына консультация беру және нұсқама жүргізуді ұйымдастыру.</w:t>
      </w:r>
      <w:r>
        <w:br/>
      </w:r>
      <w:r>
        <w:rPr>
          <w:rFonts w:ascii="Times New Roman"/>
          <w:b w:val="false"/>
          <w:i w:val="false"/>
          <w:color w:val="000000"/>
          <w:sz w:val="28"/>
        </w:rPr>
        <w:t>
</w:t>
      </w:r>
      <w:r>
        <w:rPr>
          <w:rFonts w:ascii="Times New Roman"/>
          <w:b w:val="false"/>
          <w:i w:val="false"/>
          <w:color w:val="000000"/>
          <w:sz w:val="28"/>
        </w:rPr>
        <w:t>
      2) ӘҚҰ пункттері үшін ұсынылатын ақпараттың түрлері.</w:t>
      </w:r>
      <w:r>
        <w:br/>
      </w:r>
      <w:r>
        <w:rPr>
          <w:rFonts w:ascii="Times New Roman"/>
          <w:b w:val="false"/>
          <w:i w:val="false"/>
          <w:color w:val="000000"/>
          <w:sz w:val="28"/>
        </w:rPr>
        <w:t>
</w:t>
      </w:r>
      <w:r>
        <w:rPr>
          <w:rFonts w:ascii="Times New Roman"/>
          <w:b w:val="false"/>
          <w:i w:val="false"/>
          <w:color w:val="000000"/>
          <w:sz w:val="28"/>
        </w:rPr>
        <w:t>
      3) Іздестіру–құтқару қызметі үшін ақпарат.</w:t>
      </w:r>
      <w:r>
        <w:br/>
      </w:r>
      <w:r>
        <w:rPr>
          <w:rFonts w:ascii="Times New Roman"/>
          <w:b w:val="false"/>
          <w:i w:val="false"/>
          <w:color w:val="000000"/>
          <w:sz w:val="28"/>
        </w:rPr>
        <w:t>
</w:t>
      </w:r>
      <w:r>
        <w:rPr>
          <w:rFonts w:ascii="Times New Roman"/>
          <w:b w:val="false"/>
          <w:i w:val="false"/>
          <w:color w:val="000000"/>
          <w:sz w:val="28"/>
        </w:rPr>
        <w:t>
      4) Апатты жағдай болғанда метеорологиялық органның әрекеттері.</w:t>
      </w:r>
    </w:p>
    <w:bookmarkEnd w:id="109"/>
    <w:bookmarkStart w:name="z1371" w:id="110"/>
    <w:p>
      <w:pPr>
        <w:spacing w:after="0"/>
        <w:ind w:left="0"/>
        <w:jc w:val="both"/>
      </w:pPr>
      <w:r>
        <w:rPr>
          <w:rFonts w:ascii="Times New Roman"/>
          <w:b w:val="false"/>
          <w:i w:val="false"/>
          <w:color w:val="000000"/>
          <w:sz w:val="28"/>
        </w:rPr>
        <w:t>
      Әрбір әуеайлақтың метеорологиялық органы, өздігімен сызбалар мен таблицалар қосымша ретінде нұсқау қосады.</w:t>
      </w:r>
    </w:p>
    <w:bookmarkEnd w:id="110"/>
    <w:bookmarkStart w:name="z1282" w:id="111"/>
    <w:p>
      <w:pPr>
        <w:spacing w:after="0"/>
        <w:ind w:left="0"/>
        <w:jc w:val="both"/>
      </w:pPr>
      <w:r>
        <w:rPr>
          <w:rFonts w:ascii="Times New Roman"/>
          <w:b w:val="false"/>
          <w:i w:val="false"/>
          <w:color w:val="000000"/>
          <w:sz w:val="28"/>
        </w:rPr>
        <w:t>
      1) Әуеайлақта бақылау пункттерін, ҰҚЖ табалдырығынан және осінен қашықтауды көрсетумен метеорологиялық аспаптарды және жабдықтарды орнату сызбасы.</w:t>
      </w:r>
      <w:r>
        <w:br/>
      </w:r>
      <w:r>
        <w:rPr>
          <w:rFonts w:ascii="Times New Roman"/>
          <w:b w:val="false"/>
          <w:i w:val="false"/>
          <w:color w:val="000000"/>
          <w:sz w:val="28"/>
        </w:rPr>
        <w:t>
</w:t>
      </w:r>
      <w:r>
        <w:rPr>
          <w:rFonts w:ascii="Times New Roman"/>
          <w:b w:val="false"/>
          <w:i w:val="false"/>
          <w:color w:val="000000"/>
          <w:sz w:val="28"/>
        </w:rPr>
        <w:t>
      2) Көрінудің қалқан-бағыттар және жасанды бағыттардың сызбасы (қоса алу мүмкін).</w:t>
      </w:r>
      <w:r>
        <w:br/>
      </w:r>
      <w:r>
        <w:rPr>
          <w:rFonts w:ascii="Times New Roman"/>
          <w:b w:val="false"/>
          <w:i w:val="false"/>
          <w:color w:val="000000"/>
          <w:sz w:val="28"/>
        </w:rPr>
        <w:t>
</w:t>
      </w:r>
      <w:r>
        <w:rPr>
          <w:rFonts w:ascii="Times New Roman"/>
          <w:b w:val="false"/>
          <w:i w:val="false"/>
          <w:color w:val="000000"/>
          <w:sz w:val="28"/>
        </w:rPr>
        <w:t>
      3) Әуеайлақта метеорологиялық ақпаратты тарату сызбасы.</w:t>
      </w:r>
      <w:r>
        <w:br/>
      </w:r>
      <w:r>
        <w:rPr>
          <w:rFonts w:ascii="Times New Roman"/>
          <w:b w:val="false"/>
          <w:i w:val="false"/>
          <w:color w:val="000000"/>
          <w:sz w:val="28"/>
        </w:rPr>
        <w:t>
</w:t>
      </w:r>
      <w:r>
        <w:rPr>
          <w:rFonts w:ascii="Times New Roman"/>
          <w:b w:val="false"/>
          <w:i w:val="false"/>
          <w:color w:val="000000"/>
          <w:sz w:val="28"/>
        </w:rPr>
        <w:t>
      4) қызмет көрсетілетін ӘҚҚК ауданының сызбасы</w:t>
      </w:r>
      <w:r>
        <w:br/>
      </w:r>
      <w:r>
        <w:rPr>
          <w:rFonts w:ascii="Times New Roman"/>
          <w:b w:val="false"/>
          <w:i w:val="false"/>
          <w:color w:val="000000"/>
          <w:sz w:val="28"/>
        </w:rPr>
        <w:t>
</w:t>
      </w:r>
      <w:r>
        <w:rPr>
          <w:rFonts w:ascii="Times New Roman"/>
          <w:b w:val="false"/>
          <w:i w:val="false"/>
          <w:color w:val="000000"/>
          <w:sz w:val="28"/>
        </w:rPr>
        <w:t>
      5) Қызмет көрсетілетін МДП ауданының сызбасы</w:t>
      </w:r>
      <w:r>
        <w:br/>
      </w:r>
      <w:r>
        <w:rPr>
          <w:rFonts w:ascii="Times New Roman"/>
          <w:b w:val="false"/>
          <w:i w:val="false"/>
          <w:color w:val="000000"/>
          <w:sz w:val="28"/>
        </w:rPr>
        <w:t>
</w:t>
      </w:r>
      <w:r>
        <w:rPr>
          <w:rFonts w:ascii="Times New Roman"/>
          <w:b w:val="false"/>
          <w:i w:val="false"/>
          <w:color w:val="000000"/>
          <w:sz w:val="28"/>
        </w:rPr>
        <w:t>
      6) ЖӘЖ қызмет көрсетілетін әуе жолдарының сызбасы</w:t>
      </w:r>
      <w:r>
        <w:br/>
      </w:r>
      <w:r>
        <w:rPr>
          <w:rFonts w:ascii="Times New Roman"/>
          <w:b w:val="false"/>
          <w:i w:val="false"/>
          <w:color w:val="000000"/>
          <w:sz w:val="28"/>
        </w:rPr>
        <w:t>
</w:t>
      </w:r>
      <w:r>
        <w:rPr>
          <w:rFonts w:ascii="Times New Roman"/>
          <w:b w:val="false"/>
          <w:i w:val="false"/>
          <w:color w:val="000000"/>
          <w:sz w:val="28"/>
        </w:rPr>
        <w:t>
      7) ӘК ұшу мен қону үшін әуеайлақтардың минимум кестелері</w:t>
      </w:r>
      <w:r>
        <w:br/>
      </w:r>
      <w:r>
        <w:rPr>
          <w:rFonts w:ascii="Times New Roman"/>
          <w:b w:val="false"/>
          <w:i w:val="false"/>
          <w:color w:val="000000"/>
          <w:sz w:val="28"/>
        </w:rPr>
        <w:t>
</w:t>
      </w:r>
      <w:r>
        <w:rPr>
          <w:rFonts w:ascii="Times New Roman"/>
          <w:b w:val="false"/>
          <w:i w:val="false"/>
          <w:color w:val="000000"/>
          <w:sz w:val="28"/>
        </w:rPr>
        <w:t>
      8) ҰҚЖ көріну қашықтығын есептеу кестесі (қажет болған жағдайда).</w:t>
      </w:r>
    </w:p>
    <w:bookmarkEnd w:id="111"/>
    <w:bookmarkStart w:name="z1290" w:id="112"/>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ережелеріне      </w:t>
      </w:r>
      <w:r>
        <w:br/>
      </w:r>
      <w:r>
        <w:rPr>
          <w:rFonts w:ascii="Times New Roman"/>
          <w:b w:val="false"/>
          <w:i w:val="false"/>
          <w:color w:val="000000"/>
          <w:sz w:val="28"/>
        </w:rPr>
        <w:t xml:space="preserve">
2-қосымша             </w:t>
      </w:r>
    </w:p>
    <w:bookmarkEnd w:id="112"/>
    <w:bookmarkStart w:name="z1291" w:id="113"/>
    <w:p>
      <w:pPr>
        <w:spacing w:after="0"/>
        <w:ind w:left="0"/>
        <w:jc w:val="left"/>
      </w:pPr>
      <w:r>
        <w:rPr>
          <w:rFonts w:ascii="Times New Roman"/>
          <w:b/>
          <w:i w:val="false"/>
          <w:color w:val="000000"/>
        </w:rPr>
        <w:t xml:space="preserve"> 
Пайдалану жағынан дұрыс болжамдардың дәлдігі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5"/>
        <w:gridCol w:w="6377"/>
        <w:gridCol w:w="2676"/>
      </w:tblGrid>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Болжанатын элемент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Пайдалану жағынан дұрыс болжамдардың дәлділігі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Қамтамасыз етілуі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TAF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бағыты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градус</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жылдамдығы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м/с (5 уз)</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 бастап 800 м дейін</w:t>
            </w:r>
          </w:p>
          <w:p>
            <w:pPr>
              <w:spacing w:after="20"/>
              <w:ind w:left="20"/>
              <w:jc w:val="both"/>
            </w:pPr>
            <w:r>
              <w:rPr>
                <w:rFonts w:ascii="Times New Roman"/>
                <w:b w:val="false"/>
                <w:i w:val="false"/>
                <w:color w:val="000000"/>
                <w:sz w:val="20"/>
              </w:rPr>
              <w:t>± 30% 800 бастап 10 км дейін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Жауын-шашын, найзағай</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Болуы немесе болмауы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Бұлттардың саны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 санат 450 м (1500 фут) төмен, 450 м (1500 фут) және 3000 м (10000 фут) арасында BKN немесе OVC болуы немесе болмауы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Бұлттардың биіктігі</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 300 м(1000 фут) дейін</w:t>
            </w:r>
            <w:r>
              <w:br/>
            </w:r>
            <w:r>
              <w:rPr>
                <w:rFonts w:ascii="Times New Roman"/>
                <w:b w:val="false"/>
                <w:i w:val="false"/>
                <w:color w:val="000000"/>
                <w:sz w:val="20"/>
              </w:rPr>
              <w:t>
± 30% 300 м (1000 фут) бастап 3000 м (10000 фут) дейін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 температурасы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0</w:t>
            </w:r>
            <w:r>
              <w:rPr>
                <w:rFonts w:ascii="Times New Roman"/>
                <w:b w:val="false"/>
                <w:i w:val="false"/>
                <w:color w:val="000000"/>
                <w:sz w:val="20"/>
              </w:rPr>
              <w:t>С</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TREND болжамы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бағыты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градус</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жылдамдығы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м/с (5 уз)</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 бастап 800 м дейін</w:t>
            </w:r>
            <w:r>
              <w:br/>
            </w:r>
            <w:r>
              <w:rPr>
                <w:rFonts w:ascii="Times New Roman"/>
                <w:b w:val="false"/>
                <w:i w:val="false"/>
                <w:color w:val="000000"/>
                <w:sz w:val="20"/>
              </w:rPr>
              <w:t>
± 30% 00 м бастап 10 км дейін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Жауын шашын, найзағай</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Болуы және болмауы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Бұлттардың саны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санат 450 м (1500 фут) төмен 450 м (1500 фут) және 3000 м (10000 фут) арасында BKN немесе OVC болуы немесе болмауы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Бұлттардың биіктігі</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 бастап 300 м (1000 фут) дейін</w:t>
            </w:r>
            <w:r>
              <w:br/>
            </w:r>
            <w:r>
              <w:rPr>
                <w:rFonts w:ascii="Times New Roman"/>
                <w:b w:val="false"/>
                <w:i w:val="false"/>
                <w:color w:val="000000"/>
                <w:sz w:val="20"/>
              </w:rPr>
              <w:t>
± 30% 300 м (1000 фут) бастап 3000 м (10000 фут) дейін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Ұшу үшін болжам*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бағыты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жылдамдығы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м/с (5 уз) 14 м/с дейін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 температурасы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0</w:t>
            </w:r>
            <w:r>
              <w:rPr>
                <w:rFonts w:ascii="Times New Roman"/>
                <w:b w:val="false"/>
                <w:i w:val="false"/>
                <w:color w:val="000000"/>
                <w:sz w:val="20"/>
              </w:rPr>
              <w:t>С</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Ауаның қысымының көлемі (QNH)</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гПа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Аймақтық болжам (ұшу аудандары бойынша болжам), бағдар бойынша болжам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Биіктіктердегі ауа температурасы</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0</w:t>
            </w:r>
            <w:r>
              <w:rPr>
                <w:rFonts w:ascii="Times New Roman"/>
                <w:b w:val="false"/>
                <w:i w:val="false"/>
                <w:color w:val="000000"/>
                <w:sz w:val="20"/>
              </w:rPr>
              <w:t>С (900 км үшін орта)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Биіктіктердегі жел</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км/с (10 уз) (900 км үшін векторлық айырмашылықтың модулі)</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жағдай</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Ұшу бағдары бойынша ауа райының ерекше құбылыстары және бұлттылық</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Болуы немесе болмауы</w:t>
            </w:r>
            <w:r>
              <w:br/>
            </w:r>
            <w:r>
              <w:rPr>
                <w:rFonts w:ascii="Times New Roman"/>
                <w:b w:val="false"/>
                <w:i w:val="false"/>
                <w:color w:val="000000"/>
                <w:sz w:val="20"/>
              </w:rPr>
              <w:t>
Орналасу жері: ±100 км</w:t>
            </w:r>
            <w:r>
              <w:br/>
            </w:r>
            <w:r>
              <w:rPr>
                <w:rFonts w:ascii="Times New Roman"/>
                <w:b w:val="false"/>
                <w:i w:val="false"/>
                <w:color w:val="000000"/>
                <w:sz w:val="20"/>
              </w:rPr>
              <w:t>
Тік ұзақтығы: ±300 м (1000 фут)</w:t>
            </w:r>
            <w:r>
              <w:br/>
            </w:r>
            <w:r>
              <w:rPr>
                <w:rFonts w:ascii="Times New Roman"/>
                <w:b w:val="false"/>
                <w:i w:val="false"/>
                <w:color w:val="000000"/>
                <w:sz w:val="20"/>
              </w:rPr>
              <w:t>
Тропопаузаның биіктігі: ±300 м (1000 фут)</w:t>
            </w:r>
            <w:r>
              <w:br/>
            </w:r>
            <w:r>
              <w:rPr>
                <w:rFonts w:ascii="Times New Roman"/>
                <w:b w:val="false"/>
                <w:i w:val="false"/>
                <w:color w:val="000000"/>
                <w:sz w:val="20"/>
              </w:rPr>
              <w:t>
Қатты желдің деңгейі: ±300 м (1000 фут)</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жағдай</w:t>
            </w:r>
            <w:r>
              <w:br/>
            </w:r>
            <w:r>
              <w:rPr>
                <w:rFonts w:ascii="Times New Roman"/>
                <w:b w:val="false"/>
                <w:i w:val="false"/>
                <w:color w:val="000000"/>
                <w:sz w:val="20"/>
              </w:rPr>
              <w:t>
70% жағдай</w:t>
            </w:r>
            <w:r>
              <w:br/>
            </w:r>
            <w:r>
              <w:rPr>
                <w:rFonts w:ascii="Times New Roman"/>
                <w:b w:val="false"/>
                <w:i w:val="false"/>
                <w:color w:val="000000"/>
                <w:sz w:val="20"/>
              </w:rPr>
              <w:t>
70% жағдай</w:t>
            </w:r>
            <w:r>
              <w:br/>
            </w:r>
            <w:r>
              <w:rPr>
                <w:rFonts w:ascii="Times New Roman"/>
                <w:b w:val="false"/>
                <w:i w:val="false"/>
                <w:color w:val="000000"/>
                <w:sz w:val="20"/>
              </w:rPr>
              <w:t>
80% жағдай</w:t>
            </w:r>
            <w:r>
              <w:br/>
            </w:r>
            <w:r>
              <w:rPr>
                <w:rFonts w:ascii="Times New Roman"/>
                <w:b w:val="false"/>
                <w:i w:val="false"/>
                <w:color w:val="000000"/>
                <w:sz w:val="20"/>
              </w:rPr>
              <w:t>
80% жағдай</w:t>
            </w:r>
          </w:p>
        </w:tc>
      </w:tr>
    </w:tbl>
    <w:bookmarkStart w:name="z1292" w:id="114"/>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ережесіне 3-қосымша  </w:t>
      </w:r>
    </w:p>
    <w:bookmarkEnd w:id="114"/>
    <w:bookmarkStart w:name="z1293" w:id="115"/>
    <w:p>
      <w:pPr>
        <w:spacing w:after="0"/>
        <w:ind w:left="0"/>
        <w:jc w:val="left"/>
      </w:pPr>
      <w:r>
        <w:rPr>
          <w:rFonts w:ascii="Times New Roman"/>
          <w:b/>
          <w:i w:val="false"/>
          <w:color w:val="000000"/>
        </w:rPr>
        <w:t xml:space="preserve"> 
Карталардың және кестелердің үлгілері</w:t>
      </w:r>
    </w:p>
    <w:bookmarkEnd w:id="115"/>
    <w:bookmarkStart w:name="z1294" w:id="116"/>
    <w:p>
      <w:pPr>
        <w:spacing w:after="0"/>
        <w:ind w:left="0"/>
        <w:jc w:val="both"/>
      </w:pPr>
      <w:r>
        <w:rPr>
          <w:rFonts w:ascii="Times New Roman"/>
          <w:b w:val="false"/>
          <w:i w:val="false"/>
          <w:color w:val="000000"/>
          <w:sz w:val="28"/>
        </w:rPr>
        <w:t>
      1. Ауа райының ерекше құбылыстары үшін шартты белгілер</w:t>
      </w:r>
    </w:p>
    <w:bookmarkEnd w:id="116"/>
    <w:p>
      <w:pPr>
        <w:spacing w:after="0"/>
        <w:ind w:left="0"/>
        <w:jc w:val="both"/>
      </w:pPr>
      <w:r>
        <w:drawing>
          <wp:inline distT="0" distB="0" distL="0" distR="0">
            <wp:extent cx="84963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496300" cy="7924800"/>
                    </a:xfrm>
                    <a:prstGeom prst="rect">
                      <a:avLst/>
                    </a:prstGeom>
                  </pic:spPr>
                </pic:pic>
              </a:graphicData>
            </a:graphic>
          </wp:inline>
        </w:drawing>
      </w:r>
    </w:p>
    <w:bookmarkStart w:name="z1295" w:id="117"/>
    <w:p>
      <w:pPr>
        <w:spacing w:after="0"/>
        <w:ind w:left="0"/>
        <w:jc w:val="both"/>
      </w:pPr>
      <w:r>
        <w:rPr>
          <w:rFonts w:ascii="Times New Roman"/>
          <w:b w:val="false"/>
          <w:i w:val="false"/>
          <w:color w:val="000000"/>
          <w:sz w:val="28"/>
        </w:rPr>
        <w:t>FL100 дейін ұшулар барысында ұшу құжаттамасы үшін осы белгі «дауыл желісін» білдіреді.</w:t>
      </w:r>
      <w:r>
        <w:br/>
      </w:r>
      <w:r>
        <w:rPr>
          <w:rFonts w:ascii="Times New Roman"/>
          <w:b w:val="false"/>
          <w:i w:val="false"/>
          <w:color w:val="000000"/>
          <w:sz w:val="28"/>
        </w:rPr>
        <w:t>
      Келесі ақпарат картаның жиегінде көрсетілу тиіс: радиоактивті заттардың белгісі; апат болған жердің ендігі\ұзақтығы, апат болған уақыты және күні, қосымша ақпаратқа қатысты NOTAM тексеру.</w:t>
      </w:r>
      <w:r>
        <w:br/>
      </w:r>
      <w:r>
        <w:rPr>
          <w:rFonts w:ascii="Times New Roman"/>
          <w:b w:val="false"/>
          <w:i w:val="false"/>
          <w:color w:val="000000"/>
          <w:sz w:val="28"/>
        </w:rPr>
        <w:t>
      Келесі ақпарат картаның жиегінде көрсетілу тиіс: жанар таудың атылу белгісі; жанар таудың атауы және халықаралық нөмірі (егер белгілі болса); ендік/ұзақтық, бірінші атылудың күні және уақыты (егер белгілі болса); жанар тау күліне қатысты SIGMET және NOTAM немесе ASHTAM ақпаратын тексеру.</w:t>
      </w:r>
      <w:r>
        <w:br/>
      </w:r>
      <w:r>
        <w:rPr>
          <w:rFonts w:ascii="Times New Roman"/>
          <w:b w:val="false"/>
          <w:i w:val="false"/>
          <w:color w:val="000000"/>
          <w:sz w:val="28"/>
        </w:rPr>
        <w:t>
     </w:t>
      </w: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 cy="342900"/>
                    </a:xfrm>
                    <a:prstGeom prst="rect">
                      <a:avLst/>
                    </a:prstGeom>
                  </pic:spPr>
                </pic:pic>
              </a:graphicData>
            </a:graphic>
          </wp:inline>
        </w:drawing>
      </w:r>
      <w:r>
        <w:rPr>
          <w:rFonts w:ascii="Times New Roman"/>
          <w:b w:val="false"/>
          <w:i w:val="false"/>
          <w:color w:val="000000"/>
          <w:sz w:val="28"/>
        </w:rPr>
        <w:t xml:space="preserve"> Осы белгі ұшақтың суытылған сырты мен жауын шашынмен түйісілгеннен мұздануға жатпайды.</w:t>
      </w:r>
      <w:r>
        <w:br/>
      </w:r>
      <w:r>
        <w:rPr>
          <w:rFonts w:ascii="Times New Roman"/>
          <w:b w:val="false"/>
          <w:i w:val="false"/>
          <w:color w:val="000000"/>
          <w:sz w:val="28"/>
        </w:rPr>
        <w:t>
      Арасында құбылыстың болуы күтілетін биіктіктер үшін аңызға сәйкес жоғары шет төменгі шетінің үстінен көрсетіледі.</w:t>
      </w:r>
      <w:r>
        <w:br/>
      </w:r>
      <w:r>
        <w:rPr>
          <w:rFonts w:ascii="Times New Roman"/>
          <w:b w:val="false"/>
          <w:i w:val="false"/>
          <w:color w:val="000000"/>
          <w:sz w:val="28"/>
        </w:rPr>
        <w:t>
      2. Алдыңғы шеп, конвергенция аймағы және басқа қолданылатын белгілер</w:t>
      </w:r>
    </w:p>
    <w:bookmarkEnd w:id="117"/>
    <w:p>
      <w:pPr>
        <w:spacing w:after="0"/>
        <w:ind w:left="0"/>
        <w:jc w:val="both"/>
      </w:pPr>
      <w:r>
        <w:drawing>
          <wp:inline distT="0" distB="0" distL="0" distR="0">
            <wp:extent cx="756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69200" cy="5778500"/>
                    </a:xfrm>
                    <a:prstGeom prst="rect">
                      <a:avLst/>
                    </a:prstGeom>
                  </pic:spPr>
                </pic:pic>
              </a:graphicData>
            </a:graphic>
          </wp:inline>
        </w:drawing>
      </w:r>
    </w:p>
    <w:bookmarkStart w:name="z1296" w:id="118"/>
    <w:p>
      <w:pPr>
        <w:spacing w:after="0"/>
        <w:ind w:left="0"/>
        <w:jc w:val="both"/>
      </w:pPr>
      <w:r>
        <w:rPr>
          <w:rFonts w:ascii="Times New Roman"/>
          <w:b w:val="false"/>
          <w:i w:val="false"/>
          <w:color w:val="000000"/>
          <w:sz w:val="28"/>
        </w:rPr>
        <w:t>     </w:t>
      </w:r>
      <w:r>
        <w:drawing>
          <wp:inline distT="0" distB="0" distL="0" distR="0">
            <wp:extent cx="558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8800" cy="469900"/>
                    </a:xfrm>
                    <a:prstGeom prst="rect">
                      <a:avLst/>
                    </a:prstGeom>
                  </pic:spPr>
                </pic:pic>
              </a:graphicData>
            </a:graphic>
          </wp:inline>
        </w:drawing>
      </w:r>
      <w:r>
        <w:rPr>
          <w:rFonts w:ascii="Times New Roman"/>
          <w:b w:val="false"/>
          <w:i w:val="false"/>
          <w:color w:val="000000"/>
          <w:sz w:val="28"/>
        </w:rPr>
        <w:t xml:space="preserve"> Белгі секундына 15 м (сағатына 60 км, 30 узлов) жылдамдығымен басымды жерге жақын (кеңістігі бойынша) желге қатысты.</w:t>
      </w:r>
      <w:r>
        <w:br/>
      </w:r>
      <w:r>
        <w:rPr>
          <w:rFonts w:ascii="Times New Roman"/>
          <w:b w:val="false"/>
          <w:i w:val="false"/>
          <w:color w:val="000000"/>
          <w:sz w:val="28"/>
        </w:rPr>
        <w:t>
      1) желдің білдіретін көрсеткіштер, оның ағысты ағымдағы барынша жылдамдықты және ол қатысты эшелонды көрсетеді. Маңызды өзгерістер (20 торапқа жылдамдық, 3000 фут (1000 м) – эшелон) екі сызықшамен белгіленеді.</w:t>
      </w:r>
      <w:r>
        <w:br/>
      </w:r>
      <w:r>
        <w:rPr>
          <w:rFonts w:ascii="Times New Roman"/>
          <w:b w:val="false"/>
          <w:i w:val="false"/>
          <w:color w:val="000000"/>
          <w:sz w:val="28"/>
        </w:rPr>
        <w:t>
</w:t>
      </w:r>
      <w:r>
        <w:rPr>
          <w:rFonts w:ascii="Times New Roman"/>
          <w:b w:val="false"/>
          <w:i w:val="false"/>
          <w:color w:val="000000"/>
          <w:sz w:val="28"/>
        </w:rPr>
        <w:t>
      2) екі сызықшада мысал келтірілген жел жылдамдығы сағатқа 240 км (120 узлов).</w:t>
      </w:r>
      <w:r>
        <w:br/>
      </w:r>
      <w:r>
        <w:rPr>
          <w:rFonts w:ascii="Times New Roman"/>
          <w:b w:val="false"/>
          <w:i w:val="false"/>
          <w:color w:val="000000"/>
          <w:sz w:val="28"/>
        </w:rPr>
        <w:t>
</w:t>
      </w:r>
      <w:r>
        <w:rPr>
          <w:rFonts w:ascii="Times New Roman"/>
          <w:b w:val="false"/>
          <w:i w:val="false"/>
          <w:color w:val="000000"/>
          <w:sz w:val="28"/>
        </w:rPr>
        <w:t>
      3) ағыстағы ағымның өсін көрсететін қалың сызықша сағатқа 160км (80 узлов) жел жылдамдығы болжанатын нүктелерде басталады\аяқталады.</w:t>
      </w:r>
      <w:r>
        <w:br/>
      </w:r>
      <w:r>
        <w:rPr>
          <w:rFonts w:ascii="Times New Roman"/>
          <w:b w:val="false"/>
          <w:i w:val="false"/>
          <w:color w:val="000000"/>
          <w:sz w:val="28"/>
        </w:rPr>
        <w:t>
</w:t>
      </w:r>
      <w:r>
        <w:rPr>
          <w:rFonts w:ascii="Times New Roman"/>
          <w:b w:val="false"/>
          <w:i w:val="false"/>
          <w:color w:val="000000"/>
          <w:sz w:val="28"/>
        </w:rPr>
        <w:t>
      3. бұлттарды сипаттау барысында қолданылатын қысқартулар</w:t>
      </w:r>
      <w:r>
        <w:br/>
      </w:r>
      <w:r>
        <w:rPr>
          <w:rFonts w:ascii="Times New Roman"/>
          <w:b w:val="false"/>
          <w:i w:val="false"/>
          <w:color w:val="000000"/>
          <w:sz w:val="28"/>
        </w:rPr>
        <w:t>
</w:t>
      </w:r>
      <w:r>
        <w:rPr>
          <w:rFonts w:ascii="Times New Roman"/>
          <w:b w:val="false"/>
          <w:i w:val="false"/>
          <w:color w:val="000000"/>
          <w:sz w:val="28"/>
        </w:rPr>
        <w:t>
      1) Түрі</w:t>
      </w:r>
      <w:r>
        <w:br/>
      </w:r>
      <w:r>
        <w:rPr>
          <w:rFonts w:ascii="Times New Roman"/>
          <w:b w:val="false"/>
          <w:i w:val="false"/>
          <w:color w:val="000000"/>
          <w:sz w:val="28"/>
        </w:rPr>
        <w:t>
      CI – Шарбы           AS –Биік-қабатты       ST - Қабатты</w:t>
      </w:r>
      <w:r>
        <w:br/>
      </w:r>
      <w:r>
        <w:rPr>
          <w:rFonts w:ascii="Times New Roman"/>
          <w:b w:val="false"/>
          <w:i w:val="false"/>
          <w:color w:val="000000"/>
          <w:sz w:val="28"/>
        </w:rPr>
        <w:t>
      CC – Шарбы-будақ     NS – қабатты-жаңбырлы  CU - Будақ</w:t>
      </w:r>
      <w:r>
        <w:br/>
      </w:r>
      <w:r>
        <w:rPr>
          <w:rFonts w:ascii="Times New Roman"/>
          <w:b w:val="false"/>
          <w:i w:val="false"/>
          <w:color w:val="000000"/>
          <w:sz w:val="28"/>
        </w:rPr>
        <w:t>
      CS – Шарбы-қабатты   SC – қабатты-будақ     CB – будақ-жаңбырлы</w:t>
      </w:r>
      <w:r>
        <w:br/>
      </w:r>
      <w:r>
        <w:rPr>
          <w:rFonts w:ascii="Times New Roman"/>
          <w:b w:val="false"/>
          <w:i w:val="false"/>
          <w:color w:val="000000"/>
          <w:sz w:val="28"/>
        </w:rPr>
        <w:t>
      AC – Биік-будақ</w:t>
      </w:r>
    </w:p>
    <w:bookmarkEnd w:id="118"/>
    <w:bookmarkStart w:name="z1301" w:id="119"/>
    <w:p>
      <w:pPr>
        <w:spacing w:after="0"/>
        <w:ind w:left="0"/>
        <w:jc w:val="both"/>
      </w:pPr>
      <w:r>
        <w:rPr>
          <w:rFonts w:ascii="Times New Roman"/>
          <w:b w:val="false"/>
          <w:i w:val="false"/>
          <w:color w:val="000000"/>
          <w:sz w:val="28"/>
        </w:rPr>
        <w:t>
      2) Саны</w:t>
      </w:r>
      <w:r>
        <w:br/>
      </w:r>
      <w:r>
        <w:rPr>
          <w:rFonts w:ascii="Times New Roman"/>
          <w:b w:val="false"/>
          <w:i w:val="false"/>
          <w:color w:val="000000"/>
          <w:sz w:val="28"/>
        </w:rPr>
        <w:t>
      Бұлттар, соның ішінде СВ</w:t>
      </w:r>
      <w:r>
        <w:br/>
      </w:r>
      <w:r>
        <w:rPr>
          <w:rFonts w:ascii="Times New Roman"/>
          <w:b w:val="false"/>
          <w:i w:val="false"/>
          <w:color w:val="000000"/>
          <w:sz w:val="28"/>
        </w:rPr>
        <w:t>
      FEW – аз (1/8 – 2/8)</w:t>
      </w:r>
      <w:r>
        <w:br/>
      </w:r>
      <w:r>
        <w:rPr>
          <w:rFonts w:ascii="Times New Roman"/>
          <w:b w:val="false"/>
          <w:i w:val="false"/>
          <w:color w:val="000000"/>
          <w:sz w:val="28"/>
        </w:rPr>
        <w:t>
      SCT - шашылған (3/8 – 4/8)</w:t>
      </w:r>
      <w:r>
        <w:br/>
      </w:r>
      <w:r>
        <w:rPr>
          <w:rFonts w:ascii="Times New Roman"/>
          <w:b w:val="false"/>
          <w:i w:val="false"/>
          <w:color w:val="000000"/>
          <w:sz w:val="28"/>
        </w:rPr>
        <w:t>
      BKN – жыртылған ( 5/8 – 7/8)</w:t>
      </w:r>
      <w:r>
        <w:br/>
      </w:r>
      <w:r>
        <w:rPr>
          <w:rFonts w:ascii="Times New Roman"/>
          <w:b w:val="false"/>
          <w:i w:val="false"/>
          <w:color w:val="000000"/>
          <w:sz w:val="28"/>
        </w:rPr>
        <w:t>
      OVC</w:t>
      </w:r>
      <w:r>
        <w:rPr>
          <w:rFonts w:ascii="Times New Roman"/>
          <w:b/>
          <w:i w:val="false"/>
          <w:color w:val="000000"/>
          <w:sz w:val="28"/>
        </w:rPr>
        <w:t xml:space="preserve"> – </w:t>
      </w:r>
      <w:r>
        <w:rPr>
          <w:rFonts w:ascii="Times New Roman"/>
          <w:b w:val="false"/>
          <w:i w:val="false"/>
          <w:color w:val="000000"/>
          <w:sz w:val="28"/>
        </w:rPr>
        <w:t>тұтас бұлттылық (8/8)</w:t>
      </w:r>
    </w:p>
    <w:bookmarkEnd w:id="119"/>
    <w:p>
      <w:pPr>
        <w:spacing w:after="0"/>
        <w:ind w:left="0"/>
        <w:jc w:val="both"/>
      </w:pPr>
      <w:r>
        <w:rPr>
          <w:rFonts w:ascii="Times New Roman"/>
          <w:b w:val="false"/>
          <w:i w:val="false"/>
          <w:color w:val="000000"/>
          <w:sz w:val="28"/>
        </w:rPr>
        <w:t>      Тек қана CB</w:t>
      </w:r>
      <w:r>
        <w:br/>
      </w:r>
      <w:r>
        <w:rPr>
          <w:rFonts w:ascii="Times New Roman"/>
          <w:b w:val="false"/>
          <w:i w:val="false"/>
          <w:color w:val="000000"/>
          <w:sz w:val="28"/>
        </w:rPr>
        <w:t>
      ISOL - жеке СВ (оңашаланған) жабыну көлемі 50% кем</w:t>
      </w:r>
      <w:r>
        <w:br/>
      </w:r>
      <w:r>
        <w:rPr>
          <w:rFonts w:ascii="Times New Roman"/>
          <w:b w:val="false"/>
          <w:i w:val="false"/>
          <w:color w:val="000000"/>
          <w:sz w:val="28"/>
        </w:rPr>
        <w:t>
      OCNL – жеткілікті бөлінген СВ (кездейсоқ, сирек) жабыну көлемі 50-75%</w:t>
      </w:r>
      <w:r>
        <w:br/>
      </w:r>
      <w:r>
        <w:rPr>
          <w:rFonts w:ascii="Times New Roman"/>
          <w:b w:val="false"/>
          <w:i w:val="false"/>
          <w:color w:val="000000"/>
          <w:sz w:val="28"/>
        </w:rPr>
        <w:t>
      FRQ - СВ көп емес бөлінген немесе бөлінусіз (жиі) 75% артық</w:t>
      </w:r>
      <w:r>
        <w:br/>
      </w:r>
      <w:r>
        <w:rPr>
          <w:rFonts w:ascii="Times New Roman"/>
          <w:b w:val="false"/>
          <w:i w:val="false"/>
          <w:color w:val="000000"/>
          <w:sz w:val="28"/>
        </w:rPr>
        <w:t>
      EMBD – СВ басқа бұлттардың қабаттарындағы немесе қараңғылықпен жасырылған (бұлттылықтың қабатына енгізілген)</w:t>
      </w:r>
      <w:r>
        <w:br/>
      </w:r>
      <w:r>
        <w:rPr>
          <w:rFonts w:ascii="Times New Roman"/>
          <w:b w:val="false"/>
          <w:i w:val="false"/>
          <w:color w:val="000000"/>
          <w:sz w:val="28"/>
        </w:rPr>
        <w:t>
      OBSC – CB қараңғылықтың салдарынан мұнарланған немесе түтін үшін бақылауды қиындататын</w:t>
      </w:r>
    </w:p>
    <w:bookmarkStart w:name="z1302" w:id="120"/>
    <w:p>
      <w:pPr>
        <w:spacing w:after="0"/>
        <w:ind w:left="0"/>
        <w:jc w:val="both"/>
      </w:pPr>
      <w:r>
        <w:rPr>
          <w:rFonts w:ascii="Times New Roman"/>
          <w:b w:val="false"/>
          <w:i w:val="false"/>
          <w:color w:val="000000"/>
          <w:sz w:val="28"/>
        </w:rPr>
        <w:t>
      3) Биіктік</w:t>
      </w:r>
      <w:r>
        <w:br/>
      </w:r>
      <w:r>
        <w:rPr>
          <w:rFonts w:ascii="Times New Roman"/>
          <w:b w:val="false"/>
          <w:i w:val="false"/>
          <w:color w:val="000000"/>
          <w:sz w:val="28"/>
        </w:rPr>
        <w:t>
      Биіктік SWH және SWM карталарында (жоғары және орта деңгей) эшелондарда (FL), көрсетіледі, жоғары шет төменгі шетінің үстінен көрсетіледі.</w:t>
      </w:r>
      <w:r>
        <w:br/>
      </w:r>
      <w:r>
        <w:rPr>
          <w:rFonts w:ascii="Times New Roman"/>
          <w:b w:val="false"/>
          <w:i w:val="false"/>
          <w:color w:val="000000"/>
          <w:sz w:val="28"/>
        </w:rPr>
        <w:t>
      Егер жоғарғы немесе төменгі шеттер карта қолданылатын атмосферадан тыс орналасса, ХХХ пайдаланылады.</w:t>
      </w:r>
      <w:r>
        <w:br/>
      </w:r>
      <w:r>
        <w:rPr>
          <w:rFonts w:ascii="Times New Roman"/>
          <w:b w:val="false"/>
          <w:i w:val="false"/>
          <w:color w:val="000000"/>
          <w:sz w:val="28"/>
        </w:rPr>
        <w:t>
      SWL карталарында (төмен деңгей):</w:t>
      </w:r>
      <w:r>
        <w:br/>
      </w:r>
      <w:r>
        <w:rPr>
          <w:rFonts w:ascii="Times New Roman"/>
          <w:b w:val="false"/>
          <w:i w:val="false"/>
          <w:color w:val="000000"/>
          <w:sz w:val="28"/>
        </w:rPr>
        <w:t>
      - биіктіктер теңіздің орта деңгейдегі биіктіктер тәрізді көрсетіледі.</w:t>
      </w:r>
      <w:r>
        <w:br/>
      </w:r>
      <w:r>
        <w:rPr>
          <w:rFonts w:ascii="Times New Roman"/>
          <w:b w:val="false"/>
          <w:i w:val="false"/>
          <w:color w:val="000000"/>
          <w:sz w:val="28"/>
        </w:rPr>
        <w:t>
      - SFC қысқарту жер бетінің деңгейін белгілеу үшін пайдаланылады.</w:t>
      </w:r>
      <w:r>
        <w:br/>
      </w:r>
      <w:r>
        <w:rPr>
          <w:rFonts w:ascii="Times New Roman"/>
          <w:b w:val="false"/>
          <w:i w:val="false"/>
          <w:color w:val="000000"/>
          <w:sz w:val="28"/>
        </w:rPr>
        <w:t>
</w:t>
      </w:r>
      <w:r>
        <w:rPr>
          <w:rFonts w:ascii="Times New Roman"/>
          <w:b w:val="false"/>
          <w:i w:val="false"/>
          <w:color w:val="000000"/>
          <w:sz w:val="28"/>
        </w:rPr>
        <w:t>
      4. Арнайы карталарға сызықтарды және жүйелерді салу</w:t>
      </w:r>
      <w:r>
        <w:br/>
      </w:r>
      <w:r>
        <w:rPr>
          <w:rFonts w:ascii="Times New Roman"/>
          <w:b w:val="false"/>
          <w:i w:val="false"/>
          <w:color w:val="000000"/>
          <w:sz w:val="28"/>
        </w:rPr>
        <w:t>
1) SWH және SWM үлгілері         – Ауа райының ерекше құбылыстарының</w:t>
      </w:r>
      <w:r>
        <w:br/>
      </w:r>
      <w:r>
        <w:rPr>
          <w:rFonts w:ascii="Times New Roman"/>
          <w:b w:val="false"/>
          <w:i w:val="false"/>
          <w:color w:val="000000"/>
          <w:sz w:val="28"/>
        </w:rPr>
        <w:t>
                                 карталары (жоғары және орта деңгей)</w:t>
      </w:r>
      <w:r>
        <w:br/>
      </w:r>
      <w:r>
        <w:rPr>
          <w:rFonts w:ascii="Times New Roman"/>
          <w:b w:val="false"/>
          <w:i w:val="false"/>
          <w:color w:val="000000"/>
          <w:sz w:val="28"/>
        </w:rPr>
        <w:t>
Тісті сызықтар                   - ауа райы ерекше құбылыстарының</w:t>
      </w:r>
      <w:r>
        <w:br/>
      </w:r>
      <w:r>
        <w:rPr>
          <w:rFonts w:ascii="Times New Roman"/>
          <w:b w:val="false"/>
          <w:i w:val="false"/>
          <w:color w:val="000000"/>
          <w:sz w:val="28"/>
        </w:rPr>
        <w:t>
                                 аймақтарын бөлу</w:t>
      </w:r>
      <w:r>
        <w:br/>
      </w:r>
      <w:r>
        <w:rPr>
          <w:rFonts w:ascii="Times New Roman"/>
          <w:b w:val="false"/>
          <w:i w:val="false"/>
          <w:color w:val="000000"/>
          <w:sz w:val="28"/>
        </w:rPr>
        <w:t>
Қалың үзік сызық                 - ТЯН (CAT) аймағының көрінісі</w:t>
      </w:r>
      <w:r>
        <w:br/>
      </w:r>
      <w:r>
        <w:rPr>
          <w:rFonts w:ascii="Times New Roman"/>
          <w:b w:val="false"/>
          <w:i w:val="false"/>
          <w:color w:val="000000"/>
          <w:sz w:val="28"/>
        </w:rPr>
        <w:t>
Жел және эшелон</w:t>
      </w:r>
      <w:r>
        <w:br/>
      </w:r>
      <w:r>
        <w:rPr>
          <w:rFonts w:ascii="Times New Roman"/>
          <w:b w:val="false"/>
          <w:i w:val="false"/>
          <w:color w:val="000000"/>
          <w:sz w:val="28"/>
        </w:rPr>
        <w:t>
көрсеткішімен жаппай сызық,      - желдің бағытын, сағатқа</w:t>
      </w:r>
      <w:r>
        <w:br/>
      </w:r>
      <w:r>
        <w:rPr>
          <w:rFonts w:ascii="Times New Roman"/>
          <w:b w:val="false"/>
          <w:i w:val="false"/>
          <w:color w:val="000000"/>
          <w:sz w:val="28"/>
        </w:rPr>
        <w:t>
                                 километрде жылдамдықты үзілетін</w:t>
      </w:r>
      <w:r>
        <w:br/>
      </w:r>
      <w:r>
        <w:rPr>
          <w:rFonts w:ascii="Times New Roman"/>
          <w:b w:val="false"/>
          <w:i w:val="false"/>
          <w:color w:val="000000"/>
          <w:sz w:val="28"/>
        </w:rPr>
        <w:t>
                                 қалың және эшелондағы биіктікті</w:t>
      </w:r>
      <w:r>
        <w:br/>
      </w:r>
      <w:r>
        <w:rPr>
          <w:rFonts w:ascii="Times New Roman"/>
          <w:b w:val="false"/>
          <w:i w:val="false"/>
          <w:color w:val="000000"/>
          <w:sz w:val="28"/>
        </w:rPr>
        <w:t>
                                 көрсетумен ағысты ағымның осінің</w:t>
      </w:r>
      <w:r>
        <w:br/>
      </w:r>
      <w:r>
        <w:rPr>
          <w:rFonts w:ascii="Times New Roman"/>
          <w:b w:val="false"/>
          <w:i w:val="false"/>
          <w:color w:val="000000"/>
          <w:sz w:val="28"/>
        </w:rPr>
        <w:t>
                                 жағдайы. Ағысты ағымның тік</w:t>
      </w:r>
      <w:r>
        <w:br/>
      </w:r>
      <w:r>
        <w:rPr>
          <w:rFonts w:ascii="Times New Roman"/>
          <w:b w:val="false"/>
          <w:i w:val="false"/>
          <w:color w:val="000000"/>
          <w:sz w:val="28"/>
        </w:rPr>
        <w:t>
                                 ұзақтығы эшелоннан төмен                                              көрсетілді, мысалы,</w:t>
      </w:r>
      <w:r>
        <w:br/>
      </w:r>
      <w:r>
        <w:rPr>
          <w:rFonts w:ascii="Times New Roman"/>
          <w:b w:val="false"/>
          <w:i w:val="false"/>
          <w:color w:val="000000"/>
          <w:sz w:val="28"/>
        </w:rPr>
        <w:t>
                                 +20/-30 ілеспемен FL 270 жазу</w:t>
      </w:r>
      <w:r>
        <w:br/>
      </w:r>
      <w:r>
        <w:rPr>
          <w:rFonts w:ascii="Times New Roman"/>
          <w:b w:val="false"/>
          <w:i w:val="false"/>
          <w:color w:val="000000"/>
          <w:sz w:val="28"/>
        </w:rPr>
        <w:t>
                                 ағыстың биіктігі</w:t>
      </w:r>
      <w:r>
        <w:br/>
      </w:r>
      <w:r>
        <w:rPr>
          <w:rFonts w:ascii="Times New Roman"/>
          <w:b w:val="false"/>
          <w:i w:val="false"/>
          <w:color w:val="000000"/>
          <w:sz w:val="28"/>
        </w:rPr>
        <w:t>
                                 FL 240 бастап FL 290 дейін</w:t>
      </w:r>
      <w:r>
        <w:br/>
      </w:r>
      <w:r>
        <w:rPr>
          <w:rFonts w:ascii="Times New Roman"/>
          <w:b w:val="false"/>
          <w:i w:val="false"/>
          <w:color w:val="000000"/>
          <w:sz w:val="28"/>
        </w:rPr>
        <w:t>
                                 білдіреді</w:t>
      </w:r>
      <w:r>
        <w:br/>
      </w:r>
      <w:r>
        <w:rPr>
          <w:rFonts w:ascii="Times New Roman"/>
          <w:b w:val="false"/>
          <w:i w:val="false"/>
          <w:color w:val="000000"/>
          <w:sz w:val="28"/>
        </w:rPr>
        <w:t>
Стрелкалардағы сандар            - торапта немесе сағатқа км</w:t>
      </w:r>
      <w:r>
        <w:br/>
      </w:r>
      <w:r>
        <w:rPr>
          <w:rFonts w:ascii="Times New Roman"/>
          <w:b w:val="false"/>
          <w:i w:val="false"/>
          <w:color w:val="000000"/>
          <w:sz w:val="28"/>
        </w:rPr>
        <w:t>
                                 алдыңғы шептегі жүйесінің қозғалысы</w:t>
      </w:r>
      <w:r>
        <w:br/>
      </w:r>
      <w:r>
        <w:rPr>
          <w:rFonts w:ascii="Times New Roman"/>
          <w:b w:val="false"/>
          <w:i w:val="false"/>
          <w:color w:val="000000"/>
          <w:sz w:val="28"/>
        </w:rPr>
        <w:t>
Кішкентай тікбұрыштардағы        - жеке пункттерде эшелондарда</w:t>
      </w:r>
      <w:r>
        <w:br/>
      </w:r>
      <w:r>
        <w:rPr>
          <w:rFonts w:ascii="Times New Roman"/>
          <w:b w:val="false"/>
          <w:i w:val="false"/>
          <w:color w:val="000000"/>
          <w:sz w:val="28"/>
        </w:rPr>
        <w:t>
                                 тропопаузаның ішкі ұшу эшалоны</w:t>
      </w:r>
      <w:r>
        <w:br/>
      </w:r>
      <w:r>
        <w:rPr>
          <w:rFonts w:ascii="Times New Roman"/>
          <w:b w:val="false"/>
          <w:i w:val="false"/>
          <w:color w:val="000000"/>
          <w:sz w:val="28"/>
        </w:rPr>
        <w:t>
                                 биіктігі, жеке пункттерде ұш</w:t>
      </w:r>
      <w:r>
        <w:br/>
      </w:r>
      <w:r>
        <w:rPr>
          <w:rFonts w:ascii="Times New Roman"/>
          <w:b w:val="false"/>
          <w:i w:val="false"/>
          <w:color w:val="000000"/>
          <w:sz w:val="28"/>
        </w:rPr>
        <w:t>
                                 эшелондары мысалы |</w:t>
      </w:r>
      <w:r>
        <w:rPr>
          <w:rFonts w:ascii="Times New Roman"/>
          <w:b w:val="false"/>
          <w:i w:val="false"/>
          <w:color w:val="000000"/>
          <w:sz w:val="28"/>
          <w:u w:val="single"/>
        </w:rPr>
        <w:t>340</w:t>
      </w:r>
      <w:r>
        <w:rPr>
          <w:rFonts w:ascii="Times New Roman"/>
          <w:b w:val="false"/>
          <w:i w:val="false"/>
          <w:color w:val="000000"/>
          <w:sz w:val="28"/>
        </w:rPr>
        <w:t>|.</w:t>
      </w:r>
      <w:r>
        <w:br/>
      </w:r>
      <w:r>
        <w:rPr>
          <w:rFonts w:ascii="Times New Roman"/>
          <w:b w:val="false"/>
          <w:i w:val="false"/>
          <w:color w:val="000000"/>
          <w:sz w:val="28"/>
        </w:rPr>
        <w:t>
                                 Тропопаузаның топографиясы жоғарғы</w:t>
      </w:r>
      <w:r>
        <w:br/>
      </w:r>
      <w:r>
        <w:rPr>
          <w:rFonts w:ascii="Times New Roman"/>
          <w:b w:val="false"/>
          <w:i w:val="false"/>
          <w:color w:val="000000"/>
          <w:sz w:val="28"/>
        </w:rPr>
        <w:t>
                                 және төменгі шеті L немесе H</w:t>
      </w:r>
      <w:r>
        <w:br/>
      </w:r>
      <w:r>
        <w:rPr>
          <w:rFonts w:ascii="Times New Roman"/>
          <w:b w:val="false"/>
          <w:i w:val="false"/>
          <w:color w:val="000000"/>
          <w:sz w:val="28"/>
        </w:rPr>
        <w:t>
                                 әріптермен тікбұрыштың ішінде ұшу</w:t>
      </w:r>
      <w:r>
        <w:br/>
      </w:r>
      <w:r>
        <w:rPr>
          <w:rFonts w:ascii="Times New Roman"/>
          <w:b w:val="false"/>
          <w:i w:val="false"/>
          <w:color w:val="000000"/>
          <w:sz w:val="28"/>
        </w:rPr>
        <w:t xml:space="preserve">
                                 эшелондарында биіктікті көрсетумен </w:t>
      </w:r>
      <w:r>
        <w:br/>
      </w:r>
      <w:r>
        <w:rPr>
          <w:rFonts w:ascii="Times New Roman"/>
          <w:b w:val="false"/>
          <w:i w:val="false"/>
          <w:color w:val="000000"/>
          <w:sz w:val="28"/>
        </w:rPr>
        <w:t>
                                 көрсетіледі</w:t>
      </w:r>
      <w:r>
        <w:br/>
      </w:r>
      <w:r>
        <w:rPr>
          <w:rFonts w:ascii="Times New Roman"/>
          <w:b w:val="false"/>
          <w:i w:val="false"/>
          <w:color w:val="000000"/>
          <w:sz w:val="28"/>
        </w:rPr>
        <w:t xml:space="preserve">
2) SWL үлгісі                    – Ауа райының ерекше құбылыстарының </w:t>
      </w:r>
      <w:r>
        <w:br/>
      </w:r>
      <w:r>
        <w:rPr>
          <w:rFonts w:ascii="Times New Roman"/>
          <w:b w:val="false"/>
          <w:i w:val="false"/>
          <w:color w:val="000000"/>
          <w:sz w:val="28"/>
        </w:rPr>
        <w:t>
                                 картасы (төменгі деңгей)</w:t>
      </w:r>
    </w:p>
    <w:bookmarkEnd w:id="120"/>
    <w:p>
      <w:pPr>
        <w:spacing w:after="0"/>
        <w:ind w:left="0"/>
        <w:jc w:val="both"/>
      </w:pPr>
      <w:r>
        <w:rPr>
          <w:rFonts w:ascii="Times New Roman"/>
          <w:b/>
          <w:i w:val="false"/>
          <w:color w:val="000000"/>
          <w:sz w:val="28"/>
        </w:rPr>
        <w:t xml:space="preserve">Х                             </w:t>
      </w:r>
      <w:r>
        <w:rPr>
          <w:rFonts w:ascii="Times New Roman"/>
          <w:b w:val="false"/>
          <w:i w:val="false"/>
          <w:color w:val="000000"/>
          <w:sz w:val="28"/>
        </w:rPr>
        <w:t>- гектопаскальда қысым орталығының                                     жағдайы</w:t>
      </w:r>
      <w:r>
        <w:br/>
      </w:r>
      <w:r>
        <w:rPr>
          <w:rFonts w:ascii="Times New Roman"/>
          <w:b w:val="false"/>
          <w:i w:val="false"/>
          <w:color w:val="000000"/>
          <w:sz w:val="28"/>
        </w:rPr>
        <w:t>
</w:t>
      </w:r>
      <w:r>
        <w:rPr>
          <w:rFonts w:ascii="Times New Roman"/>
          <w:b/>
          <w:i w:val="false"/>
          <w:color w:val="000000"/>
          <w:sz w:val="28"/>
        </w:rPr>
        <w:t>L</w:t>
      </w:r>
      <w:r>
        <w:rPr>
          <w:rFonts w:ascii="Times New Roman"/>
          <w:b w:val="false"/>
          <w:i w:val="false"/>
          <w:color w:val="000000"/>
          <w:sz w:val="28"/>
        </w:rPr>
        <w:t>                                - төмен қысымның ортасы</w:t>
      </w:r>
      <w:r>
        <w:br/>
      </w:r>
      <w:r>
        <w:rPr>
          <w:rFonts w:ascii="Times New Roman"/>
          <w:b w:val="false"/>
          <w:i w:val="false"/>
          <w:color w:val="000000"/>
          <w:sz w:val="28"/>
        </w:rPr>
        <w:t>
</w:t>
      </w:r>
      <w:r>
        <w:rPr>
          <w:rFonts w:ascii="Times New Roman"/>
          <w:b/>
          <w:i w:val="false"/>
          <w:color w:val="000000"/>
          <w:sz w:val="28"/>
        </w:rPr>
        <w:t>H</w:t>
      </w:r>
      <w:r>
        <w:rPr>
          <w:rFonts w:ascii="Times New Roman"/>
          <w:b w:val="false"/>
          <w:i w:val="false"/>
          <w:color w:val="000000"/>
          <w:sz w:val="28"/>
        </w:rPr>
        <w:t>                                - жоғары қысымның ортасы</w:t>
      </w:r>
      <w:r>
        <w:br/>
      </w:r>
      <w:r>
        <w:rPr>
          <w:rFonts w:ascii="Times New Roman"/>
          <w:b w:val="false"/>
          <w:i w:val="false"/>
          <w:color w:val="000000"/>
          <w:sz w:val="28"/>
        </w:rPr>
        <w:t>
Тісті сызықтар                   - ауа райының ерекше аумағын бөлу</w:t>
      </w:r>
      <w:r>
        <w:br/>
      </w:r>
      <w:r>
        <w:rPr>
          <w:rFonts w:ascii="Times New Roman"/>
          <w:b w:val="false"/>
          <w:i w:val="false"/>
          <w:color w:val="000000"/>
          <w:sz w:val="28"/>
        </w:rPr>
        <w:t>
Жіңішке сызық                    - изотерма биіктігі 0</w:t>
      </w:r>
      <w:r>
        <w:rPr>
          <w:rFonts w:ascii="Times New Roman"/>
          <w:b w:val="false"/>
          <w:i w:val="false"/>
          <w:color w:val="000000"/>
          <w:vertAlign w:val="superscript"/>
        </w:rPr>
        <w:t>0</w:t>
      </w:r>
      <w:r>
        <w:rPr>
          <w:rFonts w:ascii="Times New Roman"/>
          <w:b w:val="false"/>
          <w:i w:val="false"/>
          <w:color w:val="000000"/>
          <w:sz w:val="28"/>
        </w:rPr>
        <w:t>С фут                                            (гектофутта) немесе метрде</w:t>
      </w:r>
      <w:r>
        <w:br/>
      </w:r>
      <w:r>
        <w:rPr>
          <w:rFonts w:ascii="Times New Roman"/>
          <w:b w:val="false"/>
          <w:i w:val="false"/>
          <w:color w:val="000000"/>
          <w:sz w:val="28"/>
        </w:rPr>
        <w:t>
</w:t>
      </w:r>
      <w:r>
        <w:rPr>
          <w:rFonts w:ascii="Times New Roman"/>
          <w:b/>
          <w:i w:val="false"/>
          <w:color w:val="000000"/>
          <w:sz w:val="28"/>
        </w:rPr>
        <w:t>                              Ескерту</w:t>
      </w: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С деңгей |</w:t>
      </w:r>
      <w:r>
        <w:rPr>
          <w:rFonts w:ascii="Times New Roman"/>
          <w:b w:val="false"/>
          <w:i w:val="false"/>
          <w:color w:val="000000"/>
          <w:sz w:val="28"/>
          <w:u w:val="single"/>
        </w:rPr>
        <w:t>0</w:t>
      </w:r>
      <w:r>
        <w:rPr>
          <w:rFonts w:ascii="Times New Roman"/>
          <w:b w:val="false"/>
          <w:i w:val="false"/>
          <w:color w:val="000000"/>
          <w:vertAlign w:val="superscript"/>
        </w:rPr>
        <w:t>0</w:t>
      </w:r>
      <w:r>
        <w:rPr>
          <w:rFonts w:ascii="Times New Roman"/>
          <w:b w:val="false"/>
          <w:i w:val="false"/>
          <w:color w:val="000000"/>
          <w:sz w:val="28"/>
          <w:u w:val="single"/>
        </w:rPr>
        <w:t>: 060</w:t>
      </w:r>
      <w:r>
        <w:rPr>
          <w:rFonts w:ascii="Times New Roman"/>
          <w:b w:val="false"/>
          <w:i w:val="false"/>
          <w:color w:val="000000"/>
          <w:sz w:val="28"/>
        </w:rPr>
        <w:t>|</w:t>
      </w:r>
      <w:r>
        <w:br/>
      </w:r>
      <w:r>
        <w:rPr>
          <w:rFonts w:ascii="Times New Roman"/>
          <w:b w:val="false"/>
          <w:i w:val="false"/>
          <w:color w:val="000000"/>
          <w:sz w:val="28"/>
        </w:rPr>
        <w:t>
                                 белгілену мүмкін, яғни 6000 фут</w:t>
      </w:r>
      <w:r>
        <w:br/>
      </w:r>
      <w:r>
        <w:rPr>
          <w:rFonts w:ascii="Times New Roman"/>
          <w:b w:val="false"/>
          <w:i w:val="false"/>
          <w:color w:val="000000"/>
          <w:sz w:val="28"/>
        </w:rPr>
        <w:t>
                                 биіктікте 0</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Көрсеткіштердегі цифрлар         - фронталды жүйелердің,</w:t>
      </w:r>
      <w:r>
        <w:br/>
      </w:r>
      <w:r>
        <w:rPr>
          <w:rFonts w:ascii="Times New Roman"/>
          <w:b w:val="false"/>
          <w:i w:val="false"/>
          <w:color w:val="000000"/>
          <w:sz w:val="28"/>
        </w:rPr>
        <w:t>
                                 депрессиялардың немесе</w:t>
      </w:r>
      <w:r>
        <w:br/>
      </w:r>
      <w:r>
        <w:rPr>
          <w:rFonts w:ascii="Times New Roman"/>
          <w:b w:val="false"/>
          <w:i w:val="false"/>
          <w:color w:val="000000"/>
          <w:sz w:val="28"/>
        </w:rPr>
        <w:t>
                                 антициклондардың торапта немесе</w:t>
      </w:r>
      <w:r>
        <w:br/>
      </w:r>
      <w:r>
        <w:rPr>
          <w:rFonts w:ascii="Times New Roman"/>
          <w:b w:val="false"/>
          <w:i w:val="false"/>
          <w:color w:val="000000"/>
          <w:sz w:val="28"/>
        </w:rPr>
        <w:t>
                                 сағатқа км қозғалыс жылдамдығы,</w:t>
      </w:r>
      <w:r>
        <w:br/>
      </w:r>
      <w:r>
        <w:rPr>
          <w:rFonts w:ascii="Times New Roman"/>
          <w:b w:val="false"/>
          <w:i w:val="false"/>
          <w:color w:val="000000"/>
          <w:sz w:val="28"/>
        </w:rPr>
        <w:t>
Теңіздің күй белгісінің          - фут пен метрде толқындардың жалпы</w:t>
      </w:r>
      <w:r>
        <w:br/>
      </w:r>
      <w:r>
        <w:rPr>
          <w:rFonts w:ascii="Times New Roman"/>
          <w:b w:val="false"/>
          <w:i w:val="false"/>
          <w:color w:val="000000"/>
          <w:sz w:val="28"/>
        </w:rPr>
        <w:t>
ішіндегі цифрасы                 биіктігі</w:t>
      </w:r>
      <w:r>
        <w:br/>
      </w:r>
      <w:r>
        <w:rPr>
          <w:rFonts w:ascii="Times New Roman"/>
          <w:b w:val="false"/>
          <w:i w:val="false"/>
          <w:color w:val="000000"/>
          <w:sz w:val="28"/>
        </w:rPr>
        <w:t xml:space="preserve">
Теңіз бетінің температурасы      - теңіз бетінің температурасы </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белгісінің үстіндегі цифрасы</w:t>
      </w:r>
    </w:p>
    <w:p>
      <w:pPr>
        <w:spacing w:after="0"/>
        <w:ind w:left="0"/>
        <w:jc w:val="both"/>
      </w:pPr>
      <w:r>
        <w:rPr>
          <w:rFonts w:ascii="Times New Roman"/>
          <w:b w:val="false"/>
          <w:i w:val="false"/>
          <w:color w:val="000000"/>
          <w:sz w:val="28"/>
        </w:rPr>
        <w:t>Жерге жақын желдің               - секундына метр, с\км және</w:t>
      </w:r>
      <w:r>
        <w:br/>
      </w:r>
      <w:r>
        <w:rPr>
          <w:rFonts w:ascii="Times New Roman"/>
          <w:b w:val="false"/>
          <w:i w:val="false"/>
          <w:color w:val="000000"/>
          <w:sz w:val="28"/>
        </w:rPr>
        <w:t>
белгісінің ішіндегі цифрасы      тораптағы жел</w:t>
      </w:r>
    </w:p>
    <w:p>
      <w:pPr>
        <w:spacing w:after="0"/>
        <w:ind w:left="0"/>
        <w:jc w:val="both"/>
      </w:pPr>
      <w:r>
        <w:rPr>
          <w:rFonts w:ascii="Times New Roman"/>
          <w:b w:val="false"/>
          <w:i w:val="false"/>
          <w:color w:val="000000"/>
          <w:sz w:val="28"/>
        </w:rPr>
        <w:t>3) Көрсеткіштер, қанатқылары бар көрсеткіштер, жалаушалар</w:t>
      </w:r>
      <w:r>
        <w:br/>
      </w:r>
      <w:r>
        <w:rPr>
          <w:rFonts w:ascii="Times New Roman"/>
          <w:b w:val="false"/>
          <w:i w:val="false"/>
          <w:color w:val="000000"/>
          <w:sz w:val="28"/>
        </w:rPr>
        <w:t>
- Көрсеткіштер бағытты көрсетеді. Жалаушалардың және\немесе қанатқылардың саны жылдамдыққа сәйкес.</w:t>
      </w:r>
      <w:r>
        <w:br/>
      </w:r>
      <w:r>
        <w:rPr>
          <w:rFonts w:ascii="Times New Roman"/>
          <w:b w:val="false"/>
          <w:i w:val="false"/>
          <w:color w:val="000000"/>
          <w:sz w:val="28"/>
        </w:rPr>
        <w:t>
- жалаушалар 50 торапқа немесе 25 с\м (100 км/с) сәйкес.</w:t>
      </w:r>
      <w:r>
        <w:br/>
      </w:r>
      <w:r>
        <w:rPr>
          <w:rFonts w:ascii="Times New Roman"/>
          <w:b w:val="false"/>
          <w:i w:val="false"/>
          <w:color w:val="000000"/>
          <w:sz w:val="28"/>
        </w:rPr>
        <w:t>
- қанатқылар 10 торапқа немесе 5 с\м сәйкес(20 км/с). Қанатқының жартысы 5 торапқа немесе 2 с\м (10 км/с) сәйкес.</w:t>
      </w:r>
    </w:p>
    <w:bookmarkStart w:name="z1304" w:id="121"/>
    <w:p>
      <w:pPr>
        <w:spacing w:after="0"/>
        <w:ind w:left="0"/>
        <w:jc w:val="left"/>
      </w:pPr>
      <w:r>
        <w:rPr>
          <w:rFonts w:ascii="Times New Roman"/>
          <w:b/>
          <w:i w:val="false"/>
          <w:color w:val="000000"/>
        </w:rPr>
        <w:t xml:space="preserve"> 
1). IS үлгісі. Стандартты изобариялық бет үшін биіктіктердегі желдің және температураның картасы. Поляр стереографикалық проекциясы.</w:t>
      </w:r>
    </w:p>
    <w:bookmarkEnd w:id="121"/>
    <w:p>
      <w:pPr>
        <w:spacing w:after="0"/>
        <w:ind w:left="0"/>
        <w:jc w:val="both"/>
      </w:pPr>
      <w:r>
        <w:drawing>
          <wp:inline distT="0" distB="0" distL="0" distR="0">
            <wp:extent cx="6070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70600" cy="7924800"/>
                    </a:xfrm>
                    <a:prstGeom prst="rect">
                      <a:avLst/>
                    </a:prstGeom>
                  </pic:spPr>
                </pic:pic>
              </a:graphicData>
            </a:graphic>
          </wp:inline>
        </w:drawing>
      </w:r>
    </w:p>
    <w:p>
      <w:pPr>
        <w:spacing w:after="0"/>
        <w:ind w:left="0"/>
        <w:jc w:val="both"/>
      </w:pPr>
      <w:r>
        <w:rPr>
          <w:rFonts w:ascii="Times New Roman"/>
          <w:b/>
          <w:i w:val="false"/>
          <w:color w:val="000000"/>
          <w:sz w:val="28"/>
        </w:rPr>
        <w:t>2) SWH үлгісі. Ауа райының ерекше құбылыстарының картасы (жоғарғы деңгей). Поляр стереографикалық проекциясы.</w:t>
      </w:r>
      <w:r>
        <w:br/>
      </w:r>
      <w:r>
        <w:rPr>
          <w:rFonts w:ascii="Times New Roman"/>
          <w:b w:val="false"/>
          <w:i w:val="false"/>
          <w:color w:val="000000"/>
          <w:sz w:val="28"/>
        </w:rPr>
        <w:t>
</w:t>
      </w:r>
      <w:r>
        <w:drawing>
          <wp:inline distT="0" distB="0" distL="0" distR="0">
            <wp:extent cx="71755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75500" cy="10858500"/>
                    </a:xfrm>
                    <a:prstGeom prst="rect">
                      <a:avLst/>
                    </a:prstGeom>
                  </pic:spPr>
                </pic:pic>
              </a:graphicData>
            </a:graphic>
          </wp:inline>
        </w:drawing>
      </w:r>
    </w:p>
    <w:p>
      <w:pPr>
        <w:spacing w:after="0"/>
        <w:ind w:left="0"/>
        <w:jc w:val="both"/>
      </w:pPr>
      <w:r>
        <w:rPr>
          <w:rFonts w:ascii="Times New Roman"/>
          <w:b/>
          <w:i w:val="false"/>
          <w:color w:val="000000"/>
          <w:sz w:val="28"/>
        </w:rPr>
        <w:t>3) SWM үлгісі. Ауа райының ерекше құбылыстарының картасы (орта деңгей)</w:t>
      </w:r>
    </w:p>
    <w:p>
      <w:pPr>
        <w:spacing w:after="0"/>
        <w:ind w:left="0"/>
        <w:jc w:val="both"/>
      </w:pPr>
      <w:r>
        <w:drawing>
          <wp:inline distT="0" distB="0" distL="0" distR="0">
            <wp:extent cx="7429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29500" cy="10490200"/>
                    </a:xfrm>
                    <a:prstGeom prst="rect">
                      <a:avLst/>
                    </a:prstGeom>
                  </pic:spPr>
                </pic:pic>
              </a:graphicData>
            </a:graphic>
          </wp:inline>
        </w:drawing>
      </w:r>
    </w:p>
    <w:p>
      <w:pPr>
        <w:spacing w:after="0"/>
        <w:ind w:left="0"/>
        <w:jc w:val="both"/>
      </w:pPr>
      <w:r>
        <w:rPr>
          <w:rFonts w:ascii="Times New Roman"/>
          <w:b/>
          <w:i w:val="false"/>
          <w:color w:val="000000"/>
          <w:sz w:val="28"/>
        </w:rPr>
        <w:t>4) SWL үлгісі. Ауа райының ерекше құбылыстарының картасы (төмен деңгей)</w:t>
      </w:r>
    </w:p>
    <w:p>
      <w:pPr>
        <w:spacing w:after="0"/>
        <w:ind w:left="0"/>
        <w:jc w:val="both"/>
      </w:pPr>
      <w:r>
        <w:drawing>
          <wp:inline distT="0" distB="0" distL="0" distR="0">
            <wp:extent cx="79883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988300" cy="10782300"/>
                    </a:xfrm>
                    <a:prstGeom prst="rect">
                      <a:avLst/>
                    </a:prstGeom>
                  </pic:spPr>
                </pic:pic>
              </a:graphicData>
            </a:graphic>
          </wp:inline>
        </w:drawing>
      </w:r>
    </w:p>
    <w:p>
      <w:pPr>
        <w:spacing w:after="0"/>
        <w:ind w:left="0"/>
        <w:jc w:val="both"/>
      </w:pPr>
      <w:r>
        <w:rPr>
          <w:rFonts w:ascii="Times New Roman"/>
          <w:b/>
          <w:i w:val="false"/>
          <w:color w:val="000000"/>
          <w:sz w:val="28"/>
        </w:rPr>
        <w:t>5) SWH үлгісі. Ауа райының ерекше құбылыстарының картасы жоғары деңгей</w:t>
      </w:r>
      <w:r>
        <w:rPr>
          <w:rFonts w:ascii="Times New Roman"/>
          <w:b w:val="false"/>
          <w:i w:val="false"/>
          <w:color w:val="000000"/>
          <w:sz w:val="28"/>
        </w:rPr>
        <w:t> </w:t>
      </w:r>
    </w:p>
    <w:p>
      <w:pPr>
        <w:spacing w:after="0"/>
        <w:ind w:left="0"/>
        <w:jc w:val="both"/>
      </w:pPr>
      <w:r>
        <w:drawing>
          <wp:inline distT="0" distB="0" distL="0" distR="0">
            <wp:extent cx="86487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648700" cy="97790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i w:val="false"/>
          <w:color w:val="000000"/>
          <w:sz w:val="28"/>
        </w:rPr>
        <w:t>6). SWH + SWM үлгісі. Қазақстан Республикасының ауа райының ерекше құбылыстарының картасы</w:t>
      </w:r>
      <w:r>
        <w:br/>
      </w:r>
      <w:r>
        <w:rPr>
          <w:rFonts w:ascii="Times New Roman"/>
          <w:b w:val="false"/>
          <w:i w:val="false"/>
          <w:color w:val="000000"/>
          <w:sz w:val="28"/>
        </w:rPr>
        <w:t>
</w:t>
      </w:r>
      <w:r>
        <w:drawing>
          <wp:inline distT="0" distB="0" distL="0" distR="0">
            <wp:extent cx="71882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88200" cy="10744200"/>
                    </a:xfrm>
                    <a:prstGeom prst="rect">
                      <a:avLst/>
                    </a:prstGeom>
                  </pic:spPr>
                </pic:pic>
              </a:graphicData>
            </a:graphic>
          </wp:inline>
        </w:drawing>
      </w:r>
    </w:p>
    <w:p>
      <w:pPr>
        <w:spacing w:after="0"/>
        <w:ind w:left="0"/>
        <w:jc w:val="both"/>
      </w:pPr>
      <w:r>
        <w:rPr>
          <w:rFonts w:ascii="Times New Roman"/>
          <w:b/>
          <w:i w:val="false"/>
          <w:color w:val="000000"/>
          <w:sz w:val="28"/>
        </w:rPr>
        <w:t>7) SWL үлгісі. Төменгі деңгей ауа райы ерекше құбылысының картасы. Қазақстан Республикасы.</w:t>
      </w:r>
      <w:r>
        <w:br/>
      </w:r>
      <w:r>
        <w:rPr>
          <w:rFonts w:ascii="Times New Roman"/>
          <w:b w:val="false"/>
          <w:i w:val="false"/>
          <w:color w:val="000000"/>
          <w:sz w:val="28"/>
        </w:rPr>
        <w:t>
</w:t>
      </w:r>
      <w:r>
        <w:drawing>
          <wp:inline distT="0" distB="0" distL="0" distR="0">
            <wp:extent cx="73787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78700" cy="10058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8) Кесте түріндегі бағдар бойынша ауа райының болжамдары</w:t>
      </w:r>
    </w:p>
    <w:p>
      <w:pPr>
        <w:spacing w:after="0"/>
        <w:ind w:left="0"/>
        <w:jc w:val="both"/>
      </w:pPr>
      <w:r>
        <w:rPr>
          <w:rFonts w:ascii="Times New Roman"/>
          <w:b w:val="false"/>
          <w:i w:val="false"/>
          <w:color w:val="000000"/>
          <w:sz w:val="28"/>
        </w:rPr>
        <w:t>Төменгі деңгей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9"/>
        <w:gridCol w:w="3553"/>
        <w:gridCol w:w="394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КҮНІ</w:t>
            </w:r>
            <w:r>
              <w:rPr>
                <w:rFonts w:ascii="Times New Roman"/>
                <w:b w:val="false"/>
                <w:i w:val="false"/>
                <w:color w:val="000000"/>
                <w:sz w:val="20"/>
              </w:rPr>
              <w:t>…….10 мамыр 2006ж.………..…</w:t>
            </w:r>
            <w:r>
              <w:rPr>
                <w:rFonts w:ascii="Times New Roman"/>
                <w:b/>
                <w:i w:val="false"/>
                <w:color w:val="000000"/>
                <w:sz w:val="20"/>
              </w:rPr>
              <w:t>ТЕҢІЗ ДЕҢГЕЙІНЕН МЕТРДЕГІ БИІКТІК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БАҒДАР</w:t>
            </w:r>
            <w:r>
              <w:rPr>
                <w:rFonts w:ascii="Times New Roman"/>
                <w:b w:val="false"/>
                <w:i w:val="false"/>
                <w:color w:val="000000"/>
                <w:sz w:val="20"/>
              </w:rPr>
              <w:t>……………………………………АҚТӨБЕ-АСТАНА-ПАВЛОДАР……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БОЛЖАМНЫҢ ӘСЕР ЕТУ КЕЗЕҢІ</w:t>
            </w:r>
            <w:r>
              <w:rPr>
                <w:rFonts w:ascii="Times New Roman"/>
                <w:b w:val="false"/>
                <w:i w:val="false"/>
                <w:color w:val="000000"/>
                <w:sz w:val="20"/>
              </w:rPr>
              <w:t>………… 1000 БАСТАП 1600 МСВ ДЕЙІН…………</w:t>
            </w:r>
            <w:r>
              <w:br/>
            </w:r>
            <w:r>
              <w:rPr>
                <w:rFonts w:ascii="Times New Roman"/>
                <w:b w:val="false"/>
                <w:i w:val="false"/>
                <w:color w:val="000000"/>
                <w:sz w:val="20"/>
              </w:rPr>
              <w:t>
</w:t>
            </w:r>
            <w:r>
              <w:rPr>
                <w:rFonts w:ascii="Times New Roman"/>
                <w:b/>
                <w:i w:val="false"/>
                <w:color w:val="000000"/>
                <w:sz w:val="20"/>
              </w:rPr>
              <w:t>СИНОПТИКАЛЫҚ ЖАҒДАЙДЫҢ ҚЫСҚАША СИПАТТАМАСЫ</w:t>
            </w:r>
            <w:r>
              <w:br/>
            </w:r>
            <w:r>
              <w:rPr>
                <w:rFonts w:ascii="Times New Roman"/>
                <w:b w:val="false"/>
                <w:i w:val="false"/>
                <w:color w:val="000000"/>
                <w:sz w:val="20"/>
              </w:rPr>
              <w:t>
БЕЛСЕНДІ СУЫҚ ФРОНТ АСТАНА АУДАНЫНДА 1200 МСВ, ШЫҒЫСҚА ҚАРАЙ 30 С\КМ ЖЫЛДАМДЫҒЫМЕН АУЫСАДЫ</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УЧАСКЕ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АСТАНА    ПАВЛОДАР</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БИІКТІКТЕГІ ЖЕЛ (ГРАДУС, С\КМ) 3000 М ТЕМПЕРАТУРА 1500 М (ЦЕЛЬСИЯ ГРАДУСЫ) 600 М</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280/35 М08</w:t>
            </w:r>
            <w:r>
              <w:br/>
            </w:r>
            <w:r>
              <w:rPr>
                <w:rFonts w:ascii="Times New Roman"/>
                <w:b w:val="false"/>
                <w:i w:val="false"/>
                <w:color w:val="000000"/>
                <w:sz w:val="20"/>
              </w:rPr>
              <w:t>
290/25 00</w:t>
            </w:r>
            <w:r>
              <w:br/>
            </w:r>
            <w:r>
              <w:rPr>
                <w:rFonts w:ascii="Times New Roman"/>
                <w:b w:val="false"/>
                <w:i w:val="false"/>
                <w:color w:val="000000"/>
                <w:sz w:val="20"/>
              </w:rPr>
              <w:t>
290/20 01</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250/45 М03</w:t>
            </w:r>
            <w:r>
              <w:br/>
            </w:r>
            <w:r>
              <w:rPr>
                <w:rFonts w:ascii="Times New Roman"/>
                <w:b w:val="false"/>
                <w:i w:val="false"/>
                <w:color w:val="000000"/>
                <w:sz w:val="20"/>
              </w:rPr>
              <w:t>
240/35 04</w:t>
            </w:r>
            <w:r>
              <w:br/>
            </w:r>
            <w:r>
              <w:rPr>
                <w:rFonts w:ascii="Times New Roman"/>
                <w:b w:val="false"/>
                <w:i w:val="false"/>
                <w:color w:val="000000"/>
                <w:sz w:val="20"/>
              </w:rPr>
              <w:t>
230/30 08</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БҰЛТТЫЛЫҚ</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ХХХ</w:t>
            </w:r>
            <w:r>
              <w:br/>
            </w:r>
            <w:r>
              <w:rPr>
                <w:rFonts w:ascii="Times New Roman"/>
                <w:b w:val="false"/>
                <w:i w:val="false"/>
                <w:color w:val="000000"/>
                <w:sz w:val="20"/>
              </w:rPr>
              <w:t>
ОТД КД --------</w:t>
            </w:r>
            <w:r>
              <w:br/>
            </w:r>
            <w:r>
              <w:rPr>
                <w:rFonts w:ascii="Times New Roman"/>
                <w:b w:val="false"/>
                <w:i w:val="false"/>
                <w:color w:val="000000"/>
                <w:sz w:val="20"/>
              </w:rPr>
              <w:t>
500</w:t>
            </w:r>
            <w:r>
              <w:br/>
            </w:r>
            <w:r>
              <w:rPr>
                <w:rFonts w:ascii="Times New Roman"/>
                <w:b w:val="false"/>
                <w:i w:val="false"/>
                <w:color w:val="000000"/>
                <w:sz w:val="20"/>
              </w:rPr>
              <w:t>
2900</w:t>
            </w:r>
            <w:r>
              <w:br/>
            </w:r>
            <w:r>
              <w:rPr>
                <w:rFonts w:ascii="Times New Roman"/>
                <w:b w:val="false"/>
                <w:i w:val="false"/>
                <w:color w:val="000000"/>
                <w:sz w:val="20"/>
              </w:rPr>
              <w:t>
РАЗОРВ КЧ ------</w:t>
            </w:r>
            <w:r>
              <w:br/>
            </w:r>
            <w:r>
              <w:rPr>
                <w:rFonts w:ascii="Times New Roman"/>
                <w:b w:val="false"/>
                <w:i w:val="false"/>
                <w:color w:val="000000"/>
                <w:sz w:val="20"/>
              </w:rPr>
              <w:t>
600</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ХХХ</w:t>
            </w:r>
            <w:r>
              <w:br/>
            </w:r>
            <w:r>
              <w:rPr>
                <w:rFonts w:ascii="Times New Roman"/>
                <w:b w:val="false"/>
                <w:i w:val="false"/>
                <w:color w:val="000000"/>
                <w:sz w:val="20"/>
              </w:rPr>
              <w:t>
РЕДК КД -------</w:t>
            </w:r>
            <w:r>
              <w:br/>
            </w:r>
            <w:r>
              <w:rPr>
                <w:rFonts w:ascii="Times New Roman"/>
                <w:b w:val="false"/>
                <w:i w:val="false"/>
                <w:color w:val="000000"/>
                <w:sz w:val="20"/>
              </w:rPr>
              <w:t>
300</w:t>
            </w:r>
            <w:r>
              <w:br/>
            </w:r>
            <w:r>
              <w:rPr>
                <w:rFonts w:ascii="Times New Roman"/>
                <w:b w:val="false"/>
                <w:i w:val="false"/>
                <w:color w:val="000000"/>
                <w:sz w:val="20"/>
              </w:rPr>
              <w:t>
250</w:t>
            </w:r>
            <w:r>
              <w:br/>
            </w:r>
            <w:r>
              <w:rPr>
                <w:rFonts w:ascii="Times New Roman"/>
                <w:b w:val="false"/>
                <w:i w:val="false"/>
                <w:color w:val="000000"/>
                <w:sz w:val="20"/>
              </w:rPr>
              <w:t>
СПЛ СК ------</w:t>
            </w:r>
            <w:r>
              <w:br/>
            </w:r>
            <w:r>
              <w:rPr>
                <w:rFonts w:ascii="Times New Roman"/>
                <w:b w:val="false"/>
                <w:i w:val="false"/>
                <w:color w:val="000000"/>
                <w:sz w:val="20"/>
              </w:rPr>
              <w:t>
150</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ЖЕРДЕГІ КӨРІНУ</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 М</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АУА РАЙЫНЫҢ ЕРЕКШЕ ҚҰБЫЛЫСТАРЫ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ТУРБУЛЕНТТІК</w:t>
            </w:r>
            <w:r>
              <w:br/>
            </w:r>
            <w:r>
              <w:rPr>
                <w:rFonts w:ascii="Times New Roman"/>
                <w:b w:val="false"/>
                <w:i w:val="false"/>
                <w:color w:val="000000"/>
                <w:sz w:val="20"/>
              </w:rPr>
              <w:t>
3000</w:t>
            </w:r>
            <w:r>
              <w:br/>
            </w:r>
            <w:r>
              <w:rPr>
                <w:rFonts w:ascii="Times New Roman"/>
                <w:b w:val="false"/>
                <w:i w:val="false"/>
                <w:color w:val="000000"/>
                <w:sz w:val="20"/>
              </w:rPr>
              <w:t>
-------</w:t>
            </w:r>
            <w:r>
              <w:br/>
            </w:r>
            <w:r>
              <w:rPr>
                <w:rFonts w:ascii="Times New Roman"/>
                <w:b w:val="false"/>
                <w:i w:val="false"/>
                <w:color w:val="000000"/>
                <w:sz w:val="20"/>
              </w:rPr>
              <w:t>
1500</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НАЙЗАҒАЙЛАР</w:t>
            </w:r>
            <w:r>
              <w:br/>
            </w:r>
            <w:r>
              <w:rPr>
                <w:rFonts w:ascii="Times New Roman"/>
                <w:b w:val="false"/>
                <w:i w:val="false"/>
                <w:color w:val="000000"/>
                <w:sz w:val="20"/>
              </w:rPr>
              <w:t>
НӨСЕРЛІ ЖАҢБЫР</w:t>
            </w:r>
            <w:r>
              <w:br/>
            </w:r>
            <w:r>
              <w:rPr>
                <w:rFonts w:ascii="Times New Roman"/>
                <w:b w:val="false"/>
                <w:i w:val="false"/>
                <w:color w:val="000000"/>
                <w:sz w:val="20"/>
              </w:rPr>
              <w:t>
ОРТАША ХХХ</w:t>
            </w:r>
            <w:r>
              <w:br/>
            </w:r>
            <w:r>
              <w:rPr>
                <w:rFonts w:ascii="Times New Roman"/>
                <w:b w:val="false"/>
                <w:i w:val="false"/>
                <w:color w:val="000000"/>
                <w:sz w:val="20"/>
              </w:rPr>
              <w:t>
ҚАТТЫ-------</w:t>
            </w:r>
            <w:r>
              <w:br/>
            </w:r>
            <w:r>
              <w:rPr>
                <w:rFonts w:ascii="Times New Roman"/>
                <w:b w:val="false"/>
                <w:i w:val="false"/>
                <w:color w:val="000000"/>
                <w:sz w:val="20"/>
              </w:rPr>
              <w:t>
МҰЗДАНУ 2000</w:t>
            </w:r>
            <w:r>
              <w:br/>
            </w:r>
            <w:r>
              <w:rPr>
                <w:rFonts w:ascii="Times New Roman"/>
                <w:b w:val="false"/>
                <w:i w:val="false"/>
                <w:color w:val="000000"/>
                <w:sz w:val="20"/>
              </w:rPr>
              <w:t>
АЛДЫҢҒЫ ШЕПТЕГІ АЙМАҚТА ОРТАША ҚАТТЫ</w:t>
            </w:r>
            <w:r>
              <w:br/>
            </w:r>
            <w:r>
              <w:rPr>
                <w:rFonts w:ascii="Times New Roman"/>
                <w:b w:val="false"/>
                <w:i w:val="false"/>
                <w:color w:val="000000"/>
                <w:sz w:val="20"/>
              </w:rPr>
              <w:t>
ТУРБУЛЕНТТІК</w:t>
            </w:r>
            <w:r>
              <w:br/>
            </w:r>
            <w:r>
              <w:rPr>
                <w:rFonts w:ascii="Times New Roman"/>
                <w:b w:val="false"/>
                <w:i w:val="false"/>
                <w:color w:val="000000"/>
                <w:sz w:val="20"/>
              </w:rPr>
              <w:t>
ХХХ-------</w:t>
            </w:r>
            <w:r>
              <w:br/>
            </w:r>
            <w:r>
              <w:rPr>
                <w:rFonts w:ascii="Times New Roman"/>
                <w:b w:val="false"/>
                <w:i w:val="false"/>
                <w:color w:val="000000"/>
                <w:sz w:val="20"/>
              </w:rPr>
              <w:t>
300</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НӨЛДІК ИЗОТЕРМАНЫҢ БИІКТІГІ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r>
        <w:trPr>
          <w:trHeight w:val="30" w:hRule="atLeast"/>
        </w:trPr>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ТЕҢІЗДІҢ ОРТА ДЕҢГЕЙІНЕ КЕЛТІРІЛГЕН ЕҢ АЗ ҚЫСЫМ (ММ С.Б.)</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ЖАСАЛДЫ </w:t>
            </w:r>
            <w:r>
              <w:rPr>
                <w:rFonts w:ascii="Times New Roman"/>
                <w:b w:val="false"/>
                <w:i w:val="false"/>
                <w:color w:val="000000"/>
                <w:sz w:val="20"/>
              </w:rPr>
              <w:t>……В    0900    МСВ    10    мамыр     2006 ж</w:t>
            </w:r>
            <w:r>
              <w:br/>
            </w:r>
            <w:r>
              <w:rPr>
                <w:rFonts w:ascii="Times New Roman"/>
                <w:b w:val="false"/>
                <w:i w:val="false"/>
                <w:color w:val="000000"/>
                <w:sz w:val="20"/>
              </w:rPr>
              <w:t>
</w:t>
            </w:r>
            <w:r>
              <w:rPr>
                <w:rFonts w:ascii="Times New Roman"/>
                <w:b/>
                <w:i w:val="false"/>
                <w:color w:val="000000"/>
                <w:sz w:val="20"/>
              </w:rPr>
              <w:t xml:space="preserve">СИНОПТИК </w:t>
            </w: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Орта деңгей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7"/>
        <w:gridCol w:w="3309"/>
        <w:gridCol w:w="491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КҮНІ</w:t>
            </w:r>
            <w:r>
              <w:rPr>
                <w:rFonts w:ascii="Times New Roman"/>
                <w:b w:val="false"/>
                <w:i w:val="false"/>
                <w:color w:val="000000"/>
                <w:sz w:val="20"/>
              </w:rPr>
              <w:t>……10 МАМЫР 2006 ж….………..…</w:t>
            </w:r>
            <w:r>
              <w:rPr>
                <w:rFonts w:ascii="Times New Roman"/>
                <w:b/>
                <w:i w:val="false"/>
                <w:color w:val="000000"/>
                <w:sz w:val="20"/>
              </w:rPr>
              <w:t>ТЕҢІЗ ДЕҢГЕЙІНІҢ</w:t>
            </w:r>
            <w:r>
              <w:br/>
            </w:r>
            <w:r>
              <w:rPr>
                <w:rFonts w:ascii="Times New Roman"/>
                <w:b w:val="false"/>
                <w:i w:val="false"/>
                <w:color w:val="000000"/>
                <w:sz w:val="20"/>
              </w:rPr>
              <w:t>
</w:t>
            </w:r>
            <w:r>
              <w:rPr>
                <w:rFonts w:ascii="Times New Roman"/>
                <w:b/>
                <w:i w:val="false"/>
                <w:color w:val="000000"/>
                <w:sz w:val="20"/>
              </w:rPr>
              <w:t>МЕТРДЕГІ БИІКТІК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БАҒДАР</w:t>
            </w:r>
            <w:r>
              <w:rPr>
                <w:rFonts w:ascii="Times New Roman"/>
                <w:b w:val="false"/>
                <w:i w:val="false"/>
                <w:color w:val="000000"/>
                <w:sz w:val="20"/>
              </w:rPr>
              <w:t>………………………………… АҚТӨБЕ - АСТАНА - ПАВЛОДАР………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БОЛЖАМНЫҢ ӘСЕР ЕТУ КЕЗЕҢІ</w:t>
            </w:r>
            <w:r>
              <w:rPr>
                <w:rFonts w:ascii="Times New Roman"/>
                <w:b w:val="false"/>
                <w:i w:val="false"/>
                <w:color w:val="000000"/>
                <w:sz w:val="20"/>
              </w:rPr>
              <w:t>……… 1200 БАСТАП 1600 UTCм ДЕЙІН……….</w:t>
            </w:r>
            <w:r>
              <w:br/>
            </w:r>
            <w:r>
              <w:rPr>
                <w:rFonts w:ascii="Times New Roman"/>
                <w:b w:val="false"/>
                <w:i w:val="false"/>
                <w:color w:val="000000"/>
                <w:sz w:val="20"/>
              </w:rPr>
              <w:t>
</w:t>
            </w:r>
            <w:r>
              <w:rPr>
                <w:rFonts w:ascii="Times New Roman"/>
                <w:b/>
                <w:i w:val="false"/>
                <w:color w:val="000000"/>
                <w:sz w:val="20"/>
              </w:rPr>
              <w:t>СИНОПТИКАЛЫҚ ЖАҒДАЙЫНЫҢ ҚЫСҚАША СИПАТТАМАСЫ</w:t>
            </w:r>
            <w:r>
              <w:br/>
            </w:r>
            <w:r>
              <w:rPr>
                <w:rFonts w:ascii="Times New Roman"/>
                <w:b w:val="false"/>
                <w:i w:val="false"/>
                <w:color w:val="000000"/>
                <w:sz w:val="20"/>
              </w:rPr>
              <w:t>
БЕЛСЕНДІ СУЫҚ ФРОНТ 1200 UTC АСТАНА АУДАНЫНДА ШЫҒЫСҚА 30 С\КМ АУЫСАДЫ 1600 МСВ ЖӘНЕ АСТАНАНЫҢ ШЫҒЫСЫ ЖАҒЫНДА 120 КМ ШАМАМЕН ОРНАЛАСАДЫ</w:t>
            </w:r>
          </w:p>
        </w:tc>
      </w:tr>
      <w:tr>
        <w:trPr>
          <w:trHeight w:val="30" w:hRule="atLeast"/>
        </w:trPr>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УЧАСКЕ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АСТАНА   ПАВЛОДАР</w:t>
            </w:r>
          </w:p>
        </w:tc>
      </w:tr>
      <w:tr>
        <w:trPr>
          <w:trHeight w:val="30" w:hRule="atLeast"/>
        </w:trPr>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БИІКТІКТЕРДЕ ЖЕЛ (ГРАДУС, С\КМ) ТЕМПЕРАТУРА (ЦЕЛЬСИЯ ГРАДУСЫ) 300 гПа</w:t>
            </w:r>
            <w:r>
              <w:br/>
            </w:r>
            <w:r>
              <w:rPr>
                <w:rFonts w:ascii="Times New Roman"/>
                <w:b w:val="false"/>
                <w:i w:val="false"/>
                <w:color w:val="000000"/>
                <w:sz w:val="20"/>
              </w:rPr>
              <w:t>
</w:t>
            </w:r>
            <w:r>
              <w:rPr>
                <w:rFonts w:ascii="Times New Roman"/>
                <w:b/>
                <w:i w:val="false"/>
                <w:color w:val="000000"/>
                <w:sz w:val="20"/>
              </w:rPr>
              <w:t>400 гПа</w:t>
            </w:r>
            <w:r>
              <w:br/>
            </w:r>
            <w:r>
              <w:rPr>
                <w:rFonts w:ascii="Times New Roman"/>
                <w:b w:val="false"/>
                <w:i w:val="false"/>
                <w:color w:val="000000"/>
                <w:sz w:val="20"/>
              </w:rPr>
              <w:t>
</w:t>
            </w:r>
            <w:r>
              <w:rPr>
                <w:rFonts w:ascii="Times New Roman"/>
                <w:b/>
                <w:i w:val="false"/>
                <w:color w:val="000000"/>
                <w:sz w:val="20"/>
              </w:rPr>
              <w:t>500 гПа</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290/90 М58</w:t>
            </w:r>
            <w:r>
              <w:br/>
            </w:r>
            <w:r>
              <w:rPr>
                <w:rFonts w:ascii="Times New Roman"/>
                <w:b w:val="false"/>
                <w:i w:val="false"/>
                <w:color w:val="000000"/>
                <w:sz w:val="20"/>
              </w:rPr>
              <w:t>
290/70 М46</w:t>
            </w:r>
            <w:r>
              <w:br/>
            </w:r>
            <w:r>
              <w:rPr>
                <w:rFonts w:ascii="Times New Roman"/>
                <w:b w:val="false"/>
                <w:i w:val="false"/>
                <w:color w:val="000000"/>
                <w:sz w:val="20"/>
              </w:rPr>
              <w:t>
290/50 М30</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250/80 М52</w:t>
            </w:r>
            <w:r>
              <w:br/>
            </w:r>
            <w:r>
              <w:rPr>
                <w:rFonts w:ascii="Times New Roman"/>
                <w:b w:val="false"/>
                <w:i w:val="false"/>
                <w:color w:val="000000"/>
                <w:sz w:val="20"/>
              </w:rPr>
              <w:t>
250/60 М40</w:t>
            </w:r>
            <w:r>
              <w:br/>
            </w:r>
            <w:r>
              <w:rPr>
                <w:rFonts w:ascii="Times New Roman"/>
                <w:b w:val="false"/>
                <w:i w:val="false"/>
                <w:color w:val="000000"/>
                <w:sz w:val="20"/>
              </w:rPr>
              <w:t>
250/40 М25</w:t>
            </w:r>
          </w:p>
        </w:tc>
      </w:tr>
      <w:tr>
        <w:trPr>
          <w:trHeight w:val="30" w:hRule="atLeast"/>
        </w:trPr>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АУА РАЙЫНЫҢ ЕРЕКШЕ ҚҰБЫЛЫСТАРЫ ЖӘНЕ ТИІСТІ БҰЛТТЫЛЫҚ</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ТУРБУЛЕНТТІК</w:t>
            </w:r>
            <w:r>
              <w:br/>
            </w:r>
            <w:r>
              <w:rPr>
                <w:rFonts w:ascii="Times New Roman"/>
                <w:b w:val="false"/>
                <w:i w:val="false"/>
                <w:color w:val="000000"/>
                <w:sz w:val="20"/>
              </w:rPr>
              <w:t>
5400</w:t>
            </w:r>
            <w:r>
              <w:br/>
            </w:r>
            <w:r>
              <w:rPr>
                <w:rFonts w:ascii="Times New Roman"/>
                <w:b w:val="false"/>
                <w:i w:val="false"/>
                <w:color w:val="000000"/>
                <w:sz w:val="20"/>
              </w:rPr>
              <w:t>
-------</w:t>
            </w:r>
            <w:r>
              <w:br/>
            </w:r>
            <w:r>
              <w:rPr>
                <w:rFonts w:ascii="Times New Roman"/>
                <w:b w:val="false"/>
                <w:i w:val="false"/>
                <w:color w:val="000000"/>
                <w:sz w:val="20"/>
              </w:rPr>
              <w:t>
ХХХ</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СИРЕК НАЙЗАҒАЙ</w:t>
            </w:r>
            <w:r>
              <w:br/>
            </w:r>
            <w:r>
              <w:rPr>
                <w:rFonts w:ascii="Times New Roman"/>
                <w:b w:val="false"/>
                <w:i w:val="false"/>
                <w:color w:val="000000"/>
                <w:sz w:val="20"/>
              </w:rPr>
              <w:t>
ТУРБУЛЕНТТІК ОРТАШАДАН ҚАТТЫҒА ДЕЙІН</w:t>
            </w:r>
            <w:r>
              <w:br/>
            </w:r>
            <w:r>
              <w:rPr>
                <w:rFonts w:ascii="Times New Roman"/>
                <w:b w:val="false"/>
                <w:i w:val="false"/>
                <w:color w:val="000000"/>
                <w:sz w:val="20"/>
              </w:rPr>
              <w:t>
8400</w:t>
            </w:r>
            <w:r>
              <w:br/>
            </w:r>
            <w:r>
              <w:rPr>
                <w:rFonts w:ascii="Times New Roman"/>
                <w:b w:val="false"/>
                <w:i w:val="false"/>
                <w:color w:val="000000"/>
                <w:sz w:val="20"/>
              </w:rPr>
              <w:t>
-------</w:t>
            </w:r>
            <w:r>
              <w:br/>
            </w:r>
            <w:r>
              <w:rPr>
                <w:rFonts w:ascii="Times New Roman"/>
                <w:b w:val="false"/>
                <w:i w:val="false"/>
                <w:color w:val="000000"/>
                <w:sz w:val="20"/>
              </w:rPr>
              <w:t>
ХХХ</w:t>
            </w:r>
          </w:p>
        </w:tc>
      </w:tr>
      <w:tr>
        <w:trPr>
          <w:trHeight w:val="30" w:hRule="atLeast"/>
        </w:trPr>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*ТРОПОПАУЗАНЫҢ БИІКТІГІ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*АҒЫСТЫ АҒЫМ</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ЖАСАЛДЫ </w:t>
            </w:r>
            <w:r>
              <w:rPr>
                <w:rFonts w:ascii="Times New Roman"/>
                <w:b w:val="false"/>
                <w:i w:val="false"/>
                <w:color w:val="000000"/>
                <w:sz w:val="20"/>
              </w:rPr>
              <w:t xml:space="preserve">1100 МСВ 10мамыр 2006 ж </w:t>
            </w:r>
            <w:r>
              <w:rPr>
                <w:rFonts w:ascii="Times New Roman"/>
                <w:b/>
                <w:i w:val="false"/>
                <w:color w:val="000000"/>
                <w:sz w:val="20"/>
              </w:rPr>
              <w:t>СИНОПТИК</w:t>
            </w:r>
            <w:r>
              <w:rPr>
                <w:rFonts w:ascii="Times New Roman"/>
                <w:b w:val="false"/>
                <w:i w:val="false"/>
                <w:color w:val="000000"/>
                <w:sz w:val="20"/>
              </w:rPr>
              <w:t>…………………..</w:t>
            </w:r>
          </w:p>
        </w:tc>
      </w:tr>
    </w:tbl>
    <w:p>
      <w:pPr>
        <w:spacing w:after="0"/>
        <w:ind w:left="0"/>
        <w:jc w:val="both"/>
      </w:pPr>
      <w:r>
        <w:rPr>
          <w:rFonts w:ascii="Times New Roman"/>
          <w:b/>
          <w:i w:val="false"/>
          <w:color w:val="000000"/>
          <w:sz w:val="28"/>
        </w:rPr>
        <w:t>* жоспарланған ұшу эшелонынан жоғары, егер көрсетілмесе</w:t>
      </w:r>
      <w:r>
        <w:br/>
      </w:r>
      <w:r>
        <w:rPr>
          <w:rFonts w:ascii="Times New Roman"/>
          <w:b w:val="false"/>
          <w:i w:val="false"/>
          <w:color w:val="000000"/>
          <w:sz w:val="28"/>
        </w:rPr>
        <w:t>
</w:t>
      </w:r>
      <w:r>
        <w:rPr>
          <w:rFonts w:ascii="Times New Roman"/>
          <w:b/>
          <w:i w:val="false"/>
          <w:color w:val="000000"/>
          <w:sz w:val="28"/>
        </w:rPr>
        <w:t>**ауа райының ерекше құбылыстарымен байланысты бұлттар ғана көрсетіледі</w:t>
      </w:r>
    </w:p>
    <w:bookmarkStart w:name="z1305" w:id="122"/>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ережесіне 4-қосымша   </w:t>
      </w:r>
    </w:p>
    <w:bookmarkEnd w:id="122"/>
    <w:bookmarkStart w:name="z1306" w:id="123"/>
    <w:p>
      <w:pPr>
        <w:spacing w:after="0"/>
        <w:ind w:left="0"/>
        <w:jc w:val="left"/>
      </w:pPr>
      <w:r>
        <w:rPr>
          <w:rFonts w:ascii="Times New Roman"/>
          <w:b/>
          <w:i w:val="false"/>
          <w:color w:val="000000"/>
        </w:rPr>
        <w:t xml:space="preserve"> 
Ашық мәтін нысанында бағдарлар, ұшу аудандары және АХЖ бойынша ауа райы болжамдарының үлгілері</w:t>
      </w:r>
    </w:p>
    <w:bookmarkEnd w:id="123"/>
    <w:bookmarkStart w:name="z1307" w:id="124"/>
    <w:p>
      <w:pPr>
        <w:spacing w:after="0"/>
        <w:ind w:left="0"/>
        <w:jc w:val="both"/>
      </w:pPr>
      <w:r>
        <w:rPr>
          <w:rFonts w:ascii="Times New Roman"/>
          <w:b w:val="false"/>
          <w:i w:val="false"/>
          <w:color w:val="000000"/>
          <w:sz w:val="28"/>
        </w:rPr>
        <w:t>
1. Ашық мәтін нысанында АҰЕ бойынша бағдар бойынша ауа райының болжамы</w:t>
      </w:r>
    </w:p>
    <w:bookmarkEnd w:id="124"/>
    <w:p>
      <w:pPr>
        <w:spacing w:after="0"/>
        <w:ind w:left="0"/>
        <w:jc w:val="both"/>
      </w:pPr>
      <w:r>
        <w:rPr>
          <w:rFonts w:ascii="Times New Roman"/>
          <w:b w:val="false"/>
          <w:i w:val="false"/>
          <w:color w:val="000000"/>
          <w:sz w:val="28"/>
        </w:rPr>
        <w:t>БҒДР ҚОСТАНАЙ- ҚАРАҒАНДЫ</w:t>
      </w:r>
    </w:p>
    <w:p>
      <w:pPr>
        <w:spacing w:after="0"/>
        <w:ind w:left="0"/>
        <w:jc w:val="both"/>
      </w:pPr>
      <w:r>
        <w:rPr>
          <w:rFonts w:ascii="Times New Roman"/>
          <w:b w:val="false"/>
          <w:i w:val="false"/>
          <w:color w:val="000000"/>
          <w:sz w:val="28"/>
        </w:rPr>
        <w:t>151000/151600</w:t>
      </w:r>
    </w:p>
    <w:p>
      <w:pPr>
        <w:spacing w:after="0"/>
        <w:ind w:left="0"/>
        <w:jc w:val="both"/>
      </w:pPr>
      <w:r>
        <w:rPr>
          <w:rFonts w:ascii="Times New Roman"/>
          <w:b w:val="false"/>
          <w:i w:val="false"/>
          <w:color w:val="000000"/>
          <w:sz w:val="28"/>
        </w:rPr>
        <w:t>БИІКТІК ЦИКЛОННЫҢ ТЫЛЫ</w:t>
      </w:r>
    </w:p>
    <w:p>
      <w:pPr>
        <w:spacing w:after="0"/>
        <w:ind w:left="0"/>
        <w:jc w:val="both"/>
      </w:pPr>
      <w:r>
        <w:rPr>
          <w:rFonts w:ascii="Times New Roman"/>
          <w:b w:val="false"/>
          <w:i w:val="false"/>
          <w:color w:val="000000"/>
          <w:sz w:val="28"/>
        </w:rPr>
        <w:t>БИІК 5000 М 280/60 С\КМ М24</w:t>
      </w:r>
      <w:r>
        <w:br/>
      </w:r>
      <w:r>
        <w:rPr>
          <w:rFonts w:ascii="Times New Roman"/>
          <w:b w:val="false"/>
          <w:i w:val="false"/>
          <w:color w:val="000000"/>
          <w:sz w:val="28"/>
        </w:rPr>
        <w:t>
     7000 М 290/110 С\КМ М32</w:t>
      </w:r>
      <w:r>
        <w:br/>
      </w:r>
      <w:r>
        <w:rPr>
          <w:rFonts w:ascii="Times New Roman"/>
          <w:b w:val="false"/>
          <w:i w:val="false"/>
          <w:color w:val="000000"/>
          <w:sz w:val="28"/>
        </w:rPr>
        <w:t>
     9000 М 290/140 С\КМ М46</w:t>
      </w:r>
    </w:p>
    <w:p>
      <w:pPr>
        <w:spacing w:after="0"/>
        <w:ind w:left="0"/>
        <w:jc w:val="both"/>
      </w:pPr>
      <w:r>
        <w:rPr>
          <w:rFonts w:ascii="Times New Roman"/>
          <w:b w:val="false"/>
          <w:i w:val="false"/>
          <w:color w:val="000000"/>
          <w:sz w:val="28"/>
        </w:rPr>
        <w:t>ТРОП 9500 М</w:t>
      </w:r>
    </w:p>
    <w:p>
      <w:pPr>
        <w:spacing w:after="0"/>
        <w:ind w:left="0"/>
        <w:jc w:val="both"/>
      </w:pPr>
      <w:r>
        <w:rPr>
          <w:rFonts w:ascii="Times New Roman"/>
          <w:b w:val="false"/>
          <w:i w:val="false"/>
          <w:color w:val="000000"/>
          <w:sz w:val="28"/>
        </w:rPr>
        <w:t>АСТАНА – ҚАРАҒАНДЫ СТ 8000 М 290/150 С\КМ</w:t>
      </w:r>
      <w:r>
        <w:br/>
      </w:r>
      <w:r>
        <w:rPr>
          <w:rFonts w:ascii="Times New Roman"/>
          <w:b w:val="false"/>
          <w:i w:val="false"/>
          <w:color w:val="000000"/>
          <w:sz w:val="28"/>
        </w:rPr>
        <w:t>
ГРЗ ЧАСТ КД 500/7000</w:t>
      </w:r>
    </w:p>
    <w:p>
      <w:pPr>
        <w:spacing w:after="0"/>
        <w:ind w:left="0"/>
        <w:jc w:val="both"/>
      </w:pPr>
      <w:r>
        <w:rPr>
          <w:rFonts w:ascii="Times New Roman"/>
          <w:b w:val="false"/>
          <w:i w:val="false"/>
          <w:color w:val="000000"/>
          <w:sz w:val="28"/>
        </w:rPr>
        <w:t>АМСА Қостанай</w:t>
      </w:r>
      <w:r>
        <w:br/>
      </w:r>
      <w:r>
        <w:rPr>
          <w:rFonts w:ascii="Times New Roman"/>
          <w:b w:val="false"/>
          <w:i w:val="false"/>
          <w:color w:val="000000"/>
          <w:sz w:val="28"/>
        </w:rPr>
        <w:t>
Синоптик         09.00 UTC 15 шілде</w:t>
      </w:r>
      <w:r>
        <w:br/>
      </w:r>
      <w:r>
        <w:rPr>
          <w:rFonts w:ascii="Times New Roman"/>
          <w:b w:val="false"/>
          <w:i w:val="false"/>
          <w:color w:val="000000"/>
          <w:sz w:val="28"/>
        </w:rPr>
        <w:t>
20…ж.</w:t>
      </w:r>
      <w:r>
        <w:br/>
      </w:r>
      <w:r>
        <w:rPr>
          <w:rFonts w:ascii="Times New Roman"/>
          <w:b w:val="false"/>
          <w:i w:val="false"/>
          <w:color w:val="000000"/>
          <w:sz w:val="28"/>
        </w:rPr>
        <w:t>
Командир</w:t>
      </w:r>
    </w:p>
    <w:p>
      <w:pPr>
        <w:spacing w:after="0"/>
        <w:ind w:left="0"/>
        <w:jc w:val="both"/>
      </w:pPr>
      <w:r>
        <w:rPr>
          <w:rFonts w:ascii="Times New Roman"/>
          <w:b w:val="false"/>
          <w:i w:val="false"/>
          <w:color w:val="000000"/>
          <w:sz w:val="28"/>
        </w:rPr>
        <w:t>Болжамның мазмұны:</w:t>
      </w:r>
      <w:r>
        <w:br/>
      </w:r>
      <w:r>
        <w:rPr>
          <w:rFonts w:ascii="Times New Roman"/>
          <w:b w:val="false"/>
          <w:i w:val="false"/>
          <w:color w:val="000000"/>
          <w:sz w:val="28"/>
        </w:rPr>
        <w:t>
Қостанай- Қарағанды бағдар бойынша болжам, әсер ету кезеңі 10.00 бастап 16.00 МСВ дейін осы айдың 15 күні;</w:t>
      </w:r>
      <w:r>
        <w:br/>
      </w:r>
      <w:r>
        <w:rPr>
          <w:rFonts w:ascii="Times New Roman"/>
          <w:b w:val="false"/>
          <w:i w:val="false"/>
          <w:color w:val="000000"/>
          <w:sz w:val="28"/>
        </w:rPr>
        <w:t>
Синоптикалық жағдай: биіктік циклонның тыл бөлімі;</w:t>
      </w:r>
      <w:r>
        <w:br/>
      </w:r>
      <w:r>
        <w:rPr>
          <w:rFonts w:ascii="Times New Roman"/>
          <w:b w:val="false"/>
          <w:i w:val="false"/>
          <w:color w:val="000000"/>
          <w:sz w:val="28"/>
        </w:rPr>
        <w:t>
5000 м биіктікте: желдің бағыты 280 градус, жел жылдамдығы 60 с\км, ауа температурасы минус 24</w:t>
      </w:r>
      <w:r>
        <w:rPr>
          <w:rFonts w:ascii="Times New Roman"/>
          <w:b w:val="false"/>
          <w:i w:val="false"/>
          <w:color w:val="000000"/>
          <w:vertAlign w:val="superscript"/>
        </w:rPr>
        <w:t>0</w:t>
      </w:r>
      <w:r>
        <w:rPr>
          <w:rFonts w:ascii="Times New Roman"/>
          <w:b w:val="false"/>
          <w:i w:val="false"/>
          <w:color w:val="000000"/>
          <w:sz w:val="28"/>
        </w:rPr>
        <w:t xml:space="preserve"> C;</w:t>
      </w:r>
      <w:r>
        <w:br/>
      </w:r>
      <w:r>
        <w:rPr>
          <w:rFonts w:ascii="Times New Roman"/>
          <w:b w:val="false"/>
          <w:i w:val="false"/>
          <w:color w:val="000000"/>
          <w:sz w:val="28"/>
        </w:rPr>
        <w:t>
7000 м биіктікте: желдің бағыты 290 градус, жел жылдамдығы 110 с\км, ауа температурасы минус 32</w:t>
      </w:r>
      <w:r>
        <w:rPr>
          <w:rFonts w:ascii="Times New Roman"/>
          <w:b w:val="false"/>
          <w:i w:val="false"/>
          <w:color w:val="000000"/>
          <w:vertAlign w:val="superscript"/>
        </w:rPr>
        <w:t>0</w:t>
      </w:r>
      <w:r>
        <w:rPr>
          <w:rFonts w:ascii="Times New Roman"/>
          <w:b w:val="false"/>
          <w:i w:val="false"/>
          <w:color w:val="000000"/>
          <w:sz w:val="28"/>
        </w:rPr>
        <w:t xml:space="preserve"> C;</w:t>
      </w:r>
      <w:r>
        <w:br/>
      </w:r>
      <w:r>
        <w:rPr>
          <w:rFonts w:ascii="Times New Roman"/>
          <w:b w:val="false"/>
          <w:i w:val="false"/>
          <w:color w:val="000000"/>
          <w:sz w:val="28"/>
        </w:rPr>
        <w:t>
9000 м биіктікте: жел бағыты 290 градус, жел жылдамдығы 140 с\км, ауа температурасы минус 46</w:t>
      </w:r>
      <w:r>
        <w:rPr>
          <w:rFonts w:ascii="Times New Roman"/>
          <w:b w:val="false"/>
          <w:i w:val="false"/>
          <w:color w:val="000000"/>
          <w:vertAlign w:val="superscript"/>
        </w:rPr>
        <w:t>0</w:t>
      </w:r>
      <w:r>
        <w:rPr>
          <w:rFonts w:ascii="Times New Roman"/>
          <w:b w:val="false"/>
          <w:i w:val="false"/>
          <w:color w:val="000000"/>
          <w:sz w:val="28"/>
        </w:rPr>
        <w:t xml:space="preserve"> C;</w:t>
      </w:r>
      <w:r>
        <w:br/>
      </w:r>
      <w:r>
        <w:rPr>
          <w:rFonts w:ascii="Times New Roman"/>
          <w:b w:val="false"/>
          <w:i w:val="false"/>
          <w:color w:val="000000"/>
          <w:sz w:val="28"/>
        </w:rPr>
        <w:t>
Биіктіктегі тропопауза - 9500 м;</w:t>
      </w:r>
      <w:r>
        <w:br/>
      </w:r>
      <w:r>
        <w:rPr>
          <w:rFonts w:ascii="Times New Roman"/>
          <w:b w:val="false"/>
          <w:i w:val="false"/>
          <w:color w:val="000000"/>
          <w:sz w:val="28"/>
        </w:rPr>
        <w:t>
Астана- Қарағанды учаскесінде - ағысты ағым:</w:t>
      </w:r>
      <w:r>
        <w:br/>
      </w:r>
      <w:r>
        <w:rPr>
          <w:rFonts w:ascii="Times New Roman"/>
          <w:b w:val="false"/>
          <w:i w:val="false"/>
          <w:color w:val="000000"/>
          <w:sz w:val="28"/>
        </w:rPr>
        <w:t>
8000 м биіктікте желдің бағыты 290 градус, желдің барынша жылдамдығы 150 с\км;</w:t>
      </w:r>
      <w:r>
        <w:br/>
      </w:r>
      <w:r>
        <w:rPr>
          <w:rFonts w:ascii="Times New Roman"/>
          <w:b w:val="false"/>
          <w:i w:val="false"/>
          <w:color w:val="000000"/>
          <w:sz w:val="28"/>
        </w:rPr>
        <w:t>
найзағай; будақ-жаңбырлы жиі бұлттылық төменгі шетімен 500 м, жоғары шетімен - 7000 м.</w:t>
      </w:r>
    </w:p>
    <w:bookmarkStart w:name="z1308" w:id="125"/>
    <w:p>
      <w:pPr>
        <w:spacing w:after="0"/>
        <w:ind w:left="0"/>
        <w:jc w:val="both"/>
      </w:pPr>
      <w:r>
        <w:rPr>
          <w:rFonts w:ascii="Times New Roman"/>
          <w:b w:val="false"/>
          <w:i w:val="false"/>
          <w:color w:val="000000"/>
          <w:sz w:val="28"/>
        </w:rPr>
        <w:t>
      2. Ашық мәтін нысанында ШҰЕ бойынша бағдар бойынша ауа райының болжамы</w:t>
      </w:r>
    </w:p>
    <w:bookmarkEnd w:id="125"/>
    <w:p>
      <w:pPr>
        <w:spacing w:after="0"/>
        <w:ind w:left="0"/>
        <w:jc w:val="both"/>
      </w:pPr>
      <w:r>
        <w:rPr>
          <w:rFonts w:ascii="Times New Roman"/>
          <w:b w:val="false"/>
          <w:i w:val="false"/>
          <w:color w:val="000000"/>
          <w:sz w:val="28"/>
        </w:rPr>
        <w:t>      БЕЦ 071                                            МИ-8 22957</w:t>
      </w:r>
      <w:r>
        <w:br/>
      </w:r>
      <w:r>
        <w:rPr>
          <w:rFonts w:ascii="Times New Roman"/>
          <w:b w:val="false"/>
          <w:i w:val="false"/>
          <w:color w:val="000000"/>
          <w:sz w:val="28"/>
        </w:rPr>
        <w:t>
АЛМАТЫ 07.00 210 3 С/М ТҮР 10 6/3 БУД 1500 ЖОҒ ОРТ + 29 702</w:t>
      </w:r>
    </w:p>
    <w:p>
      <w:pPr>
        <w:spacing w:after="0"/>
        <w:ind w:left="0"/>
        <w:jc w:val="both"/>
      </w:pPr>
      <w:r>
        <w:rPr>
          <w:rFonts w:ascii="Times New Roman"/>
          <w:b w:val="false"/>
          <w:i w:val="false"/>
          <w:color w:val="000000"/>
          <w:sz w:val="28"/>
        </w:rPr>
        <w:t>АЛМАТЫ- КВ4143 УЧ 21-24, 33-34ВГ, 35,36-БУРУНДАЙ</w:t>
      </w:r>
      <w:r>
        <w:br/>
      </w:r>
      <w:r>
        <w:rPr>
          <w:rFonts w:ascii="Times New Roman"/>
          <w:b w:val="false"/>
          <w:i w:val="false"/>
          <w:color w:val="000000"/>
          <w:sz w:val="28"/>
        </w:rPr>
        <w:t>
* 0800-1400 ШТ КӨТЕРІҢКІ ҚЫСЫМНЫҢ АЛАҢЫ</w:t>
      </w:r>
    </w:p>
    <w:p>
      <w:pPr>
        <w:spacing w:after="0"/>
        <w:ind w:left="0"/>
        <w:jc w:val="both"/>
      </w:pPr>
      <w:r>
        <w:rPr>
          <w:rFonts w:ascii="Times New Roman"/>
          <w:b w:val="false"/>
          <w:i w:val="false"/>
          <w:color w:val="000000"/>
          <w:sz w:val="28"/>
        </w:rPr>
        <w:t>Биіктіктер бойынша және          1000 м 1500 м 2000 м 3000 м 4000 м</w:t>
      </w:r>
      <w:r>
        <w:br/>
      </w:r>
      <w:r>
        <w:rPr>
          <w:rFonts w:ascii="Times New Roman"/>
          <w:b w:val="false"/>
          <w:i w:val="false"/>
          <w:color w:val="000000"/>
          <w:sz w:val="28"/>
        </w:rPr>
        <w:t>
желдің (С\КМ)</w:t>
      </w:r>
      <w:r>
        <w:br/>
      </w:r>
      <w:r>
        <w:rPr>
          <w:rFonts w:ascii="Times New Roman"/>
          <w:b w:val="false"/>
          <w:i w:val="false"/>
          <w:color w:val="000000"/>
          <w:sz w:val="28"/>
        </w:rPr>
        <w:t>
температураның (</w:t>
      </w:r>
      <w:r>
        <w:rPr>
          <w:rFonts w:ascii="Times New Roman"/>
          <w:b w:val="false"/>
          <w:i w:val="false"/>
          <w:color w:val="000000"/>
          <w:sz w:val="28"/>
        </w:rPr>
        <w:t>0</w:t>
      </w:r>
      <w:r>
        <w:rPr>
          <w:rFonts w:ascii="Times New Roman"/>
          <w:b w:val="false"/>
          <w:i w:val="false"/>
          <w:color w:val="000000"/>
          <w:sz w:val="28"/>
        </w:rPr>
        <w:t>С)   270 20+17 270 20+17 250 20+12 250 20+5 250 30-4</w:t>
      </w:r>
      <w:r>
        <w:br/>
      </w:r>
      <w:r>
        <w:rPr>
          <w:rFonts w:ascii="Times New Roman"/>
          <w:b w:val="false"/>
          <w:i w:val="false"/>
          <w:color w:val="000000"/>
          <w:sz w:val="28"/>
        </w:rPr>
        <w:t>
биіктігі</w:t>
      </w:r>
    </w:p>
    <w:p>
      <w:pPr>
        <w:spacing w:after="0"/>
        <w:ind w:left="0"/>
        <w:jc w:val="both"/>
      </w:pPr>
      <w:r>
        <w:rPr>
          <w:rFonts w:ascii="Times New Roman"/>
          <w:b w:val="false"/>
          <w:i w:val="false"/>
          <w:color w:val="000000"/>
          <w:sz w:val="28"/>
        </w:rPr>
        <w:t>ЖЕРГЕ ЖАҚЫН ЖЕЛ 260 6 ПОР 11С/М/ТҮР 10 НАЙЗАҒАЙ ОШАҚТАРЫ/МАСС НӨСЕРЛІ ЖАҢБЫР ЖИІ КД 8000/3500 ТЕҢІЗ ДЕҢГЕЙІНЕН ТҰТАС ВСПС ОРТАША ТУРБУЛЕНТТІК ҚАБАТ 6000/ЖЕР НУЛЬ 3500 Г/П ЖОҒАРЫ 3500 ЖАБЫҚ Р МИН 758 ММ</w:t>
      </w:r>
    </w:p>
    <w:p>
      <w:pPr>
        <w:spacing w:after="0"/>
        <w:ind w:left="0"/>
        <w:jc w:val="both"/>
      </w:pPr>
      <w:r>
        <w:rPr>
          <w:rFonts w:ascii="Times New Roman"/>
          <w:b w:val="false"/>
          <w:i w:val="false"/>
          <w:color w:val="000000"/>
          <w:sz w:val="28"/>
        </w:rPr>
        <w:t>АЛМАТЫ 2706/2806 230 5 С/М/ ТҮРІ 10 ШАШЫЛҒАН БЖ 1500 ЖЫРТЫЛҒАН 3000 УАҚЫТ 2707/2716 280 6 ҚАРҚ 11 С\М НАЙЗАҒАЙ</w:t>
      </w:r>
    </w:p>
    <w:p>
      <w:pPr>
        <w:spacing w:after="0"/>
        <w:ind w:left="0"/>
        <w:jc w:val="both"/>
      </w:pPr>
      <w:r>
        <w:rPr>
          <w:rFonts w:ascii="Times New Roman"/>
          <w:b w:val="false"/>
          <w:i w:val="false"/>
          <w:color w:val="000000"/>
          <w:sz w:val="28"/>
        </w:rPr>
        <w:t>БУРУНДАЙ /БАҒДАРЛЫ/ 2707/2716 140 6 С/М ТҮРІ 10 ШАШЫЛҒАН БЖ 1500 ЖЫРТЫЛҒАН 3000 УАҚ 2707/2716 260 6 ҚАРҚ 11 С/М НАЙЗАҒАЙ</w:t>
      </w:r>
    </w:p>
    <w:p>
      <w:pPr>
        <w:spacing w:after="0"/>
        <w:ind w:left="0"/>
        <w:jc w:val="both"/>
      </w:pPr>
      <w:r>
        <w:rPr>
          <w:rFonts w:ascii="Times New Roman"/>
          <w:b w:val="false"/>
          <w:i w:val="false"/>
          <w:color w:val="000000"/>
          <w:sz w:val="28"/>
        </w:rPr>
        <w:t>СИНОПТИК          07.00 UTC 27 шілде         20,, ж АЛМАТЫ АМО</w:t>
      </w:r>
    </w:p>
    <w:p>
      <w:pPr>
        <w:spacing w:after="0"/>
        <w:ind w:left="0"/>
        <w:jc w:val="both"/>
      </w:pPr>
      <w:r>
        <w:rPr>
          <w:rFonts w:ascii="Times New Roman"/>
          <w:b w:val="false"/>
          <w:i w:val="false"/>
          <w:color w:val="000000"/>
          <w:sz w:val="28"/>
        </w:rPr>
        <w:t>БРИФИНГ</w:t>
      </w:r>
      <w:r>
        <w:br/>
      </w:r>
      <w:r>
        <w:rPr>
          <w:rFonts w:ascii="Times New Roman"/>
          <w:b w:val="false"/>
          <w:i w:val="false"/>
          <w:color w:val="000000"/>
          <w:sz w:val="28"/>
        </w:rPr>
        <w:t>
РАДИООПЕРАТОР</w:t>
      </w:r>
      <w:r>
        <w:br/>
      </w:r>
      <w:r>
        <w:rPr>
          <w:rFonts w:ascii="Times New Roman"/>
          <w:b w:val="false"/>
          <w:i w:val="false"/>
          <w:color w:val="000000"/>
          <w:sz w:val="28"/>
        </w:rPr>
        <w:t>
КВС</w:t>
      </w:r>
    </w:p>
    <w:bookmarkStart w:name="z1309" w:id="126"/>
    <w:p>
      <w:pPr>
        <w:spacing w:after="0"/>
        <w:ind w:left="0"/>
        <w:jc w:val="both"/>
      </w:pPr>
      <w:r>
        <w:rPr>
          <w:rFonts w:ascii="Times New Roman"/>
          <w:b w:val="false"/>
          <w:i w:val="false"/>
          <w:color w:val="000000"/>
          <w:sz w:val="28"/>
        </w:rPr>
        <w:t>
      3. ӘҚБ ӘҚ Алматы орталығының ЖДП аймақтары бойынша ауа райының болжамы</w:t>
      </w:r>
    </w:p>
    <w:bookmarkEnd w:id="126"/>
    <w:p>
      <w:pPr>
        <w:spacing w:after="0"/>
        <w:ind w:left="0"/>
        <w:jc w:val="both"/>
      </w:pPr>
      <w:r>
        <w:rPr>
          <w:rFonts w:ascii="Times New Roman"/>
          <w:b w:val="false"/>
          <w:i w:val="false"/>
          <w:color w:val="000000"/>
          <w:sz w:val="28"/>
        </w:rPr>
        <w:t>А СЕКТОРЫ /жазық дала/</w:t>
      </w:r>
      <w:r>
        <w:br/>
      </w:r>
      <w:r>
        <w:rPr>
          <w:rFonts w:ascii="Times New Roman"/>
          <w:b w:val="false"/>
          <w:i w:val="false"/>
          <w:color w:val="000000"/>
          <w:sz w:val="28"/>
        </w:rPr>
        <w:t>
0600-1200 ШТ ТӨМЕН ҚЫСЫМНЫҢ АЗГРАДИЕНТТІ АЛАҢЫ</w:t>
      </w:r>
    </w:p>
    <w:p>
      <w:pPr>
        <w:spacing w:after="0"/>
        <w:ind w:left="0"/>
        <w:jc w:val="both"/>
      </w:pPr>
      <w:r>
        <w:rPr>
          <w:rFonts w:ascii="Times New Roman"/>
          <w:b w:val="false"/>
          <w:i w:val="false"/>
          <w:color w:val="000000"/>
          <w:sz w:val="28"/>
        </w:rPr>
        <w:t>ЖЕЛДІҢ БОЛЖАМЫ (С\КМ)          1000м     1500м      2000м</w:t>
      </w:r>
      <w:r>
        <w:br/>
      </w:r>
      <w:r>
        <w:rPr>
          <w:rFonts w:ascii="Times New Roman"/>
          <w:b w:val="false"/>
          <w:i w:val="false"/>
          <w:color w:val="000000"/>
          <w:sz w:val="28"/>
        </w:rPr>
        <w:t>
ЖӘНЕ ТЕМПЕРАТУРАНЫҢ          НСТ 10+22 НСТ 10+20  НСТ 10+16</w:t>
      </w:r>
      <w:r>
        <w:br/>
      </w:r>
      <w:r>
        <w:rPr>
          <w:rFonts w:ascii="Times New Roman"/>
          <w:b w:val="false"/>
          <w:i w:val="false"/>
          <w:color w:val="000000"/>
          <w:sz w:val="28"/>
        </w:rPr>
        <w:t>
(град.) БОЛЖАМЫ</w:t>
      </w:r>
      <w:r>
        <w:br/>
      </w:r>
      <w:r>
        <w:rPr>
          <w:rFonts w:ascii="Times New Roman"/>
          <w:b w:val="false"/>
          <w:i w:val="false"/>
          <w:color w:val="000000"/>
          <w:sz w:val="28"/>
        </w:rPr>
        <w:t>
ТҮР 3000 Ә\МАСС ОШАҚТАРЫ НӨСЕРЛІ ЖАҢБЫР СИРЕК БЖ 600/7000 ЖЕР БЕТІНІҢ ҮСТІНДЕ ЖЫРТЫЛҒАН ОРТАША ТУРБУЛЕНТТІК ҚАБАТ 3000/ЖЕР 3500 НУЛЬ 755ММ Р МИН</w:t>
      </w:r>
    </w:p>
    <w:p>
      <w:pPr>
        <w:spacing w:after="0"/>
        <w:ind w:left="0"/>
        <w:jc w:val="both"/>
      </w:pPr>
      <w:r>
        <w:rPr>
          <w:rFonts w:ascii="Times New Roman"/>
          <w:b w:val="false"/>
          <w:i w:val="false"/>
          <w:color w:val="000000"/>
          <w:sz w:val="28"/>
        </w:rPr>
        <w:t>B F СЕКТОРЫ /2000 м дейін таулар/</w:t>
      </w:r>
      <w:r>
        <w:br/>
      </w:r>
      <w:r>
        <w:rPr>
          <w:rFonts w:ascii="Times New Roman"/>
          <w:b w:val="false"/>
          <w:i w:val="false"/>
          <w:color w:val="000000"/>
          <w:sz w:val="28"/>
        </w:rPr>
        <w:t>
0600-1200 ШТ ТӨМЕН ҚЫСЫМНЫҢ АЗГРАДИЕНТТІ АЛАҢЫ</w:t>
      </w:r>
    </w:p>
    <w:p>
      <w:pPr>
        <w:spacing w:after="0"/>
        <w:ind w:left="0"/>
        <w:jc w:val="both"/>
      </w:pPr>
      <w:r>
        <w:rPr>
          <w:rFonts w:ascii="Times New Roman"/>
          <w:b w:val="false"/>
          <w:i w:val="false"/>
          <w:color w:val="000000"/>
          <w:sz w:val="28"/>
        </w:rPr>
        <w:t>БИІКТІКТЕР БОЙЫНША ЖЕЛДІҢ (С\КМ) ТЕМПЕРАТУРАСЫ (град.) БОЛ</w:t>
      </w:r>
      <w:r>
        <w:br/>
      </w:r>
      <w:r>
        <w:rPr>
          <w:rFonts w:ascii="Times New Roman"/>
          <w:b w:val="false"/>
          <w:i w:val="false"/>
          <w:color w:val="000000"/>
          <w:sz w:val="28"/>
        </w:rPr>
        <w:t>
  1000 м    1500 м    2000 м  3000 м     4000 м</w:t>
      </w:r>
      <w:r>
        <w:br/>
      </w:r>
      <w:r>
        <w:rPr>
          <w:rFonts w:ascii="Times New Roman"/>
          <w:b w:val="false"/>
          <w:i w:val="false"/>
          <w:color w:val="000000"/>
          <w:sz w:val="28"/>
        </w:rPr>
        <w:t>
НСТ 10+22 НСТ 10+20 НСТ 10+16 НСТ 20+3 220 30-5</w:t>
      </w:r>
    </w:p>
    <w:p>
      <w:pPr>
        <w:spacing w:after="0"/>
        <w:ind w:left="0"/>
        <w:jc w:val="both"/>
      </w:pPr>
      <w:r>
        <w:rPr>
          <w:rFonts w:ascii="Times New Roman"/>
          <w:b w:val="false"/>
          <w:i w:val="false"/>
          <w:color w:val="000000"/>
          <w:sz w:val="28"/>
        </w:rPr>
        <w:t>ТҮР 5000 Ә\МАСС ОШАҚТАРЫ НӨСЕРЛІ ЖАҢБЫР ЖИІ БЖ 8000/1500 ТЕҢІЗ ДЕҢГЕЙІНДЕ ЖЫРТЫЛҒАН ВСПC ОРТАША ТУРБУЛЕНТТІК ҚАБАТ 4000/ЖЕР НУЛЬ 3500 Г/П 1500ЖОҒАРЫ ЖАБЫҚ Р МИН 755 ММ</w:t>
      </w:r>
    </w:p>
    <w:p>
      <w:pPr>
        <w:spacing w:after="0"/>
        <w:ind w:left="0"/>
        <w:jc w:val="both"/>
      </w:pPr>
      <w:r>
        <w:rPr>
          <w:rFonts w:ascii="Times New Roman"/>
          <w:b w:val="false"/>
          <w:i w:val="false"/>
          <w:color w:val="000000"/>
          <w:sz w:val="28"/>
        </w:rPr>
        <w:t>С D СЕКТОРЫ/ 2000м жоғары таулар/</w:t>
      </w:r>
      <w:r>
        <w:br/>
      </w:r>
      <w:r>
        <w:rPr>
          <w:rFonts w:ascii="Times New Roman"/>
          <w:b w:val="false"/>
          <w:i w:val="false"/>
          <w:color w:val="000000"/>
          <w:sz w:val="28"/>
        </w:rPr>
        <w:t>
0600-1200 ШТ ТӨМЕН ҚЫСЫМНЫҢ АЗГРАДИЕНТТІ АЛАҢЫ</w:t>
      </w:r>
    </w:p>
    <w:p>
      <w:pPr>
        <w:spacing w:after="0"/>
        <w:ind w:left="0"/>
        <w:jc w:val="both"/>
      </w:pPr>
      <w:r>
        <w:rPr>
          <w:rFonts w:ascii="Times New Roman"/>
          <w:b w:val="false"/>
          <w:i w:val="false"/>
          <w:color w:val="000000"/>
          <w:sz w:val="28"/>
        </w:rPr>
        <w:t>БИІКТІКТЕР БОЙЫНША ЖЕЛДІҢ (с\КМ/) ТЕМПЕРАТУРАСЫ (град.)БОЛ</w:t>
      </w:r>
      <w:r>
        <w:br/>
      </w:r>
      <w:r>
        <w:rPr>
          <w:rFonts w:ascii="Times New Roman"/>
          <w:b w:val="false"/>
          <w:i w:val="false"/>
          <w:color w:val="000000"/>
          <w:sz w:val="28"/>
        </w:rPr>
        <w:t>
  1000 м     1500 м   2000 м    3000 м    4000 м</w:t>
      </w:r>
      <w:r>
        <w:br/>
      </w:r>
      <w:r>
        <w:rPr>
          <w:rFonts w:ascii="Times New Roman"/>
          <w:b w:val="false"/>
          <w:i w:val="false"/>
          <w:color w:val="000000"/>
          <w:sz w:val="28"/>
        </w:rPr>
        <w:t>
НСТ 20+27  НСТ 20+25 НСТ 10+18 НСТ 20+5  220 30-7</w:t>
      </w:r>
    </w:p>
    <w:p>
      <w:pPr>
        <w:spacing w:after="0"/>
        <w:ind w:left="0"/>
        <w:jc w:val="both"/>
      </w:pPr>
      <w:r>
        <w:rPr>
          <w:rFonts w:ascii="Times New Roman"/>
          <w:b w:val="false"/>
          <w:i w:val="false"/>
          <w:color w:val="000000"/>
          <w:sz w:val="28"/>
        </w:rPr>
        <w:t>ТҮР 10 Ә\МАСС ОШАҚТАРЫ НАЙЗАҒАЙ НӨСЕРЛІ ЖАҢБЫР АЗ/2/ РД 2000/1500 ЖИІ БЖ 8000/2500 ТЕҢІЗ ДЕҢГЕЙІНДЕ ЖЫРТЫЛҒАН ВСПС ОРТАША ТУРБУЛЕНТТІК ҚАБАТ 6000/ЖЕР НУЛЬ 3700 Г/П ЖОҒАРЫ 2500 ЖАБЫҚ РМИН 758 ММ</w:t>
      </w:r>
    </w:p>
    <w:p>
      <w:pPr>
        <w:spacing w:after="0"/>
        <w:ind w:left="0"/>
        <w:jc w:val="both"/>
      </w:pPr>
      <w:r>
        <w:rPr>
          <w:rFonts w:ascii="Times New Roman"/>
          <w:b w:val="false"/>
          <w:i w:val="false"/>
          <w:color w:val="000000"/>
          <w:sz w:val="28"/>
        </w:rPr>
        <w:t>СИНОПТИК                                               АЛМАТЫ АМО</w:t>
      </w:r>
      <w:r>
        <w:br/>
      </w:r>
      <w:r>
        <w:rPr>
          <w:rFonts w:ascii="Times New Roman"/>
          <w:b w:val="false"/>
          <w:i w:val="false"/>
          <w:color w:val="000000"/>
          <w:sz w:val="28"/>
        </w:rPr>
        <w:t>
КҮНІ ЖӘНЕ УАҚЫТЫ 05.00 UTC 30 МАМЫР 2006 Ж</w:t>
      </w:r>
    </w:p>
    <w:bookmarkStart w:name="z1310" w:id="127"/>
    <w:p>
      <w:pPr>
        <w:spacing w:after="0"/>
        <w:ind w:left="0"/>
        <w:jc w:val="both"/>
      </w:pPr>
      <w:r>
        <w:rPr>
          <w:rFonts w:ascii="Times New Roman"/>
          <w:b w:val="false"/>
          <w:i w:val="false"/>
          <w:color w:val="000000"/>
          <w:sz w:val="28"/>
        </w:rPr>
        <w:t>
      4. АХЖ бойынша ауа райының болжамы</w:t>
      </w:r>
    </w:p>
    <w:bookmarkEnd w:id="127"/>
    <w:p>
      <w:pPr>
        <w:spacing w:after="0"/>
        <w:ind w:left="0"/>
        <w:jc w:val="both"/>
      </w:pPr>
      <w:r>
        <w:rPr>
          <w:rFonts w:ascii="Times New Roman"/>
          <w:b w:val="false"/>
          <w:i w:val="false"/>
          <w:color w:val="000000"/>
          <w:sz w:val="28"/>
        </w:rPr>
        <w:t>1, 2, 3 аудандар бойынша ауа райының болжамы</w:t>
      </w:r>
      <w:r>
        <w:br/>
      </w:r>
      <w:r>
        <w:rPr>
          <w:rFonts w:ascii="Times New Roman"/>
          <w:b w:val="false"/>
          <w:i w:val="false"/>
          <w:color w:val="000000"/>
          <w:sz w:val="28"/>
        </w:rPr>
        <w:t>
130700/131300</w:t>
      </w:r>
    </w:p>
    <w:p>
      <w:pPr>
        <w:spacing w:after="0"/>
        <w:ind w:left="0"/>
        <w:jc w:val="both"/>
      </w:pPr>
      <w:r>
        <w:rPr>
          <w:rFonts w:ascii="Times New Roman"/>
          <w:b w:val="false"/>
          <w:i w:val="false"/>
          <w:color w:val="000000"/>
          <w:sz w:val="28"/>
        </w:rPr>
        <w:t>Циклонның тыл бөлімі. Қарабұтақ - Эмбу-Уил арқылы толқындармен салқын фронт. Шығысқа бағыттануы 30 с\км</w:t>
      </w:r>
    </w:p>
    <w:p>
      <w:pPr>
        <w:spacing w:after="0"/>
        <w:ind w:left="0"/>
        <w:jc w:val="both"/>
      </w:pPr>
      <w:r>
        <w:rPr>
          <w:rFonts w:ascii="Times New Roman"/>
          <w:b w:val="false"/>
          <w:i w:val="false"/>
          <w:color w:val="000000"/>
          <w:sz w:val="28"/>
        </w:rPr>
        <w:t>Желдің және (градус пен с\км)          4000м             220 30 - 05</w:t>
      </w:r>
      <w:r>
        <w:br/>
      </w:r>
      <w:r>
        <w:rPr>
          <w:rFonts w:ascii="Times New Roman"/>
          <w:b w:val="false"/>
          <w:i w:val="false"/>
          <w:color w:val="000000"/>
          <w:sz w:val="28"/>
        </w:rPr>
        <w:t>
Температураның болжамы                 3000м             НСТ 20 + 03</w:t>
      </w:r>
      <w:r>
        <w:br/>
      </w:r>
      <w:r>
        <w:rPr>
          <w:rFonts w:ascii="Times New Roman"/>
          <w:b w:val="false"/>
          <w:i w:val="false"/>
          <w:color w:val="000000"/>
          <w:sz w:val="28"/>
        </w:rPr>
        <w:t>
(Цельсия градусы)                      2000м             НСТ 20 + 16</w:t>
      </w:r>
      <w:r>
        <w:br/>
      </w:r>
      <w:r>
        <w:rPr>
          <w:rFonts w:ascii="Times New Roman"/>
          <w:b w:val="false"/>
          <w:i w:val="false"/>
          <w:color w:val="000000"/>
          <w:sz w:val="28"/>
        </w:rPr>
        <w:t>
                                       1500М             НСТ 20 + 19</w:t>
      </w:r>
      <w:r>
        <w:br/>
      </w:r>
      <w:r>
        <w:rPr>
          <w:rFonts w:ascii="Times New Roman"/>
          <w:b w:val="false"/>
          <w:i w:val="false"/>
          <w:color w:val="000000"/>
          <w:sz w:val="28"/>
        </w:rPr>
        <w:t>
                                       1000М             НСТ 20 + 20</w:t>
      </w:r>
      <w:r>
        <w:br/>
      </w:r>
      <w:r>
        <w:rPr>
          <w:rFonts w:ascii="Times New Roman"/>
          <w:b w:val="false"/>
          <w:i w:val="false"/>
          <w:color w:val="000000"/>
          <w:sz w:val="28"/>
        </w:rPr>
        <w:t>
Жердегі жел 180 9 с\м түр 5000 нашар нөсерлі жаңбыр шашылған 2000/500 сирек 8000/1000 жер бетіне қатысты тем-ра 25</w:t>
      </w:r>
      <w:r>
        <w:rPr>
          <w:rFonts w:ascii="Times New Roman"/>
          <w:b w:val="false"/>
          <w:i w:val="false"/>
          <w:color w:val="000000"/>
          <w:vertAlign w:val="superscript"/>
        </w:rPr>
        <w:t>0</w:t>
      </w:r>
      <w:r>
        <w:rPr>
          <w:rFonts w:ascii="Times New Roman"/>
          <w:b w:val="false"/>
          <w:i w:val="false"/>
          <w:color w:val="000000"/>
          <w:sz w:val="28"/>
        </w:rPr>
        <w:t>С Нуль 3000 Рмин 763</w:t>
      </w:r>
    </w:p>
    <w:p>
      <w:pPr>
        <w:spacing w:after="0"/>
        <w:ind w:left="0"/>
        <w:jc w:val="both"/>
      </w:pPr>
      <w:r>
        <w:rPr>
          <w:rFonts w:ascii="Times New Roman"/>
          <w:b w:val="false"/>
          <w:i w:val="false"/>
          <w:color w:val="000000"/>
          <w:sz w:val="28"/>
        </w:rPr>
        <w:t>Синоптик                 Ақтөбе АМСА</w:t>
      </w:r>
      <w:r>
        <w:br/>
      </w:r>
      <w:r>
        <w:rPr>
          <w:rFonts w:ascii="Times New Roman"/>
          <w:b w:val="false"/>
          <w:i w:val="false"/>
          <w:color w:val="000000"/>
          <w:sz w:val="28"/>
        </w:rPr>
        <w:t>
Уақыт және күні 06.00    13 маусым 2006 ж</w:t>
      </w:r>
    </w:p>
    <w:bookmarkStart w:name="z1311" w:id="128"/>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ережелеріне 5-қосымша </w:t>
      </w:r>
    </w:p>
    <w:bookmarkEnd w:id="128"/>
    <w:bookmarkStart w:name="z1312" w:id="129"/>
    <w:p>
      <w:pPr>
        <w:spacing w:after="0"/>
        <w:ind w:left="0"/>
        <w:jc w:val="left"/>
      </w:pPr>
      <w:r>
        <w:rPr>
          <w:rFonts w:ascii="Times New Roman"/>
          <w:b/>
          <w:i w:val="false"/>
          <w:color w:val="000000"/>
        </w:rPr>
        <w:t xml:space="preserve"> 
GAMET ақпаратына қатысты талаптар</w:t>
      </w:r>
    </w:p>
    <w:bookmarkEnd w:id="129"/>
    <w:p>
      <w:pPr>
        <w:spacing w:after="0"/>
        <w:ind w:left="0"/>
        <w:jc w:val="both"/>
      </w:pPr>
      <w:r>
        <w:rPr>
          <w:rFonts w:ascii="Times New Roman"/>
          <w:b w:val="false"/>
          <w:i w:val="false"/>
          <w:color w:val="000000"/>
          <w:sz w:val="28"/>
        </w:rPr>
        <w:t>      1. GAMET нысандағы болжам көрсетілген тәртіпте келесі ақпаратты қамтиды: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0"/>
        <w:gridCol w:w="3841"/>
        <w:gridCol w:w="7669"/>
      </w:tblGrid>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 түрінің көрсеткіші</w:t>
            </w:r>
          </w:p>
        </w:tc>
        <w:tc>
          <w:tcPr>
            <w:tcW w:w="7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 - GAMET ақпарат үшін</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bscript"/>
              </w:rPr>
              <w:t>1</w:t>
            </w:r>
            <w:r>
              <w:rPr>
                <w:rFonts w:ascii="Times New Roman"/>
                <w:b w:val="false"/>
                <w:i w:val="false"/>
                <w:color w:val="000000"/>
                <w:sz w:val="20"/>
              </w:rPr>
              <w:t>A</w:t>
            </w:r>
            <w:r>
              <w:rPr>
                <w:rFonts w:ascii="Times New Roman"/>
                <w:b w:val="false"/>
                <w:i w:val="false"/>
                <w:color w:val="000000"/>
                <w:vertAlign w:val="subscript"/>
              </w:rPr>
              <w:t>2</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Елдің немесе аумақтың көрсеткіштері </w:t>
            </w:r>
          </w:p>
        </w:tc>
        <w:tc>
          <w:tcPr>
            <w:tcW w:w="7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RS – Еуропа аумағы</w:t>
            </w:r>
            <w:r>
              <w:br/>
            </w:r>
            <w:r>
              <w:rPr>
                <w:rFonts w:ascii="Times New Roman"/>
                <w:b w:val="false"/>
                <w:i w:val="false"/>
                <w:color w:val="000000"/>
                <w:sz w:val="20"/>
              </w:rPr>
              <w:t>
RA – Азия аумағы</w:t>
            </w:r>
            <w:r>
              <w:br/>
            </w:r>
            <w:r>
              <w:rPr>
                <w:rFonts w:ascii="Times New Roman"/>
                <w:b w:val="false"/>
                <w:i w:val="false"/>
                <w:color w:val="000000"/>
                <w:sz w:val="20"/>
              </w:rPr>
              <w:t>
KZ – Қазақстан Республикасы</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ii </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Парақтың нөмірі (31)</w:t>
            </w:r>
          </w:p>
        </w:tc>
        <w:tc>
          <w:tcPr>
            <w:tcW w:w="7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Өңірлік пайдалану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Ескерту – парақ нөмірі келесі мағыналарды қабылдауға мүмкін: ii = 31 - 40.</w:t>
            </w:r>
          </w:p>
        </w:tc>
      </w:tr>
    </w:tbl>
    <w:bookmarkStart w:name="z1313" w:id="130"/>
    <w:p>
      <w:pPr>
        <w:spacing w:after="0"/>
        <w:ind w:left="0"/>
        <w:jc w:val="both"/>
      </w:pPr>
      <w:r>
        <w:rPr>
          <w:rFonts w:ascii="Times New Roman"/>
          <w:b/>
          <w:i w:val="false"/>
          <w:color w:val="000000"/>
          <w:sz w:val="28"/>
        </w:rPr>
        <w:t>      ДМҰ атауы: T</w:t>
      </w:r>
      <w:r>
        <w:rPr>
          <w:rFonts w:ascii="Times New Roman"/>
          <w:b w:val="false"/>
          <w:i w:val="false"/>
          <w:color w:val="000000"/>
          <w:vertAlign w:val="subscript"/>
        </w:rPr>
        <w:t>1</w:t>
      </w:r>
      <w:r>
        <w:rPr>
          <w:rFonts w:ascii="Times New Roman"/>
          <w:b/>
          <w:i w:val="false"/>
          <w:color w:val="000000"/>
          <w:sz w:val="28"/>
        </w:rPr>
        <w:t>T</w:t>
      </w:r>
      <w:r>
        <w:rPr>
          <w:rFonts w:ascii="Times New Roman"/>
          <w:b w:val="false"/>
          <w:i w:val="false"/>
          <w:color w:val="000000"/>
          <w:vertAlign w:val="subscript"/>
        </w:rPr>
        <w:t>2</w:t>
      </w:r>
      <w:r>
        <w:rPr>
          <w:rFonts w:ascii="Times New Roman"/>
          <w:b/>
          <w:i w:val="false"/>
          <w:color w:val="000000"/>
          <w:sz w:val="28"/>
        </w:rPr>
        <w:t>A</w:t>
      </w:r>
      <w:r>
        <w:rPr>
          <w:rFonts w:ascii="Times New Roman"/>
          <w:b w:val="false"/>
          <w:i w:val="false"/>
          <w:color w:val="000000"/>
          <w:vertAlign w:val="subscript"/>
        </w:rPr>
        <w:t>1</w:t>
      </w:r>
      <w:r>
        <w:rPr>
          <w:rFonts w:ascii="Times New Roman"/>
          <w:b/>
          <w:i w:val="false"/>
          <w:color w:val="000000"/>
          <w:sz w:val="28"/>
        </w:rPr>
        <w:t>A</w:t>
      </w:r>
      <w:r>
        <w:rPr>
          <w:rFonts w:ascii="Times New Roman"/>
          <w:b w:val="false"/>
          <w:i w:val="false"/>
          <w:color w:val="000000"/>
          <w:vertAlign w:val="subscript"/>
        </w:rPr>
        <w:t>2</w:t>
      </w:r>
      <w:r>
        <w:rPr>
          <w:rFonts w:ascii="Times New Roman"/>
          <w:b/>
          <w:i w:val="false"/>
          <w:color w:val="000000"/>
          <w:sz w:val="28"/>
        </w:rPr>
        <w:t>ii CCCC YYGGgg</w:t>
      </w:r>
      <w:r>
        <w:br/>
      </w:r>
      <w:r>
        <w:rPr>
          <w:rFonts w:ascii="Times New Roman"/>
          <w:b w:val="false"/>
          <w:i w:val="false"/>
          <w:color w:val="000000"/>
          <w:sz w:val="28"/>
        </w:rPr>
        <w:t>
</w:t>
      </w:r>
      <w:r>
        <w:rPr>
          <w:rFonts w:ascii="Times New Roman"/>
          <w:b/>
          <w:i w:val="false"/>
          <w:color w:val="000000"/>
          <w:sz w:val="28"/>
        </w:rPr>
        <w:t>CCCC</w:t>
      </w:r>
      <w:r>
        <w:rPr>
          <w:rFonts w:ascii="Times New Roman"/>
          <w:b w:val="false"/>
          <w:i w:val="false"/>
          <w:color w:val="000000"/>
          <w:sz w:val="28"/>
        </w:rPr>
        <w:t xml:space="preserve"> - осы мәліметті тарататын байланыс орталығының орналасу жерінің индексі (ИКАО);</w:t>
      </w:r>
      <w:r>
        <w:br/>
      </w:r>
      <w:r>
        <w:rPr>
          <w:rFonts w:ascii="Times New Roman"/>
          <w:b w:val="false"/>
          <w:i w:val="false"/>
          <w:color w:val="000000"/>
          <w:sz w:val="28"/>
        </w:rPr>
        <w:t>
</w:t>
      </w:r>
      <w:r>
        <w:rPr>
          <w:rFonts w:ascii="Times New Roman"/>
          <w:b/>
          <w:i w:val="false"/>
          <w:color w:val="000000"/>
          <w:sz w:val="28"/>
        </w:rPr>
        <w:t>YYGGgg</w:t>
      </w:r>
      <w:r>
        <w:rPr>
          <w:rFonts w:ascii="Times New Roman"/>
          <w:b w:val="false"/>
          <w:i w:val="false"/>
          <w:color w:val="000000"/>
          <w:sz w:val="28"/>
        </w:rPr>
        <w:t xml:space="preserve"> – уақыт/күні тобы, онда YY - күн, GGgg – GAMET мәліметті таратудың UTC сағат пен минутадағы уақыты;</w:t>
      </w:r>
      <w:r>
        <w:br/>
      </w:r>
      <w:r>
        <w:rPr>
          <w:rFonts w:ascii="Times New Roman"/>
          <w:b w:val="false"/>
          <w:i w:val="false"/>
          <w:color w:val="000000"/>
          <w:sz w:val="28"/>
        </w:rPr>
        <w:t>
</w:t>
      </w:r>
      <w:r>
        <w:rPr>
          <w:rFonts w:ascii="Times New Roman"/>
          <w:b/>
          <w:i w:val="false"/>
          <w:color w:val="000000"/>
          <w:sz w:val="28"/>
        </w:rPr>
        <w:t>Мысалдар:</w:t>
      </w:r>
      <w:r>
        <w:br/>
      </w:r>
      <w:r>
        <w:rPr>
          <w:rFonts w:ascii="Times New Roman"/>
          <w:b w:val="false"/>
          <w:i w:val="false"/>
          <w:color w:val="000000"/>
          <w:sz w:val="28"/>
        </w:rPr>
        <w:t>
FARS31     RUАА     121200;</w:t>
      </w:r>
      <w:r>
        <w:br/>
      </w:r>
      <w:r>
        <w:rPr>
          <w:rFonts w:ascii="Times New Roman"/>
          <w:b w:val="false"/>
          <w:i w:val="false"/>
          <w:color w:val="000000"/>
          <w:sz w:val="28"/>
        </w:rPr>
        <w:t>
FARА31     ALAC     110010;</w:t>
      </w:r>
      <w:r>
        <w:br/>
      </w:r>
      <w:r>
        <w:rPr>
          <w:rFonts w:ascii="Times New Roman"/>
          <w:b w:val="false"/>
          <w:i w:val="false"/>
          <w:color w:val="000000"/>
          <w:sz w:val="28"/>
        </w:rPr>
        <w:t>
FAKZ31     UAAA     110010.</w:t>
      </w:r>
      <w:r>
        <w:br/>
      </w:r>
      <w:r>
        <w:rPr>
          <w:rFonts w:ascii="Times New Roman"/>
          <w:b w:val="false"/>
          <w:i w:val="false"/>
          <w:color w:val="000000"/>
          <w:sz w:val="28"/>
        </w:rPr>
        <w:t>
      1) Кіші биіктіктерде ұшулар үшін аймақтық болжам жататын ұшу ақпарат ауданына қызмет көрсететін ӘҚҚК органының орналасу жерінің көрсеткіші (YUCC);</w:t>
      </w:r>
      <w:r>
        <w:br/>
      </w:r>
      <w:r>
        <w:rPr>
          <w:rFonts w:ascii="Times New Roman"/>
          <w:b w:val="false"/>
          <w:i w:val="false"/>
          <w:color w:val="000000"/>
          <w:sz w:val="28"/>
        </w:rPr>
        <w:t>
</w:t>
      </w:r>
      <w:r>
        <w:rPr>
          <w:rFonts w:ascii="Times New Roman"/>
          <w:b w:val="false"/>
          <w:i w:val="false"/>
          <w:color w:val="000000"/>
          <w:sz w:val="28"/>
        </w:rPr>
        <w:t>
      2) мәліметтік шартты белгісі: «</w:t>
      </w:r>
      <w:r>
        <w:rPr>
          <w:rFonts w:ascii="Times New Roman"/>
          <w:b/>
          <w:i w:val="false"/>
          <w:color w:val="000000"/>
          <w:sz w:val="28"/>
        </w:rPr>
        <w:t>GAMET</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3) UTC әсер ету кезеңін көрсететін «күн – уақыт» топтары, </w:t>
      </w:r>
      <w:r>
        <w:rPr>
          <w:rFonts w:ascii="Times New Roman"/>
          <w:b/>
          <w:i w:val="false"/>
          <w:color w:val="000000"/>
          <w:sz w:val="28"/>
        </w:rPr>
        <w:t>«VALID 220600/221200»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мәліметті дайындаған метеорологиялық органның орналасу жерінің көрсеткіші, одан кейін дефис тұрады, «</w:t>
      </w:r>
      <w:r>
        <w:rPr>
          <w:rFonts w:ascii="Times New Roman"/>
          <w:b/>
          <w:i w:val="false"/>
          <w:color w:val="000000"/>
          <w:sz w:val="28"/>
        </w:rPr>
        <w:t>YUDO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келесі жолақта – Кіші биіктіктерде ұшулар үшін аймақтық болжам шығатын ұшу ақпарат ауданының немесе оның қосымша ауданының атауы, «</w:t>
      </w:r>
      <w:r>
        <w:rPr>
          <w:rFonts w:ascii="Times New Roman"/>
          <w:b/>
          <w:i w:val="false"/>
          <w:color w:val="000000"/>
          <w:sz w:val="28"/>
        </w:rPr>
        <w:t>AMSWELL FIR/2 BLW FL120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келесі жолақта – «</w:t>
      </w:r>
      <w:r>
        <w:rPr>
          <w:rFonts w:ascii="Times New Roman"/>
          <w:b/>
          <w:i w:val="false"/>
          <w:color w:val="000000"/>
          <w:sz w:val="28"/>
        </w:rPr>
        <w:t>SECN 1</w:t>
      </w:r>
      <w:r>
        <w:rPr>
          <w:rFonts w:ascii="Times New Roman"/>
          <w:b w:val="false"/>
          <w:i w:val="false"/>
          <w:color w:val="000000"/>
          <w:sz w:val="28"/>
        </w:rPr>
        <w:t>» қысқартуды пайдаланумен болжамның бірінші бөлімінің басталуын көрсетуі;</w:t>
      </w:r>
      <w:r>
        <w:br/>
      </w:r>
      <w:r>
        <w:rPr>
          <w:rFonts w:ascii="Times New Roman"/>
          <w:b w:val="false"/>
          <w:i w:val="false"/>
          <w:color w:val="000000"/>
          <w:sz w:val="28"/>
        </w:rPr>
        <w:t>
</w:t>
      </w:r>
      <w:r>
        <w:rPr>
          <w:rFonts w:ascii="Times New Roman"/>
          <w:b w:val="false"/>
          <w:i w:val="false"/>
          <w:color w:val="000000"/>
          <w:sz w:val="28"/>
        </w:rPr>
        <w:t>
      7) секундына 15 м асатын кең кеңістікте жерге жақын желдің орта жылдамдығы, «</w:t>
      </w:r>
      <w:r>
        <w:rPr>
          <w:rFonts w:ascii="Times New Roman"/>
          <w:b/>
          <w:i w:val="false"/>
          <w:color w:val="000000"/>
          <w:sz w:val="28"/>
        </w:rPr>
        <w:t>SFC WSPD: 10/12 18 МPS</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кең кеңістікте жер бетіндегі 5000 м кем көріну, соның ішінде көрінуді төмендету шарттаған құбылыстар, «</w:t>
      </w:r>
      <w:r>
        <w:rPr>
          <w:rFonts w:ascii="Times New Roman"/>
          <w:b/>
          <w:i w:val="false"/>
          <w:color w:val="000000"/>
          <w:sz w:val="28"/>
        </w:rPr>
        <w:t>SFC VIS: 06/08 3000M BR N OF N51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ауа райының ерекше құбылыстар (SIGMET мәлімет шығарылғанға қатысты құбылыстардан басқа), «</w:t>
      </w:r>
      <w:r>
        <w:rPr>
          <w:rFonts w:ascii="Times New Roman"/>
          <w:b/>
          <w:i w:val="false"/>
          <w:color w:val="000000"/>
          <w:sz w:val="28"/>
        </w:rPr>
        <w:t>SIGWX: 11/12 ISOL TS</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таулардың жабылуы, «</w:t>
      </w:r>
      <w:r>
        <w:rPr>
          <w:rFonts w:ascii="Times New Roman"/>
          <w:b/>
          <w:i w:val="false"/>
          <w:color w:val="000000"/>
          <w:sz w:val="28"/>
        </w:rPr>
        <w:t>MT OBSC: MT PASSES S OF N48 OBSC</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w:t>
      </w:r>
      <w:r>
        <w:rPr>
          <w:rFonts w:ascii="Times New Roman"/>
          <w:b/>
          <w:i w:val="false"/>
          <w:color w:val="000000"/>
          <w:sz w:val="28"/>
        </w:rPr>
        <w:t>AGL</w:t>
      </w:r>
      <w:r>
        <w:rPr>
          <w:rFonts w:ascii="Times New Roman"/>
          <w:b w:val="false"/>
          <w:i w:val="false"/>
          <w:color w:val="000000"/>
          <w:sz w:val="28"/>
        </w:rPr>
        <w:t>) жер бетінен немесе теңіздің орта деңгейінен(</w:t>
      </w:r>
      <w:r>
        <w:rPr>
          <w:rFonts w:ascii="Times New Roman"/>
          <w:b/>
          <w:i w:val="false"/>
          <w:color w:val="000000"/>
          <w:sz w:val="28"/>
        </w:rPr>
        <w:t>AMSL</w:t>
      </w:r>
      <w:r>
        <w:rPr>
          <w:rFonts w:ascii="Times New Roman"/>
          <w:b w:val="false"/>
          <w:i w:val="false"/>
          <w:color w:val="000000"/>
          <w:sz w:val="28"/>
        </w:rPr>
        <w:t>) 300м төменгі шетінің биіктігімен немесе кең кеңістікте шашылған, жыртылған немесе тұтас бұлттылық немесе (және) олардың төменгі және жоғарғы шеттерінің биіктігін көрсетумен кез келген будақ-жаңбырлы (</w:t>
      </w:r>
      <w:r>
        <w:rPr>
          <w:rFonts w:ascii="Times New Roman"/>
          <w:b/>
          <w:i w:val="false"/>
          <w:color w:val="000000"/>
          <w:sz w:val="28"/>
        </w:rPr>
        <w:t>СВ</w:t>
      </w:r>
      <w:r>
        <w:rPr>
          <w:rFonts w:ascii="Times New Roman"/>
          <w:b w:val="false"/>
          <w:i w:val="false"/>
          <w:color w:val="000000"/>
          <w:sz w:val="28"/>
        </w:rPr>
        <w:t>  немесе көлемді будақ (</w:t>
      </w:r>
      <w:r>
        <w:rPr>
          <w:rFonts w:ascii="Times New Roman"/>
          <w:b/>
          <w:i w:val="false"/>
          <w:color w:val="000000"/>
          <w:sz w:val="28"/>
        </w:rPr>
        <w:t>TCU</w:t>
      </w:r>
      <w:r>
        <w:rPr>
          <w:rFonts w:ascii="Times New Roman"/>
          <w:b w:val="false"/>
          <w:i w:val="false"/>
          <w:color w:val="000000"/>
          <w:sz w:val="28"/>
        </w:rPr>
        <w:t>) бұлттардың пайда болуы, «</w:t>
      </w:r>
      <w:r>
        <w:rPr>
          <w:rFonts w:ascii="Times New Roman"/>
          <w:b/>
          <w:i w:val="false"/>
          <w:color w:val="000000"/>
          <w:sz w:val="28"/>
        </w:rPr>
        <w:t>SIG CLD: 06/09 OVC 200/800 M AGL N OF N51 10/12 ISOL TCU 400/3000 M AGL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мұздану (конвективті бұлттарда пайда болатыннан және SIGMET мәлімет шығарылған қатты мұзданудан басқа), «</w:t>
      </w:r>
      <w:r>
        <w:rPr>
          <w:rFonts w:ascii="Times New Roman"/>
          <w:b/>
          <w:i w:val="false"/>
          <w:color w:val="000000"/>
          <w:sz w:val="28"/>
        </w:rPr>
        <w:t>ICE MOD FL050/080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турбуленттік (конвективті бұлттарда пай болатыннан және SIGMET мәлімет шығарылған қатты турбуленттіктен басқа), «</w:t>
      </w:r>
      <w:r>
        <w:rPr>
          <w:rFonts w:ascii="Times New Roman"/>
          <w:b/>
          <w:i w:val="false"/>
          <w:color w:val="000000"/>
          <w:sz w:val="28"/>
        </w:rPr>
        <w:t>TURB: MOD ABV FL090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таулы толқын (SIGMET мәліметі шығарылған қатты таулы толқыннан басқа), «</w:t>
      </w:r>
      <w:r>
        <w:rPr>
          <w:rFonts w:ascii="Times New Roman"/>
          <w:b/>
          <w:i w:val="false"/>
          <w:color w:val="000000"/>
          <w:sz w:val="28"/>
        </w:rPr>
        <w:t>MTW: MOD ABV FL080 E S OF N63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аймақты болжам әсер ететін ұшу ақпаратының тиісті ауданына немесе оның қосымша аудандарына қатысты SIGMET мәліметі, «</w:t>
      </w:r>
      <w:r>
        <w:rPr>
          <w:rFonts w:ascii="Times New Roman"/>
          <w:b/>
          <w:i w:val="false"/>
          <w:color w:val="000000"/>
          <w:sz w:val="28"/>
        </w:rPr>
        <w:t>SIGMET APPLICABLE: 3,5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келесі жолақта – «</w:t>
      </w:r>
      <w:r>
        <w:rPr>
          <w:rFonts w:ascii="Times New Roman"/>
          <w:b/>
          <w:i w:val="false"/>
          <w:color w:val="000000"/>
          <w:sz w:val="28"/>
        </w:rPr>
        <w:t>SECN II</w:t>
      </w:r>
      <w:r>
        <w:rPr>
          <w:rFonts w:ascii="Times New Roman"/>
          <w:b w:val="false"/>
          <w:i w:val="false"/>
          <w:color w:val="000000"/>
          <w:sz w:val="28"/>
        </w:rPr>
        <w:t>» қысқартуды пайдаланумен аймақтық болжамның екінші тарауының басталуын көрсету</w:t>
      </w:r>
      <w:r>
        <w:br/>
      </w:r>
      <w:r>
        <w:rPr>
          <w:rFonts w:ascii="Times New Roman"/>
          <w:b w:val="false"/>
          <w:i w:val="false"/>
          <w:color w:val="000000"/>
          <w:sz w:val="28"/>
        </w:rPr>
        <w:t>
</w:t>
      </w:r>
      <w:r>
        <w:rPr>
          <w:rFonts w:ascii="Times New Roman"/>
          <w:b w:val="false"/>
          <w:i w:val="false"/>
          <w:color w:val="000000"/>
          <w:sz w:val="28"/>
        </w:rPr>
        <w:t>
      17) қысым орталықтары, фронттар және олардың күтілетін ауысуы, «</w:t>
      </w:r>
      <w:r>
        <w:rPr>
          <w:rFonts w:ascii="Times New Roman"/>
          <w:b/>
          <w:i w:val="false"/>
          <w:color w:val="000000"/>
          <w:sz w:val="28"/>
        </w:rPr>
        <w:t>PSYS 06L 1004 HPA N5130 E01000 MOV NE 25 KMH WKN</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биіктіктерде, ең құрығанда келесі абсолюттік биіктер үшін жел және ауа температурасы: 600, 1500, 3000м, «</w:t>
      </w:r>
      <w:r>
        <w:rPr>
          <w:rFonts w:ascii="Times New Roman"/>
          <w:b/>
          <w:i w:val="false"/>
          <w:color w:val="000000"/>
          <w:sz w:val="28"/>
        </w:rPr>
        <w:t>WIND/T: 600M 270/70KMH PS03 1500M 250/80 KMH MS02 3000M 240/85KMH MS11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19) 11) тармақшадан басқа жер бетінен (</w:t>
      </w:r>
      <w:r>
        <w:rPr>
          <w:rFonts w:ascii="Times New Roman"/>
          <w:b/>
          <w:i w:val="false"/>
          <w:color w:val="000000"/>
          <w:sz w:val="28"/>
        </w:rPr>
        <w:t xml:space="preserve">AGL) </w:t>
      </w:r>
      <w:r>
        <w:rPr>
          <w:rFonts w:ascii="Times New Roman"/>
          <w:b w:val="false"/>
          <w:i w:val="false"/>
          <w:color w:val="000000"/>
          <w:sz w:val="28"/>
        </w:rPr>
        <w:t>немесе теңіздің орта деңгейінен (</w:t>
      </w:r>
      <w:r>
        <w:rPr>
          <w:rFonts w:ascii="Times New Roman"/>
          <w:b/>
          <w:i w:val="false"/>
          <w:color w:val="000000"/>
          <w:sz w:val="28"/>
        </w:rPr>
        <w:t>AMSL</w:t>
      </w:r>
      <w:r>
        <w:rPr>
          <w:rFonts w:ascii="Times New Roman"/>
          <w:b w:val="false"/>
          <w:i w:val="false"/>
          <w:color w:val="000000"/>
          <w:sz w:val="28"/>
        </w:rPr>
        <w:t>), бұлттардың төменгі және жоғарғы шеттерінің биіктіктерін, түрін, санын көрсетумен бұлттылық туралы ақпарат, «</w:t>
      </w:r>
      <w:r>
        <w:rPr>
          <w:rFonts w:ascii="Times New Roman"/>
          <w:b/>
          <w:i w:val="false"/>
          <w:color w:val="000000"/>
          <w:sz w:val="28"/>
        </w:rPr>
        <w:t>CLD: BKN SC 900/2400 M AGL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20) жер бетінің деңгейінен (</w:t>
      </w:r>
      <w:r>
        <w:rPr>
          <w:rFonts w:ascii="Times New Roman"/>
          <w:b/>
          <w:i w:val="false"/>
          <w:color w:val="000000"/>
          <w:sz w:val="28"/>
        </w:rPr>
        <w:t>AGL</w:t>
      </w:r>
      <w:r>
        <w:rPr>
          <w:rFonts w:ascii="Times New Roman"/>
          <w:b w:val="false"/>
          <w:i w:val="false"/>
          <w:color w:val="000000"/>
          <w:sz w:val="28"/>
        </w:rPr>
        <w:t>) немесе теңіздің орта (</w:t>
      </w:r>
      <w:r>
        <w:rPr>
          <w:rFonts w:ascii="Times New Roman"/>
          <w:b/>
          <w:i w:val="false"/>
          <w:color w:val="000000"/>
          <w:sz w:val="28"/>
        </w:rPr>
        <w:t>AMSL</w:t>
      </w:r>
      <w:r>
        <w:rPr>
          <w:rFonts w:ascii="Times New Roman"/>
          <w:b w:val="false"/>
          <w:i w:val="false"/>
          <w:color w:val="000000"/>
          <w:sz w:val="28"/>
        </w:rPr>
        <w:t>) деңгейінен 0</w:t>
      </w:r>
      <w:r>
        <w:rPr>
          <w:rFonts w:ascii="Times New Roman"/>
          <w:b w:val="false"/>
          <w:i w:val="false"/>
          <w:color w:val="000000"/>
          <w:vertAlign w:val="superscript"/>
        </w:rPr>
        <w:t>0</w:t>
      </w:r>
      <w:r>
        <w:rPr>
          <w:rFonts w:ascii="Times New Roman"/>
          <w:b w:val="false"/>
          <w:i w:val="false"/>
          <w:color w:val="000000"/>
          <w:sz w:val="28"/>
        </w:rPr>
        <w:t xml:space="preserve"> деңгейлердің биіктігін көрсету, егер ол \олар болжам берілетін ауа кеңістіктің жоғары шетінен төмен болғанда, «</w:t>
      </w:r>
      <w:r>
        <w:rPr>
          <w:rFonts w:ascii="Times New Roman"/>
          <w:b/>
          <w:i w:val="false"/>
          <w:color w:val="000000"/>
          <w:sz w:val="28"/>
        </w:rPr>
        <w:t>FZLVL: 1000M AMSL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 әсер ету кезеңінің ішінде болжанатын QNH ең аз мағынасы, «</w:t>
      </w:r>
      <w:r>
        <w:rPr>
          <w:rFonts w:ascii="Times New Roman"/>
          <w:b/>
          <w:i w:val="false"/>
          <w:color w:val="000000"/>
          <w:sz w:val="28"/>
        </w:rPr>
        <w:t xml:space="preserve"> NM QNH: 1004 HPA</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22) егер өңірлік аэронавигациялық келісіммен талап етілсе, теңіз бетінің және теңіз жағдайының температурасы, «</w:t>
      </w:r>
      <w:r>
        <w:rPr>
          <w:rFonts w:ascii="Times New Roman"/>
          <w:b/>
          <w:i w:val="false"/>
          <w:color w:val="000000"/>
          <w:sz w:val="28"/>
        </w:rPr>
        <w:t>SEA: T15 HGT 5M</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 жанартаудың жану орны, күл бұлтын жасайтын, жанартау атауы және бірінші атқылаудың уақыты, егер белгілі болса, «VT MT KLYUCHEVSKOY PSN N5603 E16039 ERUPTION VA CLD TOP 7000M MOV NE».</w:t>
      </w:r>
      <w:r>
        <w:br/>
      </w:r>
      <w:r>
        <w:rPr>
          <w:rFonts w:ascii="Times New Roman"/>
          <w:b w:val="false"/>
          <w:i w:val="false"/>
          <w:color w:val="000000"/>
          <w:sz w:val="28"/>
        </w:rPr>
        <w:t>
</w:t>
      </w:r>
      <w:r>
        <w:rPr>
          <w:rFonts w:ascii="Times New Roman"/>
          <w:b w:val="false"/>
          <w:i w:val="false"/>
          <w:color w:val="000000"/>
          <w:sz w:val="28"/>
        </w:rPr>
        <w:t>
      2. GAMET болжамының барлық тармақтары жаңа жолақтан басталады.</w:t>
      </w:r>
      <w:r>
        <w:br/>
      </w:r>
      <w:r>
        <w:rPr>
          <w:rFonts w:ascii="Times New Roman"/>
          <w:b w:val="false"/>
          <w:i w:val="false"/>
          <w:color w:val="000000"/>
          <w:sz w:val="28"/>
        </w:rPr>
        <w:t>
</w:t>
      </w:r>
      <w:r>
        <w:rPr>
          <w:rFonts w:ascii="Times New Roman"/>
          <w:b w:val="false"/>
          <w:i w:val="false"/>
          <w:color w:val="000000"/>
          <w:sz w:val="28"/>
        </w:rPr>
        <w:t>
      3. Қауіпті құбылыстардың болуы күтілмеген немесе олар SIGMET мәліметіне енгізілген жағдайда аймақтық болжамнан жоғарыда көрсетілген 7)-15) тармақшалар енгізілмейді. Қауіпті құбылыстар пайда болмаған және ешқандай SIGMET ақпараты қолданылмаса ос тармақтың 7)-15) барлық тармақшалары «HAZARDOUS WX NIL» - ауа райының қауіпті құбылыстары жоқ – деген терминмен жазылады.</w:t>
      </w:r>
      <w:r>
        <w:br/>
      </w:r>
      <w:r>
        <w:rPr>
          <w:rFonts w:ascii="Times New Roman"/>
          <w:b w:val="false"/>
          <w:i w:val="false"/>
          <w:color w:val="000000"/>
          <w:sz w:val="28"/>
        </w:rPr>
        <w:t>
</w:t>
      </w:r>
      <w:r>
        <w:rPr>
          <w:rFonts w:ascii="Times New Roman"/>
          <w:b w:val="false"/>
          <w:i w:val="false"/>
          <w:color w:val="000000"/>
          <w:sz w:val="28"/>
        </w:rPr>
        <w:t>
      4. Қауіпті құбылыстар GAMET болжамына енгізілген жағдайда, бірақ ол болмаған немесе бұдан әрі болжанбаса, тиісті метеорологиялық элементі өзгертетін GAMET AMD түзету шығарылады.</w:t>
      </w:r>
    </w:p>
    <w:bookmarkEnd w:id="130"/>
    <w:p>
      <w:pPr>
        <w:spacing w:after="0"/>
        <w:ind w:left="0"/>
        <w:jc w:val="both"/>
      </w:pPr>
      <w:r>
        <w:rPr>
          <w:rFonts w:ascii="Times New Roman"/>
          <w:b w:val="false"/>
          <w:i w:val="false"/>
          <w:color w:val="000000"/>
          <w:sz w:val="28"/>
        </w:rPr>
        <w:t>GAMET аймақтық болжамының мысалысы</w:t>
      </w:r>
    </w:p>
    <w:p>
      <w:pPr>
        <w:spacing w:after="0"/>
        <w:ind w:left="0"/>
        <w:jc w:val="both"/>
      </w:pPr>
      <w:r>
        <w:rPr>
          <w:rFonts w:ascii="Times New Roman"/>
          <w:b w:val="false"/>
          <w:i/>
          <w:color w:val="000000"/>
          <w:sz w:val="28"/>
        </w:rPr>
        <w:t>YUCC GAMET VALID 220600/221200 YUDO–</w:t>
      </w:r>
      <w:r>
        <w:br/>
      </w:r>
      <w:r>
        <w:rPr>
          <w:rFonts w:ascii="Times New Roman"/>
          <w:b w:val="false"/>
          <w:i w:val="false"/>
          <w:color w:val="000000"/>
          <w:sz w:val="28"/>
        </w:rPr>
        <w:t>
</w:t>
      </w:r>
      <w:r>
        <w:rPr>
          <w:rFonts w:ascii="Times New Roman"/>
          <w:b w:val="false"/>
          <w:i/>
          <w:color w:val="000000"/>
          <w:sz w:val="28"/>
        </w:rPr>
        <w:t>AMSWELL FIR/2 BLW FL100</w:t>
      </w:r>
      <w:r>
        <w:br/>
      </w:r>
      <w:r>
        <w:rPr>
          <w:rFonts w:ascii="Times New Roman"/>
          <w:b w:val="false"/>
          <w:i w:val="false"/>
          <w:color w:val="000000"/>
          <w:sz w:val="28"/>
        </w:rPr>
        <w:t>
</w:t>
      </w:r>
      <w:r>
        <w:rPr>
          <w:rFonts w:ascii="Times New Roman"/>
          <w:b w:val="false"/>
          <w:i/>
          <w:color w:val="000000"/>
          <w:sz w:val="28"/>
        </w:rPr>
        <w:t>SECN I</w:t>
      </w:r>
      <w:r>
        <w:br/>
      </w:r>
      <w:r>
        <w:rPr>
          <w:rFonts w:ascii="Times New Roman"/>
          <w:b w:val="false"/>
          <w:i w:val="false"/>
          <w:color w:val="000000"/>
          <w:sz w:val="28"/>
        </w:rPr>
        <w:t>
SFC WSPD: 10/12 18MPS</w:t>
      </w:r>
      <w:r>
        <w:br/>
      </w:r>
      <w:r>
        <w:rPr>
          <w:rFonts w:ascii="Times New Roman"/>
          <w:b w:val="false"/>
          <w:i w:val="false"/>
          <w:color w:val="000000"/>
          <w:sz w:val="28"/>
        </w:rPr>
        <w:t>
SFC VIS: 06/08 3000M BR N OF N51</w:t>
      </w:r>
      <w:r>
        <w:br/>
      </w:r>
      <w:r>
        <w:rPr>
          <w:rFonts w:ascii="Times New Roman"/>
          <w:b w:val="false"/>
          <w:i w:val="false"/>
          <w:color w:val="000000"/>
          <w:sz w:val="28"/>
        </w:rPr>
        <w:t>
SIGWX: 11/12 ISOL TS</w:t>
      </w:r>
      <w:r>
        <w:br/>
      </w:r>
      <w:r>
        <w:rPr>
          <w:rFonts w:ascii="Times New Roman"/>
          <w:b w:val="false"/>
          <w:i w:val="false"/>
          <w:color w:val="000000"/>
          <w:sz w:val="28"/>
        </w:rPr>
        <w:t>
MT OBSC: MT PASSES S OF N48</w:t>
      </w:r>
      <w:r>
        <w:br/>
      </w:r>
      <w:r>
        <w:rPr>
          <w:rFonts w:ascii="Times New Roman"/>
          <w:b w:val="false"/>
          <w:i w:val="false"/>
          <w:color w:val="000000"/>
          <w:sz w:val="28"/>
        </w:rPr>
        <w:t>
SIG CLD: 06/09 OVC 300/600 M AGL N OF N51 10/12 ISOL TCU 300/3000 M AMSL</w:t>
      </w:r>
      <w:r>
        <w:br/>
      </w:r>
      <w:r>
        <w:rPr>
          <w:rFonts w:ascii="Times New Roman"/>
          <w:b w:val="false"/>
          <w:i w:val="false"/>
          <w:color w:val="000000"/>
          <w:sz w:val="28"/>
        </w:rPr>
        <w:t>
ICE: MOD FL050/080</w:t>
      </w:r>
      <w:r>
        <w:br/>
      </w:r>
      <w:r>
        <w:rPr>
          <w:rFonts w:ascii="Times New Roman"/>
          <w:b w:val="false"/>
          <w:i w:val="false"/>
          <w:color w:val="000000"/>
          <w:sz w:val="28"/>
        </w:rPr>
        <w:t>
TURB: MOD ABV FL090</w:t>
      </w:r>
      <w:r>
        <w:br/>
      </w:r>
      <w:r>
        <w:rPr>
          <w:rFonts w:ascii="Times New Roman"/>
          <w:b w:val="false"/>
          <w:i w:val="false"/>
          <w:color w:val="000000"/>
          <w:sz w:val="28"/>
        </w:rPr>
        <w:t>
SIGMETS APPLICABLE: 3,5</w:t>
      </w:r>
      <w:r>
        <w:br/>
      </w:r>
      <w:r>
        <w:rPr>
          <w:rFonts w:ascii="Times New Roman"/>
          <w:b w:val="false"/>
          <w:i w:val="false"/>
          <w:color w:val="000000"/>
          <w:sz w:val="28"/>
        </w:rPr>
        <w:t>
</w:t>
      </w:r>
      <w:r>
        <w:rPr>
          <w:rFonts w:ascii="Times New Roman"/>
          <w:b w:val="false"/>
          <w:i/>
          <w:color w:val="000000"/>
          <w:sz w:val="28"/>
        </w:rPr>
        <w:t>SECN II</w:t>
      </w:r>
      <w:r>
        <w:br/>
      </w:r>
      <w:r>
        <w:rPr>
          <w:rFonts w:ascii="Times New Roman"/>
          <w:b w:val="false"/>
          <w:i w:val="false"/>
          <w:color w:val="000000"/>
          <w:sz w:val="28"/>
        </w:rPr>
        <w:t>
PSYS: 06 L 1004 HPA N5150 E01000 MOV NE 25KМН WKN</w:t>
      </w:r>
      <w:r>
        <w:br/>
      </w:r>
      <w:r>
        <w:rPr>
          <w:rFonts w:ascii="Times New Roman"/>
          <w:b w:val="false"/>
          <w:i w:val="false"/>
          <w:color w:val="000000"/>
          <w:sz w:val="28"/>
        </w:rPr>
        <w:t>
WIND/T: 600M 270/70 KMH PS03 1500M 250/80 KMH MS02 3000M 240/85KMH MS11</w:t>
      </w:r>
      <w:r>
        <w:br/>
      </w:r>
      <w:r>
        <w:rPr>
          <w:rFonts w:ascii="Times New Roman"/>
          <w:b w:val="false"/>
          <w:i w:val="false"/>
          <w:color w:val="000000"/>
          <w:sz w:val="28"/>
        </w:rPr>
        <w:t>
CLD: BKN SC 800/2400 M AMSL</w:t>
      </w:r>
      <w:r>
        <w:br/>
      </w:r>
      <w:r>
        <w:rPr>
          <w:rFonts w:ascii="Times New Roman"/>
          <w:b w:val="false"/>
          <w:i w:val="false"/>
          <w:color w:val="000000"/>
          <w:sz w:val="28"/>
        </w:rPr>
        <w:t>
FZLVL: 1000M AMSL</w:t>
      </w:r>
      <w:r>
        <w:br/>
      </w:r>
      <w:r>
        <w:rPr>
          <w:rFonts w:ascii="Times New Roman"/>
          <w:b w:val="false"/>
          <w:i w:val="false"/>
          <w:color w:val="000000"/>
          <w:sz w:val="28"/>
        </w:rPr>
        <w:t>
MNM QNH: 1004 HPA</w:t>
      </w:r>
      <w:r>
        <w:br/>
      </w:r>
      <w:r>
        <w:rPr>
          <w:rFonts w:ascii="Times New Roman"/>
          <w:b w:val="false"/>
          <w:i w:val="false"/>
          <w:color w:val="000000"/>
          <w:sz w:val="28"/>
        </w:rPr>
        <w:t>
SEA: T15 HGT 5M</w:t>
      </w:r>
      <w:r>
        <w:br/>
      </w:r>
      <w:r>
        <w:rPr>
          <w:rFonts w:ascii="Times New Roman"/>
          <w:b w:val="false"/>
          <w:i w:val="false"/>
          <w:color w:val="000000"/>
          <w:sz w:val="28"/>
        </w:rPr>
        <w:t>
VA: NIL=</w:t>
      </w:r>
    </w:p>
    <w:p>
      <w:pPr>
        <w:spacing w:after="0"/>
        <w:ind w:left="0"/>
        <w:jc w:val="both"/>
      </w:pPr>
      <w:r>
        <w:rPr>
          <w:rFonts w:ascii="Times New Roman"/>
          <w:b w:val="false"/>
          <w:i w:val="false"/>
          <w:color w:val="000000"/>
          <w:sz w:val="28"/>
        </w:rPr>
        <w:t>Мазмұны</w:t>
      </w:r>
      <w:r>
        <w:rPr>
          <w:rFonts w:ascii="Times New Roman"/>
          <w:b/>
          <w:i w:val="false"/>
          <w:color w:val="000000"/>
          <w:sz w:val="28"/>
        </w:rPr>
        <w:t>:</w:t>
      </w:r>
      <w:r>
        <w:br/>
      </w:r>
      <w:r>
        <w:rPr>
          <w:rFonts w:ascii="Times New Roman"/>
          <w:b w:val="false"/>
          <w:i w:val="false"/>
          <w:color w:val="000000"/>
          <w:sz w:val="28"/>
        </w:rPr>
        <w:t>
      100 эшелоннан төмен ұшу ақпаратының ауданы AMSWELL* (РЦ атауы YUCC – AMSWEL) екі қосымша аудан үшін Донлон/халықаралық әуежайдың метеорологиялық органмен (YUDO) жасалған кіші биіктіктерде (GAMET) ұшулар үшін аймақтық болжам әсер ету кезеңі осы айдың 22 күні 06.00 UTC бастап 12.00 UTC дейін.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3"/>
        <w:gridCol w:w="8427"/>
      </w:tblGrid>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 тарау:</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Жерге жақын желдің жылдамдығы:</w:t>
            </w:r>
            <w:r>
              <w:br/>
            </w:r>
            <w:r>
              <w:rPr>
                <w:rFonts w:ascii="Times New Roman"/>
                <w:b w:val="false"/>
                <w:i w:val="false"/>
                <w:color w:val="000000"/>
                <w:sz w:val="20"/>
              </w:rPr>
              <w:t>
(SFC WSPD)</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мен 12.00 UTC арасында секундына 18 м;</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Жер бетіндегі көріну:</w:t>
            </w:r>
            <w:r>
              <w:br/>
            </w:r>
            <w:r>
              <w:rPr>
                <w:rFonts w:ascii="Times New Roman"/>
                <w:b w:val="false"/>
                <w:i w:val="false"/>
                <w:color w:val="000000"/>
                <w:sz w:val="20"/>
              </w:rPr>
              <w:t>
(SFC VIS)</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 және 08.00 UTC арасында солтүстік ендіктен 51 градуста солтүстікке 3000 м (мұнар нәтижесінде);</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Ауа райының ерекше құбылыстары:</w:t>
            </w:r>
            <w:r>
              <w:br/>
            </w:r>
            <w:r>
              <w:rPr>
                <w:rFonts w:ascii="Times New Roman"/>
                <w:b w:val="false"/>
                <w:i w:val="false"/>
                <w:color w:val="000000"/>
                <w:sz w:val="20"/>
              </w:rPr>
              <w:t>
(SIGWX)</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 мен 12.00 UTC арасында жеке (оқшауланған) найзағайлар;</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Таулардың жабылуы:</w:t>
            </w:r>
            <w:r>
              <w:br/>
            </w:r>
            <w:r>
              <w:rPr>
                <w:rFonts w:ascii="Times New Roman"/>
                <w:b w:val="false"/>
                <w:i w:val="false"/>
                <w:color w:val="000000"/>
                <w:sz w:val="20"/>
              </w:rPr>
              <w:t>
</w:t>
            </w:r>
            <w:r>
              <w:rPr>
                <w:rFonts w:ascii="Times New Roman"/>
                <w:b w:val="false"/>
                <w:i/>
                <w:color w:val="000000"/>
                <w:sz w:val="20"/>
              </w:rPr>
              <w:t>(MT OBSC)</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 48 градус оңтүстікке қарай таулар</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Маңызды бұлттылық:</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SIG CLD)</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 мен 09.00 UTC арасында 300 м төменгі шетімен және 600 м жоғары шетімен теңіздің орта деңгейінен солтүстікке с.е. 51 градус; 10.00 мен 12.00 UTC арасында оқшауланған 300 м төменгі шетімен және теңіздің орта деңгейінен 3000 м жоғары шетімен көлемді – будақ мұнар тәрізді бұлттар</w:t>
            </w:r>
          </w:p>
        </w:tc>
      </w:tr>
      <w:tr>
        <w:trPr>
          <w:trHeight w:val="84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мұздану:</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ICE)</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 және 080-дағы орташа ұшу эшелондарының арасында</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турбуленттік:</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TURB)</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 ұшу эшелонынан жоғары орташа (минимум 100 ұшу эшелонына дейін);</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SIGMET мәліметі:</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SIGMETS APPLICABLE)</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3-ші және 5-ші мәліметі тиісті қосымша аудан үшін әсер ету белгіленген мерзімнің ішінде күші бар.</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II Тарау:</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Барилік жүйелер:</w:t>
            </w:r>
            <w:r>
              <w:br/>
            </w:r>
            <w:r>
              <w:rPr>
                <w:rFonts w:ascii="Times New Roman"/>
                <w:b w:val="false"/>
                <w:i w:val="false"/>
                <w:color w:val="000000"/>
                <w:sz w:val="20"/>
              </w:rPr>
              <w:t>
(PSYS)</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 51</w:t>
            </w:r>
            <w:r>
              <w:rPr>
                <w:rFonts w:ascii="Times New Roman"/>
                <w:b w:val="false"/>
                <w:i w:val="false"/>
                <w:color w:val="000000"/>
                <w:vertAlign w:val="superscript"/>
              </w:rPr>
              <w:t>0</w:t>
            </w:r>
            <w:r>
              <w:rPr>
                <w:rFonts w:ascii="Times New Roman"/>
                <w:b w:val="false"/>
                <w:i w:val="false"/>
                <w:color w:val="000000"/>
                <w:sz w:val="20"/>
              </w:rPr>
              <w:t>50 нүктесінде 06.00 UTC төмен қысымның орталығы 1004 гектопаскаль, 10</w:t>
            </w:r>
            <w:r>
              <w:rPr>
                <w:rFonts w:ascii="Times New Roman"/>
                <w:b w:val="false"/>
                <w:i w:val="false"/>
                <w:color w:val="000000"/>
                <w:vertAlign w:val="superscript"/>
              </w:rPr>
              <w:t>0</w:t>
            </w:r>
            <w:r>
              <w:rPr>
                <w:rFonts w:ascii="Times New Roman"/>
                <w:b w:val="false"/>
                <w:i w:val="false"/>
                <w:color w:val="000000"/>
                <w:sz w:val="20"/>
              </w:rPr>
              <w:t>.00' в.д.; солтүстік–шығыс бағытта сағатына 25 км жылдамдығымен ауысу және әлсірету күтіледі</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Жел мен температура</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WIND/T)</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деңгейінде 600 м биіктікте жел бағыты 270 градус, жел жылдамдығы сағатына 70 км, температура плюс 3</w:t>
            </w:r>
            <w:r>
              <w:rPr>
                <w:rFonts w:ascii="Times New Roman"/>
                <w:b w:val="false"/>
                <w:i w:val="false"/>
                <w:color w:val="000000"/>
                <w:vertAlign w:val="superscript"/>
              </w:rPr>
              <w:t>0</w:t>
            </w:r>
            <w:r>
              <w:rPr>
                <w:rFonts w:ascii="Times New Roman"/>
                <w:b w:val="false"/>
                <w:i w:val="false"/>
                <w:color w:val="000000"/>
                <w:sz w:val="20"/>
              </w:rPr>
              <w:t>С; теңіз деңгейінде 1500 м биіктікте желдің бағыты 250 градус, жел жылдамдығы сағатына 80 км, температура минус 2</w:t>
            </w:r>
            <w:r>
              <w:rPr>
                <w:rFonts w:ascii="Times New Roman"/>
                <w:b w:val="false"/>
                <w:i w:val="false"/>
                <w:color w:val="000000"/>
                <w:vertAlign w:val="superscript"/>
              </w:rPr>
              <w:t>0</w:t>
            </w:r>
            <w:r>
              <w:rPr>
                <w:rFonts w:ascii="Times New Roman"/>
                <w:b w:val="false"/>
                <w:i w:val="false"/>
                <w:color w:val="000000"/>
                <w:sz w:val="20"/>
              </w:rPr>
              <w:t>С; теңіз деңгейінен 3000 м биіктікте. Жел бағыты 240 градус, жел жылдамдығы сағатына 85 км, температура минус 11</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бұлттылық:</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CLD)</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Теңіздің орта деңгейінен 800 м төменгі шетімен және 2400 м жоғарғы шетімен жыртылған қабатты – будақ бұлттар;</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Нөлдік изотерманың биіктігі:</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FZLVL)</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деңгейінен 1000 м;</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QNH ең аз мағынасы:</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MNM QNH)</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 гектопаскаль;</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теңіз:</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SEA)</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15</w:t>
            </w:r>
            <w:r>
              <w:rPr>
                <w:rFonts w:ascii="Times New Roman"/>
                <w:b w:val="false"/>
                <w:i w:val="false"/>
                <w:color w:val="000000"/>
                <w:vertAlign w:val="superscript"/>
              </w:rPr>
              <w:t>0</w:t>
            </w:r>
            <w:r>
              <w:rPr>
                <w:rFonts w:ascii="Times New Roman"/>
                <w:b w:val="false"/>
                <w:i w:val="false"/>
                <w:color w:val="000000"/>
                <w:sz w:val="20"/>
              </w:rPr>
              <w:t>С; теңіздің күй жайы (толқындардың биіктігі) 5 м;</w:t>
            </w:r>
          </w:p>
        </w:tc>
      </w:tr>
      <w:tr>
        <w:trPr>
          <w:trHeight w:val="30"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Жанар тау күлі:</w:t>
            </w:r>
            <w:r>
              <w:br/>
            </w: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VA)</w:t>
            </w:r>
          </w:p>
        </w:tc>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bl>
    <w:bookmarkStart w:name="z1339" w:id="131"/>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азаматтық авиациясына метеорологиялық</w:t>
      </w:r>
      <w:r>
        <w:br/>
      </w:r>
      <w:r>
        <w:rPr>
          <w:rFonts w:ascii="Times New Roman"/>
          <w:b w:val="false"/>
          <w:i w:val="false"/>
          <w:color w:val="000000"/>
          <w:sz w:val="28"/>
        </w:rPr>
        <w:t>
қамтамасыз ету ережелеріне 6-қосымша</w:t>
      </w:r>
    </w:p>
    <w:bookmarkEnd w:id="131"/>
    <w:bookmarkStart w:name="z1340" w:id="132"/>
    <w:p>
      <w:pPr>
        <w:spacing w:after="0"/>
        <w:ind w:left="0"/>
        <w:jc w:val="left"/>
      </w:pPr>
      <w:r>
        <w:rPr>
          <w:rFonts w:ascii="Times New Roman"/>
          <w:b/>
          <w:i w:val="false"/>
          <w:color w:val="000000"/>
        </w:rPr>
        <w:t xml:space="preserve"> 
Ағылшын тілінде әуеайлақ бойынша ескертулерді жасау үлгісі (AD WRNG)</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3086"/>
        <w:gridCol w:w="4671"/>
        <w:gridCol w:w="3087"/>
      </w:tblGrid>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элементі</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мазмұны</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Мысалы</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жерінің көрсеткіші</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Әуеайлақтың орналасу жерінің көрсеткіші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Мәліметтің түрін идентификациялау</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Мәліметтің түрі және реттік нөмірі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AD WRNG n</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AD WRNG 2</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Әсер ету мерзімі</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Әсер ету мерзімінің күні және мерзімі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 nnnnn/nnnnn</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w:t>
            </w:r>
            <w:r>
              <w:br/>
            </w:r>
            <w:r>
              <w:rPr>
                <w:rFonts w:ascii="Times New Roman"/>
                <w:b w:val="false"/>
                <w:i w:val="false"/>
                <w:color w:val="000000"/>
                <w:sz w:val="20"/>
              </w:rPr>
              <w:t>
210800/211200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 бойынша ескертуді жою тәртібі үлгінің соңында берілді</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 бойынша ескертуді шығаруды шарттаған құбылыстың сипаттамасы</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(HVY)TS, SN, FZRA, FZDZ, (HVY)SS, DS, SA, DU, SQ, SFC WSPD nn(n)MPS</w:t>
            </w:r>
            <w:r>
              <w:br/>
            </w:r>
            <w:r>
              <w:rPr>
                <w:rFonts w:ascii="Times New Roman"/>
                <w:b w:val="false"/>
                <w:i w:val="false"/>
                <w:color w:val="000000"/>
                <w:sz w:val="20"/>
              </w:rPr>
              <w:t>
MAXnn(n),</w:t>
            </w:r>
            <w:r>
              <w:br/>
            </w:r>
            <w:r>
              <w:rPr>
                <w:rFonts w:ascii="Times New Roman"/>
                <w:b w:val="false"/>
                <w:i w:val="false"/>
                <w:color w:val="000000"/>
                <w:sz w:val="20"/>
              </w:rPr>
              <w:t>
SQ, немесе FROST, немесе VA, немесе 32 белгіге дейін еркін мәтін</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VRB17MPS TSSQ</w:t>
            </w:r>
            <w:r>
              <w:br/>
            </w:r>
            <w:r>
              <w:rPr>
                <w:rFonts w:ascii="Times New Roman"/>
                <w:b w:val="false"/>
                <w:i w:val="false"/>
                <w:color w:val="000000"/>
                <w:sz w:val="20"/>
              </w:rPr>
              <w:t>
SFC WSPD 20MPS</w:t>
            </w:r>
            <w:r>
              <w:br/>
            </w:r>
            <w:r>
              <w:rPr>
                <w:rFonts w:ascii="Times New Roman"/>
                <w:b w:val="false"/>
                <w:i w:val="false"/>
                <w:color w:val="000000"/>
                <w:sz w:val="20"/>
              </w:rPr>
              <w:t>
HVY SN VIS 0800 M</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Бақыланатын немесе болжанатын құбылыс</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бақылаудың деректері немесе ол болжам болып табылатыны туралы көрсеткіш</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OBS (ATnnnnZ), немесе FCST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AT1200Z FCST</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Қарқындылықтың өзгерілуі</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Қарқындылықтың күтілетін өзгерісі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INTSF, WKN, NC</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INTSF,</w:t>
            </w:r>
            <w:r>
              <w:br/>
            </w:r>
            <w:r>
              <w:rPr>
                <w:rFonts w:ascii="Times New Roman"/>
                <w:b w:val="false"/>
                <w:i w:val="false"/>
                <w:color w:val="000000"/>
                <w:sz w:val="20"/>
              </w:rPr>
              <w:t>
WKN,</w:t>
            </w:r>
            <w:r>
              <w:br/>
            </w:r>
            <w:r>
              <w:rPr>
                <w:rFonts w:ascii="Times New Roman"/>
                <w:b w:val="false"/>
                <w:i w:val="false"/>
                <w:color w:val="000000"/>
                <w:sz w:val="20"/>
              </w:rPr>
              <w:t>
NC</w:t>
            </w:r>
          </w:p>
        </w:tc>
      </w:tr>
    </w:tbl>
    <w:p>
      <w:pPr>
        <w:spacing w:after="0"/>
        <w:ind w:left="0"/>
        <w:jc w:val="both"/>
      </w:pPr>
      <w:r>
        <w:rPr>
          <w:rFonts w:ascii="Times New Roman"/>
          <w:b w:val="false"/>
          <w:i w:val="false"/>
          <w:color w:val="000000"/>
          <w:sz w:val="28"/>
        </w:rPr>
        <w:t>Немесе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1"/>
        <w:gridCol w:w="3110"/>
        <w:gridCol w:w="4597"/>
        <w:gridCol w:w="3122"/>
      </w:tblGrid>
      <w:tr>
        <w:trPr>
          <w:trHeight w:val="30" w:hRule="atLeast"/>
        </w:trPr>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 бойынша ескертуді жою</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идентификациясын көрсетумен әуеайлақ бойынша ескертуді жою</w:t>
            </w:r>
          </w:p>
        </w:tc>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AD WRNG nnnnnnn/nnnnnn</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w:t>
            </w:r>
            <w:r>
              <w:br/>
            </w:r>
            <w:r>
              <w:rPr>
                <w:rFonts w:ascii="Times New Roman"/>
                <w:b w:val="false"/>
                <w:i w:val="false"/>
                <w:color w:val="000000"/>
                <w:sz w:val="20"/>
              </w:rPr>
              <w:t>
AD WRNG 2 210800/211200</w:t>
            </w:r>
          </w:p>
        </w:tc>
      </w:tr>
    </w:tbl>
    <w:p>
      <w:pPr>
        <w:spacing w:after="0"/>
        <w:ind w:left="0"/>
        <w:jc w:val="both"/>
      </w:pPr>
      <w:r>
        <w:rPr>
          <w:rFonts w:ascii="Times New Roman"/>
          <w:b w:val="false"/>
          <w:i w:val="false"/>
          <w:color w:val="000000"/>
          <w:sz w:val="28"/>
        </w:rPr>
        <w:t>UAAA AD WRNG 2 VALID 211000/211400 - HVY SN VIS 0800M FCST NC</w:t>
      </w:r>
    </w:p>
    <w:p>
      <w:pPr>
        <w:spacing w:after="0"/>
        <w:ind w:left="0"/>
        <w:jc w:val="both"/>
      </w:pPr>
      <w:r>
        <w:rPr>
          <w:rFonts w:ascii="Times New Roman"/>
          <w:b w:val="false"/>
          <w:i w:val="false"/>
          <w:color w:val="000000"/>
          <w:sz w:val="28"/>
        </w:rPr>
        <w:t>      Алматы АМО бойынша есеп бойынша екінші ескерту жасалды, 21 күнінің, 10.00 UTC бастап 14.00 UTC дейін күші бар: Алматы әуеайлағында 0800м көрінуімен қатты қар болжанады, қарқындылық өзгеріссіз.</w:t>
      </w:r>
    </w:p>
    <w:bookmarkStart w:name="z1341" w:id="133"/>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ережелеріне 7-қосымша  </w:t>
      </w:r>
    </w:p>
    <w:bookmarkEnd w:id="133"/>
    <w:p>
      <w:pPr>
        <w:spacing w:after="0"/>
        <w:ind w:left="0"/>
        <w:jc w:val="left"/>
      </w:pPr>
      <w:r>
        <w:rPr>
          <w:rFonts w:ascii="Times New Roman"/>
          <w:b/>
          <w:i w:val="false"/>
          <w:color w:val="000000"/>
        </w:rPr>
        <w:t xml:space="preserve"> SIGMET және AIRMET ақпараттарына қатысты талаптар</w:t>
      </w:r>
    </w:p>
    <w:bookmarkStart w:name="z1343" w:id="134"/>
    <w:p>
      <w:pPr>
        <w:spacing w:after="0"/>
        <w:ind w:left="0"/>
        <w:jc w:val="both"/>
      </w:pPr>
      <w:r>
        <w:rPr>
          <w:rFonts w:ascii="Times New Roman"/>
          <w:b w:val="false"/>
          <w:i w:val="false"/>
          <w:color w:val="000000"/>
          <w:sz w:val="28"/>
        </w:rPr>
        <w:t>
      1. SIGMET мәліметі көрсетілген тәртіпте орналасқан келесі ақпаратты қамтиды:</w:t>
      </w:r>
      <w:r>
        <w:br/>
      </w:r>
      <w:r>
        <w:rPr>
          <w:rFonts w:ascii="Times New Roman"/>
          <w:b w:val="false"/>
          <w:i w:val="false"/>
          <w:color w:val="000000"/>
          <w:sz w:val="28"/>
        </w:rPr>
        <w:t>
</w:t>
      </w:r>
      <w:r>
        <w:rPr>
          <w:rFonts w:ascii="Times New Roman"/>
          <w:b w:val="false"/>
          <w:i w:val="false"/>
          <w:color w:val="000000"/>
          <w:sz w:val="28"/>
        </w:rPr>
        <w:t>
      1) ұшу ақпарат ауданына қызмет көрсететін ӘҚҚК органының немесе SIGMET мәліметі жататын диспетчерлік органның орналасу жерінің көрсеткіші, (</w:t>
      </w:r>
      <w:r>
        <w:rPr>
          <w:rFonts w:ascii="Times New Roman"/>
          <w:b/>
          <w:i w:val="false"/>
          <w:color w:val="000000"/>
          <w:sz w:val="28"/>
        </w:rPr>
        <w:t>YUCC)</w:t>
      </w:r>
      <w:r>
        <w:rPr>
          <w:rFonts w:ascii="Times New Roman"/>
          <w:b w:val="false"/>
          <w:i w:val="false"/>
          <w:color w:val="000000"/>
          <w:sz w:val="28"/>
        </w:rPr>
        <w:t>;</w:t>
      </w:r>
      <w:r>
        <w:br/>
      </w:r>
      <w:r>
        <w:rPr>
          <w:rFonts w:ascii="Times New Roman"/>
          <w:b w:val="false"/>
          <w:i w:val="false"/>
          <w:color w:val="000000"/>
          <w:sz w:val="28"/>
        </w:rPr>
        <w:t>
      Әуе кеңістігі ұшу ақпарат ауданына ҰАА (FIR) және ұшу ақпараттың жоғарғы ауданына ҰАЖА (UIR), бөлінген жағдайда SIGMET осы ҰАА қызмет көрсететін ӘҚҚК органының орналасу жерін көрсеткішімен белгілейді. Дегенмен, SIGMET мәліметі ҮАА ҰАЖА бүйірлік шеттерінің шеңберінде барлық әуе кеңістігіне қатысты. SIGMET мәліметін шығарған осы метеорологиялық құбылыс әсер ететін нақты аймақтар және(немесе) ұшу эшелондары мәліметтің мәтінде көрсетіледі:</w:t>
      </w:r>
      <w:r>
        <w:br/>
      </w:r>
      <w:r>
        <w:rPr>
          <w:rFonts w:ascii="Times New Roman"/>
          <w:b w:val="false"/>
          <w:i w:val="false"/>
          <w:color w:val="000000"/>
          <w:sz w:val="28"/>
        </w:rPr>
        <w:t>
</w:t>
      </w:r>
      <w:r>
        <w:rPr>
          <w:rFonts w:ascii="Times New Roman"/>
          <w:b w:val="false"/>
          <w:i w:val="false"/>
          <w:color w:val="000000"/>
          <w:sz w:val="28"/>
        </w:rPr>
        <w:t xml:space="preserve">
      2) мәліметтің шартты белгісі және реттік нөмірі, </w:t>
      </w:r>
      <w:r>
        <w:rPr>
          <w:rFonts w:ascii="Times New Roman"/>
          <w:b/>
          <w:i w:val="false"/>
          <w:color w:val="000000"/>
          <w:sz w:val="28"/>
        </w:rPr>
        <w:t>SIGMET 5</w:t>
      </w:r>
      <w:r>
        <w:rPr>
          <w:rFonts w:ascii="Times New Roman"/>
          <w:b w:val="false"/>
          <w:i w:val="false"/>
          <w:color w:val="000000"/>
          <w:sz w:val="28"/>
        </w:rPr>
        <w:t>;</w:t>
      </w:r>
      <w:r>
        <w:br/>
      </w:r>
      <w:r>
        <w:rPr>
          <w:rFonts w:ascii="Times New Roman"/>
          <w:b w:val="false"/>
          <w:i w:val="false"/>
          <w:color w:val="000000"/>
          <w:sz w:val="28"/>
        </w:rPr>
        <w:t>
      SIGMET мәліметтердің тұру тәртібі цифрмен немесе цифрлар мен әріптер әдісімен көрсетіледі:</w:t>
      </w:r>
      <w:r>
        <w:br/>
      </w:r>
      <w:r>
        <w:rPr>
          <w:rFonts w:ascii="Times New Roman"/>
          <w:b w:val="false"/>
          <w:i w:val="false"/>
          <w:color w:val="000000"/>
          <w:sz w:val="28"/>
        </w:rPr>
        <w:t>
</w:t>
      </w:r>
      <w:r>
        <w:rPr>
          <w:rFonts w:ascii="Times New Roman"/>
          <w:b w:val="false"/>
          <w:i w:val="false"/>
          <w:color w:val="000000"/>
          <w:sz w:val="28"/>
        </w:rPr>
        <w:t xml:space="preserve">
      3) UTC әсер ету кезеңін көрсететін «күн - уақыт» тобы, </w:t>
      </w:r>
      <w:r>
        <w:rPr>
          <w:rFonts w:ascii="Times New Roman"/>
          <w:b/>
          <w:i w:val="false"/>
          <w:color w:val="000000"/>
          <w:sz w:val="28"/>
        </w:rPr>
        <w:t>VALID 221215/221600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4) мәліметті дайындаған метеорологиялық бақылау органының орналасу жерінің көрсеткіші, одан кейін – кіріспені мәтіннен бөлу үшін: </w:t>
      </w:r>
      <w:r>
        <w:rPr>
          <w:rFonts w:ascii="Times New Roman"/>
          <w:b/>
          <w:i w:val="false"/>
          <w:color w:val="000000"/>
          <w:sz w:val="28"/>
        </w:rPr>
        <w:t>YUDO-</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5) келесі бетте – ұшу ақпарат ауданының (FIR) немесе әуеайлақтың диспетчерлік ауданының (TMA) немесе SIGMET мәліметі шығарылатын қону және ұшу ауданының (CTA) атауы: UACC </w:t>
      </w:r>
      <w:r>
        <w:rPr>
          <w:rFonts w:ascii="Times New Roman"/>
          <w:b/>
          <w:i w:val="false"/>
          <w:color w:val="000000"/>
          <w:sz w:val="28"/>
        </w:rPr>
        <w:t>ASTANA FIR</w:t>
      </w:r>
      <w:r>
        <w:rPr>
          <w:rFonts w:ascii="Times New Roman"/>
          <w:b w:val="false"/>
          <w:i w:val="false"/>
          <w:color w:val="000000"/>
          <w:sz w:val="28"/>
        </w:rPr>
        <w:t xml:space="preserve">, UAAA </w:t>
      </w:r>
      <w:r>
        <w:rPr>
          <w:rFonts w:ascii="Times New Roman"/>
          <w:b/>
          <w:i w:val="false"/>
          <w:color w:val="000000"/>
          <w:sz w:val="28"/>
        </w:rPr>
        <w:t>ALMATY TMA</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337-тармағында келтірілген тізбеге сәйкес SIGMET мәліметті шығаруды шарттаған құбылыстар және құбылыстардың сипаттамасы;</w:t>
      </w:r>
      <w:r>
        <w:br/>
      </w:r>
      <w:r>
        <w:rPr>
          <w:rFonts w:ascii="Times New Roman"/>
          <w:b w:val="false"/>
          <w:i w:val="false"/>
          <w:color w:val="000000"/>
          <w:sz w:val="28"/>
        </w:rPr>
        <w:t>
</w:t>
      </w:r>
      <w:r>
        <w:rPr>
          <w:rFonts w:ascii="Times New Roman"/>
          <w:b w:val="false"/>
          <w:i w:val="false"/>
          <w:color w:val="000000"/>
          <w:sz w:val="28"/>
        </w:rPr>
        <w:t xml:space="preserve">
      7) нақты – </w:t>
      </w:r>
      <w:r>
        <w:rPr>
          <w:rFonts w:ascii="Times New Roman"/>
          <w:b/>
          <w:i w:val="false"/>
          <w:color w:val="000000"/>
          <w:sz w:val="28"/>
        </w:rPr>
        <w:t xml:space="preserve">OBS </w:t>
      </w:r>
      <w:r>
        <w:rPr>
          <w:rFonts w:ascii="Times New Roman"/>
          <w:b w:val="false"/>
          <w:i w:val="false"/>
          <w:color w:val="000000"/>
          <w:sz w:val="28"/>
        </w:rPr>
        <w:t xml:space="preserve">қысқартуды пайдалану, болжанатын құбылыс - </w:t>
      </w:r>
      <w:r>
        <w:rPr>
          <w:rFonts w:ascii="Times New Roman"/>
          <w:b/>
          <w:i w:val="false"/>
          <w:color w:val="000000"/>
          <w:sz w:val="28"/>
        </w:rPr>
        <w:t xml:space="preserve">FCST </w:t>
      </w:r>
      <w:r>
        <w:rPr>
          <w:rFonts w:ascii="Times New Roman"/>
          <w:b w:val="false"/>
          <w:i w:val="false"/>
          <w:color w:val="000000"/>
          <w:sz w:val="28"/>
        </w:rPr>
        <w:t>қысқартуды пайдалану және қажет бойынша UTC бақылау уақыты;</w:t>
      </w:r>
      <w:r>
        <w:br/>
      </w:r>
      <w:r>
        <w:rPr>
          <w:rFonts w:ascii="Times New Roman"/>
          <w:b w:val="false"/>
          <w:i w:val="false"/>
          <w:color w:val="000000"/>
          <w:sz w:val="28"/>
        </w:rPr>
        <w:t>
</w:t>
      </w:r>
      <w:r>
        <w:rPr>
          <w:rFonts w:ascii="Times New Roman"/>
          <w:b w:val="false"/>
          <w:i w:val="false"/>
          <w:color w:val="000000"/>
          <w:sz w:val="28"/>
        </w:rPr>
        <w:t xml:space="preserve">
      8) орналасу жері (мүмкіндігінше ендікті және ұзақтықты көрсетумен және (немесе) халықаралық жоспарда танымал пункттерді немесе георгафиялық атауларды көрсетумен) және эшелон: </w:t>
      </w:r>
      <w:r>
        <w:rPr>
          <w:rFonts w:ascii="Times New Roman"/>
          <w:b/>
          <w:i w:val="false"/>
          <w:color w:val="000000"/>
          <w:sz w:val="28"/>
        </w:rPr>
        <w:t>FCST TOP 9000 M (FL 300). N OF N43 AND W OF E073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9) сағатқа километрде немесе торапта көрсетілген ауысу немесе күтілетін ауысу: </w:t>
      </w:r>
      <w:r>
        <w:rPr>
          <w:rFonts w:ascii="Times New Roman"/>
          <w:b/>
          <w:i w:val="false"/>
          <w:color w:val="000000"/>
          <w:sz w:val="28"/>
        </w:rPr>
        <w:t>MOV E 40 KMH</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10) </w:t>
      </w:r>
      <w:r>
        <w:rPr>
          <w:rFonts w:ascii="Times New Roman"/>
          <w:b/>
          <w:i w:val="false"/>
          <w:color w:val="000000"/>
          <w:sz w:val="28"/>
        </w:rPr>
        <w:t>INTSF</w:t>
      </w:r>
      <w:r>
        <w:rPr>
          <w:rFonts w:ascii="Times New Roman"/>
          <w:b w:val="false"/>
          <w:i w:val="false"/>
          <w:color w:val="000000"/>
          <w:sz w:val="28"/>
        </w:rPr>
        <w:t xml:space="preserve">, </w:t>
      </w:r>
      <w:r>
        <w:rPr>
          <w:rFonts w:ascii="Times New Roman"/>
          <w:b/>
          <w:i w:val="false"/>
          <w:color w:val="000000"/>
          <w:sz w:val="28"/>
        </w:rPr>
        <w:t>WKN</w:t>
      </w:r>
      <w:r>
        <w:rPr>
          <w:rFonts w:ascii="Times New Roman"/>
          <w:b w:val="false"/>
          <w:i w:val="false"/>
          <w:color w:val="000000"/>
          <w:sz w:val="28"/>
        </w:rPr>
        <w:t xml:space="preserve"> немесе </w:t>
      </w:r>
      <w:r>
        <w:rPr>
          <w:rFonts w:ascii="Times New Roman"/>
          <w:b/>
          <w:i w:val="false"/>
          <w:color w:val="000000"/>
          <w:sz w:val="28"/>
        </w:rPr>
        <w:t>NC</w:t>
      </w:r>
      <w:r>
        <w:rPr>
          <w:rFonts w:ascii="Times New Roman"/>
          <w:b w:val="false"/>
          <w:i w:val="false"/>
          <w:color w:val="000000"/>
          <w:sz w:val="28"/>
        </w:rPr>
        <w:t xml:space="preserve"> қысқартуларды пайдаланумен қарқындылықтың өзгерілуі;</w:t>
      </w:r>
      <w:r>
        <w:br/>
      </w:r>
      <w:r>
        <w:rPr>
          <w:rFonts w:ascii="Times New Roman"/>
          <w:b w:val="false"/>
          <w:i w:val="false"/>
          <w:color w:val="000000"/>
          <w:sz w:val="28"/>
        </w:rPr>
        <w:t>
</w:t>
      </w:r>
      <w:r>
        <w:rPr>
          <w:rFonts w:ascii="Times New Roman"/>
          <w:b w:val="false"/>
          <w:i w:val="false"/>
          <w:color w:val="000000"/>
          <w:sz w:val="28"/>
        </w:rPr>
        <w:t>
      2. ауданда найзағайлар және будақ-жаңбырлы бұлттарды санау қажет:</w:t>
      </w:r>
      <w:r>
        <w:br/>
      </w:r>
      <w:r>
        <w:rPr>
          <w:rFonts w:ascii="Times New Roman"/>
          <w:b w:val="false"/>
          <w:i w:val="false"/>
          <w:color w:val="000000"/>
          <w:sz w:val="28"/>
        </w:rPr>
        <w:t>
</w:t>
      </w:r>
      <w:r>
        <w:rPr>
          <w:rFonts w:ascii="Times New Roman"/>
          <w:b w:val="false"/>
          <w:i w:val="false"/>
          <w:color w:val="000000"/>
          <w:sz w:val="28"/>
        </w:rPr>
        <w:t>
      1) мұнар әсерінен жасырылған немесе қараңғылықтан бақылау көрінбесе, жасырынды;</w:t>
      </w:r>
      <w:r>
        <w:br/>
      </w:r>
      <w:r>
        <w:rPr>
          <w:rFonts w:ascii="Times New Roman"/>
          <w:b w:val="false"/>
          <w:i w:val="false"/>
          <w:color w:val="000000"/>
          <w:sz w:val="28"/>
        </w:rPr>
        <w:t>
</w:t>
      </w:r>
      <w:r>
        <w:rPr>
          <w:rFonts w:ascii="Times New Roman"/>
          <w:b w:val="false"/>
          <w:i w:val="false"/>
          <w:color w:val="000000"/>
          <w:sz w:val="28"/>
        </w:rPr>
        <w:t>
      2) бұлттардың қабаттар арасында бекітілген және жеңіл анықталмаса, маскаланған (</w:t>
      </w:r>
      <w:r>
        <w:rPr>
          <w:rFonts w:ascii="Times New Roman"/>
          <w:b/>
          <w:i w:val="false"/>
          <w:color w:val="000000"/>
          <w:sz w:val="28"/>
        </w:rPr>
        <w:t>EМBD</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әсер ету ауданының немесе болжанатын әсер ету (белгіленген уақытта немесе болжамның әсер ету кезеңінің ішінде) алаңның 50% барынша жабылған жеке элементтерден тұратын жеке, оқшауланған (</w:t>
      </w:r>
      <w:r>
        <w:rPr>
          <w:rFonts w:ascii="Times New Roman"/>
          <w:b/>
          <w:i w:val="false"/>
          <w:color w:val="000000"/>
          <w:sz w:val="28"/>
        </w:rPr>
        <w:t xml:space="preserve">ISOL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әсер ету ауданының немесе болжанатын әсер ету (белгіленген уақытта немесе болжамның әсер ету кезеңінің ішінде) алаңның 50-75% барынша жабылған жеке элементтерден тұратын, сирек (</w:t>
      </w:r>
      <w:r>
        <w:rPr>
          <w:rFonts w:ascii="Times New Roman"/>
          <w:b/>
          <w:i w:val="false"/>
          <w:color w:val="000000"/>
          <w:sz w:val="28"/>
        </w:rPr>
        <w:t>OCNL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аудан шегінде көршілес найзағай фронттар арасындағы аралық әсер ету аудан немесе осы құбылыстың болжанатын әсер ету алаңдары максималды 75% астам жабылған жиі (</w:t>
      </w:r>
      <w:r>
        <w:rPr>
          <w:rFonts w:ascii="Times New Roman"/>
          <w:b/>
          <w:i w:val="false"/>
          <w:color w:val="000000"/>
          <w:sz w:val="28"/>
        </w:rPr>
        <w:t>FRQ</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кейбір фронт бойы жеке бұлттар арасындағы маңызды емес аралықтармен немесе осы аралықтардың болмау жағдайда найзағай қызметін білдіретін дауыл желісі (</w:t>
      </w:r>
      <w:r>
        <w:rPr>
          <w:rFonts w:ascii="Times New Roman"/>
          <w:b/>
          <w:i w:val="false"/>
          <w:color w:val="000000"/>
          <w:sz w:val="28"/>
        </w:rPr>
        <w:t>LSQ</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қажет болғанда найзағай қызметін сипаттау үшін пайдаланатын бұршақ (</w:t>
      </w:r>
      <w:r>
        <w:rPr>
          <w:rFonts w:ascii="Times New Roman"/>
          <w:b/>
          <w:i w:val="false"/>
          <w:color w:val="000000"/>
          <w:sz w:val="28"/>
        </w:rPr>
        <w:t>GR</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қатты және орташа турбуленттікті (</w:t>
      </w:r>
      <w:r>
        <w:rPr>
          <w:rFonts w:ascii="Times New Roman"/>
          <w:b/>
          <w:i w:val="false"/>
          <w:color w:val="000000"/>
          <w:sz w:val="28"/>
        </w:rPr>
        <w:t>SEV/MOD TURB</w:t>
      </w:r>
      <w:r>
        <w:rPr>
          <w:rFonts w:ascii="Times New Roman"/>
          <w:b w:val="false"/>
          <w:i w:val="false"/>
          <w:color w:val="000000"/>
          <w:sz w:val="28"/>
        </w:rPr>
        <w:t>) кіші биіктіктерде турбуленттікке, жерге жақын қатты желге, құйын ағыспен немесе бұлттылықта немесе одан тыс турбуленттікке жатқызу қажет (САТ). Конвективті бұлттармен байланысты турбуленттікті көрсету қажет емес.</w:t>
      </w:r>
      <w:r>
        <w:br/>
      </w:r>
      <w:r>
        <w:rPr>
          <w:rFonts w:ascii="Times New Roman"/>
          <w:b w:val="false"/>
          <w:i w:val="false"/>
          <w:color w:val="000000"/>
          <w:sz w:val="28"/>
        </w:rPr>
        <w:t>
</w:t>
      </w:r>
      <w:r>
        <w:rPr>
          <w:rFonts w:ascii="Times New Roman"/>
          <w:b w:val="false"/>
          <w:i w:val="false"/>
          <w:color w:val="000000"/>
          <w:sz w:val="28"/>
        </w:rPr>
        <w:t>
      6. Қатты және орташа мұздануды (</w:t>
      </w:r>
      <w:r>
        <w:rPr>
          <w:rFonts w:ascii="Times New Roman"/>
          <w:b/>
          <w:i w:val="false"/>
          <w:color w:val="000000"/>
          <w:sz w:val="28"/>
        </w:rPr>
        <w:t>SEV/MOD ICE</w:t>
      </w:r>
      <w:r>
        <w:rPr>
          <w:rFonts w:ascii="Times New Roman"/>
          <w:b w:val="false"/>
          <w:i w:val="false"/>
          <w:color w:val="000000"/>
          <w:sz w:val="28"/>
        </w:rPr>
        <w:t>) конвективті бұлттардан тыс мұздануға жатса көрсету қажет. Қататын жаңбыр (</w:t>
      </w:r>
      <w:r>
        <w:rPr>
          <w:rFonts w:ascii="Times New Roman"/>
          <w:b/>
          <w:i w:val="false"/>
          <w:color w:val="000000"/>
          <w:sz w:val="28"/>
        </w:rPr>
        <w:t>FZRA</w:t>
      </w:r>
      <w:r>
        <w:rPr>
          <w:rFonts w:ascii="Times New Roman"/>
          <w:b w:val="false"/>
          <w:i w:val="false"/>
          <w:color w:val="000000"/>
          <w:sz w:val="28"/>
        </w:rPr>
        <w:t>) өте суыған жаңбырға байланысты қатты мұзданудың жағдайларына жатқызу қажет.</w:t>
      </w:r>
      <w:r>
        <w:br/>
      </w:r>
      <w:r>
        <w:rPr>
          <w:rFonts w:ascii="Times New Roman"/>
          <w:b w:val="false"/>
          <w:i w:val="false"/>
          <w:color w:val="000000"/>
          <w:sz w:val="28"/>
        </w:rPr>
        <w:t>
</w:t>
      </w:r>
      <w:r>
        <w:rPr>
          <w:rFonts w:ascii="Times New Roman"/>
          <w:b w:val="false"/>
          <w:i w:val="false"/>
          <w:color w:val="000000"/>
          <w:sz w:val="28"/>
        </w:rPr>
        <w:t>
      7. Таулы толқынды (</w:t>
      </w:r>
      <w:r>
        <w:rPr>
          <w:rFonts w:ascii="Times New Roman"/>
          <w:b/>
          <w:i w:val="false"/>
          <w:color w:val="000000"/>
          <w:sz w:val="28"/>
        </w:rPr>
        <w:t>MTW</w:t>
      </w:r>
      <w:r>
        <w:rPr>
          <w:rFonts w:ascii="Times New Roman"/>
          <w:b w:val="false"/>
          <w:i w:val="false"/>
          <w:color w:val="000000"/>
          <w:sz w:val="28"/>
        </w:rPr>
        <w:t>) мыналарды санау қажет:</w:t>
      </w:r>
      <w:r>
        <w:br/>
      </w:r>
      <w:r>
        <w:rPr>
          <w:rFonts w:ascii="Times New Roman"/>
          <w:b w:val="false"/>
          <w:i w:val="false"/>
          <w:color w:val="000000"/>
          <w:sz w:val="28"/>
        </w:rPr>
        <w:t>
</w:t>
      </w:r>
      <w:r>
        <w:rPr>
          <w:rFonts w:ascii="Times New Roman"/>
          <w:b w:val="false"/>
          <w:i w:val="false"/>
          <w:color w:val="000000"/>
          <w:sz w:val="28"/>
        </w:rPr>
        <w:t>
      1) қатты, егер төменге ағатын секундына 3,0 м (600 фут/мин) немесе одан астам жылдамдығымен тасқынмен немесе қатты турбулентті болжанса;</w:t>
      </w:r>
      <w:r>
        <w:br/>
      </w:r>
      <w:r>
        <w:rPr>
          <w:rFonts w:ascii="Times New Roman"/>
          <w:b w:val="false"/>
          <w:i w:val="false"/>
          <w:color w:val="000000"/>
          <w:sz w:val="28"/>
        </w:rPr>
        <w:t>
</w:t>
      </w:r>
      <w:r>
        <w:rPr>
          <w:rFonts w:ascii="Times New Roman"/>
          <w:b w:val="false"/>
          <w:i w:val="false"/>
          <w:color w:val="000000"/>
          <w:sz w:val="28"/>
        </w:rPr>
        <w:t>
      2) орташа, егер төменге ағатын секундына 1,75-3,0 м (350-600 фут/мин) жылдамдығымен және/немесе орташа турбуленттік болжанса.</w:t>
      </w:r>
    </w:p>
    <w:bookmarkEnd w:id="134"/>
    <w:bookmarkStart w:name="z1367" w:id="135"/>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ережелеріне 8-қосымша  </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7"/>
        <w:gridCol w:w="5313"/>
      </w:tblGrid>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Жерге жақын желдің жылдамдығы</w:t>
            </w:r>
            <w:r>
              <w:br/>
            </w:r>
            <w:r>
              <w:rPr>
                <w:rFonts w:ascii="Times New Roman"/>
                <w:b w:val="false"/>
                <w:i w:val="false"/>
                <w:color w:val="000000"/>
                <w:sz w:val="20"/>
              </w:rPr>
              <w:t>
- кең кеңістікте жерге жақын желдің орташа жылдамдығы секундына 15 м астам</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SFC WSPD</w:t>
            </w:r>
            <w:r>
              <w:br/>
            </w:r>
            <w:r>
              <w:rPr>
                <w:rFonts w:ascii="Times New Roman"/>
                <w:b w:val="false"/>
                <w:i w:val="false"/>
                <w:color w:val="000000"/>
                <w:sz w:val="20"/>
              </w:rPr>
              <w:t>
(+ жел жылдамдығы және өлшеу бірліктері)</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Жер бетіндегі көрінуі</w:t>
            </w:r>
            <w:r>
              <w:br/>
            </w:r>
            <w:r>
              <w:rPr>
                <w:rFonts w:ascii="Times New Roman"/>
                <w:b w:val="false"/>
                <w:i w:val="false"/>
                <w:color w:val="000000"/>
                <w:sz w:val="20"/>
              </w:rPr>
              <w:t>
- кең кеңістікте көріну 5000 м кем, соның ішінде көрінуді нашарлататын ауа райының құбылыстары</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SFC VIS</w:t>
            </w:r>
            <w:r>
              <w:br/>
            </w:r>
            <w:r>
              <w:rPr>
                <w:rFonts w:ascii="Times New Roman"/>
                <w:b w:val="false"/>
                <w:i w:val="false"/>
                <w:color w:val="000000"/>
                <w:sz w:val="20"/>
              </w:rPr>
              <w:t>
(+ төменде аталған ауа райының құбылыстарының бірі:</w:t>
            </w:r>
            <w:r>
              <w:br/>
            </w:r>
            <w:r>
              <w:rPr>
                <w:rFonts w:ascii="Times New Roman"/>
                <w:b w:val="false"/>
                <w:i w:val="false"/>
                <w:color w:val="000000"/>
                <w:sz w:val="20"/>
              </w:rPr>
              <w:t>
</w:t>
            </w:r>
            <w:r>
              <w:rPr>
                <w:rFonts w:ascii="Times New Roman"/>
                <w:b/>
                <w:i w:val="false"/>
                <w:color w:val="000000"/>
                <w:sz w:val="20"/>
              </w:rPr>
              <w:t xml:space="preserve">DZ, RA, SN, SG, PL, IC, GR, GS, FG, BR, SA, DU, HZ, FU, VA, PO, SQ, FC, DS </w:t>
            </w:r>
            <w:r>
              <w:rPr>
                <w:rFonts w:ascii="Times New Roman"/>
                <w:b w:val="false"/>
                <w:i w:val="false"/>
                <w:color w:val="000000"/>
                <w:sz w:val="20"/>
              </w:rPr>
              <w:t xml:space="preserve">немесе </w:t>
            </w:r>
            <w:r>
              <w:rPr>
                <w:rFonts w:ascii="Times New Roman"/>
                <w:b/>
                <w:i w:val="false"/>
                <w:color w:val="000000"/>
                <w:sz w:val="20"/>
              </w:rPr>
              <w:t>SS</w:t>
            </w:r>
            <w:r>
              <w:rPr>
                <w:rFonts w:ascii="Times New Roman"/>
                <w:b w:val="false"/>
                <w:i w:val="false"/>
                <w:color w:val="000000"/>
                <w:sz w:val="20"/>
              </w:rPr>
              <w:t>)</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Найзағайлар</w:t>
            </w:r>
            <w:r>
              <w:br/>
            </w:r>
            <w:r>
              <w:rPr>
                <w:rFonts w:ascii="Times New Roman"/>
                <w:b w:val="false"/>
                <w:i w:val="false"/>
                <w:color w:val="000000"/>
                <w:sz w:val="20"/>
              </w:rPr>
              <w:t>
- бұршақсыз жеке найзағай</w:t>
            </w:r>
            <w:r>
              <w:br/>
            </w:r>
            <w:r>
              <w:rPr>
                <w:rFonts w:ascii="Times New Roman"/>
                <w:b w:val="false"/>
                <w:i w:val="false"/>
                <w:color w:val="000000"/>
                <w:sz w:val="20"/>
              </w:rPr>
              <w:t>
- бұршақпен жеке найзағай</w:t>
            </w:r>
            <w:r>
              <w:br/>
            </w:r>
            <w:r>
              <w:rPr>
                <w:rFonts w:ascii="Times New Roman"/>
                <w:b w:val="false"/>
                <w:i w:val="false"/>
                <w:color w:val="000000"/>
                <w:sz w:val="20"/>
              </w:rPr>
              <w:t>
- бұршақсыз сирек найзағай</w:t>
            </w:r>
            <w:r>
              <w:br/>
            </w:r>
            <w:r>
              <w:rPr>
                <w:rFonts w:ascii="Times New Roman"/>
                <w:b w:val="false"/>
                <w:i w:val="false"/>
                <w:color w:val="000000"/>
                <w:sz w:val="20"/>
              </w:rPr>
              <w:t>
- бұршақпен сирек найзағай</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ISOL TS</w:t>
            </w:r>
            <w:r>
              <w:br/>
            </w:r>
            <w:r>
              <w:rPr>
                <w:rFonts w:ascii="Times New Roman"/>
                <w:b w:val="false"/>
                <w:i w:val="false"/>
                <w:color w:val="000000"/>
                <w:sz w:val="20"/>
              </w:rPr>
              <w:t>
</w:t>
            </w:r>
            <w:r>
              <w:rPr>
                <w:rFonts w:ascii="Times New Roman"/>
                <w:b/>
                <w:i w:val="false"/>
                <w:color w:val="000000"/>
                <w:sz w:val="20"/>
              </w:rPr>
              <w:t>ISOL TSGR</w:t>
            </w:r>
            <w:r>
              <w:br/>
            </w:r>
            <w:r>
              <w:rPr>
                <w:rFonts w:ascii="Times New Roman"/>
                <w:b w:val="false"/>
                <w:i w:val="false"/>
                <w:color w:val="000000"/>
                <w:sz w:val="20"/>
              </w:rPr>
              <w:t>
</w:t>
            </w:r>
            <w:r>
              <w:rPr>
                <w:rFonts w:ascii="Times New Roman"/>
                <w:b/>
                <w:i w:val="false"/>
                <w:color w:val="000000"/>
                <w:sz w:val="20"/>
              </w:rPr>
              <w:t>OCNL TS</w:t>
            </w:r>
            <w:r>
              <w:br/>
            </w:r>
            <w:r>
              <w:rPr>
                <w:rFonts w:ascii="Times New Roman"/>
                <w:b w:val="false"/>
                <w:i w:val="false"/>
                <w:color w:val="000000"/>
                <w:sz w:val="20"/>
              </w:rPr>
              <w:t>
</w:t>
            </w:r>
            <w:r>
              <w:rPr>
                <w:rFonts w:ascii="Times New Roman"/>
                <w:b/>
                <w:i w:val="false"/>
                <w:color w:val="000000"/>
                <w:sz w:val="20"/>
              </w:rPr>
              <w:t>OCNL TSGR</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Таулардың жабылуы</w:t>
            </w:r>
            <w:r>
              <w:br/>
            </w:r>
            <w:r>
              <w:rPr>
                <w:rFonts w:ascii="Times New Roman"/>
                <w:b w:val="false"/>
                <w:i w:val="false"/>
                <w:color w:val="000000"/>
                <w:sz w:val="20"/>
              </w:rPr>
              <w:t>
- таулар жабық</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MT OBSC</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Бұлттылық</w:t>
            </w:r>
            <w:r>
              <w:br/>
            </w:r>
            <w:r>
              <w:rPr>
                <w:rFonts w:ascii="Times New Roman"/>
                <w:b w:val="false"/>
                <w:i w:val="false"/>
                <w:color w:val="000000"/>
                <w:sz w:val="20"/>
              </w:rPr>
              <w:t>
- жер деңгейінен 300 м кем төменгі шегінің биіктігімен кең кеңістікте жыртылған немесе тұтас бұлттылық:</w:t>
            </w:r>
            <w:r>
              <w:br/>
            </w:r>
            <w:r>
              <w:rPr>
                <w:rFonts w:ascii="Times New Roman"/>
                <w:b w:val="false"/>
                <w:i w:val="false"/>
                <w:color w:val="000000"/>
                <w:sz w:val="20"/>
              </w:rPr>
              <w:t>
- жыртылған</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BKN CLD</w:t>
            </w:r>
            <w:r>
              <w:br/>
            </w:r>
            <w:r>
              <w:rPr>
                <w:rFonts w:ascii="Times New Roman"/>
                <w:b w:val="false"/>
                <w:i w:val="false"/>
                <w:color w:val="000000"/>
                <w:sz w:val="20"/>
              </w:rPr>
              <w:t>
(+ төменгі және жоғарғы шектерінің биіктігі және өлшеу бірліктері)</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OVC CLD</w:t>
            </w:r>
            <w:r>
              <w:br/>
            </w:r>
            <w:r>
              <w:rPr>
                <w:rFonts w:ascii="Times New Roman"/>
                <w:b w:val="false"/>
                <w:i w:val="false"/>
                <w:color w:val="000000"/>
                <w:sz w:val="20"/>
              </w:rPr>
              <w:t>
(+ төменгі және жоғарғы шектерінің биіктігі және өлшеу бірліктері)</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будақ–жаңбырлы бұлттар</w:t>
            </w:r>
            <w:r>
              <w:br/>
            </w:r>
            <w:r>
              <w:rPr>
                <w:rFonts w:ascii="Times New Roman"/>
                <w:b w:val="false"/>
                <w:i w:val="false"/>
                <w:color w:val="000000"/>
                <w:sz w:val="20"/>
              </w:rPr>
              <w:t>
а) жеке</w:t>
            </w:r>
            <w:r>
              <w:br/>
            </w:r>
            <w:r>
              <w:rPr>
                <w:rFonts w:ascii="Times New Roman"/>
                <w:b w:val="false"/>
                <w:i w:val="false"/>
                <w:color w:val="000000"/>
                <w:sz w:val="20"/>
              </w:rPr>
              <w:t>
б) сирек</w:t>
            </w:r>
            <w:r>
              <w:br/>
            </w:r>
            <w:r>
              <w:rPr>
                <w:rFonts w:ascii="Times New Roman"/>
                <w:b w:val="false"/>
                <w:i w:val="false"/>
                <w:color w:val="000000"/>
                <w:sz w:val="20"/>
              </w:rPr>
              <w:t>
в) жиі</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SOL CB</w:t>
            </w:r>
            <w:r>
              <w:br/>
            </w:r>
            <w:r>
              <w:rPr>
                <w:rFonts w:ascii="Times New Roman"/>
                <w:b w:val="false"/>
                <w:i w:val="false"/>
                <w:color w:val="000000"/>
                <w:sz w:val="20"/>
              </w:rPr>
              <w:t>
</w:t>
            </w:r>
            <w:r>
              <w:rPr>
                <w:rFonts w:ascii="Times New Roman"/>
                <w:b/>
                <w:i w:val="false"/>
                <w:color w:val="000000"/>
                <w:sz w:val="20"/>
              </w:rPr>
              <w:t>OCNL CB FRQ CB</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 тәрізді будақ бұлттар</w:t>
            </w:r>
            <w:r>
              <w:br/>
            </w:r>
            <w:r>
              <w:rPr>
                <w:rFonts w:ascii="Times New Roman"/>
                <w:b w:val="false"/>
                <w:i w:val="false"/>
                <w:color w:val="000000"/>
                <w:sz w:val="20"/>
              </w:rPr>
              <w:t>
(көлемді будақ)</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FRQ CB</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жеке</w:t>
            </w:r>
            <w:r>
              <w:br/>
            </w:r>
            <w:r>
              <w:rPr>
                <w:rFonts w:ascii="Times New Roman"/>
                <w:b w:val="false"/>
                <w:i w:val="false"/>
                <w:color w:val="000000"/>
                <w:sz w:val="20"/>
              </w:rPr>
              <w:t xml:space="preserve">
б) сирек </w:t>
            </w:r>
            <w:r>
              <w:br/>
            </w:r>
            <w:r>
              <w:rPr>
                <w:rFonts w:ascii="Times New Roman"/>
                <w:b w:val="false"/>
                <w:i w:val="false"/>
                <w:color w:val="000000"/>
                <w:sz w:val="20"/>
              </w:rPr>
              <w:t>
в) жиі</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ISOL TCU</w:t>
            </w:r>
            <w:r>
              <w:br/>
            </w:r>
            <w:r>
              <w:rPr>
                <w:rFonts w:ascii="Times New Roman"/>
                <w:b w:val="false"/>
                <w:i w:val="false"/>
                <w:color w:val="000000"/>
                <w:sz w:val="20"/>
              </w:rPr>
              <w:t>
</w:t>
            </w:r>
            <w:r>
              <w:rPr>
                <w:rFonts w:ascii="Times New Roman"/>
                <w:b/>
                <w:i w:val="false"/>
                <w:color w:val="000000"/>
                <w:sz w:val="20"/>
              </w:rPr>
              <w:t>OCNL TCU</w:t>
            </w:r>
            <w:r>
              <w:br/>
            </w:r>
            <w:r>
              <w:rPr>
                <w:rFonts w:ascii="Times New Roman"/>
                <w:b w:val="false"/>
                <w:i w:val="false"/>
                <w:color w:val="000000"/>
                <w:sz w:val="20"/>
              </w:rPr>
              <w:t>
</w:t>
            </w:r>
            <w:r>
              <w:rPr>
                <w:rFonts w:ascii="Times New Roman"/>
                <w:b/>
                <w:i w:val="false"/>
                <w:color w:val="000000"/>
                <w:sz w:val="20"/>
              </w:rPr>
              <w:t>FRQ TCU</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Мұздану</w:t>
            </w:r>
            <w:r>
              <w:br/>
            </w:r>
            <w:r>
              <w:rPr>
                <w:rFonts w:ascii="Times New Roman"/>
                <w:b w:val="false"/>
                <w:i w:val="false"/>
                <w:color w:val="000000"/>
                <w:sz w:val="20"/>
              </w:rPr>
              <w:t>
- орташа мұздану</w:t>
            </w:r>
            <w:r>
              <w:br/>
            </w:r>
            <w:r>
              <w:rPr>
                <w:rFonts w:ascii="Times New Roman"/>
                <w:b w:val="false"/>
                <w:i w:val="false"/>
                <w:color w:val="000000"/>
                <w:sz w:val="20"/>
              </w:rPr>
              <w:t>
(конвективті бұлттарды пайда болатын мұзданудан басқа)</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MOD ICE</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Турбуленттік</w:t>
            </w:r>
            <w:r>
              <w:br/>
            </w:r>
            <w:r>
              <w:rPr>
                <w:rFonts w:ascii="Times New Roman"/>
                <w:b w:val="false"/>
                <w:i w:val="false"/>
                <w:color w:val="000000"/>
                <w:sz w:val="20"/>
              </w:rPr>
              <w:t>
- орташа турбуленттік</w:t>
            </w:r>
            <w:r>
              <w:br/>
            </w:r>
            <w:r>
              <w:rPr>
                <w:rFonts w:ascii="Times New Roman"/>
                <w:b w:val="false"/>
                <w:i w:val="false"/>
                <w:color w:val="000000"/>
                <w:sz w:val="20"/>
              </w:rPr>
              <w:t>
(конвективті бұлттарды пайда болатын турбуленттіктен басқа)</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MOD TURB</w:t>
            </w:r>
          </w:p>
        </w:tc>
      </w:tr>
      <w:tr>
        <w:trPr>
          <w:trHeight w:val="30" w:hRule="atLeast"/>
        </w:trPr>
        <w:tc>
          <w:tcPr>
            <w:tcW w:w="7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Таулы толқын</w:t>
            </w:r>
            <w:r>
              <w:br/>
            </w:r>
            <w:r>
              <w:rPr>
                <w:rFonts w:ascii="Times New Roman"/>
                <w:b w:val="false"/>
                <w:i w:val="false"/>
                <w:color w:val="000000"/>
                <w:sz w:val="20"/>
              </w:rPr>
              <w:t>
- орташа таулы толқын</w:t>
            </w:r>
          </w:p>
        </w:tc>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MOD MTW</w:t>
            </w:r>
          </w:p>
        </w:tc>
      </w:tr>
    </w:tbl>
    <w:bookmarkStart w:name="z1368" w:id="136"/>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ережелеріне 9-қосымша  </w:t>
      </w:r>
    </w:p>
    <w:bookmarkEnd w:id="136"/>
    <w:bookmarkStart w:name="z1369" w:id="137"/>
    <w:p>
      <w:pPr>
        <w:spacing w:after="0"/>
        <w:ind w:left="0"/>
        <w:jc w:val="left"/>
      </w:pPr>
      <w:r>
        <w:rPr>
          <w:rFonts w:ascii="Times New Roman"/>
          <w:b/>
          <w:i w:val="false"/>
          <w:color w:val="000000"/>
        </w:rPr>
        <w:t xml:space="preserve"> 
SIGMET және AIRMET мәліметтерді жасау тәртібі</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4"/>
        <w:gridCol w:w="3309"/>
        <w:gridCol w:w="3989"/>
        <w:gridCol w:w="3318"/>
      </w:tblGrid>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Кодтың элементі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мазмұны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Нысаны</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Мысалдар</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ҰАА/СТА орналасу жерінің көрсеткіші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ҰАА/СТА қызмет көрсететін және SIGMET/AIRMET ақпаратты қатысты ӘҚҚК органының орналасу жерінің көрсеткіші.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r>
              <w:br/>
            </w:r>
            <w:r>
              <w:rPr>
                <w:rFonts w:ascii="Times New Roman"/>
                <w:b w:val="false"/>
                <w:i w:val="false"/>
                <w:color w:val="000000"/>
                <w:sz w:val="20"/>
              </w:rPr>
              <w:t>
UATT</w:t>
            </w:r>
            <w:r>
              <w:br/>
            </w:r>
            <w:r>
              <w:rPr>
                <w:rFonts w:ascii="Times New Roman"/>
                <w:b w:val="false"/>
                <w:i w:val="false"/>
                <w:color w:val="000000"/>
                <w:sz w:val="20"/>
              </w:rPr>
              <w:t>
UACC</w:t>
            </w:r>
          </w:p>
        </w:tc>
      </w:tr>
      <w:tr>
        <w:trPr>
          <w:trHeight w:val="975"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Идентификациялау</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Идентификациялау және мәліметтің реттік нөмірі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n</w:t>
            </w:r>
            <w:r>
              <w:br/>
            </w:r>
            <w:r>
              <w:rPr>
                <w:rFonts w:ascii="Times New Roman"/>
                <w:b w:val="false"/>
                <w:i w:val="false"/>
                <w:color w:val="000000"/>
                <w:sz w:val="20"/>
              </w:rPr>
              <w:t>
AIRMET 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2</w:t>
            </w:r>
            <w:r>
              <w:br/>
            </w:r>
            <w:r>
              <w:rPr>
                <w:rFonts w:ascii="Times New Roman"/>
                <w:b w:val="false"/>
                <w:i w:val="false"/>
                <w:color w:val="000000"/>
                <w:sz w:val="20"/>
              </w:rPr>
              <w:t xml:space="preserve">
SIGMET А2 </w:t>
            </w:r>
            <w:r>
              <w:br/>
            </w:r>
            <w:r>
              <w:rPr>
                <w:rFonts w:ascii="Times New Roman"/>
                <w:b w:val="false"/>
                <w:i w:val="false"/>
                <w:color w:val="000000"/>
                <w:sz w:val="20"/>
              </w:rPr>
              <w:t>
AIRMET В5</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Әсер ету кезеңі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МСВ әсер ету кезеңін көрсететін «күн-уақыт» тобы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w:t>
            </w:r>
            <w:r>
              <w:br/>
            </w:r>
            <w:r>
              <w:rPr>
                <w:rFonts w:ascii="Times New Roman"/>
                <w:b w:val="false"/>
                <w:i w:val="false"/>
                <w:color w:val="000000"/>
                <w:sz w:val="20"/>
              </w:rPr>
              <w:t>
nnnnn/nnnnn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VALID211300/211700</w:t>
            </w:r>
            <w:r>
              <w:br/>
            </w:r>
            <w:r>
              <w:rPr>
                <w:rFonts w:ascii="Times New Roman"/>
                <w:b w:val="false"/>
                <w:i w:val="false"/>
                <w:color w:val="000000"/>
                <w:sz w:val="20"/>
              </w:rPr>
              <w:t xml:space="preserve">
VALID071215/071600 </w:t>
            </w:r>
            <w:r>
              <w:br/>
            </w:r>
            <w:r>
              <w:rPr>
                <w:rFonts w:ascii="Times New Roman"/>
                <w:b w:val="false"/>
                <w:i w:val="false"/>
                <w:color w:val="000000"/>
                <w:sz w:val="20"/>
              </w:rPr>
              <w:t>
VALID252200/260200</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жерінің көрсеткіші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Бөлетін дефиспен мәліметті жіберушінің орналасу жерінің көрсеткіші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r>
              <w:br/>
            </w:r>
            <w:r>
              <w:rPr>
                <w:rFonts w:ascii="Times New Roman"/>
                <w:b w:val="false"/>
                <w:i w:val="false"/>
                <w:color w:val="000000"/>
                <w:sz w:val="20"/>
              </w:rPr>
              <w:t>
UATT-</w:t>
            </w:r>
            <w:r>
              <w:br/>
            </w:r>
            <w:r>
              <w:rPr>
                <w:rFonts w:ascii="Times New Roman"/>
                <w:b w:val="false"/>
                <w:i w:val="false"/>
                <w:color w:val="000000"/>
                <w:sz w:val="20"/>
              </w:rPr>
              <w:t>
UACC-</w:t>
            </w:r>
          </w:p>
        </w:tc>
      </w:tr>
      <w:tr>
        <w:trPr>
          <w:trHeight w:val="75"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ҰАА/СТА атауы немесе әуе кемесін идентификациялау</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SIGMET/AIRMET мәліметтері жіберілген ҰАА/СТА атауы және орналасу жерінің көрсеткіші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 nnnnnnnnnn</w:t>
            </w:r>
            <w:r>
              <w:br/>
            </w:r>
            <w:r>
              <w:rPr>
                <w:rFonts w:ascii="Times New Roman"/>
                <w:b w:val="false"/>
                <w:i w:val="false"/>
                <w:color w:val="000000"/>
                <w:sz w:val="20"/>
              </w:rPr>
              <w:t>
FIR</w:t>
            </w:r>
          </w:p>
          <w:p>
            <w:pPr>
              <w:spacing w:after="20"/>
              <w:ind w:left="20"/>
              <w:jc w:val="both"/>
            </w:pPr>
            <w:r>
              <w:rPr>
                <w:rFonts w:ascii="Times New Roman"/>
                <w:b w:val="false"/>
                <w:i w:val="false"/>
                <w:color w:val="000000"/>
                <w:sz w:val="20"/>
              </w:rPr>
              <w:t>TMA</w:t>
            </w:r>
            <w:r>
              <w:br/>
            </w:r>
            <w:r>
              <w:rPr>
                <w:rFonts w:ascii="Times New Roman"/>
                <w:b w:val="false"/>
                <w:i w:val="false"/>
                <w:color w:val="000000"/>
                <w:sz w:val="20"/>
              </w:rPr>
              <w:t>
CTA</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 ALMATY FIR</w:t>
            </w:r>
            <w:r>
              <w:br/>
            </w:r>
            <w:r>
              <w:rPr>
                <w:rFonts w:ascii="Times New Roman"/>
                <w:b w:val="false"/>
                <w:i w:val="false"/>
                <w:color w:val="000000"/>
                <w:sz w:val="20"/>
              </w:rPr>
              <w:t>
UACC ASTANA</w:t>
            </w:r>
            <w:r>
              <w:br/>
            </w:r>
            <w:r>
              <w:rPr>
                <w:rFonts w:ascii="Times New Roman"/>
                <w:b w:val="false"/>
                <w:i w:val="false"/>
                <w:color w:val="000000"/>
                <w:sz w:val="20"/>
              </w:rPr>
              <w:t>
СТА</w:t>
            </w:r>
            <w:r>
              <w:br/>
            </w:r>
            <w:r>
              <w:rPr>
                <w:rFonts w:ascii="Times New Roman"/>
                <w:b w:val="false"/>
                <w:i w:val="false"/>
                <w:color w:val="000000"/>
                <w:sz w:val="20"/>
              </w:rPr>
              <w:t>
UACC ASTANA</w:t>
            </w:r>
            <w:r>
              <w:br/>
            </w:r>
            <w:r>
              <w:rPr>
                <w:rFonts w:ascii="Times New Roman"/>
                <w:b w:val="false"/>
                <w:i w:val="false"/>
                <w:color w:val="000000"/>
                <w:sz w:val="20"/>
              </w:rPr>
              <w:t>
FIR</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Кодтың элементі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мазмұны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Мысалдар</w:t>
            </w:r>
          </w:p>
        </w:tc>
      </w:tr>
      <w:tr>
        <w:trPr>
          <w:trHeight w:val="3150" w:hRule="atLeast"/>
        </w:trPr>
        <w:tc>
          <w:tcPr>
            <w:tcW w:w="18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шығарылуына себеп болған құбылыстың сипаттамасы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OBSC TS (GR),</w:t>
            </w:r>
            <w:r>
              <w:br/>
            </w:r>
            <w:r>
              <w:rPr>
                <w:rFonts w:ascii="Times New Roman"/>
                <w:b w:val="false"/>
                <w:i w:val="false"/>
                <w:color w:val="000000"/>
                <w:sz w:val="20"/>
              </w:rPr>
              <w:t>
EMBD TS (GR),</w:t>
            </w:r>
            <w:r>
              <w:br/>
            </w:r>
            <w:r>
              <w:rPr>
                <w:rFonts w:ascii="Times New Roman"/>
                <w:b w:val="false"/>
                <w:i w:val="false"/>
                <w:color w:val="000000"/>
                <w:sz w:val="20"/>
              </w:rPr>
              <w:t>
FRQ TS (GR), SQL TS (GR),</w:t>
            </w:r>
            <w:r>
              <w:br/>
            </w:r>
            <w:r>
              <w:rPr>
                <w:rFonts w:ascii="Times New Roman"/>
                <w:b w:val="false"/>
                <w:i w:val="false"/>
                <w:color w:val="000000"/>
                <w:sz w:val="20"/>
              </w:rPr>
              <w:t>
SEV TURB,</w:t>
            </w:r>
            <w:r>
              <w:br/>
            </w:r>
            <w:r>
              <w:rPr>
                <w:rFonts w:ascii="Times New Roman"/>
                <w:b w:val="false"/>
                <w:i w:val="false"/>
                <w:color w:val="000000"/>
                <w:sz w:val="20"/>
              </w:rPr>
              <w:t>
SEV MTW,</w:t>
            </w:r>
            <w:r>
              <w:br/>
            </w:r>
            <w:r>
              <w:rPr>
                <w:rFonts w:ascii="Times New Roman"/>
                <w:b w:val="false"/>
                <w:i w:val="false"/>
                <w:color w:val="000000"/>
                <w:sz w:val="20"/>
              </w:rPr>
              <w:t>
SEV ICE,</w:t>
            </w:r>
            <w:r>
              <w:br/>
            </w:r>
            <w:r>
              <w:rPr>
                <w:rFonts w:ascii="Times New Roman"/>
                <w:b w:val="false"/>
                <w:i w:val="false"/>
                <w:color w:val="000000"/>
                <w:sz w:val="20"/>
              </w:rPr>
              <w:t>
SEV ICE (FZRA),</w:t>
            </w:r>
            <w:r>
              <w:br/>
            </w:r>
            <w:r>
              <w:rPr>
                <w:rFonts w:ascii="Times New Roman"/>
                <w:b w:val="false"/>
                <w:i w:val="false"/>
                <w:color w:val="000000"/>
                <w:sz w:val="20"/>
              </w:rPr>
              <w:t>
HVY DS, HVY SS,</w:t>
            </w:r>
            <w:r>
              <w:br/>
            </w:r>
            <w:r>
              <w:rPr>
                <w:rFonts w:ascii="Times New Roman"/>
                <w:b w:val="false"/>
                <w:i w:val="false"/>
                <w:color w:val="000000"/>
                <w:sz w:val="20"/>
              </w:rPr>
              <w:t>
VA CLD</w:t>
            </w:r>
            <w:r>
              <w:br/>
            </w:r>
            <w:r>
              <w:rPr>
                <w:rFonts w:ascii="Times New Roman"/>
                <w:b w:val="false"/>
                <w:i w:val="false"/>
                <w:color w:val="000000"/>
                <w:sz w:val="20"/>
              </w:rPr>
              <w:t>
RDOACT CLD</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OBSC TSGR</w:t>
            </w:r>
            <w:r>
              <w:br/>
            </w:r>
            <w:r>
              <w:rPr>
                <w:rFonts w:ascii="Times New Roman"/>
                <w:b w:val="false"/>
                <w:i w:val="false"/>
                <w:color w:val="000000"/>
                <w:sz w:val="20"/>
              </w:rPr>
              <w:t>
EMBD TSGR</w:t>
            </w:r>
            <w:r>
              <w:br/>
            </w:r>
            <w:r>
              <w:rPr>
                <w:rFonts w:ascii="Times New Roman"/>
                <w:b w:val="false"/>
                <w:i w:val="false"/>
                <w:color w:val="000000"/>
                <w:sz w:val="20"/>
              </w:rPr>
              <w:t>
FRQ TS</w:t>
            </w:r>
            <w:r>
              <w:br/>
            </w:r>
            <w:r>
              <w:rPr>
                <w:rFonts w:ascii="Times New Roman"/>
                <w:b w:val="false"/>
                <w:i w:val="false"/>
                <w:color w:val="000000"/>
                <w:sz w:val="20"/>
              </w:rPr>
              <w:t>
SEV TURB</w:t>
            </w:r>
            <w:r>
              <w:br/>
            </w:r>
            <w:r>
              <w:rPr>
                <w:rFonts w:ascii="Times New Roman"/>
                <w:b w:val="false"/>
                <w:i w:val="false"/>
                <w:color w:val="000000"/>
                <w:sz w:val="20"/>
              </w:rPr>
              <w:t>
SEV MTW</w:t>
            </w:r>
            <w:r>
              <w:br/>
            </w:r>
            <w:r>
              <w:rPr>
                <w:rFonts w:ascii="Times New Roman"/>
                <w:b w:val="false"/>
                <w:i w:val="false"/>
                <w:color w:val="000000"/>
                <w:sz w:val="20"/>
              </w:rPr>
              <w:t>
SEV ICE</w:t>
            </w:r>
            <w:r>
              <w:br/>
            </w:r>
            <w:r>
              <w:rPr>
                <w:rFonts w:ascii="Times New Roman"/>
                <w:b w:val="false"/>
                <w:i w:val="false"/>
                <w:color w:val="000000"/>
                <w:sz w:val="20"/>
              </w:rPr>
              <w:t>
VA CLD</w:t>
            </w:r>
            <w:r>
              <w:br/>
            </w:r>
            <w:r>
              <w:rPr>
                <w:rFonts w:ascii="Times New Roman"/>
                <w:b w:val="false"/>
                <w:i w:val="false"/>
                <w:color w:val="000000"/>
                <w:sz w:val="20"/>
              </w:rPr>
              <w:t>
VA ERUPTION</w:t>
            </w:r>
            <w:r>
              <w:br/>
            </w:r>
            <w:r>
              <w:rPr>
                <w:rFonts w:ascii="Times New Roman"/>
                <w:b w:val="false"/>
                <w:i w:val="false"/>
                <w:color w:val="000000"/>
                <w:sz w:val="20"/>
              </w:rPr>
              <w:t>
MT ASHVAL</w:t>
            </w:r>
            <w:r>
              <w:br/>
            </w:r>
            <w:r>
              <w:rPr>
                <w:rFonts w:ascii="Times New Roman"/>
                <w:b w:val="false"/>
                <w:i w:val="false"/>
                <w:color w:val="000000"/>
                <w:sz w:val="20"/>
              </w:rPr>
              <w:t>
PSN S15</w:t>
            </w:r>
            <w:r>
              <w:br/>
            </w:r>
            <w:r>
              <w:rPr>
                <w:rFonts w:ascii="Times New Roman"/>
                <w:b w:val="false"/>
                <w:i w:val="false"/>
                <w:color w:val="000000"/>
                <w:sz w:val="20"/>
              </w:rPr>
              <w:t>
RDOACT CLD</w:t>
            </w:r>
          </w:p>
        </w:tc>
      </w:tr>
      <w:tr>
        <w:trPr>
          <w:trHeight w:val="1245" w:hRule="atLeast"/>
        </w:trPr>
        <w:tc>
          <w:tcPr>
            <w:tcW w:w="0" w:type="auto"/>
            <w:vMerge/>
            <w:tcBorders>
              <w:top w:val="nil"/>
              <w:left w:val="single" w:color="cfcfcf" w:sz="5"/>
              <w:bottom w:val="single" w:color="cfcfcf" w:sz="5"/>
              <w:right w:val="single" w:color="cfcfcf" w:sz="5"/>
            </w:tcBorders>
          </w:tcP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AIRMET шығарылуына себеп болған құбылыстың сипаттамасы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WSPD (+ жел жылдамдығы және КМH немесе KТ өлшеу бірліктері), SFC VIS (+ М көріну) + төменде аталған құбылыстардың бірі немесе олардың үйлесімі: DZ, RA, SN, SG, PL, IC, GR, GS, FG, BR, SA, DU, HZ, FU, VA, PO, SQ, FC, DS (SS);</w:t>
            </w:r>
            <w:r>
              <w:br/>
            </w:r>
            <w:r>
              <w:rPr>
                <w:rFonts w:ascii="Times New Roman"/>
                <w:b w:val="false"/>
                <w:i w:val="false"/>
                <w:color w:val="000000"/>
                <w:sz w:val="20"/>
              </w:rPr>
              <w:t>
Найзағай: ISOL TS, OCNL TS, ISOL TSGR, OCNL TSGR;</w:t>
            </w:r>
            <w:r>
              <w:br/>
            </w:r>
            <w:r>
              <w:rPr>
                <w:rFonts w:ascii="Times New Roman"/>
                <w:b w:val="false"/>
                <w:i w:val="false"/>
                <w:color w:val="000000"/>
                <w:sz w:val="20"/>
              </w:rPr>
              <w:t>
Бұлттар: BKN CLD, OVC CLD (+ төменгі және жоғарғы шеттерінің биіктігі және өлшеу бірліктері),</w:t>
            </w:r>
            <w:r>
              <w:br/>
            </w:r>
            <w:r>
              <w:rPr>
                <w:rFonts w:ascii="Times New Roman"/>
                <w:b w:val="false"/>
                <w:i w:val="false"/>
                <w:color w:val="000000"/>
                <w:sz w:val="20"/>
              </w:rPr>
              <w:t>
ISOL CB, OCNL CB, FRQ CB, ISOL TCU, OCNL TCU, FRQ TCU, MT OBSC;</w:t>
            </w:r>
            <w:r>
              <w:br/>
            </w:r>
            <w:r>
              <w:rPr>
                <w:rFonts w:ascii="Times New Roman"/>
                <w:b w:val="false"/>
                <w:i w:val="false"/>
                <w:color w:val="000000"/>
                <w:sz w:val="20"/>
              </w:rPr>
              <w:t>
MOD TURB, MOD MTW,  MOD ICE.</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WSPD 17MPS</w:t>
            </w:r>
            <w:r>
              <w:br/>
            </w:r>
            <w:r>
              <w:rPr>
                <w:rFonts w:ascii="Times New Roman"/>
                <w:b w:val="false"/>
                <w:i w:val="false"/>
                <w:color w:val="000000"/>
                <w:sz w:val="20"/>
              </w:rPr>
              <w:t>
MOD MTW</w:t>
            </w:r>
            <w:r>
              <w:br/>
            </w:r>
            <w:r>
              <w:rPr>
                <w:rFonts w:ascii="Times New Roman"/>
                <w:b w:val="false"/>
                <w:i w:val="false"/>
                <w:color w:val="000000"/>
                <w:sz w:val="20"/>
              </w:rPr>
              <w:t>
MOD TURB</w:t>
            </w:r>
            <w:r>
              <w:br/>
            </w:r>
            <w:r>
              <w:rPr>
                <w:rFonts w:ascii="Times New Roman"/>
                <w:b w:val="false"/>
                <w:i w:val="false"/>
                <w:color w:val="000000"/>
                <w:sz w:val="20"/>
              </w:rPr>
              <w:t>
MOD ICE</w:t>
            </w:r>
            <w:r>
              <w:br/>
            </w:r>
            <w:r>
              <w:rPr>
                <w:rFonts w:ascii="Times New Roman"/>
                <w:b w:val="false"/>
                <w:i w:val="false"/>
                <w:color w:val="000000"/>
                <w:sz w:val="20"/>
              </w:rPr>
              <w:t>
ISOL CB, ISOL TS</w:t>
            </w:r>
            <w:r>
              <w:br/>
            </w:r>
            <w:r>
              <w:rPr>
                <w:rFonts w:ascii="Times New Roman"/>
                <w:b w:val="false"/>
                <w:i w:val="false"/>
                <w:color w:val="000000"/>
                <w:sz w:val="20"/>
              </w:rPr>
              <w:t>
BKN CLD 100/900M</w:t>
            </w:r>
            <w:r>
              <w:br/>
            </w:r>
            <w:r>
              <w:rPr>
                <w:rFonts w:ascii="Times New Roman"/>
                <w:b w:val="false"/>
                <w:i w:val="false"/>
                <w:color w:val="000000"/>
                <w:sz w:val="20"/>
              </w:rPr>
              <w:t>
BKN CLD 400/3000FT</w:t>
            </w:r>
            <w:r>
              <w:br/>
            </w:r>
            <w:r>
              <w:rPr>
                <w:rFonts w:ascii="Times New Roman"/>
                <w:b w:val="false"/>
                <w:i w:val="false"/>
                <w:color w:val="000000"/>
                <w:sz w:val="20"/>
              </w:rPr>
              <w:t>
OVC CLD 200/ABV3000M,</w:t>
            </w:r>
            <w:r>
              <w:br/>
            </w:r>
            <w:r>
              <w:rPr>
                <w:rFonts w:ascii="Times New Roman"/>
                <w:b w:val="false"/>
                <w:i w:val="false"/>
                <w:color w:val="000000"/>
                <w:sz w:val="20"/>
              </w:rPr>
              <w:t>
OVC CLD 900/ABV1000FT</w:t>
            </w:r>
            <w:r>
              <w:br/>
            </w:r>
            <w:r>
              <w:rPr>
                <w:rFonts w:ascii="Times New Roman"/>
                <w:b w:val="false"/>
                <w:i w:val="false"/>
                <w:color w:val="000000"/>
                <w:sz w:val="20"/>
              </w:rPr>
              <w:t>
МТ ОBSC</w:t>
            </w:r>
            <w:r>
              <w:br/>
            </w:r>
            <w:r>
              <w:rPr>
                <w:rFonts w:ascii="Times New Roman"/>
                <w:b w:val="false"/>
                <w:i w:val="false"/>
                <w:color w:val="000000"/>
                <w:sz w:val="20"/>
              </w:rPr>
              <w:t>
SMELL SU</w:t>
            </w:r>
            <w:r>
              <w:br/>
            </w:r>
            <w:r>
              <w:rPr>
                <w:rFonts w:ascii="Times New Roman"/>
                <w:b w:val="false"/>
                <w:i w:val="false"/>
                <w:color w:val="000000"/>
                <w:sz w:val="20"/>
              </w:rPr>
              <w:t>
RDOACT CLD</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Кодтың элементі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мазмұны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Нысаны</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Мысалдар</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Бақыланатын немесе болжанатын құбылыс</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 бақыланды немесе болжанды (қай уақытта)</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 nnnnZ);</w:t>
            </w:r>
            <w:r>
              <w:br/>
            </w:r>
            <w:r>
              <w:rPr>
                <w:rFonts w:ascii="Times New Roman"/>
                <w:b w:val="false"/>
                <w:i w:val="false"/>
                <w:color w:val="000000"/>
                <w:sz w:val="20"/>
              </w:rPr>
              <w:t>
FCST</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 1205Z</w:t>
            </w:r>
            <w:r>
              <w:br/>
            </w:r>
            <w:r>
              <w:rPr>
                <w:rFonts w:ascii="Times New Roman"/>
                <w:b w:val="false"/>
                <w:i w:val="false"/>
                <w:color w:val="000000"/>
                <w:sz w:val="20"/>
              </w:rPr>
              <w:t>
FCST</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жері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танымал пункттерін немесе географиялық орындарының ендік пен ұзақтығын көрсетумен орналасу жері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Nnn(nn) Wnnn(nn);</w:t>
            </w:r>
            <w:r>
              <w:br/>
            </w:r>
            <w:r>
              <w:rPr>
                <w:rFonts w:ascii="Times New Roman"/>
                <w:b w:val="false"/>
                <w:i w:val="false"/>
                <w:color w:val="000000"/>
                <w:sz w:val="20"/>
              </w:rPr>
              <w:t>
Nnn(nn) Enn(nn);</w:t>
            </w:r>
            <w:r>
              <w:br/>
            </w:r>
            <w:r>
              <w:rPr>
                <w:rFonts w:ascii="Times New Roman"/>
                <w:b w:val="false"/>
                <w:i w:val="false"/>
                <w:color w:val="000000"/>
                <w:sz w:val="20"/>
              </w:rPr>
              <w:t>
Snn(nn) Wnn(nn);</w:t>
            </w:r>
            <w:r>
              <w:br/>
            </w:r>
            <w:r>
              <w:rPr>
                <w:rFonts w:ascii="Times New Roman"/>
                <w:b w:val="false"/>
                <w:i w:val="false"/>
                <w:color w:val="000000"/>
                <w:sz w:val="20"/>
              </w:rPr>
              <w:t>
Snn(nn) Enn(nn)</w:t>
            </w:r>
            <w:r>
              <w:br/>
            </w:r>
            <w:r>
              <w:rPr>
                <w:rFonts w:ascii="Times New Roman"/>
                <w:b w:val="false"/>
                <w:i w:val="false"/>
                <w:color w:val="000000"/>
                <w:sz w:val="20"/>
              </w:rPr>
              <w:t>
N OF Nnn(nn); S OF Nnn(nn); …,</w:t>
            </w:r>
            <w:r>
              <w:br/>
            </w:r>
            <w:r>
              <w:rPr>
                <w:rFonts w:ascii="Times New Roman"/>
                <w:b w:val="false"/>
                <w:i w:val="false"/>
                <w:color w:val="000000"/>
                <w:sz w:val="20"/>
              </w:rPr>
              <w:t>
N OF LINE …,</w:t>
            </w:r>
            <w:r>
              <w:br/>
            </w:r>
            <w:r>
              <w:rPr>
                <w:rFonts w:ascii="Times New Roman"/>
                <w:b w:val="false"/>
                <w:i w:val="false"/>
                <w:color w:val="000000"/>
                <w:sz w:val="20"/>
              </w:rPr>
              <w:t>
WI Nnn(nn)…,</w:t>
            </w:r>
            <w:r>
              <w:br/>
            </w:r>
            <w:r>
              <w:rPr>
                <w:rFonts w:ascii="Times New Roman"/>
                <w:b w:val="false"/>
                <w:i w:val="false"/>
                <w:color w:val="000000"/>
                <w:sz w:val="20"/>
              </w:rPr>
              <w:t>
N OF nnnnnnnnnn, …</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OF N42</w:t>
            </w:r>
            <w:r>
              <w:br/>
            </w:r>
            <w:r>
              <w:rPr>
                <w:rFonts w:ascii="Times New Roman"/>
                <w:b w:val="false"/>
                <w:i w:val="false"/>
                <w:color w:val="000000"/>
                <w:sz w:val="20"/>
              </w:rPr>
              <w:t>
W OF E070,</w:t>
            </w:r>
            <w:r>
              <w:br/>
            </w:r>
            <w:r>
              <w:rPr>
                <w:rFonts w:ascii="Times New Roman"/>
                <w:b w:val="false"/>
                <w:i w:val="false"/>
                <w:color w:val="000000"/>
                <w:sz w:val="20"/>
              </w:rPr>
              <w:t>
Е OF FIR,</w:t>
            </w:r>
            <w:r>
              <w:br/>
            </w:r>
            <w:r>
              <w:rPr>
                <w:rFonts w:ascii="Times New Roman"/>
                <w:b w:val="false"/>
                <w:i w:val="false"/>
                <w:color w:val="000000"/>
                <w:sz w:val="20"/>
              </w:rPr>
              <w:t>
E OF LINE N2520,</w:t>
            </w:r>
            <w:r>
              <w:br/>
            </w:r>
            <w:r>
              <w:rPr>
                <w:rFonts w:ascii="Times New Roman"/>
                <w:b w:val="false"/>
                <w:i w:val="false"/>
                <w:color w:val="000000"/>
                <w:sz w:val="20"/>
              </w:rPr>
              <w:t>
WI N6030 E02530-</w:t>
            </w:r>
            <w:r>
              <w:br/>
            </w:r>
            <w:r>
              <w:rPr>
                <w:rFonts w:ascii="Times New Roman"/>
                <w:b w:val="false"/>
                <w:i w:val="false"/>
                <w:color w:val="000000"/>
                <w:sz w:val="20"/>
              </w:rPr>
              <w:t>
N4255 E07030 – N4500 E07800</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Деңгей</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Ұшу эшелоны және ұзақтығы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FLnnn; FLnnn/nnn;</w:t>
            </w:r>
            <w:r>
              <w:br/>
            </w:r>
            <w:r>
              <w:rPr>
                <w:rFonts w:ascii="Times New Roman"/>
                <w:b w:val="false"/>
                <w:i w:val="false"/>
                <w:color w:val="000000"/>
                <w:sz w:val="20"/>
              </w:rPr>
              <w:t>
TOP FLnnn; ABV FLnnn BLW FLnnn CB TOP FLnnn,</w:t>
            </w:r>
            <w:r>
              <w:br/>
            </w:r>
            <w:r>
              <w:rPr>
                <w:rFonts w:ascii="Times New Roman"/>
                <w:b w:val="false"/>
                <w:i w:val="false"/>
                <w:color w:val="000000"/>
                <w:sz w:val="20"/>
              </w:rPr>
              <w:t>
WI nnnKM OF CENTRE</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FL100/150,</w:t>
            </w:r>
            <w:r>
              <w:br/>
            </w:r>
            <w:r>
              <w:rPr>
                <w:rFonts w:ascii="Times New Roman"/>
                <w:b w:val="false"/>
                <w:i w:val="false"/>
                <w:color w:val="000000"/>
                <w:sz w:val="20"/>
              </w:rPr>
              <w:t>
ABV FL150, SFC/FL100</w:t>
            </w:r>
            <w:r>
              <w:br/>
            </w:r>
            <w:r>
              <w:rPr>
                <w:rFonts w:ascii="Times New Roman"/>
                <w:b w:val="false"/>
                <w:i w:val="false"/>
                <w:color w:val="000000"/>
                <w:sz w:val="20"/>
              </w:rPr>
              <w:t>
CB TOP FL500 WI 270 KM OF</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Ауысу немесе күтілетін ауысу</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Компастық сегіз румабаларының бірін немесе стационарлық орналасу жерін көрсетумен ауысу (бағыты мен жылдамдығы)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MOV N (nnKMH);</w:t>
            </w:r>
            <w:r>
              <w:br/>
            </w:r>
            <w:r>
              <w:rPr>
                <w:rFonts w:ascii="Times New Roman"/>
                <w:b w:val="false"/>
                <w:i w:val="false"/>
                <w:color w:val="000000"/>
                <w:sz w:val="20"/>
              </w:rPr>
              <w:t>
MOV N E (nnKMH);</w:t>
            </w:r>
            <w:r>
              <w:br/>
            </w:r>
            <w:r>
              <w:rPr>
                <w:rFonts w:ascii="Times New Roman"/>
                <w:b w:val="false"/>
                <w:i w:val="false"/>
                <w:color w:val="000000"/>
                <w:sz w:val="20"/>
              </w:rPr>
              <w:t>
MOV E (nnKMH);</w:t>
            </w:r>
            <w:r>
              <w:br/>
            </w:r>
            <w:r>
              <w:rPr>
                <w:rFonts w:ascii="Times New Roman"/>
                <w:b w:val="false"/>
                <w:i w:val="false"/>
                <w:color w:val="000000"/>
                <w:sz w:val="20"/>
              </w:rPr>
              <w:t>
MOV SE (nnKMH);</w:t>
            </w:r>
            <w:r>
              <w:br/>
            </w:r>
            <w:r>
              <w:rPr>
                <w:rFonts w:ascii="Times New Roman"/>
                <w:b w:val="false"/>
                <w:i w:val="false"/>
                <w:color w:val="000000"/>
                <w:sz w:val="20"/>
              </w:rPr>
              <w:t>
MOV S (nnKMH);</w:t>
            </w:r>
            <w:r>
              <w:br/>
            </w:r>
            <w:r>
              <w:rPr>
                <w:rFonts w:ascii="Times New Roman"/>
                <w:b w:val="false"/>
                <w:i w:val="false"/>
                <w:color w:val="000000"/>
                <w:sz w:val="20"/>
              </w:rPr>
              <w:t>
MOV SW (nnKMH);</w:t>
            </w:r>
            <w:r>
              <w:br/>
            </w:r>
            <w:r>
              <w:rPr>
                <w:rFonts w:ascii="Times New Roman"/>
                <w:b w:val="false"/>
                <w:i w:val="false"/>
                <w:color w:val="000000"/>
                <w:sz w:val="20"/>
              </w:rPr>
              <w:t>
MOV W (nnKMH)</w:t>
            </w:r>
            <w:r>
              <w:br/>
            </w:r>
            <w:r>
              <w:rPr>
                <w:rFonts w:ascii="Times New Roman"/>
                <w:b w:val="false"/>
                <w:i w:val="false"/>
                <w:color w:val="000000"/>
                <w:sz w:val="20"/>
              </w:rPr>
              <w:t>
STNR</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MOV NE</w:t>
            </w:r>
            <w:r>
              <w:br/>
            </w:r>
            <w:r>
              <w:rPr>
                <w:rFonts w:ascii="Times New Roman"/>
                <w:b w:val="false"/>
                <w:i w:val="false"/>
                <w:color w:val="000000"/>
                <w:sz w:val="20"/>
              </w:rPr>
              <w:t>
30 KMH</w:t>
            </w:r>
            <w:r>
              <w:br/>
            </w:r>
            <w:r>
              <w:rPr>
                <w:rFonts w:ascii="Times New Roman"/>
                <w:b w:val="false"/>
                <w:i w:val="false"/>
                <w:color w:val="000000"/>
                <w:sz w:val="20"/>
              </w:rPr>
              <w:t>
STNR</w:t>
            </w:r>
          </w:p>
        </w:tc>
      </w:tr>
      <w:tr>
        <w:trPr>
          <w:trHeight w:val="30"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Қарқындылықты өзгеріс</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Қарқындылықтың күтілетін өзгеріс</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INTSF, WKN, NC</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WKN</w:t>
            </w:r>
            <w:r>
              <w:br/>
            </w:r>
            <w:r>
              <w:rPr>
                <w:rFonts w:ascii="Times New Roman"/>
                <w:b w:val="false"/>
                <w:i w:val="false"/>
                <w:color w:val="000000"/>
                <w:sz w:val="20"/>
              </w:rPr>
              <w:t>
INTSF</w:t>
            </w:r>
            <w:r>
              <w:br/>
            </w:r>
            <w:r>
              <w:rPr>
                <w:rFonts w:ascii="Times New Roman"/>
                <w:b w:val="false"/>
                <w:i w:val="false"/>
                <w:color w:val="000000"/>
                <w:sz w:val="20"/>
              </w:rPr>
              <w:t>
NC</w:t>
            </w:r>
          </w:p>
        </w:tc>
      </w:tr>
      <w:tr>
        <w:trPr>
          <w:trHeight w:val="1875" w:hRule="atLeast"/>
        </w:trPr>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Болжанатын жердің орналасуы</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мәліметі әсер ету кезеңінің соңында жанар тау бұлтының болжанатын орналасу жері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FCST nnnnZ TC CENTRE Nnn(nn)</w:t>
            </w:r>
            <w:r>
              <w:br/>
            </w:r>
            <w:r>
              <w:rPr>
                <w:rFonts w:ascii="Times New Roman"/>
                <w:b w:val="false"/>
                <w:i w:val="false"/>
                <w:color w:val="000000"/>
                <w:sz w:val="20"/>
              </w:rPr>
              <w:t>
Snn(nn) Wnn(nn) Enn(nn)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75" w:hRule="atLeast"/>
        </w:trPr>
        <w:tc>
          <w:tcPr>
            <w:tcW w:w="18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w:t>
            </w:r>
            <w:r>
              <w:br/>
            </w:r>
            <w:r>
              <w:rPr>
                <w:rFonts w:ascii="Times New Roman"/>
                <w:b w:val="false"/>
                <w:i w:val="false"/>
                <w:color w:val="000000"/>
                <w:sz w:val="20"/>
              </w:rPr>
              <w:t>
AIRMET мәліметті жою</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идентификациясын көрсетумен SIGMET мәліметін жою</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SIGMET (nn)n</w:t>
            </w:r>
            <w:r>
              <w:br/>
            </w:r>
            <w:r>
              <w:rPr>
                <w:rFonts w:ascii="Times New Roman"/>
                <w:b w:val="false"/>
                <w:i w:val="false"/>
                <w:color w:val="000000"/>
                <w:sz w:val="20"/>
              </w:rPr>
              <w:t>
nnnnnn/nnnnnn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SIGMET1 2211300/211700</w:t>
            </w:r>
          </w:p>
        </w:tc>
      </w:tr>
      <w:tr>
        <w:trPr>
          <w:trHeight w:val="1875" w:hRule="atLeast"/>
        </w:trPr>
        <w:tc>
          <w:tcPr>
            <w:tcW w:w="0" w:type="auto"/>
            <w:vMerge/>
            <w:tcBorders>
              <w:top w:val="nil"/>
              <w:left w:val="single" w:color="cfcfcf" w:sz="5"/>
              <w:bottom w:val="single" w:color="cfcfcf" w:sz="5"/>
              <w:right w:val="single" w:color="cfcfcf" w:sz="5"/>
            </w:tcBorders>
          </w:tcP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идентификациясын көрсетумен AIRMET мәліметін жою</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AIRMET (nn)n</w:t>
            </w:r>
            <w:r>
              <w:br/>
            </w:r>
            <w:r>
              <w:rPr>
                <w:rFonts w:ascii="Times New Roman"/>
                <w:b w:val="false"/>
                <w:i w:val="false"/>
                <w:color w:val="000000"/>
                <w:sz w:val="20"/>
              </w:rPr>
              <w:t>
nnnnnn/nnnnnn</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AIRMET2</w:t>
            </w:r>
            <w:r>
              <w:br/>
            </w:r>
            <w:r>
              <w:rPr>
                <w:rFonts w:ascii="Times New Roman"/>
                <w:b w:val="false"/>
                <w:i w:val="false"/>
                <w:color w:val="000000"/>
                <w:sz w:val="20"/>
              </w:rPr>
              <w:t>
151520/151800</w:t>
            </w:r>
          </w:p>
        </w:tc>
      </w:tr>
    </w:tbl>
    <w:bookmarkStart w:name="z1370" w:id="138"/>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азаматтық авиациясына метеорологиялық </w:t>
      </w:r>
      <w:r>
        <w:br/>
      </w:r>
      <w:r>
        <w:rPr>
          <w:rFonts w:ascii="Times New Roman"/>
          <w:b w:val="false"/>
          <w:i w:val="false"/>
          <w:color w:val="000000"/>
          <w:sz w:val="28"/>
        </w:rPr>
        <w:t xml:space="preserve">
қамтамасыз ету ережесіне 10-қосымша  </w:t>
      </w:r>
    </w:p>
    <w:bookmarkEnd w:id="138"/>
    <w:p>
      <w:pPr>
        <w:spacing w:after="0"/>
        <w:ind w:left="0"/>
        <w:jc w:val="left"/>
      </w:pPr>
      <w:r>
        <w:rPr>
          <w:rFonts w:ascii="Times New Roman"/>
          <w:b/>
          <w:i w:val="false"/>
          <w:color w:val="000000"/>
        </w:rPr>
        <w:t xml:space="preserve"> Ағылшын тілінде әуеайлақта желдің ауысуы туралы ескертулерді және хабарландыруды жасау үлгісі (WS WRNG)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9"/>
        <w:gridCol w:w="2700"/>
        <w:gridCol w:w="4233"/>
        <w:gridCol w:w="4108"/>
      </w:tblGrid>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элементі</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мазмұны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Мысалы</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жерінің көрсеткіші</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 орналасу жерінің көрсеткіші</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Мәліметтің түрін идентификациялау</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Мәліметтің түрі және реттік нөмірі</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WS WRNG n</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WS WRNG 1</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Қолдану мерзімі</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Шығарудың уақыты және күні және қолданылғанда МСВ әсер ету мерзімі</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nnnnnn (VALID TL nnnnnn)</w:t>
            </w:r>
            <w:r>
              <w:br/>
            </w:r>
            <w:r>
              <w:rPr>
                <w:rFonts w:ascii="Times New Roman"/>
                <w:b w:val="false"/>
                <w:i w:val="false"/>
                <w:color w:val="000000"/>
                <w:sz w:val="20"/>
              </w:rPr>
              <w:t>
немесе</w:t>
            </w:r>
            <w:r>
              <w:br/>
            </w:r>
            <w:r>
              <w:rPr>
                <w:rFonts w:ascii="Times New Roman"/>
                <w:b w:val="false"/>
                <w:i w:val="false"/>
                <w:color w:val="000000"/>
                <w:sz w:val="20"/>
              </w:rPr>
              <w:t>
VALID nnnnnn/</w:t>
            </w:r>
            <w:r>
              <w:br/>
            </w:r>
            <w:r>
              <w:rPr>
                <w:rFonts w:ascii="Times New Roman"/>
                <w:b w:val="false"/>
                <w:i w:val="false"/>
                <w:color w:val="000000"/>
                <w:sz w:val="20"/>
              </w:rPr>
              <w:t>
Nnnnnn</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211230 VALID TL 211330</w:t>
            </w:r>
            <w:r>
              <w:br/>
            </w:r>
            <w:r>
              <w:rPr>
                <w:rFonts w:ascii="Times New Roman"/>
                <w:b w:val="false"/>
                <w:i w:val="false"/>
                <w:color w:val="000000"/>
                <w:sz w:val="20"/>
              </w:rPr>
              <w:t>
211200 VALID</w:t>
            </w:r>
            <w:r>
              <w:br/>
            </w:r>
            <w:r>
              <w:rPr>
                <w:rFonts w:ascii="Times New Roman"/>
                <w:b w:val="false"/>
                <w:i w:val="false"/>
                <w:color w:val="000000"/>
                <w:sz w:val="20"/>
              </w:rPr>
              <w:t>
221215/221315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ауысуы туралы ескертулерді және хабарландыруды жою тәртібі үлгінің соңында берілді</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Құбылысты және оның орналасу жерін идентификациялау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(MOD) немесе (SEV) WS IN APCH; (MOD) немесе (SEV) WS (APCH) RWYnnn; немесе</w:t>
            </w:r>
            <w:r>
              <w:br/>
            </w:r>
            <w:r>
              <w:rPr>
                <w:rFonts w:ascii="Times New Roman"/>
                <w:b w:val="false"/>
                <w:i w:val="false"/>
                <w:color w:val="000000"/>
                <w:sz w:val="20"/>
              </w:rPr>
              <w:t>
(MOD) немесе (SEV) WS IN CLIMB-OUT (RWYnnn),</w:t>
            </w:r>
            <w:r>
              <w:br/>
            </w:r>
            <w:r>
              <w:rPr>
                <w:rFonts w:ascii="Times New Roman"/>
                <w:b w:val="false"/>
                <w:i w:val="false"/>
                <w:color w:val="000000"/>
                <w:sz w:val="20"/>
              </w:rPr>
              <w:t>
LNDG</w:t>
            </w:r>
            <w:r>
              <w:br/>
            </w:r>
            <w:r>
              <w:rPr>
                <w:rFonts w:ascii="Times New Roman"/>
                <w:b w:val="false"/>
                <w:i w:val="false"/>
                <w:color w:val="000000"/>
                <w:sz w:val="20"/>
              </w:rPr>
              <w:t>
MBST IN APCH, MBST CLIMB-OUT RWYnnn</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WS IN APCH RWY05,</w:t>
            </w:r>
            <w:r>
              <w:br/>
            </w:r>
            <w:r>
              <w:rPr>
                <w:rFonts w:ascii="Times New Roman"/>
                <w:b w:val="false"/>
                <w:i w:val="false"/>
                <w:color w:val="000000"/>
                <w:sz w:val="20"/>
              </w:rPr>
              <w:t>
MOD WS RWY23,</w:t>
            </w:r>
            <w:r>
              <w:br/>
            </w:r>
            <w:r>
              <w:rPr>
                <w:rFonts w:ascii="Times New Roman"/>
                <w:b w:val="false"/>
                <w:i w:val="false"/>
                <w:color w:val="000000"/>
                <w:sz w:val="20"/>
              </w:rPr>
              <w:t>
WS IN CLIMB-OUT,</w:t>
            </w:r>
            <w:r>
              <w:br/>
            </w:r>
            <w:r>
              <w:rPr>
                <w:rFonts w:ascii="Times New Roman"/>
                <w:b w:val="false"/>
                <w:i w:val="false"/>
                <w:color w:val="000000"/>
                <w:sz w:val="20"/>
              </w:rPr>
              <w:t>
SEV WS IN CLIMB-OUT,</w:t>
            </w:r>
            <w:r>
              <w:br/>
            </w:r>
            <w:r>
              <w:rPr>
                <w:rFonts w:ascii="Times New Roman"/>
                <w:b w:val="false"/>
                <w:i w:val="false"/>
                <w:color w:val="000000"/>
                <w:sz w:val="20"/>
              </w:rPr>
              <w:t>
WS IN LNDG</w:t>
            </w:r>
            <w:r>
              <w:br/>
            </w:r>
            <w:r>
              <w:rPr>
                <w:rFonts w:ascii="Times New Roman"/>
                <w:b w:val="false"/>
                <w:i w:val="false"/>
                <w:color w:val="000000"/>
                <w:sz w:val="20"/>
              </w:rPr>
              <w:t>
MBST APCH RWY05,</w:t>
            </w:r>
            <w:r>
              <w:br/>
            </w:r>
            <w:r>
              <w:rPr>
                <w:rFonts w:ascii="Times New Roman"/>
                <w:b w:val="false"/>
                <w:i w:val="false"/>
                <w:color w:val="000000"/>
                <w:sz w:val="20"/>
              </w:rPr>
              <w:t>
MBST IN CLIMB-OUT</w:t>
            </w:r>
          </w:p>
        </w:tc>
      </w:tr>
      <w:tr>
        <w:trPr>
          <w:trHeight w:val="75"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Бақыланатын, хабарланатын немесе болжанатын құбылыс</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 бақыланатын, немесе ол туралы хабарланатыны, немесе болжанатын, немесе оның жалғасуы күтілетін туралы көрсеткіш</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REP AT nnnn</w:t>
            </w:r>
            <w:r>
              <w:br/>
            </w:r>
            <w:r>
              <w:rPr>
                <w:rFonts w:ascii="Times New Roman"/>
                <w:b w:val="false"/>
                <w:i w:val="false"/>
                <w:color w:val="000000"/>
                <w:sz w:val="20"/>
              </w:rPr>
              <w:t>
nnnnnnnn</w:t>
            </w:r>
            <w:r>
              <w:br/>
            </w:r>
            <w:r>
              <w:rPr>
                <w:rFonts w:ascii="Times New Roman"/>
                <w:b w:val="false"/>
                <w:i w:val="false"/>
                <w:color w:val="000000"/>
                <w:sz w:val="20"/>
              </w:rPr>
              <w:t>
OBS (AT nnnn)</w:t>
            </w:r>
            <w:r>
              <w:br/>
            </w:r>
            <w:r>
              <w:rPr>
                <w:rFonts w:ascii="Times New Roman"/>
                <w:b w:val="false"/>
                <w:i w:val="false"/>
                <w:color w:val="000000"/>
                <w:sz w:val="20"/>
              </w:rPr>
              <w:t>
FCST</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REP AT1510 B747</w:t>
            </w:r>
            <w:r>
              <w:br/>
            </w:r>
            <w:r>
              <w:rPr>
                <w:rFonts w:ascii="Times New Roman"/>
                <w:b w:val="false"/>
                <w:i w:val="false"/>
                <w:color w:val="000000"/>
                <w:sz w:val="20"/>
              </w:rPr>
              <w:t>
OBS AT1205</w:t>
            </w:r>
            <w:r>
              <w:br/>
            </w:r>
            <w:r>
              <w:rPr>
                <w:rFonts w:ascii="Times New Roman"/>
                <w:b w:val="false"/>
                <w:i w:val="false"/>
                <w:color w:val="000000"/>
                <w:sz w:val="20"/>
              </w:rPr>
              <w:t>
FCST</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Құбылыс туралы толық ақпарат</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ауысуы туралы ескертуді шығаруға себеп болған құбылыстың сипаттамасы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WIND:</w:t>
            </w:r>
            <w:r>
              <w:br/>
            </w:r>
            <w:r>
              <w:rPr>
                <w:rFonts w:ascii="Times New Roman"/>
                <w:b w:val="false"/>
                <w:i w:val="false"/>
                <w:color w:val="000000"/>
                <w:sz w:val="20"/>
              </w:rPr>
              <w:t>
nnn/nnMPS</w:t>
            </w:r>
            <w:r>
              <w:br/>
            </w:r>
            <w:r>
              <w:rPr>
                <w:rFonts w:ascii="Times New Roman"/>
                <w:b w:val="false"/>
                <w:i w:val="false"/>
                <w:color w:val="000000"/>
                <w:sz w:val="20"/>
              </w:rPr>
              <w:t>
nnnM WIND:</w:t>
            </w:r>
            <w:r>
              <w:br/>
            </w:r>
            <w:r>
              <w:rPr>
                <w:rFonts w:ascii="Times New Roman"/>
                <w:b w:val="false"/>
                <w:i w:val="false"/>
                <w:color w:val="000000"/>
                <w:sz w:val="20"/>
              </w:rPr>
              <w:t>
nnn/nnMPS</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WIND:</w:t>
            </w:r>
            <w:r>
              <w:br/>
            </w:r>
            <w:r>
              <w:rPr>
                <w:rFonts w:ascii="Times New Roman"/>
                <w:b w:val="false"/>
                <w:i w:val="false"/>
                <w:color w:val="000000"/>
                <w:sz w:val="20"/>
              </w:rPr>
              <w:t>
320/05MРS</w:t>
            </w:r>
            <w:r>
              <w:br/>
            </w:r>
            <w:r>
              <w:rPr>
                <w:rFonts w:ascii="Times New Roman"/>
                <w:b w:val="false"/>
                <w:i w:val="false"/>
                <w:color w:val="000000"/>
                <w:sz w:val="20"/>
              </w:rPr>
              <w:t>
500M – WIND:</w:t>
            </w:r>
            <w:r>
              <w:br/>
            </w:r>
            <w:r>
              <w:rPr>
                <w:rFonts w:ascii="Times New Roman"/>
                <w:b w:val="false"/>
                <w:i w:val="false"/>
                <w:color w:val="000000"/>
                <w:sz w:val="20"/>
              </w:rPr>
              <w:t>
360/20MPS</w:t>
            </w:r>
          </w:p>
        </w:tc>
      </w:tr>
    </w:tbl>
    <w:p>
      <w:pPr>
        <w:spacing w:after="0"/>
        <w:ind w:left="0"/>
        <w:jc w:val="both"/>
      </w:pPr>
      <w:r>
        <w:rPr>
          <w:rFonts w:ascii="Times New Roman"/>
          <w:b w:val="false"/>
          <w:i w:val="false"/>
          <w:color w:val="000000"/>
          <w:sz w:val="28"/>
        </w:rPr>
        <w:t xml:space="preserve">Немесе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3"/>
        <w:gridCol w:w="3973"/>
        <w:gridCol w:w="3013"/>
        <w:gridCol w:w="3013"/>
      </w:tblGrid>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ауысуы туралы ескертуді жою</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идентификациясын көрсетумен желдің ауысуы туралы ескертуді жою</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w:t>
            </w:r>
            <w:r>
              <w:br/>
            </w:r>
            <w:r>
              <w:rPr>
                <w:rFonts w:ascii="Times New Roman"/>
                <w:b w:val="false"/>
                <w:i w:val="false"/>
                <w:color w:val="000000"/>
                <w:sz w:val="20"/>
              </w:rPr>
              <w:t>
WS WRNG n</w:t>
            </w:r>
            <w:r>
              <w:br/>
            </w:r>
            <w:r>
              <w:rPr>
                <w:rFonts w:ascii="Times New Roman"/>
                <w:b w:val="false"/>
                <w:i w:val="false"/>
                <w:color w:val="000000"/>
                <w:sz w:val="20"/>
              </w:rPr>
              <w:t>
nnnnnn/nnnnnn</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w:t>
            </w:r>
            <w:r>
              <w:br/>
            </w:r>
            <w:r>
              <w:rPr>
                <w:rFonts w:ascii="Times New Roman"/>
                <w:b w:val="false"/>
                <w:i w:val="false"/>
                <w:color w:val="000000"/>
                <w:sz w:val="20"/>
              </w:rPr>
              <w:t>
WS WRNG 1</w:t>
            </w:r>
            <w:r>
              <w:br/>
            </w:r>
            <w:r>
              <w:rPr>
                <w:rFonts w:ascii="Times New Roman"/>
                <w:b w:val="false"/>
                <w:i w:val="false"/>
                <w:color w:val="000000"/>
                <w:sz w:val="20"/>
              </w:rPr>
              <w:t>
211230/211330</w:t>
            </w:r>
          </w:p>
        </w:tc>
      </w:tr>
    </w:tbl>
    <w:p>
      <w:pPr>
        <w:spacing w:after="0"/>
        <w:ind w:left="0"/>
        <w:jc w:val="both"/>
      </w:pPr>
      <w:r>
        <w:rPr>
          <w:rFonts w:ascii="Times New Roman"/>
          <w:b w:val="false"/>
          <w:i w:val="false"/>
          <w:color w:val="000000"/>
          <w:sz w:val="28"/>
        </w:rPr>
        <w:t>      UAAA WS WRNG 1 211200 VALID 211230/211330 SEV WS IN CLIMB-OUT FCST</w:t>
      </w:r>
      <w:r>
        <w:br/>
      </w:r>
      <w:r>
        <w:rPr>
          <w:rFonts w:ascii="Times New Roman"/>
          <w:b w:val="false"/>
          <w:i w:val="false"/>
          <w:color w:val="000000"/>
          <w:sz w:val="28"/>
        </w:rPr>
        <w:t>
      Алматы АМО нөмір 1 желдің ауысуы туралы ескерту жасалды, 21 күні 12.00 UTC шығарылды, 12.30 МСВ бастап 13.30 МСВ дейін әрекет ету кезеңі, биіктікті алу барысында желдің қатты ауысуы болжанады.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