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200a6" w14:textId="bf200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16 маусымдағы № 280 қаулысы. Қостанай облысының Әділет департаментінде 2014 жылғы 23 шілдеде № 4953 болып тіркелді. Күші жойылды - Қостанай облысы әкімдігінің 2015 жылғы 10 қыркүйектегі № 384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10.09.2015 </w:t>
      </w:r>
      <w:r>
        <w:rPr>
          <w:rFonts w:ascii="Times New Roman"/>
          <w:b w:val="false"/>
          <w:i w:val="false"/>
          <w:color w:val="ff0000"/>
          <w:sz w:val="28"/>
        </w:rPr>
        <w:t>№ 384</w:t>
      </w:r>
      <w:r>
        <w:rPr>
          <w:rFonts w:ascii="Times New Roman"/>
          <w:b w:val="false"/>
          <w:i w:val="false"/>
          <w:color w:val="ff0000"/>
          <w:sz w:val="28"/>
        </w:rPr>
        <w:t>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көрсетілетін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Мемлекет жеке меншікке</w:t>
      </w:r>
      <w:r>
        <w:rPr>
          <w:rFonts w:ascii="Times New Roman"/>
          <w:b w:val="false"/>
          <w:i w:val="false"/>
          <w:color w:val="000000"/>
          <w:sz w:val="28"/>
        </w:rPr>
        <w:t xml:space="preserve"> сататын нақты жер учаскелерінің кадастрлық (бағалау) құнын бекіту";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Жер учаскелерін қалыптастыру</w:t>
      </w:r>
      <w:r>
        <w:rPr>
          <w:rFonts w:ascii="Times New Roman"/>
          <w:b w:val="false"/>
          <w:i w:val="false"/>
          <w:color w:val="000000"/>
          <w:sz w:val="28"/>
        </w:rPr>
        <w:t xml:space="preserve"> жөніндегі жерге орналастыру жобаларын бекiту";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Жер учаскелерінің нысаналы</w:t>
      </w:r>
      <w:r>
        <w:rPr>
          <w:rFonts w:ascii="Times New Roman"/>
          <w:b w:val="false"/>
          <w:i w:val="false"/>
          <w:color w:val="000000"/>
          <w:sz w:val="28"/>
        </w:rPr>
        <w:t xml:space="preserve"> мақсатын өзгертуге шешім беру";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Іздестіру жұмыстарын жүргізу</w:t>
      </w:r>
      <w:r>
        <w:rPr>
          <w:rFonts w:ascii="Times New Roman"/>
          <w:b w:val="false"/>
          <w:i w:val="false"/>
          <w:color w:val="000000"/>
          <w:sz w:val="28"/>
        </w:rPr>
        <w:t xml:space="preserve"> үшін жер учаскелерін пайдалануға рұқсат беру";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Суармалы егiстiктi</w:t>
      </w:r>
      <w:r>
        <w:rPr>
          <w:rFonts w:ascii="Times New Roman"/>
          <w:b w:val="false"/>
          <w:i w:val="false"/>
          <w:color w:val="000000"/>
          <w:sz w:val="28"/>
        </w:rPr>
        <w:t xml:space="preserve"> суарылмайтын алқап түрлерiне ауыстыруға рұқсат беру".</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9"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16 маусымдағы  </w:t>
      </w:r>
      <w:r>
        <w:br/>
      </w:r>
      <w:r>
        <w:rPr>
          <w:rFonts w:ascii="Times New Roman"/>
          <w:b w:val="false"/>
          <w:i w:val="false"/>
          <w:color w:val="000000"/>
          <w:sz w:val="28"/>
        </w:rPr>
        <w:t xml:space="preserve">
№ 280 қаулысымен бекітілген </w:t>
      </w:r>
    </w:p>
    <w:bookmarkEnd w:id="2"/>
    <w:p>
      <w:pPr>
        <w:spacing w:after="0"/>
        <w:ind w:left="0"/>
        <w:jc w:val="left"/>
      </w:pPr>
      <w:r>
        <w:rPr>
          <w:rFonts w:ascii="Times New Roman"/>
          <w:b/>
          <w:i w:val="false"/>
          <w:color w:val="000000"/>
        </w:rPr>
        <w:t xml:space="preserve"> "Мемлекет жеке меншікке сататын</w:t>
      </w:r>
      <w:r>
        <w:br/>
      </w:r>
      <w:r>
        <w:rPr>
          <w:rFonts w:ascii="Times New Roman"/>
          <w:b/>
          <w:i w:val="false"/>
          <w:color w:val="000000"/>
        </w:rPr>
        <w:t>
нақты жер учаскелерінің кадастрлық</w:t>
      </w:r>
      <w:r>
        <w:br/>
      </w:r>
      <w:r>
        <w:rPr>
          <w:rFonts w:ascii="Times New Roman"/>
          <w:b/>
          <w:i w:val="false"/>
          <w:color w:val="000000"/>
        </w:rPr>
        <w:t>
(бағалау) құнын бекіту" мемлекеттік</w:t>
      </w:r>
      <w:r>
        <w:br/>
      </w:r>
      <w:r>
        <w:rPr>
          <w:rFonts w:ascii="Times New Roman"/>
          <w:b/>
          <w:i w:val="false"/>
          <w:color w:val="000000"/>
        </w:rPr>
        <w:t>
көрсетілетін қызмет регламенті</w:t>
      </w:r>
    </w:p>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Облыстың жер қатынастары басқармасымен, облыстық маңызы бар қалалардың, аудандардың (қалалардың) бөлімдерімен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арқылы жүзеге асырылады (бұдан әрі – ХҚО).</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нысаны: қағаз түрінде.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 – бекітілген жер учаскесінің кадастрлық (бағалау) құнының актісі.</w:t>
      </w:r>
      <w:r>
        <w:br/>
      </w:r>
      <w:r>
        <w:rPr>
          <w:rFonts w:ascii="Times New Roman"/>
          <w:b w:val="false"/>
          <w:i w:val="false"/>
          <w:color w:val="000000"/>
          <w:sz w:val="28"/>
        </w:rPr>
        <w:t>
</w:t>
      </w:r>
      <w:r>
        <w:rPr>
          <w:rFonts w:ascii="Times New Roman"/>
          <w:b w:val="false"/>
          <w:i w:val="false"/>
          <w:color w:val="000000"/>
          <w:sz w:val="28"/>
        </w:rPr>
        <w:t>
      4. Мемлекеттік қызмет көрсету нәтижесін беру нысаны: қағаз түрінде.</w:t>
      </w:r>
    </w:p>
    <w:bookmarkEnd w:id="4"/>
    <w:bookmarkStart w:name="z17" w:id="5"/>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іс-қимыл</w:t>
      </w:r>
      <w:r>
        <w:br/>
      </w:r>
      <w:r>
        <w:rPr>
          <w:rFonts w:ascii="Times New Roman"/>
          <w:b/>
          <w:i w:val="false"/>
          <w:color w:val="000000"/>
        </w:rPr>
        <w:t>
тәртібін сипаттау</w:t>
      </w:r>
    </w:p>
    <w:bookmarkEnd w:id="5"/>
    <w:bookmarkStart w:name="z18" w:id="6"/>
    <w:p>
      <w:pPr>
        <w:spacing w:after="0"/>
        <w:ind w:left="0"/>
        <w:jc w:val="both"/>
      </w:pPr>
      <w:r>
        <w:rPr>
          <w:rFonts w:ascii="Times New Roman"/>
          <w:b w:val="false"/>
          <w:i w:val="false"/>
          <w:color w:val="000000"/>
          <w:sz w:val="28"/>
        </w:rPr>
        <w:t>
      5. Көрсетілетін қызметті берушіге өтішін білдірген кезде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көрсетілетін қызметті берушінің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қаулысымен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қоса қабылдауы болып табылады.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көрсетілетін қызметті алушыдан құжаттар топтамасын қабылдайды, оларды тіркейді және мыналарды көрсете отырып, тиісті құжаттардың қабылданғаны туралы талонды береді: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10 минут.</w:t>
      </w:r>
      <w:r>
        <w:br/>
      </w:r>
      <w:r>
        <w:rPr>
          <w:rFonts w:ascii="Times New Roman"/>
          <w:b w:val="false"/>
          <w:i w:val="false"/>
          <w:color w:val="000000"/>
          <w:sz w:val="28"/>
        </w:rPr>
        <w:t>
      Құжаттар топтамасын қалыптастырады және басшыға береді, 2 сағат.</w:t>
      </w:r>
      <w:r>
        <w:br/>
      </w:r>
      <w:r>
        <w:rPr>
          <w:rFonts w:ascii="Times New Roman"/>
          <w:b w:val="false"/>
          <w:i w:val="false"/>
          <w:color w:val="000000"/>
          <w:sz w:val="28"/>
        </w:rPr>
        <w:t>
      Іс-қимыл нәтижесі – тиісті құжаттардың қабылданғаны туралы талон немесе берілетін құжаттар тізілімінде құжаттарды алу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2 сағат.</w:t>
      </w:r>
      <w:r>
        <w:br/>
      </w:r>
      <w:r>
        <w:rPr>
          <w:rFonts w:ascii="Times New Roman"/>
          <w:b w:val="false"/>
          <w:i w:val="false"/>
          <w:color w:val="000000"/>
          <w:sz w:val="28"/>
        </w:rPr>
        <w:t>
      Іс-қимыл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толықтығын және жер учаскесінің кадастрлық (бағалау) құны актісінің дұрыстығын тексереді, көрсетілетін қызметті берушінің басшысына бекіту үшін актіні жібереді, 2 жұмыс күні.</w:t>
      </w:r>
      <w:r>
        <w:br/>
      </w:r>
      <w:r>
        <w:rPr>
          <w:rFonts w:ascii="Times New Roman"/>
          <w:b w:val="false"/>
          <w:i w:val="false"/>
          <w:color w:val="000000"/>
          <w:sz w:val="28"/>
        </w:rPr>
        <w:t>
      Іс-қимыл нәтижесі – жер учаскесінің кадастрлық (бағалау) құнының актісі;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жер учаскесінің кадастрлық (бағалау) құнынының актісіне қол қояды, 3 сағат.</w:t>
      </w:r>
      <w:r>
        <w:br/>
      </w:r>
      <w:r>
        <w:rPr>
          <w:rFonts w:ascii="Times New Roman"/>
          <w:b w:val="false"/>
          <w:i w:val="false"/>
          <w:color w:val="000000"/>
          <w:sz w:val="28"/>
        </w:rPr>
        <w:t>
      Іс-қимыл нәтижесі – қол қойылған жер учаскесінің кадастрлық (бағалау) құнының актісі;</w:t>
      </w:r>
      <w:r>
        <w:br/>
      </w:r>
      <w:r>
        <w:rPr>
          <w:rFonts w:ascii="Times New Roman"/>
          <w:b w:val="false"/>
          <w:i w:val="false"/>
          <w:color w:val="000000"/>
          <w:sz w:val="28"/>
        </w:rPr>
        <w:t>
</w:t>
      </w:r>
      <w:r>
        <w:rPr>
          <w:rFonts w:ascii="Times New Roman"/>
          <w:b w:val="false"/>
          <w:i w:val="false"/>
          <w:color w:val="000000"/>
          <w:sz w:val="28"/>
        </w:rPr>
        <w:t>
      5) жауапты орындаушы көрсетілетін қызметті алушыға жер учаскесінің кадастрлық (бағалау) құнынының актісін береді, 15 минут.</w:t>
      </w:r>
      <w:r>
        <w:br/>
      </w:r>
      <w:r>
        <w:rPr>
          <w:rFonts w:ascii="Times New Roman"/>
          <w:b w:val="false"/>
          <w:i w:val="false"/>
          <w:color w:val="000000"/>
          <w:sz w:val="28"/>
        </w:rPr>
        <w:t>
      Іс-қимыл нәтижесі – көрсетілетін қызметті алушыға берілген жер учаскесінің кадастрлық (бағалау) құнының актісі.</w:t>
      </w:r>
    </w:p>
    <w:bookmarkEnd w:id="6"/>
    <w:bookmarkStart w:name="z25" w:id="7"/>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өзара іс-қимыл</w:t>
      </w:r>
      <w:r>
        <w:br/>
      </w:r>
      <w:r>
        <w:rPr>
          <w:rFonts w:ascii="Times New Roman"/>
          <w:b/>
          <w:i w:val="false"/>
          <w:color w:val="000000"/>
        </w:rPr>
        <w:t>
тәртібін сипаттау</w:t>
      </w:r>
    </w:p>
    <w:bookmarkEnd w:id="7"/>
    <w:bookmarkStart w:name="z26" w:id="8"/>
    <w:p>
      <w:pPr>
        <w:spacing w:after="0"/>
        <w:ind w:left="0"/>
        <w:jc w:val="both"/>
      </w:pPr>
      <w:r>
        <w:rPr>
          <w:rFonts w:ascii="Times New Roman"/>
          <w:b w:val="false"/>
          <w:i w:val="false"/>
          <w:color w:val="000000"/>
          <w:sz w:val="28"/>
        </w:rPr>
        <w:t>
      7.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іс-қимылдың ұзақтығын көрсете отырып, құрылымдық бөлімшелер (қызметкерлер) арасындағы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қабылдағаннан, оларды тіркегеннен және тиісті құжаттарды қабылдағаны туралы талонды бергеннен кейін, 15 минут, көрсетілетін қызметті берушінің басшысына құжаттар топтамасын жібереді,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танысқаннан кейін оны көрсетілетін қызметті берушінің жауапты орындаушысына жібереді,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орындаушысы жер учаскесінің кадастрлық (бағалау) құны актісінің дұрыстығын тексереді, көрсетілетін қызметті берушінің басшысына бекіту үшін актіні жібереді, 2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жер учаскесінің кадастрлық (бағалау) құнының актісіне қол қояды және көрсетілетін қызметті берушінің жауапты орындаушысына жібереді, 3 сағат.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w:t>
      </w:r>
      <w:r>
        <w:rPr>
          <w:rFonts w:ascii="Times New Roman"/>
          <w:b w:val="false"/>
          <w:i w:val="false"/>
          <w:color w:val="000000"/>
          <w:sz w:val="28"/>
        </w:rPr>
        <w:t>көрсетілетін қызметті</w:t>
      </w:r>
      <w:r>
        <w:rPr>
          <w:rFonts w:ascii="Times New Roman"/>
          <w:b w:val="false"/>
          <w:i w:val="false"/>
          <w:color w:val="000000"/>
          <w:sz w:val="28"/>
        </w:rPr>
        <w:t xml:space="preserve"> алушыға жер учаскесінің кадастрлық (бағалау) құнының актісін береді, 15 минут.</w:t>
      </w:r>
      <w:r>
        <w:br/>
      </w:r>
      <w:r>
        <w:rPr>
          <w:rFonts w:ascii="Times New Roman"/>
          <w:b w:val="false"/>
          <w:i w:val="false"/>
          <w:color w:val="000000"/>
          <w:sz w:val="28"/>
        </w:rPr>
        <w:t>
      Әрбір іс-қимылдың ұзақтығы көрсетіле отырып, құрылымдық бөлімшелердің (қызметкерлердің) арасындағы іс-қимылдар реттілігінің блок-схемасы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8"/>
    <w:bookmarkStart w:name="z36" w:id="9"/>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
халыққа қызмет көрсету орталығымен және</w:t>
      </w:r>
      <w:r>
        <w:br/>
      </w:r>
      <w:r>
        <w:rPr>
          <w:rFonts w:ascii="Times New Roman"/>
          <w:b/>
          <w:i w:val="false"/>
          <w:color w:val="000000"/>
        </w:rPr>
        <w:t>
(немесе) өзге де көрсетілетін қызметті</w:t>
      </w:r>
      <w:r>
        <w:br/>
      </w:r>
      <w:r>
        <w:rPr>
          <w:rFonts w:ascii="Times New Roman"/>
          <w:b/>
          <w:i w:val="false"/>
          <w:color w:val="000000"/>
        </w:rPr>
        <w:t>
берушілермен өзара іс-қимыл жасасу</w:t>
      </w:r>
      <w:r>
        <w:br/>
      </w:r>
      <w:r>
        <w:rPr>
          <w:rFonts w:ascii="Times New Roman"/>
          <w:b/>
          <w:i w:val="false"/>
          <w:color w:val="000000"/>
        </w:rPr>
        <w:t>
тәртібін, сондай-ақ ақпараттық жүйелерді</w:t>
      </w:r>
      <w:r>
        <w:br/>
      </w:r>
      <w:r>
        <w:rPr>
          <w:rFonts w:ascii="Times New Roman"/>
          <w:b/>
          <w:i w:val="false"/>
          <w:color w:val="000000"/>
        </w:rPr>
        <w:t>
пайдалану тәртібін сипаттау</w:t>
      </w:r>
    </w:p>
    <w:bookmarkEnd w:id="9"/>
    <w:bookmarkStart w:name="z37" w:id="10"/>
    <w:p>
      <w:pPr>
        <w:spacing w:after="0"/>
        <w:ind w:left="0"/>
        <w:jc w:val="both"/>
      </w:pPr>
      <w:r>
        <w:rPr>
          <w:rFonts w:ascii="Times New Roman"/>
          <w:b w:val="false"/>
          <w:i w:val="false"/>
          <w:color w:val="000000"/>
          <w:sz w:val="28"/>
        </w:rPr>
        <w:t>
      9. ХҚО-ға өтініш білдіру кезінде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ХҚО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толықтығын тексереді (5 минут).</w:t>
      </w:r>
      <w:r>
        <w:br/>
      </w:r>
      <w:r>
        <w:rPr>
          <w:rFonts w:ascii="Times New Roman"/>
          <w:b w:val="false"/>
          <w:i w:val="false"/>
          <w:color w:val="000000"/>
          <w:sz w:val="28"/>
        </w:rPr>
        <w:t>
      Көрсетілетін қызметті алушы құжаттар топтамасын толық ұсынбаған жағдайда ХҚО-ның қызметкері өтінішті қабылдаудан бас тартады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2-қосымшасына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ұсынған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 (5 минут);</w:t>
      </w:r>
      <w:r>
        <w:br/>
      </w:r>
      <w:r>
        <w:rPr>
          <w:rFonts w:ascii="Times New Roman"/>
          <w:b w:val="false"/>
          <w:i w:val="false"/>
          <w:color w:val="000000"/>
          <w:sz w:val="28"/>
        </w:rPr>
        <w:t>
</w:t>
      </w:r>
      <w:r>
        <w:rPr>
          <w:rFonts w:ascii="Times New Roman"/>
          <w:b w:val="false"/>
          <w:i w:val="false"/>
          <w:color w:val="000000"/>
          <w:sz w:val="28"/>
        </w:rPr>
        <w:t>
      2) егер Қазақстан Республикасының заңдарында өзгеше көзделмесе, ХҚО-ның қызметкері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w:t>
      </w:r>
      <w:r>
        <w:br/>
      </w:r>
      <w:r>
        <w:rPr>
          <w:rFonts w:ascii="Times New Roman"/>
          <w:b w:val="false"/>
          <w:i w:val="false"/>
          <w:color w:val="000000"/>
          <w:sz w:val="28"/>
        </w:rPr>
        <w:t>
</w:t>
      </w:r>
      <w:r>
        <w:rPr>
          <w:rFonts w:ascii="Times New Roman"/>
          <w:b w:val="false"/>
          <w:i w:val="false"/>
          <w:color w:val="000000"/>
          <w:sz w:val="28"/>
        </w:rPr>
        <w:t>
      3) ХҚО-ның қызметкері құжаттар топтамасын дайындайды және оны көрсетілетін қызметті берушіге курьерлік немесе осыған уәкілетті өзге де байланыс арқылы жібереді, (1 жұмыс күнінен аспайды);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жер учаскесінің кадастрлық (бағалау) құнының актісіне қол қояды және ХҚО-ға жібереді, 2 жұмыс күні.</w:t>
      </w:r>
      <w:r>
        <w:br/>
      </w:r>
      <w:r>
        <w:rPr>
          <w:rFonts w:ascii="Times New Roman"/>
          <w:b w:val="false"/>
          <w:i w:val="false"/>
          <w:color w:val="000000"/>
          <w:sz w:val="28"/>
        </w:rPr>
        <w:t>
</w:t>
      </w:r>
      <w:r>
        <w:rPr>
          <w:rFonts w:ascii="Times New Roman"/>
          <w:b w:val="false"/>
          <w:i w:val="false"/>
          <w:color w:val="000000"/>
          <w:sz w:val="28"/>
        </w:rPr>
        <w:t>
      5) ХҚО-ның қызметкері тиісті құжаттарды қабылдау туралы қолхатта көрсетілген мерзімде көрсетілетін қызметті алушыға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нәтижесін береді (15 минут).</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қызметті ХҚО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бизнес-процестерінің анықтамалығы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
    <w:bookmarkStart w:name="z44" w:id="11"/>
    <w:p>
      <w:pPr>
        <w:spacing w:after="0"/>
        <w:ind w:left="0"/>
        <w:jc w:val="both"/>
      </w:pPr>
      <w:r>
        <w:rPr>
          <w:rFonts w:ascii="Times New Roman"/>
          <w:b w:val="false"/>
          <w:i w:val="false"/>
          <w:color w:val="000000"/>
          <w:sz w:val="28"/>
        </w:rPr>
        <w:t xml:space="preserve">
"Мемлекет жеке меншікке   </w:t>
      </w:r>
      <w:r>
        <w:br/>
      </w:r>
      <w:r>
        <w:rPr>
          <w:rFonts w:ascii="Times New Roman"/>
          <w:b w:val="false"/>
          <w:i w:val="false"/>
          <w:color w:val="000000"/>
          <w:sz w:val="28"/>
        </w:rPr>
        <w:t xml:space="preserve">
сататын нақты жер учаскелерінің </w:t>
      </w:r>
      <w:r>
        <w:br/>
      </w:r>
      <w:r>
        <w:rPr>
          <w:rFonts w:ascii="Times New Roman"/>
          <w:b w:val="false"/>
          <w:i w:val="false"/>
          <w:color w:val="000000"/>
          <w:sz w:val="28"/>
        </w:rPr>
        <w:t xml:space="preserve">
кадастрлық (бағалау) құнын бекіту"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1-қосымша  </w:t>
      </w:r>
    </w:p>
    <w:bookmarkEnd w:id="11"/>
    <w:p>
      <w:pPr>
        <w:spacing w:after="0"/>
        <w:ind w:left="0"/>
        <w:jc w:val="left"/>
      </w:pPr>
      <w:r>
        <w:rPr>
          <w:rFonts w:ascii="Times New Roman"/>
          <w:b/>
          <w:i w:val="false"/>
          <w:color w:val="000000"/>
        </w:rPr>
        <w:t xml:space="preserve"> Әрбір іс-қимылдың ұзақтығы көрсетіле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w:t>
      </w:r>
      <w:r>
        <w:br/>
      </w:r>
      <w:r>
        <w:rPr>
          <w:rFonts w:ascii="Times New Roman"/>
          <w:b/>
          <w:i w:val="false"/>
          <w:color w:val="000000"/>
        </w:rPr>
        <w:t>
іс-қимылдар реттілігінің блок-схемасы</w:t>
      </w:r>
    </w:p>
    <w:p>
      <w:pPr>
        <w:spacing w:after="0"/>
        <w:ind w:left="0"/>
        <w:jc w:val="both"/>
      </w:pPr>
      <w:r>
        <w:drawing>
          <wp:inline distT="0" distB="0" distL="0" distR="0">
            <wp:extent cx="74168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16800" cy="3670300"/>
                    </a:xfrm>
                    <a:prstGeom prst="rect">
                      <a:avLst/>
                    </a:prstGeom>
                  </pic:spPr>
                </pic:pic>
              </a:graphicData>
            </a:graphic>
          </wp:inline>
        </w:drawing>
      </w:r>
    </w:p>
    <w:bookmarkStart w:name="z45" w:id="12"/>
    <w:p>
      <w:pPr>
        <w:spacing w:after="0"/>
        <w:ind w:left="0"/>
        <w:jc w:val="both"/>
      </w:pPr>
      <w:r>
        <w:rPr>
          <w:rFonts w:ascii="Times New Roman"/>
          <w:b w:val="false"/>
          <w:i w:val="false"/>
          <w:color w:val="000000"/>
          <w:sz w:val="28"/>
        </w:rPr>
        <w:t xml:space="preserve">
"Мемлекет жеке меншікке   </w:t>
      </w:r>
      <w:r>
        <w:br/>
      </w:r>
      <w:r>
        <w:rPr>
          <w:rFonts w:ascii="Times New Roman"/>
          <w:b w:val="false"/>
          <w:i w:val="false"/>
          <w:color w:val="000000"/>
          <w:sz w:val="28"/>
        </w:rPr>
        <w:t xml:space="preserve">
сататын нақты жер учаскелерінің </w:t>
      </w:r>
      <w:r>
        <w:br/>
      </w:r>
      <w:r>
        <w:rPr>
          <w:rFonts w:ascii="Times New Roman"/>
          <w:b w:val="false"/>
          <w:i w:val="false"/>
          <w:color w:val="000000"/>
          <w:sz w:val="28"/>
        </w:rPr>
        <w:t xml:space="preserve">
кадастрлық (бағалау) құнын бекіту"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2-қосымша  </w:t>
      </w:r>
    </w:p>
    <w:bookmarkEnd w:id="12"/>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ХҚО арқылы көрсету кезінде іске қосылатын</w:t>
      </w:r>
      <w:r>
        <w:br/>
      </w:r>
      <w:r>
        <w:rPr>
          <w:rFonts w:ascii="Times New Roman"/>
          <w:b/>
          <w:i w:val="false"/>
          <w:color w:val="000000"/>
        </w:rPr>
        <w:t>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569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69200" cy="3924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w:t>
      </w:r>
      <w:r>
        <w:br/>
      </w:r>
      <w:r>
        <w:rPr>
          <w:rFonts w:ascii="Times New Roman"/>
          <w:b/>
          <w:i w:val="false"/>
          <w:color w:val="000000"/>
        </w:rPr>
        <w:t>
қысқартулар:</w:t>
      </w:r>
    </w:p>
    <w:p>
      <w:pPr>
        <w:spacing w:after="0"/>
        <w:ind w:left="0"/>
        <w:jc w:val="both"/>
      </w:pPr>
      <w:r>
        <w:drawing>
          <wp:inline distT="0" distB="0" distL="0" distR="0">
            <wp:extent cx="73152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15200" cy="5372100"/>
                    </a:xfrm>
                    <a:prstGeom prst="rect">
                      <a:avLst/>
                    </a:prstGeom>
                  </pic:spPr>
                </pic:pic>
              </a:graphicData>
            </a:graphic>
          </wp:inline>
        </w:drawing>
      </w:r>
    </w:p>
    <w:bookmarkStart w:name="z46" w:id="13"/>
    <w:p>
      <w:pPr>
        <w:spacing w:after="0"/>
        <w:ind w:left="0"/>
        <w:jc w:val="both"/>
      </w:pPr>
      <w:r>
        <w:rPr>
          <w:rFonts w:ascii="Times New Roman"/>
          <w:b w:val="false"/>
          <w:i w:val="false"/>
          <w:color w:val="000000"/>
          <w:sz w:val="28"/>
        </w:rPr>
        <w:t xml:space="preserve">
"Мемлекет жеке меншікке   </w:t>
      </w:r>
      <w:r>
        <w:br/>
      </w:r>
      <w:r>
        <w:rPr>
          <w:rFonts w:ascii="Times New Roman"/>
          <w:b w:val="false"/>
          <w:i w:val="false"/>
          <w:color w:val="000000"/>
          <w:sz w:val="28"/>
        </w:rPr>
        <w:t xml:space="preserve">
сататын нақты жер учаскелерінің </w:t>
      </w:r>
      <w:r>
        <w:br/>
      </w:r>
      <w:r>
        <w:rPr>
          <w:rFonts w:ascii="Times New Roman"/>
          <w:b w:val="false"/>
          <w:i w:val="false"/>
          <w:color w:val="000000"/>
          <w:sz w:val="28"/>
        </w:rPr>
        <w:t xml:space="preserve">
кадастрлық (бағалау) құнын бекіту"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3-қосымша  </w:t>
      </w:r>
      <w:r>
        <w:br/>
      </w:r>
      <w:r>
        <w:rPr>
          <w:rFonts w:ascii="Times New Roman"/>
          <w:b w:val="false"/>
          <w:i w:val="false"/>
          <w:color w:val="000000"/>
          <w:sz w:val="28"/>
        </w:rPr>
        <w:t>
 </w:t>
      </w:r>
      <w:r>
        <w:br/>
      </w:r>
      <w:r>
        <w:rPr>
          <w:rFonts w:ascii="Times New Roman"/>
          <w:b w:val="false"/>
          <w:i w:val="false"/>
          <w:color w:val="000000"/>
          <w:sz w:val="28"/>
        </w:rPr>
        <w:t>
 </w:t>
      </w:r>
    </w:p>
    <w:bookmarkEnd w:id="13"/>
    <w:p>
      <w:pPr>
        <w:spacing w:after="0"/>
        <w:ind w:left="0"/>
        <w:jc w:val="left"/>
      </w:pPr>
      <w:r>
        <w:rPr>
          <w:rFonts w:ascii="Times New Roman"/>
          <w:b/>
          <w:i w:val="false"/>
          <w:color w:val="000000"/>
        </w:rPr>
        <w:t xml:space="preserve"> "Мемлекет жеке меншікке сататын</w:t>
      </w:r>
      <w:r>
        <w:br/>
      </w:r>
      <w:r>
        <w:rPr>
          <w:rFonts w:ascii="Times New Roman"/>
          <w:b/>
          <w:i w:val="false"/>
          <w:color w:val="000000"/>
        </w:rPr>
        <w:t>
нақты жер учаскелерінің кадастрлық</w:t>
      </w:r>
      <w:r>
        <w:br/>
      </w:r>
      <w:r>
        <w:rPr>
          <w:rFonts w:ascii="Times New Roman"/>
          <w:b/>
          <w:i w:val="false"/>
          <w:color w:val="000000"/>
        </w:rPr>
        <w:t>
(бағалау) құнын бекіту" мемлекеттік</w:t>
      </w:r>
      <w:r>
        <w:br/>
      </w:r>
      <w:r>
        <w:rPr>
          <w:rFonts w:ascii="Times New Roman"/>
          <w:b/>
          <w:i w:val="false"/>
          <w:color w:val="000000"/>
        </w:rPr>
        <w:t>
қызметті көрсету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302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02500" cy="3873500"/>
                    </a:xfrm>
                    <a:prstGeom prst="rect">
                      <a:avLst/>
                    </a:prstGeom>
                  </pic:spPr>
                </pic:pic>
              </a:graphicData>
            </a:graphic>
          </wp:inline>
        </w:drawing>
      </w:r>
    </w:p>
    <w:p>
      <w:pPr>
        <w:spacing w:after="0"/>
        <w:ind w:left="0"/>
        <w:jc w:val="both"/>
      </w:pPr>
      <w:r>
        <w:drawing>
          <wp:inline distT="0" distB="0" distL="0" distR="0">
            <wp:extent cx="7302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02500" cy="4775200"/>
                    </a:xfrm>
                    <a:prstGeom prst="rect">
                      <a:avLst/>
                    </a:prstGeom>
                  </pic:spPr>
                </pic:pic>
              </a:graphicData>
            </a:graphic>
          </wp:inline>
        </w:drawing>
      </w:r>
    </w:p>
    <w:bookmarkStart w:name="z47" w:id="1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16 маусымдағы </w:t>
      </w:r>
      <w:r>
        <w:br/>
      </w:r>
      <w:r>
        <w:rPr>
          <w:rFonts w:ascii="Times New Roman"/>
          <w:b w:val="false"/>
          <w:i w:val="false"/>
          <w:color w:val="000000"/>
          <w:sz w:val="28"/>
        </w:rPr>
        <w:t xml:space="preserve">
№ 280 қаулысымен бекітілген </w:t>
      </w:r>
    </w:p>
    <w:bookmarkEnd w:id="14"/>
    <w:p>
      <w:pPr>
        <w:spacing w:after="0"/>
        <w:ind w:left="0"/>
        <w:jc w:val="left"/>
      </w:pPr>
      <w:r>
        <w:rPr>
          <w:rFonts w:ascii="Times New Roman"/>
          <w:b/>
          <w:i w:val="false"/>
          <w:color w:val="000000"/>
        </w:rPr>
        <w:t xml:space="preserve"> "Жер учаскелерін қалыптастыру</w:t>
      </w:r>
      <w:r>
        <w:br/>
      </w:r>
      <w:r>
        <w:rPr>
          <w:rFonts w:ascii="Times New Roman"/>
          <w:b/>
          <w:i w:val="false"/>
          <w:color w:val="000000"/>
        </w:rPr>
        <w:t>
жөніндегі жерге орналастыру жобаларын</w:t>
      </w:r>
      <w:r>
        <w:br/>
      </w:r>
      <w:r>
        <w:rPr>
          <w:rFonts w:ascii="Times New Roman"/>
          <w:b/>
          <w:i w:val="false"/>
          <w:color w:val="000000"/>
        </w:rPr>
        <w:t>
бекiту" мемлекеттік көрсетілетін</w:t>
      </w:r>
      <w:r>
        <w:br/>
      </w:r>
      <w:r>
        <w:rPr>
          <w:rFonts w:ascii="Times New Roman"/>
          <w:b/>
          <w:i w:val="false"/>
          <w:color w:val="000000"/>
        </w:rPr>
        <w:t>
қызмет регламенті</w:t>
      </w:r>
    </w:p>
    <w:bookmarkStart w:name="z48" w:id="15"/>
    <w:p>
      <w:pPr>
        <w:spacing w:after="0"/>
        <w:ind w:left="0"/>
        <w:jc w:val="left"/>
      </w:pPr>
      <w:r>
        <w:rPr>
          <w:rFonts w:ascii="Times New Roman"/>
          <w:b/>
          <w:i w:val="false"/>
          <w:color w:val="000000"/>
        </w:rPr>
        <w:t xml:space="preserve"> 
1. Жалпы ережелер</w:t>
      </w:r>
    </w:p>
    <w:bookmarkEnd w:id="15"/>
    <w:bookmarkStart w:name="z49" w:id="16"/>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қызметін (бұдан әрі – мемлекеттік көрсетілетін қызмет) Облыстың жер қатынастары басқармасы, облыстық маңызы бар қалалардың, аудандардың (қалалардың)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арқылы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 – жер учаскесін қалыптастыру жөніндегі жерге орналастыру жобасын бекiту туралы бұйрық (бұдан әрі – бұйрық).</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нәтижесін беру нысаны: электрондық және (немесе) қағаз түрінде.</w:t>
      </w:r>
    </w:p>
    <w:bookmarkEnd w:id="16"/>
    <w:bookmarkStart w:name="z56" w:id="17"/>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іс-қимыл тәртібін</w:t>
      </w:r>
      <w:r>
        <w:br/>
      </w:r>
      <w:r>
        <w:rPr>
          <w:rFonts w:ascii="Times New Roman"/>
          <w:b/>
          <w:i w:val="false"/>
          <w:color w:val="000000"/>
        </w:rPr>
        <w:t>
сипаттау</w:t>
      </w:r>
    </w:p>
    <w:bookmarkEnd w:id="17"/>
    <w:bookmarkStart w:name="z57" w:id="18"/>
    <w:p>
      <w:pPr>
        <w:spacing w:after="0"/>
        <w:ind w:left="0"/>
        <w:jc w:val="both"/>
      </w:pPr>
      <w:r>
        <w:rPr>
          <w:rFonts w:ascii="Times New Roman"/>
          <w:b w:val="false"/>
          <w:i w:val="false"/>
          <w:color w:val="000000"/>
          <w:sz w:val="28"/>
        </w:rPr>
        <w:t>
      5. Көрсетілетін қызметті берушіге өтініш білдірген кезде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көрсетілетін қызметті берушінің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қаулысымен бекітілген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сәйкес үлгідегі өтінішті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қоса қабылдауы (бұдан әрі – құжаттар топтамасы) немесе көрсетілетін қызметті алушының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көрсетілетін қызметті алушыдан құжаттар топтамасын қабылдайды, оларды тіркейді және мыналарды көрсете отырып, тиісті құжаттардың қабылданғаны туралы талонды береді: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10 минут.</w:t>
      </w:r>
      <w:r>
        <w:br/>
      </w:r>
      <w:r>
        <w:rPr>
          <w:rFonts w:ascii="Times New Roman"/>
          <w:b w:val="false"/>
          <w:i w:val="false"/>
          <w:color w:val="000000"/>
          <w:sz w:val="28"/>
        </w:rPr>
        <w:t>
      Құжаттар топтамасын қалыптастырады және басшыға береді, 2 сағат.</w:t>
      </w:r>
      <w:r>
        <w:br/>
      </w:r>
      <w:r>
        <w:rPr>
          <w:rFonts w:ascii="Times New Roman"/>
          <w:b w:val="false"/>
          <w:i w:val="false"/>
          <w:color w:val="000000"/>
          <w:sz w:val="28"/>
        </w:rPr>
        <w:t>
      Іс-қимыл нәтижесі – тиісті құжаттардың қабылданғаны туралы талон немесе берілетін құжаттар тізілімінде құжаттарды алу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2 сағат.</w:t>
      </w:r>
      <w:r>
        <w:br/>
      </w:r>
      <w:r>
        <w:rPr>
          <w:rFonts w:ascii="Times New Roman"/>
          <w:b w:val="false"/>
          <w:i w:val="false"/>
          <w:color w:val="000000"/>
          <w:sz w:val="28"/>
        </w:rPr>
        <w:t>
      Іс-қимыл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бұйрықтың жобасын дайындайды, 5 жұмыс күні.</w:t>
      </w:r>
      <w:r>
        <w:br/>
      </w:r>
      <w:r>
        <w:rPr>
          <w:rFonts w:ascii="Times New Roman"/>
          <w:b w:val="false"/>
          <w:i w:val="false"/>
          <w:color w:val="000000"/>
          <w:sz w:val="28"/>
        </w:rPr>
        <w:t>
      Іс-қимыл нәтижесі – бұйрықтың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бұйрыққа қол қояды және көрсетілетін қызметті берушінің жауапты орындаушысына береді, 1 жұмыс күні.</w:t>
      </w:r>
      <w:r>
        <w:br/>
      </w:r>
      <w:r>
        <w:rPr>
          <w:rFonts w:ascii="Times New Roman"/>
          <w:b w:val="false"/>
          <w:i w:val="false"/>
          <w:color w:val="000000"/>
          <w:sz w:val="28"/>
        </w:rPr>
        <w:t>
      Іс-қимыл нәтижесі – қол қойылған бұйрық;</w:t>
      </w:r>
      <w:r>
        <w:br/>
      </w:r>
      <w:r>
        <w:rPr>
          <w:rFonts w:ascii="Times New Roman"/>
          <w:b w:val="false"/>
          <w:i w:val="false"/>
          <w:color w:val="000000"/>
          <w:sz w:val="28"/>
        </w:rPr>
        <w:t>
</w:t>
      </w:r>
      <w:r>
        <w:rPr>
          <w:rFonts w:ascii="Times New Roman"/>
          <w:b w:val="false"/>
          <w:i w:val="false"/>
          <w:color w:val="000000"/>
          <w:sz w:val="28"/>
        </w:rPr>
        <w:t>
      5) жауапты орындаушы көрсетілетін қызметті алушыға бұйрықты береді, 15 минут.</w:t>
      </w:r>
      <w:r>
        <w:br/>
      </w:r>
      <w:r>
        <w:rPr>
          <w:rFonts w:ascii="Times New Roman"/>
          <w:b w:val="false"/>
          <w:i w:val="false"/>
          <w:color w:val="000000"/>
          <w:sz w:val="28"/>
        </w:rPr>
        <w:t>
      Іс-қимыл нәтижесі – көрсетілетін қызметті алушыға берілген бұйрық.</w:t>
      </w:r>
    </w:p>
    <w:bookmarkEnd w:id="18"/>
    <w:bookmarkStart w:name="z64" w:id="19"/>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өзара іс-қимыл</w:t>
      </w:r>
      <w:r>
        <w:br/>
      </w:r>
      <w:r>
        <w:rPr>
          <w:rFonts w:ascii="Times New Roman"/>
          <w:b/>
          <w:i w:val="false"/>
          <w:color w:val="000000"/>
        </w:rPr>
        <w:t>
тәртібін сипаттау</w:t>
      </w:r>
    </w:p>
    <w:bookmarkEnd w:id="19"/>
    <w:bookmarkStart w:name="z65" w:id="20"/>
    <w:p>
      <w:pPr>
        <w:spacing w:after="0"/>
        <w:ind w:left="0"/>
        <w:jc w:val="both"/>
      </w:pPr>
      <w:r>
        <w:rPr>
          <w:rFonts w:ascii="Times New Roman"/>
          <w:b w:val="false"/>
          <w:i w:val="false"/>
          <w:color w:val="000000"/>
          <w:sz w:val="28"/>
        </w:rPr>
        <w:t>
      7.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іс-қимылдың ұзақтығын көрсете отырып, құрылымдық бөлімшелер (қызметкерлер) арасындағы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қабылдағаннан, оларды тіркегеннен және тиісті құжаттарды қабылдағаны туралы талонды бергеннен кейін, 15 минут, көрсетілетін қызметті берушінің басшысына құжаттар топтамасын жібереді,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танысқаннан кейін оны көрсетілетін қызметті берушінің жауапты орындаушысына жібереді, 2 сағат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бұйрықтың жобасын дайындайды және оны басшыға жібереді, 5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бұйрыққа қол қояды және көрсетілетін қызметті берушінің жауапты орындаушысына жібереді, 1 жұмыс күні.</w:t>
      </w:r>
      <w:r>
        <w:br/>
      </w:r>
      <w:r>
        <w:rPr>
          <w:rFonts w:ascii="Times New Roman"/>
          <w:b w:val="false"/>
          <w:i w:val="false"/>
          <w:color w:val="000000"/>
          <w:sz w:val="28"/>
        </w:rPr>
        <w:t>
</w:t>
      </w:r>
      <w:r>
        <w:rPr>
          <w:rFonts w:ascii="Times New Roman"/>
          <w:b w:val="false"/>
          <w:i w:val="false"/>
          <w:color w:val="000000"/>
          <w:sz w:val="28"/>
        </w:rPr>
        <w:t>
      5) жауапты орындаушы көрсетілетін қызметті алушыға бұйрықты береді, 15 минут.</w:t>
      </w:r>
      <w:r>
        <w:br/>
      </w:r>
      <w:r>
        <w:rPr>
          <w:rFonts w:ascii="Times New Roman"/>
          <w:b w:val="false"/>
          <w:i w:val="false"/>
          <w:color w:val="000000"/>
          <w:sz w:val="28"/>
        </w:rPr>
        <w:t>
      Әрбір іс-қимылдың ұзақтығы көрсетіле отырып, құрылымдық бөлімшелердің (қызметкерлердің) арасындағы іс-қимылдар реттілігінің блок-схемасы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20"/>
    <w:bookmarkStart w:name="z75" w:id="21"/>
    <w:p>
      <w:pPr>
        <w:spacing w:after="0"/>
        <w:ind w:left="0"/>
        <w:jc w:val="left"/>
      </w:pPr>
      <w:r>
        <w:rPr>
          <w:rFonts w:ascii="Times New Roman"/>
          <w:b/>
          <w:i w:val="false"/>
          <w:color w:val="000000"/>
        </w:rPr>
        <w:t xml:space="preserve"> 
4. Мемлекеттік қызмет көрсету</w:t>
      </w:r>
      <w:r>
        <w:br/>
      </w:r>
      <w:r>
        <w:rPr>
          <w:rFonts w:ascii="Times New Roman"/>
          <w:b/>
          <w:i w:val="false"/>
          <w:color w:val="000000"/>
        </w:rPr>
        <w:t>
процесінде халыққа қызмет көрсету</w:t>
      </w:r>
      <w:r>
        <w:br/>
      </w:r>
      <w:r>
        <w:rPr>
          <w:rFonts w:ascii="Times New Roman"/>
          <w:b/>
          <w:i w:val="false"/>
          <w:color w:val="000000"/>
        </w:rPr>
        <w:t>
орталығымен және (немесе) өзге де</w:t>
      </w:r>
      <w:r>
        <w:br/>
      </w:r>
      <w:r>
        <w:rPr>
          <w:rFonts w:ascii="Times New Roman"/>
          <w:b/>
          <w:i w:val="false"/>
          <w:color w:val="000000"/>
        </w:rPr>
        <w:t>
көрсетілетін қызметті берушілермен өзара</w:t>
      </w:r>
      <w:r>
        <w:br/>
      </w:r>
      <w:r>
        <w:rPr>
          <w:rFonts w:ascii="Times New Roman"/>
          <w:b/>
          <w:i w:val="false"/>
          <w:color w:val="000000"/>
        </w:rPr>
        <w:t>
іс-қимыл жасасу тәртібін, сондай-ақ</w:t>
      </w:r>
      <w:r>
        <w:br/>
      </w:r>
      <w:r>
        <w:rPr>
          <w:rFonts w:ascii="Times New Roman"/>
          <w:b/>
          <w:i w:val="false"/>
          <w:color w:val="000000"/>
        </w:rPr>
        <w:t>
ақпараттық жүйелерді пайдалану</w:t>
      </w:r>
      <w:r>
        <w:br/>
      </w:r>
      <w:r>
        <w:rPr>
          <w:rFonts w:ascii="Times New Roman"/>
          <w:b/>
          <w:i w:val="false"/>
          <w:color w:val="000000"/>
        </w:rPr>
        <w:t>
тәртібін сипаттау</w:t>
      </w:r>
    </w:p>
    <w:bookmarkEnd w:id="21"/>
    <w:bookmarkStart w:name="z76" w:id="22"/>
    <w:p>
      <w:pPr>
        <w:spacing w:after="0"/>
        <w:ind w:left="0"/>
        <w:jc w:val="both"/>
      </w:pPr>
      <w:r>
        <w:rPr>
          <w:rFonts w:ascii="Times New Roman"/>
          <w:b w:val="false"/>
          <w:i w:val="false"/>
          <w:color w:val="000000"/>
          <w:sz w:val="28"/>
        </w:rPr>
        <w:t>
      9. ХҚО-ға өтініш білдіру кезінде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ХҚО қызметкерінің көрсетілетін қызметті алушыдан құжаттар топтамасын қабылдауы болып табылады.</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(5 минут).</w:t>
      </w:r>
      <w:r>
        <w:br/>
      </w:r>
      <w:r>
        <w:rPr>
          <w:rFonts w:ascii="Times New Roman"/>
          <w:b w:val="false"/>
          <w:i w:val="false"/>
          <w:color w:val="000000"/>
          <w:sz w:val="28"/>
        </w:rPr>
        <w:t>
      Көрсетілетін қызметті алушы құжаттар топтамасын толық ұсынбаған жағдайда, ХҚО-ның қызметкері өтінішті қабылдаудан бас тартады және Стандарттың 2-қосымшасына сәйкес үлгі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ұсынған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 (5 минут);</w:t>
      </w:r>
      <w:r>
        <w:br/>
      </w:r>
      <w:r>
        <w:rPr>
          <w:rFonts w:ascii="Times New Roman"/>
          <w:b w:val="false"/>
          <w:i w:val="false"/>
          <w:color w:val="000000"/>
          <w:sz w:val="28"/>
        </w:rPr>
        <w:t>
</w:t>
      </w:r>
      <w:r>
        <w:rPr>
          <w:rFonts w:ascii="Times New Roman"/>
          <w:b w:val="false"/>
          <w:i w:val="false"/>
          <w:color w:val="000000"/>
          <w:sz w:val="28"/>
        </w:rPr>
        <w:t>
      2) егер Қазақстан Республикасының заңдарында өзгеше көзделмесе, ХҚО-ның қызметкері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w:t>
      </w:r>
      <w:r>
        <w:br/>
      </w:r>
      <w:r>
        <w:rPr>
          <w:rFonts w:ascii="Times New Roman"/>
          <w:b w:val="false"/>
          <w:i w:val="false"/>
          <w:color w:val="000000"/>
          <w:sz w:val="28"/>
        </w:rPr>
        <w:t>
</w:t>
      </w:r>
      <w:r>
        <w:rPr>
          <w:rFonts w:ascii="Times New Roman"/>
          <w:b w:val="false"/>
          <w:i w:val="false"/>
          <w:color w:val="000000"/>
          <w:sz w:val="28"/>
        </w:rPr>
        <w:t>
      3) ХҚО-ның қызметкері құжаттар топтамасын дайындайды және оны көрсетілетін қызметті берушіге курьерлік немесе осыған уәкілетті өзге де байланыс арқылы жібереді, (1 жұмыс күнінен аспайды);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бұйрықты дайындайды, қол қояды және ХҚО-ға жібереді, 5 жұмыс күні.</w:t>
      </w:r>
      <w:r>
        <w:br/>
      </w:r>
      <w:r>
        <w:rPr>
          <w:rFonts w:ascii="Times New Roman"/>
          <w:b w:val="false"/>
          <w:i w:val="false"/>
          <w:color w:val="000000"/>
          <w:sz w:val="28"/>
        </w:rPr>
        <w:t>
</w:t>
      </w:r>
      <w:r>
        <w:rPr>
          <w:rFonts w:ascii="Times New Roman"/>
          <w:b w:val="false"/>
          <w:i w:val="false"/>
          <w:color w:val="000000"/>
          <w:sz w:val="28"/>
        </w:rPr>
        <w:t>
      5) ХҚО-ның қызметкері тиісті құжаттарды қабылдау туралы қолхатта көрсетілген мерзімде көрсетілетін қызметті алушыға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нәтижесін береді (15 минут).</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қызметті ХҚО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Мемлекеттік қызметті</w:t>
      </w:r>
      <w:r>
        <w:rPr>
          <w:rFonts w:ascii="Times New Roman"/>
          <w:b w:val="false"/>
          <w:i w:val="false"/>
          <w:color w:val="000000"/>
          <w:sz w:val="28"/>
        </w:rPr>
        <w:t xml:space="preserve"> Портал арқылы көрсету кезінде көрсетілетін қызметті беруші мен көрсетілетін қызметті алушының іс-әрекеттерінің тәртібі: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арқылы (бұдан әрі - ЖСН)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w:t>
      </w:r>
      <w:r>
        <w:rPr>
          <w:rFonts w:ascii="Times New Roman"/>
          <w:b w:val="false"/>
          <w:i w:val="false"/>
          <w:color w:val="000000"/>
          <w:sz w:val="28"/>
        </w:rPr>
        <w:t>мемлекеттік қызметті</w:t>
      </w:r>
      <w:r>
        <w:rPr>
          <w:rFonts w:ascii="Times New Roman"/>
          <w:b w:val="false"/>
          <w:i w:val="false"/>
          <w:color w:val="000000"/>
          <w:sz w:val="28"/>
        </w:rPr>
        <w:t xml:space="preserve"> таңдауы, электрондық сұрау салудың жолақтарын толтыруы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тіркеуі;</w:t>
      </w:r>
      <w:r>
        <w:br/>
      </w:r>
      <w:r>
        <w:rPr>
          <w:rFonts w:ascii="Times New Roman"/>
          <w:b w:val="false"/>
          <w:i w:val="false"/>
          <w:color w:val="000000"/>
          <w:sz w:val="28"/>
        </w:rPr>
        <w:t>
</w:t>
      </w:r>
      <w:r>
        <w:rPr>
          <w:rFonts w:ascii="Times New Roman"/>
          <w:b w:val="false"/>
          <w:i w:val="false"/>
          <w:color w:val="000000"/>
          <w:sz w:val="28"/>
        </w:rPr>
        <w:t>
      3) электрондық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үшін электрондық сұрау салуды көрсетілетін қызметті алушының электрондық цифрлық қолтаңбасымен куәландыру (бұдан әрі - ЭЦҚ);</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сұрау салудың мәртебесі және көрсетілетін қызметті алушының "жеке кабинетінде"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мерзімі туралы хабарламаны алу;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берушімен ЭЦҚ қойылған электрондық құжат нысанындағы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көрсетілетін қызметті алушының "жеке кабинетіне" жіберуі;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көрсетілетін қызметті алушының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алуы.</w:t>
      </w:r>
      <w:r>
        <w:br/>
      </w:r>
      <w:r>
        <w:rPr>
          <w:rFonts w:ascii="Times New Roman"/>
          <w:b w:val="false"/>
          <w:i w:val="false"/>
          <w:color w:val="000000"/>
          <w:sz w:val="28"/>
        </w:rPr>
        <w:t>
      Мемлекеттік көрсетілетін қызметті портал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бизнес-процестерінің анықтамалығы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22"/>
    <w:bookmarkStart w:name="z91" w:id="23"/>
    <w:p>
      <w:pPr>
        <w:spacing w:after="0"/>
        <w:ind w:left="0"/>
        <w:jc w:val="both"/>
      </w:pPr>
      <w:r>
        <w:rPr>
          <w:rFonts w:ascii="Times New Roman"/>
          <w:b w:val="false"/>
          <w:i w:val="false"/>
          <w:color w:val="000000"/>
          <w:sz w:val="28"/>
        </w:rPr>
        <w:t xml:space="preserve">
"Жер учаскелерін қалыптастыру </w:t>
      </w:r>
      <w:r>
        <w:br/>
      </w:r>
      <w:r>
        <w:rPr>
          <w:rFonts w:ascii="Times New Roman"/>
          <w:b w:val="false"/>
          <w:i w:val="false"/>
          <w:color w:val="000000"/>
          <w:sz w:val="28"/>
        </w:rPr>
        <w:t xml:space="preserve">
жөніндегі жерге орналастыру  </w:t>
      </w:r>
      <w:r>
        <w:br/>
      </w:r>
      <w:r>
        <w:rPr>
          <w:rFonts w:ascii="Times New Roman"/>
          <w:b w:val="false"/>
          <w:i w:val="false"/>
          <w:color w:val="000000"/>
          <w:sz w:val="28"/>
        </w:rPr>
        <w:t xml:space="preserve">
жобаларын бекiту"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23"/>
    <w:p>
      <w:pPr>
        <w:spacing w:after="0"/>
        <w:ind w:left="0"/>
        <w:jc w:val="left"/>
      </w:pPr>
      <w:r>
        <w:rPr>
          <w:rFonts w:ascii="Times New Roman"/>
          <w:b/>
          <w:i w:val="false"/>
          <w:color w:val="000000"/>
        </w:rPr>
        <w:t xml:space="preserve"> Әрбір іс-қимылдың ұзақтығы</w:t>
      </w:r>
      <w:r>
        <w:br/>
      </w:r>
      <w:r>
        <w:rPr>
          <w:rFonts w:ascii="Times New Roman"/>
          <w:b/>
          <w:i w:val="false"/>
          <w:color w:val="000000"/>
        </w:rPr>
        <w:t>
көрсетіле отырып, құрылымдық</w:t>
      </w:r>
      <w:r>
        <w:br/>
      </w:r>
      <w:r>
        <w:rPr>
          <w:rFonts w:ascii="Times New Roman"/>
          <w:b/>
          <w:i w:val="false"/>
          <w:color w:val="000000"/>
        </w:rPr>
        <w:t>
бөлімшелердің (қызметкерлердің)</w:t>
      </w:r>
      <w:r>
        <w:br/>
      </w:r>
      <w:r>
        <w:rPr>
          <w:rFonts w:ascii="Times New Roman"/>
          <w:b/>
          <w:i w:val="false"/>
          <w:color w:val="000000"/>
        </w:rPr>
        <w:t>
арасындағы іс-қимылдар реттілігінің</w:t>
      </w:r>
      <w:r>
        <w:br/>
      </w:r>
      <w:r>
        <w:rPr>
          <w:rFonts w:ascii="Times New Roman"/>
          <w:b/>
          <w:i w:val="false"/>
          <w:color w:val="000000"/>
        </w:rPr>
        <w:t>
блок-схемасы</w:t>
      </w:r>
    </w:p>
    <w:p>
      <w:pPr>
        <w:spacing w:after="0"/>
        <w:ind w:left="0"/>
        <w:jc w:val="both"/>
      </w:pPr>
      <w:r>
        <w:drawing>
          <wp:inline distT="0" distB="0" distL="0" distR="0">
            <wp:extent cx="7366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66000" cy="4191000"/>
                    </a:xfrm>
                    <a:prstGeom prst="rect">
                      <a:avLst/>
                    </a:prstGeom>
                  </pic:spPr>
                </pic:pic>
              </a:graphicData>
            </a:graphic>
          </wp:inline>
        </w:drawing>
      </w:r>
    </w:p>
    <w:bookmarkStart w:name="z92" w:id="24"/>
    <w:p>
      <w:pPr>
        <w:spacing w:after="0"/>
        <w:ind w:left="0"/>
        <w:jc w:val="both"/>
      </w:pPr>
      <w:r>
        <w:rPr>
          <w:rFonts w:ascii="Times New Roman"/>
          <w:b w:val="false"/>
          <w:i w:val="false"/>
          <w:color w:val="000000"/>
          <w:sz w:val="28"/>
        </w:rPr>
        <w:t xml:space="preserve">
"Жер учаскелерін қалыптастыру </w:t>
      </w:r>
      <w:r>
        <w:br/>
      </w:r>
      <w:r>
        <w:rPr>
          <w:rFonts w:ascii="Times New Roman"/>
          <w:b w:val="false"/>
          <w:i w:val="false"/>
          <w:color w:val="000000"/>
          <w:sz w:val="28"/>
        </w:rPr>
        <w:t xml:space="preserve">
жөніндегі жерге орналастыру  </w:t>
      </w:r>
      <w:r>
        <w:br/>
      </w:r>
      <w:r>
        <w:rPr>
          <w:rFonts w:ascii="Times New Roman"/>
          <w:b w:val="false"/>
          <w:i w:val="false"/>
          <w:color w:val="000000"/>
          <w:sz w:val="28"/>
        </w:rPr>
        <w:t xml:space="preserve">
жобаларын бекiту"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r>
        <w:br/>
      </w:r>
      <w:r>
        <w:rPr>
          <w:rFonts w:ascii="Times New Roman"/>
          <w:b w:val="false"/>
          <w:i w:val="false"/>
          <w:color w:val="000000"/>
          <w:sz w:val="28"/>
        </w:rPr>
        <w:t>
 </w:t>
      </w:r>
    </w:p>
    <w:bookmarkEnd w:id="24"/>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ХҚО арқылы көрсету кезінде іске қосылатын</w:t>
      </w:r>
      <w:r>
        <w:br/>
      </w:r>
      <w:r>
        <w:rPr>
          <w:rFonts w:ascii="Times New Roman"/>
          <w:b/>
          <w:i w:val="false"/>
          <w:color w:val="000000"/>
        </w:rPr>
        <w:t>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3279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27900" cy="4267200"/>
                    </a:xfrm>
                    <a:prstGeom prst="rect">
                      <a:avLst/>
                    </a:prstGeom>
                  </pic:spPr>
                </pic:pic>
              </a:graphicData>
            </a:graphic>
          </wp:inline>
        </w:drawing>
      </w:r>
    </w:p>
    <w:bookmarkStart w:name="z93" w:id="25"/>
    <w:p>
      <w:pPr>
        <w:spacing w:after="0"/>
        <w:ind w:left="0"/>
        <w:jc w:val="both"/>
      </w:pPr>
      <w:r>
        <w:rPr>
          <w:rFonts w:ascii="Times New Roman"/>
          <w:b w:val="false"/>
          <w:i w:val="false"/>
          <w:color w:val="000000"/>
          <w:sz w:val="28"/>
        </w:rPr>
        <w:t xml:space="preserve">
"Жер учаскелерін қалыптастыру </w:t>
      </w:r>
      <w:r>
        <w:br/>
      </w:r>
      <w:r>
        <w:rPr>
          <w:rFonts w:ascii="Times New Roman"/>
          <w:b w:val="false"/>
          <w:i w:val="false"/>
          <w:color w:val="000000"/>
          <w:sz w:val="28"/>
        </w:rPr>
        <w:t xml:space="preserve">
жөніндегі жерге орналастыру  </w:t>
      </w:r>
      <w:r>
        <w:br/>
      </w:r>
      <w:r>
        <w:rPr>
          <w:rFonts w:ascii="Times New Roman"/>
          <w:b w:val="false"/>
          <w:i w:val="false"/>
          <w:color w:val="000000"/>
          <w:sz w:val="28"/>
        </w:rPr>
        <w:t xml:space="preserve">
жобаларын бекiту"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25"/>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Портал арқылы көрсету кезінде іске</w:t>
      </w:r>
      <w:r>
        <w:br/>
      </w:r>
      <w:r>
        <w:rPr>
          <w:rFonts w:ascii="Times New Roman"/>
          <w:b/>
          <w:i w:val="false"/>
          <w:color w:val="000000"/>
        </w:rPr>
        <w:t>
қосылатын ақпараттық жүйелердің</w:t>
      </w:r>
      <w:r>
        <w:br/>
      </w:r>
      <w:r>
        <w:rPr>
          <w:rFonts w:ascii="Times New Roman"/>
          <w:b/>
          <w:i w:val="false"/>
          <w:color w:val="000000"/>
        </w:rPr>
        <w:t>
функционалдық өзара іс-қимыл</w:t>
      </w:r>
      <w:r>
        <w:br/>
      </w:r>
      <w:r>
        <w:rPr>
          <w:rFonts w:ascii="Times New Roman"/>
          <w:b/>
          <w:i w:val="false"/>
          <w:color w:val="000000"/>
        </w:rPr>
        <w:t>
диаграммасы</w:t>
      </w:r>
    </w:p>
    <w:p>
      <w:pPr>
        <w:spacing w:after="0"/>
        <w:ind w:left="0"/>
        <w:jc w:val="both"/>
      </w:pPr>
      <w:r>
        <w:drawing>
          <wp:inline distT="0" distB="0" distL="0" distR="0">
            <wp:extent cx="7366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66000" cy="4140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w:t>
      </w:r>
      <w:r>
        <w:br/>
      </w:r>
      <w:r>
        <w:rPr>
          <w:rFonts w:ascii="Times New Roman"/>
          <w:b/>
          <w:i w:val="false"/>
          <w:color w:val="000000"/>
        </w:rPr>
        <w:t>
қысқартулар:</w:t>
      </w:r>
    </w:p>
    <w:p>
      <w:pPr>
        <w:spacing w:after="0"/>
        <w:ind w:left="0"/>
        <w:jc w:val="both"/>
      </w:pPr>
      <w:r>
        <w:drawing>
          <wp:inline distT="0" distB="0" distL="0" distR="0">
            <wp:extent cx="72898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89800" cy="6375400"/>
                    </a:xfrm>
                    <a:prstGeom prst="rect">
                      <a:avLst/>
                    </a:prstGeom>
                  </pic:spPr>
                </pic:pic>
              </a:graphicData>
            </a:graphic>
          </wp:inline>
        </w:drawing>
      </w:r>
    </w:p>
    <w:bookmarkStart w:name="z94" w:id="26"/>
    <w:p>
      <w:pPr>
        <w:spacing w:after="0"/>
        <w:ind w:left="0"/>
        <w:jc w:val="both"/>
      </w:pPr>
      <w:r>
        <w:rPr>
          <w:rFonts w:ascii="Times New Roman"/>
          <w:b w:val="false"/>
          <w:i w:val="false"/>
          <w:color w:val="000000"/>
          <w:sz w:val="28"/>
        </w:rPr>
        <w:t xml:space="preserve">
"Жер учаскелерін қалыптастыру </w:t>
      </w:r>
      <w:r>
        <w:br/>
      </w:r>
      <w:r>
        <w:rPr>
          <w:rFonts w:ascii="Times New Roman"/>
          <w:b w:val="false"/>
          <w:i w:val="false"/>
          <w:color w:val="000000"/>
          <w:sz w:val="28"/>
        </w:rPr>
        <w:t xml:space="preserve">
жөніндегі жерге орналастыру  </w:t>
      </w:r>
      <w:r>
        <w:br/>
      </w:r>
      <w:r>
        <w:rPr>
          <w:rFonts w:ascii="Times New Roman"/>
          <w:b w:val="false"/>
          <w:i w:val="false"/>
          <w:color w:val="000000"/>
          <w:sz w:val="28"/>
        </w:rPr>
        <w:t xml:space="preserve">
жобаларын бекiту"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26"/>
    <w:p>
      <w:pPr>
        <w:spacing w:after="0"/>
        <w:ind w:left="0"/>
        <w:jc w:val="left"/>
      </w:pPr>
      <w:r>
        <w:rPr>
          <w:rFonts w:ascii="Times New Roman"/>
          <w:b/>
          <w:i w:val="false"/>
          <w:color w:val="000000"/>
        </w:rPr>
        <w:t xml:space="preserve"> "Жер учаскелерін қалыптастыру</w:t>
      </w:r>
      <w:r>
        <w:br/>
      </w:r>
      <w:r>
        <w:rPr>
          <w:rFonts w:ascii="Times New Roman"/>
          <w:b/>
          <w:i w:val="false"/>
          <w:color w:val="000000"/>
        </w:rPr>
        <w:t>
жөніндегі жерге орналастыру жобаларын</w:t>
      </w:r>
      <w:r>
        <w:br/>
      </w:r>
      <w:r>
        <w:rPr>
          <w:rFonts w:ascii="Times New Roman"/>
          <w:b/>
          <w:i w:val="false"/>
          <w:color w:val="000000"/>
        </w:rPr>
        <w:t>
бекiту" мемлекеттік қызметті көрсету</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3406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40600" cy="3848100"/>
                    </a:xfrm>
                    <a:prstGeom prst="rect">
                      <a:avLst/>
                    </a:prstGeom>
                  </pic:spPr>
                </pic:pic>
              </a:graphicData>
            </a:graphic>
          </wp:inline>
        </w:drawing>
      </w:r>
    </w:p>
    <w:p>
      <w:pPr>
        <w:spacing w:after="0"/>
        <w:ind w:left="0"/>
        <w:jc w:val="both"/>
      </w:pPr>
      <w:r>
        <w:drawing>
          <wp:inline distT="0" distB="0" distL="0" distR="0">
            <wp:extent cx="73406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4813300"/>
                    </a:xfrm>
                    <a:prstGeom prst="rect">
                      <a:avLst/>
                    </a:prstGeom>
                  </pic:spPr>
                </pic:pic>
              </a:graphicData>
            </a:graphic>
          </wp:inline>
        </w:drawing>
      </w:r>
    </w:p>
    <w:bookmarkStart w:name="z95" w:id="2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16 маусымдағы  </w:t>
      </w:r>
      <w:r>
        <w:br/>
      </w:r>
      <w:r>
        <w:rPr>
          <w:rFonts w:ascii="Times New Roman"/>
          <w:b w:val="false"/>
          <w:i w:val="false"/>
          <w:color w:val="000000"/>
          <w:sz w:val="28"/>
        </w:rPr>
        <w:t xml:space="preserve">
№ 280 қаулысымен бекітілген </w:t>
      </w:r>
    </w:p>
    <w:bookmarkEnd w:id="27"/>
    <w:p>
      <w:pPr>
        <w:spacing w:after="0"/>
        <w:ind w:left="0"/>
        <w:jc w:val="left"/>
      </w:pPr>
      <w:r>
        <w:rPr>
          <w:rFonts w:ascii="Times New Roman"/>
          <w:b/>
          <w:i w:val="false"/>
          <w:color w:val="000000"/>
        </w:rPr>
        <w:t xml:space="preserve"> "Жер учаскелерінің нысаналы мақсатын</w:t>
      </w:r>
      <w:r>
        <w:br/>
      </w:r>
      <w:r>
        <w:rPr>
          <w:rFonts w:ascii="Times New Roman"/>
          <w:b/>
          <w:i w:val="false"/>
          <w:color w:val="000000"/>
        </w:rPr>
        <w:t>
өзгертуге шешім беру" мемлекеттік</w:t>
      </w:r>
      <w:r>
        <w:br/>
      </w:r>
      <w:r>
        <w:rPr>
          <w:rFonts w:ascii="Times New Roman"/>
          <w:b/>
          <w:i w:val="false"/>
          <w:color w:val="000000"/>
        </w:rPr>
        <w:t>
көрсетілетін қызмет регламенті</w:t>
      </w:r>
    </w:p>
    <w:bookmarkStart w:name="z96" w:id="28"/>
    <w:p>
      <w:pPr>
        <w:spacing w:after="0"/>
        <w:ind w:left="0"/>
        <w:jc w:val="left"/>
      </w:pPr>
      <w:r>
        <w:rPr>
          <w:rFonts w:ascii="Times New Roman"/>
          <w:b/>
          <w:i w:val="false"/>
          <w:color w:val="000000"/>
        </w:rPr>
        <w:t xml:space="preserve"> 
1. Жалпы ережелер</w:t>
      </w:r>
    </w:p>
    <w:bookmarkEnd w:id="28"/>
    <w:bookmarkStart w:name="z97" w:id="29"/>
    <w:p>
      <w:pPr>
        <w:spacing w:after="0"/>
        <w:ind w:left="0"/>
        <w:jc w:val="both"/>
      </w:pPr>
      <w:r>
        <w:rPr>
          <w:rFonts w:ascii="Times New Roman"/>
          <w:b w:val="false"/>
          <w:i w:val="false"/>
          <w:color w:val="000000"/>
          <w:sz w:val="28"/>
        </w:rPr>
        <w:t>
      1. "Жер учаскелерінің нысаналы мақсатын өзгертуге шешім беру" мемлекеттік көрсетілетін қызметін (бұдан әрі – мемлекеттік көрсетілетін қызмет) Облыстың, облыстық маңызы бар қалалардың, аудандардың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арқылы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 – жер учаскесінің нысаналы мақсатын өзгертуге шешім беру туралы қаулы (бұдан әрі – шешім) немесе Қазақстан Республикасы Жер кодексінің </w:t>
      </w:r>
      <w:r>
        <w:rPr>
          <w:rFonts w:ascii="Times New Roman"/>
          <w:b w:val="false"/>
          <w:i w:val="false"/>
          <w:color w:val="000000"/>
          <w:sz w:val="28"/>
        </w:rPr>
        <w:t>49-1-бабына</w:t>
      </w:r>
      <w:r>
        <w:rPr>
          <w:rFonts w:ascii="Times New Roman"/>
          <w:b w:val="false"/>
          <w:i w:val="false"/>
          <w:color w:val="000000"/>
          <w:sz w:val="28"/>
        </w:rPr>
        <w:t xml:space="preserve"> сәйкес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нәтижесін беру нысаны: электрондық және (немесе) қағаз түрінде.</w:t>
      </w:r>
    </w:p>
    <w:bookmarkEnd w:id="29"/>
    <w:bookmarkStart w:name="z104" w:id="30"/>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іс-қимыл тәртібін</w:t>
      </w:r>
      <w:r>
        <w:br/>
      </w:r>
      <w:r>
        <w:rPr>
          <w:rFonts w:ascii="Times New Roman"/>
          <w:b/>
          <w:i w:val="false"/>
          <w:color w:val="000000"/>
        </w:rPr>
        <w:t>
сипаттау</w:t>
      </w:r>
    </w:p>
    <w:bookmarkEnd w:id="30"/>
    <w:bookmarkStart w:name="z105" w:id="31"/>
    <w:p>
      <w:pPr>
        <w:spacing w:after="0"/>
        <w:ind w:left="0"/>
        <w:jc w:val="both"/>
      </w:pPr>
      <w:r>
        <w:rPr>
          <w:rFonts w:ascii="Times New Roman"/>
          <w:b w:val="false"/>
          <w:i w:val="false"/>
          <w:color w:val="000000"/>
          <w:sz w:val="28"/>
        </w:rPr>
        <w:t>
      5. Көрсетілетін қызметті берушіге өтішін білдірген кезде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көрсетілетін қызметті берушінің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қаулысымен бекітілген "Жер учаскелерінің нысаналы мақсатын өзгертуге шешім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қоса қабылдауы (бұдан әрі – құжаттар топтамасы) немесе көрсетілетін қызметті алушының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көрсетілетін қызметті алушыдан құжаттар топтамасын қабылдайды, оларды тіркейді және мыналарды көрсете отырып, тиісті құжаттардың қабылданғаны туралы талонды береді: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10 минут.</w:t>
      </w:r>
      <w:r>
        <w:br/>
      </w:r>
      <w:r>
        <w:rPr>
          <w:rFonts w:ascii="Times New Roman"/>
          <w:b w:val="false"/>
          <w:i w:val="false"/>
          <w:color w:val="000000"/>
          <w:sz w:val="28"/>
        </w:rPr>
        <w:t>
      Құжаттар топтамасын қалыптастырады және басшыға береді, 2 сағат.</w:t>
      </w:r>
      <w:r>
        <w:br/>
      </w:r>
      <w:r>
        <w:rPr>
          <w:rFonts w:ascii="Times New Roman"/>
          <w:b w:val="false"/>
          <w:i w:val="false"/>
          <w:color w:val="000000"/>
          <w:sz w:val="28"/>
        </w:rPr>
        <w:t>
      Іс-қимыл нәтижесі – тиісті құжаттардың қабылданғаны туралы талон немесе берілетін құжаттар тізілімінде құжаттарды алу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орындаушыны – көрсетілетін қызметті берушінің құрылымдық бөлімшесін айқындайды, тиісті бұрыштама қояды, 2 сағат.</w:t>
      </w:r>
      <w:r>
        <w:br/>
      </w:r>
      <w:r>
        <w:rPr>
          <w:rFonts w:ascii="Times New Roman"/>
          <w:b w:val="false"/>
          <w:i w:val="false"/>
          <w:color w:val="000000"/>
          <w:sz w:val="28"/>
        </w:rPr>
        <w:t>
      Іс-қимыл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жауапты орындаушыны айқындайды, 3 сағат.</w:t>
      </w:r>
      <w:r>
        <w:br/>
      </w:r>
      <w:r>
        <w:rPr>
          <w:rFonts w:ascii="Times New Roman"/>
          <w:b w:val="false"/>
          <w:i w:val="false"/>
          <w:color w:val="000000"/>
          <w:sz w:val="28"/>
        </w:rPr>
        <w:t>
      Іс-қимыл нәтижесі – көрсетілетін қызметті берушінің құрылымдық бөлімшесі басшысының бұрыштамасы;</w:t>
      </w:r>
      <w:r>
        <w:br/>
      </w:r>
      <w:r>
        <w:rPr>
          <w:rFonts w:ascii="Times New Roman"/>
          <w:b w:val="false"/>
          <w:i w:val="false"/>
          <w:color w:val="000000"/>
          <w:sz w:val="28"/>
        </w:rPr>
        <w:t>
</w:t>
      </w:r>
      <w:r>
        <w:rPr>
          <w:rFonts w:ascii="Times New Roman"/>
          <w:b w:val="false"/>
          <w:i w:val="false"/>
          <w:color w:val="000000"/>
          <w:sz w:val="28"/>
        </w:rPr>
        <w:t>
      4) жауапты орындаушы қаулының тиісті жобасын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жауапты дайындайды, 31 жұмыс күні.</w:t>
      </w:r>
      <w:r>
        <w:br/>
      </w:r>
      <w:r>
        <w:rPr>
          <w:rFonts w:ascii="Times New Roman"/>
          <w:b w:val="false"/>
          <w:i w:val="false"/>
          <w:color w:val="000000"/>
          <w:sz w:val="28"/>
        </w:rPr>
        <w:t>
      Іс-қимыл нәтижесі – қаулының тиісті жобасы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қаулыға қол қояды, ал бас тарту кезінде көрсетілетін қызметті берушінің құрылымдық бөлімшесінің басшысы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жауапқа қол қояды, 5 жұмыс күні.</w:t>
      </w:r>
      <w:r>
        <w:br/>
      </w:r>
      <w:r>
        <w:rPr>
          <w:rFonts w:ascii="Times New Roman"/>
          <w:b w:val="false"/>
          <w:i w:val="false"/>
          <w:color w:val="000000"/>
          <w:sz w:val="28"/>
        </w:rPr>
        <w:t>
      Іс-қимыл нәтижесі – қол қойылған қаулы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6) жауапты орындаушы көрсетілетін қызметті алушыға қаулының көшірмесін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жауапты береді, 15 минут.</w:t>
      </w:r>
      <w:r>
        <w:br/>
      </w:r>
      <w:r>
        <w:rPr>
          <w:rFonts w:ascii="Times New Roman"/>
          <w:b w:val="false"/>
          <w:i w:val="false"/>
          <w:color w:val="000000"/>
          <w:sz w:val="28"/>
        </w:rPr>
        <w:t>
      Іс-қимыл нәтижесі – көрсетілетін қызметті алушыға берілген қаулының көшірмесі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w:t>
      </w:r>
    </w:p>
    <w:bookmarkEnd w:id="31"/>
    <w:bookmarkStart w:name="z113" w:id="3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өзара</w:t>
      </w:r>
      <w:r>
        <w:br/>
      </w:r>
      <w:r>
        <w:rPr>
          <w:rFonts w:ascii="Times New Roman"/>
          <w:b/>
          <w:i w:val="false"/>
          <w:color w:val="000000"/>
        </w:rPr>
        <w:t>
іс-қимыл тәртібін сипаттау</w:t>
      </w:r>
    </w:p>
    <w:bookmarkEnd w:id="32"/>
    <w:bookmarkStart w:name="z114" w:id="33"/>
    <w:p>
      <w:pPr>
        <w:spacing w:after="0"/>
        <w:ind w:left="0"/>
        <w:jc w:val="both"/>
      </w:pPr>
      <w:r>
        <w:rPr>
          <w:rFonts w:ascii="Times New Roman"/>
          <w:b w:val="false"/>
          <w:i w:val="false"/>
          <w:color w:val="000000"/>
          <w:sz w:val="28"/>
        </w:rPr>
        <w:t>
      7.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жауапты орындаушы;</w:t>
      </w:r>
      <w:r>
        <w:br/>
      </w:r>
      <w:r>
        <w:rPr>
          <w:rFonts w:ascii="Times New Roman"/>
          <w:b w:val="false"/>
          <w:i w:val="false"/>
          <w:color w:val="000000"/>
          <w:sz w:val="28"/>
        </w:rPr>
        <w:t>
</w:t>
      </w:r>
      <w:r>
        <w:rPr>
          <w:rFonts w:ascii="Times New Roman"/>
          <w:b w:val="false"/>
          <w:i w:val="false"/>
          <w:color w:val="000000"/>
          <w:sz w:val="28"/>
        </w:rPr>
        <w:t>
      8. Әрбір іс-қимылдың ұзақтығын көрсете отырып құрылымдық бөлімшелер (қызметкерлер) арасындағы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қабылдағаннан, оларды тіркегеннен және тиісті құжаттарды қабылдағаны туралы талонды бергеннен кейін, 15 минут, көрсетілетін қызметті берушінің басшысына құжаттар топтамасын жібереді,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танысқаннан кейін оны көрсетілетін қызметті берушінің құрылымдық бөлімшесіне жібереді,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тиісті бұрыштамасымен құжаттар топтамасын жауапты орындаушыға жібереді, 3 сағат;</w:t>
      </w:r>
      <w:r>
        <w:br/>
      </w:r>
      <w:r>
        <w:rPr>
          <w:rFonts w:ascii="Times New Roman"/>
          <w:b w:val="false"/>
          <w:i w:val="false"/>
          <w:color w:val="000000"/>
          <w:sz w:val="28"/>
        </w:rPr>
        <w:t>
</w:t>
      </w:r>
      <w:r>
        <w:rPr>
          <w:rFonts w:ascii="Times New Roman"/>
          <w:b w:val="false"/>
          <w:i w:val="false"/>
          <w:color w:val="000000"/>
          <w:sz w:val="28"/>
        </w:rPr>
        <w:t>
      4) жауапты орындаушы қаулының тиісті жобасын немесе мемлекеттік қызметті көрсетуден бас тарту туралы дәлелді жауапты дайындайды және оны құрылымдық бөлімшенің басшысына жібереді, 31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басшысы </w:t>
      </w:r>
      <w:r>
        <w:rPr>
          <w:rFonts w:ascii="Times New Roman"/>
          <w:b w:val="false"/>
          <w:i w:val="false"/>
          <w:color w:val="000000"/>
          <w:sz w:val="28"/>
        </w:rPr>
        <w:t>мемлекеттік көрсетілетін қызметті</w:t>
      </w:r>
      <w:r>
        <w:rPr>
          <w:rFonts w:ascii="Times New Roman"/>
          <w:b w:val="false"/>
          <w:i w:val="false"/>
          <w:color w:val="000000"/>
          <w:sz w:val="28"/>
        </w:rPr>
        <w:t xml:space="preserve"> көрсетуден бас тарту туралы дәлелді жауапқа қол қояды, немесе көрсетілетін қызметті беруші басшысының қаулыға қол қоюын қамтамасыз етеді және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қол қойылған нәтижесін жауапты орындаушыға жібереді, 5 жұмыс күні;</w:t>
      </w:r>
      <w:r>
        <w:br/>
      </w:r>
      <w:r>
        <w:rPr>
          <w:rFonts w:ascii="Times New Roman"/>
          <w:b w:val="false"/>
          <w:i w:val="false"/>
          <w:color w:val="000000"/>
          <w:sz w:val="28"/>
        </w:rPr>
        <w:t>
</w:t>
      </w:r>
      <w:r>
        <w:rPr>
          <w:rFonts w:ascii="Times New Roman"/>
          <w:b w:val="false"/>
          <w:i w:val="false"/>
          <w:color w:val="000000"/>
          <w:sz w:val="28"/>
        </w:rPr>
        <w:t>
      6) жауапты орындаушы көрсетілетін қызметті алушыға қаулының көшірмесін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жауапты береді, 15 минут.</w:t>
      </w:r>
      <w:r>
        <w:br/>
      </w:r>
      <w:r>
        <w:rPr>
          <w:rFonts w:ascii="Times New Roman"/>
          <w:b w:val="false"/>
          <w:i w:val="false"/>
          <w:color w:val="000000"/>
          <w:sz w:val="28"/>
        </w:rPr>
        <w:t>
      Әрбір іс-қимылдың ұзақтығы көрсетіле отырып, құрылымдық бөлімшелердің (қызметкерлердің) арасындағы іс-қимылдар реттілігінің блок-схемасы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33"/>
    <w:bookmarkStart w:name="z126" w:id="34"/>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
халыққа қызмет көрсету орталығымен және</w:t>
      </w:r>
      <w:r>
        <w:br/>
      </w:r>
      <w:r>
        <w:rPr>
          <w:rFonts w:ascii="Times New Roman"/>
          <w:b/>
          <w:i w:val="false"/>
          <w:color w:val="000000"/>
        </w:rPr>
        <w:t>
(немесе) өзге де көрсетілетін қызметті</w:t>
      </w:r>
      <w:r>
        <w:br/>
      </w:r>
      <w:r>
        <w:rPr>
          <w:rFonts w:ascii="Times New Roman"/>
          <w:b/>
          <w:i w:val="false"/>
          <w:color w:val="000000"/>
        </w:rPr>
        <w:t>
берушілермен өзара іс-қимыл жасасу</w:t>
      </w:r>
      <w:r>
        <w:br/>
      </w:r>
      <w:r>
        <w:rPr>
          <w:rFonts w:ascii="Times New Roman"/>
          <w:b/>
          <w:i w:val="false"/>
          <w:color w:val="000000"/>
        </w:rPr>
        <w:t>
тәртібін, сондай-ақ ақпараттық жүйелерді</w:t>
      </w:r>
      <w:r>
        <w:br/>
      </w:r>
      <w:r>
        <w:rPr>
          <w:rFonts w:ascii="Times New Roman"/>
          <w:b/>
          <w:i w:val="false"/>
          <w:color w:val="000000"/>
        </w:rPr>
        <w:t>
пайдалану тәртібін сипаттау</w:t>
      </w:r>
    </w:p>
    <w:bookmarkEnd w:id="34"/>
    <w:bookmarkStart w:name="z127" w:id="35"/>
    <w:p>
      <w:pPr>
        <w:spacing w:after="0"/>
        <w:ind w:left="0"/>
        <w:jc w:val="both"/>
      </w:pPr>
      <w:r>
        <w:rPr>
          <w:rFonts w:ascii="Times New Roman"/>
          <w:b w:val="false"/>
          <w:i w:val="false"/>
          <w:color w:val="000000"/>
          <w:sz w:val="28"/>
        </w:rPr>
        <w:t>
      9. ХҚО-ға өтініш білдіру кезінде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ХҚО қызметкерінің көрсетілетін қызметті алушыдан құжаттар топтамасын қабылдауы болып табылады.</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(5 минут).</w:t>
      </w:r>
      <w:r>
        <w:br/>
      </w:r>
      <w:r>
        <w:rPr>
          <w:rFonts w:ascii="Times New Roman"/>
          <w:b w:val="false"/>
          <w:i w:val="false"/>
          <w:color w:val="000000"/>
          <w:sz w:val="28"/>
        </w:rPr>
        <w:t>
      Көрсетілетін қызметті алушы құжаттар топтамасын толық ұсынбаған жағдайда ХҚО-ның қызметкері өтінішті қабылдаудан бас тартады және Стандарттың 2-қосымшасына сәйкес үлгі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ұсынған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 (5 минут);</w:t>
      </w:r>
      <w:r>
        <w:br/>
      </w:r>
      <w:r>
        <w:rPr>
          <w:rFonts w:ascii="Times New Roman"/>
          <w:b w:val="false"/>
          <w:i w:val="false"/>
          <w:color w:val="000000"/>
          <w:sz w:val="28"/>
        </w:rPr>
        <w:t>
</w:t>
      </w:r>
      <w:r>
        <w:rPr>
          <w:rFonts w:ascii="Times New Roman"/>
          <w:b w:val="false"/>
          <w:i w:val="false"/>
          <w:color w:val="000000"/>
          <w:sz w:val="28"/>
        </w:rPr>
        <w:t>
      2) егер Қазақстан Республикасының заңдарында өзгеше көзделмесе, ХҚО-ның қызметкері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w:t>
      </w:r>
      <w:r>
        <w:br/>
      </w:r>
      <w:r>
        <w:rPr>
          <w:rFonts w:ascii="Times New Roman"/>
          <w:b w:val="false"/>
          <w:i w:val="false"/>
          <w:color w:val="000000"/>
          <w:sz w:val="28"/>
        </w:rPr>
        <w:t>
</w:t>
      </w:r>
      <w:r>
        <w:rPr>
          <w:rFonts w:ascii="Times New Roman"/>
          <w:b w:val="false"/>
          <w:i w:val="false"/>
          <w:color w:val="000000"/>
          <w:sz w:val="28"/>
        </w:rPr>
        <w:t>
      3) ХҚО-ның қызметкері құжаттар топтамасын дайындайды және оны көрсетілетін қызметті берушіге курьерлік немесе осыған уәкілетті өзге де байланыс арқылы жібереді, (1 жұмыс күнінен аспайды);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қаулыны дайындайды, қол қояды және көшірмесін немесе </w:t>
      </w:r>
      <w:r>
        <w:rPr>
          <w:rFonts w:ascii="Times New Roman"/>
          <w:b w:val="false"/>
          <w:i w:val="false"/>
          <w:color w:val="000000"/>
          <w:sz w:val="28"/>
        </w:rPr>
        <w:t>мемлекеттік қызметті көрсетуден</w:t>
      </w:r>
      <w:r>
        <w:rPr>
          <w:rFonts w:ascii="Times New Roman"/>
          <w:b w:val="false"/>
          <w:i w:val="false"/>
          <w:color w:val="000000"/>
          <w:sz w:val="28"/>
        </w:rPr>
        <w:t xml:space="preserve"> бас тарту туралы дәлелді жауапты ХҚО-ға жібереді, 36 жұмыс күні;</w:t>
      </w:r>
      <w:r>
        <w:br/>
      </w:r>
      <w:r>
        <w:rPr>
          <w:rFonts w:ascii="Times New Roman"/>
          <w:b w:val="false"/>
          <w:i w:val="false"/>
          <w:color w:val="000000"/>
          <w:sz w:val="28"/>
        </w:rPr>
        <w:t>
</w:t>
      </w:r>
      <w:r>
        <w:rPr>
          <w:rFonts w:ascii="Times New Roman"/>
          <w:b w:val="false"/>
          <w:i w:val="false"/>
          <w:color w:val="000000"/>
          <w:sz w:val="28"/>
        </w:rPr>
        <w:t>
      5) ХҚО-ның қызметкері тиісті құжаттарды қабылдау туралы қолхатта көрсетілген мерзімде көрсетілетін қызметті алушыға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нәтижесін береді (15 минут).</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көрсетілетін қызметтің алынбай қалған нәтижесі үш жұмыс күні ішінде өтініште көрсетілген мекен-жай бойынша көрсетілетін қызметті алушыға пошта байланысы арқылы жіберіледі.</w:t>
      </w:r>
      <w:r>
        <w:br/>
      </w:r>
      <w:r>
        <w:rPr>
          <w:rFonts w:ascii="Times New Roman"/>
          <w:b w:val="false"/>
          <w:i w:val="false"/>
          <w:color w:val="000000"/>
          <w:sz w:val="28"/>
        </w:rPr>
        <w:t>
      Мемлекеттік қызметті ХҚО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Мемлекеттік қызметті</w:t>
      </w:r>
      <w:r>
        <w:rPr>
          <w:rFonts w:ascii="Times New Roman"/>
          <w:b w:val="false"/>
          <w:i w:val="false"/>
          <w:color w:val="000000"/>
          <w:sz w:val="28"/>
        </w:rPr>
        <w:t xml:space="preserve"> Портал арқылы көрсету кезінде көрсетілетін қызметті беруші мен көрсетілетін қызметті алушының іс-әрекеттерінің тәртібі: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жеке сәйкестендіру нөмірі арқылы (бұдан әрі - ЖСН)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w:t>
      </w:r>
      <w:r>
        <w:rPr>
          <w:rFonts w:ascii="Times New Roman"/>
          <w:b w:val="false"/>
          <w:i w:val="false"/>
          <w:color w:val="000000"/>
          <w:sz w:val="28"/>
        </w:rPr>
        <w:t>мемлекеттік қызметті</w:t>
      </w:r>
      <w:r>
        <w:rPr>
          <w:rFonts w:ascii="Times New Roman"/>
          <w:b w:val="false"/>
          <w:i w:val="false"/>
          <w:color w:val="000000"/>
          <w:sz w:val="28"/>
        </w:rPr>
        <w:t xml:space="preserve"> таңдауы, электрондық сұрау салудың жолақтарын толтыруы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тіркеуі;</w:t>
      </w:r>
      <w:r>
        <w:br/>
      </w:r>
      <w:r>
        <w:rPr>
          <w:rFonts w:ascii="Times New Roman"/>
          <w:b w:val="false"/>
          <w:i w:val="false"/>
          <w:color w:val="000000"/>
          <w:sz w:val="28"/>
        </w:rPr>
        <w:t>
</w:t>
      </w:r>
      <w:r>
        <w:rPr>
          <w:rFonts w:ascii="Times New Roman"/>
          <w:b w:val="false"/>
          <w:i w:val="false"/>
          <w:color w:val="000000"/>
          <w:sz w:val="28"/>
        </w:rPr>
        <w:t>
      3) электрондық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үшін электрондық сұрау салуды көрсетілетін қызметті алушының электрондық цифрлық қолтаңбасымен куәландыру (бұдан әрі - ЭЦҚ);</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сұрау салудың мәртебесі және көрсетілетін қызметті алушының "жеке кабинетінде"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ЭЦҚ қойылған электрондық құжат нысанындағы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көрсетілетін қызметті алушының "жеке кабинетіне" жіберуі;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көрсетілетін қызметті алушының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алуы.</w:t>
      </w:r>
      <w:r>
        <w:br/>
      </w:r>
      <w:r>
        <w:rPr>
          <w:rFonts w:ascii="Times New Roman"/>
          <w:b w:val="false"/>
          <w:i w:val="false"/>
          <w:color w:val="000000"/>
          <w:sz w:val="28"/>
        </w:rPr>
        <w:t>
      Мемлекеттік көрсетілетін қызметті портал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бизнес-процестерінің анықтамалығы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35"/>
    <w:bookmarkStart w:name="z142" w:id="36"/>
    <w:p>
      <w:pPr>
        <w:spacing w:after="0"/>
        <w:ind w:left="0"/>
        <w:jc w:val="both"/>
      </w:pPr>
      <w:r>
        <w:rPr>
          <w:rFonts w:ascii="Times New Roman"/>
          <w:b w:val="false"/>
          <w:i w:val="false"/>
          <w:color w:val="000000"/>
          <w:sz w:val="28"/>
        </w:rPr>
        <w:t xml:space="preserve">
"Жер учаскелерінің нысаналы   </w:t>
      </w:r>
      <w:r>
        <w:br/>
      </w:r>
      <w:r>
        <w:rPr>
          <w:rFonts w:ascii="Times New Roman"/>
          <w:b w:val="false"/>
          <w:i w:val="false"/>
          <w:color w:val="000000"/>
          <w:sz w:val="28"/>
        </w:rPr>
        <w:t xml:space="preserve">
мақсатын өзгертуге шешім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6"/>
    <w:p>
      <w:pPr>
        <w:spacing w:after="0"/>
        <w:ind w:left="0"/>
        <w:jc w:val="left"/>
      </w:pPr>
      <w:r>
        <w:rPr>
          <w:rFonts w:ascii="Times New Roman"/>
          <w:b/>
          <w:i w:val="false"/>
          <w:color w:val="000000"/>
        </w:rPr>
        <w:t xml:space="preserve"> Әрбір іс-қимылдың ұзақтығы көрсетіле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 іс-қимылдар</w:t>
      </w:r>
      <w:r>
        <w:br/>
      </w:r>
      <w:r>
        <w:rPr>
          <w:rFonts w:ascii="Times New Roman"/>
          <w:b/>
          <w:i w:val="false"/>
          <w:color w:val="000000"/>
        </w:rPr>
        <w:t>
реттілігінің блок-схемасы</w:t>
      </w:r>
    </w:p>
    <w:p>
      <w:pPr>
        <w:spacing w:after="0"/>
        <w:ind w:left="0"/>
        <w:jc w:val="both"/>
      </w:pPr>
      <w:r>
        <w:drawing>
          <wp:inline distT="0" distB="0" distL="0" distR="0">
            <wp:extent cx="7416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16800" cy="4699000"/>
                    </a:xfrm>
                    <a:prstGeom prst="rect">
                      <a:avLst/>
                    </a:prstGeom>
                  </pic:spPr>
                </pic:pic>
              </a:graphicData>
            </a:graphic>
          </wp:inline>
        </w:drawing>
      </w:r>
    </w:p>
    <w:bookmarkStart w:name="z143" w:id="37"/>
    <w:p>
      <w:pPr>
        <w:spacing w:after="0"/>
        <w:ind w:left="0"/>
        <w:jc w:val="both"/>
      </w:pPr>
      <w:r>
        <w:rPr>
          <w:rFonts w:ascii="Times New Roman"/>
          <w:b w:val="false"/>
          <w:i w:val="false"/>
          <w:color w:val="000000"/>
          <w:sz w:val="28"/>
        </w:rPr>
        <w:t xml:space="preserve">
"Жер учаскелерінің нысаналы   </w:t>
      </w:r>
      <w:r>
        <w:br/>
      </w:r>
      <w:r>
        <w:rPr>
          <w:rFonts w:ascii="Times New Roman"/>
          <w:b w:val="false"/>
          <w:i w:val="false"/>
          <w:color w:val="000000"/>
          <w:sz w:val="28"/>
        </w:rPr>
        <w:t xml:space="preserve">
мақсатын өзгертуге шешім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37"/>
    <w:p>
      <w:pPr>
        <w:spacing w:after="0"/>
        <w:ind w:left="0"/>
        <w:jc w:val="left"/>
      </w:pPr>
      <w:r>
        <w:rPr>
          <w:rFonts w:ascii="Times New Roman"/>
          <w:b/>
          <w:i w:val="false"/>
          <w:color w:val="000000"/>
        </w:rPr>
        <w:t xml:space="preserve"> Мемлекеттік көрсетілетін қызметті ХҚО</w:t>
      </w:r>
      <w:r>
        <w:br/>
      </w:r>
      <w:r>
        <w:rPr>
          <w:rFonts w:ascii="Times New Roman"/>
          <w:b/>
          <w:i w:val="false"/>
          <w:color w:val="000000"/>
        </w:rPr>
        <w:t>
арқылы көрсету кезінде іске қосылатын</w:t>
      </w:r>
      <w:r>
        <w:br/>
      </w:r>
      <w:r>
        <w:rPr>
          <w:rFonts w:ascii="Times New Roman"/>
          <w:b/>
          <w:i w:val="false"/>
          <w:color w:val="000000"/>
        </w:rPr>
        <w:t>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378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78700" cy="4292600"/>
                    </a:xfrm>
                    <a:prstGeom prst="rect">
                      <a:avLst/>
                    </a:prstGeom>
                  </pic:spPr>
                </pic:pic>
              </a:graphicData>
            </a:graphic>
          </wp:inline>
        </w:drawing>
      </w:r>
    </w:p>
    <w:bookmarkStart w:name="z144" w:id="38"/>
    <w:p>
      <w:pPr>
        <w:spacing w:after="0"/>
        <w:ind w:left="0"/>
        <w:jc w:val="both"/>
      </w:pPr>
      <w:r>
        <w:rPr>
          <w:rFonts w:ascii="Times New Roman"/>
          <w:b w:val="false"/>
          <w:i w:val="false"/>
          <w:color w:val="000000"/>
          <w:sz w:val="28"/>
        </w:rPr>
        <w:t xml:space="preserve">
"Жер учаскелерінің нысаналы   </w:t>
      </w:r>
      <w:r>
        <w:br/>
      </w:r>
      <w:r>
        <w:rPr>
          <w:rFonts w:ascii="Times New Roman"/>
          <w:b w:val="false"/>
          <w:i w:val="false"/>
          <w:color w:val="000000"/>
          <w:sz w:val="28"/>
        </w:rPr>
        <w:t xml:space="preserve">
мақсатын өзгертуге шешім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38"/>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Портал арқылы көрсету кезінде іске</w:t>
      </w:r>
      <w:r>
        <w:br/>
      </w:r>
      <w:r>
        <w:rPr>
          <w:rFonts w:ascii="Times New Roman"/>
          <w:b/>
          <w:i w:val="false"/>
          <w:color w:val="000000"/>
        </w:rPr>
        <w:t>
қосылатын ақпараттық жүйелердің</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175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75500" cy="4368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w:t>
      </w:r>
      <w:r>
        <w:br/>
      </w:r>
      <w:r>
        <w:rPr>
          <w:rFonts w:ascii="Times New Roman"/>
          <w:b/>
          <w:i w:val="false"/>
          <w:color w:val="000000"/>
        </w:rPr>
        <w:t>
қысқартулар:</w:t>
      </w:r>
    </w:p>
    <w:p>
      <w:pPr>
        <w:spacing w:after="0"/>
        <w:ind w:left="0"/>
        <w:jc w:val="both"/>
      </w:pPr>
      <w:r>
        <w:drawing>
          <wp:inline distT="0" distB="0" distL="0" distR="0">
            <wp:extent cx="7315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15200" cy="6197600"/>
                    </a:xfrm>
                    <a:prstGeom prst="rect">
                      <a:avLst/>
                    </a:prstGeom>
                  </pic:spPr>
                </pic:pic>
              </a:graphicData>
            </a:graphic>
          </wp:inline>
        </w:drawing>
      </w:r>
    </w:p>
    <w:bookmarkStart w:name="z145" w:id="39"/>
    <w:p>
      <w:pPr>
        <w:spacing w:after="0"/>
        <w:ind w:left="0"/>
        <w:jc w:val="both"/>
      </w:pPr>
      <w:r>
        <w:rPr>
          <w:rFonts w:ascii="Times New Roman"/>
          <w:b w:val="false"/>
          <w:i w:val="false"/>
          <w:color w:val="000000"/>
          <w:sz w:val="28"/>
        </w:rPr>
        <w:t xml:space="preserve">
"Жер учаскелерінің нысаналы   </w:t>
      </w:r>
      <w:r>
        <w:br/>
      </w:r>
      <w:r>
        <w:rPr>
          <w:rFonts w:ascii="Times New Roman"/>
          <w:b w:val="false"/>
          <w:i w:val="false"/>
          <w:color w:val="000000"/>
          <w:sz w:val="28"/>
        </w:rPr>
        <w:t xml:space="preserve">
мақсатын өзгертуге шешім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39"/>
    <w:p>
      <w:pPr>
        <w:spacing w:after="0"/>
        <w:ind w:left="0"/>
        <w:jc w:val="left"/>
      </w:pPr>
      <w:r>
        <w:rPr>
          <w:rFonts w:ascii="Times New Roman"/>
          <w:b/>
          <w:i w:val="false"/>
          <w:color w:val="000000"/>
        </w:rPr>
        <w:t xml:space="preserve"> "Жер учаскелерінің нысаналы мақсатын</w:t>
      </w:r>
      <w:r>
        <w:br/>
      </w:r>
      <w:r>
        <w:rPr>
          <w:rFonts w:ascii="Times New Roman"/>
          <w:b/>
          <w:i w:val="false"/>
          <w:color w:val="000000"/>
        </w:rPr>
        <w:t>
өзгертуге шешім беру" мемлекеттік</w:t>
      </w:r>
      <w:r>
        <w:br/>
      </w:r>
      <w:r>
        <w:rPr>
          <w:rFonts w:ascii="Times New Roman"/>
          <w:b/>
          <w:i w:val="false"/>
          <w:color w:val="000000"/>
        </w:rPr>
        <w:t>
қызметті көрсету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2644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64400" cy="4343400"/>
                    </a:xfrm>
                    <a:prstGeom prst="rect">
                      <a:avLst/>
                    </a:prstGeom>
                  </pic:spPr>
                </pic:pic>
              </a:graphicData>
            </a:graphic>
          </wp:inline>
        </w:drawing>
      </w:r>
    </w:p>
    <w:p>
      <w:pPr>
        <w:spacing w:after="0"/>
        <w:ind w:left="0"/>
        <w:jc w:val="both"/>
      </w:pPr>
      <w:r>
        <w:drawing>
          <wp:inline distT="0" distB="0" distL="0" distR="0">
            <wp:extent cx="7239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0" cy="5816600"/>
                    </a:xfrm>
                    <a:prstGeom prst="rect">
                      <a:avLst/>
                    </a:prstGeom>
                  </pic:spPr>
                </pic:pic>
              </a:graphicData>
            </a:graphic>
          </wp:inline>
        </w:drawing>
      </w:r>
    </w:p>
    <w:bookmarkStart w:name="z146" w:id="4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16 маусымдағы  </w:t>
      </w:r>
      <w:r>
        <w:br/>
      </w:r>
      <w:r>
        <w:rPr>
          <w:rFonts w:ascii="Times New Roman"/>
          <w:b w:val="false"/>
          <w:i w:val="false"/>
          <w:color w:val="000000"/>
          <w:sz w:val="28"/>
        </w:rPr>
        <w:t xml:space="preserve">
№ 280 қаулысымен бекітілген </w:t>
      </w:r>
    </w:p>
    <w:bookmarkEnd w:id="40"/>
    <w:p>
      <w:pPr>
        <w:spacing w:after="0"/>
        <w:ind w:left="0"/>
        <w:jc w:val="left"/>
      </w:pPr>
      <w:r>
        <w:rPr>
          <w:rFonts w:ascii="Times New Roman"/>
          <w:b/>
          <w:i w:val="false"/>
          <w:color w:val="000000"/>
        </w:rPr>
        <w:t xml:space="preserve"> "Іздестіру жұмыстарын жүргізу үшін</w:t>
      </w:r>
      <w:r>
        <w:br/>
      </w:r>
      <w:r>
        <w:rPr>
          <w:rFonts w:ascii="Times New Roman"/>
          <w:b/>
          <w:i w:val="false"/>
          <w:color w:val="000000"/>
        </w:rPr>
        <w:t>
жер учаскелерін пайдалануға рұқсат</w:t>
      </w:r>
      <w:r>
        <w:br/>
      </w:r>
      <w:r>
        <w:rPr>
          <w:rFonts w:ascii="Times New Roman"/>
          <w:b/>
          <w:i w:val="false"/>
          <w:color w:val="000000"/>
        </w:rPr>
        <w:t>
беру" мемлекеттік көрсетілетін</w:t>
      </w:r>
      <w:r>
        <w:br/>
      </w:r>
      <w:r>
        <w:rPr>
          <w:rFonts w:ascii="Times New Roman"/>
          <w:b/>
          <w:i w:val="false"/>
          <w:color w:val="000000"/>
        </w:rPr>
        <w:t>
қызмет регламенті</w:t>
      </w:r>
    </w:p>
    <w:bookmarkStart w:name="z147" w:id="41"/>
    <w:p>
      <w:pPr>
        <w:spacing w:after="0"/>
        <w:ind w:left="0"/>
        <w:jc w:val="left"/>
      </w:pPr>
      <w:r>
        <w:rPr>
          <w:rFonts w:ascii="Times New Roman"/>
          <w:b/>
          <w:i w:val="false"/>
          <w:color w:val="000000"/>
        </w:rPr>
        <w:t xml:space="preserve"> 
1. Жалпы ережелер</w:t>
      </w:r>
    </w:p>
    <w:bookmarkEnd w:id="41"/>
    <w:bookmarkStart w:name="z148" w:id="42"/>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облыстың, облыстық маңызы бар қалалардың, аудандардың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арқылы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 – іздестіру жұмыстарын жүргізу үшін жер учаскелерін пайдалануға рұқсат беру туралы өкім (бұдан әрі – рұқсат).</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нәтижесін беру нысаны: электрондық және (немесе) қағаз түрінде.</w:t>
      </w:r>
    </w:p>
    <w:bookmarkEnd w:id="42"/>
    <w:bookmarkStart w:name="z155" w:id="43"/>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іс-қимыл тәртібін</w:t>
      </w:r>
      <w:r>
        <w:br/>
      </w:r>
      <w:r>
        <w:rPr>
          <w:rFonts w:ascii="Times New Roman"/>
          <w:b/>
          <w:i w:val="false"/>
          <w:color w:val="000000"/>
        </w:rPr>
        <w:t>
сипаттау</w:t>
      </w:r>
    </w:p>
    <w:bookmarkEnd w:id="43"/>
    <w:bookmarkStart w:name="z156" w:id="44"/>
    <w:p>
      <w:pPr>
        <w:spacing w:after="0"/>
        <w:ind w:left="0"/>
        <w:jc w:val="both"/>
      </w:pPr>
      <w:r>
        <w:rPr>
          <w:rFonts w:ascii="Times New Roman"/>
          <w:b w:val="false"/>
          <w:i w:val="false"/>
          <w:color w:val="000000"/>
          <w:sz w:val="28"/>
        </w:rPr>
        <w:t>
      5. Көрсетілетін қызметті берушіге өтішін білдірген кезде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көрсетілетін қызметті берушінің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қаулысымен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қоса қабылдауы (бұдан әрі – құжаттар топтамасы) немесе көрсетілетін қызметті алушының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көрсетілетін қызметті алушыдан құжаттар топтамасын қабылдайды, оларды тіркейді және мыналарды көрсете отырып, тиісті құжаттардың қабылданғаны туралы талонды береді: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10 минут.</w:t>
      </w:r>
      <w:r>
        <w:br/>
      </w:r>
      <w:r>
        <w:rPr>
          <w:rFonts w:ascii="Times New Roman"/>
          <w:b w:val="false"/>
          <w:i w:val="false"/>
          <w:color w:val="000000"/>
          <w:sz w:val="28"/>
        </w:rPr>
        <w:t>
      Құжаттар топтамасын қалыптастырады және басшыға береді, 2 сағат.</w:t>
      </w:r>
      <w:r>
        <w:br/>
      </w:r>
      <w:r>
        <w:rPr>
          <w:rFonts w:ascii="Times New Roman"/>
          <w:b w:val="false"/>
          <w:i w:val="false"/>
          <w:color w:val="000000"/>
          <w:sz w:val="28"/>
        </w:rPr>
        <w:t>
      Іс-қимыл нәтижесі – тиісті құжаттардың қабылданғаны туралы талон немесе берілетін құжаттар тізілімінде құжаттарды алу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орындаушыны – көрсетілетін қызметті берушінің құрылымдық бөлімшесін айқындайды, тиісті бұрыштама қояды, 2 сағат.</w:t>
      </w:r>
      <w:r>
        <w:br/>
      </w:r>
      <w:r>
        <w:rPr>
          <w:rFonts w:ascii="Times New Roman"/>
          <w:b w:val="false"/>
          <w:i w:val="false"/>
          <w:color w:val="000000"/>
          <w:sz w:val="28"/>
        </w:rPr>
        <w:t>
      Іс-қимыл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жауапты орындаушыны айқындайды, 3 сағат.</w:t>
      </w:r>
      <w:r>
        <w:br/>
      </w:r>
      <w:r>
        <w:rPr>
          <w:rFonts w:ascii="Times New Roman"/>
          <w:b w:val="false"/>
          <w:i w:val="false"/>
          <w:color w:val="000000"/>
          <w:sz w:val="28"/>
        </w:rPr>
        <w:t>
      Іс-қимыл нәтижесі – көрсетілетін қызметті берушінің құрылымдық бөлімшесі басшысының бұрыштамасы;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құжаттардың заңнамаға сәйкестігін қарайды, өкімнің тиісті жобасын дайындайды, 6 жұмыс күні.</w:t>
      </w:r>
      <w:r>
        <w:br/>
      </w:r>
      <w:r>
        <w:rPr>
          <w:rFonts w:ascii="Times New Roman"/>
          <w:b w:val="false"/>
          <w:i w:val="false"/>
          <w:color w:val="000000"/>
          <w:sz w:val="28"/>
        </w:rPr>
        <w:t>
      Іс-қимыл нәтижесі – өкімнің тиісті жобасы;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өкімге қол қояды, 3 жұмыс күні.</w:t>
      </w:r>
      <w:r>
        <w:br/>
      </w:r>
      <w:r>
        <w:rPr>
          <w:rFonts w:ascii="Times New Roman"/>
          <w:b w:val="false"/>
          <w:i w:val="false"/>
          <w:color w:val="000000"/>
          <w:sz w:val="28"/>
        </w:rPr>
        <w:t>
      Іс-қимыл нәтижесі – қол қойылған өкім;</w:t>
      </w:r>
      <w:r>
        <w:br/>
      </w:r>
      <w:r>
        <w:rPr>
          <w:rFonts w:ascii="Times New Roman"/>
          <w:b w:val="false"/>
          <w:i w:val="false"/>
          <w:color w:val="000000"/>
          <w:sz w:val="28"/>
        </w:rPr>
        <w:t>
</w:t>
      </w:r>
      <w:r>
        <w:rPr>
          <w:rFonts w:ascii="Times New Roman"/>
          <w:b w:val="false"/>
          <w:i w:val="false"/>
          <w:color w:val="000000"/>
          <w:sz w:val="28"/>
        </w:rPr>
        <w:t>
      6) жауапты орындаушы көрсетілетін қызметті алушыға өкімнің көшірмесін береді, 15 минут.</w:t>
      </w:r>
      <w:r>
        <w:br/>
      </w:r>
      <w:r>
        <w:rPr>
          <w:rFonts w:ascii="Times New Roman"/>
          <w:b w:val="false"/>
          <w:i w:val="false"/>
          <w:color w:val="000000"/>
          <w:sz w:val="28"/>
        </w:rPr>
        <w:t>
      Іс-қимыл нәтижесі – көрсетілетін қызметті алушыға берілген өкімнің көшірмесі.</w:t>
      </w:r>
    </w:p>
    <w:bookmarkEnd w:id="44"/>
    <w:bookmarkStart w:name="z164" w:id="45"/>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45"/>
    <w:bookmarkStart w:name="z165" w:id="46"/>
    <w:p>
      <w:pPr>
        <w:spacing w:after="0"/>
        <w:ind w:left="0"/>
        <w:jc w:val="both"/>
      </w:pPr>
      <w:r>
        <w:rPr>
          <w:rFonts w:ascii="Times New Roman"/>
          <w:b w:val="false"/>
          <w:i w:val="false"/>
          <w:color w:val="000000"/>
          <w:sz w:val="28"/>
        </w:rPr>
        <w:t>
      7.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жауапты орындаушы.</w:t>
      </w:r>
      <w:r>
        <w:br/>
      </w:r>
      <w:r>
        <w:rPr>
          <w:rFonts w:ascii="Times New Roman"/>
          <w:b w:val="false"/>
          <w:i w:val="false"/>
          <w:color w:val="000000"/>
          <w:sz w:val="28"/>
        </w:rPr>
        <w:t>
</w:t>
      </w:r>
      <w:r>
        <w:rPr>
          <w:rFonts w:ascii="Times New Roman"/>
          <w:b w:val="false"/>
          <w:i w:val="false"/>
          <w:color w:val="000000"/>
          <w:sz w:val="28"/>
        </w:rPr>
        <w:t>
      8. Әрбір іс-қимылдың ұзақтығын көрсете отырып, құрылымдық бөлімшелер (қызметкерлер) арасындағы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қабылдағаннан, оларды тіркегеннен және тиісті құжаттарды қабылдағаны туралы талонды бергеннен кейін, 15 минут, көрсетілетін қызметті берушінің басшысына құжаттар топтамасын жібереді, 2 сағат;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топтамасымен танысқаннан кейін оны көрсетілетін қызметті берушінің құрылымдық бөлімшесіне жібереді,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тиісті бұрыштамасымен құжаттар топтамасын жауапты орындаушыға жібереді, 3 сағат;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құжаттардың заңнамаға сәйкестігін қарап, өкімнің тиісті жобасын дайындайды және оны құрылымдық бөлімшенің басшысына жібереді, 6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құрылымдық бөлімшесінің басшысы көрсетілетін қызметті беруші басшысының өкімге қол қоюын қамтамасыз етеді және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қол қойылған нәтижесін жауапты орындаушыға жібереді, 3 жұмыс күні;</w:t>
      </w:r>
      <w:r>
        <w:br/>
      </w:r>
      <w:r>
        <w:rPr>
          <w:rFonts w:ascii="Times New Roman"/>
          <w:b w:val="false"/>
          <w:i w:val="false"/>
          <w:color w:val="000000"/>
          <w:sz w:val="28"/>
        </w:rPr>
        <w:t>
</w:t>
      </w:r>
      <w:r>
        <w:rPr>
          <w:rFonts w:ascii="Times New Roman"/>
          <w:b w:val="false"/>
          <w:i w:val="false"/>
          <w:color w:val="000000"/>
          <w:sz w:val="28"/>
        </w:rPr>
        <w:t>
      6) жауапты орындаушы көрсетілетін қызметті алушыға өкімнің көшірмесін береді, 15 минут.</w:t>
      </w:r>
      <w:r>
        <w:br/>
      </w:r>
      <w:r>
        <w:rPr>
          <w:rFonts w:ascii="Times New Roman"/>
          <w:b w:val="false"/>
          <w:i w:val="false"/>
          <w:color w:val="000000"/>
          <w:sz w:val="28"/>
        </w:rPr>
        <w:t>
      Әрбір іс-қимылдың ұзақтығы көрсетіле отырып, құрылымдық бөлімшелердің (қызметкерлердің) арасындағы іс-қимылдар реттілігінің блок-схемасы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End w:id="46"/>
    <w:bookmarkStart w:name="z177" w:id="4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
халыққа қызмет көрсету орталығымен және</w:t>
      </w:r>
      <w:r>
        <w:br/>
      </w:r>
      <w:r>
        <w:rPr>
          <w:rFonts w:ascii="Times New Roman"/>
          <w:b/>
          <w:i w:val="false"/>
          <w:color w:val="000000"/>
        </w:rPr>
        <w:t>
(немесе) өзге де көрсетілетін қызметті</w:t>
      </w:r>
      <w:r>
        <w:br/>
      </w:r>
      <w:r>
        <w:rPr>
          <w:rFonts w:ascii="Times New Roman"/>
          <w:b/>
          <w:i w:val="false"/>
          <w:color w:val="000000"/>
        </w:rPr>
        <w:t>
берушілермен өзара іс-қимыл жасасу тәртібін,</w:t>
      </w:r>
      <w:r>
        <w:br/>
      </w:r>
      <w:r>
        <w:rPr>
          <w:rFonts w:ascii="Times New Roman"/>
          <w:b/>
          <w:i w:val="false"/>
          <w:color w:val="000000"/>
        </w:rPr>
        <w:t>
сондай-ақ ақпараттық жүйелерді пайдалану</w:t>
      </w:r>
      <w:r>
        <w:br/>
      </w:r>
      <w:r>
        <w:rPr>
          <w:rFonts w:ascii="Times New Roman"/>
          <w:b/>
          <w:i w:val="false"/>
          <w:color w:val="000000"/>
        </w:rPr>
        <w:t>
тәртібін сипаттау</w:t>
      </w:r>
    </w:p>
    <w:bookmarkEnd w:id="47"/>
    <w:bookmarkStart w:name="z178" w:id="48"/>
    <w:p>
      <w:pPr>
        <w:spacing w:after="0"/>
        <w:ind w:left="0"/>
        <w:jc w:val="both"/>
      </w:pPr>
      <w:r>
        <w:rPr>
          <w:rFonts w:ascii="Times New Roman"/>
          <w:b w:val="false"/>
          <w:i w:val="false"/>
          <w:color w:val="000000"/>
          <w:sz w:val="28"/>
        </w:rPr>
        <w:t>
      9. ХҚО-ға өтініш білдіру кезінде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ХҚО қызметкерінің көрсетілетін қызметті алушыдан құжаттар топтамасын қабылдауы болып табылады.</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(5 минут).</w:t>
      </w:r>
      <w:r>
        <w:br/>
      </w:r>
      <w:r>
        <w:rPr>
          <w:rFonts w:ascii="Times New Roman"/>
          <w:b w:val="false"/>
          <w:i w:val="false"/>
          <w:color w:val="000000"/>
          <w:sz w:val="28"/>
        </w:rPr>
        <w:t>
      Көрсетілетін қызметті алушы құжаттар топтамасын толық ұсынбаған жағдайда, ХҚО-ның қызметкері өтінішті қабылдаудан бас тартады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2-қосымшасына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ұсынған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 (5 минут);</w:t>
      </w:r>
      <w:r>
        <w:br/>
      </w:r>
      <w:r>
        <w:rPr>
          <w:rFonts w:ascii="Times New Roman"/>
          <w:b w:val="false"/>
          <w:i w:val="false"/>
          <w:color w:val="000000"/>
          <w:sz w:val="28"/>
        </w:rPr>
        <w:t>
</w:t>
      </w:r>
      <w:r>
        <w:rPr>
          <w:rFonts w:ascii="Times New Roman"/>
          <w:b w:val="false"/>
          <w:i w:val="false"/>
          <w:color w:val="000000"/>
          <w:sz w:val="28"/>
        </w:rPr>
        <w:t>
      2) егер Қазақстан Республикасының заңдарында өзгеше көзделмесе, ХҚО-ның қызметкері ақпараттық жүйелерде қамтылған, заңмен қорғалатын құпияны құрайтын мәліметтерді пайдалануға көрсетілетін қызметті алушыдан жазбаша келісімін алады (5 минут);</w:t>
      </w:r>
      <w:r>
        <w:br/>
      </w:r>
      <w:r>
        <w:rPr>
          <w:rFonts w:ascii="Times New Roman"/>
          <w:b w:val="false"/>
          <w:i w:val="false"/>
          <w:color w:val="000000"/>
          <w:sz w:val="28"/>
        </w:rPr>
        <w:t>
</w:t>
      </w:r>
      <w:r>
        <w:rPr>
          <w:rFonts w:ascii="Times New Roman"/>
          <w:b w:val="false"/>
          <w:i w:val="false"/>
          <w:color w:val="000000"/>
          <w:sz w:val="28"/>
        </w:rPr>
        <w:t>
      3) ХҚО-ның қызметкері құжаттарды дайындайды және оны көрсетілетін қызметті берушіге курьерлік немесе осыған уәкілетті өзге де байланыс арқылы жібереді, (1 жұмыс күнінен аспайды);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өкімді дайындайды, кол қояды және көшірмесін ХҚО-ға жібереді, 9 жұмыс күні.</w:t>
      </w:r>
      <w:r>
        <w:br/>
      </w:r>
      <w:r>
        <w:rPr>
          <w:rFonts w:ascii="Times New Roman"/>
          <w:b w:val="false"/>
          <w:i w:val="false"/>
          <w:color w:val="000000"/>
          <w:sz w:val="28"/>
        </w:rPr>
        <w:t>
</w:t>
      </w:r>
      <w:r>
        <w:rPr>
          <w:rFonts w:ascii="Times New Roman"/>
          <w:b w:val="false"/>
          <w:i w:val="false"/>
          <w:color w:val="000000"/>
          <w:sz w:val="28"/>
        </w:rPr>
        <w:t>
      5) ХҚО-ның қызметкері тиісті құжаттарды қабылдау туралы қолхатта көрсетілген мерзімде көрсетілетін қызметті алушыға </w:t>
      </w:r>
      <w:r>
        <w:rPr>
          <w:rFonts w:ascii="Times New Roman"/>
          <w:b w:val="false"/>
          <w:i w:val="false"/>
          <w:color w:val="000000"/>
          <w:sz w:val="28"/>
        </w:rPr>
        <w:t>мемлекеттік көрсетілетін қызметтің</w:t>
      </w:r>
      <w:r>
        <w:rPr>
          <w:rFonts w:ascii="Times New Roman"/>
          <w:b w:val="false"/>
          <w:i w:val="false"/>
          <w:color w:val="000000"/>
          <w:sz w:val="28"/>
        </w:rPr>
        <w:t xml:space="preserve"> нәтижесін береді (15 минут).</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қызметті ХҚО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Мемлекеттік қызметті</w:t>
      </w:r>
      <w:r>
        <w:rPr>
          <w:rFonts w:ascii="Times New Roman"/>
          <w:b w:val="false"/>
          <w:i w:val="false"/>
          <w:color w:val="000000"/>
          <w:sz w:val="28"/>
        </w:rPr>
        <w:t xml:space="preserve"> Портал арқылы көрсету кезінде көрсетілетін қызметті беруші мен көрсетілетін қызметті алушының іс-әрекеттерінің тәртібі: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арқылы (бұдан әрі - ЖСН)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 электрондық мемлекеттік қызметті таңдауы, электрондық сұрау салудың жолақтарын толтыруы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тіркеуі;</w:t>
      </w:r>
      <w:r>
        <w:br/>
      </w:r>
      <w:r>
        <w:rPr>
          <w:rFonts w:ascii="Times New Roman"/>
          <w:b w:val="false"/>
          <w:i w:val="false"/>
          <w:color w:val="000000"/>
          <w:sz w:val="28"/>
        </w:rPr>
        <w:t>
</w:t>
      </w:r>
      <w:r>
        <w:rPr>
          <w:rFonts w:ascii="Times New Roman"/>
          <w:b w:val="false"/>
          <w:i w:val="false"/>
          <w:color w:val="000000"/>
          <w:sz w:val="28"/>
        </w:rPr>
        <w:t>
      3) электрондық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үшін электрондық сұрау салуды көрсетілетін қызметті алушының электрондық цифрлық қолтаңбасымен куәландыру (бұдан әрі - ЭЦҚ);</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сұраныстың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сұрау салудың мәртебесі және көрсетілетін қызметті алушының "жеке кабинетінде"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ЭЦҚ қойылған электрондық құжат нысанындағы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көрсетілетін қызметті алушының "жеке кабинетіне" жіберуі;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алушының "жеке кабинетінде" көрсетілетін қызметті алушының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нәтижесін алуы.</w:t>
      </w:r>
      <w:r>
        <w:br/>
      </w:r>
      <w:r>
        <w:rPr>
          <w:rFonts w:ascii="Times New Roman"/>
          <w:b w:val="false"/>
          <w:i w:val="false"/>
          <w:color w:val="000000"/>
          <w:sz w:val="28"/>
        </w:rPr>
        <w:t>
      Мемлекеттік көрсетілетін қызметті портал арқылы көрсету кезінде іске қосылатын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бизнес-процестерінің анықтамалығы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48"/>
    <w:bookmarkStart w:name="z193" w:id="49"/>
    <w:p>
      <w:pPr>
        <w:spacing w:after="0"/>
        <w:ind w:left="0"/>
        <w:jc w:val="both"/>
      </w:pPr>
      <w:r>
        <w:rPr>
          <w:rFonts w:ascii="Times New Roman"/>
          <w:b w:val="false"/>
          <w:i w:val="false"/>
          <w:color w:val="000000"/>
          <w:sz w:val="28"/>
        </w:rPr>
        <w:t xml:space="preserve">
"Іздестіру жұмыстарын жүргізу   </w:t>
      </w:r>
      <w:r>
        <w:br/>
      </w:r>
      <w:r>
        <w:rPr>
          <w:rFonts w:ascii="Times New Roman"/>
          <w:b w:val="false"/>
          <w:i w:val="false"/>
          <w:color w:val="000000"/>
          <w:sz w:val="28"/>
        </w:rPr>
        <w:t xml:space="preserve">
үшін жер учаскелерін пайдалануға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49"/>
    <w:p>
      <w:pPr>
        <w:spacing w:after="0"/>
        <w:ind w:left="0"/>
        <w:jc w:val="left"/>
      </w:pPr>
      <w:r>
        <w:rPr>
          <w:rFonts w:ascii="Times New Roman"/>
          <w:b/>
          <w:i w:val="false"/>
          <w:color w:val="000000"/>
        </w:rPr>
        <w:t xml:space="preserve"> Әрбір іс-қимылдың ұзақтығы көрсетіле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w:t>
      </w:r>
      <w:r>
        <w:br/>
      </w:r>
      <w:r>
        <w:rPr>
          <w:rFonts w:ascii="Times New Roman"/>
          <w:b/>
          <w:i w:val="false"/>
          <w:color w:val="000000"/>
        </w:rPr>
        <w:t>
іс-қимылдар реттілігінің блок-схемасы</w:t>
      </w:r>
    </w:p>
    <w:p>
      <w:pPr>
        <w:spacing w:after="0"/>
        <w:ind w:left="0"/>
        <w:jc w:val="both"/>
      </w:pPr>
      <w:r>
        <w:drawing>
          <wp:inline distT="0" distB="0" distL="0" distR="0">
            <wp:extent cx="73914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91400" cy="4279900"/>
                    </a:xfrm>
                    <a:prstGeom prst="rect">
                      <a:avLst/>
                    </a:prstGeom>
                  </pic:spPr>
                </pic:pic>
              </a:graphicData>
            </a:graphic>
          </wp:inline>
        </w:drawing>
      </w:r>
    </w:p>
    <w:bookmarkStart w:name="z194" w:id="50"/>
    <w:p>
      <w:pPr>
        <w:spacing w:after="0"/>
        <w:ind w:left="0"/>
        <w:jc w:val="both"/>
      </w:pPr>
      <w:r>
        <w:rPr>
          <w:rFonts w:ascii="Times New Roman"/>
          <w:b w:val="false"/>
          <w:i w:val="false"/>
          <w:color w:val="000000"/>
          <w:sz w:val="28"/>
        </w:rPr>
        <w:t xml:space="preserve">
"Іздестіру жұмыстарын жүргізу   </w:t>
      </w:r>
      <w:r>
        <w:br/>
      </w:r>
      <w:r>
        <w:rPr>
          <w:rFonts w:ascii="Times New Roman"/>
          <w:b w:val="false"/>
          <w:i w:val="false"/>
          <w:color w:val="000000"/>
          <w:sz w:val="28"/>
        </w:rPr>
        <w:t xml:space="preserve">
үшін жер учаскелерін пайдалануға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50"/>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ХҚО арқылы көрсету кезінде іске қосылатын</w:t>
      </w:r>
      <w:r>
        <w:br/>
      </w:r>
      <w:r>
        <w:rPr>
          <w:rFonts w:ascii="Times New Roman"/>
          <w:b/>
          <w:i w:val="false"/>
          <w:color w:val="000000"/>
        </w:rPr>
        <w:t>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2644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64400" cy="4318000"/>
                    </a:xfrm>
                    <a:prstGeom prst="rect">
                      <a:avLst/>
                    </a:prstGeom>
                  </pic:spPr>
                </pic:pic>
              </a:graphicData>
            </a:graphic>
          </wp:inline>
        </w:drawing>
      </w:r>
    </w:p>
    <w:bookmarkStart w:name="z195" w:id="51"/>
    <w:p>
      <w:pPr>
        <w:spacing w:after="0"/>
        <w:ind w:left="0"/>
        <w:jc w:val="both"/>
      </w:pPr>
      <w:r>
        <w:rPr>
          <w:rFonts w:ascii="Times New Roman"/>
          <w:b w:val="false"/>
          <w:i w:val="false"/>
          <w:color w:val="000000"/>
          <w:sz w:val="28"/>
        </w:rPr>
        <w:t xml:space="preserve">
"Іздестіру жұмыстарын жүргізу   </w:t>
      </w:r>
      <w:r>
        <w:br/>
      </w:r>
      <w:r>
        <w:rPr>
          <w:rFonts w:ascii="Times New Roman"/>
          <w:b w:val="false"/>
          <w:i w:val="false"/>
          <w:color w:val="000000"/>
          <w:sz w:val="28"/>
        </w:rPr>
        <w:t xml:space="preserve">
үшін жер учаскелерін пайдалануға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51"/>
    <w:p>
      <w:pPr>
        <w:spacing w:after="0"/>
        <w:ind w:left="0"/>
        <w:jc w:val="left"/>
      </w:pPr>
      <w:r>
        <w:rPr>
          <w:rFonts w:ascii="Times New Roman"/>
          <w:b/>
          <w:i w:val="false"/>
          <w:color w:val="000000"/>
        </w:rPr>
        <w:t xml:space="preserve"> Мемлекеттік көрсетілетін қызметті</w:t>
      </w:r>
      <w:r>
        <w:br/>
      </w:r>
      <w:r>
        <w:rPr>
          <w:rFonts w:ascii="Times New Roman"/>
          <w:b/>
          <w:i w:val="false"/>
          <w:color w:val="000000"/>
        </w:rPr>
        <w:t>
Портал арқылы көрсету кезінде іске</w:t>
      </w:r>
      <w:r>
        <w:br/>
      </w:r>
      <w:r>
        <w:rPr>
          <w:rFonts w:ascii="Times New Roman"/>
          <w:b/>
          <w:i w:val="false"/>
          <w:color w:val="000000"/>
        </w:rPr>
        <w:t>
қосылатын ақпараттық жүйелердің</w:t>
      </w:r>
      <w:r>
        <w:br/>
      </w:r>
      <w:r>
        <w:rPr>
          <w:rFonts w:ascii="Times New Roman"/>
          <w:b/>
          <w:i w:val="false"/>
          <w:color w:val="000000"/>
        </w:rPr>
        <w:t>
функционалдық өзара іс-қимыл диаграммасы</w:t>
      </w:r>
    </w:p>
    <w:p>
      <w:pPr>
        <w:spacing w:after="0"/>
        <w:ind w:left="0"/>
        <w:jc w:val="both"/>
      </w:pPr>
      <w:r>
        <w:drawing>
          <wp:inline distT="0" distB="0" distL="0" distR="0">
            <wp:extent cx="7404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04100" cy="4305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w:t>
      </w:r>
      <w:r>
        <w:br/>
      </w:r>
      <w:r>
        <w:rPr>
          <w:rFonts w:ascii="Times New Roman"/>
          <w:b/>
          <w:i w:val="false"/>
          <w:color w:val="000000"/>
        </w:rPr>
        <w:t>
қысқартулар:</w:t>
      </w:r>
    </w:p>
    <w:p>
      <w:pPr>
        <w:spacing w:after="0"/>
        <w:ind w:left="0"/>
        <w:jc w:val="both"/>
      </w:pPr>
      <w:r>
        <w:drawing>
          <wp:inline distT="0" distB="0" distL="0" distR="0">
            <wp:extent cx="72771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77100" cy="6045200"/>
                    </a:xfrm>
                    <a:prstGeom prst="rect">
                      <a:avLst/>
                    </a:prstGeom>
                  </pic:spPr>
                </pic:pic>
              </a:graphicData>
            </a:graphic>
          </wp:inline>
        </w:drawing>
      </w:r>
    </w:p>
    <w:bookmarkStart w:name="z196" w:id="52"/>
    <w:p>
      <w:pPr>
        <w:spacing w:after="0"/>
        <w:ind w:left="0"/>
        <w:jc w:val="both"/>
      </w:pPr>
      <w:r>
        <w:rPr>
          <w:rFonts w:ascii="Times New Roman"/>
          <w:b w:val="false"/>
          <w:i w:val="false"/>
          <w:color w:val="000000"/>
          <w:sz w:val="28"/>
        </w:rPr>
        <w:t xml:space="preserve">
"Іздестіру жұмыстарын жүргізу   </w:t>
      </w:r>
      <w:r>
        <w:br/>
      </w:r>
      <w:r>
        <w:rPr>
          <w:rFonts w:ascii="Times New Roman"/>
          <w:b w:val="false"/>
          <w:i w:val="false"/>
          <w:color w:val="000000"/>
          <w:sz w:val="28"/>
        </w:rPr>
        <w:t xml:space="preserve">
үшін жер учаскелерін пайдалануға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52"/>
    <w:p>
      <w:pPr>
        <w:spacing w:after="0"/>
        <w:ind w:left="0"/>
        <w:jc w:val="left"/>
      </w:pPr>
      <w:r>
        <w:rPr>
          <w:rFonts w:ascii="Times New Roman"/>
          <w:b/>
          <w:i w:val="false"/>
          <w:color w:val="000000"/>
        </w:rPr>
        <w:t xml:space="preserve"> "Іздестіру жұмыстарын жүргізу үшін</w:t>
      </w:r>
      <w:r>
        <w:br/>
      </w:r>
      <w:r>
        <w:rPr>
          <w:rFonts w:ascii="Times New Roman"/>
          <w:b/>
          <w:i w:val="false"/>
          <w:color w:val="000000"/>
        </w:rPr>
        <w:t>
жер учаскелерін пайдалануға рұқсат беру"</w:t>
      </w:r>
      <w:r>
        <w:br/>
      </w:r>
      <w:r>
        <w:rPr>
          <w:rFonts w:ascii="Times New Roman"/>
          <w:b/>
          <w:i w:val="false"/>
          <w:color w:val="000000"/>
        </w:rPr>
        <w:t>
мемлекеттік қызметті көрсету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2517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51700" cy="3797300"/>
                    </a:xfrm>
                    <a:prstGeom prst="rect">
                      <a:avLst/>
                    </a:prstGeom>
                  </pic:spPr>
                </pic:pic>
              </a:graphicData>
            </a:graphic>
          </wp:inline>
        </w:drawing>
      </w:r>
    </w:p>
    <w:p>
      <w:pPr>
        <w:spacing w:after="0"/>
        <w:ind w:left="0"/>
        <w:jc w:val="both"/>
      </w:pPr>
      <w:r>
        <w:drawing>
          <wp:inline distT="0" distB="0" distL="0" distR="0">
            <wp:extent cx="73152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15200" cy="4673600"/>
                    </a:xfrm>
                    <a:prstGeom prst="rect">
                      <a:avLst/>
                    </a:prstGeom>
                  </pic:spPr>
                </pic:pic>
              </a:graphicData>
            </a:graphic>
          </wp:inline>
        </w:drawing>
      </w:r>
    </w:p>
    <w:bookmarkStart w:name="z197" w:id="5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16 маусымдағы </w:t>
      </w:r>
      <w:r>
        <w:br/>
      </w:r>
      <w:r>
        <w:rPr>
          <w:rFonts w:ascii="Times New Roman"/>
          <w:b w:val="false"/>
          <w:i w:val="false"/>
          <w:color w:val="000000"/>
          <w:sz w:val="28"/>
        </w:rPr>
        <w:t xml:space="preserve">
№  қаулысымен бекітілген </w:t>
      </w:r>
    </w:p>
    <w:bookmarkEnd w:id="53"/>
    <w:p>
      <w:pPr>
        <w:spacing w:after="0"/>
        <w:ind w:left="0"/>
        <w:jc w:val="left"/>
      </w:pPr>
      <w:r>
        <w:rPr>
          <w:rFonts w:ascii="Times New Roman"/>
          <w:b/>
          <w:i w:val="false"/>
          <w:color w:val="000000"/>
        </w:rPr>
        <w:t xml:space="preserve"> "Суармалы егiстiктi суарылмайтын</w:t>
      </w:r>
      <w:r>
        <w:br/>
      </w:r>
      <w:r>
        <w:rPr>
          <w:rFonts w:ascii="Times New Roman"/>
          <w:b/>
          <w:i w:val="false"/>
          <w:color w:val="000000"/>
        </w:rPr>
        <w:t>
алқап түрлерiне ауыстыруға рұқсат</w:t>
      </w:r>
      <w:r>
        <w:br/>
      </w:r>
      <w:r>
        <w:rPr>
          <w:rFonts w:ascii="Times New Roman"/>
          <w:b/>
          <w:i w:val="false"/>
          <w:color w:val="000000"/>
        </w:rPr>
        <w:t>
беру" мемлекеттік көрсетілетін</w:t>
      </w:r>
      <w:r>
        <w:br/>
      </w:r>
      <w:r>
        <w:rPr>
          <w:rFonts w:ascii="Times New Roman"/>
          <w:b/>
          <w:i w:val="false"/>
          <w:color w:val="000000"/>
        </w:rPr>
        <w:t>
қызмет регламенті</w:t>
      </w:r>
    </w:p>
    <w:bookmarkStart w:name="z198" w:id="54"/>
    <w:p>
      <w:pPr>
        <w:spacing w:after="0"/>
        <w:ind w:left="0"/>
        <w:jc w:val="left"/>
      </w:pPr>
      <w:r>
        <w:rPr>
          <w:rFonts w:ascii="Times New Roman"/>
          <w:b/>
          <w:i w:val="false"/>
          <w:color w:val="000000"/>
        </w:rPr>
        <w:t xml:space="preserve"> 
1. Жалпы ережелер</w:t>
      </w:r>
    </w:p>
    <w:bookmarkEnd w:id="54"/>
    <w:bookmarkStart w:name="z199" w:id="55"/>
    <w:p>
      <w:pPr>
        <w:spacing w:after="0"/>
        <w:ind w:left="0"/>
        <w:jc w:val="both"/>
      </w:pPr>
      <w:r>
        <w:rPr>
          <w:rFonts w:ascii="Times New Roman"/>
          <w:b w:val="false"/>
          <w:i w:val="false"/>
          <w:color w:val="000000"/>
          <w:sz w:val="28"/>
        </w:rPr>
        <w:t>
      1. "Суармалы егiстiктi суарылмайтын алқап түрлерiне ауыстыруға рұқсат беру" мемлекеттік көрсетілетін қызметін (бұдан әрі – мемлекеттік көрсетілетін қызмет) облыстың, облыстық маңызы бар қалалар мен аудандардың (қалалардың) жергілікті атқарушы органдары (бұдан әрі – ЖАО) көрсетеді.</w:t>
      </w:r>
      <w:r>
        <w:br/>
      </w:r>
      <w:r>
        <w:rPr>
          <w:rFonts w:ascii="Times New Roman"/>
          <w:b w:val="false"/>
          <w:i w:val="false"/>
          <w:color w:val="000000"/>
          <w:sz w:val="28"/>
        </w:rPr>
        <w:t>
      Өтініштерді қабылдау және мемлекеттік көрсетілетін қызмет нәтижелерін беру облыстық маңызы бар қалалардың, аудандар мен қалалардың жергілікті атқарушы органдарының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Мемлекеттік қызметті көрсету</w:t>
      </w:r>
      <w:r>
        <w:rPr>
          <w:rFonts w:ascii="Times New Roman"/>
          <w:b w:val="false"/>
          <w:i w:val="false"/>
          <w:color w:val="000000"/>
          <w:sz w:val="28"/>
        </w:rPr>
        <w:t xml:space="preserve"> нысаны: қағаз түрінде.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Мемлекеттік қызметті көрсетудің</w:t>
      </w:r>
      <w:r>
        <w:rPr>
          <w:rFonts w:ascii="Times New Roman"/>
          <w:b w:val="false"/>
          <w:i w:val="false"/>
          <w:color w:val="000000"/>
          <w:sz w:val="28"/>
        </w:rPr>
        <w:t xml:space="preserve"> нәтижесі – суармалы егiстiктi суарылмайтын алқап түрлерiне ауыстыруға рұқсат беру туралы көрсетілетін қызметті берушінің қаулысы (бұдан әрі – рұқсат).</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Мемлекеттік қызметті көрсетудің</w:t>
      </w:r>
      <w:r>
        <w:rPr>
          <w:rFonts w:ascii="Times New Roman"/>
          <w:b w:val="false"/>
          <w:i w:val="false"/>
          <w:color w:val="000000"/>
          <w:sz w:val="28"/>
        </w:rPr>
        <w:t xml:space="preserve"> нәтижесін беру нысаны: қағаз түрінде.</w:t>
      </w:r>
    </w:p>
    <w:bookmarkEnd w:id="55"/>
    <w:bookmarkStart w:name="z203" w:id="56"/>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іс-қимыл тәртібін сипаттау</w:t>
      </w:r>
    </w:p>
    <w:bookmarkEnd w:id="56"/>
    <w:bookmarkStart w:name="z204" w:id="57"/>
    <w:p>
      <w:pPr>
        <w:spacing w:after="0"/>
        <w:ind w:left="0"/>
        <w:jc w:val="both"/>
      </w:pPr>
      <w:r>
        <w:rPr>
          <w:rFonts w:ascii="Times New Roman"/>
          <w:b w:val="false"/>
          <w:i w:val="false"/>
          <w:color w:val="000000"/>
          <w:sz w:val="28"/>
        </w:rPr>
        <w:t>
      5. Көрсетілетін қызметті берушіге өтішін білдірген кезде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бойынша іс-қимылды бастауға негіздеме көрсетілетін қызметті берушінің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қаулысымен бекітілген "Суармалы егiстiктi суарылмайтын алқап түрлерiне ауыстыруға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қоса қабылдауы болып табылады (бұдан әрі – құжаттар топтамасы).</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облыстық маңызы бар қаланың, аудандар мен қалалардың ЖАО кеңсесі көрсетілетін қызметті алушыдан құжаттар топтамасын қабылдайды, оларды тіркейді және құжаттарды қабылдаушының тегі, аты, әкесінің аты, күні мен уақыты, нәтижені алу мерзімі мен орны көрсетілген талонды береді (бұдан әрі – талон), 10 минут.</w:t>
      </w:r>
      <w:r>
        <w:br/>
      </w:r>
      <w:r>
        <w:rPr>
          <w:rFonts w:ascii="Times New Roman"/>
          <w:b w:val="false"/>
          <w:i w:val="false"/>
          <w:color w:val="000000"/>
          <w:sz w:val="28"/>
        </w:rPr>
        <w:t>
      Құжаттар топтамасын қалыптастырады және облыстық маңызы бар қаланың, аудандар мен қалалардың ЖАО басшысына береді, 2 сағат.</w:t>
      </w:r>
      <w:r>
        <w:br/>
      </w:r>
      <w:r>
        <w:rPr>
          <w:rFonts w:ascii="Times New Roman"/>
          <w:b w:val="false"/>
          <w:i w:val="false"/>
          <w:color w:val="000000"/>
          <w:sz w:val="28"/>
        </w:rPr>
        <w:t>
      Іс-қимыл нәтижесі – көрсетілетін қызметті алушыға талонды беру;</w:t>
      </w:r>
      <w:r>
        <w:br/>
      </w:r>
      <w:r>
        <w:rPr>
          <w:rFonts w:ascii="Times New Roman"/>
          <w:b w:val="false"/>
          <w:i w:val="false"/>
          <w:color w:val="000000"/>
          <w:sz w:val="28"/>
        </w:rPr>
        <w:t>
</w:t>
      </w:r>
      <w:r>
        <w:rPr>
          <w:rFonts w:ascii="Times New Roman"/>
          <w:b w:val="false"/>
          <w:i w:val="false"/>
          <w:color w:val="000000"/>
          <w:sz w:val="28"/>
        </w:rPr>
        <w:t>
      2) облыстық маңызы бар қаланың, аудандар мен қалалардың ЖАО басшысы орындаушыны – облыстық маңызы бар қаланың, аудандар мен қалалардың жер қатынастары жөніндегі уәкілетті органын айқындайды, тиісті бұрыштама қояды, 6 сағат.</w:t>
      </w:r>
      <w:r>
        <w:br/>
      </w:r>
      <w:r>
        <w:rPr>
          <w:rFonts w:ascii="Times New Roman"/>
          <w:b w:val="false"/>
          <w:i w:val="false"/>
          <w:color w:val="000000"/>
          <w:sz w:val="28"/>
        </w:rPr>
        <w:t>
      Іс-қимыл нәтижесі – облыстық маңызы бар қаланың, аудандар мен қалалардың ЖАО басшысының бұрыштамасы;</w:t>
      </w:r>
      <w:r>
        <w:br/>
      </w:r>
      <w:r>
        <w:rPr>
          <w:rFonts w:ascii="Times New Roman"/>
          <w:b w:val="false"/>
          <w:i w:val="false"/>
          <w:color w:val="000000"/>
          <w:sz w:val="28"/>
        </w:rPr>
        <w:t>
</w:t>
      </w:r>
      <w:r>
        <w:rPr>
          <w:rFonts w:ascii="Times New Roman"/>
          <w:b w:val="false"/>
          <w:i w:val="false"/>
          <w:color w:val="000000"/>
          <w:sz w:val="28"/>
        </w:rPr>
        <w:t>
      3) облыстық маңызы бар қаланың, аудандар мен қалалардың жер қатынастары жөніндегі уәкілетті органы құжаттар топтамасын қарастырады, аудандық ауыл және су шаруашылығы органдарымен келіседі, жинақтайды және құжаттар топтамасын қорытындысымен облыстың жер қатынастары жөніндегі уәкілетті органына жолдайды, 29 жұмыс күні.</w:t>
      </w:r>
      <w:r>
        <w:br/>
      </w:r>
      <w:r>
        <w:rPr>
          <w:rFonts w:ascii="Times New Roman"/>
          <w:b w:val="false"/>
          <w:i w:val="false"/>
          <w:color w:val="000000"/>
          <w:sz w:val="28"/>
        </w:rPr>
        <w:t>
      Іс-қимыл нәтижесі – құжаттар топтамасын қорытындымен қоса облыстың жер қатынастары жөніндегі уәкілетті органына жолдау;</w:t>
      </w:r>
      <w:r>
        <w:br/>
      </w:r>
      <w:r>
        <w:rPr>
          <w:rFonts w:ascii="Times New Roman"/>
          <w:b w:val="false"/>
          <w:i w:val="false"/>
          <w:color w:val="000000"/>
          <w:sz w:val="28"/>
        </w:rPr>
        <w:t>
</w:t>
      </w:r>
      <w:r>
        <w:rPr>
          <w:rFonts w:ascii="Times New Roman"/>
          <w:b w:val="false"/>
          <w:i w:val="false"/>
          <w:color w:val="000000"/>
          <w:sz w:val="28"/>
        </w:rPr>
        <w:t>
      4) облыстың жер қатынастары жөніндегі уәкілетті органы құжаттар топтамасын қарастырады, облыстық ауыл және су шаруашылығы, қоршаған ортаны қорғау органдарымен келіседі, жинактайды және құжаттар топтамасын тиісті қорытындының қосымшасымен қоса жер қатынастары жөніндегі орталық уәкілетті органға жолдайды, 25 жұмыс күні.</w:t>
      </w:r>
      <w:r>
        <w:br/>
      </w:r>
      <w:r>
        <w:rPr>
          <w:rFonts w:ascii="Times New Roman"/>
          <w:b w:val="false"/>
          <w:i w:val="false"/>
          <w:color w:val="000000"/>
          <w:sz w:val="28"/>
        </w:rPr>
        <w:t>
      Іс-қимыл нәтижесі – құжаттар топтамасын қорытындымен қоса жер қатынастары жөніндегі орталық уәкілетті органына жолдау;</w:t>
      </w:r>
      <w:r>
        <w:br/>
      </w:r>
      <w:r>
        <w:rPr>
          <w:rFonts w:ascii="Times New Roman"/>
          <w:b w:val="false"/>
          <w:i w:val="false"/>
          <w:color w:val="000000"/>
          <w:sz w:val="28"/>
        </w:rPr>
        <w:t>
</w:t>
      </w:r>
      <w:r>
        <w:rPr>
          <w:rFonts w:ascii="Times New Roman"/>
          <w:b w:val="false"/>
          <w:i w:val="false"/>
          <w:color w:val="000000"/>
          <w:sz w:val="28"/>
        </w:rPr>
        <w:t>
      5) жер қатынастары жөніндегі орталық уәкілетті органы құжаттар топтамасын қарастырады, ауыл шаруашылығы, қоршаған ортаны қорғау орталық уәкілетті органдарымен келіседі, жинақталған қорытындысымен облыстың жер қатынастары жөніндегі уәкілетті органына жолдайды, 30 жұмыс күні,</w:t>
      </w:r>
      <w:r>
        <w:br/>
      </w:r>
      <w:r>
        <w:rPr>
          <w:rFonts w:ascii="Times New Roman"/>
          <w:b w:val="false"/>
          <w:i w:val="false"/>
          <w:color w:val="000000"/>
          <w:sz w:val="28"/>
        </w:rPr>
        <w:t>
      Іс-қимыл нәтижесі – құжаттар топтамасын қорытындымен қоса облыстың жер қатынастары жөніндегі уәкілетті органына жолдау;</w:t>
      </w:r>
      <w:r>
        <w:br/>
      </w:r>
      <w:r>
        <w:rPr>
          <w:rFonts w:ascii="Times New Roman"/>
          <w:b w:val="false"/>
          <w:i w:val="false"/>
          <w:color w:val="000000"/>
          <w:sz w:val="28"/>
        </w:rPr>
        <w:t>
</w:t>
      </w:r>
      <w:r>
        <w:rPr>
          <w:rFonts w:ascii="Times New Roman"/>
          <w:b w:val="false"/>
          <w:i w:val="false"/>
          <w:color w:val="000000"/>
          <w:sz w:val="28"/>
        </w:rPr>
        <w:t>
      6) облыстың жер қатынастары жөніндегі уәкілетті органы қаулының жобасын дайындайды, оған облыстың ЖАО қол қоюын қамтамасыз етеді және облыстық маңызы бар қаланың, аудандар мен қалалардың жер қатынастары жөніндегі уәкілетті органына жолдайды, 10 жұмыс күні.</w:t>
      </w:r>
      <w:r>
        <w:br/>
      </w:r>
      <w:r>
        <w:rPr>
          <w:rFonts w:ascii="Times New Roman"/>
          <w:b w:val="false"/>
          <w:i w:val="false"/>
          <w:color w:val="000000"/>
          <w:sz w:val="28"/>
        </w:rPr>
        <w:t>
      Іс-қимыл нәтижесі – облыстық маңызы бар қаланың, аудандар мен қалалардың жер қатынастары жөніндегі уәкілетті органына қаулыны жолдау;</w:t>
      </w:r>
      <w:r>
        <w:br/>
      </w:r>
      <w:r>
        <w:rPr>
          <w:rFonts w:ascii="Times New Roman"/>
          <w:b w:val="false"/>
          <w:i w:val="false"/>
          <w:color w:val="000000"/>
          <w:sz w:val="28"/>
        </w:rPr>
        <w:t>
</w:t>
      </w:r>
      <w:r>
        <w:rPr>
          <w:rFonts w:ascii="Times New Roman"/>
          <w:b w:val="false"/>
          <w:i w:val="false"/>
          <w:color w:val="000000"/>
          <w:sz w:val="28"/>
        </w:rPr>
        <w:t>
      7) облыстық маңызы бар қаланың, аудандар мен қалалардың жер қатынастары жөніндегі уәкілетті органы көрсетілетін қызметті алушыға қаулыны береді, 15 минут.</w:t>
      </w:r>
      <w:r>
        <w:br/>
      </w:r>
      <w:r>
        <w:rPr>
          <w:rFonts w:ascii="Times New Roman"/>
          <w:b w:val="false"/>
          <w:i w:val="false"/>
          <w:color w:val="000000"/>
          <w:sz w:val="28"/>
        </w:rPr>
        <w:t>
      Іс-қимыл нәтижесі –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нәтижесінің екінші данасына қойылған қол;</w:t>
      </w:r>
    </w:p>
    <w:bookmarkEnd w:id="57"/>
    <w:bookmarkStart w:name="z213" w:id="58"/>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процесінде көрсетілетін қызметті</w:t>
      </w:r>
      <w:r>
        <w:br/>
      </w:r>
      <w:r>
        <w:rPr>
          <w:rFonts w:ascii="Times New Roman"/>
          <w:b/>
          <w:i w:val="false"/>
          <w:color w:val="000000"/>
        </w:rPr>
        <w:t>
берушінің құрылымдық бөлімшелерінің</w:t>
      </w:r>
      <w:r>
        <w:br/>
      </w:r>
      <w:r>
        <w:rPr>
          <w:rFonts w:ascii="Times New Roman"/>
          <w:b/>
          <w:i w:val="false"/>
          <w:color w:val="000000"/>
        </w:rPr>
        <w:t>
(қызметкерлерінің) өзара іс-қимыл</w:t>
      </w:r>
      <w:r>
        <w:br/>
      </w:r>
      <w:r>
        <w:rPr>
          <w:rFonts w:ascii="Times New Roman"/>
          <w:b/>
          <w:i w:val="false"/>
          <w:color w:val="000000"/>
        </w:rPr>
        <w:t>
тәртібін сипаттау</w:t>
      </w:r>
    </w:p>
    <w:bookmarkEnd w:id="58"/>
    <w:bookmarkStart w:name="z214" w:id="59"/>
    <w:p>
      <w:pPr>
        <w:spacing w:after="0"/>
        <w:ind w:left="0"/>
        <w:jc w:val="both"/>
      </w:pPr>
      <w:r>
        <w:rPr>
          <w:rFonts w:ascii="Times New Roman"/>
          <w:b w:val="false"/>
          <w:i w:val="false"/>
          <w:color w:val="000000"/>
          <w:sz w:val="28"/>
        </w:rPr>
        <w:t>
      7. </w:t>
      </w:r>
      <w:r>
        <w:rPr>
          <w:rFonts w:ascii="Times New Roman"/>
          <w:b w:val="false"/>
          <w:i w:val="false"/>
          <w:color w:val="000000"/>
          <w:sz w:val="28"/>
        </w:rPr>
        <w:t>Мемлекеттік қызмет көрсету</w:t>
      </w:r>
      <w:r>
        <w:rPr>
          <w:rFonts w:ascii="Times New Roman"/>
          <w:b w:val="false"/>
          <w:i w:val="false"/>
          <w:color w:val="000000"/>
          <w:sz w:val="28"/>
        </w:rPr>
        <w:t xml:space="preserve">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облыстық маңызы бар қаланың, аудандар мен қалалардың ЖАО кеңсесі;</w:t>
      </w:r>
      <w:r>
        <w:br/>
      </w:r>
      <w:r>
        <w:rPr>
          <w:rFonts w:ascii="Times New Roman"/>
          <w:b w:val="false"/>
          <w:i w:val="false"/>
          <w:color w:val="000000"/>
          <w:sz w:val="28"/>
        </w:rPr>
        <w:t>
</w:t>
      </w:r>
      <w:r>
        <w:rPr>
          <w:rFonts w:ascii="Times New Roman"/>
          <w:b w:val="false"/>
          <w:i w:val="false"/>
          <w:color w:val="000000"/>
          <w:sz w:val="28"/>
        </w:rPr>
        <w:t>
      2) облыстық маңызы бар қаланың, аудандар мен қалалардың ЖАО басшысы;</w:t>
      </w:r>
      <w:r>
        <w:br/>
      </w:r>
      <w:r>
        <w:rPr>
          <w:rFonts w:ascii="Times New Roman"/>
          <w:b w:val="false"/>
          <w:i w:val="false"/>
          <w:color w:val="000000"/>
          <w:sz w:val="28"/>
        </w:rPr>
        <w:t>
</w:t>
      </w:r>
      <w:r>
        <w:rPr>
          <w:rFonts w:ascii="Times New Roman"/>
          <w:b w:val="false"/>
          <w:i w:val="false"/>
          <w:color w:val="000000"/>
          <w:sz w:val="28"/>
        </w:rPr>
        <w:t>
      3) облыстың, облыстық маңызы бар қаланың, аудандар мен қалалардың жер қатынастары жөніндегі уәкілетті органы.</w:t>
      </w:r>
      <w:r>
        <w:br/>
      </w:r>
      <w:r>
        <w:rPr>
          <w:rFonts w:ascii="Times New Roman"/>
          <w:b w:val="false"/>
          <w:i w:val="false"/>
          <w:color w:val="000000"/>
          <w:sz w:val="28"/>
        </w:rPr>
        <w:t>
</w:t>
      </w:r>
      <w:r>
        <w:rPr>
          <w:rFonts w:ascii="Times New Roman"/>
          <w:b w:val="false"/>
          <w:i w:val="false"/>
          <w:color w:val="000000"/>
          <w:sz w:val="28"/>
        </w:rPr>
        <w:t>
      8. Әрбір іс-қимылдың ұзақтығын көрсете отырып құрылымдық бөлімшелер (қызметкерлер) арасындағы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облыстық маңызы бар қаланың, аудандар мен қалалардың ЖАО кеңсесі құжаттар топтамасын қабылдағаннан, оларды тіркегеннен және талонды бергеннен кейін, 15 минут, облыстық маңызы бар қаланың, аудандар мен қалалардың ЖАО басшысына береді, 2 сағат;</w:t>
      </w:r>
      <w:r>
        <w:br/>
      </w:r>
      <w:r>
        <w:rPr>
          <w:rFonts w:ascii="Times New Roman"/>
          <w:b w:val="false"/>
          <w:i w:val="false"/>
          <w:color w:val="000000"/>
          <w:sz w:val="28"/>
        </w:rPr>
        <w:t>
</w:t>
      </w:r>
      <w:r>
        <w:rPr>
          <w:rFonts w:ascii="Times New Roman"/>
          <w:b w:val="false"/>
          <w:i w:val="false"/>
          <w:color w:val="000000"/>
          <w:sz w:val="28"/>
        </w:rPr>
        <w:t>
      2) облыстық маңызы бар қаланың, аудандар мен қалалардың ЖАО басшысы құжаттар топтамасын облыстық маңызы бар қаланың, аудандар мен қалалардың жер қатынастары жөніндегі уәкілетті органына жібереді, 6 сағат;</w:t>
      </w:r>
      <w:r>
        <w:br/>
      </w:r>
      <w:r>
        <w:rPr>
          <w:rFonts w:ascii="Times New Roman"/>
          <w:b w:val="false"/>
          <w:i w:val="false"/>
          <w:color w:val="000000"/>
          <w:sz w:val="28"/>
        </w:rPr>
        <w:t>
</w:t>
      </w:r>
      <w:r>
        <w:rPr>
          <w:rFonts w:ascii="Times New Roman"/>
          <w:b w:val="false"/>
          <w:i w:val="false"/>
          <w:color w:val="000000"/>
          <w:sz w:val="28"/>
        </w:rPr>
        <w:t>
      3) облыстық маңызы бар қаланың, аудандар мен қалалардың жер қатынастары жөніндегі уәкілетті органы құжаттар топтамасын қорытындымен қоса облыстың жер қатынастары жөніндегі уәкілетті органына жібереді, 29 жұмыс күні;</w:t>
      </w:r>
      <w:r>
        <w:br/>
      </w:r>
      <w:r>
        <w:rPr>
          <w:rFonts w:ascii="Times New Roman"/>
          <w:b w:val="false"/>
          <w:i w:val="false"/>
          <w:color w:val="000000"/>
          <w:sz w:val="28"/>
        </w:rPr>
        <w:t>
</w:t>
      </w:r>
      <w:r>
        <w:rPr>
          <w:rFonts w:ascii="Times New Roman"/>
          <w:b w:val="false"/>
          <w:i w:val="false"/>
          <w:color w:val="000000"/>
          <w:sz w:val="28"/>
        </w:rPr>
        <w:t>
      4) облыстың жер қатынастары жөніндегі уәкілетті органы облыстық ауыл және су шаруашылығы, қоршаған ортаны қорғау органдарымен келісілгеннен кейін, құжаттар топтамасын қорытындымен қоса жер қатынастары жөніндегі орталық уәкілетті органына жібереді, 25 жұмыс күні;</w:t>
      </w:r>
      <w:r>
        <w:br/>
      </w:r>
      <w:r>
        <w:rPr>
          <w:rFonts w:ascii="Times New Roman"/>
          <w:b w:val="false"/>
          <w:i w:val="false"/>
          <w:color w:val="000000"/>
          <w:sz w:val="28"/>
        </w:rPr>
        <w:t>
</w:t>
      </w:r>
      <w:r>
        <w:rPr>
          <w:rFonts w:ascii="Times New Roman"/>
          <w:b w:val="false"/>
          <w:i w:val="false"/>
          <w:color w:val="000000"/>
          <w:sz w:val="28"/>
        </w:rPr>
        <w:t>
      5) жер қатынастары жөніндегі орталық уәкілетті органы ауыл шаруашылығы, қоршаған ортаны қорғау орталық уәкілетті органдарымен келісілгеннен кейін, құжаттар топтамасын қорытындымен қоса облыстың жер қатынастары жөніндегі уәкілетті органына жібереді, 30 жұмыс күні;</w:t>
      </w:r>
      <w:r>
        <w:br/>
      </w:r>
      <w:r>
        <w:rPr>
          <w:rFonts w:ascii="Times New Roman"/>
          <w:b w:val="false"/>
          <w:i w:val="false"/>
          <w:color w:val="000000"/>
          <w:sz w:val="28"/>
        </w:rPr>
        <w:t>
</w:t>
      </w:r>
      <w:r>
        <w:rPr>
          <w:rFonts w:ascii="Times New Roman"/>
          <w:b w:val="false"/>
          <w:i w:val="false"/>
          <w:color w:val="000000"/>
          <w:sz w:val="28"/>
        </w:rPr>
        <w:t>
      6) облыстың жер қатынастары жөніндегі уәкілетті органы қаулыға облыстың ЖАО қол қоюын қамтамасыз етеді және облыстық маңызы бар қаланың, аудандар мен қалалардың жер қатынастары жөніндегі уәкілетті органына жібереді, 10 жұмыс күні;</w:t>
      </w:r>
      <w:r>
        <w:br/>
      </w:r>
      <w:r>
        <w:rPr>
          <w:rFonts w:ascii="Times New Roman"/>
          <w:b w:val="false"/>
          <w:i w:val="false"/>
          <w:color w:val="000000"/>
          <w:sz w:val="28"/>
        </w:rPr>
        <w:t>
</w:t>
      </w:r>
      <w:r>
        <w:rPr>
          <w:rFonts w:ascii="Times New Roman"/>
          <w:b w:val="false"/>
          <w:i w:val="false"/>
          <w:color w:val="000000"/>
          <w:sz w:val="28"/>
        </w:rPr>
        <w:t>
      7) облыстық маңызы бар қаланың, аудандар мен қалалардың жер қатынастары жөніндегі уәкілетті органы көрсетілетін қызметті алушыға қаулыны береді, 15 минут.</w:t>
      </w:r>
      <w:r>
        <w:br/>
      </w:r>
      <w:r>
        <w:rPr>
          <w:rFonts w:ascii="Times New Roman"/>
          <w:b w:val="false"/>
          <w:i w:val="false"/>
          <w:color w:val="000000"/>
          <w:sz w:val="28"/>
        </w:rPr>
        <w:t>
      Әрбір іс-қимылдың ұзақтығы көрсетіле отырып, құрылымдық бөлімшелердің (қызметкерлердің) арасындағы іс-қимылдар реттілігінің блок-схемасы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қызметті көрсету бизнес-процестерінің анықтамалығы осы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9"/>
    <w:bookmarkStart w:name="z226" w:id="60"/>
    <w:p>
      <w:pPr>
        <w:spacing w:after="0"/>
        <w:ind w:left="0"/>
        <w:jc w:val="both"/>
      </w:pPr>
      <w:r>
        <w:rPr>
          <w:rFonts w:ascii="Times New Roman"/>
          <w:b w:val="false"/>
          <w:i w:val="false"/>
          <w:color w:val="000000"/>
          <w:sz w:val="28"/>
        </w:rPr>
        <w:t xml:space="preserve">
"Суармалы егiстiктi суарылмайтын </w:t>
      </w:r>
      <w:r>
        <w:br/>
      </w:r>
      <w:r>
        <w:rPr>
          <w:rFonts w:ascii="Times New Roman"/>
          <w:b w:val="false"/>
          <w:i w:val="false"/>
          <w:color w:val="000000"/>
          <w:sz w:val="28"/>
        </w:rPr>
        <w:t xml:space="preserve">
алқап түрлерiне ауыстыруға рұқсат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1-қосымша  </w:t>
      </w:r>
    </w:p>
    <w:bookmarkEnd w:id="60"/>
    <w:p>
      <w:pPr>
        <w:spacing w:after="0"/>
        <w:ind w:left="0"/>
        <w:jc w:val="left"/>
      </w:pPr>
      <w:r>
        <w:rPr>
          <w:rFonts w:ascii="Times New Roman"/>
          <w:b/>
          <w:i w:val="false"/>
          <w:color w:val="000000"/>
        </w:rPr>
        <w:t xml:space="preserve"> Әрбір іс-қимылдың ұзақтығы көрсетіле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w:t>
      </w:r>
      <w:r>
        <w:br/>
      </w:r>
      <w:r>
        <w:rPr>
          <w:rFonts w:ascii="Times New Roman"/>
          <w:b/>
          <w:i w:val="false"/>
          <w:color w:val="000000"/>
        </w:rPr>
        <w:t>
іс-қимылдар реттілігінің блок-схемасы</w:t>
      </w:r>
    </w:p>
    <w:p>
      <w:pPr>
        <w:spacing w:after="0"/>
        <w:ind w:left="0"/>
        <w:jc w:val="both"/>
      </w:pPr>
      <w:r>
        <w:drawing>
          <wp:inline distT="0" distB="0" distL="0" distR="0">
            <wp:extent cx="7239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39000" cy="7620000"/>
                    </a:xfrm>
                    <a:prstGeom prst="rect">
                      <a:avLst/>
                    </a:prstGeom>
                  </pic:spPr>
                </pic:pic>
              </a:graphicData>
            </a:graphic>
          </wp:inline>
        </w:drawing>
      </w:r>
    </w:p>
    <w:bookmarkStart w:name="z227" w:id="61"/>
    <w:p>
      <w:pPr>
        <w:spacing w:after="0"/>
        <w:ind w:left="0"/>
        <w:jc w:val="both"/>
      </w:pPr>
      <w:r>
        <w:rPr>
          <w:rFonts w:ascii="Times New Roman"/>
          <w:b w:val="false"/>
          <w:i w:val="false"/>
          <w:color w:val="000000"/>
          <w:sz w:val="28"/>
        </w:rPr>
        <w:t xml:space="preserve">
"Суармалы егiстiктi суарылмайтын </w:t>
      </w:r>
      <w:r>
        <w:br/>
      </w:r>
      <w:r>
        <w:rPr>
          <w:rFonts w:ascii="Times New Roman"/>
          <w:b w:val="false"/>
          <w:i w:val="false"/>
          <w:color w:val="000000"/>
          <w:sz w:val="28"/>
        </w:rPr>
        <w:t xml:space="preserve">
алқап түрлерiне ауыстыруға рұқсат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2-қосымша  </w:t>
      </w:r>
    </w:p>
    <w:bookmarkEnd w:id="61"/>
    <w:p>
      <w:pPr>
        <w:spacing w:after="0"/>
        <w:ind w:left="0"/>
        <w:jc w:val="left"/>
      </w:pPr>
      <w:r>
        <w:rPr>
          <w:rFonts w:ascii="Times New Roman"/>
          <w:b/>
          <w:i w:val="false"/>
          <w:color w:val="000000"/>
        </w:rPr>
        <w:t xml:space="preserve"> "Суармалы егiстiктi суарылмайтын</w:t>
      </w:r>
      <w:r>
        <w:br/>
      </w:r>
      <w:r>
        <w:rPr>
          <w:rFonts w:ascii="Times New Roman"/>
          <w:b/>
          <w:i w:val="false"/>
          <w:color w:val="000000"/>
        </w:rPr>
        <w:t>
алқап түрлерiне ауыстыруға рұқсат</w:t>
      </w:r>
      <w:r>
        <w:br/>
      </w:r>
      <w:r>
        <w:rPr>
          <w:rFonts w:ascii="Times New Roman"/>
          <w:b/>
          <w:i w:val="false"/>
          <w:color w:val="000000"/>
        </w:rPr>
        <w:t>
беру" мемлекеттік қызметті көрсету</w:t>
      </w:r>
      <w:r>
        <w:br/>
      </w:r>
      <w:r>
        <w:rPr>
          <w:rFonts w:ascii="Times New Roman"/>
          <w:b/>
          <w:i w:val="false"/>
          <w:color w:val="000000"/>
        </w:rPr>
        <w:t>
бизнес-процестерінің анықтамалығы</w:t>
      </w:r>
    </w:p>
    <w:p>
      <w:pPr>
        <w:spacing w:after="0"/>
        <w:ind w:left="0"/>
        <w:jc w:val="both"/>
      </w:pPr>
      <w:r>
        <w:drawing>
          <wp:inline distT="0" distB="0" distL="0" distR="0">
            <wp:extent cx="74168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16800" cy="4305300"/>
                    </a:xfrm>
                    <a:prstGeom prst="rect">
                      <a:avLst/>
                    </a:prstGeom>
                  </pic:spPr>
                </pic:pic>
              </a:graphicData>
            </a:graphic>
          </wp:inline>
        </w:drawing>
      </w:r>
    </w:p>
    <w:p>
      <w:pPr>
        <w:spacing w:after="0"/>
        <w:ind w:left="0"/>
        <w:jc w:val="both"/>
      </w:pPr>
      <w:r>
        <w:drawing>
          <wp:inline distT="0" distB="0" distL="0" distR="0">
            <wp:extent cx="73533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53300" cy="5067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