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1dec4f" w14:textId="41dec4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өсімдік шаруашылығы және ауыл шараушылығы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2014 жылғы 24 қарашадағы № 4/962 қаулысы. Алматы қаласының Әділет департаментінде 2014 жылғы 25 желтоқсанда № 1112 болып тіркелді. Күші жойылды - Алматы қаласы әкімдігінің 2016 жылғы 10 ақпандағы № 1/48 қаулысымен</w:t>
      </w:r>
    </w:p>
    <w:p>
      <w:pPr>
        <w:spacing w:after="0"/>
        <w:ind w:left="0"/>
        <w:jc w:val="left"/>
      </w:pPr>
      <w:r>
        <w:rPr>
          <w:rFonts w:ascii="Times New Roman"/>
          <w:b w:val="false"/>
          <w:i w:val="false"/>
          <w:color w:val="ff0000"/>
          <w:sz w:val="28"/>
        </w:rPr>
        <w:t xml:space="preserve">      Ескерту. Күші жойылды - Алматы қаласы әкімдігінің 10.02.2016 № 1/48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2001 жылғы 23 қаңтардағы </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 xml:space="preserve"> "Мемлекеттік көрсетілетін қызметтер туралы"</w:t>
      </w:r>
      <w:r>
        <w:rPr>
          <w:rFonts w:ascii="Times New Roman"/>
          <w:b w:val="false"/>
          <w:i w:val="false"/>
          <w:color w:val="000000"/>
          <w:sz w:val="28"/>
        </w:rPr>
        <w:t xml:space="preserve"> Заңдарына және Қазақстан Республикасы Үкіметінің 2014 жылғы 28 маусымдағы № 725 </w:t>
      </w:r>
      <w:r>
        <w:rPr>
          <w:rFonts w:ascii="Times New Roman"/>
          <w:b w:val="false"/>
          <w:i w:val="false"/>
          <w:color w:val="000000"/>
          <w:sz w:val="28"/>
        </w:rPr>
        <w:t xml:space="preserve"> "Өсімдік шаруашылығы саласындағы мемлекеттік көрсетілетін қызметтер стандарттарын бекіту туралы"</w:t>
      </w:r>
      <w:r>
        <w:rPr>
          <w:rFonts w:ascii="Times New Roman"/>
          <w:b w:val="false"/>
          <w:i w:val="false"/>
          <w:color w:val="000000"/>
          <w:sz w:val="28"/>
        </w:rPr>
        <w:t xml:space="preserve">, 2014 жылғы 31 шілдедегі № 843 </w:t>
      </w:r>
      <w:r>
        <w:rPr>
          <w:rFonts w:ascii="Times New Roman"/>
          <w:b w:val="false"/>
          <w:i w:val="false"/>
          <w:color w:val="000000"/>
          <w:sz w:val="28"/>
        </w:rPr>
        <w:t xml:space="preserve"> "Элиталық тұқымдарды субсидиялау" мемлекеттік көрсетілетін қызмет стандартын бекіту туралы"</w:t>
      </w:r>
      <w:r>
        <w:rPr>
          <w:rFonts w:ascii="Times New Roman"/>
          <w:b w:val="false"/>
          <w:i w:val="false"/>
          <w:color w:val="000000"/>
          <w:sz w:val="28"/>
        </w:rPr>
        <w:t xml:space="preserve"> қаулыларына сәйкес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 мемлекеттік көрсетілетін қызметтер регламенттері бекітілсін: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 xml:space="preserve">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 xml:space="preserve"> "Өсімдіктерді қорғау мақсатында ауыл шаруашылығы дақылдарын өңдеуге арналған гербицидтердің, биоагенттердің (энтомофагтардың) және биопрепараттардың құнын субсидиялау"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 xml:space="preserve"> "Ауыл шаруашылығы дақылдарын қорғалған топырақта өңдеп өсiру</w:t>
      </w:r>
      <w:r>
        <w:br/>
      </w:r>
      <w:r>
        <w:rPr>
          <w:rFonts w:ascii="Times New Roman"/>
          <w:b w:val="false"/>
          <w:i w:val="false"/>
          <w:color w:val="000000"/>
          <w:sz w:val="28"/>
        </w:rPr>
        <w:t>
      </w:t>
      </w:r>
      <w:r>
        <w:rPr>
          <w:rFonts w:ascii="Times New Roman"/>
          <w:b w:val="false"/>
          <w:i w:val="false"/>
          <w:color w:val="000000"/>
          <w:sz w:val="28"/>
        </w:rPr>
        <w:t xml:space="preserve"> шығындарының құнын субсидиялау"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 xml:space="preserve"> "Жемiс-жидек дақылдары мен жүзiмнiң көпжылдық екпелерiн отырғызу және өсiру (оның iшiнде қалпына келтiру) шығындарының құнын субсидиялау"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 xml:space="preserve"> "Тыңайтқыштар (органикалық тыңайтқыштарды қоспағанда) құнын субсидиялау"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w:t>
      </w:r>
      <w:r>
        <w:rPr>
          <w:rFonts w:ascii="Times New Roman"/>
          <w:b w:val="false"/>
          <w:i w:val="false"/>
          <w:color w:val="000000"/>
          <w:sz w:val="28"/>
        </w:rPr>
        <w:t xml:space="preserve"> "Элиталық тұқымдарды субсидиялау"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Алматы қаласы Кәсіпкерлік, индустриалды-инновациялық даму және ауыл шаруашылығы басқармасы осы қаулыны әділет органдарында мемлекеттік тіркеуді, оны бұқаралық ақпарат құралдарында ресми жариялауды және интернет-ресурста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Алматы қаласы әкімінің орынбасары Е. Шормановқа жүктелсін.</w:t>
      </w:r>
      <w:r>
        <w:br/>
      </w:r>
      <w:r>
        <w:rPr>
          <w:rFonts w:ascii="Times New Roman"/>
          <w:b w:val="false"/>
          <w:i w:val="false"/>
          <w:color w:val="000000"/>
          <w:sz w:val="28"/>
        </w:rPr>
        <w:t>
      </w:t>
      </w:r>
      <w:r>
        <w:rPr>
          <w:rFonts w:ascii="Times New Roman"/>
          <w:b w:val="false"/>
          <w:i w:val="false"/>
          <w:color w:val="000000"/>
          <w:sz w:val="28"/>
        </w:rPr>
        <w:t>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Есімов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24 қарашадағы</w:t>
            </w:r>
            <w:r>
              <w:br/>
            </w:r>
            <w:r>
              <w:rPr>
                <w:rFonts w:ascii="Times New Roman"/>
                <w:b w:val="false"/>
                <w:i w:val="false"/>
                <w:color w:val="000000"/>
                <w:sz w:val="20"/>
              </w:rPr>
              <w:t>
№ 4/962 қаулысымен бекітілген</w:t>
            </w:r>
            <w:r>
              <w:br/>
            </w:r>
            <w:r>
              <w:rPr>
                <w:rFonts w:ascii="Times New Roman"/>
                <w:b w:val="false"/>
                <w:i w:val="false"/>
                <w:color w:val="000000"/>
                <w:sz w:val="20"/>
              </w:rPr>
              <w:t>
</w:t>
            </w:r>
          </w:p>
        </w:tc>
      </w:tr>
    </w:tbl>
    <w:bookmarkStart w:name="z17" w:id="0"/>
    <w:p>
      <w:pPr>
        <w:spacing w:after="0"/>
        <w:ind w:left="0"/>
        <w:jc w:val="left"/>
      </w:pPr>
      <w:r>
        <w:rPr>
          <w:rFonts w:ascii="Times New Roman"/>
          <w:b/>
          <w:i w:val="false"/>
          <w:color w:val="000000"/>
        </w:rPr>
        <w:t xml:space="preserve">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осы мемлекеттік көрсетілетін қызмет регламенті (бұдан әрі – мемлекеттік көрсетілетін қызмет) Қазақстан Республикасы Үкіметінің 2014 жылғы 28 маусымдағы № 725 қаулысымен бекітілген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w:t>
      </w:r>
      <w:r>
        <w:rPr>
          <w:rFonts w:ascii="Times New Roman"/>
          <w:b w:val="false"/>
          <w:i w:val="false"/>
          <w:color w:val="000000"/>
          <w:sz w:val="28"/>
        </w:rPr>
        <w:t xml:space="preserve"> стандартының</w:t>
      </w:r>
      <w:r>
        <w:rPr>
          <w:rFonts w:ascii="Times New Roman"/>
          <w:b w:val="false"/>
          <w:i w:val="false"/>
          <w:color w:val="000000"/>
          <w:sz w:val="28"/>
        </w:rPr>
        <w:t xml:space="preserve"> (бұдан әрі –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қызметін Алматы қаласы, Республика алаңы, 4, 216 бөлме, телефон: 8(727)271-66-90, 272-23-08 мекенжайы бойынша "Алматы қаласы ауыл шаруашылығы басқармасы" коммуналдық мемлекеттік мекемесі арқылы Алматы қаласының әкімдігі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2015.13.04 № 2/232 (алғашқы ресми жарияланғаннан кейін күнтізбелік он күн өткен соң қолданысқа енгізіледі) </w:t>
      </w:r>
      <w:r>
        <w:rPr>
          <w:rFonts w:ascii="Times New Roman"/>
          <w:b w:val="false"/>
          <w:i w:val="false"/>
          <w:color w:val="ff0000"/>
          <w:sz w:val="28"/>
        </w:rPr>
        <w:t xml:space="preserve"> 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Өтініштерді қабылдауды және мемлекеттік қызмет көрсету нәтижелерін беру көрсетілетін қызметті берушінің кеңсе бөлімі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 - көрсетілетін қызметті алушының банк шоттарына тиесілі бюджеттік субсидияны аудару үшін аумақтық қазынашылық бөлімшеге төлем шоттарының тізілімін ұсыну.</w:t>
      </w:r>
      <w:r>
        <w:br/>
      </w:r>
      <w:r>
        <w:rPr>
          <w:rFonts w:ascii="Times New Roman"/>
          <w:b w:val="false"/>
          <w:i w:val="false"/>
          <w:color w:val="000000"/>
          <w:sz w:val="28"/>
        </w:rPr>
        <w:t>
      </w:t>
      </w:r>
      <w:r>
        <w:rPr>
          <w:rFonts w:ascii="Times New Roman"/>
          <w:b w:val="false"/>
          <w:i w:val="false"/>
          <w:color w:val="000000"/>
          <w:sz w:val="28"/>
        </w:rPr>
        <w:t>4. Мемлекеттік қызметтің нәтижесін ұсыну нысаны: қағаз түрінде.</w:t>
      </w:r>
      <w:r>
        <w:br/>
      </w:r>
      <w:r>
        <w:rPr>
          <w:rFonts w:ascii="Times New Roman"/>
          <w:b w:val="false"/>
          <w:i w:val="false"/>
          <w:color w:val="000000"/>
          <w:sz w:val="28"/>
        </w:rPr>
        <w:t>
</w:t>
      </w:r>
    </w:p>
    <w:bookmarkStart w:name="z25"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 xml:space="preserve"> 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және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ұсынған құжаттардың топтамасын қабылдауды, оларды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Нәтиже - көрсетілетін қызметті беруші басшысының қолы;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көрсетудің қол қойылған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құжаттар топтамасын тапсыру үшін күтудің рұқсат етілген ең ұзақ уақыты - 30 минут.</w:t>
      </w:r>
      <w:r>
        <w:br/>
      </w:r>
      <w:r>
        <w:rPr>
          <w:rFonts w:ascii="Times New Roman"/>
          <w:b w:val="false"/>
          <w:i w:val="false"/>
          <w:color w:val="000000"/>
          <w:sz w:val="28"/>
        </w:rPr>
        <w:t>
      </w:t>
      </w:r>
      <w:r>
        <w:rPr>
          <w:rFonts w:ascii="Times New Roman"/>
          <w:b w:val="false"/>
          <w:i w:val="false"/>
          <w:color w:val="000000"/>
          <w:sz w:val="28"/>
        </w:rPr>
        <w:t>Қызмет көрсетудің рұқсат етілген ең ұзақ уақыты - 15 минут.</w:t>
      </w:r>
      <w:r>
        <w:br/>
      </w:r>
      <w:r>
        <w:rPr>
          <w:rFonts w:ascii="Times New Roman"/>
          <w:b w:val="false"/>
          <w:i w:val="false"/>
          <w:color w:val="000000"/>
          <w:sz w:val="28"/>
        </w:rPr>
        <w:t>
</w:t>
      </w:r>
    </w:p>
    <w:bookmarkStart w:name="z40"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ауыл шаруашылығы бөлімінің басшысы;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ауыл шаруашылығы бөлімінің маманы.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мерзімге сәйкес бақылауға қояды және көрсетілетін қызметті берушінің басшысына береді;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 топтамасын береді;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Іс-қимылдардың реттілігін сипаттау осы регламенттің </w:t>
      </w:r>
      <w:r>
        <w:rPr>
          <w:rFonts w:ascii="Times New Roman"/>
          <w:b w:val="false"/>
          <w:i w:val="false"/>
          <w:color w:val="000000"/>
          <w:sz w:val="28"/>
        </w:rPr>
        <w:t xml:space="preserve"> 1 қосымшасына</w:t>
      </w:r>
      <w:r>
        <w:rPr>
          <w:rFonts w:ascii="Times New Roman"/>
          <w:b w:val="false"/>
          <w:i w:val="false"/>
          <w:color w:val="000000"/>
          <w:sz w:val="28"/>
        </w:rPr>
        <w:t xml:space="preserve"> сәйкес әрбір іс-қимылды өтудің блок-сызбасында көрсетілген.</w:t>
      </w:r>
      <w:r>
        <w:br/>
      </w:r>
      <w:r>
        <w:rPr>
          <w:rFonts w:ascii="Times New Roman"/>
          <w:b w:val="false"/>
          <w:i w:val="false"/>
          <w:color w:val="000000"/>
          <w:sz w:val="28"/>
        </w:rPr>
        <w:t>
      </w:t>
      </w:r>
      <w:r>
        <w:rPr>
          <w:rFonts w:ascii="Times New Roman"/>
          <w:b w:val="false"/>
          <w:i w:val="false"/>
          <w:color w:val="000000"/>
          <w:sz w:val="28"/>
        </w:rPr>
        <w:t xml:space="preserve">9.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w:t>
      </w:r>
      <w:r>
        <w:rPr>
          <w:rFonts w:ascii="Times New Roman"/>
          <w:b w:val="false"/>
          <w:i w:val="false"/>
          <w:color w:val="000000"/>
          <w:sz w:val="28"/>
        </w:rPr>
        <w:t xml:space="preserve"> демалыс</w:t>
      </w:r>
      <w:r>
        <w:rPr>
          <w:rFonts w:ascii="Times New Roman"/>
          <w:b w:val="false"/>
          <w:i w:val="false"/>
          <w:color w:val="000000"/>
          <w:sz w:val="28"/>
        </w:rPr>
        <w:t xml:space="preserve"> және </w:t>
      </w:r>
      <w:r>
        <w:rPr>
          <w:rFonts w:ascii="Times New Roman"/>
          <w:b w:val="false"/>
          <w:i w:val="false"/>
          <w:color w:val="000000"/>
          <w:sz w:val="28"/>
        </w:rPr>
        <w:t xml:space="preserve"> мереке</w:t>
      </w:r>
      <w:r>
        <w:rPr>
          <w:rFonts w:ascii="Times New Roman"/>
          <w:b w:val="false"/>
          <w:i w:val="false"/>
          <w:color w:val="000000"/>
          <w:sz w:val="28"/>
        </w:rPr>
        <w:t xml:space="preserve">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алдын ала жазылусыз және жеделдетіп қызмет көрсетусіз кезек тәртібімен көрсетіледі. </w:t>
      </w:r>
      <w:r>
        <w:br/>
      </w:r>
      <w:r>
        <w:rPr>
          <w:rFonts w:ascii="Times New Roman"/>
          <w:b w:val="false"/>
          <w:i w:val="false"/>
          <w:color w:val="000000"/>
          <w:sz w:val="28"/>
        </w:rPr>
        <w:t>
      </w:t>
      </w:r>
      <w:r>
        <w:rPr>
          <w:rFonts w:ascii="Times New Roman"/>
          <w:b w:val="false"/>
          <w:i w:val="false"/>
          <w:color w:val="000000"/>
          <w:sz w:val="28"/>
        </w:rPr>
        <w:t xml:space="preserve">11. Мемлекеттік қызметті көрсетудің мерзімі Стандарттың </w:t>
      </w:r>
      <w:r>
        <w:rPr>
          <w:rFonts w:ascii="Times New Roman"/>
          <w:b w:val="false"/>
          <w:i w:val="false"/>
          <w:color w:val="000000"/>
          <w:sz w:val="28"/>
        </w:rPr>
        <w:t xml:space="preserve"> 4 тармағымен</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 процесінде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980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"Басым дақылдарды өндiрудi</w:t>
            </w:r>
            <w:r>
              <w:br/>
            </w:r>
            <w:r>
              <w:rPr>
                <w:rFonts w:ascii="Times New Roman"/>
                <w:b w:val="false"/>
                <w:i w:val="false"/>
                <w:color w:val="000000"/>
                <w:sz w:val="20"/>
              </w:rPr>
              <w:t>
субсидиялау арқылы өсiмдiк</w:t>
            </w:r>
            <w:r>
              <w:br/>
            </w:r>
            <w:r>
              <w:rPr>
                <w:rFonts w:ascii="Times New Roman"/>
                <w:b w:val="false"/>
                <w:i w:val="false"/>
                <w:color w:val="000000"/>
                <w:sz w:val="20"/>
              </w:rPr>
              <w:t>
шаруашылығы өнiмiнiң</w:t>
            </w:r>
            <w:r>
              <w:br/>
            </w:r>
            <w:r>
              <w:rPr>
                <w:rFonts w:ascii="Times New Roman"/>
                <w:b w:val="false"/>
                <w:i w:val="false"/>
                <w:color w:val="000000"/>
                <w:sz w:val="20"/>
              </w:rPr>
              <w:t>
шығымдылығы мен сапасын</w:t>
            </w:r>
            <w:r>
              <w:br/>
            </w:r>
            <w:r>
              <w:rPr>
                <w:rFonts w:ascii="Times New Roman"/>
                <w:b w:val="false"/>
                <w:i w:val="false"/>
                <w:color w:val="000000"/>
                <w:sz w:val="20"/>
              </w:rPr>
              <w:t>
арттыруды, жанар-жағармай</w:t>
            </w:r>
            <w:r>
              <w:br/>
            </w:r>
            <w:r>
              <w:rPr>
                <w:rFonts w:ascii="Times New Roman"/>
                <w:b w:val="false"/>
                <w:i w:val="false"/>
                <w:color w:val="000000"/>
                <w:sz w:val="20"/>
              </w:rPr>
              <w:t>
материалдарының және көктемгi</w:t>
            </w:r>
            <w:r>
              <w:br/>
            </w:r>
            <w:r>
              <w:rPr>
                <w:rFonts w:ascii="Times New Roman"/>
                <w:b w:val="false"/>
                <w:i w:val="false"/>
                <w:color w:val="000000"/>
                <w:sz w:val="20"/>
              </w:rPr>
              <w:t>
егiс пен егiн жинау жұмыстарын</w:t>
            </w:r>
            <w:r>
              <w:br/>
            </w:r>
            <w:r>
              <w:rPr>
                <w:rFonts w:ascii="Times New Roman"/>
                <w:b w:val="false"/>
                <w:i w:val="false"/>
                <w:color w:val="000000"/>
                <w:sz w:val="20"/>
              </w:rPr>
              <w:t>
жүргiзу үшін қажеттi басқа да</w:t>
            </w:r>
            <w:r>
              <w:br/>
            </w:r>
            <w:r>
              <w:rPr>
                <w:rFonts w:ascii="Times New Roman"/>
                <w:b w:val="false"/>
                <w:i w:val="false"/>
                <w:color w:val="000000"/>
                <w:sz w:val="20"/>
              </w:rPr>
              <w:t>
тауарлық-материалдық</w:t>
            </w:r>
            <w:r>
              <w:br/>
            </w:r>
            <w:r>
              <w:rPr>
                <w:rFonts w:ascii="Times New Roman"/>
                <w:b w:val="false"/>
                <w:i w:val="false"/>
                <w:color w:val="000000"/>
                <w:sz w:val="20"/>
              </w:rPr>
              <w:t>
құндылықтардың құнын</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 қосымша</w:t>
            </w:r>
            <w:r>
              <w:br/>
            </w:r>
            <w:r>
              <w:rPr>
                <w:rFonts w:ascii="Times New Roman"/>
                <w:b w:val="false"/>
                <w:i w:val="false"/>
                <w:color w:val="000000"/>
                <w:sz w:val="20"/>
              </w:rPr>
              <w:t>
</w:t>
            </w:r>
          </w:p>
        </w:tc>
      </w:tr>
    </w:tbl>
    <w:bookmarkStart w:name="z58" w:id="3"/>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рәсімдер (іс-қимылдар) реттілігінің блок-сызбасы</w:t>
      </w:r>
    </w:p>
    <w:bookmarkEnd w:id="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358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358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980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"Басым дақылдарды өндiрудi</w:t>
            </w:r>
            <w:r>
              <w:br/>
            </w:r>
            <w:r>
              <w:rPr>
                <w:rFonts w:ascii="Times New Roman"/>
                <w:b w:val="false"/>
                <w:i w:val="false"/>
                <w:color w:val="000000"/>
                <w:sz w:val="20"/>
              </w:rPr>
              <w:t>
субсидиялау арқылы өсiмдiк</w:t>
            </w:r>
            <w:r>
              <w:br/>
            </w:r>
            <w:r>
              <w:rPr>
                <w:rFonts w:ascii="Times New Roman"/>
                <w:b w:val="false"/>
                <w:i w:val="false"/>
                <w:color w:val="000000"/>
                <w:sz w:val="20"/>
              </w:rPr>
              <w:t>
шаруашылығы өнiмiнiң</w:t>
            </w:r>
            <w:r>
              <w:br/>
            </w:r>
            <w:r>
              <w:rPr>
                <w:rFonts w:ascii="Times New Roman"/>
                <w:b w:val="false"/>
                <w:i w:val="false"/>
                <w:color w:val="000000"/>
                <w:sz w:val="20"/>
              </w:rPr>
              <w:t>
шығымдылығы мен сапасын</w:t>
            </w:r>
            <w:r>
              <w:br/>
            </w:r>
            <w:r>
              <w:rPr>
                <w:rFonts w:ascii="Times New Roman"/>
                <w:b w:val="false"/>
                <w:i w:val="false"/>
                <w:color w:val="000000"/>
                <w:sz w:val="20"/>
              </w:rPr>
              <w:t>
арттыруды, жанар-жағармай</w:t>
            </w:r>
            <w:r>
              <w:br/>
            </w:r>
            <w:r>
              <w:rPr>
                <w:rFonts w:ascii="Times New Roman"/>
                <w:b w:val="false"/>
                <w:i w:val="false"/>
                <w:color w:val="000000"/>
                <w:sz w:val="20"/>
              </w:rPr>
              <w:t>
материалдарының және көктемгi</w:t>
            </w:r>
            <w:r>
              <w:br/>
            </w:r>
            <w:r>
              <w:rPr>
                <w:rFonts w:ascii="Times New Roman"/>
                <w:b w:val="false"/>
                <w:i w:val="false"/>
                <w:color w:val="000000"/>
                <w:sz w:val="20"/>
              </w:rPr>
              <w:t>
егiс пен егiн жинау жұмыстарын</w:t>
            </w:r>
            <w:r>
              <w:br/>
            </w:r>
            <w:r>
              <w:rPr>
                <w:rFonts w:ascii="Times New Roman"/>
                <w:b w:val="false"/>
                <w:i w:val="false"/>
                <w:color w:val="000000"/>
                <w:sz w:val="20"/>
              </w:rPr>
              <w:t>
жүргiзу үшін қажеттi басқа да</w:t>
            </w:r>
            <w:r>
              <w:br/>
            </w:r>
            <w:r>
              <w:rPr>
                <w:rFonts w:ascii="Times New Roman"/>
                <w:b w:val="false"/>
                <w:i w:val="false"/>
                <w:color w:val="000000"/>
                <w:sz w:val="20"/>
              </w:rPr>
              <w:t>
тауарлық-материалдық</w:t>
            </w:r>
            <w:r>
              <w:br/>
            </w:r>
            <w:r>
              <w:rPr>
                <w:rFonts w:ascii="Times New Roman"/>
                <w:b w:val="false"/>
                <w:i w:val="false"/>
                <w:color w:val="000000"/>
                <w:sz w:val="20"/>
              </w:rPr>
              <w:t>
құндылықтардың құнын</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r>
              <w:br/>
            </w:r>
            <w:r>
              <w:rPr>
                <w:rFonts w:ascii="Times New Roman"/>
                <w:b w:val="false"/>
                <w:i w:val="false"/>
                <w:color w:val="000000"/>
                <w:sz w:val="20"/>
              </w:rPr>
              <w:t>
</w:t>
            </w:r>
          </w:p>
        </w:tc>
      </w:tr>
    </w:tbl>
    <w:bookmarkStart w:name="z61" w:id="4"/>
    <w:p>
      <w:pPr>
        <w:spacing w:after="0"/>
        <w:ind w:left="0"/>
        <w:jc w:val="left"/>
      </w:pPr>
      <w:r>
        <w:rPr>
          <w:rFonts w:ascii="Times New Roman"/>
          <w:b/>
          <w:i w:val="false"/>
          <w:color w:val="000000"/>
        </w:rPr>
        <w:t xml:space="preserve">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қызмет көрсетудің бизнес–процестерінің анықтамалығы</w:t>
      </w:r>
    </w:p>
    <w:bookmarkEnd w:id="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59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7310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310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24 қарашадағы</w:t>
            </w:r>
            <w:r>
              <w:br/>
            </w:r>
            <w:r>
              <w:rPr>
                <w:rFonts w:ascii="Times New Roman"/>
                <w:b w:val="false"/>
                <w:i w:val="false"/>
                <w:color w:val="000000"/>
                <w:sz w:val="20"/>
              </w:rPr>
              <w:t>
№ 4/962 қаулысымен бекітілген</w:t>
            </w:r>
            <w:r>
              <w:br/>
            </w:r>
            <w:r>
              <w:rPr>
                <w:rFonts w:ascii="Times New Roman"/>
                <w:b w:val="false"/>
                <w:i w:val="false"/>
                <w:color w:val="000000"/>
                <w:sz w:val="20"/>
              </w:rPr>
              <w:t>
</w:t>
            </w:r>
          </w:p>
        </w:tc>
      </w:tr>
    </w:tbl>
    <w:bookmarkStart w:name="z65" w:id="5"/>
    <w:p>
      <w:pPr>
        <w:spacing w:after="0"/>
        <w:ind w:left="0"/>
        <w:jc w:val="left"/>
      </w:pPr>
      <w:r>
        <w:rPr>
          <w:rFonts w:ascii="Times New Roman"/>
          <w:b/>
          <w:i w:val="false"/>
          <w:color w:val="000000"/>
        </w:rPr>
        <w:t xml:space="preserve"> "Өсімдіктерді қорғау мақсатында ауыл шаруашылығы дақылдарын өңдеуге арналған гербицидтердің, биоагенттердің (энтомофагтардың) және биопрепараттардың құнын субсидиялау" мемлекеттік көрсетілетін қызмет регламенті</w:t>
      </w:r>
      <w:r>
        <w:br/>
      </w:r>
      <w:r>
        <w:rPr>
          <w:rFonts w:ascii="Times New Roman"/>
          <w:b/>
          <w:i w:val="false"/>
          <w:color w:val="000000"/>
        </w:rPr>
        <w:t>1. Жалпы ережелер</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"Өсімдіктерді қорғау мақсатында ауыл шаруашылығы дақылдарын өңдеуге арналған гербицидтердің, биоагенттердің (энтомофагтардың) және биопрепараттардың құнын субсидиялау" осы мемлекеттік көрсетілетін қызмет регламенті (бұдан әрі –мемлекеттік көрсетілетін қызмет) Қазақстан Республикасы Үкіметінің 2014 жылғы 28 маусымдағы № 725 қаулысымен бекітілген "Өсімдіктерді қорғау мақсатында ауыл шаруашылығы дақылдарын өңдеуге арналған гербицидтердің, биоагенттердің (энтомофагтардың) және биопрепараттардың құнын субсидиялау" мемлекеттік көрсетілетін қызмет </w:t>
      </w:r>
      <w:r>
        <w:rPr>
          <w:rFonts w:ascii="Times New Roman"/>
          <w:b w:val="false"/>
          <w:i w:val="false"/>
          <w:color w:val="000000"/>
          <w:sz w:val="28"/>
        </w:rPr>
        <w:t xml:space="preserve"> стандартының</w:t>
      </w:r>
      <w:r>
        <w:rPr>
          <w:rFonts w:ascii="Times New Roman"/>
          <w:b w:val="false"/>
          <w:i w:val="false"/>
          <w:color w:val="000000"/>
          <w:sz w:val="28"/>
        </w:rPr>
        <w:t xml:space="preserve"> (бұдан әрі –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"Өсімдіктерді қорғау мақсатында ауыл шаруашылығы дақылдарын өңдеуге арналған гербицидтердің, биоагенттердің (энтомофагтардың) және биопрепараттардың құнын субсидиялау" мемлекеттік көрсетілетін қызметін Алматы қаласы, Республика алаңы, 4, 216 бөлме, телефон: 8(727)271-66-90, 272-23-08 мекенжайы бойынша "Алматы қаласы ауыл шаруашылығы басқармасы" коммуналдық мемлекеттік мекемесі арқылы Алматы қаласының әкімдігі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2015.13.04 № 2/232 (алғашқы ресми жарияланғаннан кейін күнтізбелік он күн өткен соң қолданысқа енгізіледі) </w:t>
      </w:r>
      <w:r>
        <w:rPr>
          <w:rFonts w:ascii="Times New Roman"/>
          <w:b w:val="false"/>
          <w:i w:val="false"/>
          <w:color w:val="ff0000"/>
          <w:sz w:val="28"/>
        </w:rPr>
        <w:t xml:space="preserve"> 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Өтініштерді қабылдауды және мемлекеттік қызмет көрсету нәтижелерін беруді көрсетілетін қызметті берушінің кеңсе бөлімі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 - көрсетілетін қызметті алушының банк шоттарына тиесілі бюджеттік субсидияны аудару үшін аумақтық қазынашылық бөлімшеге төлем шоттарының тізілімін ұсыну.</w:t>
      </w:r>
      <w:r>
        <w:br/>
      </w:r>
      <w:r>
        <w:rPr>
          <w:rFonts w:ascii="Times New Roman"/>
          <w:b w:val="false"/>
          <w:i w:val="false"/>
          <w:color w:val="000000"/>
          <w:sz w:val="28"/>
        </w:rPr>
        <w:t>
      </w:t>
      </w:r>
      <w:r>
        <w:rPr>
          <w:rFonts w:ascii="Times New Roman"/>
          <w:b w:val="false"/>
          <w:i w:val="false"/>
          <w:color w:val="000000"/>
          <w:sz w:val="28"/>
        </w:rPr>
        <w:t>4. Мемлекеттік қызмет көрсету нәтижесін ұсыну нысаны: қағаз түрінде.</w:t>
      </w:r>
      <w:r>
        <w:br/>
      </w:r>
      <w:r>
        <w:rPr>
          <w:rFonts w:ascii="Times New Roman"/>
          <w:b w:val="false"/>
          <w:i w:val="false"/>
          <w:color w:val="000000"/>
          <w:sz w:val="28"/>
        </w:rPr>
        <w:t>
</w:t>
      </w:r>
    </w:p>
    <w:bookmarkStart w:name="z73" w:id="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 xml:space="preserve"> 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және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ұсынған құжаттардың топтамасын қабылдауды, оларды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Нәтиже - көрсетілетін қызметті беруші басшысының қолы;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көрсетудің қол қойылған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 </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құжаттар топтамасын тапсыру үшін күтудің рұқсат етілген ең ұзақ уақыты - 30 минут.</w:t>
      </w:r>
      <w:r>
        <w:br/>
      </w:r>
      <w:r>
        <w:rPr>
          <w:rFonts w:ascii="Times New Roman"/>
          <w:b w:val="false"/>
          <w:i w:val="false"/>
          <w:color w:val="000000"/>
          <w:sz w:val="28"/>
        </w:rPr>
        <w:t>
      </w:t>
      </w:r>
      <w:r>
        <w:rPr>
          <w:rFonts w:ascii="Times New Roman"/>
          <w:b w:val="false"/>
          <w:i w:val="false"/>
          <w:color w:val="000000"/>
          <w:sz w:val="28"/>
        </w:rPr>
        <w:t>Қызмет көрсетудің рұқсат етілген ең ұзақ уақыты - 15 минут.</w:t>
      </w:r>
      <w:r>
        <w:br/>
      </w:r>
      <w:r>
        <w:rPr>
          <w:rFonts w:ascii="Times New Roman"/>
          <w:b w:val="false"/>
          <w:i w:val="false"/>
          <w:color w:val="000000"/>
          <w:sz w:val="28"/>
        </w:rPr>
        <w:t>
</w:t>
      </w:r>
    </w:p>
    <w:bookmarkStart w:name="z88"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ауыл шаруашылық бөлімінің басшысы;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ауыл шаруашылық бөлімінің маманы.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мерзімге сәйкес бақылауға қояды және көрсетілетін қызметті берушінің басшысына береді;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 топтамасын береді;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Іс-қимылдардың реттілігін сипаттау осы регламенттің </w:t>
      </w:r>
      <w:r>
        <w:rPr>
          <w:rFonts w:ascii="Times New Roman"/>
          <w:b w:val="false"/>
          <w:i w:val="false"/>
          <w:color w:val="000000"/>
          <w:sz w:val="28"/>
        </w:rPr>
        <w:t xml:space="preserve"> 1 қосымшасына</w:t>
      </w:r>
      <w:r>
        <w:rPr>
          <w:rFonts w:ascii="Times New Roman"/>
          <w:b w:val="false"/>
          <w:i w:val="false"/>
          <w:color w:val="000000"/>
          <w:sz w:val="28"/>
        </w:rPr>
        <w:t xml:space="preserve"> сәйкес әрбір іс-қимылды өтудің блок-сызбасында көрсетілген. </w:t>
      </w:r>
      <w:r>
        <w:br/>
      </w:r>
      <w:r>
        <w:rPr>
          <w:rFonts w:ascii="Times New Roman"/>
          <w:b w:val="false"/>
          <w:i w:val="false"/>
          <w:color w:val="000000"/>
          <w:sz w:val="28"/>
        </w:rPr>
        <w:t>
      </w:t>
      </w:r>
      <w:r>
        <w:rPr>
          <w:rFonts w:ascii="Times New Roman"/>
          <w:b w:val="false"/>
          <w:i w:val="false"/>
          <w:color w:val="000000"/>
          <w:sz w:val="28"/>
        </w:rPr>
        <w:t xml:space="preserve">9.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w:t>
      </w:r>
      <w:r>
        <w:rPr>
          <w:rFonts w:ascii="Times New Roman"/>
          <w:b w:val="false"/>
          <w:i w:val="false"/>
          <w:color w:val="000000"/>
          <w:sz w:val="28"/>
        </w:rPr>
        <w:t xml:space="preserve"> демалыс</w:t>
      </w:r>
      <w:r>
        <w:rPr>
          <w:rFonts w:ascii="Times New Roman"/>
          <w:b w:val="false"/>
          <w:i w:val="false"/>
          <w:color w:val="000000"/>
          <w:sz w:val="28"/>
        </w:rPr>
        <w:t xml:space="preserve"> және </w:t>
      </w:r>
      <w:r>
        <w:rPr>
          <w:rFonts w:ascii="Times New Roman"/>
          <w:b w:val="false"/>
          <w:i w:val="false"/>
          <w:color w:val="000000"/>
          <w:sz w:val="28"/>
        </w:rPr>
        <w:t xml:space="preserve"> мереке</w:t>
      </w:r>
      <w:r>
        <w:rPr>
          <w:rFonts w:ascii="Times New Roman"/>
          <w:b w:val="false"/>
          <w:i w:val="false"/>
          <w:color w:val="000000"/>
          <w:sz w:val="28"/>
        </w:rPr>
        <w:t xml:space="preserve">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алдын ала жазылусыз және жеделдетіп қызмет көрсетусіз кезек тәртібімен көрсетіледі. </w:t>
      </w:r>
      <w:r>
        <w:br/>
      </w:r>
      <w:r>
        <w:rPr>
          <w:rFonts w:ascii="Times New Roman"/>
          <w:b w:val="false"/>
          <w:i w:val="false"/>
          <w:color w:val="000000"/>
          <w:sz w:val="28"/>
        </w:rPr>
        <w:t>
      </w:t>
      </w:r>
      <w:r>
        <w:rPr>
          <w:rFonts w:ascii="Times New Roman"/>
          <w:b w:val="false"/>
          <w:i w:val="false"/>
          <w:color w:val="000000"/>
          <w:sz w:val="28"/>
        </w:rPr>
        <w:t xml:space="preserve">11. Мемлекеттік қызметті көрсетудің мерзімі Стандарттың </w:t>
      </w:r>
      <w:r>
        <w:rPr>
          <w:rFonts w:ascii="Times New Roman"/>
          <w:b w:val="false"/>
          <w:i w:val="false"/>
          <w:color w:val="000000"/>
          <w:sz w:val="28"/>
        </w:rPr>
        <w:t xml:space="preserve"> 4 тармағымен</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 процесінде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мемлекеттік қызметті көрсетудің бизнес – процестерінің анықтамалығында көрсетілген.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"Өсімдіктерді қорғау</w:t>
            </w:r>
            <w:r>
              <w:br/>
            </w:r>
            <w:r>
              <w:rPr>
                <w:rFonts w:ascii="Times New Roman"/>
                <w:b w:val="false"/>
                <w:i w:val="false"/>
                <w:color w:val="000000"/>
                <w:sz w:val="20"/>
              </w:rPr>
              <w:t>
мақсатында ауыл шаруашылығы</w:t>
            </w:r>
            <w:r>
              <w:br/>
            </w:r>
            <w:r>
              <w:rPr>
                <w:rFonts w:ascii="Times New Roman"/>
                <w:b w:val="false"/>
                <w:i w:val="false"/>
                <w:color w:val="000000"/>
                <w:sz w:val="20"/>
              </w:rPr>
              <w:t>
дақылдарын өңдеуге арналған</w:t>
            </w:r>
            <w:r>
              <w:br/>
            </w:r>
            <w:r>
              <w:rPr>
                <w:rFonts w:ascii="Times New Roman"/>
                <w:b w:val="false"/>
                <w:i w:val="false"/>
                <w:color w:val="000000"/>
                <w:sz w:val="20"/>
              </w:rPr>
              <w:t>
гербицидтердің, биоагенттердің</w:t>
            </w:r>
            <w:r>
              <w:br/>
            </w:r>
            <w:r>
              <w:rPr>
                <w:rFonts w:ascii="Times New Roman"/>
                <w:b w:val="false"/>
                <w:i w:val="false"/>
                <w:color w:val="000000"/>
                <w:sz w:val="20"/>
              </w:rPr>
              <w:t>
(энтомофагтардың) және</w:t>
            </w:r>
            <w:r>
              <w:br/>
            </w:r>
            <w:r>
              <w:rPr>
                <w:rFonts w:ascii="Times New Roman"/>
                <w:b w:val="false"/>
                <w:i w:val="false"/>
                <w:color w:val="000000"/>
                <w:sz w:val="20"/>
              </w:rPr>
              <w:t>
биопрепараттардың құнын</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 қосымша</w:t>
            </w:r>
            <w:r>
              <w:br/>
            </w:r>
            <w:r>
              <w:rPr>
                <w:rFonts w:ascii="Times New Roman"/>
                <w:b w:val="false"/>
                <w:i w:val="false"/>
                <w:color w:val="000000"/>
                <w:sz w:val="20"/>
              </w:rPr>
              <w:t>
</w:t>
            </w:r>
          </w:p>
        </w:tc>
      </w:tr>
    </w:tbl>
    <w:bookmarkStart w:name="z106" w:id="8"/>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рәсімдер (іс-қимылдар) реттілігінің блок-сызбасы</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"Өсімдіктерді қорғау</w:t>
            </w:r>
            <w:r>
              <w:br/>
            </w:r>
            <w:r>
              <w:rPr>
                <w:rFonts w:ascii="Times New Roman"/>
                <w:b w:val="false"/>
                <w:i w:val="false"/>
                <w:color w:val="000000"/>
                <w:sz w:val="20"/>
              </w:rPr>
              <w:t>
мақсатында ауыл шаруашылығы</w:t>
            </w:r>
            <w:r>
              <w:br/>
            </w:r>
            <w:r>
              <w:rPr>
                <w:rFonts w:ascii="Times New Roman"/>
                <w:b w:val="false"/>
                <w:i w:val="false"/>
                <w:color w:val="000000"/>
                <w:sz w:val="20"/>
              </w:rPr>
              <w:t>
дақылдарын өңдеуге арналған</w:t>
            </w:r>
            <w:r>
              <w:br/>
            </w:r>
            <w:r>
              <w:rPr>
                <w:rFonts w:ascii="Times New Roman"/>
                <w:b w:val="false"/>
                <w:i w:val="false"/>
                <w:color w:val="000000"/>
                <w:sz w:val="20"/>
              </w:rPr>
              <w:t>
гербицидтердің, биоагенттердің</w:t>
            </w:r>
            <w:r>
              <w:br/>
            </w:r>
            <w:r>
              <w:rPr>
                <w:rFonts w:ascii="Times New Roman"/>
                <w:b w:val="false"/>
                <w:i w:val="false"/>
                <w:color w:val="000000"/>
                <w:sz w:val="20"/>
              </w:rPr>
              <w:t>
(энтомофагтардың) және</w:t>
            </w:r>
            <w:r>
              <w:br/>
            </w:r>
            <w:r>
              <w:rPr>
                <w:rFonts w:ascii="Times New Roman"/>
                <w:b w:val="false"/>
                <w:i w:val="false"/>
                <w:color w:val="000000"/>
                <w:sz w:val="20"/>
              </w:rPr>
              <w:t>
биопрепараттардың құнын</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r>
              <w:br/>
            </w:r>
            <w:r>
              <w:rPr>
                <w:rFonts w:ascii="Times New Roman"/>
                <w:b w:val="false"/>
                <w:i w:val="false"/>
                <w:color w:val="000000"/>
                <w:sz w:val="20"/>
              </w:rPr>
              <w:t>
</w:t>
            </w:r>
          </w:p>
        </w:tc>
      </w:tr>
    </w:tbl>
    <w:bookmarkStart w:name="z109" w:id="9"/>
    <w:p>
      <w:pPr>
        <w:spacing w:after="0"/>
        <w:ind w:left="0"/>
        <w:jc w:val="left"/>
      </w:pPr>
      <w:r>
        <w:rPr>
          <w:rFonts w:ascii="Times New Roman"/>
          <w:b/>
          <w:i w:val="false"/>
          <w:color w:val="000000"/>
        </w:rPr>
        <w:t xml:space="preserve"> "Өсімдіктерді қорғау мақсатында ауыл шаруашылығы дақылдарын өңдеуге арналған гербицидтердің, биоагенттердің (энтомофагтардың) және биопрепараттардың құнын субсидиялау" мемлекеттік қызмет көрсетудің бизнес–процестерінің анықтамалығы</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24 қарашадағы</w:t>
            </w:r>
            <w:r>
              <w:br/>
            </w:r>
            <w:r>
              <w:rPr>
                <w:rFonts w:ascii="Times New Roman"/>
                <w:b w:val="false"/>
                <w:i w:val="false"/>
                <w:color w:val="000000"/>
                <w:sz w:val="20"/>
              </w:rPr>
              <w:t>
№ 4/962 қаулысымен бекітілген</w:t>
            </w:r>
            <w:r>
              <w:br/>
            </w:r>
            <w:r>
              <w:rPr>
                <w:rFonts w:ascii="Times New Roman"/>
                <w:b w:val="false"/>
                <w:i w:val="false"/>
                <w:color w:val="000000"/>
                <w:sz w:val="20"/>
              </w:rPr>
              <w:t>
</w:t>
            </w:r>
          </w:p>
        </w:tc>
      </w:tr>
    </w:tbl>
    <w:bookmarkStart w:name="z113" w:id="10"/>
    <w:p>
      <w:pPr>
        <w:spacing w:after="0"/>
        <w:ind w:left="0"/>
        <w:jc w:val="left"/>
      </w:pPr>
      <w:r>
        <w:rPr>
          <w:rFonts w:ascii="Times New Roman"/>
          <w:b/>
          <w:i w:val="false"/>
          <w:color w:val="000000"/>
        </w:rPr>
        <w:t xml:space="preserve"> "Ауыл шаруашылығы дақылдарын қорғалған топырақта өңдеп өсiру шығындарының құнын субсидиялау" мемлекеттік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"Ауыл шаруашылығы дақылдарын қорғалған топырақта өңдеп өсiру шығындарының құнын субсидиялау" осы мемлекеттік көрсетілетін қызмет регламенті (бұдан әрі – мемлекеттік көрсетілетін қызмет) Қазақстан Республикасы Үкіметінің 2014 жылғы 28 маусымдағы № 725 қаулысымен бекітілген "Ауыл шаруашылығы дақылдарын қорғалған топырақта өңдеп өсiру шығындарының құнын субсидиялау" мемлекеттік көрсетілетін қызмет </w:t>
      </w:r>
      <w:r>
        <w:rPr>
          <w:rFonts w:ascii="Times New Roman"/>
          <w:b w:val="false"/>
          <w:i w:val="false"/>
          <w:color w:val="000000"/>
          <w:sz w:val="28"/>
        </w:rPr>
        <w:t xml:space="preserve"> стандартының</w:t>
      </w:r>
      <w:r>
        <w:rPr>
          <w:rFonts w:ascii="Times New Roman"/>
          <w:b w:val="false"/>
          <w:i w:val="false"/>
          <w:color w:val="000000"/>
          <w:sz w:val="28"/>
        </w:rPr>
        <w:t xml:space="preserve"> (бұдан әрі –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"Ауыл шаруашылығы дақылдарын қорғалған топырақта өңдеп өсiру шығындарының құнын субсидиялау" мемлекеттік көрсетілетін қызметін Алматы қаласы, Республика алаңы, 4, 216 бөлме, телефон: 8(727)271-66-90, 272-23-08 мекенжайы бойынша "Алматы қаласы ауыл шаруашылығы басқармасы" коммуналдық мемлекеттік мекемесі арқылы Алматы қаласының әкімдігі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2015.13.04 № 2/232 (алғашқы ресми жарияланғаннан кейін күнтізбелік он күн өткен соң қолданысқа енгізіледі) </w:t>
      </w:r>
      <w:r>
        <w:rPr>
          <w:rFonts w:ascii="Times New Roman"/>
          <w:b w:val="false"/>
          <w:i w:val="false"/>
          <w:color w:val="ff0000"/>
          <w:sz w:val="28"/>
        </w:rPr>
        <w:t xml:space="preserve"> 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Өтініштерді қабылдауды және мемлекеттік қызметті көрсету нәтижелерін беру көрсетілетін қызметті берушінің кеңсе бөлімі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xml:space="preserve">2. Мемлекеттік қызмет көрсету нысаны: қағаз түрінде. </w:t>
      </w:r>
      <w:r>
        <w:br/>
      </w:r>
      <w:r>
        <w:rPr>
          <w:rFonts w:ascii="Times New Roman"/>
          <w:b w:val="false"/>
          <w:i w:val="false"/>
          <w:color w:val="000000"/>
          <w:sz w:val="28"/>
        </w:rPr>
        <w:t>
      </w:t>
      </w:r>
      <w:r>
        <w:rPr>
          <w:rFonts w:ascii="Times New Roman"/>
          <w:b w:val="false"/>
          <w:i w:val="false"/>
          <w:color w:val="000000"/>
          <w:sz w:val="28"/>
        </w:rPr>
        <w:t>3. Мемлекеттік қызмет көтсету нәтижесі - көрсетілетін қызметті алушының банк шоттарына тиесілі бюджеттік субсидияны аудару үшін аумақтық қазынашылық бөлімшеге төлем шоттарының тізілімін ұсыну.</w:t>
      </w:r>
      <w:r>
        <w:br/>
      </w:r>
      <w:r>
        <w:rPr>
          <w:rFonts w:ascii="Times New Roman"/>
          <w:b w:val="false"/>
          <w:i w:val="false"/>
          <w:color w:val="000000"/>
          <w:sz w:val="28"/>
        </w:rPr>
        <w:t>
      </w:t>
      </w:r>
      <w:r>
        <w:rPr>
          <w:rFonts w:ascii="Times New Roman"/>
          <w:b w:val="false"/>
          <w:i w:val="false"/>
          <w:color w:val="000000"/>
          <w:sz w:val="28"/>
        </w:rPr>
        <w:t>4. Мемлекеттік қызмет көтсету нәтижесін ұсыну нысаны: қағаз түрінде.</w:t>
      </w:r>
      <w:r>
        <w:br/>
      </w:r>
      <w:r>
        <w:rPr>
          <w:rFonts w:ascii="Times New Roman"/>
          <w:b w:val="false"/>
          <w:i w:val="false"/>
          <w:color w:val="000000"/>
          <w:sz w:val="28"/>
        </w:rPr>
        <w:t>
</w:t>
      </w:r>
    </w:p>
    <w:bookmarkStart w:name="z121" w:id="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 xml:space="preserve"> 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 </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және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ұсынған құжаттардың топтамасын қабылдауды, оларды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Нәтиже - көрсетілетін қызметті беруші басшысының қолы;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көрсетудің қол қойылған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 </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құжаттар топтамасын тапсыру үшін күтудің рұқсат етілген ең ұзақ уақыты - 30 минут.</w:t>
      </w:r>
      <w:r>
        <w:br/>
      </w:r>
      <w:r>
        <w:rPr>
          <w:rFonts w:ascii="Times New Roman"/>
          <w:b w:val="false"/>
          <w:i w:val="false"/>
          <w:color w:val="000000"/>
          <w:sz w:val="28"/>
        </w:rPr>
        <w:t>
      </w:t>
      </w:r>
      <w:r>
        <w:rPr>
          <w:rFonts w:ascii="Times New Roman"/>
          <w:b w:val="false"/>
          <w:i w:val="false"/>
          <w:color w:val="000000"/>
          <w:sz w:val="28"/>
        </w:rPr>
        <w:t>Қызмет көрсетудің рұқсат етілген ең ұзақ уақыты - 15 минут.</w:t>
      </w:r>
      <w:r>
        <w:br/>
      </w:r>
      <w:r>
        <w:rPr>
          <w:rFonts w:ascii="Times New Roman"/>
          <w:b w:val="false"/>
          <w:i w:val="false"/>
          <w:color w:val="000000"/>
          <w:sz w:val="28"/>
        </w:rPr>
        <w:t>
</w:t>
      </w:r>
    </w:p>
    <w:bookmarkStart w:name="z136" w:id="1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ауыл шаруашылығы бөлімінің басшысы;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ауыл шаруашылығы бөлімінің маманы.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мерзімге сәйкес бақылауға қояды және көрсетілетін қызметті берушінің басшысына береді;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 топтамасын береді;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Іс-қимылдардың реттілігін сипаттау осы регламенттің </w:t>
      </w:r>
      <w:r>
        <w:rPr>
          <w:rFonts w:ascii="Times New Roman"/>
          <w:b w:val="false"/>
          <w:i w:val="false"/>
          <w:color w:val="000000"/>
          <w:sz w:val="28"/>
        </w:rPr>
        <w:t xml:space="preserve"> 1 қосымшасына</w:t>
      </w:r>
      <w:r>
        <w:rPr>
          <w:rFonts w:ascii="Times New Roman"/>
          <w:b w:val="false"/>
          <w:i w:val="false"/>
          <w:color w:val="000000"/>
          <w:sz w:val="28"/>
        </w:rPr>
        <w:t xml:space="preserve"> сәйкес әрбір іс-қимылды өтудің блок-сызбасында көрсетілген. </w:t>
      </w:r>
      <w:r>
        <w:br/>
      </w:r>
      <w:r>
        <w:rPr>
          <w:rFonts w:ascii="Times New Roman"/>
          <w:b w:val="false"/>
          <w:i w:val="false"/>
          <w:color w:val="000000"/>
          <w:sz w:val="28"/>
        </w:rPr>
        <w:t>
      </w:t>
      </w:r>
      <w:r>
        <w:rPr>
          <w:rFonts w:ascii="Times New Roman"/>
          <w:b w:val="false"/>
          <w:i w:val="false"/>
          <w:color w:val="000000"/>
          <w:sz w:val="28"/>
        </w:rPr>
        <w:t xml:space="preserve">9.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w:t>
      </w:r>
      <w:r>
        <w:rPr>
          <w:rFonts w:ascii="Times New Roman"/>
          <w:b w:val="false"/>
          <w:i w:val="false"/>
          <w:color w:val="000000"/>
          <w:sz w:val="28"/>
        </w:rPr>
        <w:t xml:space="preserve"> демалыс</w:t>
      </w:r>
      <w:r>
        <w:rPr>
          <w:rFonts w:ascii="Times New Roman"/>
          <w:b w:val="false"/>
          <w:i w:val="false"/>
          <w:color w:val="000000"/>
          <w:sz w:val="28"/>
        </w:rPr>
        <w:t xml:space="preserve"> және </w:t>
      </w:r>
      <w:r>
        <w:rPr>
          <w:rFonts w:ascii="Times New Roman"/>
          <w:b w:val="false"/>
          <w:i w:val="false"/>
          <w:color w:val="000000"/>
          <w:sz w:val="28"/>
        </w:rPr>
        <w:t xml:space="preserve"> мереке</w:t>
      </w:r>
      <w:r>
        <w:rPr>
          <w:rFonts w:ascii="Times New Roman"/>
          <w:b w:val="false"/>
          <w:i w:val="false"/>
          <w:color w:val="000000"/>
          <w:sz w:val="28"/>
        </w:rPr>
        <w:t xml:space="preserve">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алдын ала жазылусыз және жеделдетіп қызмет көрсетусіз кезек тәртібімен көрсетіледі. </w:t>
      </w:r>
      <w:r>
        <w:br/>
      </w:r>
      <w:r>
        <w:rPr>
          <w:rFonts w:ascii="Times New Roman"/>
          <w:b w:val="false"/>
          <w:i w:val="false"/>
          <w:color w:val="000000"/>
          <w:sz w:val="28"/>
        </w:rPr>
        <w:t>
      </w:t>
      </w:r>
      <w:r>
        <w:rPr>
          <w:rFonts w:ascii="Times New Roman"/>
          <w:b w:val="false"/>
          <w:i w:val="false"/>
          <w:color w:val="000000"/>
          <w:sz w:val="28"/>
        </w:rPr>
        <w:t xml:space="preserve">11. Мемлекеттік қызметті көрсетудің мерзімі Стандарттың </w:t>
      </w:r>
      <w:r>
        <w:rPr>
          <w:rFonts w:ascii="Times New Roman"/>
          <w:b w:val="false"/>
          <w:i w:val="false"/>
          <w:color w:val="000000"/>
          <w:sz w:val="28"/>
        </w:rPr>
        <w:t xml:space="preserve"> 4 тармағымен</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 процесінде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мемлекеттік қызметті көрсетудің бизнес – процестерінің анықтамалығында көрсетілген.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w:t>
            </w:r>
            <w:r>
              <w:br/>
            </w:r>
            <w:r>
              <w:rPr>
                <w:rFonts w:ascii="Times New Roman"/>
                <w:b w:val="false"/>
                <w:i w:val="false"/>
                <w:color w:val="000000"/>
                <w:sz w:val="20"/>
              </w:rPr>
              <w:t>
дақылдарын қорғалған</w:t>
            </w:r>
            <w:r>
              <w:br/>
            </w:r>
            <w:r>
              <w:rPr>
                <w:rFonts w:ascii="Times New Roman"/>
                <w:b w:val="false"/>
                <w:i w:val="false"/>
                <w:color w:val="000000"/>
                <w:sz w:val="20"/>
              </w:rPr>
              <w:t>
топырақта өңдеп өсiру</w:t>
            </w:r>
            <w:r>
              <w:br/>
            </w:r>
            <w:r>
              <w:rPr>
                <w:rFonts w:ascii="Times New Roman"/>
                <w:b w:val="false"/>
                <w:i w:val="false"/>
                <w:color w:val="000000"/>
                <w:sz w:val="20"/>
              </w:rPr>
              <w:t>
шығындарының құнын</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 қосымша</w:t>
            </w:r>
            <w:r>
              <w:br/>
            </w:r>
            <w:r>
              <w:rPr>
                <w:rFonts w:ascii="Times New Roman"/>
                <w:b w:val="false"/>
                <w:i w:val="false"/>
                <w:color w:val="000000"/>
                <w:sz w:val="20"/>
              </w:rPr>
              <w:t>
</w:t>
            </w:r>
          </w:p>
        </w:tc>
      </w:tr>
    </w:tbl>
    <w:bookmarkStart w:name="z154" w:id="13"/>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рәсімдер (іс-қимылдар) реттілігінің блок-сызбасы</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w:t>
            </w:r>
            <w:r>
              <w:br/>
            </w:r>
            <w:r>
              <w:rPr>
                <w:rFonts w:ascii="Times New Roman"/>
                <w:b w:val="false"/>
                <w:i w:val="false"/>
                <w:color w:val="000000"/>
                <w:sz w:val="20"/>
              </w:rPr>
              <w:t>
дақылдарын қорғалған</w:t>
            </w:r>
            <w:r>
              <w:br/>
            </w:r>
            <w:r>
              <w:rPr>
                <w:rFonts w:ascii="Times New Roman"/>
                <w:b w:val="false"/>
                <w:i w:val="false"/>
                <w:color w:val="000000"/>
                <w:sz w:val="20"/>
              </w:rPr>
              <w:t>
топырақта өңдеп өсiру</w:t>
            </w:r>
            <w:r>
              <w:br/>
            </w:r>
            <w:r>
              <w:rPr>
                <w:rFonts w:ascii="Times New Roman"/>
                <w:b w:val="false"/>
                <w:i w:val="false"/>
                <w:color w:val="000000"/>
                <w:sz w:val="20"/>
              </w:rPr>
              <w:t>
шығындарының құнын</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r>
              <w:br/>
            </w:r>
            <w:r>
              <w:rPr>
                <w:rFonts w:ascii="Times New Roman"/>
                <w:b w:val="false"/>
                <w:i w:val="false"/>
                <w:color w:val="000000"/>
                <w:sz w:val="20"/>
              </w:rPr>
              <w:t>
</w:t>
            </w:r>
          </w:p>
        </w:tc>
      </w:tr>
    </w:tbl>
    <w:bookmarkStart w:name="z157" w:id="14"/>
    <w:p>
      <w:pPr>
        <w:spacing w:after="0"/>
        <w:ind w:left="0"/>
        <w:jc w:val="left"/>
      </w:pPr>
      <w:r>
        <w:rPr>
          <w:rFonts w:ascii="Times New Roman"/>
          <w:b/>
          <w:i w:val="false"/>
          <w:color w:val="000000"/>
        </w:rPr>
        <w:t xml:space="preserve"> "Ауыл шаруашылығы дақылдарын қорғалған топырақта өңдеп өсiру шығындарының құнын субсидиялау" мемлекеттік қызмет көрсетудің бизнес–процестерінің анықтамалығы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7310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310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24 қарашадағы</w:t>
            </w:r>
            <w:r>
              <w:br/>
            </w:r>
            <w:r>
              <w:rPr>
                <w:rFonts w:ascii="Times New Roman"/>
                <w:b w:val="false"/>
                <w:i w:val="false"/>
                <w:color w:val="000000"/>
                <w:sz w:val="20"/>
              </w:rPr>
              <w:t>
№ 4/962 қаулысымен бекітілген</w:t>
            </w:r>
            <w:r>
              <w:br/>
            </w:r>
            <w:r>
              <w:rPr>
                <w:rFonts w:ascii="Times New Roman"/>
                <w:b w:val="false"/>
                <w:i w:val="false"/>
                <w:color w:val="000000"/>
                <w:sz w:val="20"/>
              </w:rPr>
              <w:t>
</w:t>
            </w:r>
          </w:p>
        </w:tc>
      </w:tr>
    </w:tbl>
    <w:bookmarkStart w:name="z161" w:id="15"/>
    <w:p>
      <w:pPr>
        <w:spacing w:after="0"/>
        <w:ind w:left="0"/>
        <w:jc w:val="left"/>
      </w:pPr>
      <w:r>
        <w:rPr>
          <w:rFonts w:ascii="Times New Roman"/>
          <w:b/>
          <w:i w:val="false"/>
          <w:color w:val="000000"/>
        </w:rPr>
        <w:t xml:space="preserve">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 регламенті</w:t>
      </w:r>
      <w:r>
        <w:br/>
      </w:r>
      <w:r>
        <w:rPr>
          <w:rFonts w:ascii="Times New Roman"/>
          <w:b/>
          <w:i w:val="false"/>
          <w:color w:val="000000"/>
        </w:rPr>
        <w:t>1. Жалпы ережелер</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"Жемiс-жидек дақылдары мен жүзiмнiң көпжылдық екпелерiн отырғызу және өсiру (оның iшiнде қалпына келтiру) шығындарының құнын субсидиялау" осы мемлекеттік көрсетілетін қызмет регламенті (бұдан әрі – мемлекеттік көрсетілетін қызмет) Қазақстан Республикасы Үкіметінің 2014 жылғы 28 маусымдағы № 725 қаулысымен бекітілген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 </w:t>
      </w:r>
      <w:r>
        <w:rPr>
          <w:rFonts w:ascii="Times New Roman"/>
          <w:b w:val="false"/>
          <w:i w:val="false"/>
          <w:color w:val="000000"/>
          <w:sz w:val="28"/>
        </w:rPr>
        <w:t xml:space="preserve"> стандартының</w:t>
      </w:r>
      <w:r>
        <w:rPr>
          <w:rFonts w:ascii="Times New Roman"/>
          <w:b w:val="false"/>
          <w:i w:val="false"/>
          <w:color w:val="000000"/>
          <w:sz w:val="28"/>
        </w:rPr>
        <w:t xml:space="preserve"> (бұдан әрі –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қызметін Алматы қаласы, Республика алаңы, 4, 216 бөлме, телефон: 8(727)271-66-90, 272-23-08 мекенжайы бойынша "Алматы қаласы ауыл шаруашылығы басқармасы" коммуналдық мемлекеттік мекемесі арқылы Алматы қаласының әкімдігі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2015.13.04 № 2/232 (алғашқы ресми жарияланғаннан кейін күнтізбелік он күн өткен соң қолданысқа енгізіледі) </w:t>
      </w:r>
      <w:r>
        <w:rPr>
          <w:rFonts w:ascii="Times New Roman"/>
          <w:b w:val="false"/>
          <w:i w:val="false"/>
          <w:color w:val="ff0000"/>
          <w:sz w:val="28"/>
        </w:rPr>
        <w:t xml:space="preserve"> 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Өтініштерді қабылдауды және мемлекеттік қызметті көрсету нәтижелерін беру көрсетілетін қызметті берушінің кеңсе бөлімі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көтсету нәтижесі - көрсетілетін қызметті алушының банк шоттарына тиесілі бюджеттік субсидияны аудару үшін аумақтық қазынашылық бөлімшеге төлем шоттарының тізілімін ұсыну.</w:t>
      </w:r>
      <w:r>
        <w:br/>
      </w:r>
      <w:r>
        <w:rPr>
          <w:rFonts w:ascii="Times New Roman"/>
          <w:b w:val="false"/>
          <w:i w:val="false"/>
          <w:color w:val="000000"/>
          <w:sz w:val="28"/>
        </w:rPr>
        <w:t>
      </w:t>
      </w:r>
      <w:r>
        <w:rPr>
          <w:rFonts w:ascii="Times New Roman"/>
          <w:b w:val="false"/>
          <w:i w:val="false"/>
          <w:color w:val="000000"/>
          <w:sz w:val="28"/>
        </w:rPr>
        <w:t>4. Мемлекеттік қызмет көтсету нәтижесін ұсыну нысаны: қағаз түрінде.</w:t>
      </w:r>
      <w:r>
        <w:br/>
      </w:r>
      <w:r>
        <w:rPr>
          <w:rFonts w:ascii="Times New Roman"/>
          <w:b w:val="false"/>
          <w:i w:val="false"/>
          <w:color w:val="000000"/>
          <w:sz w:val="28"/>
        </w:rPr>
        <w:t>
</w:t>
      </w:r>
    </w:p>
    <w:bookmarkStart w:name="z169"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 xml:space="preserve"> 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 </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және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ұсынған құжаттардың топтамасын қабылдауды, оларды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Нәтиже - көрсетілетін қызметті беруші басшысының қолы;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көрсетудің қол қойылған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 </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құжаттар топтамасын тапсыру үшін күтудің рұқсат етілген ең ұзақ уақыты - 30 минут.</w:t>
      </w:r>
      <w:r>
        <w:br/>
      </w:r>
      <w:r>
        <w:rPr>
          <w:rFonts w:ascii="Times New Roman"/>
          <w:b w:val="false"/>
          <w:i w:val="false"/>
          <w:color w:val="000000"/>
          <w:sz w:val="28"/>
        </w:rPr>
        <w:t>
      </w:t>
      </w:r>
      <w:r>
        <w:rPr>
          <w:rFonts w:ascii="Times New Roman"/>
          <w:b w:val="false"/>
          <w:i w:val="false"/>
          <w:color w:val="000000"/>
          <w:sz w:val="28"/>
        </w:rPr>
        <w:t>Қызмет көрсетудің рұқсат етілген ең ұзақ уақыты - 15 минут.</w:t>
      </w:r>
      <w:r>
        <w:br/>
      </w:r>
      <w:r>
        <w:rPr>
          <w:rFonts w:ascii="Times New Roman"/>
          <w:b w:val="false"/>
          <w:i w:val="false"/>
          <w:color w:val="000000"/>
          <w:sz w:val="28"/>
        </w:rPr>
        <w:t>
</w:t>
      </w:r>
    </w:p>
    <w:bookmarkStart w:name="z184" w:id="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ауыл шаруашылығы бөлімінің басшысы;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ауыл шаруашылығы бөлімінің маманы.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мерзімге сәйкес бақылауға қояды және көрсетілетін қызметті берушінің басшысына береді;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 топтамасын береді;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Іс-қимылдардың реттілігін сипаттау осы регламенттің </w:t>
      </w:r>
      <w:r>
        <w:rPr>
          <w:rFonts w:ascii="Times New Roman"/>
          <w:b w:val="false"/>
          <w:i w:val="false"/>
          <w:color w:val="000000"/>
          <w:sz w:val="28"/>
        </w:rPr>
        <w:t xml:space="preserve"> 1 қосымшасына</w:t>
      </w:r>
      <w:r>
        <w:rPr>
          <w:rFonts w:ascii="Times New Roman"/>
          <w:b w:val="false"/>
          <w:i w:val="false"/>
          <w:color w:val="000000"/>
          <w:sz w:val="28"/>
        </w:rPr>
        <w:t xml:space="preserve"> сәйкес әрбір іс-қимылды өтудің блок-сызбасында көрсетілген.</w:t>
      </w:r>
      <w:r>
        <w:br/>
      </w:r>
      <w:r>
        <w:rPr>
          <w:rFonts w:ascii="Times New Roman"/>
          <w:b w:val="false"/>
          <w:i w:val="false"/>
          <w:color w:val="000000"/>
          <w:sz w:val="28"/>
        </w:rPr>
        <w:t>
      </w:t>
      </w:r>
      <w:r>
        <w:rPr>
          <w:rFonts w:ascii="Times New Roman"/>
          <w:b w:val="false"/>
          <w:i w:val="false"/>
          <w:color w:val="000000"/>
          <w:sz w:val="28"/>
        </w:rPr>
        <w:t xml:space="preserve">9.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w:t>
      </w:r>
      <w:r>
        <w:rPr>
          <w:rFonts w:ascii="Times New Roman"/>
          <w:b w:val="false"/>
          <w:i w:val="false"/>
          <w:color w:val="000000"/>
          <w:sz w:val="28"/>
        </w:rPr>
        <w:t xml:space="preserve"> демалыс</w:t>
      </w:r>
      <w:r>
        <w:rPr>
          <w:rFonts w:ascii="Times New Roman"/>
          <w:b w:val="false"/>
          <w:i w:val="false"/>
          <w:color w:val="000000"/>
          <w:sz w:val="28"/>
        </w:rPr>
        <w:t xml:space="preserve"> және </w:t>
      </w:r>
      <w:r>
        <w:rPr>
          <w:rFonts w:ascii="Times New Roman"/>
          <w:b w:val="false"/>
          <w:i w:val="false"/>
          <w:color w:val="000000"/>
          <w:sz w:val="28"/>
        </w:rPr>
        <w:t xml:space="preserve"> мереке</w:t>
      </w:r>
      <w:r>
        <w:rPr>
          <w:rFonts w:ascii="Times New Roman"/>
          <w:b w:val="false"/>
          <w:i w:val="false"/>
          <w:color w:val="000000"/>
          <w:sz w:val="28"/>
        </w:rPr>
        <w:t xml:space="preserve">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w:t>
      </w:r>
      <w:r>
        <w:rPr>
          <w:rFonts w:ascii="Times New Roman"/>
          <w:b w:val="false"/>
          <w:i w:val="false"/>
          <w:color w:val="000000"/>
          <w:sz w:val="28"/>
        </w:rPr>
        <w:t>10. Мемлекеттік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w:t>
      </w:r>
      <w:r>
        <w:rPr>
          <w:rFonts w:ascii="Times New Roman"/>
          <w:b w:val="false"/>
          <w:i w:val="false"/>
          <w:color w:val="000000"/>
          <w:sz w:val="28"/>
        </w:rPr>
        <w:t xml:space="preserve">11. Мемлекеттік қызметті көрсетудің мерзімі Стандарттың </w:t>
      </w:r>
      <w:r>
        <w:rPr>
          <w:rFonts w:ascii="Times New Roman"/>
          <w:b w:val="false"/>
          <w:i w:val="false"/>
          <w:color w:val="000000"/>
          <w:sz w:val="28"/>
        </w:rPr>
        <w:t xml:space="preserve"> 4 тармағымен</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 процесінде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мемлекеттік қызметті көрсетудің бизнес – процестерінің анықтамалығында көрсетілген.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0"/>
        <w:gridCol w:w="9920"/>
      </w:tblGrid>
      <w:tr>
        <w:trPr>
          <w:trHeight w:val="30" w:hRule="atLeast"/>
        </w:trPr>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"Жемiс-жидек дақылдары мен</w:t>
            </w:r>
            <w:r>
              <w:br/>
            </w:r>
            <w:r>
              <w:rPr>
                <w:rFonts w:ascii="Times New Roman"/>
                <w:b w:val="false"/>
                <w:i w:val="false"/>
                <w:color w:val="000000"/>
                <w:sz w:val="20"/>
              </w:rPr>
              <w:t>
жүзiмнiң көпжылдық екпелерiн</w:t>
            </w:r>
            <w:r>
              <w:br/>
            </w:r>
            <w:r>
              <w:rPr>
                <w:rFonts w:ascii="Times New Roman"/>
                <w:b w:val="false"/>
                <w:i w:val="false"/>
                <w:color w:val="000000"/>
                <w:sz w:val="20"/>
              </w:rPr>
              <w:t>
отырғызу және өсiру (оның</w:t>
            </w:r>
            <w:r>
              <w:br/>
            </w:r>
            <w:r>
              <w:rPr>
                <w:rFonts w:ascii="Times New Roman"/>
                <w:b w:val="false"/>
                <w:i w:val="false"/>
                <w:color w:val="000000"/>
                <w:sz w:val="20"/>
              </w:rPr>
              <w:t>
iшiнде қалпына келтiру)</w:t>
            </w:r>
            <w:r>
              <w:br/>
            </w:r>
            <w:r>
              <w:rPr>
                <w:rFonts w:ascii="Times New Roman"/>
                <w:b w:val="false"/>
                <w:i w:val="false"/>
                <w:color w:val="000000"/>
                <w:sz w:val="20"/>
              </w:rPr>
              <w:t>
шығындарының құнын</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 қосымша</w:t>
            </w:r>
            <w:r>
              <w:br/>
            </w:r>
            <w:r>
              <w:rPr>
                <w:rFonts w:ascii="Times New Roman"/>
                <w:b w:val="false"/>
                <w:i w:val="false"/>
                <w:color w:val="000000"/>
                <w:sz w:val="20"/>
              </w:rPr>
              <w:t>
</w:t>
            </w:r>
          </w:p>
        </w:tc>
      </w:tr>
    </w:tbl>
    <w:bookmarkStart w:name="z202" w:id="18"/>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рәсімдер (іс-қимылдар) реттілігінің блок-сызбасы</w:t>
      </w:r>
    </w:p>
    <w:bookmarkEnd w:id="1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0"/>
        <w:gridCol w:w="9920"/>
      </w:tblGrid>
      <w:tr>
        <w:trPr>
          <w:trHeight w:val="30" w:hRule="atLeast"/>
        </w:trPr>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"Жемiс-жидек дақылдары мен</w:t>
            </w:r>
            <w:r>
              <w:br/>
            </w:r>
            <w:r>
              <w:rPr>
                <w:rFonts w:ascii="Times New Roman"/>
                <w:b w:val="false"/>
                <w:i w:val="false"/>
                <w:color w:val="000000"/>
                <w:sz w:val="20"/>
              </w:rPr>
              <w:t>
жүзiмнiң көпжылдық екпелерiн</w:t>
            </w:r>
            <w:r>
              <w:br/>
            </w:r>
            <w:r>
              <w:rPr>
                <w:rFonts w:ascii="Times New Roman"/>
                <w:b w:val="false"/>
                <w:i w:val="false"/>
                <w:color w:val="000000"/>
                <w:sz w:val="20"/>
              </w:rPr>
              <w:t>
отырғызу және өсiру (оның</w:t>
            </w:r>
            <w:r>
              <w:br/>
            </w:r>
            <w:r>
              <w:rPr>
                <w:rFonts w:ascii="Times New Roman"/>
                <w:b w:val="false"/>
                <w:i w:val="false"/>
                <w:color w:val="000000"/>
                <w:sz w:val="20"/>
              </w:rPr>
              <w:t>
iшiнде қалпына келтiру)</w:t>
            </w:r>
            <w:r>
              <w:br/>
            </w:r>
            <w:r>
              <w:rPr>
                <w:rFonts w:ascii="Times New Roman"/>
                <w:b w:val="false"/>
                <w:i w:val="false"/>
                <w:color w:val="000000"/>
                <w:sz w:val="20"/>
              </w:rPr>
              <w:t>
шығындарының құнын</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r>
              <w:br/>
            </w:r>
            <w:r>
              <w:rPr>
                <w:rFonts w:ascii="Times New Roman"/>
                <w:b w:val="false"/>
                <w:i w:val="false"/>
                <w:color w:val="000000"/>
                <w:sz w:val="20"/>
              </w:rPr>
              <w:t>
</w:t>
            </w:r>
          </w:p>
        </w:tc>
      </w:tr>
    </w:tbl>
    <w:bookmarkStart w:name="z205" w:id="19"/>
    <w:p>
      <w:pPr>
        <w:spacing w:after="0"/>
        <w:ind w:left="0"/>
        <w:jc w:val="left"/>
      </w:pPr>
      <w:r>
        <w:rPr>
          <w:rFonts w:ascii="Times New Roman"/>
          <w:b/>
          <w:i w:val="false"/>
          <w:color w:val="000000"/>
        </w:rPr>
        <w:t xml:space="preserve"> "Жемiс-жидек дақылдары мен жүзiмнiң көпжылдық екпелерiн отырғызу және өсiру (оның iшiнде қалпына келтiру) шығындарының құнын субсидиялау" мемлекеттік қызмет көрсетудің бизнес–процестерінің анықтамалығы</w:t>
      </w:r>
    </w:p>
    <w:bookmarkEnd w:id="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24 қарашадағы</w:t>
            </w:r>
            <w:r>
              <w:br/>
            </w:r>
            <w:r>
              <w:rPr>
                <w:rFonts w:ascii="Times New Roman"/>
                <w:b w:val="false"/>
                <w:i w:val="false"/>
                <w:color w:val="000000"/>
                <w:sz w:val="20"/>
              </w:rPr>
              <w:t>
№ 4/962 қаулысымен бекітілген</w:t>
            </w:r>
            <w:r>
              <w:br/>
            </w:r>
            <w:r>
              <w:rPr>
                <w:rFonts w:ascii="Times New Roman"/>
                <w:b w:val="false"/>
                <w:i w:val="false"/>
                <w:color w:val="000000"/>
                <w:sz w:val="20"/>
              </w:rPr>
              <w:t>
</w:t>
            </w:r>
          </w:p>
        </w:tc>
      </w:tr>
    </w:tbl>
    <w:bookmarkStart w:name="z209" w:id="20"/>
    <w:p>
      <w:pPr>
        <w:spacing w:after="0"/>
        <w:ind w:left="0"/>
        <w:jc w:val="left"/>
      </w:pPr>
      <w:r>
        <w:rPr>
          <w:rFonts w:ascii="Times New Roman"/>
          <w:b/>
          <w:i w:val="false"/>
          <w:color w:val="000000"/>
        </w:rPr>
        <w:t xml:space="preserve"> "Тыңайтқыштар (органикалық тыңайтқыштарды қоспағанда) құнын субсидиялау" мемлекеттік көрсетілетін қызмет регламенті</w:t>
      </w:r>
      <w:r>
        <w:br/>
      </w:r>
      <w:r>
        <w:rPr>
          <w:rFonts w:ascii="Times New Roman"/>
          <w:b/>
          <w:i w:val="false"/>
          <w:color w:val="000000"/>
        </w:rPr>
        <w:t>1. Жалпы ережелер</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"Тыңайтқыштар (органикалық тыңайтқыштарды қоспағанда) құнын субсидиялау" осы мемлекеттік көрсетілетін қызмет регламенті (бұдан әрі – мемлекеттік көрсетілетін қызмет) Қазақстан Республикасы Үкіметінің 2014 жылғы 28 маусымдағы № 725 қаулысымен бекітілген "Тыңайтқыштар (органикалық тыңайтқыштарды қоспағанда) құнын субсидиялау" мемлекеттік көрсетілетін қызмет </w:t>
      </w:r>
      <w:r>
        <w:rPr>
          <w:rFonts w:ascii="Times New Roman"/>
          <w:b w:val="false"/>
          <w:i w:val="false"/>
          <w:color w:val="000000"/>
          <w:sz w:val="28"/>
        </w:rPr>
        <w:t xml:space="preserve"> стандартының</w:t>
      </w:r>
      <w:r>
        <w:rPr>
          <w:rFonts w:ascii="Times New Roman"/>
          <w:b w:val="false"/>
          <w:i w:val="false"/>
          <w:color w:val="000000"/>
          <w:sz w:val="28"/>
        </w:rPr>
        <w:t xml:space="preserve"> (бұдан әрі –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"Тыңайтқыштар (органикалық тыңайтқыштарды қоспағанда) құнын субсидиялау" мемлекеттік көрсетілетін қызметін Алматы қаласы, Республика алаңы, 4, 216 бөлме, телефон: 8(727)271-66-90, 272-23-08 мекенжайы бойынша "Алматы қаласы ауыл шаруашылығы басқармасы" коммуналдық мемлекеттік мекемесі арқылы Алматы қаласының әкімдігі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2015.13.04 № 2/232 (алғашқы ресми жарияланғаннан кейін күнтізбелік он күн өткен соң қолданысқа енгізіледі) </w:t>
      </w:r>
      <w:r>
        <w:rPr>
          <w:rFonts w:ascii="Times New Roman"/>
          <w:b w:val="false"/>
          <w:i w:val="false"/>
          <w:color w:val="ff0000"/>
          <w:sz w:val="28"/>
        </w:rPr>
        <w:t xml:space="preserve"> 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Өтініштерді қабылдауды және мемлекеттік қызмет көрсету нәтижелерін беру көрсетілетін қызметті берушінің кеңсе бөлімі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 - көрсетілетін қызметті алушының банк шоттарына тиесілі бюджеттік субсидияны аудару үшін аумақтық қазынашылық бөлімшеге төлем шоттарының тізілімін ұсыну.</w:t>
      </w:r>
      <w:r>
        <w:br/>
      </w:r>
      <w:r>
        <w:rPr>
          <w:rFonts w:ascii="Times New Roman"/>
          <w:b w:val="false"/>
          <w:i w:val="false"/>
          <w:color w:val="000000"/>
          <w:sz w:val="28"/>
        </w:rPr>
        <w:t>
      </w:t>
      </w:r>
      <w:r>
        <w:rPr>
          <w:rFonts w:ascii="Times New Roman"/>
          <w:b w:val="false"/>
          <w:i w:val="false"/>
          <w:color w:val="000000"/>
          <w:sz w:val="28"/>
        </w:rPr>
        <w:t>4. Мемлекеттік қызметтің нәтижесін ұсыну нысаны: қағаз түрінде.</w:t>
      </w:r>
      <w:r>
        <w:br/>
      </w:r>
      <w:r>
        <w:rPr>
          <w:rFonts w:ascii="Times New Roman"/>
          <w:b w:val="false"/>
          <w:i w:val="false"/>
          <w:color w:val="000000"/>
          <w:sz w:val="28"/>
        </w:rPr>
        <w:t>
</w:t>
      </w:r>
    </w:p>
    <w:bookmarkStart w:name="z217"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 xml:space="preserve"> 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және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ұсынған құжаттардың топтамасын қабылдауды, оларды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Нәтиже - көрсетілетін қызметті беруші басшысының қолы;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рәсімнің (іс-қимылдың) ұзақтығы - 1 (бір) күн.</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көрсетудің қол қойылған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құжаттар топтамасын тапсыру үшін күтудің рұқсат етілген ең ұзақ уақыты - 30 минут.</w:t>
      </w:r>
      <w:r>
        <w:br/>
      </w:r>
      <w:r>
        <w:rPr>
          <w:rFonts w:ascii="Times New Roman"/>
          <w:b w:val="false"/>
          <w:i w:val="false"/>
          <w:color w:val="000000"/>
          <w:sz w:val="28"/>
        </w:rPr>
        <w:t>
      </w:t>
      </w:r>
      <w:r>
        <w:rPr>
          <w:rFonts w:ascii="Times New Roman"/>
          <w:b w:val="false"/>
          <w:i w:val="false"/>
          <w:color w:val="000000"/>
          <w:sz w:val="28"/>
        </w:rPr>
        <w:t>Қызмет көрсетудің рұқсат етілген ең ұзақ уақыты - 15 минут.</w:t>
      </w:r>
      <w:r>
        <w:br/>
      </w:r>
      <w:r>
        <w:rPr>
          <w:rFonts w:ascii="Times New Roman"/>
          <w:b w:val="false"/>
          <w:i w:val="false"/>
          <w:color w:val="000000"/>
          <w:sz w:val="28"/>
        </w:rPr>
        <w:t>
</w:t>
      </w:r>
    </w:p>
    <w:bookmarkStart w:name="z232" w:id="2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ауыл шаруашылығы бөлімінің басшысы;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ауыл шаруашылығы бөлімінің маманы.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мерзімге сәйкес бақылауға қояды және көрсетілетін қызметті берушінің басшысына береді;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 топтамасын береді;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Іс-қимылдардың реттілігін сипаттау осы регламенттің </w:t>
      </w:r>
      <w:r>
        <w:rPr>
          <w:rFonts w:ascii="Times New Roman"/>
          <w:b w:val="false"/>
          <w:i w:val="false"/>
          <w:color w:val="000000"/>
          <w:sz w:val="28"/>
        </w:rPr>
        <w:t xml:space="preserve"> 1 қосымшасына</w:t>
      </w:r>
      <w:r>
        <w:rPr>
          <w:rFonts w:ascii="Times New Roman"/>
          <w:b w:val="false"/>
          <w:i w:val="false"/>
          <w:color w:val="000000"/>
          <w:sz w:val="28"/>
        </w:rPr>
        <w:t xml:space="preserve"> сәйкес әрбір іс-қимылды өтудің блок-сызбасында көрсетілген. </w:t>
      </w:r>
      <w:r>
        <w:br/>
      </w:r>
      <w:r>
        <w:rPr>
          <w:rFonts w:ascii="Times New Roman"/>
          <w:b w:val="false"/>
          <w:i w:val="false"/>
          <w:color w:val="000000"/>
          <w:sz w:val="28"/>
        </w:rPr>
        <w:t>
      </w:t>
      </w:r>
      <w:r>
        <w:rPr>
          <w:rFonts w:ascii="Times New Roman"/>
          <w:b w:val="false"/>
          <w:i w:val="false"/>
          <w:color w:val="000000"/>
          <w:sz w:val="28"/>
        </w:rPr>
        <w:t xml:space="preserve">9.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w:t>
      </w:r>
      <w:r>
        <w:rPr>
          <w:rFonts w:ascii="Times New Roman"/>
          <w:b w:val="false"/>
          <w:i w:val="false"/>
          <w:color w:val="000000"/>
          <w:sz w:val="28"/>
        </w:rPr>
        <w:t xml:space="preserve"> демалыс</w:t>
      </w:r>
      <w:r>
        <w:rPr>
          <w:rFonts w:ascii="Times New Roman"/>
          <w:b w:val="false"/>
          <w:i w:val="false"/>
          <w:color w:val="000000"/>
          <w:sz w:val="28"/>
        </w:rPr>
        <w:t xml:space="preserve"> және </w:t>
      </w:r>
      <w:r>
        <w:rPr>
          <w:rFonts w:ascii="Times New Roman"/>
          <w:b w:val="false"/>
          <w:i w:val="false"/>
          <w:color w:val="000000"/>
          <w:sz w:val="28"/>
        </w:rPr>
        <w:t xml:space="preserve"> мереке</w:t>
      </w:r>
      <w:r>
        <w:rPr>
          <w:rFonts w:ascii="Times New Roman"/>
          <w:b w:val="false"/>
          <w:i w:val="false"/>
          <w:color w:val="000000"/>
          <w:sz w:val="28"/>
        </w:rPr>
        <w:t xml:space="preserve">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алдын ала жазылусыз және жеделдетіп қызмет көрсетусіз кезек тәртібімен көрсетіледі. </w:t>
      </w:r>
      <w:r>
        <w:br/>
      </w:r>
      <w:r>
        <w:rPr>
          <w:rFonts w:ascii="Times New Roman"/>
          <w:b w:val="false"/>
          <w:i w:val="false"/>
          <w:color w:val="000000"/>
          <w:sz w:val="28"/>
        </w:rPr>
        <w:t>
      </w:t>
      </w:r>
      <w:r>
        <w:rPr>
          <w:rFonts w:ascii="Times New Roman"/>
          <w:b w:val="false"/>
          <w:i w:val="false"/>
          <w:color w:val="000000"/>
          <w:sz w:val="28"/>
        </w:rPr>
        <w:t xml:space="preserve">11. Мемлекеттік қызметті көрсетудің мерзімі Стандарттың </w:t>
      </w:r>
      <w:r>
        <w:rPr>
          <w:rFonts w:ascii="Times New Roman"/>
          <w:b w:val="false"/>
          <w:i w:val="false"/>
          <w:color w:val="000000"/>
          <w:sz w:val="28"/>
        </w:rPr>
        <w:t xml:space="preserve"> 4 тармағымен</w:t>
      </w:r>
      <w:r>
        <w:rPr>
          <w:rFonts w:ascii="Times New Roman"/>
          <w:b w:val="false"/>
          <w:i w:val="false"/>
          <w:color w:val="000000"/>
          <w:sz w:val="28"/>
        </w:rPr>
        <w:t xml:space="preserve"> белгіленген. </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 процесінде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мемлекеттік қызметті көрсетудің бизнес – процестерінің анықтамалығында көрсетілген.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"Тыңайтқыштар (органикалық</w:t>
            </w:r>
            <w:r>
              <w:br/>
            </w:r>
            <w:r>
              <w:rPr>
                <w:rFonts w:ascii="Times New Roman"/>
                <w:b w:val="false"/>
                <w:i w:val="false"/>
                <w:color w:val="000000"/>
                <w:sz w:val="20"/>
              </w:rPr>
              <w:t>
тыңайтқыштарды қоспағанда)</w:t>
            </w:r>
            <w:r>
              <w:br/>
            </w:r>
            <w:r>
              <w:rPr>
                <w:rFonts w:ascii="Times New Roman"/>
                <w:b w:val="false"/>
                <w:i w:val="false"/>
                <w:color w:val="000000"/>
                <w:sz w:val="20"/>
              </w:rPr>
              <w:t>
құнын субсидиялау"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 қосымша</w:t>
            </w:r>
            <w:r>
              <w:br/>
            </w:r>
            <w:r>
              <w:rPr>
                <w:rFonts w:ascii="Times New Roman"/>
                <w:b w:val="false"/>
                <w:i w:val="false"/>
                <w:color w:val="000000"/>
                <w:sz w:val="20"/>
              </w:rPr>
              <w:t>
</w:t>
            </w:r>
          </w:p>
        </w:tc>
      </w:tr>
    </w:tbl>
    <w:bookmarkStart w:name="z250" w:id="23"/>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рәсімдер (іс-қимылдар) реттілігінің блок-сызбасы</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"Тыңайтқыштар (органикалық</w:t>
            </w:r>
            <w:r>
              <w:br/>
            </w:r>
            <w:r>
              <w:rPr>
                <w:rFonts w:ascii="Times New Roman"/>
                <w:b w:val="false"/>
                <w:i w:val="false"/>
                <w:color w:val="000000"/>
                <w:sz w:val="20"/>
              </w:rPr>
              <w:t>
тыңайтқыштарды қоспағанда)</w:t>
            </w:r>
            <w:r>
              <w:br/>
            </w:r>
            <w:r>
              <w:rPr>
                <w:rFonts w:ascii="Times New Roman"/>
                <w:b w:val="false"/>
                <w:i w:val="false"/>
                <w:color w:val="000000"/>
                <w:sz w:val="20"/>
              </w:rPr>
              <w:t>
құнын субсидиялау"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r>
              <w:br/>
            </w:r>
            <w:r>
              <w:rPr>
                <w:rFonts w:ascii="Times New Roman"/>
                <w:b w:val="false"/>
                <w:i w:val="false"/>
                <w:color w:val="000000"/>
                <w:sz w:val="20"/>
              </w:rPr>
              <w:t>
</w:t>
            </w:r>
          </w:p>
        </w:tc>
      </w:tr>
    </w:tbl>
    <w:bookmarkStart w:name="z253" w:id="24"/>
    <w:p>
      <w:pPr>
        <w:spacing w:after="0"/>
        <w:ind w:left="0"/>
        <w:jc w:val="left"/>
      </w:pPr>
      <w:r>
        <w:rPr>
          <w:rFonts w:ascii="Times New Roman"/>
          <w:b/>
          <w:i w:val="false"/>
          <w:color w:val="000000"/>
        </w:rPr>
        <w:t xml:space="preserve"> "Тыңайтқыштар (органикалық тыңайтқыштарды қоспағанда) құнын субсидиялау" мемлекеттік қызмет көрсетудің бизнес–процестерінің анықтамалығы</w:t>
      </w:r>
    </w:p>
    <w:bookmarkEnd w:id="2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85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851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747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470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24 қарашадағы</w:t>
            </w:r>
            <w:r>
              <w:br/>
            </w:r>
            <w:r>
              <w:rPr>
                <w:rFonts w:ascii="Times New Roman"/>
                <w:b w:val="false"/>
                <w:i w:val="false"/>
                <w:color w:val="000000"/>
                <w:sz w:val="20"/>
              </w:rPr>
              <w:t>
№ 4/962 қаулысымен бекітілген</w:t>
            </w:r>
            <w:r>
              <w:br/>
            </w:r>
            <w:r>
              <w:rPr>
                <w:rFonts w:ascii="Times New Roman"/>
                <w:b w:val="false"/>
                <w:i w:val="false"/>
                <w:color w:val="000000"/>
                <w:sz w:val="20"/>
              </w:rPr>
              <w:t>
</w:t>
            </w:r>
          </w:p>
        </w:tc>
      </w:tr>
    </w:tbl>
    <w:bookmarkStart w:name="z257" w:id="25"/>
    <w:p>
      <w:pPr>
        <w:spacing w:after="0"/>
        <w:ind w:left="0"/>
        <w:jc w:val="left"/>
      </w:pPr>
      <w:r>
        <w:rPr>
          <w:rFonts w:ascii="Times New Roman"/>
          <w:b/>
          <w:i w:val="false"/>
          <w:color w:val="000000"/>
        </w:rPr>
        <w:t xml:space="preserve"> "Элиталық тұқымдарды субсидиялау" мемлекеттік көрсетілетін қызмет регламенті</w:t>
      </w:r>
      <w:r>
        <w:br/>
      </w:r>
      <w:r>
        <w:rPr>
          <w:rFonts w:ascii="Times New Roman"/>
          <w:b/>
          <w:i w:val="false"/>
          <w:color w:val="000000"/>
        </w:rPr>
        <w:t>1. Жалпы ережелер</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"Элиталық тұқымдарды субсидиялау" осы мемлекеттік көрсетілетін қызмет регламенті (бұдан әрі – мемлекеттік көрсетілетін қызмет) Қазақстан Республикасы Үкіметінің 2014 жылғы 31 шілдедегі № 843 қаулысымен бекітілген "Элиталық тұқымдарды субсидиялау" мемлекеттік көрсетілетін қызмет </w:t>
      </w:r>
      <w:r>
        <w:rPr>
          <w:rFonts w:ascii="Times New Roman"/>
          <w:b w:val="false"/>
          <w:i w:val="false"/>
          <w:color w:val="000000"/>
          <w:sz w:val="28"/>
        </w:rPr>
        <w:t xml:space="preserve"> стандартының</w:t>
      </w:r>
      <w:r>
        <w:rPr>
          <w:rFonts w:ascii="Times New Roman"/>
          <w:b w:val="false"/>
          <w:i w:val="false"/>
          <w:color w:val="000000"/>
          <w:sz w:val="28"/>
        </w:rPr>
        <w:t xml:space="preserve"> (бұдан әрі –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"Элиталық тұқымдарды субсидиялау" мемлекеттік көрсетілетін қызметін Алматы қаласы, Республика алаңы, 4, 216 бөлме, телефон: 8(727)271-66-90, 272-23-08 мекенжайы бойынша "Алматы қаласы ауыл шаруашылығы басқармасы" коммуналдық мемлекеттік мекемесі арқылы Алматы қаласының әкімдігі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2015.13.04 № 2/232 (алғашқы ресми жарияланғаннан кейін күнтізбелік он күн өткен соң қолданысқа енгізіледі) </w:t>
      </w:r>
      <w:r>
        <w:rPr>
          <w:rFonts w:ascii="Times New Roman"/>
          <w:b w:val="false"/>
          <w:i w:val="false"/>
          <w:color w:val="ff0000"/>
          <w:sz w:val="28"/>
        </w:rPr>
        <w:t xml:space="preserve"> 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Өтініштерді қабылдауды және мемлекеттік қызмет көрсету нәтижелерін беру көрсетілетін қызметті берушінің кеңсе бөлімі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 - көрсетілетін қызметті алушының банк шоттарына тиесілі бюджеттік субсидияны аудару үшін аумақтық қазынашылық бөлімшеге төлем шоттарының тізілімін ұсыну.</w:t>
      </w:r>
      <w:r>
        <w:br/>
      </w:r>
      <w:r>
        <w:rPr>
          <w:rFonts w:ascii="Times New Roman"/>
          <w:b w:val="false"/>
          <w:i w:val="false"/>
          <w:color w:val="000000"/>
          <w:sz w:val="28"/>
        </w:rPr>
        <w:t>
      </w:t>
      </w:r>
      <w:r>
        <w:rPr>
          <w:rFonts w:ascii="Times New Roman"/>
          <w:b w:val="false"/>
          <w:i w:val="false"/>
          <w:color w:val="000000"/>
          <w:sz w:val="28"/>
        </w:rPr>
        <w:t>4. Мемлекеттік қызметтің нәтижесін ұсыну нысаны: қағаз түрінде.</w:t>
      </w:r>
      <w:r>
        <w:br/>
      </w:r>
      <w:r>
        <w:rPr>
          <w:rFonts w:ascii="Times New Roman"/>
          <w:b w:val="false"/>
          <w:i w:val="false"/>
          <w:color w:val="000000"/>
          <w:sz w:val="28"/>
        </w:rPr>
        <w:t>
</w:t>
      </w:r>
    </w:p>
    <w:bookmarkStart w:name="z265"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 xml:space="preserve"> 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және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ұсынған құжаттардың топтамасын қабылдауды, оларды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Нәтиже - көрсетілетін қызметті беруші басшысының қолы;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Нәтиже - мемлекеттік қызмет көрсетудің қол қойылған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құжаттар топтамасын тапсыру үшін күтудің рұқсат етілген ең ұзақ уақыты - 30 минут.</w:t>
      </w:r>
      <w:r>
        <w:br/>
      </w:r>
      <w:r>
        <w:rPr>
          <w:rFonts w:ascii="Times New Roman"/>
          <w:b w:val="false"/>
          <w:i w:val="false"/>
          <w:color w:val="000000"/>
          <w:sz w:val="28"/>
        </w:rPr>
        <w:t>
      </w:t>
      </w:r>
      <w:r>
        <w:rPr>
          <w:rFonts w:ascii="Times New Roman"/>
          <w:b w:val="false"/>
          <w:i w:val="false"/>
          <w:color w:val="000000"/>
          <w:sz w:val="28"/>
        </w:rPr>
        <w:t>Қызмет көрсетудің рұқсат етілген ең ұзақ уақыты - 15 минут.</w:t>
      </w:r>
      <w:r>
        <w:br/>
      </w:r>
      <w:r>
        <w:rPr>
          <w:rFonts w:ascii="Times New Roman"/>
          <w:b w:val="false"/>
          <w:i w:val="false"/>
          <w:color w:val="000000"/>
          <w:sz w:val="28"/>
        </w:rPr>
        <w:t>
</w:t>
      </w:r>
    </w:p>
    <w:bookmarkStart w:name="z280" w:id="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ауыл шаруашылығы бөлімінің басшысы;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ауыл шаруашылығы бөлімінің маманы.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мерзімге сәйкес бақылауға қояды және көрсетілетін қызметті берушінің басшысына береді;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 топтамасын береді;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Іс-қимылдардың реттілігін сипаттау осы регламенттің </w:t>
      </w:r>
      <w:r>
        <w:rPr>
          <w:rFonts w:ascii="Times New Roman"/>
          <w:b w:val="false"/>
          <w:i w:val="false"/>
          <w:color w:val="000000"/>
          <w:sz w:val="28"/>
        </w:rPr>
        <w:t xml:space="preserve"> 1 қосымшасына</w:t>
      </w:r>
      <w:r>
        <w:rPr>
          <w:rFonts w:ascii="Times New Roman"/>
          <w:b w:val="false"/>
          <w:i w:val="false"/>
          <w:color w:val="000000"/>
          <w:sz w:val="28"/>
        </w:rPr>
        <w:t xml:space="preserve"> сәйкес әрбір іс-қимылды өтудің блок-сызбасында көрсетілген. </w:t>
      </w:r>
      <w:r>
        <w:br/>
      </w:r>
      <w:r>
        <w:rPr>
          <w:rFonts w:ascii="Times New Roman"/>
          <w:b w:val="false"/>
          <w:i w:val="false"/>
          <w:color w:val="000000"/>
          <w:sz w:val="28"/>
        </w:rPr>
        <w:t>
      </w:t>
      </w:r>
      <w:r>
        <w:rPr>
          <w:rFonts w:ascii="Times New Roman"/>
          <w:b w:val="false"/>
          <w:i w:val="false"/>
          <w:color w:val="000000"/>
          <w:sz w:val="28"/>
        </w:rPr>
        <w:t xml:space="preserve">9.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w:t>
      </w:r>
      <w:r>
        <w:rPr>
          <w:rFonts w:ascii="Times New Roman"/>
          <w:b w:val="false"/>
          <w:i w:val="false"/>
          <w:color w:val="000000"/>
          <w:sz w:val="28"/>
        </w:rPr>
        <w:t xml:space="preserve"> демалыс</w:t>
      </w:r>
      <w:r>
        <w:rPr>
          <w:rFonts w:ascii="Times New Roman"/>
          <w:b w:val="false"/>
          <w:i w:val="false"/>
          <w:color w:val="000000"/>
          <w:sz w:val="28"/>
        </w:rPr>
        <w:t xml:space="preserve"> және </w:t>
      </w:r>
      <w:r>
        <w:rPr>
          <w:rFonts w:ascii="Times New Roman"/>
          <w:b w:val="false"/>
          <w:i w:val="false"/>
          <w:color w:val="000000"/>
          <w:sz w:val="28"/>
        </w:rPr>
        <w:t xml:space="preserve"> мереке</w:t>
      </w:r>
      <w:r>
        <w:rPr>
          <w:rFonts w:ascii="Times New Roman"/>
          <w:b w:val="false"/>
          <w:i w:val="false"/>
          <w:color w:val="000000"/>
          <w:sz w:val="28"/>
        </w:rPr>
        <w:t xml:space="preserve">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w:t>
      </w:r>
      <w:r>
        <w:rPr>
          <w:rFonts w:ascii="Times New Roman"/>
          <w:b w:val="false"/>
          <w:i w:val="false"/>
          <w:color w:val="000000"/>
          <w:sz w:val="28"/>
        </w:rPr>
        <w:t>10. Мемлекеттік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w:t>
      </w:r>
      <w:r>
        <w:rPr>
          <w:rFonts w:ascii="Times New Roman"/>
          <w:b w:val="false"/>
          <w:i w:val="false"/>
          <w:color w:val="000000"/>
          <w:sz w:val="28"/>
        </w:rPr>
        <w:t xml:space="preserve">11. Мемлекеттік қызметті көрсетудің мерзімі Стандарттың </w:t>
      </w:r>
      <w:r>
        <w:rPr>
          <w:rFonts w:ascii="Times New Roman"/>
          <w:b w:val="false"/>
          <w:i w:val="false"/>
          <w:color w:val="000000"/>
          <w:sz w:val="28"/>
        </w:rPr>
        <w:t xml:space="preserve"> 4 тармағымен</w:t>
      </w:r>
      <w:r>
        <w:rPr>
          <w:rFonts w:ascii="Times New Roman"/>
          <w:b w:val="false"/>
          <w:i w:val="false"/>
          <w:color w:val="000000"/>
          <w:sz w:val="28"/>
        </w:rPr>
        <w:t xml:space="preserve"> белгіленген. </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 процесінде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мемлекеттік қызметті көрсетудің бизнес – процестерінің анықтамалығында көрсетілген.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"Элиталық тұқымдарды</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 қосымша</w:t>
            </w:r>
            <w:r>
              <w:br/>
            </w:r>
            <w:r>
              <w:rPr>
                <w:rFonts w:ascii="Times New Roman"/>
                <w:b w:val="false"/>
                <w:i w:val="false"/>
                <w:color w:val="000000"/>
                <w:sz w:val="20"/>
              </w:rPr>
              <w:t>
</w:t>
            </w:r>
          </w:p>
        </w:tc>
      </w:tr>
    </w:tbl>
    <w:bookmarkStart w:name="z298" w:id="28"/>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рәсімдер (іс-қимылдар) реттілігінің блок-сызбасы</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"Элиталық тұқымдарды</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r>
              <w:br/>
            </w:r>
            <w:r>
              <w:rPr>
                <w:rFonts w:ascii="Times New Roman"/>
                <w:b w:val="false"/>
                <w:i w:val="false"/>
                <w:color w:val="000000"/>
                <w:sz w:val="20"/>
              </w:rPr>
              <w:t>
</w:t>
            </w:r>
          </w:p>
        </w:tc>
      </w:tr>
    </w:tbl>
    <w:bookmarkStart w:name="z301" w:id="29"/>
    <w:p>
      <w:pPr>
        <w:spacing w:after="0"/>
        <w:ind w:left="0"/>
        <w:jc w:val="left"/>
      </w:pPr>
      <w:r>
        <w:rPr>
          <w:rFonts w:ascii="Times New Roman"/>
          <w:b/>
          <w:i w:val="false"/>
          <w:color w:val="000000"/>
        </w:rPr>
        <w:t xml:space="preserve"> "Элиталық тұқымдарды субсидиялау" мемлекеттік қызмет көрсетудің бизнес–процестерінің анықтамалығы</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