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1aa006" w14:textId="a1aa00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қызметтердің регламенттерін бекіту туралы" Ақмола облысы әкімдігінің 2014 жылғы 10 сәуірдегі № А-4/130 қаулысына өзгерістер мен толықтырулар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Ақмола облысы әкімдігінің 2015 жылғы 5 қаңтардағы № А-1/1 қаулысы. Ақмола облысының Әділет департаментінде 2015 жылғы 9 ақпанда № 4640 болып тіркелді. Күші жойылды - Ақмола облысы әкімдігінің 2015 жылғы 19 қазандағы № А-10/471 қаулысымен</w:t>
      </w:r>
    </w:p>
    <w:p>
      <w:pPr>
        <w:spacing w:after="0"/>
        <w:ind w:left="0"/>
        <w:jc w:val="both"/>
      </w:pPr>
      <w:r>
        <w:rPr>
          <w:rFonts w:ascii="Times New Roman"/>
          <w:b w:val="false"/>
          <w:i w:val="false"/>
          <w:color w:val="ff0000"/>
          <w:sz w:val="28"/>
        </w:rPr>
        <w:t xml:space="preserve">      Ескерту. Күші жойылды - Ақмола облысы әкімдігінің 19.10.2015 </w:t>
      </w:r>
      <w:r>
        <w:rPr>
          <w:rFonts w:ascii="Times New Roman"/>
          <w:b w:val="false"/>
          <w:i w:val="false"/>
          <w:color w:val="ff0000"/>
          <w:sz w:val="28"/>
        </w:rPr>
        <w:t>№ А-10/471</w:t>
      </w:r>
      <w:r>
        <w:rPr>
          <w:rFonts w:ascii="Times New Roman"/>
          <w:b w:val="false"/>
          <w:i w:val="false"/>
          <w:color w:val="ff0000"/>
          <w:sz w:val="28"/>
        </w:rPr>
        <w:t xml:space="preserve"> (ресми жарияланған күнінен кейін он күнтізбелік күн өткен соң қолданысқа енгізіледі) қаулысымен.</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Ақмола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«Мемлекеттік көрсетілетін қызметтердің регламенттерін бекіту туралы» Ақмола облысы әкімдігінің 2014 жылғы 10 сәуірдегі № А-4/130 (Нормативтік құқықтық актілерді мемлекеттік тіркеу тізілімінде № 4198 болып тіркелген, 2014 жылғы 3 шілдедегі «Арқа ажары» және «Акмолинская правда» газеттерінде жарияланған) </w:t>
      </w:r>
      <w:r>
        <w:rPr>
          <w:rFonts w:ascii="Times New Roman"/>
          <w:b w:val="false"/>
          <w:i w:val="false"/>
          <w:color w:val="000000"/>
          <w:sz w:val="28"/>
        </w:rPr>
        <w:t>қаулысына</w:t>
      </w:r>
      <w:r>
        <w:rPr>
          <w:rFonts w:ascii="Times New Roman"/>
          <w:b w:val="false"/>
          <w:i w:val="false"/>
          <w:color w:val="000000"/>
          <w:sz w:val="28"/>
        </w:rPr>
        <w:t xml:space="preserve"> келесі өзгерістер мен толықтырулар енгізілсін:</w:t>
      </w:r>
      <w:r>
        <w:br/>
      </w:r>
      <w:r>
        <w:rPr>
          <w:rFonts w:ascii="Times New Roman"/>
          <w:b w:val="false"/>
          <w:i w:val="false"/>
          <w:color w:val="000000"/>
          <w:sz w:val="28"/>
        </w:rPr>
        <w:t>
</w:t>
      </w:r>
      <w:r>
        <w:rPr>
          <w:rFonts w:ascii="Times New Roman"/>
          <w:b w:val="false"/>
          <w:i w:val="false"/>
          <w:color w:val="000000"/>
          <w:sz w:val="28"/>
        </w:rPr>
        <w:t>
      жоғарыда көрсетілген қаулымен бекітілген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қызметтің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келесі мазмұндағы </w:t>
      </w:r>
      <w:r>
        <w:rPr>
          <w:rFonts w:ascii="Times New Roman"/>
          <w:b w:val="false"/>
          <w:i w:val="false"/>
          <w:color w:val="000000"/>
          <w:sz w:val="28"/>
        </w:rPr>
        <w:t>11-тармақпен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«11. Мемлекеттік қызметті көрсету процесінде көрсетілетін қызметті берушінің құрылымдық бөлімшелерінің (қызметшілерінің) өзара әрекет етудің, рәсімдері (әрекеттері) кезеңділігінің толық сипаттамасы және мемлекеттік қызмет көрсету процесінде ақпараттық жүйелерді қолдану тәртібінің сипаттамасы осы регламенттің 3, 4-қосымшаларына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осы қаулының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жоғарыда көрсетілген қаулымен бекітілген «Он сегіз жасқа дейінгі балаларға мемлекеттік жәрдемақы тағайындау» мемлекеттік көрсетілетін қызметтің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келесі мазмұндағы </w:t>
      </w:r>
      <w:r>
        <w:rPr>
          <w:rFonts w:ascii="Times New Roman"/>
          <w:b w:val="false"/>
          <w:i w:val="false"/>
          <w:color w:val="000000"/>
          <w:sz w:val="28"/>
        </w:rPr>
        <w:t>17-тармақпен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«17.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Орталықпен өзара іс-қимыл тәртібінің осы регламенттің 3 және 4-қосымшаларына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осы қаулының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4-қосымшаларына</w:t>
      </w:r>
      <w:r>
        <w:rPr>
          <w:rFonts w:ascii="Times New Roman"/>
          <w:b w:val="false"/>
          <w:i w:val="false"/>
          <w:color w:val="000000"/>
          <w:sz w:val="28"/>
        </w:rPr>
        <w:t xml:space="preserve"> сәйкес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жоғарыда көрсетілген қаулымен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қызметтің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8-тармағы</w:t>
      </w:r>
      <w:r>
        <w:rPr>
          <w:rFonts w:ascii="Times New Roman"/>
          <w:b w:val="false"/>
          <w:i w:val="false"/>
          <w:color w:val="000000"/>
          <w:sz w:val="28"/>
        </w:rPr>
        <w:t xml:space="preserve"> келесі мазмұндағы жаңа редакцияда жазылсын:</w:t>
      </w:r>
      <w:r>
        <w:br/>
      </w:r>
      <w:r>
        <w:rPr>
          <w:rFonts w:ascii="Times New Roman"/>
          <w:b w:val="false"/>
          <w:i w:val="false"/>
          <w:color w:val="000000"/>
          <w:sz w:val="28"/>
        </w:rPr>
        <w:t>
      «8. Рәсім (іс-қимыл) кезеңділігінің сипаттамасы осы регламенттің 1-қосымшасына сәйкес блок-схемамен сүйемелденеді.»;</w:t>
      </w:r>
      <w:r>
        <w:br/>
      </w:r>
      <w:r>
        <w:rPr>
          <w:rFonts w:ascii="Times New Roman"/>
          <w:b w:val="false"/>
          <w:i w:val="false"/>
          <w:color w:val="000000"/>
          <w:sz w:val="28"/>
        </w:rPr>
        <w:t>
</w:t>
      </w:r>
      <w:r>
        <w:rPr>
          <w:rFonts w:ascii="Times New Roman"/>
          <w:b w:val="false"/>
          <w:i w:val="false"/>
          <w:color w:val="000000"/>
          <w:sz w:val="28"/>
        </w:rPr>
        <w:t>
      келесі мазмұндағы </w:t>
      </w:r>
      <w:r>
        <w:rPr>
          <w:rFonts w:ascii="Times New Roman"/>
          <w:b w:val="false"/>
          <w:i w:val="false"/>
          <w:color w:val="000000"/>
          <w:sz w:val="28"/>
        </w:rPr>
        <w:t>9-тармақпен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«9</w:t>
      </w:r>
      <w:r>
        <w:rPr>
          <w:rFonts w:ascii="Times New Roman"/>
          <w:b w:val="false"/>
          <w:i w:val="false"/>
          <w:color w:val="002060"/>
          <w:sz w:val="28"/>
        </w:rPr>
        <w:t>.</w:t>
      </w:r>
      <w:r>
        <w:rPr>
          <w:rFonts w:ascii="Times New Roman"/>
          <w:b w:val="false"/>
          <w:i w:val="false"/>
          <w:color w:val="000000"/>
          <w:sz w:val="28"/>
        </w:rPr>
        <w:t xml:space="preserve"> Мемлекеттік қызметті көрсету процесінде көрсетілетін қызметті берушінің құрылымдық бөлімшелерінің (қызметшілерінің) өзара әрекет етуінің, рәсімдері (әрекеттері) кезеңділігінің толық сиппатамасы осы Регламенттің 2-қосымшасына сәйкес мемлекеттік қызмет көрсету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қосымша</w:t>
      </w:r>
      <w:r>
        <w:rPr>
          <w:rFonts w:ascii="Times New Roman"/>
          <w:b w:val="false"/>
          <w:i w:val="false"/>
          <w:color w:val="000000"/>
          <w:sz w:val="28"/>
        </w:rPr>
        <w:t xml:space="preserve">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w:t>
      </w:r>
      <w:r>
        <w:rPr>
          <w:rFonts w:ascii="Times New Roman"/>
          <w:b w:val="false"/>
          <w:i w:val="false"/>
          <w:color w:val="000000"/>
          <w:sz w:val="28"/>
        </w:rPr>
        <w:t>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w:t>
      </w:r>
      <w:r>
        <w:rPr>
          <w:rFonts w:ascii="Times New Roman"/>
          <w:b w:val="false"/>
          <w:i w:val="false"/>
          <w:color w:val="000000"/>
          <w:sz w:val="28"/>
        </w:rPr>
        <w:t>2-қосымшамен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жоғарыда көрсетілген қаулымен бекітілген «Мүгедектерге кресло-арбалар беру үшін оларға құжаттарды ресімдеу» мемлекеттік көрсетілетін қызметтің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8-тармағы</w:t>
      </w:r>
      <w:r>
        <w:rPr>
          <w:rFonts w:ascii="Times New Roman"/>
          <w:b w:val="false"/>
          <w:i w:val="false"/>
          <w:color w:val="000000"/>
          <w:sz w:val="28"/>
        </w:rPr>
        <w:t xml:space="preserve"> келесі мазмұндағы жаңа редакцияда жазылсын:</w:t>
      </w:r>
      <w:r>
        <w:br/>
      </w:r>
      <w:r>
        <w:rPr>
          <w:rFonts w:ascii="Times New Roman"/>
          <w:b w:val="false"/>
          <w:i w:val="false"/>
          <w:color w:val="000000"/>
          <w:sz w:val="28"/>
        </w:rPr>
        <w:t>
      «8. Рәсім (іс-қимыл) кезеңділігінің сипаттамасы осы регламенттің 1-қосымшасына сәйкес блок-схемамен сүйемелденеді.»;</w:t>
      </w:r>
      <w:r>
        <w:br/>
      </w:r>
      <w:r>
        <w:rPr>
          <w:rFonts w:ascii="Times New Roman"/>
          <w:b w:val="false"/>
          <w:i w:val="false"/>
          <w:color w:val="000000"/>
          <w:sz w:val="28"/>
        </w:rPr>
        <w:t>
</w:t>
      </w:r>
      <w:r>
        <w:rPr>
          <w:rFonts w:ascii="Times New Roman"/>
          <w:b w:val="false"/>
          <w:i w:val="false"/>
          <w:color w:val="000000"/>
          <w:sz w:val="28"/>
        </w:rPr>
        <w:t>
      келесі мазмұндағы </w:t>
      </w:r>
      <w:r>
        <w:rPr>
          <w:rFonts w:ascii="Times New Roman"/>
          <w:b w:val="false"/>
          <w:i w:val="false"/>
          <w:color w:val="000000"/>
          <w:sz w:val="28"/>
        </w:rPr>
        <w:t>9-тармақпен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(қызметшілерінің) өзара әрекет етуінің, рәсімдері (әрекеттері) кезеңділігінің толық сиппатамасы осы Регламенттің 2-қосымшасына сәйкес мемлекеттік қызмет көрсету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қосымша</w:t>
      </w:r>
      <w:r>
        <w:rPr>
          <w:rFonts w:ascii="Times New Roman"/>
          <w:b w:val="false"/>
          <w:i w:val="false"/>
          <w:color w:val="000000"/>
          <w:sz w:val="28"/>
        </w:rPr>
        <w:t xml:space="preserve">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w:t>
      </w:r>
      <w:r>
        <w:rPr>
          <w:rFonts w:ascii="Times New Roman"/>
          <w:b w:val="false"/>
          <w:i w:val="false"/>
          <w:color w:val="000000"/>
          <w:sz w:val="28"/>
        </w:rPr>
        <w:t>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w:t>
      </w:r>
      <w:r>
        <w:rPr>
          <w:rFonts w:ascii="Times New Roman"/>
          <w:b w:val="false"/>
          <w:i w:val="false"/>
          <w:color w:val="000000"/>
          <w:sz w:val="28"/>
        </w:rPr>
        <w:t>2-қосымшамен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жоғарыда көрсетілген қаулымен бекітілген «Үйде оқитын мүгедек балаларға материалдық қамсыздандыруды тағайындау» мемлекеттік көрсетілетін қызметтің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келесі мазмұндағы </w:t>
      </w:r>
      <w:r>
        <w:rPr>
          <w:rFonts w:ascii="Times New Roman"/>
          <w:b w:val="false"/>
          <w:i w:val="false"/>
          <w:color w:val="000000"/>
          <w:sz w:val="28"/>
        </w:rPr>
        <w:t>18-тармақпен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«18. Мемлекеттік қызметті көрсету процесінде көрсетілетін қызметті берушінің құрылымдық бөлімшелерінің (қызметшілерінің) өзара әрекет етудің, рәсімдері (әрекеттері) кезеңділігінің толық сипаттамасы, сонымен қатар халыққа қызмет көрсету орталығымен өзара іс-қимыл тәртібінің және мемлекеттік қызмет көрсету процесінде ақпараттық жүйелерді қолдану тәртібінің сипаттамасы осы регламенттің 4, 5, 6-қосымшаларына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осы қаулының </w:t>
      </w:r>
      <w:r>
        <w:rPr>
          <w:rFonts w:ascii="Times New Roman"/>
          <w:b w:val="false"/>
          <w:i w:val="false"/>
          <w:color w:val="000000"/>
          <w:sz w:val="28"/>
        </w:rPr>
        <w:t>9</w:t>
      </w:r>
      <w:r>
        <w:rPr>
          <w:rFonts w:ascii="Times New Roman"/>
          <w:b w:val="false"/>
          <w:i w:val="false"/>
          <w:color w:val="000000"/>
          <w:sz w:val="28"/>
        </w:rPr>
        <w:t>, </w:t>
      </w:r>
      <w:r>
        <w:rPr>
          <w:rFonts w:ascii="Times New Roman"/>
          <w:b w:val="false"/>
          <w:i w:val="false"/>
          <w:color w:val="000000"/>
          <w:sz w:val="28"/>
        </w:rPr>
        <w:t>10</w:t>
      </w:r>
      <w:r>
        <w:rPr>
          <w:rFonts w:ascii="Times New Roman"/>
          <w:b w:val="false"/>
          <w:i w:val="false"/>
          <w:color w:val="000000"/>
          <w:sz w:val="28"/>
        </w:rPr>
        <w:t>, </w:t>
      </w:r>
      <w:r>
        <w:rPr>
          <w:rFonts w:ascii="Times New Roman"/>
          <w:b w:val="false"/>
          <w:i w:val="false"/>
          <w:color w:val="000000"/>
          <w:sz w:val="28"/>
        </w:rPr>
        <w:t>11-қосымшаларына</w:t>
      </w:r>
      <w:r>
        <w:rPr>
          <w:rFonts w:ascii="Times New Roman"/>
          <w:b w:val="false"/>
          <w:i w:val="false"/>
          <w:color w:val="000000"/>
          <w:sz w:val="28"/>
        </w:rPr>
        <w:t xml:space="preserve"> сәйкес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6-қосымшалармен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жоғарыда көрсетілген қаулымен бекітілген «Медициналық-әлеуметтік мекемелерде (ұйымдарда) арнаулы әлеуметтік қызметтер көрсетуге құжаттар ресімдеу» мемлекеттік көрсетілетін қызметтің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8-тармағы</w:t>
      </w:r>
      <w:r>
        <w:rPr>
          <w:rFonts w:ascii="Times New Roman"/>
          <w:b w:val="false"/>
          <w:i w:val="false"/>
          <w:color w:val="000000"/>
          <w:sz w:val="28"/>
        </w:rPr>
        <w:t xml:space="preserve"> келесі мазмұндағы жаңа редакцияда жазылсын:</w:t>
      </w:r>
      <w:r>
        <w:br/>
      </w:r>
      <w:r>
        <w:rPr>
          <w:rFonts w:ascii="Times New Roman"/>
          <w:b w:val="false"/>
          <w:i w:val="false"/>
          <w:color w:val="000000"/>
          <w:sz w:val="28"/>
        </w:rPr>
        <w:t>
      «8. Рәсім (іс-қимыл) кезеңділігінің сипаттамасы осы регламенттің 1-қосымшасына сәйкес блок-схемамен сүйемелденеді.»;</w:t>
      </w:r>
      <w:r>
        <w:br/>
      </w:r>
      <w:r>
        <w:rPr>
          <w:rFonts w:ascii="Times New Roman"/>
          <w:b w:val="false"/>
          <w:i w:val="false"/>
          <w:color w:val="000000"/>
          <w:sz w:val="28"/>
        </w:rPr>
        <w:t>
</w:t>
      </w:r>
      <w:r>
        <w:rPr>
          <w:rFonts w:ascii="Times New Roman"/>
          <w:b w:val="false"/>
          <w:i w:val="false"/>
          <w:color w:val="000000"/>
          <w:sz w:val="28"/>
        </w:rPr>
        <w:t>
      келесі мазмұндағы </w:t>
      </w:r>
      <w:r>
        <w:rPr>
          <w:rFonts w:ascii="Times New Roman"/>
          <w:b w:val="false"/>
          <w:i w:val="false"/>
          <w:color w:val="000000"/>
          <w:sz w:val="28"/>
        </w:rPr>
        <w:t>9-тармақпен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(қызметшілерінің) өзара әрекет етуінің, рәсімдері (әрекеттері) кезеңділігінің толық сиппатамасы осы Регламенттің 2-қосымшасына сәйкес мемлекеттік қызмет көрсету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қосымша</w:t>
      </w:r>
      <w:r>
        <w:rPr>
          <w:rFonts w:ascii="Times New Roman"/>
          <w:b w:val="false"/>
          <w:i w:val="false"/>
          <w:color w:val="000000"/>
          <w:sz w:val="28"/>
        </w:rPr>
        <w:t xml:space="preserve"> осы қаулының </w:t>
      </w:r>
      <w:r>
        <w:rPr>
          <w:rFonts w:ascii="Times New Roman"/>
          <w:b w:val="false"/>
          <w:i w:val="false"/>
          <w:color w:val="000000"/>
          <w:sz w:val="28"/>
        </w:rPr>
        <w:t>12-қосымшасына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w:t>
      </w:r>
      <w:r>
        <w:rPr>
          <w:rFonts w:ascii="Times New Roman"/>
          <w:b w:val="false"/>
          <w:i w:val="false"/>
          <w:color w:val="000000"/>
          <w:sz w:val="28"/>
        </w:rPr>
        <w:t>
      осы қаулының </w:t>
      </w:r>
      <w:r>
        <w:rPr>
          <w:rFonts w:ascii="Times New Roman"/>
          <w:b w:val="false"/>
          <w:i w:val="false"/>
          <w:color w:val="000000"/>
          <w:sz w:val="28"/>
        </w:rPr>
        <w:t>13-қосымшасына</w:t>
      </w:r>
      <w:r>
        <w:rPr>
          <w:rFonts w:ascii="Times New Roman"/>
          <w:b w:val="false"/>
          <w:i w:val="false"/>
          <w:color w:val="000000"/>
          <w:sz w:val="28"/>
        </w:rPr>
        <w:t xml:space="preserve"> сәйкес </w:t>
      </w:r>
      <w:r>
        <w:rPr>
          <w:rFonts w:ascii="Times New Roman"/>
          <w:b w:val="false"/>
          <w:i w:val="false"/>
          <w:color w:val="000000"/>
          <w:sz w:val="28"/>
        </w:rPr>
        <w:t>2-қосымшамен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жоғарыда көрсетілген қаулымен бекітілген «Мемлекеттік атаулы әлеуметтік көмек тағайындау» мемлекеттік көрсетілетін қызметтің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келесі мазмұндағы </w:t>
      </w:r>
      <w:r>
        <w:rPr>
          <w:rFonts w:ascii="Times New Roman"/>
          <w:b w:val="false"/>
          <w:i w:val="false"/>
          <w:color w:val="000000"/>
          <w:sz w:val="28"/>
        </w:rPr>
        <w:t>17-тармақпен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«17.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халыққа қызмет көрсету орталығымен өзара іс-қимыл тәртібінің осы регламенттің 3 және 4-қосымшасына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осы қаулының </w:t>
      </w:r>
      <w:r>
        <w:rPr>
          <w:rFonts w:ascii="Times New Roman"/>
          <w:b w:val="false"/>
          <w:i w:val="false"/>
          <w:color w:val="000000"/>
          <w:sz w:val="28"/>
        </w:rPr>
        <w:t>14</w:t>
      </w:r>
      <w:r>
        <w:rPr>
          <w:rFonts w:ascii="Times New Roman"/>
          <w:b w:val="false"/>
          <w:i w:val="false"/>
          <w:color w:val="000000"/>
          <w:sz w:val="28"/>
        </w:rPr>
        <w:t>, </w:t>
      </w:r>
      <w:r>
        <w:rPr>
          <w:rFonts w:ascii="Times New Roman"/>
          <w:b w:val="false"/>
          <w:i w:val="false"/>
          <w:color w:val="000000"/>
          <w:sz w:val="28"/>
        </w:rPr>
        <w:t>15-қосымшаларына</w:t>
      </w:r>
      <w:r>
        <w:rPr>
          <w:rFonts w:ascii="Times New Roman"/>
          <w:b w:val="false"/>
          <w:i w:val="false"/>
          <w:color w:val="000000"/>
          <w:sz w:val="28"/>
        </w:rPr>
        <w:t xml:space="preserve"> сәйкес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жоғарыда көрсетілген қаулымен бекітілген «Адамдарға жұмыспен қамтуға жәрдемдесудің белсенді нысандарына қатысуға жолдамалар беру» мемлекеттік көрсетілетін қызметтің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келесі мазмұндағы </w:t>
      </w:r>
      <w:r>
        <w:rPr>
          <w:rFonts w:ascii="Times New Roman"/>
          <w:b w:val="false"/>
          <w:i w:val="false"/>
          <w:color w:val="000000"/>
          <w:sz w:val="28"/>
        </w:rPr>
        <w:t>11-тармақпен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«11. Мемлекеттік қызметті көрсету процесінде көрсетілетін қызметті берушінің құрылымдық бөлімшелерінің (қызметшілерінің) өзара әрекет етудің, рәсімдері (әрекеттері) кезеңділігінің толық сипаттамасы және мемлекеттік қызмет көрсету процесінде ақпараттық жүйелерді қолдану тәртібінің сипаттамасы осы регламенттің 3, 4-қосымшаларына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осы қаулының </w:t>
      </w:r>
      <w:r>
        <w:rPr>
          <w:rFonts w:ascii="Times New Roman"/>
          <w:b w:val="false"/>
          <w:i w:val="false"/>
          <w:color w:val="000000"/>
          <w:sz w:val="28"/>
        </w:rPr>
        <w:t>16</w:t>
      </w:r>
      <w:r>
        <w:rPr>
          <w:rFonts w:ascii="Times New Roman"/>
          <w:b w:val="false"/>
          <w:i w:val="false"/>
          <w:color w:val="000000"/>
          <w:sz w:val="28"/>
        </w:rPr>
        <w:t>, </w:t>
      </w:r>
      <w:r>
        <w:rPr>
          <w:rFonts w:ascii="Times New Roman"/>
          <w:b w:val="false"/>
          <w:i w:val="false"/>
          <w:color w:val="000000"/>
          <w:sz w:val="28"/>
        </w:rPr>
        <w:t>17-қосымшаларына</w:t>
      </w:r>
      <w:r>
        <w:rPr>
          <w:rFonts w:ascii="Times New Roman"/>
          <w:b w:val="false"/>
          <w:i w:val="false"/>
          <w:color w:val="000000"/>
          <w:sz w:val="28"/>
        </w:rPr>
        <w:t xml:space="preserve"> сәйкес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жоғарыда көрсетілген қаулымен бекітілген «Үйде күтім көрсету жағдайында арнаулы әлеуметтік қызмет көрсетуге құжаттар ресімдеу» мемлекеттік көрсетілетін қызметтің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9-тармағы</w:t>
      </w:r>
      <w:r>
        <w:rPr>
          <w:rFonts w:ascii="Times New Roman"/>
          <w:b w:val="false"/>
          <w:i w:val="false"/>
          <w:color w:val="000000"/>
          <w:sz w:val="28"/>
        </w:rPr>
        <w:t xml:space="preserve"> келесі мазмұндағы жаңа редакцияда жазылсын:</w:t>
      </w:r>
      <w:r>
        <w:br/>
      </w:r>
      <w:r>
        <w:rPr>
          <w:rFonts w:ascii="Times New Roman"/>
          <w:b w:val="false"/>
          <w:i w:val="false"/>
          <w:color w:val="000000"/>
          <w:sz w:val="28"/>
        </w:rPr>
        <w:t>
      «9. Рәсім (іс-қимыл) кезеңділігінің сипаттамасы осы регламенттің 1-қосымшасына сәйкес блок-схемамен сүйемелденеді.»;</w:t>
      </w:r>
      <w:r>
        <w:br/>
      </w:r>
      <w:r>
        <w:rPr>
          <w:rFonts w:ascii="Times New Roman"/>
          <w:b w:val="false"/>
          <w:i w:val="false"/>
          <w:color w:val="000000"/>
          <w:sz w:val="28"/>
        </w:rPr>
        <w:t>
</w:t>
      </w:r>
      <w:r>
        <w:rPr>
          <w:rFonts w:ascii="Times New Roman"/>
          <w:b w:val="false"/>
          <w:i w:val="false"/>
          <w:color w:val="000000"/>
          <w:sz w:val="28"/>
        </w:rPr>
        <w:t>
      келесі мазмұндағы </w:t>
      </w:r>
      <w:r>
        <w:rPr>
          <w:rFonts w:ascii="Times New Roman"/>
          <w:b w:val="false"/>
          <w:i w:val="false"/>
          <w:color w:val="000000"/>
          <w:sz w:val="28"/>
        </w:rPr>
        <w:t>10-тармақпен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«10. Мемлекеттік қызметті көрсету процесінде көрсетілетін қызметті берушінің құрылымдық бөлімшелерінің (қызметшілерінің) өзара әрекет етуінің, рәсімдері (әрекеттері) кезеңділігінің толық сиппатамасы осы Регламенттің 2-қосымшасына сәйкес мемлекеттік қызмет көрсету бизнес-процессінің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қосымша</w:t>
      </w:r>
      <w:r>
        <w:rPr>
          <w:rFonts w:ascii="Times New Roman"/>
          <w:b w:val="false"/>
          <w:i w:val="false"/>
          <w:color w:val="000000"/>
          <w:sz w:val="28"/>
        </w:rPr>
        <w:t xml:space="preserve"> осы қаулының </w:t>
      </w:r>
      <w:r>
        <w:rPr>
          <w:rFonts w:ascii="Times New Roman"/>
          <w:b w:val="false"/>
          <w:i w:val="false"/>
          <w:color w:val="000000"/>
          <w:sz w:val="28"/>
        </w:rPr>
        <w:t>18-қосымшасына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w:t>
      </w:r>
      <w:r>
        <w:rPr>
          <w:rFonts w:ascii="Times New Roman"/>
          <w:b w:val="false"/>
          <w:i w:val="false"/>
          <w:color w:val="000000"/>
          <w:sz w:val="28"/>
        </w:rPr>
        <w:t>
      осы қаулының </w:t>
      </w:r>
      <w:r>
        <w:rPr>
          <w:rFonts w:ascii="Times New Roman"/>
          <w:b w:val="false"/>
          <w:i w:val="false"/>
          <w:color w:val="000000"/>
          <w:sz w:val="28"/>
        </w:rPr>
        <w:t>19-қосымшасына</w:t>
      </w:r>
      <w:r>
        <w:rPr>
          <w:rFonts w:ascii="Times New Roman"/>
          <w:b w:val="false"/>
          <w:i w:val="false"/>
          <w:color w:val="000000"/>
          <w:sz w:val="28"/>
        </w:rPr>
        <w:t xml:space="preserve"> сәйкес </w:t>
      </w:r>
      <w:r>
        <w:rPr>
          <w:rFonts w:ascii="Times New Roman"/>
          <w:b w:val="false"/>
          <w:i w:val="false"/>
          <w:color w:val="000000"/>
          <w:sz w:val="28"/>
        </w:rPr>
        <w:t>2-қосымшамен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жоғарыда көрсетілген қаулымен бекітілген  «Оралман мәртебесін беру» мемлекеттік көрсетілетін қызметтің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8-тармағы</w:t>
      </w:r>
      <w:r>
        <w:rPr>
          <w:rFonts w:ascii="Times New Roman"/>
          <w:b w:val="false"/>
          <w:i w:val="false"/>
          <w:color w:val="000000"/>
          <w:sz w:val="28"/>
        </w:rPr>
        <w:t xml:space="preserve"> келесі мазмұндағы жаңа редакцияда жазылсын:</w:t>
      </w:r>
      <w:r>
        <w:br/>
      </w:r>
      <w:r>
        <w:rPr>
          <w:rFonts w:ascii="Times New Roman"/>
          <w:b w:val="false"/>
          <w:i w:val="false"/>
          <w:color w:val="000000"/>
          <w:sz w:val="28"/>
        </w:rPr>
        <w:t>
      «8. Рәсім (іс-қимыл) кезеңділігінің сипаттамасы осы регламенттің 1-қосымшасына сәйкес блок-схемамен сүйемелденеді.»;</w:t>
      </w:r>
      <w:r>
        <w:br/>
      </w:r>
      <w:r>
        <w:rPr>
          <w:rFonts w:ascii="Times New Roman"/>
          <w:b w:val="false"/>
          <w:i w:val="false"/>
          <w:color w:val="000000"/>
          <w:sz w:val="28"/>
        </w:rPr>
        <w:t>
</w:t>
      </w:r>
      <w:r>
        <w:rPr>
          <w:rFonts w:ascii="Times New Roman"/>
          <w:b w:val="false"/>
          <w:i w:val="false"/>
          <w:color w:val="000000"/>
          <w:sz w:val="28"/>
        </w:rPr>
        <w:t>
      келесі мазмұндағы </w:t>
      </w:r>
      <w:r>
        <w:rPr>
          <w:rFonts w:ascii="Times New Roman"/>
          <w:b w:val="false"/>
          <w:i w:val="false"/>
          <w:color w:val="000000"/>
          <w:sz w:val="28"/>
        </w:rPr>
        <w:t>9-тармақпен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(қызметшілерінің) өзара әрекет етуінің, рәсімдері (әрекеттері) кезеңділігінің толық сиппатамасы осы Регламенттің 2-қосымшасына сәйкес мемлекеттік қызмет көрсету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қосымша</w:t>
      </w:r>
      <w:r>
        <w:rPr>
          <w:rFonts w:ascii="Times New Roman"/>
          <w:b w:val="false"/>
          <w:i w:val="false"/>
          <w:color w:val="000000"/>
          <w:sz w:val="28"/>
        </w:rPr>
        <w:t xml:space="preserve"> осы қаулының </w:t>
      </w:r>
      <w:r>
        <w:rPr>
          <w:rFonts w:ascii="Times New Roman"/>
          <w:b w:val="false"/>
          <w:i w:val="false"/>
          <w:color w:val="000000"/>
          <w:sz w:val="28"/>
        </w:rPr>
        <w:t>20-қосымшасына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w:t>
      </w:r>
      <w:r>
        <w:rPr>
          <w:rFonts w:ascii="Times New Roman"/>
          <w:b w:val="false"/>
          <w:i w:val="false"/>
          <w:color w:val="000000"/>
          <w:sz w:val="28"/>
        </w:rPr>
        <w:t>
      осы қаулының </w:t>
      </w:r>
      <w:r>
        <w:rPr>
          <w:rFonts w:ascii="Times New Roman"/>
          <w:b w:val="false"/>
          <w:i w:val="false"/>
          <w:color w:val="000000"/>
          <w:sz w:val="28"/>
        </w:rPr>
        <w:t>21-қосымшасына</w:t>
      </w:r>
      <w:r>
        <w:rPr>
          <w:rFonts w:ascii="Times New Roman"/>
          <w:b w:val="false"/>
          <w:i w:val="false"/>
          <w:color w:val="000000"/>
          <w:sz w:val="28"/>
        </w:rPr>
        <w:t xml:space="preserve"> сәйкес </w:t>
      </w:r>
      <w:r>
        <w:rPr>
          <w:rFonts w:ascii="Times New Roman"/>
          <w:b w:val="false"/>
          <w:i w:val="false"/>
          <w:color w:val="000000"/>
          <w:sz w:val="28"/>
        </w:rPr>
        <w:t>2-қосымшамен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жоғарыда көрсетілген қаулымен бекітілген  «Мүгедектерге протездік-ортопедиялық көмек ұсыну үшін оларға құжаттарды ресімдеу» мемлекеттік көрсетілетін қызметтің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8-тармағы</w:t>
      </w:r>
      <w:r>
        <w:rPr>
          <w:rFonts w:ascii="Times New Roman"/>
          <w:b w:val="false"/>
          <w:i w:val="false"/>
          <w:color w:val="000000"/>
          <w:sz w:val="28"/>
        </w:rPr>
        <w:t xml:space="preserve"> келесі мазмұндағы жаңа редакцияда жазылсын:</w:t>
      </w:r>
      <w:r>
        <w:br/>
      </w:r>
      <w:r>
        <w:rPr>
          <w:rFonts w:ascii="Times New Roman"/>
          <w:b w:val="false"/>
          <w:i w:val="false"/>
          <w:color w:val="000000"/>
          <w:sz w:val="28"/>
        </w:rPr>
        <w:t>
      «8. Рәсім (іс-қимыл) кезеңділігінің сипаттамасы осы регламенттің 1-қосымшасына сәйкес блок-схемамен сүйемелденеді.»;</w:t>
      </w:r>
      <w:r>
        <w:br/>
      </w:r>
      <w:r>
        <w:rPr>
          <w:rFonts w:ascii="Times New Roman"/>
          <w:b w:val="false"/>
          <w:i w:val="false"/>
          <w:color w:val="000000"/>
          <w:sz w:val="28"/>
        </w:rPr>
        <w:t>
</w:t>
      </w:r>
      <w:r>
        <w:rPr>
          <w:rFonts w:ascii="Times New Roman"/>
          <w:b w:val="false"/>
          <w:i w:val="false"/>
          <w:color w:val="000000"/>
          <w:sz w:val="28"/>
        </w:rPr>
        <w:t>
      келесі мазмұндағы </w:t>
      </w:r>
      <w:r>
        <w:rPr>
          <w:rFonts w:ascii="Times New Roman"/>
          <w:b w:val="false"/>
          <w:i w:val="false"/>
          <w:color w:val="000000"/>
          <w:sz w:val="28"/>
        </w:rPr>
        <w:t>9-тармақпен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(қызметшілерінің) өзара әрекет етуінің, рәсімдері (әрекеттері) кезеңділігінің толық сиппатамасы осы Регламенттің 2-қосымшасына сәйкес мемлекеттік қызмет көрсету бизнес-процессінің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қосымша</w:t>
      </w:r>
      <w:r>
        <w:rPr>
          <w:rFonts w:ascii="Times New Roman"/>
          <w:b w:val="false"/>
          <w:i w:val="false"/>
          <w:color w:val="000000"/>
          <w:sz w:val="28"/>
        </w:rPr>
        <w:t xml:space="preserve"> осы қаулының </w:t>
      </w:r>
      <w:r>
        <w:rPr>
          <w:rFonts w:ascii="Times New Roman"/>
          <w:b w:val="false"/>
          <w:i w:val="false"/>
          <w:color w:val="000000"/>
          <w:sz w:val="28"/>
        </w:rPr>
        <w:t>22-қосымшасына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w:t>
      </w:r>
      <w:r>
        <w:rPr>
          <w:rFonts w:ascii="Times New Roman"/>
          <w:b w:val="false"/>
          <w:i w:val="false"/>
          <w:color w:val="000000"/>
          <w:sz w:val="28"/>
        </w:rPr>
        <w:t>
      осы қаулының </w:t>
      </w:r>
      <w:r>
        <w:rPr>
          <w:rFonts w:ascii="Times New Roman"/>
          <w:b w:val="false"/>
          <w:i w:val="false"/>
          <w:color w:val="000000"/>
          <w:sz w:val="28"/>
        </w:rPr>
        <w:t>23-қосымшасына</w:t>
      </w:r>
      <w:r>
        <w:rPr>
          <w:rFonts w:ascii="Times New Roman"/>
          <w:b w:val="false"/>
          <w:i w:val="false"/>
          <w:color w:val="000000"/>
          <w:sz w:val="28"/>
        </w:rPr>
        <w:t xml:space="preserve"> сәйкес </w:t>
      </w:r>
      <w:r>
        <w:rPr>
          <w:rFonts w:ascii="Times New Roman"/>
          <w:b w:val="false"/>
          <w:i w:val="false"/>
          <w:color w:val="000000"/>
          <w:sz w:val="28"/>
        </w:rPr>
        <w:t>2-қосымшамен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жоғарыда көрсетілген қаулымен бекітілген «Жұмыссыз азаматтарды тіркеу және есепке қою» мемлекеттік көрсетілетін қызметтің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келесі мазмұндағы </w:t>
      </w:r>
      <w:r>
        <w:rPr>
          <w:rFonts w:ascii="Times New Roman"/>
          <w:b w:val="false"/>
          <w:i w:val="false"/>
          <w:color w:val="000000"/>
          <w:sz w:val="28"/>
        </w:rPr>
        <w:t>17-тармақпен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«17. Мемлекеттік қызметті көрсету процесінде көрсетілетін қызметті берушінің құрылымдық бөлімшелерінің (қызметшілерінің) өзара әрекет етудің, рәсімдері (әрекеттері) кезеңділігінің толық сипаттамасы, сонымен қатар Орталықпен өзара іс-қимыл тәртібінің және мемлекеттік қызмет көрсету процесінде ақпараттық жүйелерді қолдану тәртібінің сипаттамасы осы регламенттің 4, 5, 6-қосымшаларына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осы қаулының </w:t>
      </w:r>
      <w:r>
        <w:rPr>
          <w:rFonts w:ascii="Times New Roman"/>
          <w:b w:val="false"/>
          <w:i w:val="false"/>
          <w:color w:val="000000"/>
          <w:sz w:val="28"/>
        </w:rPr>
        <w:t>24</w:t>
      </w:r>
      <w:r>
        <w:rPr>
          <w:rFonts w:ascii="Times New Roman"/>
          <w:b w:val="false"/>
          <w:i w:val="false"/>
          <w:color w:val="000000"/>
          <w:sz w:val="28"/>
        </w:rPr>
        <w:t>, </w:t>
      </w:r>
      <w:r>
        <w:rPr>
          <w:rFonts w:ascii="Times New Roman"/>
          <w:b w:val="false"/>
          <w:i w:val="false"/>
          <w:color w:val="000000"/>
          <w:sz w:val="28"/>
        </w:rPr>
        <w:t>25</w:t>
      </w:r>
      <w:r>
        <w:rPr>
          <w:rFonts w:ascii="Times New Roman"/>
          <w:b w:val="false"/>
          <w:i w:val="false"/>
          <w:color w:val="000000"/>
          <w:sz w:val="28"/>
        </w:rPr>
        <w:t>, </w:t>
      </w:r>
      <w:r>
        <w:rPr>
          <w:rFonts w:ascii="Times New Roman"/>
          <w:b w:val="false"/>
          <w:i w:val="false"/>
          <w:color w:val="000000"/>
          <w:sz w:val="28"/>
        </w:rPr>
        <w:t>26-қосымшаларына</w:t>
      </w:r>
      <w:r>
        <w:rPr>
          <w:rFonts w:ascii="Times New Roman"/>
          <w:b w:val="false"/>
          <w:i w:val="false"/>
          <w:color w:val="000000"/>
          <w:sz w:val="28"/>
        </w:rPr>
        <w:t xml:space="preserve"> сәйкес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6-қосымшалармен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жоғарыда көрсетілген қаулымен бекітілген  «Семей ядорлық сынақ полигонында ядорлық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қызметтің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келесі мазмұндағы </w:t>
      </w:r>
      <w:r>
        <w:rPr>
          <w:rFonts w:ascii="Times New Roman"/>
          <w:b w:val="false"/>
          <w:i w:val="false"/>
          <w:color w:val="000000"/>
          <w:sz w:val="28"/>
        </w:rPr>
        <w:t>17-тармақпен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«17.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халыққа қызмет көрсету орталығымен өзара іс-қимыл тәртібінің осы регламенттің 3 және 4-қосымшаларына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осы қаулының </w:t>
      </w:r>
      <w:r>
        <w:rPr>
          <w:rFonts w:ascii="Times New Roman"/>
          <w:b w:val="false"/>
          <w:i w:val="false"/>
          <w:color w:val="000000"/>
          <w:sz w:val="28"/>
        </w:rPr>
        <w:t>27</w:t>
      </w:r>
      <w:r>
        <w:rPr>
          <w:rFonts w:ascii="Times New Roman"/>
          <w:b w:val="false"/>
          <w:i w:val="false"/>
          <w:color w:val="000000"/>
          <w:sz w:val="28"/>
        </w:rPr>
        <w:t>, </w:t>
      </w:r>
      <w:r>
        <w:rPr>
          <w:rFonts w:ascii="Times New Roman"/>
          <w:b w:val="false"/>
          <w:i w:val="false"/>
          <w:color w:val="000000"/>
          <w:sz w:val="28"/>
        </w:rPr>
        <w:t>28-қосымшаларына</w:t>
      </w:r>
      <w:r>
        <w:rPr>
          <w:rFonts w:ascii="Times New Roman"/>
          <w:b w:val="false"/>
          <w:i w:val="false"/>
          <w:color w:val="000000"/>
          <w:sz w:val="28"/>
        </w:rPr>
        <w:t xml:space="preserve"> сәйкес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жоғарыда көрсетілген қаулымен бекітілген  «Мүгедектерді санаторлы-курорттық емдеумен қамтамасыз ету үшін оларға құжаттарды ресімдеу» мемлекеттік көрсетілетін қызметтің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8-тармағы</w:t>
      </w:r>
      <w:r>
        <w:rPr>
          <w:rFonts w:ascii="Times New Roman"/>
          <w:b w:val="false"/>
          <w:i w:val="false"/>
          <w:color w:val="000000"/>
          <w:sz w:val="28"/>
        </w:rPr>
        <w:t xml:space="preserve"> келесі мазмұндағы жаңа редакцияда жазылсын:</w:t>
      </w:r>
      <w:r>
        <w:br/>
      </w:r>
      <w:r>
        <w:rPr>
          <w:rFonts w:ascii="Times New Roman"/>
          <w:b w:val="false"/>
          <w:i w:val="false"/>
          <w:color w:val="000000"/>
          <w:sz w:val="28"/>
        </w:rPr>
        <w:t>
      «8. Рәсім (іс-қимыл) кезеңділігінің сипаттамасы осы регламенттің 1-қосымшасына сәйкес блок-схемамен сүйемелденеді.»;</w:t>
      </w:r>
      <w:r>
        <w:br/>
      </w:r>
      <w:r>
        <w:rPr>
          <w:rFonts w:ascii="Times New Roman"/>
          <w:b w:val="false"/>
          <w:i w:val="false"/>
          <w:color w:val="000000"/>
          <w:sz w:val="28"/>
        </w:rPr>
        <w:t>
</w:t>
      </w:r>
      <w:r>
        <w:rPr>
          <w:rFonts w:ascii="Times New Roman"/>
          <w:b w:val="false"/>
          <w:i w:val="false"/>
          <w:color w:val="000000"/>
          <w:sz w:val="28"/>
        </w:rPr>
        <w:t>
      келесі мазмұндағы </w:t>
      </w:r>
      <w:r>
        <w:rPr>
          <w:rFonts w:ascii="Times New Roman"/>
          <w:b w:val="false"/>
          <w:i w:val="false"/>
          <w:color w:val="000000"/>
          <w:sz w:val="28"/>
        </w:rPr>
        <w:t>9-тармақпен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(қызметшілерінің) өзара әрекет етуінің, рәсімдері (әрекеттері) кезеңділігінің толық сиппатамасы осы Регламенттің 2-қосымшасына сәйкес мемлекеттік қызмет көрсету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қосымша</w:t>
      </w:r>
      <w:r>
        <w:rPr>
          <w:rFonts w:ascii="Times New Roman"/>
          <w:b w:val="false"/>
          <w:i w:val="false"/>
          <w:color w:val="000000"/>
          <w:sz w:val="28"/>
        </w:rPr>
        <w:t xml:space="preserve"> осы қаулының </w:t>
      </w:r>
      <w:r>
        <w:rPr>
          <w:rFonts w:ascii="Times New Roman"/>
          <w:b w:val="false"/>
          <w:i w:val="false"/>
          <w:color w:val="000000"/>
          <w:sz w:val="28"/>
        </w:rPr>
        <w:t>29-қосымшасына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w:t>
      </w:r>
      <w:r>
        <w:rPr>
          <w:rFonts w:ascii="Times New Roman"/>
          <w:b w:val="false"/>
          <w:i w:val="false"/>
          <w:color w:val="000000"/>
          <w:sz w:val="28"/>
        </w:rPr>
        <w:t>
      осы қаулының </w:t>
      </w:r>
      <w:r>
        <w:rPr>
          <w:rFonts w:ascii="Times New Roman"/>
          <w:b w:val="false"/>
          <w:i w:val="false"/>
          <w:color w:val="000000"/>
          <w:sz w:val="28"/>
        </w:rPr>
        <w:t>30-қосымшасына</w:t>
      </w:r>
      <w:r>
        <w:rPr>
          <w:rFonts w:ascii="Times New Roman"/>
          <w:b w:val="false"/>
          <w:i w:val="false"/>
          <w:color w:val="000000"/>
          <w:sz w:val="28"/>
        </w:rPr>
        <w:t xml:space="preserve"> сәйкес </w:t>
      </w:r>
      <w:r>
        <w:rPr>
          <w:rFonts w:ascii="Times New Roman"/>
          <w:b w:val="false"/>
          <w:i w:val="false"/>
          <w:color w:val="000000"/>
          <w:sz w:val="28"/>
        </w:rPr>
        <w:t>2-қосымшамен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жоғарыда көрсетілген қаулымен бекітілген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қызметтің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келесі мазмұндағы </w:t>
      </w:r>
      <w:r>
        <w:rPr>
          <w:rFonts w:ascii="Times New Roman"/>
          <w:b w:val="false"/>
          <w:i w:val="false"/>
          <w:color w:val="000000"/>
          <w:sz w:val="28"/>
        </w:rPr>
        <w:t>11-тармақпен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«11. Мемлекеттік қызметті көрсету процесінде көрсетілетін қызметті берушінің құрылымдық бөлімшелерінің (қызметшілерінің) өзара әрекет етудің, рәсімдері (әрекеттері) кезеңділігінің толық сипаттамасы және мемлекеттік қызмет көрсету процесінде ақпараттық жүйелерді қолдану тәртібінің сипаттамасы осы регламенттің 3, 4-қосымшаларына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осы қаулының </w:t>
      </w:r>
      <w:r>
        <w:rPr>
          <w:rFonts w:ascii="Times New Roman"/>
          <w:b w:val="false"/>
          <w:i w:val="false"/>
          <w:color w:val="000000"/>
          <w:sz w:val="28"/>
        </w:rPr>
        <w:t>31</w:t>
      </w:r>
      <w:r>
        <w:rPr>
          <w:rFonts w:ascii="Times New Roman"/>
          <w:b w:val="false"/>
          <w:i w:val="false"/>
          <w:color w:val="000000"/>
          <w:sz w:val="28"/>
        </w:rPr>
        <w:t>, </w:t>
      </w:r>
      <w:r>
        <w:rPr>
          <w:rFonts w:ascii="Times New Roman"/>
          <w:b w:val="false"/>
          <w:i w:val="false"/>
          <w:color w:val="000000"/>
          <w:sz w:val="28"/>
        </w:rPr>
        <w:t>32-қосымшаларына</w:t>
      </w:r>
      <w:r>
        <w:rPr>
          <w:rFonts w:ascii="Times New Roman"/>
          <w:b w:val="false"/>
          <w:i w:val="false"/>
          <w:color w:val="000000"/>
          <w:sz w:val="28"/>
        </w:rPr>
        <w:t xml:space="preserve"> сәйкес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жоғарыда көрсетілген қаулымен бекітілген «Өтініш берушінің (отбасының) атаулы әлеуметтік көмек алушыларға тиесілігін растайтын анықтама беру» мемлекеттік көрсетілетін қызметтің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келесі мазмұндағы </w:t>
      </w:r>
      <w:r>
        <w:rPr>
          <w:rFonts w:ascii="Times New Roman"/>
          <w:b w:val="false"/>
          <w:i w:val="false"/>
          <w:color w:val="000000"/>
          <w:sz w:val="28"/>
        </w:rPr>
        <w:t>17-тармақпен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«17.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халыққа қызмет көрсету орталығымен өзара іс-қимыл тәртібінің осы регламенттің 3 және 4-қосымшаларына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осы қаулының </w:t>
      </w:r>
      <w:r>
        <w:rPr>
          <w:rFonts w:ascii="Times New Roman"/>
          <w:b w:val="false"/>
          <w:i w:val="false"/>
          <w:color w:val="000000"/>
          <w:sz w:val="28"/>
        </w:rPr>
        <w:t>33</w:t>
      </w:r>
      <w:r>
        <w:rPr>
          <w:rFonts w:ascii="Times New Roman"/>
          <w:b w:val="false"/>
          <w:i w:val="false"/>
          <w:color w:val="000000"/>
          <w:sz w:val="28"/>
        </w:rPr>
        <w:t>, </w:t>
      </w:r>
      <w:r>
        <w:rPr>
          <w:rFonts w:ascii="Times New Roman"/>
          <w:b w:val="false"/>
          <w:i w:val="false"/>
          <w:color w:val="000000"/>
          <w:sz w:val="28"/>
        </w:rPr>
        <w:t>34-қосымшасына</w:t>
      </w:r>
      <w:r>
        <w:rPr>
          <w:rFonts w:ascii="Times New Roman"/>
          <w:b w:val="false"/>
          <w:i w:val="false"/>
          <w:color w:val="000000"/>
          <w:sz w:val="28"/>
        </w:rPr>
        <w:t xml:space="preserve"> сәйкес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жоғарыда көрсетілген қаулымен бекітілген «Жұмыссыз азаматтарға анықтамалар беру» мемлекеттік көрсетілетін қызметтің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келесі мазмұндағы </w:t>
      </w:r>
      <w:r>
        <w:rPr>
          <w:rFonts w:ascii="Times New Roman"/>
          <w:b w:val="false"/>
          <w:i w:val="false"/>
          <w:color w:val="000000"/>
          <w:sz w:val="28"/>
        </w:rPr>
        <w:t>16-тармақпен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«16. Мемлекеттік қызметті көрсету процесінде көрсетілетін қызметті берушінің құрылымдық бөлімшелерінің (қызметшілерінің) өзара әрекет етудің, рәсімдері (әрекеттері) кезеңділігінің толық сипаттамасы, сонымен қатар Орталықпен өзара іс-қимыл тәртібінің және мемлекеттік қызмет көрсету процесінде ақпараттық жүйелерді қолдану тәртібінің сипаттамасы осы регламенттің 4, 5, 6-қосымшаларына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осы қаулының </w:t>
      </w:r>
      <w:r>
        <w:rPr>
          <w:rFonts w:ascii="Times New Roman"/>
          <w:b w:val="false"/>
          <w:i w:val="false"/>
          <w:color w:val="000000"/>
          <w:sz w:val="28"/>
        </w:rPr>
        <w:t>35</w:t>
      </w:r>
      <w:r>
        <w:rPr>
          <w:rFonts w:ascii="Times New Roman"/>
          <w:b w:val="false"/>
          <w:i w:val="false"/>
          <w:color w:val="000000"/>
          <w:sz w:val="28"/>
        </w:rPr>
        <w:t>, </w:t>
      </w:r>
      <w:r>
        <w:rPr>
          <w:rFonts w:ascii="Times New Roman"/>
          <w:b w:val="false"/>
          <w:i w:val="false"/>
          <w:color w:val="000000"/>
          <w:sz w:val="28"/>
        </w:rPr>
        <w:t>36</w:t>
      </w:r>
      <w:r>
        <w:rPr>
          <w:rFonts w:ascii="Times New Roman"/>
          <w:b w:val="false"/>
          <w:i w:val="false"/>
          <w:color w:val="000000"/>
          <w:sz w:val="28"/>
        </w:rPr>
        <w:t>, </w:t>
      </w:r>
      <w:r>
        <w:rPr>
          <w:rFonts w:ascii="Times New Roman"/>
          <w:b w:val="false"/>
          <w:i w:val="false"/>
          <w:color w:val="000000"/>
          <w:sz w:val="28"/>
        </w:rPr>
        <w:t>37-қосымшаларына</w:t>
      </w:r>
      <w:r>
        <w:rPr>
          <w:rFonts w:ascii="Times New Roman"/>
          <w:b w:val="false"/>
          <w:i w:val="false"/>
          <w:color w:val="000000"/>
          <w:sz w:val="28"/>
        </w:rPr>
        <w:t xml:space="preserve"> сәйкес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6-қосымшалармен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жоғарыда көрсетілген қаулымен бекітілген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қызметтің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8-тармағы</w:t>
      </w:r>
      <w:r>
        <w:rPr>
          <w:rFonts w:ascii="Times New Roman"/>
          <w:b w:val="false"/>
          <w:i w:val="false"/>
          <w:color w:val="000000"/>
          <w:sz w:val="28"/>
        </w:rPr>
        <w:t xml:space="preserve"> келесі мазмұндағы жаңа редакцияда жазылсын:</w:t>
      </w:r>
      <w:r>
        <w:br/>
      </w:r>
      <w:r>
        <w:rPr>
          <w:rFonts w:ascii="Times New Roman"/>
          <w:b w:val="false"/>
          <w:i w:val="false"/>
          <w:color w:val="000000"/>
          <w:sz w:val="28"/>
        </w:rPr>
        <w:t>
      «8. Рәсім (іс-қимыл) кезеңділігінің сипаттамасы осы регламенттің 1-қосымшасына сәйкес блок-схемамен сүйемелденеді.»;</w:t>
      </w:r>
      <w:r>
        <w:br/>
      </w:r>
      <w:r>
        <w:rPr>
          <w:rFonts w:ascii="Times New Roman"/>
          <w:b w:val="false"/>
          <w:i w:val="false"/>
          <w:color w:val="000000"/>
          <w:sz w:val="28"/>
        </w:rPr>
        <w:t>
</w:t>
      </w:r>
      <w:r>
        <w:rPr>
          <w:rFonts w:ascii="Times New Roman"/>
          <w:b w:val="false"/>
          <w:i w:val="false"/>
          <w:color w:val="000000"/>
          <w:sz w:val="28"/>
        </w:rPr>
        <w:t>
      келесі мазмұндағы </w:t>
      </w:r>
      <w:r>
        <w:rPr>
          <w:rFonts w:ascii="Times New Roman"/>
          <w:b w:val="false"/>
          <w:i w:val="false"/>
          <w:color w:val="000000"/>
          <w:sz w:val="28"/>
        </w:rPr>
        <w:t>9-тармақпен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(қызметшілерінің) өзара әрекет етуінің, рәсімдері (әрекеттері) кезеңділігінің толық сиппатамасы осы Регламенттің 2-қосымшасына сәйкес мемлекеттік қызмет көрсету бизнес-процессінің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қосымша</w:t>
      </w:r>
      <w:r>
        <w:rPr>
          <w:rFonts w:ascii="Times New Roman"/>
          <w:b w:val="false"/>
          <w:i w:val="false"/>
          <w:color w:val="000000"/>
          <w:sz w:val="28"/>
        </w:rPr>
        <w:t xml:space="preserve"> осы қаулының </w:t>
      </w:r>
      <w:r>
        <w:rPr>
          <w:rFonts w:ascii="Times New Roman"/>
          <w:b w:val="false"/>
          <w:i w:val="false"/>
          <w:color w:val="000000"/>
          <w:sz w:val="28"/>
        </w:rPr>
        <w:t>38-қосымшасына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w:t>
      </w:r>
      <w:r>
        <w:rPr>
          <w:rFonts w:ascii="Times New Roman"/>
          <w:b w:val="false"/>
          <w:i w:val="false"/>
          <w:color w:val="000000"/>
          <w:sz w:val="28"/>
        </w:rPr>
        <w:t>
      осы қаулының </w:t>
      </w:r>
      <w:r>
        <w:rPr>
          <w:rFonts w:ascii="Times New Roman"/>
          <w:b w:val="false"/>
          <w:i w:val="false"/>
          <w:color w:val="000000"/>
          <w:sz w:val="28"/>
        </w:rPr>
        <w:t>39-қосымшасына</w:t>
      </w:r>
      <w:r>
        <w:rPr>
          <w:rFonts w:ascii="Times New Roman"/>
          <w:b w:val="false"/>
          <w:i w:val="false"/>
          <w:color w:val="000000"/>
          <w:sz w:val="28"/>
        </w:rPr>
        <w:t xml:space="preserve"> сәйкес </w:t>
      </w:r>
      <w:r>
        <w:rPr>
          <w:rFonts w:ascii="Times New Roman"/>
          <w:b w:val="false"/>
          <w:i w:val="false"/>
          <w:color w:val="000000"/>
          <w:sz w:val="28"/>
        </w:rPr>
        <w:t>2-қосымшамен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жоғарыда көрсетілген қаулымен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келесі мазмұндағы </w:t>
      </w:r>
      <w:r>
        <w:rPr>
          <w:rFonts w:ascii="Times New Roman"/>
          <w:b w:val="false"/>
          <w:i w:val="false"/>
          <w:color w:val="000000"/>
          <w:sz w:val="28"/>
        </w:rPr>
        <w:t>17-тармақпен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«17.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халыққа қызмет көрсету орталығымен өзара іс-қимыл тәртібінің осы регламенттің 3 және 4-қосымшаларына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осы қаулының </w:t>
      </w:r>
      <w:r>
        <w:rPr>
          <w:rFonts w:ascii="Times New Roman"/>
          <w:b w:val="false"/>
          <w:i w:val="false"/>
          <w:color w:val="000000"/>
          <w:sz w:val="28"/>
        </w:rPr>
        <w:t>40</w:t>
      </w:r>
      <w:r>
        <w:rPr>
          <w:rFonts w:ascii="Times New Roman"/>
          <w:b w:val="false"/>
          <w:i w:val="false"/>
          <w:color w:val="000000"/>
          <w:sz w:val="28"/>
        </w:rPr>
        <w:t>, </w:t>
      </w:r>
      <w:r>
        <w:rPr>
          <w:rFonts w:ascii="Times New Roman"/>
          <w:b w:val="false"/>
          <w:i w:val="false"/>
          <w:color w:val="000000"/>
          <w:sz w:val="28"/>
        </w:rPr>
        <w:t>41-қосымшаларына</w:t>
      </w:r>
      <w:r>
        <w:rPr>
          <w:rFonts w:ascii="Times New Roman"/>
          <w:b w:val="false"/>
          <w:i w:val="false"/>
          <w:color w:val="000000"/>
          <w:sz w:val="28"/>
        </w:rPr>
        <w:t xml:space="preserve"> сәйкес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облыс әкімінің орынбасары Н.Ж. Нұркеновке жүктелсін.</w:t>
      </w:r>
      <w:r>
        <w:br/>
      </w:r>
      <w:r>
        <w:rPr>
          <w:rFonts w:ascii="Times New Roman"/>
          <w:b w:val="false"/>
          <w:i w:val="false"/>
          <w:color w:val="000000"/>
          <w:sz w:val="28"/>
        </w:rPr>
        <w:t>
</w:t>
      </w:r>
      <w:r>
        <w:rPr>
          <w:rFonts w:ascii="Times New Roman"/>
          <w:b w:val="false"/>
          <w:i w:val="false"/>
          <w:color w:val="000000"/>
          <w:sz w:val="28"/>
        </w:rPr>
        <w:t>
      3. Осы қаулы Ақмола облысының Әділет департаментінде мемлекеттік тіркелген күнінен бастап күшіне енеді және ресми жарияланған күнінен бастап қолданысқа енгізіледі.</w:t>
      </w:r>
    </w:p>
    <w:bookmarkEnd w:id="0"/>
    <w:p>
      <w:pPr>
        <w:spacing w:after="0"/>
        <w:ind w:left="0"/>
        <w:jc w:val="both"/>
      </w:pPr>
      <w:r>
        <w:rPr>
          <w:rFonts w:ascii="Times New Roman"/>
          <w:b w:val="false"/>
          <w:i/>
          <w:color w:val="000000"/>
          <w:sz w:val="28"/>
        </w:rPr>
        <w:t>      Ақмола облысының әкімі                     С.Кулагин</w:t>
      </w:r>
    </w:p>
    <w:bookmarkStart w:name="z78" w:id="1"/>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1-қосымша      </w:t>
      </w:r>
    </w:p>
    <w:bookmarkEnd w:id="1"/>
    <w:p>
      <w:pPr>
        <w:spacing w:after="0"/>
        <w:ind w:left="0"/>
        <w:jc w:val="both"/>
      </w:pPr>
      <w:r>
        <w:rPr>
          <w:rFonts w:ascii="Times New Roman"/>
          <w:b w:val="false"/>
          <w:i w:val="false"/>
          <w:color w:val="000000"/>
          <w:sz w:val="28"/>
        </w:rPr>
        <w:t xml:space="preserve">«Шетелдік қызметкерге жұмысқа    </w:t>
      </w:r>
      <w:r>
        <w:br/>
      </w:r>
      <w:r>
        <w:rPr>
          <w:rFonts w:ascii="Times New Roman"/>
          <w:b w:val="false"/>
          <w:i w:val="false"/>
          <w:color w:val="000000"/>
          <w:sz w:val="28"/>
        </w:rPr>
        <w:t xml:space="preserve">
орналасуға және жұмыс берушілерге  </w:t>
      </w:r>
      <w:r>
        <w:br/>
      </w:r>
      <w:r>
        <w:rPr>
          <w:rFonts w:ascii="Times New Roman"/>
          <w:b w:val="false"/>
          <w:i w:val="false"/>
          <w:color w:val="000000"/>
          <w:sz w:val="28"/>
        </w:rPr>
        <w:t xml:space="preserve">
тиісті әкімшілік-аумақтық бірлік   </w:t>
      </w:r>
      <w:r>
        <w:br/>
      </w:r>
      <w:r>
        <w:rPr>
          <w:rFonts w:ascii="Times New Roman"/>
          <w:b w:val="false"/>
          <w:i w:val="false"/>
          <w:color w:val="000000"/>
          <w:sz w:val="28"/>
        </w:rPr>
        <w:t xml:space="preserve">
аумағында еңбек қызметін жүзеге    </w:t>
      </w:r>
      <w:r>
        <w:br/>
      </w:r>
      <w:r>
        <w:rPr>
          <w:rFonts w:ascii="Times New Roman"/>
          <w:b w:val="false"/>
          <w:i w:val="false"/>
          <w:color w:val="000000"/>
          <w:sz w:val="28"/>
        </w:rPr>
        <w:t xml:space="preserve">
асыру үшін шетелдік жұмыс күшін    </w:t>
      </w:r>
      <w:r>
        <w:br/>
      </w:r>
      <w:r>
        <w:rPr>
          <w:rFonts w:ascii="Times New Roman"/>
          <w:b w:val="false"/>
          <w:i w:val="false"/>
          <w:color w:val="000000"/>
          <w:sz w:val="28"/>
        </w:rPr>
        <w:t xml:space="preserve">
тартуға рұқсат беру, қайта ресімдеу  </w:t>
      </w:r>
      <w:r>
        <w:br/>
      </w:r>
      <w:r>
        <w:rPr>
          <w:rFonts w:ascii="Times New Roman"/>
          <w:b w:val="false"/>
          <w:i w:val="false"/>
          <w:color w:val="000000"/>
          <w:sz w:val="28"/>
        </w:rPr>
        <w:t>
және ұзарту» мемлекеттік көрсетілетін</w:t>
      </w:r>
      <w:r>
        <w:br/>
      </w:r>
      <w:r>
        <w:rPr>
          <w:rFonts w:ascii="Times New Roman"/>
          <w:b w:val="false"/>
          <w:i w:val="false"/>
          <w:color w:val="000000"/>
          <w:sz w:val="28"/>
        </w:rPr>
        <w:t xml:space="preserve">
қызметтің регламентіне 3-қосымша   </w:t>
      </w:r>
    </w:p>
    <w:p>
      <w:pPr>
        <w:spacing w:after="0"/>
        <w:ind w:left="0"/>
        <w:jc w:val="left"/>
      </w:pPr>
      <w:r>
        <w:rPr>
          <w:rFonts w:ascii="Times New Roman"/>
          <w:b/>
          <w:i w:val="false"/>
          <w:color w:val="00000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 көрсетудің бизнес-үрдіс анықтамалығы</w:t>
      </w:r>
    </w:p>
    <w:p>
      <w:pPr>
        <w:spacing w:after="0"/>
        <w:ind w:left="0"/>
        <w:jc w:val="both"/>
      </w:pPr>
      <w:r>
        <w:rPr>
          <w:rFonts w:ascii="Times New Roman"/>
          <w:b w:val="false"/>
          <w:i w:val="false"/>
          <w:color w:val="000000"/>
          <w:sz w:val="28"/>
        </w:rPr>
        <w:t>(мемлекеттік көрсетілетін қызмет атауы)</w:t>
      </w:r>
    </w:p>
    <w:p>
      <w:pPr>
        <w:spacing w:after="0"/>
        <w:ind w:left="0"/>
        <w:jc w:val="both"/>
      </w:pPr>
      <w:r>
        <w:drawing>
          <wp:inline distT="0" distB="0" distL="0" distR="0">
            <wp:extent cx="83312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331200" cy="76200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қызмет берушінің құрылымдық бөлімшелерінің (қызметшілерінің), халыққа қызмет көрсету орталығының, «электрондық үкімет» веб-порталының өзара әрекет етуі;</w:t>
      </w:r>
    </w:p>
    <w:p>
      <w:pPr>
        <w:spacing w:after="0"/>
        <w:ind w:left="0"/>
        <w:jc w:val="both"/>
      </w:pPr>
      <w:r>
        <w:drawing>
          <wp:inline distT="0" distB="0" distL="0" distR="0">
            <wp:extent cx="70993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099300" cy="1714500"/>
                    </a:xfrm>
                    <a:prstGeom prst="rect">
                      <a:avLst/>
                    </a:prstGeom>
                  </pic:spPr>
                </pic:pic>
              </a:graphicData>
            </a:graphic>
          </wp:inline>
        </w:drawing>
      </w:r>
    </w:p>
    <w:bookmarkStart w:name="z79" w:id="2"/>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05 қаңтардағы № А-1/1</w:t>
      </w:r>
      <w:r>
        <w:br/>
      </w:r>
      <w:r>
        <w:rPr>
          <w:rFonts w:ascii="Times New Roman"/>
          <w:b w:val="false"/>
          <w:i w:val="false"/>
          <w:color w:val="000000"/>
          <w:sz w:val="28"/>
        </w:rPr>
        <w:t xml:space="preserve">
қаулысына 2-қосымша       </w:t>
      </w:r>
    </w:p>
    <w:bookmarkEnd w:id="2"/>
    <w:p>
      <w:pPr>
        <w:spacing w:after="0"/>
        <w:ind w:left="0"/>
        <w:jc w:val="both"/>
      </w:pPr>
      <w:r>
        <w:rPr>
          <w:rFonts w:ascii="Times New Roman"/>
          <w:b w:val="false"/>
          <w:i w:val="false"/>
          <w:color w:val="000000"/>
          <w:sz w:val="28"/>
        </w:rPr>
        <w:t xml:space="preserve">«Шетелдік қызметкерге жұмысқа орналасуға </w:t>
      </w:r>
      <w:r>
        <w:br/>
      </w:r>
      <w:r>
        <w:rPr>
          <w:rFonts w:ascii="Times New Roman"/>
          <w:b w:val="false"/>
          <w:i w:val="false"/>
          <w:color w:val="000000"/>
          <w:sz w:val="28"/>
        </w:rPr>
        <w:t xml:space="preserve">
және жұмыс берушілерге тиісті әкімшілік- </w:t>
      </w:r>
      <w:r>
        <w:br/>
      </w:r>
      <w:r>
        <w:rPr>
          <w:rFonts w:ascii="Times New Roman"/>
          <w:b w:val="false"/>
          <w:i w:val="false"/>
          <w:color w:val="000000"/>
          <w:sz w:val="28"/>
        </w:rPr>
        <w:t xml:space="preserve">
аумақтық бірлік аумағында еңбек қызметін </w:t>
      </w:r>
      <w:r>
        <w:br/>
      </w:r>
      <w:r>
        <w:rPr>
          <w:rFonts w:ascii="Times New Roman"/>
          <w:b w:val="false"/>
          <w:i w:val="false"/>
          <w:color w:val="000000"/>
          <w:sz w:val="28"/>
        </w:rPr>
        <w:t xml:space="preserve">
жүзеге асыру үшін шетелдік жұмыс күшін  </w:t>
      </w:r>
      <w:r>
        <w:br/>
      </w:r>
      <w:r>
        <w:rPr>
          <w:rFonts w:ascii="Times New Roman"/>
          <w:b w:val="false"/>
          <w:i w:val="false"/>
          <w:color w:val="000000"/>
          <w:sz w:val="28"/>
        </w:rPr>
        <w:t xml:space="preserve">
тартуға рұқсат беру, қайта ресімдеу және </w:t>
      </w:r>
      <w:r>
        <w:br/>
      </w:r>
      <w:r>
        <w:rPr>
          <w:rFonts w:ascii="Times New Roman"/>
          <w:b w:val="false"/>
          <w:i w:val="false"/>
          <w:color w:val="000000"/>
          <w:sz w:val="28"/>
        </w:rPr>
        <w:t>
ұзарту» мемлекеттік көрсетілетін қызметтің</w:t>
      </w:r>
      <w:r>
        <w:br/>
      </w:r>
      <w:r>
        <w:rPr>
          <w:rFonts w:ascii="Times New Roman"/>
          <w:b w:val="false"/>
          <w:i w:val="false"/>
          <w:color w:val="000000"/>
          <w:sz w:val="28"/>
        </w:rPr>
        <w:t xml:space="preserve">
регламентіне 4-қосымша           </w:t>
      </w:r>
    </w:p>
    <w:p>
      <w:pPr>
        <w:spacing w:after="0"/>
        <w:ind w:left="0"/>
        <w:jc w:val="left"/>
      </w:pPr>
      <w:r>
        <w:rPr>
          <w:rFonts w:ascii="Times New Roman"/>
          <w:b/>
          <w:i w:val="false"/>
          <w:color w:val="00000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 регламенті бизнес-процестерінің анықтамалығы</w:t>
      </w:r>
    </w:p>
    <w:p>
      <w:pPr>
        <w:spacing w:after="0"/>
        <w:ind w:left="0"/>
        <w:jc w:val="both"/>
      </w:pPr>
      <w:r>
        <w:drawing>
          <wp:inline distT="0" distB="0" distL="0" distR="0">
            <wp:extent cx="122428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2242800" cy="40005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қызмет берушінің құрылымдық бөлімшелерінің (қызметшілерінің), халыққа қызмет көрсету орталығының, «электрондық үкімет» веб-порталының өзара әрекет етуі;</w:t>
      </w:r>
    </w:p>
    <w:p>
      <w:pPr>
        <w:spacing w:after="0"/>
        <w:ind w:left="0"/>
        <w:jc w:val="both"/>
      </w:pPr>
      <w:r>
        <w:drawing>
          <wp:inline distT="0" distB="0" distL="0" distR="0">
            <wp:extent cx="61087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108700" cy="1866900"/>
                    </a:xfrm>
                    <a:prstGeom prst="rect">
                      <a:avLst/>
                    </a:prstGeom>
                  </pic:spPr>
                </pic:pic>
              </a:graphicData>
            </a:graphic>
          </wp:inline>
        </w:drawing>
      </w:r>
    </w:p>
    <w:bookmarkStart w:name="z80" w:id="3"/>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3-қосымша      </w:t>
      </w:r>
    </w:p>
    <w:bookmarkEnd w:id="3"/>
    <w:p>
      <w:pPr>
        <w:spacing w:after="0"/>
        <w:ind w:left="0"/>
        <w:jc w:val="both"/>
      </w:pPr>
      <w:r>
        <w:rPr>
          <w:rFonts w:ascii="Times New Roman"/>
          <w:b w:val="false"/>
          <w:i w:val="false"/>
          <w:color w:val="000000"/>
          <w:sz w:val="28"/>
        </w:rPr>
        <w:t xml:space="preserve">«Он сегіз жасқа дейінгі балаларға </w:t>
      </w:r>
      <w:r>
        <w:br/>
      </w:r>
      <w:r>
        <w:rPr>
          <w:rFonts w:ascii="Times New Roman"/>
          <w:b w:val="false"/>
          <w:i w:val="false"/>
          <w:color w:val="000000"/>
          <w:sz w:val="28"/>
        </w:rPr>
        <w:t xml:space="preserve">
мемлекеттік жәрдемақы тағайындау» </w:t>
      </w:r>
      <w:r>
        <w:br/>
      </w:r>
      <w:r>
        <w:rPr>
          <w:rFonts w:ascii="Times New Roman"/>
          <w:b w:val="false"/>
          <w:i w:val="false"/>
          <w:color w:val="000000"/>
          <w:sz w:val="28"/>
        </w:rPr>
        <w:t>
мемлекеттік көрсетілетін қызметтің</w:t>
      </w:r>
      <w:r>
        <w:br/>
      </w:r>
      <w:r>
        <w:rPr>
          <w:rFonts w:ascii="Times New Roman"/>
          <w:b w:val="false"/>
          <w:i w:val="false"/>
          <w:color w:val="000000"/>
          <w:sz w:val="28"/>
        </w:rPr>
        <w:t xml:space="preserve">
регламентіне 3-қосымша      </w:t>
      </w:r>
    </w:p>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көрсетілетін қызмет көрсетудің бизнес-үрдіс анықтамалығы</w:t>
      </w:r>
    </w:p>
    <w:p>
      <w:pPr>
        <w:spacing w:after="0"/>
        <w:ind w:left="0"/>
        <w:jc w:val="both"/>
      </w:pPr>
      <w:r>
        <w:drawing>
          <wp:inline distT="0" distB="0" distL="0" distR="0">
            <wp:extent cx="76327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32700" cy="83820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69088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908800" cy="1816100"/>
                    </a:xfrm>
                    <a:prstGeom prst="rect">
                      <a:avLst/>
                    </a:prstGeom>
                  </pic:spPr>
                </pic:pic>
              </a:graphicData>
            </a:graphic>
          </wp:inline>
        </w:drawing>
      </w:r>
    </w:p>
    <w:bookmarkStart w:name="z81" w:id="4"/>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4-қосымша     </w:t>
      </w:r>
    </w:p>
    <w:bookmarkEnd w:id="4"/>
    <w:p>
      <w:pPr>
        <w:spacing w:after="0"/>
        <w:ind w:left="0"/>
        <w:jc w:val="both"/>
      </w:pPr>
      <w:r>
        <w:rPr>
          <w:rFonts w:ascii="Times New Roman"/>
          <w:b w:val="false"/>
          <w:i w:val="false"/>
          <w:color w:val="000000"/>
          <w:sz w:val="28"/>
        </w:rPr>
        <w:t xml:space="preserve">«Он сегіз жасқа дейінгі балаларға </w:t>
      </w:r>
      <w:r>
        <w:br/>
      </w:r>
      <w:r>
        <w:rPr>
          <w:rFonts w:ascii="Times New Roman"/>
          <w:b w:val="false"/>
          <w:i w:val="false"/>
          <w:color w:val="000000"/>
          <w:sz w:val="28"/>
        </w:rPr>
        <w:t xml:space="preserve">
мемлекеттік жәрдемақы тағайындау» </w:t>
      </w:r>
      <w:r>
        <w:br/>
      </w:r>
      <w:r>
        <w:rPr>
          <w:rFonts w:ascii="Times New Roman"/>
          <w:b w:val="false"/>
          <w:i w:val="false"/>
          <w:color w:val="000000"/>
          <w:sz w:val="28"/>
        </w:rPr>
        <w:t>
мемлекеттік көрсетілетін қызметтің</w:t>
      </w:r>
      <w:r>
        <w:br/>
      </w:r>
      <w:r>
        <w:rPr>
          <w:rFonts w:ascii="Times New Roman"/>
          <w:b w:val="false"/>
          <w:i w:val="false"/>
          <w:color w:val="000000"/>
          <w:sz w:val="28"/>
        </w:rPr>
        <w:t xml:space="preserve">
регламентіне 4-қосымша      </w:t>
      </w:r>
    </w:p>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көрсетілетін қызмет көрсетудің бизнес-үрдіс анықтамалығы</w:t>
      </w:r>
    </w:p>
    <w:p>
      <w:pPr>
        <w:spacing w:after="0"/>
        <w:ind w:left="0"/>
        <w:jc w:val="both"/>
      </w:pPr>
      <w:r>
        <w:drawing>
          <wp:inline distT="0" distB="0" distL="0" distR="0">
            <wp:extent cx="73406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340600" cy="80899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68834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883400" cy="2146300"/>
                    </a:xfrm>
                    <a:prstGeom prst="rect">
                      <a:avLst/>
                    </a:prstGeom>
                  </pic:spPr>
                </pic:pic>
              </a:graphicData>
            </a:graphic>
          </wp:inline>
        </w:drawing>
      </w:r>
    </w:p>
    <w:bookmarkStart w:name="z82" w:id="5"/>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5-қосымша      </w:t>
      </w:r>
    </w:p>
    <w:bookmarkEnd w:id="5"/>
    <w:p>
      <w:pPr>
        <w:spacing w:after="0"/>
        <w:ind w:left="0"/>
        <w:jc w:val="both"/>
      </w:pPr>
      <w:r>
        <w:rPr>
          <w:rFonts w:ascii="Times New Roman"/>
          <w:b w:val="false"/>
          <w:i w:val="false"/>
          <w:color w:val="000000"/>
          <w:sz w:val="28"/>
        </w:rPr>
        <w:t>«Жүріп-тұруы қиын бірінші топтағы</w:t>
      </w:r>
      <w:r>
        <w:br/>
      </w:r>
      <w:r>
        <w:rPr>
          <w:rFonts w:ascii="Times New Roman"/>
          <w:b w:val="false"/>
          <w:i w:val="false"/>
          <w:color w:val="000000"/>
          <w:sz w:val="28"/>
        </w:rPr>
        <w:t>
мүгедектерге жеке көмекшінің және</w:t>
      </w:r>
      <w:r>
        <w:br/>
      </w:r>
      <w:r>
        <w:rPr>
          <w:rFonts w:ascii="Times New Roman"/>
          <w:b w:val="false"/>
          <w:i w:val="false"/>
          <w:color w:val="000000"/>
          <w:sz w:val="28"/>
        </w:rPr>
        <w:t xml:space="preserve">
есту кемістігі бар мүгедектерге  </w:t>
      </w:r>
      <w:r>
        <w:br/>
      </w:r>
      <w:r>
        <w:rPr>
          <w:rFonts w:ascii="Times New Roman"/>
          <w:b w:val="false"/>
          <w:i w:val="false"/>
          <w:color w:val="000000"/>
          <w:sz w:val="28"/>
        </w:rPr>
        <w:t xml:space="preserve">
ымдау тілі маманының қызметтерін </w:t>
      </w:r>
      <w:r>
        <w:br/>
      </w:r>
      <w:r>
        <w:rPr>
          <w:rFonts w:ascii="Times New Roman"/>
          <w:b w:val="false"/>
          <w:i w:val="false"/>
          <w:color w:val="000000"/>
          <w:sz w:val="28"/>
        </w:rPr>
        <w:t>
ұсыну үшін мүгедектерге құжаттарды</w:t>
      </w:r>
      <w:r>
        <w:br/>
      </w:r>
      <w:r>
        <w:rPr>
          <w:rFonts w:ascii="Times New Roman"/>
          <w:b w:val="false"/>
          <w:i w:val="false"/>
          <w:color w:val="000000"/>
          <w:sz w:val="28"/>
        </w:rPr>
        <w:t>
ресімдеу» мемлекеттік көрсетілетін</w:t>
      </w:r>
      <w:r>
        <w:br/>
      </w:r>
      <w:r>
        <w:rPr>
          <w:rFonts w:ascii="Times New Roman"/>
          <w:b w:val="false"/>
          <w:i w:val="false"/>
          <w:color w:val="000000"/>
          <w:sz w:val="28"/>
        </w:rPr>
        <w:t xml:space="preserve">
қызметтің регламентіне 1-қосымша </w:t>
      </w:r>
    </w:p>
    <w:p>
      <w:pPr>
        <w:spacing w:after="0"/>
        <w:ind w:left="0"/>
        <w:jc w:val="left"/>
      </w:pPr>
      <w:r>
        <w:rPr>
          <w:rFonts w:ascii="Times New Roman"/>
          <w:b/>
          <w:i w:val="false"/>
          <w:color w:val="000000"/>
        </w:rPr>
        <w:t xml:space="preserve"> Кезектілік сипаттамасының және ҚФБ әкімшілік әрекеттерінің өзара әрекет етуінің блок-схемасы</w:t>
      </w:r>
    </w:p>
    <w:p>
      <w:pPr>
        <w:spacing w:after="0"/>
        <w:ind w:left="0"/>
        <w:jc w:val="both"/>
      </w:pPr>
      <w:r>
        <w:drawing>
          <wp:inline distT="0" distB="0" distL="0" distR="0">
            <wp:extent cx="82423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242300" cy="57912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қысқарған сөздердің толық жазылуы:</w:t>
      </w:r>
      <w:r>
        <w:br/>
      </w:r>
      <w:r>
        <w:rPr>
          <w:rFonts w:ascii="Times New Roman"/>
          <w:b w:val="false"/>
          <w:i w:val="false"/>
          <w:color w:val="000000"/>
          <w:sz w:val="28"/>
        </w:rPr>
        <w:t>
ҚФБ – құрылымдық-функционалдық бірлік</w:t>
      </w:r>
    </w:p>
    <w:bookmarkStart w:name="z83" w:id="6"/>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6-қосымша      </w:t>
      </w:r>
    </w:p>
    <w:bookmarkEnd w:id="6"/>
    <w:p>
      <w:pPr>
        <w:spacing w:after="0"/>
        <w:ind w:left="0"/>
        <w:jc w:val="both"/>
      </w:pPr>
      <w:r>
        <w:rPr>
          <w:rFonts w:ascii="Times New Roman"/>
          <w:b w:val="false"/>
          <w:i w:val="false"/>
          <w:color w:val="000000"/>
          <w:sz w:val="28"/>
        </w:rPr>
        <w:t xml:space="preserve">«Жүріп-тұруы қиын бірінші топтағы  </w:t>
      </w:r>
      <w:r>
        <w:br/>
      </w:r>
      <w:r>
        <w:rPr>
          <w:rFonts w:ascii="Times New Roman"/>
          <w:b w:val="false"/>
          <w:i w:val="false"/>
          <w:color w:val="000000"/>
          <w:sz w:val="28"/>
        </w:rPr>
        <w:t xml:space="preserve">
мүгедектерге жеке көмекшінің және  </w:t>
      </w:r>
      <w:r>
        <w:br/>
      </w:r>
      <w:r>
        <w:rPr>
          <w:rFonts w:ascii="Times New Roman"/>
          <w:b w:val="false"/>
          <w:i w:val="false"/>
          <w:color w:val="000000"/>
          <w:sz w:val="28"/>
        </w:rPr>
        <w:t>
есту кемістігі бар мүгедектерге ымдау</w:t>
      </w:r>
      <w:r>
        <w:br/>
      </w:r>
      <w:r>
        <w:rPr>
          <w:rFonts w:ascii="Times New Roman"/>
          <w:b w:val="false"/>
          <w:i w:val="false"/>
          <w:color w:val="000000"/>
          <w:sz w:val="28"/>
        </w:rPr>
        <w:t>
тілі маманының қызметтерін ұсыну үшін</w:t>
      </w:r>
      <w:r>
        <w:br/>
      </w:r>
      <w:r>
        <w:rPr>
          <w:rFonts w:ascii="Times New Roman"/>
          <w:b w:val="false"/>
          <w:i w:val="false"/>
          <w:color w:val="000000"/>
          <w:sz w:val="28"/>
        </w:rPr>
        <w:t xml:space="preserve">
мүгедектерге құжаттарды ресімдеу»  </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2-қосымша      </w:t>
      </w:r>
    </w:p>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көрсетудің бизнес-үрдіс анықтамалығы</w:t>
      </w:r>
    </w:p>
    <w:p>
      <w:pPr>
        <w:spacing w:after="0"/>
        <w:ind w:left="0"/>
        <w:jc w:val="both"/>
      </w:pPr>
      <w:r>
        <w:drawing>
          <wp:inline distT="0" distB="0" distL="0" distR="0">
            <wp:extent cx="84201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420100" cy="81407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70231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023100" cy="1955800"/>
                    </a:xfrm>
                    <a:prstGeom prst="rect">
                      <a:avLst/>
                    </a:prstGeom>
                  </pic:spPr>
                </pic:pic>
              </a:graphicData>
            </a:graphic>
          </wp:inline>
        </w:drawing>
      </w:r>
    </w:p>
    <w:bookmarkStart w:name="z84" w:id="7"/>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7-қосымша      </w:t>
      </w:r>
    </w:p>
    <w:bookmarkEnd w:id="7"/>
    <w:p>
      <w:pPr>
        <w:spacing w:after="0"/>
        <w:ind w:left="0"/>
        <w:jc w:val="both"/>
      </w:pPr>
      <w:r>
        <w:rPr>
          <w:rFonts w:ascii="Times New Roman"/>
          <w:b w:val="false"/>
          <w:i w:val="false"/>
          <w:color w:val="000000"/>
          <w:sz w:val="28"/>
        </w:rPr>
        <w:t>«Мүгедектерге кресло-арбалар беру</w:t>
      </w:r>
      <w:r>
        <w:br/>
      </w:r>
      <w:r>
        <w:rPr>
          <w:rFonts w:ascii="Times New Roman"/>
          <w:b w:val="false"/>
          <w:i w:val="false"/>
          <w:color w:val="000000"/>
          <w:sz w:val="28"/>
        </w:rPr>
        <w:t xml:space="preserve">
үшін құжаттарды ресімдеу»    </w:t>
      </w:r>
      <w:r>
        <w:br/>
      </w:r>
      <w:r>
        <w:rPr>
          <w:rFonts w:ascii="Times New Roman"/>
          <w:b w:val="false"/>
          <w:i w:val="false"/>
          <w:color w:val="000000"/>
          <w:sz w:val="28"/>
        </w:rPr>
        <w:t>
мемлекеттік көрсетілетін қызметтің</w:t>
      </w:r>
      <w:r>
        <w:br/>
      </w:r>
      <w:r>
        <w:rPr>
          <w:rFonts w:ascii="Times New Roman"/>
          <w:b w:val="false"/>
          <w:i w:val="false"/>
          <w:color w:val="000000"/>
          <w:sz w:val="28"/>
        </w:rPr>
        <w:t xml:space="preserve">
регламентіне 1-қосымша     </w:t>
      </w:r>
    </w:p>
    <w:p>
      <w:pPr>
        <w:spacing w:after="0"/>
        <w:ind w:left="0"/>
        <w:jc w:val="left"/>
      </w:pPr>
      <w:r>
        <w:rPr>
          <w:rFonts w:ascii="Times New Roman"/>
          <w:b/>
          <w:i w:val="false"/>
          <w:color w:val="000000"/>
        </w:rPr>
        <w:t xml:space="preserve"> Кезектілік сипаттамасының және ҚФБ әкімшілік әрекеттерінің өзара әрекет етуінің блок-схемасы</w:t>
      </w:r>
    </w:p>
    <w:p>
      <w:pPr>
        <w:spacing w:after="0"/>
        <w:ind w:left="0"/>
        <w:jc w:val="both"/>
      </w:pPr>
      <w:r>
        <w:drawing>
          <wp:inline distT="0" distB="0" distL="0" distR="0">
            <wp:extent cx="81661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166100" cy="57150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қысқарған сөздердің толық жазылуы:</w:t>
      </w:r>
      <w:r>
        <w:br/>
      </w:r>
      <w:r>
        <w:rPr>
          <w:rFonts w:ascii="Times New Roman"/>
          <w:b w:val="false"/>
          <w:i w:val="false"/>
          <w:color w:val="000000"/>
          <w:sz w:val="28"/>
        </w:rPr>
        <w:t>
ҚФБ – құрылымдық-функционалдық бірлік</w:t>
      </w:r>
    </w:p>
    <w:bookmarkStart w:name="z85" w:id="8"/>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8-қосымша      </w:t>
      </w:r>
    </w:p>
    <w:bookmarkEnd w:id="8"/>
    <w:p>
      <w:pPr>
        <w:spacing w:after="0"/>
        <w:ind w:left="0"/>
        <w:jc w:val="both"/>
      </w:pPr>
      <w:r>
        <w:rPr>
          <w:rFonts w:ascii="Times New Roman"/>
          <w:b w:val="false"/>
          <w:i w:val="false"/>
          <w:color w:val="000000"/>
          <w:sz w:val="28"/>
        </w:rPr>
        <w:t xml:space="preserve">«Мүгедектерге кресло-арбалар беру </w:t>
      </w:r>
      <w:r>
        <w:br/>
      </w:r>
      <w:r>
        <w:rPr>
          <w:rFonts w:ascii="Times New Roman"/>
          <w:b w:val="false"/>
          <w:i w:val="false"/>
          <w:color w:val="000000"/>
          <w:sz w:val="28"/>
        </w:rPr>
        <w:t xml:space="preserve">
үшін құжаттарды ресімдеу»     </w:t>
      </w:r>
      <w:r>
        <w:br/>
      </w:r>
      <w:r>
        <w:rPr>
          <w:rFonts w:ascii="Times New Roman"/>
          <w:b w:val="false"/>
          <w:i w:val="false"/>
          <w:color w:val="000000"/>
          <w:sz w:val="28"/>
        </w:rPr>
        <w:t>
мемлекеттік көрсетілетін қызметтің</w:t>
      </w:r>
      <w:r>
        <w:br/>
      </w:r>
      <w:r>
        <w:rPr>
          <w:rFonts w:ascii="Times New Roman"/>
          <w:b w:val="false"/>
          <w:i w:val="false"/>
          <w:color w:val="000000"/>
          <w:sz w:val="28"/>
        </w:rPr>
        <w:t xml:space="preserve">
регламентіне 2-қосымша      </w:t>
      </w:r>
    </w:p>
    <w:p>
      <w:pPr>
        <w:spacing w:after="0"/>
        <w:ind w:left="0"/>
        <w:jc w:val="left"/>
      </w:pPr>
      <w:r>
        <w:rPr>
          <w:rFonts w:ascii="Times New Roman"/>
          <w:b/>
          <w:i w:val="false"/>
          <w:color w:val="000000"/>
        </w:rPr>
        <w:t xml:space="preserve"> «Мүгедектерге кресло-арбалар беру үшін құжаттарды ресімдеу» мемлекеттік көрсетілетін қызмет көрсетудің бизнес-үрдіс анықтамалығы</w:t>
      </w:r>
    </w:p>
    <w:p>
      <w:pPr>
        <w:spacing w:after="0"/>
        <w:ind w:left="0"/>
        <w:jc w:val="both"/>
      </w:pPr>
      <w:r>
        <w:drawing>
          <wp:inline distT="0" distB="0" distL="0" distR="0">
            <wp:extent cx="80264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026400" cy="84963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66929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692900" cy="1816100"/>
                    </a:xfrm>
                    <a:prstGeom prst="rect">
                      <a:avLst/>
                    </a:prstGeom>
                  </pic:spPr>
                </pic:pic>
              </a:graphicData>
            </a:graphic>
          </wp:inline>
        </w:drawing>
      </w:r>
    </w:p>
    <w:bookmarkStart w:name="z86" w:id="9"/>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9-қосымша      </w:t>
      </w:r>
    </w:p>
    <w:bookmarkEnd w:id="9"/>
    <w:p>
      <w:pPr>
        <w:spacing w:after="0"/>
        <w:ind w:left="0"/>
        <w:jc w:val="both"/>
      </w:pPr>
      <w:r>
        <w:rPr>
          <w:rFonts w:ascii="Times New Roman"/>
          <w:b w:val="false"/>
          <w:i w:val="false"/>
          <w:color w:val="000000"/>
          <w:sz w:val="28"/>
        </w:rPr>
        <w:t xml:space="preserve">«Үйде оқитын мүгедек балаларға    </w:t>
      </w:r>
      <w:r>
        <w:br/>
      </w:r>
      <w:r>
        <w:rPr>
          <w:rFonts w:ascii="Times New Roman"/>
          <w:b w:val="false"/>
          <w:i w:val="false"/>
          <w:color w:val="000000"/>
          <w:sz w:val="28"/>
        </w:rPr>
        <w:t>
материалдық қамсыздандыруды тағайындау»</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4-қосымша        </w:t>
      </w:r>
    </w:p>
    <w:p>
      <w:pPr>
        <w:spacing w:after="0"/>
        <w:ind w:left="0"/>
        <w:jc w:val="left"/>
      </w:pPr>
      <w:r>
        <w:rPr>
          <w:rFonts w:ascii="Times New Roman"/>
          <w:b/>
          <w:i w:val="false"/>
          <w:color w:val="000000"/>
        </w:rPr>
        <w:t xml:space="preserve"> «Үйде оқитын мүгедек балаларға материалдық қамсыздандыруды тағайындау» мемлекеттік көрсетілетін қызмет көрсетудің бизнес-үрдіс анықтамалығы</w:t>
      </w:r>
    </w:p>
    <w:p>
      <w:pPr>
        <w:spacing w:after="0"/>
        <w:ind w:left="0"/>
        <w:jc w:val="both"/>
      </w:pPr>
      <w:r>
        <w:drawing>
          <wp:inline distT="0" distB="0" distL="0" distR="0">
            <wp:extent cx="71247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124700" cy="82169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қызмет берушінің құрылымдық бөлімшелерінің (қызметшілерінің), халыққа қызмет көрсету орталығының, «электрондық үкімет» веб-порталының өзара әрекет етуі;</w:t>
      </w:r>
    </w:p>
    <w:p>
      <w:pPr>
        <w:spacing w:after="0"/>
        <w:ind w:left="0"/>
        <w:jc w:val="both"/>
      </w:pPr>
      <w:r>
        <w:drawing>
          <wp:inline distT="0" distB="0" distL="0" distR="0">
            <wp:extent cx="65024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502400" cy="1689100"/>
                    </a:xfrm>
                    <a:prstGeom prst="rect">
                      <a:avLst/>
                    </a:prstGeom>
                  </pic:spPr>
                </pic:pic>
              </a:graphicData>
            </a:graphic>
          </wp:inline>
        </w:drawing>
      </w:r>
    </w:p>
    <w:bookmarkStart w:name="z87" w:id="10"/>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10-қосымша     </w:t>
      </w:r>
    </w:p>
    <w:bookmarkEnd w:id="10"/>
    <w:p>
      <w:pPr>
        <w:spacing w:after="0"/>
        <w:ind w:left="0"/>
        <w:jc w:val="both"/>
      </w:pPr>
      <w:r>
        <w:rPr>
          <w:rFonts w:ascii="Times New Roman"/>
          <w:b w:val="false"/>
          <w:i w:val="false"/>
          <w:color w:val="000000"/>
          <w:sz w:val="28"/>
        </w:rPr>
        <w:t xml:space="preserve">«Үйде оқитын мүгедек балаларға    </w:t>
      </w:r>
      <w:r>
        <w:br/>
      </w:r>
      <w:r>
        <w:rPr>
          <w:rFonts w:ascii="Times New Roman"/>
          <w:b w:val="false"/>
          <w:i w:val="false"/>
          <w:color w:val="000000"/>
          <w:sz w:val="28"/>
        </w:rPr>
        <w:t>
материалдық қамсыздандыруды тағайындау»</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5-қосымша       </w:t>
      </w:r>
    </w:p>
    <w:p>
      <w:pPr>
        <w:spacing w:after="0"/>
        <w:ind w:left="0"/>
        <w:jc w:val="left"/>
      </w:pPr>
      <w:r>
        <w:rPr>
          <w:rFonts w:ascii="Times New Roman"/>
          <w:b/>
          <w:i w:val="false"/>
          <w:color w:val="000000"/>
        </w:rPr>
        <w:t xml:space="preserve"> «Үйде оқитын мүгедек балаларға материалдық қамсыздандыруды тағайындау» мемлекеттік көрсетілетін қызмет көрсетудің бизнес-үрдіс анықтамалығы</w:t>
      </w:r>
    </w:p>
    <w:p>
      <w:pPr>
        <w:spacing w:after="0"/>
        <w:ind w:left="0"/>
        <w:jc w:val="both"/>
      </w:pPr>
      <w:r>
        <w:drawing>
          <wp:inline distT="0" distB="0" distL="0" distR="0">
            <wp:extent cx="6794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794500" cy="79121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қызмет берушінің құрылымдық бөлімшелерінің (қызметшілерінің), халыққа қызмет көрсету орталығының, «электрондық үкімет» веб-порталының өзара әрекет етуі;</w:t>
      </w:r>
    </w:p>
    <w:p>
      <w:pPr>
        <w:spacing w:after="0"/>
        <w:ind w:left="0"/>
        <w:jc w:val="both"/>
      </w:pPr>
      <w:r>
        <w:drawing>
          <wp:inline distT="0" distB="0" distL="0" distR="0">
            <wp:extent cx="64389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438900" cy="1536700"/>
                    </a:xfrm>
                    <a:prstGeom prst="rect">
                      <a:avLst/>
                    </a:prstGeom>
                  </pic:spPr>
                </pic:pic>
              </a:graphicData>
            </a:graphic>
          </wp:inline>
        </w:drawing>
      </w:r>
    </w:p>
    <w:bookmarkStart w:name="z88" w:id="11"/>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11-қосымша     </w:t>
      </w:r>
    </w:p>
    <w:bookmarkEnd w:id="11"/>
    <w:p>
      <w:pPr>
        <w:spacing w:after="0"/>
        <w:ind w:left="0"/>
        <w:jc w:val="both"/>
      </w:pPr>
      <w:r>
        <w:rPr>
          <w:rFonts w:ascii="Times New Roman"/>
          <w:b w:val="false"/>
          <w:i w:val="false"/>
          <w:color w:val="000000"/>
          <w:sz w:val="28"/>
        </w:rPr>
        <w:t xml:space="preserve">«Үйде оқитын мүгедек балаларға     </w:t>
      </w:r>
      <w:r>
        <w:br/>
      </w:r>
      <w:r>
        <w:rPr>
          <w:rFonts w:ascii="Times New Roman"/>
          <w:b w:val="false"/>
          <w:i w:val="false"/>
          <w:color w:val="000000"/>
          <w:sz w:val="28"/>
        </w:rPr>
        <w:t>
материалдық қамсыздандыруды тағайындау»</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6-қосымша       </w:t>
      </w:r>
    </w:p>
    <w:p>
      <w:pPr>
        <w:spacing w:after="0"/>
        <w:ind w:left="0"/>
        <w:jc w:val="left"/>
      </w:pPr>
      <w:r>
        <w:rPr>
          <w:rFonts w:ascii="Times New Roman"/>
          <w:b/>
          <w:i w:val="false"/>
          <w:color w:val="000000"/>
        </w:rPr>
        <w:t xml:space="preserve"> «Үйде оқитын мүгедек балаларға материалдық қамсыздандыруды тағайындау» мемлекеттік көрсетілетін қызмет регламенті бизнес-процестерінің анықтамалығы</w:t>
      </w:r>
    </w:p>
    <w:p>
      <w:pPr>
        <w:spacing w:after="0"/>
        <w:ind w:left="0"/>
        <w:jc w:val="both"/>
      </w:pPr>
      <w:r>
        <w:drawing>
          <wp:inline distT="0" distB="0" distL="0" distR="0">
            <wp:extent cx="110744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1074400" cy="36957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қызмет берушінің құрылымдық бөлімшелерінің (қызметшілерінің), халыққа қызмет көрсету орталығының, «электрондық үкімет» веб-порталының өзара әрекет етуі;</w:t>
      </w:r>
    </w:p>
    <w:p>
      <w:pPr>
        <w:spacing w:after="0"/>
        <w:ind w:left="0"/>
        <w:jc w:val="both"/>
      </w:pPr>
      <w:r>
        <w:drawing>
          <wp:inline distT="0" distB="0" distL="0" distR="0">
            <wp:extent cx="67945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794500" cy="1587500"/>
                    </a:xfrm>
                    <a:prstGeom prst="rect">
                      <a:avLst/>
                    </a:prstGeom>
                  </pic:spPr>
                </pic:pic>
              </a:graphicData>
            </a:graphic>
          </wp:inline>
        </w:drawing>
      </w:r>
    </w:p>
    <w:bookmarkStart w:name="z89" w:id="12"/>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12-қосымша     </w:t>
      </w:r>
    </w:p>
    <w:bookmarkEnd w:id="12"/>
    <w:p>
      <w:pPr>
        <w:spacing w:after="0"/>
        <w:ind w:left="0"/>
        <w:jc w:val="both"/>
      </w:pPr>
      <w:r>
        <w:rPr>
          <w:rFonts w:ascii="Times New Roman"/>
          <w:b w:val="false"/>
          <w:i w:val="false"/>
          <w:color w:val="000000"/>
          <w:sz w:val="28"/>
        </w:rPr>
        <w:t xml:space="preserve">«Медициналық-әлеуметтік мекемелерде  </w:t>
      </w:r>
      <w:r>
        <w:br/>
      </w:r>
      <w:r>
        <w:rPr>
          <w:rFonts w:ascii="Times New Roman"/>
          <w:b w:val="false"/>
          <w:i w:val="false"/>
          <w:color w:val="000000"/>
          <w:sz w:val="28"/>
        </w:rPr>
        <w:t>
(ұйымдарда) арнаулы әлеуметтік қызметтер</w:t>
      </w:r>
      <w:r>
        <w:br/>
      </w:r>
      <w:r>
        <w:rPr>
          <w:rFonts w:ascii="Times New Roman"/>
          <w:b w:val="false"/>
          <w:i w:val="false"/>
          <w:color w:val="000000"/>
          <w:sz w:val="28"/>
        </w:rPr>
        <w:t xml:space="preserve">
көрсетуге құжаттар ресімдеу»      </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1-қосымша         </w:t>
      </w:r>
    </w:p>
    <w:p>
      <w:pPr>
        <w:spacing w:after="0"/>
        <w:ind w:left="0"/>
        <w:jc w:val="left"/>
      </w:pPr>
      <w:r>
        <w:rPr>
          <w:rFonts w:ascii="Times New Roman"/>
          <w:b/>
          <w:i w:val="false"/>
          <w:color w:val="000000"/>
        </w:rPr>
        <w:t xml:space="preserve"> Кезектілік сипаттамасының және ҚФБ әкімшілік әрекеттерінің өзара әрекет етуінің блок-схемасы</w:t>
      </w:r>
    </w:p>
    <w:p>
      <w:pPr>
        <w:spacing w:after="0"/>
        <w:ind w:left="0"/>
        <w:jc w:val="both"/>
      </w:pPr>
      <w:r>
        <w:drawing>
          <wp:inline distT="0" distB="0" distL="0" distR="0">
            <wp:extent cx="72771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277100" cy="55245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қысқарған сөздердің толық жазылуы:</w:t>
      </w:r>
      <w:r>
        <w:br/>
      </w:r>
      <w:r>
        <w:rPr>
          <w:rFonts w:ascii="Times New Roman"/>
          <w:b w:val="false"/>
          <w:i w:val="false"/>
          <w:color w:val="000000"/>
          <w:sz w:val="28"/>
        </w:rPr>
        <w:t>
ҚФБ – құрылымдық-функционалдық бірлік</w:t>
      </w:r>
    </w:p>
    <w:bookmarkStart w:name="z90" w:id="13"/>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13-қосымша     </w:t>
      </w:r>
    </w:p>
    <w:bookmarkEnd w:id="13"/>
    <w:p>
      <w:pPr>
        <w:spacing w:after="0"/>
        <w:ind w:left="0"/>
        <w:jc w:val="both"/>
      </w:pPr>
      <w:r>
        <w:rPr>
          <w:rFonts w:ascii="Times New Roman"/>
          <w:b w:val="false"/>
          <w:i w:val="false"/>
          <w:color w:val="000000"/>
          <w:sz w:val="28"/>
        </w:rPr>
        <w:t xml:space="preserve">«Медициналық-әлеуметтік мекемелерде  </w:t>
      </w:r>
      <w:r>
        <w:br/>
      </w:r>
      <w:r>
        <w:rPr>
          <w:rFonts w:ascii="Times New Roman"/>
          <w:b w:val="false"/>
          <w:i w:val="false"/>
          <w:color w:val="000000"/>
          <w:sz w:val="28"/>
        </w:rPr>
        <w:t xml:space="preserve">
(ұйымдарда) арнаулы әлеуметтік     </w:t>
      </w:r>
      <w:r>
        <w:br/>
      </w:r>
      <w:r>
        <w:rPr>
          <w:rFonts w:ascii="Times New Roman"/>
          <w:b w:val="false"/>
          <w:i w:val="false"/>
          <w:color w:val="000000"/>
          <w:sz w:val="28"/>
        </w:rPr>
        <w:t>
қызметтер көрсетуге құжаттар ресімдеу»</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2-қосымша        </w:t>
      </w:r>
    </w:p>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қызметтер көрсетуге құжаттар ресімдеу» мемлекеттік көрсетілетін қызмет көрсетудің бизнес-үрдіс анықтамалығы</w:t>
      </w:r>
    </w:p>
    <w:p>
      <w:pPr>
        <w:spacing w:after="0"/>
        <w:ind w:left="0"/>
        <w:jc w:val="both"/>
      </w:pPr>
      <w:r>
        <w:drawing>
          <wp:inline distT="0" distB="0" distL="0" distR="0">
            <wp:extent cx="72390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239000" cy="76327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57785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778500" cy="1701800"/>
                    </a:xfrm>
                    <a:prstGeom prst="rect">
                      <a:avLst/>
                    </a:prstGeom>
                  </pic:spPr>
                </pic:pic>
              </a:graphicData>
            </a:graphic>
          </wp:inline>
        </w:drawing>
      </w:r>
    </w:p>
    <w:bookmarkStart w:name="z91" w:id="14"/>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14-қосымша     </w:t>
      </w:r>
    </w:p>
    <w:bookmarkEnd w:id="14"/>
    <w:p>
      <w:pPr>
        <w:spacing w:after="0"/>
        <w:ind w:left="0"/>
        <w:jc w:val="both"/>
      </w:pPr>
      <w:r>
        <w:rPr>
          <w:rFonts w:ascii="Times New Roman"/>
          <w:b w:val="false"/>
          <w:i w:val="false"/>
          <w:color w:val="000000"/>
          <w:sz w:val="28"/>
        </w:rPr>
        <w:t>«Мемлекеттік атаулы әлеуметтік</w:t>
      </w:r>
      <w:r>
        <w:br/>
      </w:r>
      <w:r>
        <w:rPr>
          <w:rFonts w:ascii="Times New Roman"/>
          <w:b w:val="false"/>
          <w:i w:val="false"/>
          <w:color w:val="000000"/>
          <w:sz w:val="28"/>
        </w:rPr>
        <w:t>
көмек тағайындау» мемлекеттік</w:t>
      </w:r>
      <w:r>
        <w:br/>
      </w:r>
      <w:r>
        <w:rPr>
          <w:rFonts w:ascii="Times New Roman"/>
          <w:b w:val="false"/>
          <w:i w:val="false"/>
          <w:color w:val="000000"/>
          <w:sz w:val="28"/>
        </w:rPr>
        <w:t xml:space="preserve">
көрсетілетін қызметтің   </w:t>
      </w:r>
      <w:r>
        <w:br/>
      </w:r>
      <w:r>
        <w:rPr>
          <w:rFonts w:ascii="Times New Roman"/>
          <w:b w:val="false"/>
          <w:i w:val="false"/>
          <w:color w:val="000000"/>
          <w:sz w:val="28"/>
        </w:rPr>
        <w:t xml:space="preserve">
регламентіне 3-қосымша   </w:t>
      </w:r>
    </w:p>
    <w:p>
      <w:pPr>
        <w:spacing w:after="0"/>
        <w:ind w:left="0"/>
        <w:jc w:val="left"/>
      </w:pPr>
      <w:r>
        <w:rPr>
          <w:rFonts w:ascii="Times New Roman"/>
          <w:b/>
          <w:i w:val="false"/>
          <w:color w:val="000000"/>
        </w:rPr>
        <w:t xml:space="preserve"> «Мемлекеттік атаулы әлеуметтік көмек тағайындау» мемлекеттік көрсетілетін қызмет көрсетудің бизнес-үрдіс анықтамалығы</w:t>
      </w:r>
    </w:p>
    <w:p>
      <w:pPr>
        <w:spacing w:after="0"/>
        <w:ind w:left="0"/>
        <w:jc w:val="both"/>
      </w:pPr>
      <w:r>
        <w:drawing>
          <wp:inline distT="0" distB="0" distL="0" distR="0">
            <wp:extent cx="76962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696200" cy="77724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57150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715000" cy="1562100"/>
                    </a:xfrm>
                    <a:prstGeom prst="rect">
                      <a:avLst/>
                    </a:prstGeom>
                  </pic:spPr>
                </pic:pic>
              </a:graphicData>
            </a:graphic>
          </wp:inline>
        </w:drawing>
      </w:r>
    </w:p>
    <w:bookmarkStart w:name="z92" w:id="15"/>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15-қосымша     </w:t>
      </w:r>
    </w:p>
    <w:bookmarkEnd w:id="15"/>
    <w:p>
      <w:pPr>
        <w:spacing w:after="0"/>
        <w:ind w:left="0"/>
        <w:jc w:val="both"/>
      </w:pPr>
      <w:r>
        <w:rPr>
          <w:rFonts w:ascii="Times New Roman"/>
          <w:b w:val="false"/>
          <w:i w:val="false"/>
          <w:color w:val="000000"/>
          <w:sz w:val="28"/>
        </w:rPr>
        <w:t>«Мемлекеттік атаулы әлеуметтік</w:t>
      </w:r>
      <w:r>
        <w:br/>
      </w:r>
      <w:r>
        <w:rPr>
          <w:rFonts w:ascii="Times New Roman"/>
          <w:b w:val="false"/>
          <w:i w:val="false"/>
          <w:color w:val="000000"/>
          <w:sz w:val="28"/>
        </w:rPr>
        <w:t>
көмек тағайындау» мемлекеттік</w:t>
      </w:r>
      <w:r>
        <w:br/>
      </w:r>
      <w:r>
        <w:rPr>
          <w:rFonts w:ascii="Times New Roman"/>
          <w:b w:val="false"/>
          <w:i w:val="false"/>
          <w:color w:val="000000"/>
          <w:sz w:val="28"/>
        </w:rPr>
        <w:t xml:space="preserve">
көрсетілетін қызметтің   </w:t>
      </w:r>
      <w:r>
        <w:br/>
      </w:r>
      <w:r>
        <w:rPr>
          <w:rFonts w:ascii="Times New Roman"/>
          <w:b w:val="false"/>
          <w:i w:val="false"/>
          <w:color w:val="000000"/>
          <w:sz w:val="28"/>
        </w:rPr>
        <w:t xml:space="preserve">
регламентіне 4-қосымша   </w:t>
      </w:r>
    </w:p>
    <w:p>
      <w:pPr>
        <w:spacing w:after="0"/>
        <w:ind w:left="0"/>
        <w:jc w:val="left"/>
      </w:pPr>
      <w:r>
        <w:rPr>
          <w:rFonts w:ascii="Times New Roman"/>
          <w:b/>
          <w:i w:val="false"/>
          <w:color w:val="000000"/>
        </w:rPr>
        <w:t xml:space="preserve"> «Мемлекеттік атаулы әлеуметтік көмек тағайындау» мемлекеттік көрсетілетін қызмет көрсетудің бизнес-үрдіс анықтамалығы</w:t>
      </w:r>
    </w:p>
    <w:p>
      <w:pPr>
        <w:spacing w:after="0"/>
        <w:ind w:left="0"/>
        <w:jc w:val="both"/>
      </w:pPr>
      <w:r>
        <w:drawing>
          <wp:inline distT="0" distB="0" distL="0" distR="0">
            <wp:extent cx="72771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277100" cy="77978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59563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956300" cy="1574800"/>
                    </a:xfrm>
                    <a:prstGeom prst="rect">
                      <a:avLst/>
                    </a:prstGeom>
                  </pic:spPr>
                </pic:pic>
              </a:graphicData>
            </a:graphic>
          </wp:inline>
        </w:drawing>
      </w:r>
    </w:p>
    <w:bookmarkStart w:name="z93" w:id="16"/>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16-қосымша     </w:t>
      </w:r>
    </w:p>
    <w:bookmarkEnd w:id="16"/>
    <w:p>
      <w:pPr>
        <w:spacing w:after="0"/>
        <w:ind w:left="0"/>
        <w:jc w:val="both"/>
      </w:pPr>
      <w:r>
        <w:rPr>
          <w:rFonts w:ascii="Times New Roman"/>
          <w:b w:val="false"/>
          <w:i w:val="false"/>
          <w:color w:val="000000"/>
          <w:sz w:val="28"/>
        </w:rPr>
        <w:t xml:space="preserve">«Адамдарға жұмыспен қамтуға     </w:t>
      </w:r>
      <w:r>
        <w:br/>
      </w:r>
      <w:r>
        <w:rPr>
          <w:rFonts w:ascii="Times New Roman"/>
          <w:b w:val="false"/>
          <w:i w:val="false"/>
          <w:color w:val="000000"/>
          <w:sz w:val="28"/>
        </w:rPr>
        <w:t xml:space="preserve">
жәрдемдесудің белсенді нысандарына  </w:t>
      </w:r>
      <w:r>
        <w:br/>
      </w:r>
      <w:r>
        <w:rPr>
          <w:rFonts w:ascii="Times New Roman"/>
          <w:b w:val="false"/>
          <w:i w:val="false"/>
          <w:color w:val="000000"/>
          <w:sz w:val="28"/>
        </w:rPr>
        <w:t>
қатысуға жолдамалар беру» мемлекеттік</w:t>
      </w:r>
      <w:r>
        <w:br/>
      </w:r>
      <w:r>
        <w:rPr>
          <w:rFonts w:ascii="Times New Roman"/>
          <w:b w:val="false"/>
          <w:i w:val="false"/>
          <w:color w:val="000000"/>
          <w:sz w:val="28"/>
        </w:rPr>
        <w:t xml:space="preserve">
көрсетілетін қызметтің       </w:t>
      </w:r>
      <w:r>
        <w:br/>
      </w:r>
      <w:r>
        <w:rPr>
          <w:rFonts w:ascii="Times New Roman"/>
          <w:b w:val="false"/>
          <w:i w:val="false"/>
          <w:color w:val="000000"/>
          <w:sz w:val="28"/>
        </w:rPr>
        <w:t xml:space="preserve">
регламентіне 3-қосымша       </w:t>
      </w:r>
    </w:p>
    <w:p>
      <w:pPr>
        <w:spacing w:after="0"/>
        <w:ind w:left="0"/>
        <w:jc w:val="left"/>
      </w:pPr>
      <w:r>
        <w:rPr>
          <w:rFonts w:ascii="Times New Roman"/>
          <w:b/>
          <w:i w:val="false"/>
          <w:color w:val="000000"/>
        </w:rPr>
        <w:t xml:space="preserve"> «Адамдарға жұмыспен қамтуға жәрдемдесудің белсенді нысандарына қатысуға жолдамалар беру» мемлекеттік көрсетілетін қызмет көрсетудің бизнес-үрдіс анықтамалығы</w:t>
      </w:r>
    </w:p>
    <w:p>
      <w:pPr>
        <w:spacing w:after="0"/>
        <w:ind w:left="0"/>
        <w:jc w:val="both"/>
      </w:pPr>
      <w:r>
        <w:drawing>
          <wp:inline distT="0" distB="0" distL="0" distR="0">
            <wp:extent cx="47117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4711700" cy="68580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қызмет берушінің құрылымдық бөлімшелерінің (қызметшілерінің), халыққа қызмет көрсету орталығының, «электрондық үкімет» веб-порталының өзара әрекет етуі;</w:t>
      </w:r>
    </w:p>
    <w:p>
      <w:pPr>
        <w:spacing w:after="0"/>
        <w:ind w:left="0"/>
        <w:jc w:val="both"/>
      </w:pPr>
      <w:r>
        <w:drawing>
          <wp:inline distT="0" distB="0" distL="0" distR="0">
            <wp:extent cx="59563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956300" cy="1422400"/>
                    </a:xfrm>
                    <a:prstGeom prst="rect">
                      <a:avLst/>
                    </a:prstGeom>
                  </pic:spPr>
                </pic:pic>
              </a:graphicData>
            </a:graphic>
          </wp:inline>
        </w:drawing>
      </w:r>
    </w:p>
    <w:bookmarkStart w:name="z94" w:id="17"/>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17-қосымша     </w:t>
      </w:r>
    </w:p>
    <w:bookmarkEnd w:id="17"/>
    <w:p>
      <w:pPr>
        <w:spacing w:after="0"/>
        <w:ind w:left="0"/>
        <w:jc w:val="both"/>
      </w:pPr>
      <w:r>
        <w:rPr>
          <w:rFonts w:ascii="Times New Roman"/>
          <w:b w:val="false"/>
          <w:i w:val="false"/>
          <w:color w:val="000000"/>
          <w:sz w:val="28"/>
        </w:rPr>
        <w:t xml:space="preserve">«Адамдарға жұмыспен қамтуға     </w:t>
      </w:r>
      <w:r>
        <w:br/>
      </w:r>
      <w:r>
        <w:rPr>
          <w:rFonts w:ascii="Times New Roman"/>
          <w:b w:val="false"/>
          <w:i w:val="false"/>
          <w:color w:val="000000"/>
          <w:sz w:val="28"/>
        </w:rPr>
        <w:t xml:space="preserve">
жәрдемдесудің белсенді нысандарына  </w:t>
      </w:r>
      <w:r>
        <w:br/>
      </w:r>
      <w:r>
        <w:rPr>
          <w:rFonts w:ascii="Times New Roman"/>
          <w:b w:val="false"/>
          <w:i w:val="false"/>
          <w:color w:val="000000"/>
          <w:sz w:val="28"/>
        </w:rPr>
        <w:t>
қатысуға жолдамалар беру» мемлекеттік</w:t>
      </w:r>
      <w:r>
        <w:br/>
      </w:r>
      <w:r>
        <w:rPr>
          <w:rFonts w:ascii="Times New Roman"/>
          <w:b w:val="false"/>
          <w:i w:val="false"/>
          <w:color w:val="000000"/>
          <w:sz w:val="28"/>
        </w:rPr>
        <w:t xml:space="preserve">
көрсетілетін қызметтің      </w:t>
      </w:r>
      <w:r>
        <w:br/>
      </w:r>
      <w:r>
        <w:rPr>
          <w:rFonts w:ascii="Times New Roman"/>
          <w:b w:val="false"/>
          <w:i w:val="false"/>
          <w:color w:val="000000"/>
          <w:sz w:val="28"/>
        </w:rPr>
        <w:t xml:space="preserve">
регламентіне 4-қосымша      </w:t>
      </w:r>
    </w:p>
    <w:p>
      <w:pPr>
        <w:spacing w:after="0"/>
        <w:ind w:left="0"/>
        <w:jc w:val="left"/>
      </w:pPr>
      <w:r>
        <w:rPr>
          <w:rFonts w:ascii="Times New Roman"/>
          <w:b/>
          <w:i w:val="false"/>
          <w:color w:val="000000"/>
        </w:rPr>
        <w:t xml:space="preserve"> «Адамдарға жұмыспен қамтуға жәрдемдесудің белсенді нысандарына қатысуға жолдамалар беру» мемлекеттік көрсетілетін қызмет регламенті бизнес-процестерінің анықтамалығы</w:t>
      </w:r>
    </w:p>
    <w:p>
      <w:pPr>
        <w:spacing w:after="0"/>
        <w:ind w:left="0"/>
        <w:jc w:val="both"/>
      </w:pPr>
      <w:r>
        <w:drawing>
          <wp:inline distT="0" distB="0" distL="0" distR="0">
            <wp:extent cx="79756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975600" cy="29972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қызмет берушінің құрылымдық бөлімшелерінің (қызметшілерінің), халыққа қызмет көрсету орталығының, «электрондық үкімет» веб-порталының өзара әрекет етуі;</w:t>
      </w:r>
    </w:p>
    <w:p>
      <w:pPr>
        <w:spacing w:after="0"/>
        <w:ind w:left="0"/>
        <w:jc w:val="both"/>
      </w:pPr>
      <w:r>
        <w:drawing>
          <wp:inline distT="0" distB="0" distL="0" distR="0">
            <wp:extent cx="61595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159500" cy="1866900"/>
                    </a:xfrm>
                    <a:prstGeom prst="rect">
                      <a:avLst/>
                    </a:prstGeom>
                  </pic:spPr>
                </pic:pic>
              </a:graphicData>
            </a:graphic>
          </wp:inline>
        </w:drawing>
      </w:r>
    </w:p>
    <w:bookmarkStart w:name="z95" w:id="18"/>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18-қосымша      </w:t>
      </w:r>
    </w:p>
    <w:bookmarkEnd w:id="18"/>
    <w:p>
      <w:pPr>
        <w:spacing w:after="0"/>
        <w:ind w:left="0"/>
        <w:jc w:val="both"/>
      </w:pPr>
      <w:r>
        <w:rPr>
          <w:rFonts w:ascii="Times New Roman"/>
          <w:b w:val="false"/>
          <w:i w:val="false"/>
          <w:color w:val="000000"/>
          <w:sz w:val="28"/>
        </w:rPr>
        <w:t xml:space="preserve">«Үйде күтім көрсету жағдайында  </w:t>
      </w:r>
      <w:r>
        <w:br/>
      </w:r>
      <w:r>
        <w:rPr>
          <w:rFonts w:ascii="Times New Roman"/>
          <w:b w:val="false"/>
          <w:i w:val="false"/>
          <w:color w:val="000000"/>
          <w:sz w:val="28"/>
        </w:rPr>
        <w:t xml:space="preserve">
арнаулы әлеуметтік қызмет    </w:t>
      </w:r>
      <w:r>
        <w:br/>
      </w:r>
      <w:r>
        <w:rPr>
          <w:rFonts w:ascii="Times New Roman"/>
          <w:b w:val="false"/>
          <w:i w:val="false"/>
          <w:color w:val="000000"/>
          <w:sz w:val="28"/>
        </w:rPr>
        <w:t xml:space="preserve">
көрсетуге құжаттарды ресімдеу»  </w:t>
      </w:r>
      <w:r>
        <w:br/>
      </w:r>
      <w:r>
        <w:rPr>
          <w:rFonts w:ascii="Times New Roman"/>
          <w:b w:val="false"/>
          <w:i w:val="false"/>
          <w:color w:val="000000"/>
          <w:sz w:val="28"/>
        </w:rPr>
        <w:t>
мемлекеттік көрсетілетін қызметтің</w:t>
      </w:r>
      <w:r>
        <w:br/>
      </w:r>
      <w:r>
        <w:rPr>
          <w:rFonts w:ascii="Times New Roman"/>
          <w:b w:val="false"/>
          <w:i w:val="false"/>
          <w:color w:val="000000"/>
          <w:sz w:val="28"/>
        </w:rPr>
        <w:t xml:space="preserve">
регламентіне 1-қосымша      </w:t>
      </w:r>
    </w:p>
    <w:p>
      <w:pPr>
        <w:spacing w:after="0"/>
        <w:ind w:left="0"/>
        <w:jc w:val="left"/>
      </w:pPr>
      <w:r>
        <w:rPr>
          <w:rFonts w:ascii="Times New Roman"/>
          <w:b/>
          <w:i w:val="false"/>
          <w:color w:val="000000"/>
        </w:rPr>
        <w:t xml:space="preserve"> Кезектілік сипаттамасының және ҚФБ әкімшілік әрекеттерінің өзара әрекет етуінің блок-схемасы</w:t>
      </w:r>
    </w:p>
    <w:p>
      <w:pPr>
        <w:spacing w:after="0"/>
        <w:ind w:left="0"/>
        <w:jc w:val="both"/>
      </w:pPr>
      <w:r>
        <w:drawing>
          <wp:inline distT="0" distB="0" distL="0" distR="0">
            <wp:extent cx="77470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747000" cy="54102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қысқарған сөздердің толық жазылуы:</w:t>
      </w:r>
      <w:r>
        <w:br/>
      </w:r>
      <w:r>
        <w:rPr>
          <w:rFonts w:ascii="Times New Roman"/>
          <w:b w:val="false"/>
          <w:i w:val="false"/>
          <w:color w:val="000000"/>
          <w:sz w:val="28"/>
        </w:rPr>
        <w:t>
ҚФБ – құрылымдық-функционалдық бірлік</w:t>
      </w:r>
    </w:p>
    <w:bookmarkStart w:name="z96" w:id="19"/>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19-қосымша      </w:t>
      </w:r>
    </w:p>
    <w:bookmarkEnd w:id="19"/>
    <w:p>
      <w:pPr>
        <w:spacing w:after="0"/>
        <w:ind w:left="0"/>
        <w:jc w:val="both"/>
      </w:pPr>
      <w:r>
        <w:rPr>
          <w:rFonts w:ascii="Times New Roman"/>
          <w:b w:val="false"/>
          <w:i w:val="false"/>
          <w:color w:val="000000"/>
          <w:sz w:val="28"/>
        </w:rPr>
        <w:t xml:space="preserve">«Үйде күтім көрсету жағдайында </w:t>
      </w:r>
      <w:r>
        <w:br/>
      </w:r>
      <w:r>
        <w:rPr>
          <w:rFonts w:ascii="Times New Roman"/>
          <w:b w:val="false"/>
          <w:i w:val="false"/>
          <w:color w:val="000000"/>
          <w:sz w:val="28"/>
        </w:rPr>
        <w:t xml:space="preserve">
арнаулы әлеуметтік қызмет    </w:t>
      </w:r>
      <w:r>
        <w:br/>
      </w:r>
      <w:r>
        <w:rPr>
          <w:rFonts w:ascii="Times New Roman"/>
          <w:b w:val="false"/>
          <w:i w:val="false"/>
          <w:color w:val="000000"/>
          <w:sz w:val="28"/>
        </w:rPr>
        <w:t xml:space="preserve">
көрсетуге құжаттарды ресімдеу»  </w:t>
      </w:r>
      <w:r>
        <w:br/>
      </w:r>
      <w:r>
        <w:rPr>
          <w:rFonts w:ascii="Times New Roman"/>
          <w:b w:val="false"/>
          <w:i w:val="false"/>
          <w:color w:val="000000"/>
          <w:sz w:val="28"/>
        </w:rPr>
        <w:t>
мемлекеттік көрсетілетін қызметтің</w:t>
      </w:r>
      <w:r>
        <w:br/>
      </w:r>
      <w:r>
        <w:rPr>
          <w:rFonts w:ascii="Times New Roman"/>
          <w:b w:val="false"/>
          <w:i w:val="false"/>
          <w:color w:val="000000"/>
          <w:sz w:val="28"/>
        </w:rPr>
        <w:t xml:space="preserve">
регламентіне 2-қосымша      </w:t>
      </w:r>
    </w:p>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құжаттарды ресімдеу» мемлекеттік көрсетілетін қызмет көрсетудің бизнес-үрдіс анықтамалығы</w:t>
      </w:r>
    </w:p>
    <w:p>
      <w:pPr>
        <w:spacing w:after="0"/>
        <w:ind w:left="0"/>
        <w:jc w:val="both"/>
      </w:pPr>
      <w:r>
        <w:drawing>
          <wp:inline distT="0" distB="0" distL="0" distR="0">
            <wp:extent cx="78867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86700" cy="80391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61722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172200" cy="1727200"/>
                    </a:xfrm>
                    <a:prstGeom prst="rect">
                      <a:avLst/>
                    </a:prstGeom>
                  </pic:spPr>
                </pic:pic>
              </a:graphicData>
            </a:graphic>
          </wp:inline>
        </w:drawing>
      </w:r>
    </w:p>
    <w:bookmarkStart w:name="z97" w:id="20"/>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20-қосымша      </w:t>
      </w:r>
    </w:p>
    <w:bookmarkEnd w:id="20"/>
    <w:p>
      <w:pPr>
        <w:spacing w:after="0"/>
        <w:ind w:left="0"/>
        <w:jc w:val="both"/>
      </w:pPr>
      <w:r>
        <w:rPr>
          <w:rFonts w:ascii="Times New Roman"/>
          <w:b w:val="false"/>
          <w:i w:val="false"/>
          <w:color w:val="000000"/>
          <w:sz w:val="28"/>
        </w:rPr>
        <w:t xml:space="preserve">«Оралман мәртебесін беру туралы»  </w:t>
      </w:r>
      <w:r>
        <w:br/>
      </w:r>
      <w:r>
        <w:rPr>
          <w:rFonts w:ascii="Times New Roman"/>
          <w:b w:val="false"/>
          <w:i w:val="false"/>
          <w:color w:val="000000"/>
          <w:sz w:val="28"/>
        </w:rPr>
        <w:t>
мемлекеттік көрсетілетін қызметтің</w:t>
      </w:r>
      <w:r>
        <w:br/>
      </w:r>
      <w:r>
        <w:rPr>
          <w:rFonts w:ascii="Times New Roman"/>
          <w:b w:val="false"/>
          <w:i w:val="false"/>
          <w:color w:val="000000"/>
          <w:sz w:val="28"/>
        </w:rPr>
        <w:t xml:space="preserve">
регламентіне 1-қосымша     </w:t>
      </w:r>
    </w:p>
    <w:p>
      <w:pPr>
        <w:spacing w:after="0"/>
        <w:ind w:left="0"/>
        <w:jc w:val="left"/>
      </w:pPr>
      <w:r>
        <w:rPr>
          <w:rFonts w:ascii="Times New Roman"/>
          <w:b/>
          <w:i w:val="false"/>
          <w:color w:val="000000"/>
        </w:rPr>
        <w:t xml:space="preserve"> Кезектілік сипаттамасының және ҚФБ әкімшілік әрекеттерінің өзара әрекет етуінің блок-схемасы</w:t>
      </w:r>
    </w:p>
    <w:p>
      <w:pPr>
        <w:spacing w:after="0"/>
        <w:ind w:left="0"/>
        <w:jc w:val="both"/>
      </w:pPr>
      <w:r>
        <w:drawing>
          <wp:inline distT="0" distB="0" distL="0" distR="0">
            <wp:extent cx="77470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747000" cy="53975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қысқарған сөздердің толық жазылуы:</w:t>
      </w:r>
      <w:r>
        <w:br/>
      </w:r>
      <w:r>
        <w:rPr>
          <w:rFonts w:ascii="Times New Roman"/>
          <w:b w:val="false"/>
          <w:i w:val="false"/>
          <w:color w:val="000000"/>
          <w:sz w:val="28"/>
        </w:rPr>
        <w:t>
ҚФБ – құрылымдық-функционалдық бірлік</w:t>
      </w:r>
    </w:p>
    <w:bookmarkStart w:name="z98" w:id="21"/>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21-қосымша     </w:t>
      </w:r>
    </w:p>
    <w:bookmarkEnd w:id="21"/>
    <w:p>
      <w:pPr>
        <w:spacing w:after="0"/>
        <w:ind w:left="0"/>
        <w:jc w:val="both"/>
      </w:pPr>
      <w:r>
        <w:rPr>
          <w:rFonts w:ascii="Times New Roman"/>
          <w:b w:val="false"/>
          <w:i w:val="false"/>
          <w:color w:val="000000"/>
          <w:sz w:val="28"/>
        </w:rPr>
        <w:t xml:space="preserve">«Оралман мәртебесін беру туралы» </w:t>
      </w:r>
      <w:r>
        <w:br/>
      </w:r>
      <w:r>
        <w:rPr>
          <w:rFonts w:ascii="Times New Roman"/>
          <w:b w:val="false"/>
          <w:i w:val="false"/>
          <w:color w:val="000000"/>
          <w:sz w:val="28"/>
        </w:rPr>
        <w:t>
мемлекеттік көрсетілетін қызметтің</w:t>
      </w:r>
      <w:r>
        <w:br/>
      </w:r>
      <w:r>
        <w:rPr>
          <w:rFonts w:ascii="Times New Roman"/>
          <w:b w:val="false"/>
          <w:i w:val="false"/>
          <w:color w:val="000000"/>
          <w:sz w:val="28"/>
        </w:rPr>
        <w:t xml:space="preserve">
регламентіне 2-қосымша     </w:t>
      </w:r>
    </w:p>
    <w:p>
      <w:pPr>
        <w:spacing w:after="0"/>
        <w:ind w:left="0"/>
        <w:jc w:val="left"/>
      </w:pPr>
      <w:r>
        <w:rPr>
          <w:rFonts w:ascii="Times New Roman"/>
          <w:b/>
          <w:i w:val="false"/>
          <w:color w:val="000000"/>
        </w:rPr>
        <w:t xml:space="preserve"> «Оралман мәртебесін беру туралы» мемлекеттік көрсетілетін қызмет көрсетудің бизнес-үрдіс анықтамалығы</w:t>
      </w:r>
    </w:p>
    <w:p>
      <w:pPr>
        <w:spacing w:after="0"/>
        <w:ind w:left="0"/>
        <w:jc w:val="both"/>
      </w:pPr>
      <w:r>
        <w:drawing>
          <wp:inline distT="0" distB="0" distL="0" distR="0">
            <wp:extent cx="77216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721600" cy="80645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62357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235700" cy="2108200"/>
                    </a:xfrm>
                    <a:prstGeom prst="rect">
                      <a:avLst/>
                    </a:prstGeom>
                  </pic:spPr>
                </pic:pic>
              </a:graphicData>
            </a:graphic>
          </wp:inline>
        </w:drawing>
      </w:r>
    </w:p>
    <w:bookmarkStart w:name="z99" w:id="22"/>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22-қосымша      </w:t>
      </w:r>
    </w:p>
    <w:bookmarkEnd w:id="22"/>
    <w:p>
      <w:pPr>
        <w:spacing w:after="0"/>
        <w:ind w:left="0"/>
        <w:jc w:val="both"/>
      </w:pPr>
      <w:r>
        <w:rPr>
          <w:rFonts w:ascii="Times New Roman"/>
          <w:b w:val="false"/>
          <w:i w:val="false"/>
          <w:color w:val="000000"/>
          <w:sz w:val="28"/>
        </w:rPr>
        <w:t>«Мүгедектерге протездік-ортопедиялық</w:t>
      </w:r>
      <w:r>
        <w:br/>
      </w:r>
      <w:r>
        <w:rPr>
          <w:rFonts w:ascii="Times New Roman"/>
          <w:b w:val="false"/>
          <w:i w:val="false"/>
          <w:color w:val="000000"/>
          <w:sz w:val="28"/>
        </w:rPr>
        <w:t xml:space="preserve">
көмек ұсыну үшін оларға құжаттарды </w:t>
      </w:r>
      <w:r>
        <w:br/>
      </w:r>
      <w:r>
        <w:rPr>
          <w:rFonts w:ascii="Times New Roman"/>
          <w:b w:val="false"/>
          <w:i w:val="false"/>
          <w:color w:val="000000"/>
          <w:sz w:val="28"/>
        </w:rPr>
        <w:t xml:space="preserve">
ресімдеу» мемлекеттік көрсетілетін </w:t>
      </w:r>
      <w:r>
        <w:br/>
      </w:r>
      <w:r>
        <w:rPr>
          <w:rFonts w:ascii="Times New Roman"/>
          <w:b w:val="false"/>
          <w:i w:val="false"/>
          <w:color w:val="000000"/>
          <w:sz w:val="28"/>
        </w:rPr>
        <w:t xml:space="preserve">
қызметтің регламентіне 1-қосымша  </w:t>
      </w:r>
    </w:p>
    <w:p>
      <w:pPr>
        <w:spacing w:after="0"/>
        <w:ind w:left="0"/>
        <w:jc w:val="left"/>
      </w:pPr>
      <w:r>
        <w:rPr>
          <w:rFonts w:ascii="Times New Roman"/>
          <w:b/>
          <w:i w:val="false"/>
          <w:color w:val="000000"/>
        </w:rPr>
        <w:t xml:space="preserve"> Кезектілік сипаттамасының және ҚФБ әкімшілік әрекеттерінің өзара әрекет етуінің блок-схемасы</w:t>
      </w:r>
    </w:p>
    <w:p>
      <w:pPr>
        <w:spacing w:after="0"/>
        <w:ind w:left="0"/>
        <w:jc w:val="both"/>
      </w:pPr>
      <w:r>
        <w:drawing>
          <wp:inline distT="0" distB="0" distL="0" distR="0">
            <wp:extent cx="71374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137400" cy="49657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қысқарған сөздердің толық жазылуы:</w:t>
      </w:r>
      <w:r>
        <w:br/>
      </w:r>
      <w:r>
        <w:rPr>
          <w:rFonts w:ascii="Times New Roman"/>
          <w:b w:val="false"/>
          <w:i w:val="false"/>
          <w:color w:val="000000"/>
          <w:sz w:val="28"/>
        </w:rPr>
        <w:t>
ҚФБ – құрылымдық-функционалдық бірлік</w:t>
      </w:r>
    </w:p>
    <w:bookmarkStart w:name="z100" w:id="23"/>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23-қосымша      </w:t>
      </w:r>
    </w:p>
    <w:bookmarkEnd w:id="23"/>
    <w:p>
      <w:pPr>
        <w:spacing w:after="0"/>
        <w:ind w:left="0"/>
        <w:jc w:val="both"/>
      </w:pPr>
      <w:r>
        <w:rPr>
          <w:rFonts w:ascii="Times New Roman"/>
          <w:b w:val="false"/>
          <w:i w:val="false"/>
          <w:color w:val="000000"/>
          <w:sz w:val="28"/>
        </w:rPr>
        <w:t>«Мүгедектерге протездік-ортопедиялық</w:t>
      </w:r>
      <w:r>
        <w:br/>
      </w:r>
      <w:r>
        <w:rPr>
          <w:rFonts w:ascii="Times New Roman"/>
          <w:b w:val="false"/>
          <w:i w:val="false"/>
          <w:color w:val="000000"/>
          <w:sz w:val="28"/>
        </w:rPr>
        <w:t xml:space="preserve">
көмек ұсыну үшін оларға құжаттарды  </w:t>
      </w:r>
      <w:r>
        <w:br/>
      </w:r>
      <w:r>
        <w:rPr>
          <w:rFonts w:ascii="Times New Roman"/>
          <w:b w:val="false"/>
          <w:i w:val="false"/>
          <w:color w:val="000000"/>
          <w:sz w:val="28"/>
        </w:rPr>
        <w:t xml:space="preserve">
ресімдеу» мемлекеттік көрсетілетін  </w:t>
      </w:r>
      <w:r>
        <w:br/>
      </w:r>
      <w:r>
        <w:rPr>
          <w:rFonts w:ascii="Times New Roman"/>
          <w:b w:val="false"/>
          <w:i w:val="false"/>
          <w:color w:val="000000"/>
          <w:sz w:val="28"/>
        </w:rPr>
        <w:t xml:space="preserve">
қызметтің регламентіне 2-қосымша   </w:t>
      </w:r>
    </w:p>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көрсетілетін қызмет көрсетудің бизнес-үрдіс анықтамалығы</w:t>
      </w:r>
    </w:p>
    <w:p>
      <w:pPr>
        <w:spacing w:after="0"/>
        <w:ind w:left="0"/>
        <w:jc w:val="both"/>
      </w:pPr>
      <w:r>
        <w:drawing>
          <wp:inline distT="0" distB="0" distL="0" distR="0">
            <wp:extent cx="72517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251700" cy="77470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59563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956300" cy="1574800"/>
                    </a:xfrm>
                    <a:prstGeom prst="rect">
                      <a:avLst/>
                    </a:prstGeom>
                  </pic:spPr>
                </pic:pic>
              </a:graphicData>
            </a:graphic>
          </wp:inline>
        </w:drawing>
      </w:r>
    </w:p>
    <w:bookmarkStart w:name="z101" w:id="24"/>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24-қосымша      </w:t>
      </w:r>
    </w:p>
    <w:bookmarkEnd w:id="24"/>
    <w:p>
      <w:pPr>
        <w:spacing w:after="0"/>
        <w:ind w:left="0"/>
        <w:jc w:val="both"/>
      </w:pPr>
      <w:r>
        <w:rPr>
          <w:rFonts w:ascii="Times New Roman"/>
          <w:b w:val="false"/>
          <w:i w:val="false"/>
          <w:color w:val="000000"/>
          <w:sz w:val="28"/>
        </w:rPr>
        <w:t xml:space="preserve">«Жұмыссыз азаматтарды тіркеу және  </w:t>
      </w:r>
      <w:r>
        <w:br/>
      </w:r>
      <w:r>
        <w:rPr>
          <w:rFonts w:ascii="Times New Roman"/>
          <w:b w:val="false"/>
          <w:i w:val="false"/>
          <w:color w:val="000000"/>
          <w:sz w:val="28"/>
        </w:rPr>
        <w:t>
есепке қою» мемлекеттік көрсетілетін</w:t>
      </w:r>
      <w:r>
        <w:br/>
      </w:r>
      <w:r>
        <w:rPr>
          <w:rFonts w:ascii="Times New Roman"/>
          <w:b w:val="false"/>
          <w:i w:val="false"/>
          <w:color w:val="000000"/>
          <w:sz w:val="28"/>
        </w:rPr>
        <w:t xml:space="preserve">
қызметтің регламентіне 4-қосымша  </w:t>
      </w:r>
    </w:p>
    <w:p>
      <w:pPr>
        <w:spacing w:after="0"/>
        <w:ind w:left="0"/>
        <w:jc w:val="left"/>
      </w:pPr>
      <w:r>
        <w:rPr>
          <w:rFonts w:ascii="Times New Roman"/>
          <w:b/>
          <w:i w:val="false"/>
          <w:color w:val="000000"/>
        </w:rPr>
        <w:t xml:space="preserve"> «Жұмыссыз азаматтарды тіркеу және есепке қою» мемлекеттік көрсетілетін қызмет көрсетудің бизнес-үрдіс анықтамалығы</w:t>
      </w:r>
    </w:p>
    <w:p>
      <w:pPr>
        <w:spacing w:after="0"/>
        <w:ind w:left="0"/>
        <w:jc w:val="both"/>
      </w:pPr>
      <w:r>
        <w:drawing>
          <wp:inline distT="0" distB="0" distL="0" distR="0">
            <wp:extent cx="59309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930900" cy="80899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қызмет берушінің құрылымдық бөлімшелерінің (қызметшілерінің), халыққа қызмет көрсету орталығының, «электрондық үкімет» веб-порталының өзара әрекет етуі;</w:t>
      </w:r>
    </w:p>
    <w:p>
      <w:pPr>
        <w:spacing w:after="0"/>
        <w:ind w:left="0"/>
        <w:jc w:val="both"/>
      </w:pPr>
      <w:r>
        <w:drawing>
          <wp:inline distT="0" distB="0" distL="0" distR="0">
            <wp:extent cx="63500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350000" cy="1524000"/>
                    </a:xfrm>
                    <a:prstGeom prst="rect">
                      <a:avLst/>
                    </a:prstGeom>
                  </pic:spPr>
                </pic:pic>
              </a:graphicData>
            </a:graphic>
          </wp:inline>
        </w:drawing>
      </w:r>
    </w:p>
    <w:bookmarkStart w:name="z102" w:id="25"/>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25-қосымша     </w:t>
      </w:r>
    </w:p>
    <w:bookmarkEnd w:id="25"/>
    <w:p>
      <w:pPr>
        <w:spacing w:after="0"/>
        <w:ind w:left="0"/>
        <w:jc w:val="both"/>
      </w:pPr>
      <w:r>
        <w:rPr>
          <w:rFonts w:ascii="Times New Roman"/>
          <w:b w:val="false"/>
          <w:i w:val="false"/>
          <w:color w:val="000000"/>
          <w:sz w:val="28"/>
        </w:rPr>
        <w:t xml:space="preserve">«Жұмыссыз азаматтарды тіркеу және </w:t>
      </w:r>
      <w:r>
        <w:br/>
      </w:r>
      <w:r>
        <w:rPr>
          <w:rFonts w:ascii="Times New Roman"/>
          <w:b w:val="false"/>
          <w:i w:val="false"/>
          <w:color w:val="000000"/>
          <w:sz w:val="28"/>
        </w:rPr>
        <w:t>
есепке қою» мемлекеттік көрсетілетін</w:t>
      </w:r>
      <w:r>
        <w:br/>
      </w:r>
      <w:r>
        <w:rPr>
          <w:rFonts w:ascii="Times New Roman"/>
          <w:b w:val="false"/>
          <w:i w:val="false"/>
          <w:color w:val="000000"/>
          <w:sz w:val="28"/>
        </w:rPr>
        <w:t xml:space="preserve">
қызметтің регламентіне 5-қосымша  </w:t>
      </w:r>
    </w:p>
    <w:p>
      <w:pPr>
        <w:spacing w:after="0"/>
        <w:ind w:left="0"/>
        <w:jc w:val="left"/>
      </w:pPr>
      <w:r>
        <w:rPr>
          <w:rFonts w:ascii="Times New Roman"/>
          <w:b/>
          <w:i w:val="false"/>
          <w:color w:val="000000"/>
        </w:rPr>
        <w:t xml:space="preserve"> Жұмыссыз азаматтарды тіркеу және есепке қою» мемлекеттік көрсетілетін қызмет көрсетудің бизнес-үрдіс анықтамалығы</w:t>
      </w:r>
    </w:p>
    <w:p>
      <w:pPr>
        <w:spacing w:after="0"/>
        <w:ind w:left="0"/>
        <w:jc w:val="both"/>
      </w:pPr>
      <w:r>
        <w:drawing>
          <wp:inline distT="0" distB="0" distL="0" distR="0">
            <wp:extent cx="58547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854700" cy="81280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қызмет берушінің құрылымдық бөлімшелерінің (қызметшілерінің), халыққа қызмет көрсету орталығының, «электрондық үкімет» веб-порталының өзара әрекет етуі;</w:t>
      </w:r>
    </w:p>
    <w:p>
      <w:pPr>
        <w:spacing w:after="0"/>
        <w:ind w:left="0"/>
        <w:jc w:val="both"/>
      </w:pPr>
      <w:r>
        <w:drawing>
          <wp:inline distT="0" distB="0" distL="0" distR="0">
            <wp:extent cx="61849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184900" cy="1765300"/>
                    </a:xfrm>
                    <a:prstGeom prst="rect">
                      <a:avLst/>
                    </a:prstGeom>
                  </pic:spPr>
                </pic:pic>
              </a:graphicData>
            </a:graphic>
          </wp:inline>
        </w:drawing>
      </w:r>
    </w:p>
    <w:bookmarkStart w:name="z103" w:id="26"/>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26-қосымша     </w:t>
      </w:r>
    </w:p>
    <w:bookmarkEnd w:id="26"/>
    <w:p>
      <w:pPr>
        <w:spacing w:after="0"/>
        <w:ind w:left="0"/>
        <w:jc w:val="both"/>
      </w:pPr>
      <w:r>
        <w:rPr>
          <w:rFonts w:ascii="Times New Roman"/>
          <w:b w:val="false"/>
          <w:i w:val="false"/>
          <w:color w:val="000000"/>
          <w:sz w:val="28"/>
        </w:rPr>
        <w:t>«Жұмыссыз азаматтарды тіркеу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xml:space="preserve">
көрсетілетін қызметтің   </w:t>
      </w:r>
      <w:r>
        <w:br/>
      </w:r>
      <w:r>
        <w:rPr>
          <w:rFonts w:ascii="Times New Roman"/>
          <w:b w:val="false"/>
          <w:i w:val="false"/>
          <w:color w:val="000000"/>
          <w:sz w:val="28"/>
        </w:rPr>
        <w:t xml:space="preserve">
регламентіне 4-қосымша   </w:t>
      </w:r>
    </w:p>
    <w:p>
      <w:pPr>
        <w:spacing w:after="0"/>
        <w:ind w:left="0"/>
        <w:jc w:val="left"/>
      </w:pPr>
      <w:r>
        <w:rPr>
          <w:rFonts w:ascii="Times New Roman"/>
          <w:b/>
          <w:i w:val="false"/>
          <w:color w:val="000000"/>
        </w:rPr>
        <w:t xml:space="preserve"> «Жұмыссыз азаматтарды тіркеу және есепке қою» мемлекеттік көрсетілетін қызмет регламенті бизнес-процестерінің анықтамалығы</w:t>
      </w:r>
    </w:p>
    <w:p>
      <w:pPr>
        <w:spacing w:after="0"/>
        <w:ind w:left="0"/>
        <w:jc w:val="both"/>
      </w:pPr>
      <w:r>
        <w:drawing>
          <wp:inline distT="0" distB="0" distL="0" distR="0">
            <wp:extent cx="109220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0922000" cy="35814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қызмет берушінің құрылымдық бөлімшелерінің (қызметшілерінің), халыққа қызмет көрсету орталығының, «электрондық үкімет» веб-порталының өзара әрекет етуі;</w:t>
      </w:r>
    </w:p>
    <w:p>
      <w:pPr>
        <w:spacing w:after="0"/>
        <w:ind w:left="0"/>
        <w:jc w:val="both"/>
      </w:pPr>
      <w:r>
        <w:drawing>
          <wp:inline distT="0" distB="0" distL="0" distR="0">
            <wp:extent cx="61595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159500" cy="1866900"/>
                    </a:xfrm>
                    <a:prstGeom prst="rect">
                      <a:avLst/>
                    </a:prstGeom>
                  </pic:spPr>
                </pic:pic>
              </a:graphicData>
            </a:graphic>
          </wp:inline>
        </w:drawing>
      </w:r>
    </w:p>
    <w:bookmarkStart w:name="z104" w:id="27"/>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27-қосымша     </w:t>
      </w:r>
    </w:p>
    <w:bookmarkEnd w:id="27"/>
    <w:p>
      <w:pPr>
        <w:spacing w:after="0"/>
        <w:ind w:left="0"/>
        <w:jc w:val="both"/>
      </w:pPr>
      <w:r>
        <w:rPr>
          <w:rFonts w:ascii="Times New Roman"/>
          <w:b w:val="false"/>
          <w:i w:val="false"/>
          <w:color w:val="000000"/>
          <w:sz w:val="28"/>
        </w:rPr>
        <w:t xml:space="preserve">«Семей ядролық сынақ полигонында   </w:t>
      </w:r>
      <w:r>
        <w:br/>
      </w:r>
      <w:r>
        <w:rPr>
          <w:rFonts w:ascii="Times New Roman"/>
          <w:b w:val="false"/>
          <w:i w:val="false"/>
          <w:color w:val="000000"/>
          <w:sz w:val="28"/>
        </w:rPr>
        <w:t>
ядролық сынақтардың салдарынан зардап</w:t>
      </w:r>
      <w:r>
        <w:br/>
      </w:r>
      <w:r>
        <w:rPr>
          <w:rFonts w:ascii="Times New Roman"/>
          <w:b w:val="false"/>
          <w:i w:val="false"/>
          <w:color w:val="000000"/>
          <w:sz w:val="28"/>
        </w:rPr>
        <w:t>
шеккен азаматтарды тіркеу және есепке</w:t>
      </w:r>
      <w:r>
        <w:br/>
      </w:r>
      <w:r>
        <w:rPr>
          <w:rFonts w:ascii="Times New Roman"/>
          <w:b w:val="false"/>
          <w:i w:val="false"/>
          <w:color w:val="000000"/>
          <w:sz w:val="28"/>
        </w:rPr>
        <w:t xml:space="preserve">
алу, біржолғы мемлекеттік ақшалай   </w:t>
      </w:r>
      <w:r>
        <w:br/>
      </w:r>
      <w:r>
        <w:rPr>
          <w:rFonts w:ascii="Times New Roman"/>
          <w:b w:val="false"/>
          <w:i w:val="false"/>
          <w:color w:val="000000"/>
          <w:sz w:val="28"/>
        </w:rPr>
        <w:t xml:space="preserve">
өтемақы төлеу, куәліктер беру»    </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3-қосымша        </w:t>
      </w:r>
    </w:p>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көрсетудің бизнес-үрдіс анықтамалығы</w:t>
      </w:r>
    </w:p>
    <w:p>
      <w:pPr>
        <w:spacing w:after="0"/>
        <w:ind w:left="0"/>
        <w:jc w:val="both"/>
      </w:pPr>
      <w:r>
        <w:drawing>
          <wp:inline distT="0" distB="0" distL="0" distR="0">
            <wp:extent cx="908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9080500" cy="78867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70739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073900" cy="2108200"/>
                    </a:xfrm>
                    <a:prstGeom prst="rect">
                      <a:avLst/>
                    </a:prstGeom>
                  </pic:spPr>
                </pic:pic>
              </a:graphicData>
            </a:graphic>
          </wp:inline>
        </w:drawing>
      </w:r>
    </w:p>
    <w:bookmarkStart w:name="z105" w:id="28"/>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28-қосымша     </w:t>
      </w:r>
    </w:p>
    <w:bookmarkEnd w:id="28"/>
    <w:p>
      <w:pPr>
        <w:spacing w:after="0"/>
        <w:ind w:left="0"/>
        <w:jc w:val="both"/>
      </w:pPr>
      <w:r>
        <w:rPr>
          <w:rFonts w:ascii="Times New Roman"/>
          <w:b w:val="false"/>
          <w:i w:val="false"/>
          <w:color w:val="000000"/>
          <w:sz w:val="28"/>
        </w:rPr>
        <w:t xml:space="preserve">«Семей ядролық сынақ полигонында   </w:t>
      </w:r>
      <w:r>
        <w:br/>
      </w:r>
      <w:r>
        <w:rPr>
          <w:rFonts w:ascii="Times New Roman"/>
          <w:b w:val="false"/>
          <w:i w:val="false"/>
          <w:color w:val="000000"/>
          <w:sz w:val="28"/>
        </w:rPr>
        <w:t>
ядролық сынақтардың салдарынан зардап</w:t>
      </w:r>
      <w:r>
        <w:br/>
      </w:r>
      <w:r>
        <w:rPr>
          <w:rFonts w:ascii="Times New Roman"/>
          <w:b w:val="false"/>
          <w:i w:val="false"/>
          <w:color w:val="000000"/>
          <w:sz w:val="28"/>
        </w:rPr>
        <w:t>
шеккен азаматтарды тіркеу және есепке</w:t>
      </w:r>
      <w:r>
        <w:br/>
      </w:r>
      <w:r>
        <w:rPr>
          <w:rFonts w:ascii="Times New Roman"/>
          <w:b w:val="false"/>
          <w:i w:val="false"/>
          <w:color w:val="000000"/>
          <w:sz w:val="28"/>
        </w:rPr>
        <w:t xml:space="preserve">
алу, біржолғы мемлекеттік ақшалай   </w:t>
      </w:r>
      <w:r>
        <w:br/>
      </w:r>
      <w:r>
        <w:rPr>
          <w:rFonts w:ascii="Times New Roman"/>
          <w:b w:val="false"/>
          <w:i w:val="false"/>
          <w:color w:val="000000"/>
          <w:sz w:val="28"/>
        </w:rPr>
        <w:t xml:space="preserve">
өтемақы төлеу, куәліктер беру»    </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4-қосымша        </w:t>
      </w:r>
    </w:p>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көрсетудің бизнес-үрдіс анықтамалығы</w:t>
      </w:r>
    </w:p>
    <w:p>
      <w:pPr>
        <w:spacing w:after="0"/>
        <w:ind w:left="0"/>
        <w:jc w:val="both"/>
      </w:pPr>
      <w:r>
        <w:drawing>
          <wp:inline distT="0" distB="0" distL="0" distR="0">
            <wp:extent cx="8064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8064500" cy="75438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65659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565900" cy="1778000"/>
                    </a:xfrm>
                    <a:prstGeom prst="rect">
                      <a:avLst/>
                    </a:prstGeom>
                  </pic:spPr>
                </pic:pic>
              </a:graphicData>
            </a:graphic>
          </wp:inline>
        </w:drawing>
      </w:r>
    </w:p>
    <w:bookmarkStart w:name="z106" w:id="29"/>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29-қосымша     </w:t>
      </w:r>
    </w:p>
    <w:bookmarkEnd w:id="29"/>
    <w:p>
      <w:pPr>
        <w:spacing w:after="0"/>
        <w:ind w:left="0"/>
        <w:jc w:val="both"/>
      </w:pPr>
      <w:r>
        <w:rPr>
          <w:rFonts w:ascii="Times New Roman"/>
          <w:b w:val="false"/>
          <w:i w:val="false"/>
          <w:color w:val="000000"/>
          <w:sz w:val="28"/>
        </w:rPr>
        <w:t xml:space="preserve">«Мүгедектерді санаторлы-курорттық </w:t>
      </w:r>
      <w:r>
        <w:br/>
      </w:r>
      <w:r>
        <w:rPr>
          <w:rFonts w:ascii="Times New Roman"/>
          <w:b w:val="false"/>
          <w:i w:val="false"/>
          <w:color w:val="000000"/>
          <w:sz w:val="28"/>
        </w:rPr>
        <w:t>
емдеумен қамтамасыз ету үшін оларға</w:t>
      </w:r>
      <w:r>
        <w:br/>
      </w:r>
      <w:r>
        <w:rPr>
          <w:rFonts w:ascii="Times New Roman"/>
          <w:b w:val="false"/>
          <w:i w:val="false"/>
          <w:color w:val="000000"/>
          <w:sz w:val="28"/>
        </w:rPr>
        <w:t xml:space="preserve">
құжаттарды ресімдеу» мемлекеттік </w:t>
      </w:r>
      <w:r>
        <w:br/>
      </w:r>
      <w:r>
        <w:rPr>
          <w:rFonts w:ascii="Times New Roman"/>
          <w:b w:val="false"/>
          <w:i w:val="false"/>
          <w:color w:val="000000"/>
          <w:sz w:val="28"/>
        </w:rPr>
        <w:t xml:space="preserve">
көрсетілетін қызметтің     </w:t>
      </w:r>
      <w:r>
        <w:br/>
      </w:r>
      <w:r>
        <w:rPr>
          <w:rFonts w:ascii="Times New Roman"/>
          <w:b w:val="false"/>
          <w:i w:val="false"/>
          <w:color w:val="000000"/>
          <w:sz w:val="28"/>
        </w:rPr>
        <w:t xml:space="preserve">
регламентіне 1-қосымша     </w:t>
      </w:r>
    </w:p>
    <w:p>
      <w:pPr>
        <w:spacing w:after="0"/>
        <w:ind w:left="0"/>
        <w:jc w:val="left"/>
      </w:pPr>
      <w:r>
        <w:rPr>
          <w:rFonts w:ascii="Times New Roman"/>
          <w:b/>
          <w:i w:val="false"/>
          <w:color w:val="000000"/>
        </w:rPr>
        <w:t xml:space="preserve"> Кезектілік сипаттамасының және ҚФБ әкімшілік әрекеттерінің өзара әрекет етуінің блок-схемасы</w:t>
      </w:r>
    </w:p>
    <w:p>
      <w:pPr>
        <w:spacing w:after="0"/>
        <w:ind w:left="0"/>
        <w:jc w:val="both"/>
      </w:pPr>
      <w:r>
        <w:drawing>
          <wp:inline distT="0" distB="0" distL="0" distR="0">
            <wp:extent cx="81280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8128000" cy="56007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қысқарған сөздердің толық жазылуы:</w:t>
      </w:r>
      <w:r>
        <w:br/>
      </w:r>
      <w:r>
        <w:rPr>
          <w:rFonts w:ascii="Times New Roman"/>
          <w:b w:val="false"/>
          <w:i w:val="false"/>
          <w:color w:val="000000"/>
          <w:sz w:val="28"/>
        </w:rPr>
        <w:t>
ҚФБ – құрылымдық-функционалдық бірлік</w:t>
      </w:r>
    </w:p>
    <w:bookmarkStart w:name="z107" w:id="30"/>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30-қосымша     </w:t>
      </w:r>
    </w:p>
    <w:bookmarkEnd w:id="30"/>
    <w:p>
      <w:pPr>
        <w:spacing w:after="0"/>
        <w:ind w:left="0"/>
        <w:jc w:val="both"/>
      </w:pPr>
      <w:r>
        <w:rPr>
          <w:rFonts w:ascii="Times New Roman"/>
          <w:b w:val="false"/>
          <w:i w:val="false"/>
          <w:color w:val="000000"/>
          <w:sz w:val="28"/>
        </w:rPr>
        <w:t xml:space="preserve">«Мүгедектерді санаторлы-курорттық </w:t>
      </w:r>
      <w:r>
        <w:br/>
      </w:r>
      <w:r>
        <w:rPr>
          <w:rFonts w:ascii="Times New Roman"/>
          <w:b w:val="false"/>
          <w:i w:val="false"/>
          <w:color w:val="000000"/>
          <w:sz w:val="28"/>
        </w:rPr>
        <w:t>
емдеумен қамтамасыз ету үшін оларға</w:t>
      </w:r>
      <w:r>
        <w:br/>
      </w:r>
      <w:r>
        <w:rPr>
          <w:rFonts w:ascii="Times New Roman"/>
          <w:b w:val="false"/>
          <w:i w:val="false"/>
          <w:color w:val="000000"/>
          <w:sz w:val="28"/>
        </w:rPr>
        <w:t>
құжаттарды ресімдеу» мемлекеттік</w:t>
      </w:r>
      <w:r>
        <w:br/>
      </w:r>
      <w:r>
        <w:rPr>
          <w:rFonts w:ascii="Times New Roman"/>
          <w:b w:val="false"/>
          <w:i w:val="false"/>
          <w:color w:val="000000"/>
          <w:sz w:val="28"/>
        </w:rPr>
        <w:t xml:space="preserve">
көрсетілетін қызметтің     </w:t>
      </w:r>
      <w:r>
        <w:br/>
      </w:r>
      <w:r>
        <w:rPr>
          <w:rFonts w:ascii="Times New Roman"/>
          <w:b w:val="false"/>
          <w:i w:val="false"/>
          <w:color w:val="000000"/>
          <w:sz w:val="28"/>
        </w:rPr>
        <w:t xml:space="preserve">
регламентіне 2-қосымша     </w:t>
      </w:r>
    </w:p>
    <w:p>
      <w:pPr>
        <w:spacing w:after="0"/>
        <w:ind w:left="0"/>
        <w:jc w:val="left"/>
      </w:pPr>
      <w:r>
        <w:rPr>
          <w:rFonts w:ascii="Times New Roman"/>
          <w:b/>
          <w:i w:val="false"/>
          <w:color w:val="000000"/>
        </w:rPr>
        <w:t xml:space="preserve"> «Мүгедектерді санаторлы-курорттық емдеумен қамтамасыз ету үшін оларға құжаттарды ресімдеу» мемлекеттік көрсетілетін қызмет көрсетудің бизнес-үрдіс анықтамалығы</w:t>
      </w:r>
    </w:p>
    <w:p>
      <w:pPr>
        <w:spacing w:after="0"/>
        <w:ind w:left="0"/>
        <w:jc w:val="both"/>
      </w:pPr>
      <w:r>
        <w:drawing>
          <wp:inline distT="0" distB="0" distL="0" distR="0">
            <wp:extent cx="81153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8115300" cy="83058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59563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956300" cy="1574800"/>
                    </a:xfrm>
                    <a:prstGeom prst="rect">
                      <a:avLst/>
                    </a:prstGeom>
                  </pic:spPr>
                </pic:pic>
              </a:graphicData>
            </a:graphic>
          </wp:inline>
        </w:drawing>
      </w:r>
    </w:p>
    <w:bookmarkStart w:name="z108" w:id="31"/>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31-қосымша      </w:t>
      </w:r>
    </w:p>
    <w:bookmarkEnd w:id="31"/>
    <w:p>
      <w:pPr>
        <w:spacing w:after="0"/>
        <w:ind w:left="0"/>
        <w:jc w:val="both"/>
      </w:pPr>
      <w:r>
        <w:rPr>
          <w:rFonts w:ascii="Times New Roman"/>
          <w:b w:val="false"/>
          <w:i w:val="false"/>
          <w:color w:val="000000"/>
          <w:sz w:val="28"/>
        </w:rPr>
        <w:t xml:space="preserve">«Жергілікті өкілді органдарының   </w:t>
      </w:r>
      <w:r>
        <w:br/>
      </w:r>
      <w:r>
        <w:rPr>
          <w:rFonts w:ascii="Times New Roman"/>
          <w:b w:val="false"/>
          <w:i w:val="false"/>
          <w:color w:val="000000"/>
          <w:sz w:val="28"/>
        </w:rPr>
        <w:t>
шешімдері бойынша мұқтаж азаматтардың</w:t>
      </w:r>
      <w:r>
        <w:br/>
      </w:r>
      <w:r>
        <w:rPr>
          <w:rFonts w:ascii="Times New Roman"/>
          <w:b w:val="false"/>
          <w:i w:val="false"/>
          <w:color w:val="000000"/>
          <w:sz w:val="28"/>
        </w:rPr>
        <w:t>
жекелеген санаттарына әлеуметтік көмек</w:t>
      </w:r>
      <w:r>
        <w:br/>
      </w:r>
      <w:r>
        <w:rPr>
          <w:rFonts w:ascii="Times New Roman"/>
          <w:b w:val="false"/>
          <w:i w:val="false"/>
          <w:color w:val="000000"/>
          <w:sz w:val="28"/>
        </w:rPr>
        <w:t xml:space="preserve">
тағайындау» мемлекеттік көрсетілетін </w:t>
      </w:r>
      <w:r>
        <w:br/>
      </w:r>
      <w:r>
        <w:rPr>
          <w:rFonts w:ascii="Times New Roman"/>
          <w:b w:val="false"/>
          <w:i w:val="false"/>
          <w:color w:val="000000"/>
          <w:sz w:val="28"/>
        </w:rPr>
        <w:t xml:space="preserve">
қызметтің регламентіне 3-қосымша   </w:t>
      </w:r>
    </w:p>
    <w:p>
      <w:pPr>
        <w:spacing w:after="0"/>
        <w:ind w:left="0"/>
        <w:jc w:val="left"/>
      </w:pPr>
      <w:r>
        <w:rPr>
          <w:rFonts w:ascii="Times New Roman"/>
          <w:b/>
          <w:i w:val="false"/>
          <w:color w:val="000000"/>
        </w:rPr>
        <w:t xml:space="preserve"> «Жергілікті өкілді органдарының шешімдері бойынша мұқтаж азаматтардың жекелеген санаттарына әлеуметтік көмек тағайындау» мемлекеттік көрсетілетін қызмет көрсетудің бизнес-үрдіс анықтамалығы</w:t>
      </w:r>
    </w:p>
    <w:p>
      <w:pPr>
        <w:spacing w:after="0"/>
        <w:ind w:left="0"/>
        <w:jc w:val="both"/>
      </w:pPr>
      <w:r>
        <w:drawing>
          <wp:inline distT="0" distB="0" distL="0" distR="0">
            <wp:extent cx="77470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747000" cy="80264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қызмет берушінің құрылымдық бөлімшелерінің (қызметшілерінің), халыққа қызмет көрсету орталығының, «электрондық үкімет» веб-порталының өзара әрекет етуі;</w:t>
      </w:r>
    </w:p>
    <w:p>
      <w:pPr>
        <w:spacing w:after="0"/>
        <w:ind w:left="0"/>
        <w:jc w:val="both"/>
      </w:pPr>
      <w:r>
        <w:drawing>
          <wp:inline distT="0" distB="0" distL="0" distR="0">
            <wp:extent cx="70993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099300" cy="1473200"/>
                    </a:xfrm>
                    <a:prstGeom prst="rect">
                      <a:avLst/>
                    </a:prstGeom>
                  </pic:spPr>
                </pic:pic>
              </a:graphicData>
            </a:graphic>
          </wp:inline>
        </w:drawing>
      </w:r>
    </w:p>
    <w:bookmarkStart w:name="z109" w:id="32"/>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32-қосымша    </w:t>
      </w:r>
    </w:p>
    <w:bookmarkEnd w:id="32"/>
    <w:p>
      <w:pPr>
        <w:spacing w:after="0"/>
        <w:ind w:left="0"/>
        <w:jc w:val="both"/>
      </w:pPr>
      <w:r>
        <w:rPr>
          <w:rFonts w:ascii="Times New Roman"/>
          <w:b w:val="false"/>
          <w:i w:val="false"/>
          <w:color w:val="000000"/>
          <w:sz w:val="28"/>
        </w:rPr>
        <w:t xml:space="preserve">«Жергілікті өкілді органдарының    </w:t>
      </w:r>
      <w:r>
        <w:br/>
      </w:r>
      <w:r>
        <w:rPr>
          <w:rFonts w:ascii="Times New Roman"/>
          <w:b w:val="false"/>
          <w:i w:val="false"/>
          <w:color w:val="000000"/>
          <w:sz w:val="28"/>
        </w:rPr>
        <w:t xml:space="preserve">
шешімдері бойынша мұқтаж азаматтардың </w:t>
      </w:r>
      <w:r>
        <w:br/>
      </w:r>
      <w:r>
        <w:rPr>
          <w:rFonts w:ascii="Times New Roman"/>
          <w:b w:val="false"/>
          <w:i w:val="false"/>
          <w:color w:val="000000"/>
          <w:sz w:val="28"/>
        </w:rPr>
        <w:t>
жекелеген санаттарына әлеуметтік көмек</w:t>
      </w:r>
      <w:r>
        <w:br/>
      </w:r>
      <w:r>
        <w:rPr>
          <w:rFonts w:ascii="Times New Roman"/>
          <w:b w:val="false"/>
          <w:i w:val="false"/>
          <w:color w:val="000000"/>
          <w:sz w:val="28"/>
        </w:rPr>
        <w:t xml:space="preserve">
тағайындау» мемлекеттік көрсетілетін </w:t>
      </w:r>
      <w:r>
        <w:br/>
      </w:r>
      <w:r>
        <w:rPr>
          <w:rFonts w:ascii="Times New Roman"/>
          <w:b w:val="false"/>
          <w:i w:val="false"/>
          <w:color w:val="000000"/>
          <w:sz w:val="28"/>
        </w:rPr>
        <w:t xml:space="preserve">
қызметтің регламентіне 4-қосымша   </w:t>
      </w:r>
    </w:p>
    <w:p>
      <w:pPr>
        <w:spacing w:after="0"/>
        <w:ind w:left="0"/>
        <w:jc w:val="left"/>
      </w:pPr>
      <w:r>
        <w:rPr>
          <w:rFonts w:ascii="Times New Roman"/>
          <w:b/>
          <w:i w:val="false"/>
          <w:color w:val="000000"/>
        </w:rPr>
        <w:t xml:space="preserve"> «Жергілікті өкілді органдарының шешімдері бойынша мұқтаж азаматтардың жекелеген санаттарына әлеуметтік көмек тағайындау» мемлекеттік көрсетілетін қызмет регламенті бизнес-процестерінің анықтамалығы</w:t>
      </w:r>
    </w:p>
    <w:p>
      <w:pPr>
        <w:spacing w:after="0"/>
        <w:ind w:left="0"/>
        <w:jc w:val="both"/>
      </w:pPr>
      <w:r>
        <w:drawing>
          <wp:inline distT="0" distB="0" distL="0" distR="0">
            <wp:extent cx="118491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1849100" cy="38862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қызмет берушінің құрылымдық бөлімшелерінің (қызметшілерінің), халыққа қызмет көрсету орталығының, «электрондық үкімет» веб-порталының өзара әрекет етуі;</w:t>
      </w:r>
    </w:p>
    <w:p>
      <w:pPr>
        <w:spacing w:after="0"/>
        <w:ind w:left="0"/>
        <w:jc w:val="both"/>
      </w:pPr>
      <w:r>
        <w:drawing>
          <wp:inline distT="0" distB="0" distL="0" distR="0">
            <wp:extent cx="61595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159500" cy="1866900"/>
                    </a:xfrm>
                    <a:prstGeom prst="rect">
                      <a:avLst/>
                    </a:prstGeom>
                  </pic:spPr>
                </pic:pic>
              </a:graphicData>
            </a:graphic>
          </wp:inline>
        </w:drawing>
      </w:r>
    </w:p>
    <w:bookmarkStart w:name="z110" w:id="33"/>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33-қосымша      </w:t>
      </w:r>
    </w:p>
    <w:bookmarkEnd w:id="33"/>
    <w:p>
      <w:pPr>
        <w:spacing w:after="0"/>
        <w:ind w:left="0"/>
        <w:jc w:val="both"/>
      </w:pPr>
      <w:r>
        <w:rPr>
          <w:rFonts w:ascii="Times New Roman"/>
          <w:b w:val="false"/>
          <w:i w:val="false"/>
          <w:color w:val="000000"/>
          <w:sz w:val="28"/>
        </w:rPr>
        <w:t xml:space="preserve">«Өтініш берушінің (отбасының)   </w:t>
      </w:r>
      <w:r>
        <w:br/>
      </w:r>
      <w:r>
        <w:rPr>
          <w:rFonts w:ascii="Times New Roman"/>
          <w:b w:val="false"/>
          <w:i w:val="false"/>
          <w:color w:val="000000"/>
          <w:sz w:val="28"/>
        </w:rPr>
        <w:t xml:space="preserve">
атаулы әлеуметтік көрсетілетін   </w:t>
      </w:r>
      <w:r>
        <w:br/>
      </w:r>
      <w:r>
        <w:rPr>
          <w:rFonts w:ascii="Times New Roman"/>
          <w:b w:val="false"/>
          <w:i w:val="false"/>
          <w:color w:val="000000"/>
          <w:sz w:val="28"/>
        </w:rPr>
        <w:t xml:space="preserve">
көмек алушыларға тиесілігін    </w:t>
      </w:r>
      <w:r>
        <w:br/>
      </w:r>
      <w:r>
        <w:rPr>
          <w:rFonts w:ascii="Times New Roman"/>
          <w:b w:val="false"/>
          <w:i w:val="false"/>
          <w:color w:val="000000"/>
          <w:sz w:val="28"/>
        </w:rPr>
        <w:t xml:space="preserve">
растайтын анықтама беру»     </w:t>
      </w:r>
      <w:r>
        <w:br/>
      </w:r>
      <w:r>
        <w:rPr>
          <w:rFonts w:ascii="Times New Roman"/>
          <w:b w:val="false"/>
          <w:i w:val="false"/>
          <w:color w:val="000000"/>
          <w:sz w:val="28"/>
        </w:rPr>
        <w:t>
мемлекеттік көрсетілетін қызметтің</w:t>
      </w:r>
      <w:r>
        <w:br/>
      </w:r>
      <w:r>
        <w:rPr>
          <w:rFonts w:ascii="Times New Roman"/>
          <w:b w:val="false"/>
          <w:i w:val="false"/>
          <w:color w:val="000000"/>
          <w:sz w:val="28"/>
        </w:rPr>
        <w:t xml:space="preserve">
регламентіне 3-қосымша       </w:t>
      </w:r>
    </w:p>
    <w:p>
      <w:pPr>
        <w:spacing w:after="0"/>
        <w:ind w:left="0"/>
        <w:jc w:val="left"/>
      </w:pPr>
      <w:r>
        <w:rPr>
          <w:rFonts w:ascii="Times New Roman"/>
          <w:b/>
          <w:i w:val="false"/>
          <w:color w:val="000000"/>
        </w:rPr>
        <w:t xml:space="preserve"> «Өтініш берушінің (отбасының) атаулы әлеуметтік көрсетілетін көмек алушыларға тиесілігін растайтын анықтама беру» мемлекеттік көрсетілетін қызмет көрсетудің бизнес-үрдіс анықтамалығы</w:t>
      </w:r>
    </w:p>
    <w:p>
      <w:pPr>
        <w:spacing w:after="0"/>
        <w:ind w:left="0"/>
        <w:jc w:val="both"/>
      </w:pPr>
      <w:r>
        <w:drawing>
          <wp:inline distT="0" distB="0" distL="0" distR="0">
            <wp:extent cx="71628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162800" cy="83312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67945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794500" cy="1765300"/>
                    </a:xfrm>
                    <a:prstGeom prst="rect">
                      <a:avLst/>
                    </a:prstGeom>
                  </pic:spPr>
                </pic:pic>
              </a:graphicData>
            </a:graphic>
          </wp:inline>
        </w:drawing>
      </w:r>
    </w:p>
    <w:bookmarkStart w:name="z111" w:id="34"/>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34-қосымша     </w:t>
      </w:r>
    </w:p>
    <w:bookmarkEnd w:id="34"/>
    <w:p>
      <w:pPr>
        <w:spacing w:after="0"/>
        <w:ind w:left="0"/>
        <w:jc w:val="both"/>
      </w:pPr>
      <w:r>
        <w:rPr>
          <w:rFonts w:ascii="Times New Roman"/>
          <w:b w:val="false"/>
          <w:i w:val="false"/>
          <w:color w:val="000000"/>
          <w:sz w:val="28"/>
        </w:rPr>
        <w:t xml:space="preserve">«Өтініш берушінің (отбасының)  </w:t>
      </w:r>
      <w:r>
        <w:br/>
      </w:r>
      <w:r>
        <w:rPr>
          <w:rFonts w:ascii="Times New Roman"/>
          <w:b w:val="false"/>
          <w:i w:val="false"/>
          <w:color w:val="000000"/>
          <w:sz w:val="28"/>
        </w:rPr>
        <w:t xml:space="preserve">
атаулы әлеуметтік көрсетілетін  </w:t>
      </w:r>
      <w:r>
        <w:br/>
      </w:r>
      <w:r>
        <w:rPr>
          <w:rFonts w:ascii="Times New Roman"/>
          <w:b w:val="false"/>
          <w:i w:val="false"/>
          <w:color w:val="000000"/>
          <w:sz w:val="28"/>
        </w:rPr>
        <w:t xml:space="preserve">
көмек алушыларға тиесілігін   </w:t>
      </w:r>
      <w:r>
        <w:br/>
      </w:r>
      <w:r>
        <w:rPr>
          <w:rFonts w:ascii="Times New Roman"/>
          <w:b w:val="false"/>
          <w:i w:val="false"/>
          <w:color w:val="000000"/>
          <w:sz w:val="28"/>
        </w:rPr>
        <w:t xml:space="preserve">
растайтын анықтама беру»     </w:t>
      </w:r>
      <w:r>
        <w:br/>
      </w:r>
      <w:r>
        <w:rPr>
          <w:rFonts w:ascii="Times New Roman"/>
          <w:b w:val="false"/>
          <w:i w:val="false"/>
          <w:color w:val="000000"/>
          <w:sz w:val="28"/>
        </w:rPr>
        <w:t>
мемлекеттік көрсетілетін қызметтің</w:t>
      </w:r>
      <w:r>
        <w:br/>
      </w:r>
      <w:r>
        <w:rPr>
          <w:rFonts w:ascii="Times New Roman"/>
          <w:b w:val="false"/>
          <w:i w:val="false"/>
          <w:color w:val="000000"/>
          <w:sz w:val="28"/>
        </w:rPr>
        <w:t xml:space="preserve">
регламентіне 4-қосымша      </w:t>
      </w:r>
    </w:p>
    <w:p>
      <w:pPr>
        <w:spacing w:after="0"/>
        <w:ind w:left="0"/>
        <w:jc w:val="left"/>
      </w:pPr>
      <w:r>
        <w:rPr>
          <w:rFonts w:ascii="Times New Roman"/>
          <w:b/>
          <w:i w:val="false"/>
          <w:color w:val="000000"/>
        </w:rPr>
        <w:t xml:space="preserve"> «Өтініш берушінің (отбасының) атаулы әлеуметтік көрсетілетін көмек алушыларға тиесілігін растайтын анықтама беру» мемлекеттік көрсетілетін қызмет көрсетудің бизнес-үрдіс анықтамалығы</w:t>
      </w:r>
    </w:p>
    <w:p>
      <w:pPr>
        <w:spacing w:after="0"/>
        <w:ind w:left="0"/>
        <w:jc w:val="both"/>
      </w:pPr>
      <w:r>
        <w:drawing>
          <wp:inline distT="0" distB="0" distL="0" distR="0">
            <wp:extent cx="72898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289800" cy="80899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67818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781800" cy="1790700"/>
                    </a:xfrm>
                    <a:prstGeom prst="rect">
                      <a:avLst/>
                    </a:prstGeom>
                  </pic:spPr>
                </pic:pic>
              </a:graphicData>
            </a:graphic>
          </wp:inline>
        </w:drawing>
      </w:r>
    </w:p>
    <w:bookmarkStart w:name="z112" w:id="35"/>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35-қосымша      </w:t>
      </w:r>
    </w:p>
    <w:bookmarkEnd w:id="35"/>
    <w:p>
      <w:pPr>
        <w:spacing w:after="0"/>
        <w:ind w:left="0"/>
        <w:jc w:val="both"/>
      </w:pPr>
      <w:r>
        <w:rPr>
          <w:rFonts w:ascii="Times New Roman"/>
          <w:b w:val="false"/>
          <w:i w:val="false"/>
          <w:color w:val="000000"/>
          <w:sz w:val="28"/>
        </w:rPr>
        <w:t>«Жұмыссыз азаматтарға анықтамалар</w:t>
      </w:r>
      <w:r>
        <w:br/>
      </w:r>
      <w:r>
        <w:rPr>
          <w:rFonts w:ascii="Times New Roman"/>
          <w:b w:val="false"/>
          <w:i w:val="false"/>
          <w:color w:val="000000"/>
          <w:sz w:val="28"/>
        </w:rPr>
        <w:t xml:space="preserve">
беру» мемлекеттік көрсетілетін  </w:t>
      </w:r>
      <w:r>
        <w:br/>
      </w:r>
      <w:r>
        <w:rPr>
          <w:rFonts w:ascii="Times New Roman"/>
          <w:b w:val="false"/>
          <w:i w:val="false"/>
          <w:color w:val="000000"/>
          <w:sz w:val="28"/>
        </w:rPr>
        <w:t>
қызметтің регламентіне 4-қосымша</w:t>
      </w:r>
    </w:p>
    <w:p>
      <w:pPr>
        <w:spacing w:after="0"/>
        <w:ind w:left="0"/>
        <w:jc w:val="left"/>
      </w:pPr>
      <w:r>
        <w:rPr>
          <w:rFonts w:ascii="Times New Roman"/>
          <w:b/>
          <w:i w:val="false"/>
          <w:color w:val="000000"/>
        </w:rPr>
        <w:t xml:space="preserve"> «Жұмыссыз азаматтарға анықтамалар беру» мемлекеттік көрсетілетін қызмет көрсетудің бизнес-үрдіс анықтамалығы</w:t>
      </w:r>
    </w:p>
    <w:p>
      <w:pPr>
        <w:spacing w:after="0"/>
        <w:ind w:left="0"/>
        <w:jc w:val="both"/>
      </w:pPr>
      <w:r>
        <w:drawing>
          <wp:inline distT="0" distB="0" distL="0" distR="0">
            <wp:extent cx="47498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4749800" cy="8102600"/>
                    </a:xfrm>
                    <a:prstGeom prst="rect">
                      <a:avLst/>
                    </a:prstGeom>
                  </pic:spPr>
                </pic:pic>
              </a:graphicData>
            </a:graphic>
          </wp:inline>
        </w:drawing>
      </w:r>
    </w:p>
    <w:p>
      <w:pPr>
        <w:spacing w:after="0"/>
        <w:ind w:left="0"/>
        <w:jc w:val="both"/>
      </w:pPr>
      <w:r>
        <w:rPr>
          <w:rFonts w:ascii="Times New Roman"/>
          <w:b w:val="false"/>
          <w:i w:val="false"/>
          <w:color w:val="000000"/>
          <w:sz w:val="28"/>
        </w:rPr>
        <w:t>* 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64516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451600" cy="1765300"/>
                    </a:xfrm>
                    <a:prstGeom prst="rect">
                      <a:avLst/>
                    </a:prstGeom>
                  </pic:spPr>
                </pic:pic>
              </a:graphicData>
            </a:graphic>
          </wp:inline>
        </w:drawing>
      </w:r>
    </w:p>
    <w:bookmarkStart w:name="z113" w:id="36"/>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36-қосымша      </w:t>
      </w:r>
    </w:p>
    <w:bookmarkEnd w:id="36"/>
    <w:p>
      <w:pPr>
        <w:spacing w:after="0"/>
        <w:ind w:left="0"/>
        <w:jc w:val="both"/>
      </w:pPr>
      <w:r>
        <w:rPr>
          <w:rFonts w:ascii="Times New Roman"/>
          <w:b w:val="false"/>
          <w:i w:val="false"/>
          <w:color w:val="000000"/>
          <w:sz w:val="28"/>
        </w:rPr>
        <w:t>«Жұмыссыз азаматтарға анықтамалар</w:t>
      </w:r>
      <w:r>
        <w:br/>
      </w:r>
      <w:r>
        <w:rPr>
          <w:rFonts w:ascii="Times New Roman"/>
          <w:b w:val="false"/>
          <w:i w:val="false"/>
          <w:color w:val="000000"/>
          <w:sz w:val="28"/>
        </w:rPr>
        <w:t xml:space="preserve">
беру» мемлекеттік көрсетілетін  </w:t>
      </w:r>
      <w:r>
        <w:br/>
      </w:r>
      <w:r>
        <w:rPr>
          <w:rFonts w:ascii="Times New Roman"/>
          <w:b w:val="false"/>
          <w:i w:val="false"/>
          <w:color w:val="000000"/>
          <w:sz w:val="28"/>
        </w:rPr>
        <w:t>
қызметтің регламентіне 5-қосымша</w:t>
      </w:r>
    </w:p>
    <w:p>
      <w:pPr>
        <w:spacing w:after="0"/>
        <w:ind w:left="0"/>
        <w:jc w:val="left"/>
      </w:pPr>
      <w:r>
        <w:rPr>
          <w:rFonts w:ascii="Times New Roman"/>
          <w:b/>
          <w:i w:val="false"/>
          <w:color w:val="000000"/>
        </w:rPr>
        <w:t xml:space="preserve"> «Жұмыссыз азаматтарға анықтамалар беру» мемлекеттік көрсетілетін қызмет көрсетудің бизнес-үрдіс анықтамалығы</w:t>
      </w:r>
    </w:p>
    <w:p>
      <w:pPr>
        <w:spacing w:after="0"/>
        <w:ind w:left="0"/>
        <w:jc w:val="both"/>
      </w:pPr>
      <w:r>
        <w:drawing>
          <wp:inline distT="0" distB="0" distL="0" distR="0">
            <wp:extent cx="55372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5537200" cy="83693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59563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5956300" cy="1574800"/>
                    </a:xfrm>
                    <a:prstGeom prst="rect">
                      <a:avLst/>
                    </a:prstGeom>
                  </pic:spPr>
                </pic:pic>
              </a:graphicData>
            </a:graphic>
          </wp:inline>
        </w:drawing>
      </w:r>
    </w:p>
    <w:bookmarkStart w:name="z114" w:id="37"/>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37-қосымша     </w:t>
      </w:r>
    </w:p>
    <w:bookmarkEnd w:id="37"/>
    <w:p>
      <w:pPr>
        <w:spacing w:after="0"/>
        <w:ind w:left="0"/>
        <w:jc w:val="both"/>
      </w:pPr>
      <w:r>
        <w:rPr>
          <w:rFonts w:ascii="Times New Roman"/>
          <w:b w:val="false"/>
          <w:i w:val="false"/>
          <w:color w:val="000000"/>
          <w:sz w:val="28"/>
        </w:rPr>
        <w:t>«Жұмыссыз азаматтарға анықтамалар</w:t>
      </w:r>
      <w:r>
        <w:br/>
      </w:r>
      <w:r>
        <w:rPr>
          <w:rFonts w:ascii="Times New Roman"/>
          <w:b w:val="false"/>
          <w:i w:val="false"/>
          <w:color w:val="000000"/>
          <w:sz w:val="28"/>
        </w:rPr>
        <w:t xml:space="preserve">
беру» мемлекеттік көрсетілетін </w:t>
      </w:r>
      <w:r>
        <w:br/>
      </w:r>
      <w:r>
        <w:rPr>
          <w:rFonts w:ascii="Times New Roman"/>
          <w:b w:val="false"/>
          <w:i w:val="false"/>
          <w:color w:val="000000"/>
          <w:sz w:val="28"/>
        </w:rPr>
        <w:t>
қызметтің регламентіне 6-қосымша</w:t>
      </w:r>
    </w:p>
    <w:p>
      <w:pPr>
        <w:spacing w:after="0"/>
        <w:ind w:left="0"/>
        <w:jc w:val="left"/>
      </w:pPr>
      <w:r>
        <w:rPr>
          <w:rFonts w:ascii="Times New Roman"/>
          <w:b/>
          <w:i w:val="false"/>
          <w:color w:val="000000"/>
        </w:rPr>
        <w:t xml:space="preserve"> «Жұмыссыз азаматтарға анықтамалар беру» мемлекеттік көрсетілетін қызмет регламенті бизнес-процестерінің анықтамалығы</w:t>
      </w:r>
    </w:p>
    <w:p>
      <w:pPr>
        <w:spacing w:after="0"/>
        <w:ind w:left="0"/>
        <w:jc w:val="both"/>
      </w:pPr>
      <w:r>
        <w:drawing>
          <wp:inline distT="0" distB="0" distL="0" distR="0">
            <wp:extent cx="88900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8890000" cy="34036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қызмет берушінің құрылымдық бөлімшелерінің (қызметшілерінің), халыққа қызмет көрсету орталығының, «электрондық үкімет» веб-порталының өзара әрекет етуі;</w:t>
      </w:r>
    </w:p>
    <w:p>
      <w:pPr>
        <w:spacing w:after="0"/>
        <w:ind w:left="0"/>
        <w:jc w:val="both"/>
      </w:pPr>
      <w:r>
        <w:drawing>
          <wp:inline distT="0" distB="0" distL="0" distR="0">
            <wp:extent cx="61595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159500" cy="1866900"/>
                    </a:xfrm>
                    <a:prstGeom prst="rect">
                      <a:avLst/>
                    </a:prstGeom>
                  </pic:spPr>
                </pic:pic>
              </a:graphicData>
            </a:graphic>
          </wp:inline>
        </w:drawing>
      </w:r>
    </w:p>
    <w:bookmarkStart w:name="z115" w:id="38"/>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38-қосымша      </w:t>
      </w:r>
    </w:p>
    <w:bookmarkEnd w:id="38"/>
    <w:p>
      <w:pPr>
        <w:spacing w:after="0"/>
        <w:ind w:left="0"/>
        <w:jc w:val="both"/>
      </w:pPr>
      <w:r>
        <w:rPr>
          <w:rFonts w:ascii="Times New Roman"/>
          <w:b w:val="false"/>
          <w:i w:val="false"/>
          <w:color w:val="000000"/>
          <w:sz w:val="28"/>
        </w:rPr>
        <w:t xml:space="preserve">«Мүгедектерді сурдо-тифлотехникалық </w:t>
      </w:r>
      <w:r>
        <w:br/>
      </w:r>
      <w:r>
        <w:rPr>
          <w:rFonts w:ascii="Times New Roman"/>
          <w:b w:val="false"/>
          <w:i w:val="false"/>
          <w:color w:val="000000"/>
          <w:sz w:val="28"/>
        </w:rPr>
        <w:t xml:space="preserve">
және міндетті гигиеналық құралдармен </w:t>
      </w:r>
      <w:r>
        <w:br/>
      </w:r>
      <w:r>
        <w:rPr>
          <w:rFonts w:ascii="Times New Roman"/>
          <w:b w:val="false"/>
          <w:i w:val="false"/>
          <w:color w:val="000000"/>
          <w:sz w:val="28"/>
        </w:rPr>
        <w:t>
қамтамасыз ету үшін оларға құжаттарды</w:t>
      </w:r>
      <w:r>
        <w:br/>
      </w:r>
      <w:r>
        <w:rPr>
          <w:rFonts w:ascii="Times New Roman"/>
          <w:b w:val="false"/>
          <w:i w:val="false"/>
          <w:color w:val="000000"/>
          <w:sz w:val="28"/>
        </w:rPr>
        <w:t xml:space="preserve">
ресімдеу» мемлекеттік көрсетілетін  </w:t>
      </w:r>
      <w:r>
        <w:br/>
      </w:r>
      <w:r>
        <w:rPr>
          <w:rFonts w:ascii="Times New Roman"/>
          <w:b w:val="false"/>
          <w:i w:val="false"/>
          <w:color w:val="000000"/>
          <w:sz w:val="28"/>
        </w:rPr>
        <w:t xml:space="preserve">
қызметтің регламентіне 1-қосымша   </w:t>
      </w:r>
    </w:p>
    <w:p>
      <w:pPr>
        <w:spacing w:after="0"/>
        <w:ind w:left="0"/>
        <w:jc w:val="left"/>
      </w:pPr>
      <w:r>
        <w:rPr>
          <w:rFonts w:ascii="Times New Roman"/>
          <w:b/>
          <w:i w:val="false"/>
          <w:color w:val="000000"/>
        </w:rPr>
        <w:t xml:space="preserve"> Кезектілік сипаттамасының және ҚФБ әкімшілік әрекеттерінің өзара әрекет етуінің блок-схемасы</w:t>
      </w:r>
    </w:p>
    <w:p>
      <w:pPr>
        <w:spacing w:after="0"/>
        <w:ind w:left="0"/>
        <w:jc w:val="both"/>
      </w:pPr>
      <w:r>
        <w:drawing>
          <wp:inline distT="0" distB="0" distL="0" distR="0">
            <wp:extent cx="81153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8115300" cy="5613400"/>
                    </a:xfrm>
                    <a:prstGeom prst="rect">
                      <a:avLst/>
                    </a:prstGeom>
                  </pic:spPr>
                </pic:pic>
              </a:graphicData>
            </a:graphic>
          </wp:inline>
        </w:drawing>
      </w:r>
    </w:p>
    <w:p>
      <w:pPr>
        <w:spacing w:after="0"/>
        <w:ind w:left="0"/>
        <w:jc w:val="both"/>
      </w:pPr>
      <w:r>
        <w:rPr>
          <w:rFonts w:ascii="Times New Roman"/>
          <w:b w:val="false"/>
          <w:i w:val="false"/>
          <w:color w:val="000000"/>
          <w:sz w:val="28"/>
        </w:rPr>
        <w:t>Ескерту: қысқарған сөздердің толық жазылуы:</w:t>
      </w:r>
      <w:r>
        <w:br/>
      </w:r>
      <w:r>
        <w:rPr>
          <w:rFonts w:ascii="Times New Roman"/>
          <w:b w:val="false"/>
          <w:i w:val="false"/>
          <w:color w:val="000000"/>
          <w:sz w:val="28"/>
        </w:rPr>
        <w:t>
ҚФБ – құрылымдық-функционалдық бірлік</w:t>
      </w:r>
    </w:p>
    <w:bookmarkStart w:name="z116" w:id="39"/>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39-қосымша      </w:t>
      </w:r>
    </w:p>
    <w:bookmarkEnd w:id="39"/>
    <w:p>
      <w:pPr>
        <w:spacing w:after="0"/>
        <w:ind w:left="0"/>
        <w:jc w:val="both"/>
      </w:pPr>
      <w:r>
        <w:rPr>
          <w:rFonts w:ascii="Times New Roman"/>
          <w:b w:val="false"/>
          <w:i w:val="false"/>
          <w:color w:val="000000"/>
          <w:sz w:val="28"/>
        </w:rPr>
        <w:t xml:space="preserve">«Мүгедектерді сурдо-тифлотехникалық </w:t>
      </w:r>
      <w:r>
        <w:br/>
      </w:r>
      <w:r>
        <w:rPr>
          <w:rFonts w:ascii="Times New Roman"/>
          <w:b w:val="false"/>
          <w:i w:val="false"/>
          <w:color w:val="000000"/>
          <w:sz w:val="28"/>
        </w:rPr>
        <w:t>
және міндетті гигиеналық құралдармен</w:t>
      </w:r>
      <w:r>
        <w:br/>
      </w:r>
      <w:r>
        <w:rPr>
          <w:rFonts w:ascii="Times New Roman"/>
          <w:b w:val="false"/>
          <w:i w:val="false"/>
          <w:color w:val="000000"/>
          <w:sz w:val="28"/>
        </w:rPr>
        <w:t>
қамтамасыз ету үшін оларға құжаттарды</w:t>
      </w:r>
      <w:r>
        <w:br/>
      </w:r>
      <w:r>
        <w:rPr>
          <w:rFonts w:ascii="Times New Roman"/>
          <w:b w:val="false"/>
          <w:i w:val="false"/>
          <w:color w:val="000000"/>
          <w:sz w:val="28"/>
        </w:rPr>
        <w:t xml:space="preserve">
ресімдеу» мемлекеттік көрсетілетін  </w:t>
      </w:r>
      <w:r>
        <w:br/>
      </w:r>
      <w:r>
        <w:rPr>
          <w:rFonts w:ascii="Times New Roman"/>
          <w:b w:val="false"/>
          <w:i w:val="false"/>
          <w:color w:val="000000"/>
          <w:sz w:val="28"/>
        </w:rPr>
        <w:t xml:space="preserve">
қызметтің регламентіне 2-қосымша  </w:t>
      </w:r>
    </w:p>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 көрсетудің бизнес-үрдіс анықтамалығы</w:t>
      </w:r>
    </w:p>
    <w:p>
      <w:pPr>
        <w:spacing w:after="0"/>
        <w:ind w:left="0"/>
        <w:jc w:val="both"/>
      </w:pPr>
      <w:r>
        <w:drawing>
          <wp:inline distT="0" distB="0" distL="0" distR="0">
            <wp:extent cx="84328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8432800" cy="81661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65913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6591300" cy="1689100"/>
                    </a:xfrm>
                    <a:prstGeom prst="rect">
                      <a:avLst/>
                    </a:prstGeom>
                  </pic:spPr>
                </pic:pic>
              </a:graphicData>
            </a:graphic>
          </wp:inline>
        </w:drawing>
      </w:r>
    </w:p>
    <w:bookmarkStart w:name="z117" w:id="40"/>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40-қосымша     </w:t>
      </w:r>
    </w:p>
    <w:bookmarkEnd w:id="40"/>
    <w:p>
      <w:pPr>
        <w:spacing w:after="0"/>
        <w:ind w:left="0"/>
        <w:jc w:val="both"/>
      </w:pPr>
      <w:r>
        <w:rPr>
          <w:rFonts w:ascii="Times New Roman"/>
          <w:b w:val="false"/>
          <w:i w:val="false"/>
          <w:color w:val="000000"/>
          <w:sz w:val="28"/>
        </w:rPr>
        <w:t xml:space="preserve">«Ауылдық елді мекендерде тұратын </w:t>
      </w:r>
      <w:r>
        <w:br/>
      </w:r>
      <w:r>
        <w:rPr>
          <w:rFonts w:ascii="Times New Roman"/>
          <w:b w:val="false"/>
          <w:i w:val="false"/>
          <w:color w:val="000000"/>
          <w:sz w:val="28"/>
        </w:rPr>
        <w:t>
және жұмыс істейтін әлеуметтік сала</w:t>
      </w:r>
      <w:r>
        <w:br/>
      </w:r>
      <w:r>
        <w:rPr>
          <w:rFonts w:ascii="Times New Roman"/>
          <w:b w:val="false"/>
          <w:i w:val="false"/>
          <w:color w:val="000000"/>
          <w:sz w:val="28"/>
        </w:rPr>
        <w:t xml:space="preserve">
мамандарына отын сатып алу бойынша </w:t>
      </w:r>
      <w:r>
        <w:br/>
      </w:r>
      <w:r>
        <w:rPr>
          <w:rFonts w:ascii="Times New Roman"/>
          <w:b w:val="false"/>
          <w:i w:val="false"/>
          <w:color w:val="000000"/>
          <w:sz w:val="28"/>
        </w:rPr>
        <w:t xml:space="preserve">
әлеуметтік көмек тағайындау»    </w:t>
      </w:r>
      <w:r>
        <w:br/>
      </w:r>
      <w:r>
        <w:rPr>
          <w:rFonts w:ascii="Times New Roman"/>
          <w:b w:val="false"/>
          <w:i w:val="false"/>
          <w:color w:val="000000"/>
          <w:sz w:val="28"/>
        </w:rPr>
        <w:t>
мемлекеттік көрсетілетін қызметтің</w:t>
      </w:r>
      <w:r>
        <w:br/>
      </w:r>
      <w:r>
        <w:rPr>
          <w:rFonts w:ascii="Times New Roman"/>
          <w:b w:val="false"/>
          <w:i w:val="false"/>
          <w:color w:val="000000"/>
          <w:sz w:val="28"/>
        </w:rPr>
        <w:t xml:space="preserve">
регламентіне 3-қосымша       </w:t>
      </w:r>
    </w:p>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көрсетудің бизнес-үрдіс анықтамалығы</w:t>
      </w:r>
    </w:p>
    <w:p>
      <w:pPr>
        <w:spacing w:after="0"/>
        <w:ind w:left="0"/>
        <w:jc w:val="both"/>
      </w:pPr>
      <w:r>
        <w:drawing>
          <wp:inline distT="0" distB="0" distL="0" distR="0">
            <wp:extent cx="79756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975600" cy="77343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58928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5892800" cy="1752600"/>
                    </a:xfrm>
                    <a:prstGeom prst="rect">
                      <a:avLst/>
                    </a:prstGeom>
                  </pic:spPr>
                </pic:pic>
              </a:graphicData>
            </a:graphic>
          </wp:inline>
        </w:drawing>
      </w:r>
    </w:p>
    <w:bookmarkStart w:name="z118" w:id="41"/>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2015 жылғы 5 қаңтардағы № А-1/1</w:t>
      </w:r>
      <w:r>
        <w:br/>
      </w:r>
      <w:r>
        <w:rPr>
          <w:rFonts w:ascii="Times New Roman"/>
          <w:b w:val="false"/>
          <w:i w:val="false"/>
          <w:color w:val="000000"/>
          <w:sz w:val="28"/>
        </w:rPr>
        <w:t xml:space="preserve">
қаулысына 41-қосымша     </w:t>
      </w:r>
    </w:p>
    <w:bookmarkEnd w:id="41"/>
    <w:p>
      <w:pPr>
        <w:spacing w:after="0"/>
        <w:ind w:left="0"/>
        <w:jc w:val="both"/>
      </w:pPr>
      <w:r>
        <w:rPr>
          <w:rFonts w:ascii="Times New Roman"/>
          <w:b w:val="false"/>
          <w:i w:val="false"/>
          <w:color w:val="000000"/>
          <w:sz w:val="28"/>
        </w:rPr>
        <w:t xml:space="preserve">«Ауылдық елді мекендерде тұратын  </w:t>
      </w:r>
      <w:r>
        <w:br/>
      </w:r>
      <w:r>
        <w:rPr>
          <w:rFonts w:ascii="Times New Roman"/>
          <w:b w:val="false"/>
          <w:i w:val="false"/>
          <w:color w:val="000000"/>
          <w:sz w:val="28"/>
        </w:rPr>
        <w:t>
және жұмыс істейтін әлеуметтік сала</w:t>
      </w:r>
      <w:r>
        <w:br/>
      </w:r>
      <w:r>
        <w:rPr>
          <w:rFonts w:ascii="Times New Roman"/>
          <w:b w:val="false"/>
          <w:i w:val="false"/>
          <w:color w:val="000000"/>
          <w:sz w:val="28"/>
        </w:rPr>
        <w:t xml:space="preserve">
мамандарына отын сатып алу бойынша </w:t>
      </w:r>
      <w:r>
        <w:br/>
      </w:r>
      <w:r>
        <w:rPr>
          <w:rFonts w:ascii="Times New Roman"/>
          <w:b w:val="false"/>
          <w:i w:val="false"/>
          <w:color w:val="000000"/>
          <w:sz w:val="28"/>
        </w:rPr>
        <w:t xml:space="preserve">
әлеуметтік көмек тағайындау»    </w:t>
      </w:r>
      <w:r>
        <w:br/>
      </w:r>
      <w:r>
        <w:rPr>
          <w:rFonts w:ascii="Times New Roman"/>
          <w:b w:val="false"/>
          <w:i w:val="false"/>
          <w:color w:val="000000"/>
          <w:sz w:val="28"/>
        </w:rPr>
        <w:t>
мемлекеттік көрсетілетін қызметтің</w:t>
      </w:r>
      <w:r>
        <w:br/>
      </w:r>
      <w:r>
        <w:rPr>
          <w:rFonts w:ascii="Times New Roman"/>
          <w:b w:val="false"/>
          <w:i w:val="false"/>
          <w:color w:val="000000"/>
          <w:sz w:val="28"/>
        </w:rPr>
        <w:t xml:space="preserve">
регламентіне 4-қосымша      </w:t>
      </w:r>
    </w:p>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көрсетудің бизнес-үрдіс анықтамалығы</w:t>
      </w:r>
    </w:p>
    <w:p>
      <w:pPr>
        <w:spacing w:after="0"/>
        <w:ind w:left="0"/>
        <w:jc w:val="both"/>
      </w:pPr>
      <w:r>
        <w:drawing>
          <wp:inline distT="0" distB="0" distL="0" distR="0">
            <wp:extent cx="79502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950200" cy="69469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алушы мен құрылымдық қызметкерлердің арасындағы өзара қарым-қатынасы, халыққа қызмет көрсету орталығы, «электронды үкімет» веб-порталы;</w:t>
      </w:r>
    </w:p>
    <w:p>
      <w:pPr>
        <w:spacing w:after="0"/>
        <w:ind w:left="0"/>
        <w:jc w:val="both"/>
      </w:pPr>
      <w:r>
        <w:drawing>
          <wp:inline distT="0" distB="0" distL="0" distR="0">
            <wp:extent cx="59563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5956300" cy="15748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7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header.xml" Type="http://schemas.openxmlformats.org/officeDocument/2006/relationships/header" Id="rId7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