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94ec70" w14:textId="594ec7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Мақат кентінің шекарасын белгілеу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Атырау облысы Мақат ауданы әкімдігінің 2016 жылғы 4 қазандағы № 155 қаулысы, Мақат аудандық мәслихатының 2016 жылғы 5 қазандағы № 54-VI бірлескен шешімі. Атырау облысының Әділет департаментінде 2016 жылғы 4 қарашада № 3664 болып тіркелді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Қазақстан Республикасының 2003 жылғы 20 маусымдағы Жер кодексінің 108 бабының </w:t>
      </w:r>
      <w:r>
        <w:rPr>
          <w:rFonts w:ascii="Times New Roman"/>
          <w:b w:val="false"/>
          <w:i w:val="false"/>
          <w:color w:val="000000"/>
          <w:sz w:val="28"/>
        </w:rPr>
        <w:t>5 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"Қазақстан Республикасындағы жергілікті мемлекеттік басқару және өзін-өзі басқару туралы" Қазақстан Республикасының 2001 жылғы 23 қаңтардағы Заңының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31-баптарына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аудан әкімдігі </w:t>
      </w:r>
      <w:r>
        <w:rPr>
          <w:rFonts w:ascii="Times New Roman"/>
          <w:b/>
          <w:i w:val="false"/>
          <w:color w:val="000000"/>
          <w:sz w:val="28"/>
        </w:rPr>
        <w:t>ҚАУЛЫ ЕТЕДІ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аудандық мәслихат </w:t>
      </w:r>
      <w:r>
        <w:rPr>
          <w:rFonts w:ascii="Times New Roman"/>
          <w:b/>
          <w:i w:val="false"/>
          <w:color w:val="000000"/>
          <w:sz w:val="28"/>
        </w:rPr>
        <w:t>ШЕШІМ ҚАБЫЛДАДЫ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Жалпы аумағы 4 990,63 гектар және ұзындығы 29523,29 метр болатын Мақат кентінің шекарасы </w:t>
      </w:r>
      <w:r>
        <w:rPr>
          <w:rFonts w:ascii="Times New Roman"/>
          <w:b w:val="false"/>
          <w:i w:val="false"/>
          <w:color w:val="000000"/>
          <w:sz w:val="28"/>
        </w:rPr>
        <w:t>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белгіленсін.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Осы бірлескен қаулының және шешімнің орындалуын бақылау аудан әкімінің орынбасары (Ж. Мүсепов) және аудандық мәслихаттың экономика мен бюджет, өнеркәсіп, кәсіпкерлікті дамыту және заңдылықты сақтау жөніндегі тұрақты комиссияға (Б. Аманғалиев) жүктелсін.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Осы бірлескен қаулы мен шешім әділет органдарында мемлекеттік тіркелген күннен бастап күшіне енеді, олар алғашқы ресми жарияланған күнінен кейін күнтізбелік он күн өткен соң қолданысқа енгізіледі.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Мақат ауданы әкімі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Сәрсенғалиев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Мақат аудандық мәслихатының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кезекті VI сессиясының төрағасы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Самаликов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Мақат аудандық мәслихат хатшысы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Қ. Исмагулов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