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4835e7" w14:textId="04835e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Бурабай ауданы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Бурабай аудандық мәслихатының 2017 жылғы 25 желтоқсандағы № 6С-23/11 шешімі. Ақмола облысының Әділет департаментінде 2018 жылғы 5 қаңтарда № 6275 болып тіркелді. Күші жойылды - Ақмола облысы Бурабай аудандық мәслихатының 2018 жылғы 20 сәуірдегі № 6С-26/11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Ақмола облысы Бурабай аудандық мәслихатының 20.04.2018 </w:t>
      </w:r>
      <w:r>
        <w:rPr>
          <w:rFonts w:ascii="Times New Roman"/>
          <w:b w:val="false"/>
          <w:i w:val="false"/>
          <w:color w:val="ff0000"/>
          <w:sz w:val="28"/>
        </w:rPr>
        <w:t>№ 6С-26/11</w:t>
      </w:r>
      <w:r>
        <w:rPr>
          <w:rFonts w:ascii="Times New Roman"/>
          <w:b w:val="false"/>
          <w:i w:val="false"/>
          <w:color w:val="ff0000"/>
          <w:sz w:val="28"/>
        </w:rPr>
        <w:t xml:space="preserve"> (ресми жарияланған күнінен бастап қолданысқа енгізіледі) шешімімен.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Заңының 6 бабы 1 тармағының </w:t>
      </w:r>
      <w:r>
        <w:rPr>
          <w:rFonts w:ascii="Times New Roman"/>
          <w:b w:val="false"/>
          <w:i w:val="false"/>
          <w:color w:val="000000"/>
          <w:sz w:val="28"/>
        </w:rPr>
        <w:t>15)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Республикасының 2017 жылғы 20 ақпандағы Заңының 8 бабы </w:t>
      </w:r>
      <w:r>
        <w:rPr>
          <w:rFonts w:ascii="Times New Roman"/>
          <w:b w:val="false"/>
          <w:i w:val="false"/>
          <w:color w:val="000000"/>
          <w:sz w:val="28"/>
        </w:rPr>
        <w:t>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Бурабай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Бурабай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мәслихаттың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ХХІІІ сессиясының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К.Жұмабеков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мәслихаттың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Ө.Бейсенов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Бурабай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Қ.Қарауылов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желтоқсан 2017 жыл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"Бурабай ауданының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ауыл шаруашылық бөлімі"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мемлекеттік мекемесінің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басшысы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Р.Қасенов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желтоқсан 2017 жыл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"Бурабай ауданының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жер қатынастары бөлімі"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мемлекеттік мекемесінің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басшысы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Р.Сыздықов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желтоқсан 2017 жыл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аудандық 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25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6С-23/11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Бурабай ауданы бойынша 2018-2019 жылдарға арналған жайылымдарды басқару және оларды пайдалану жөніндегі жоспар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Бурабай ауданының аумағында жайылымдардың орналасу схемасы (картасы) (Бурабай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(Бурабай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 сыртқы және ішкі шекаралары мен алаңдары, жайылымдық инфрақұрылым объектілері белгіленген картасы (Бурабай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(Бурабай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(Бурабай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(Бурабай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(Бурабай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Бурабай ауданының аумағында жайылымдардың орналасу схемасы (картасы)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Бурабай ауданының жайылымдардың орналасу схемасына (картасына) беріліп отырған жер учаскілерінің меншік иелерінің тізімі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6"/>
        <w:gridCol w:w="7944"/>
      </w:tblGrid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7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Тегі, аты-жөні</w:t>
            </w:r>
          </w:p>
        </w:tc>
      </w:tr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Қойшыбай</w:t>
            </w:r>
          </w:p>
        </w:tc>
      </w:tr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Фаст Андрей Андреевич</w:t>
            </w:r>
          </w:p>
        </w:tc>
      </w:tr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Қарағаев Сабыр Назымбекұлы</w:t>
            </w:r>
          </w:p>
        </w:tc>
      </w:tr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Маржықпаев Ермек Борамбайұлы</w:t>
            </w:r>
          </w:p>
        </w:tc>
      </w:tr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Айгүл Қайыргелдіқызы</w:t>
            </w:r>
          </w:p>
        </w:tc>
      </w:tr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 Шоқан Жанатұлы</w:t>
            </w:r>
          </w:p>
        </w:tc>
      </w:tr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 Николай Александрович</w:t>
            </w:r>
          </w:p>
        </w:tc>
      </w:tr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"Аймақ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"Аграрий Сары-арқа"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"Релка" жауапкершілігі шектеулі серіктестігі</w:t>
            </w:r>
          </w:p>
        </w:tc>
      </w:tr>
    </w:tbl>
    <w:bookmarkStart w:name="z1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Бурабай ауданының жайылымдардың орналасу схемасына (картасына) беріліп отырған жер учаскілерінің жер пайдаланушылар тізімі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61"/>
        <w:gridCol w:w="9639"/>
      </w:tblGrid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Тегі, аты-жөні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Ахриев Магамед Джабралиевич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Ғалиақпаров Жылқыбай Төлегенұлы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Жарқымбекова Гаухар Төлегенқызы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Живушко Станислав Эдуардович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Қайырғожин Рустам Садырұлы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 Саржан Шабденұлы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Қасымова Марзия Сайранқызы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Қожахметов Кенжебек Төлеуұлы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Көшеғұлов Кенжебек Әубәкірұлы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Құлағнанов Зейнолла Төкенұлы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Машрапов Сейтбек Қаріполлинұлы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Бейсенбай Мұсайыпұлы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Нарижний Валерий Васильевич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Шутова Елена Владимировна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Әбдірахманов Болат Дәулетбекұлы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Әбдіғожин Амангелді Қабиденұлы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Апсаметова Гаухар Сәрсенбайқызы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Архипова Наталья Ивановна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Бақытжан Таңқурай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Великих Николай Николаевич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Гладков Владимир Степанович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Аманжол Ережепұлы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Дүйсембаев Сұңғат Дәулетұлы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Дүйсембаев Амангелді Қажыбайұлы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Жәкенов Аян Қайратұлы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Жанов Арман Кенелұлы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Жуваров Серік Жұмаділұлы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Жұмағожин Жанат Сәрсенбайұлы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Қабдуллин Асқар Кәрімұлы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Қазкенова Айгүл Амангелдіқызы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Қапезов Ербол Дауылбайұлы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Қапезов Кайролла Қалымұлы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Қапезов Сансызбай Қалымұлы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Мұқашев Құлмаған Балташұлы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 Қиса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Мұхомадин Кенжебек Кәрімұлы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Нұрланов Абай Алшынбайұлы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Орынбай Белгібайұлы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Сәрсенбаев Тілеужан Сейтжанұлы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Тишков Олег Васильевич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Толмачев Николай Анатольевич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Хашиев Магомед Абдурахманович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Шағиұлы Берікбол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Әлмағамбетов Амангелді Сейілханұлы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Даниленко Дмитрий Васильевич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Жұмағұлов Марат Саниғалұлы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Кокуров Амангелді Кұрманкейұлы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Матасов Василий Валентинович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Сағандықов Уәлихан Қабдіуәлиұлы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Темирғалиев Жолдас Абайханұлы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Чемезов Василий Анатольевич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Ювченко Валерий Иванович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Серік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Бұланов Сатыбалды Абдрашұлы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Кенжебек Ерденұлы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Талас Ермекұлы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Мұхамеджанов Жантас Мүбәракұлы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Қабиден Бақытбекұлы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 Нұрсейіт Әміржанұлы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Тауышев Болат Сатыбалдыұлы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Ташиков Талғат Еркенұлы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Шұқыманов Қайыргелді Серікбайұлы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 Ертай Дәуренбекұлы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 Жандос Алтынбекұлы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Истаев Рүстем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Қабдушев Манарбек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Құлағнанов Зейнолла Төкенұлы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Құрманова Гүлсара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Мусхажиев Тасыл Асраилович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Тәжібаев Болат Тілеуұлы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Тілеуов Әділбек Тілеуұлы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Тоқсанбаев Жеңіс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 Николай Александрович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Иванец Виктор Васильевич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Карпов Николай Михайлович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Мұхаметжанов Қасиет Бақытжанұлы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 Нұрлан Тасыбайұлы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Савельев Сергей Борисович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Төлеген Ахметжанұлы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Алдабергенова Ермек Есматқызы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Олжас Амангелдіұлы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Жүсіпова Жаңылдық Көпейқызы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Қуанышбек Бегайдарұлы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Қайырбеков Қанат Қайретдинұлы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Қожақова Дамеля Қайретдинқызы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Козик Сергей Николаевич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Кононенко Владимир Антонович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Корницкий Владимир Вениаминович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Мадгулов Жақсыбек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Машрапов Сейтбек Қариполлинұлы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Сейілбек Бөкейханұлы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Серік Бөкейханович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Гүлмира Бекболатұлы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Ротэрмель Виктор Филиппович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Сағитов Ришат Мұратұлы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Сағитова Роза Мұратқызы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Сейпульдинов Болат Мұқатайұлы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Төлеген Ирмашұлы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Трифонов Юрий Николаевич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Үндемесов Абай Дүйсембайұлы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Михаил Васильевич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Әжібаев Қалеуден Ботанұлы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Әлімов Қанат Қалиоллаұлы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Асенов Күмісбек Шұғайұлы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Қанат Советұлы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Ахметжанова Мариям Жанәліқызы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Дүйсембай Советұлы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Сайранбек Сәлімұлы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Нүриля Бәйкенқызы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Байдюсенов Еркен Рахмеджанұлы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Байдюсенов Жанболат Мұратбекұлы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Байдюсенов Маралбек Қабидөшұлы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Нұрлыбек Әжібайұлы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 Жанайдар Қалиақпарұлы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Бикжанов Қаратай Жақияұлы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Бралинов Сарсенбай Мүкляйұлы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Бургарт Виктор Иванович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Жаналин Сабыр Қарабайұлы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Жұманова Күлпаш Амантайқызы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Ыбыраев Сансызбай Макишұлы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Николай Николаевич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Алтынбек Әлимұқанұлы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Есманова Айсұлу Жабайқызы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Қабдолинова Күлмайра Есенбекқызы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Қанат Кәрімжанұлы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Қапасов Жаслан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Қарбаев Жомарт Мырзабайұлы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Қасенов Нұрсеиіт Әлмағамбетұлы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Қасымова Зауреш Әбішұлы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Құсайынов Қалихан Нұртаңұлы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Лонски Дмитрий Дмитриевич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Маслин Александр Евгеньевич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Сапарбек Бейсенұлы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Жасұлан Сабыржанұлы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 Сергей Анатольевич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Бауыржан Кеңесұлы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Жанбатыр Анапиұлы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Наргужина Назгүл Жанболатқызы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Валерий Алексеевич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Нұрышев Абай Беккожинұлы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Нұрышев Қаріполла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Попчик Людмила Михайловна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Рахымбекова Биқадиша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Рахымов Ерлан Кеңесбайұлы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Рахымов Қайрат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Сағандыков Сейтбек Кенжетайұлы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Самат Қажыкенұлы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Садықов Наурызбай Жармұханбетұлы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Сұлтанов Назымбек Зейнолұлы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Тангиев Руслан Магометович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Таңқышев Айтмухамат Мұратбекұлы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Сағит Мұқанұлы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Үмбетова Күлбаршын Біржанұлы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Филипенко Владимир Григорьевич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Ғалым Қайырбекұлы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Сайран Қайырбекұлы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Шаймерденова Айбат Аманжолқызы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Қайыргелді Төлеубайұлы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Асқар Аманжолұлы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Шварцкопф Андрей Александрович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Шехтель Константин Адамович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Ақанов Ертай Сансызбайұлы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Әлімғожин Ерлан Айтқожинұлы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Қазбек Нұрсайынұлы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Байғожин Шайжан Қайырғожинұлы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Балахаев Қадырбек Ахметұлы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Бондарь Владимир Александрович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Демченко Сергей Иванович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Елубаева Марал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Жүсіпбеков Есмак Сәлімұлы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Есмағамбетов Әділбек Серікұлы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Қабдушев Манарбек Әміржанұлы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Қаскенов Еремен Айткожинұлы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Қасымов Мыңжасар Қабденұлы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Касьянов Олег Павлович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Коваленко Николай Николаевич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Қожахметов Болат Тілеуұлы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Кононец Валерий Михайлович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Көлмағамбетов Амантай Бекенұлы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Митина Валентина Степановна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Нарыжный Валерий Васильевич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Питомец Николай Андреевич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Поликарпов Владимир Тихонович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Самусенко Геннадий Николаевич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Стрюков Петр Михайлович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Тимко Петр Степанович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Өтегенов Асқар Қайырбекұлы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Қайыржанов Ғалым Ғаділұлы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Чухонцев Владимир Егорович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Шалмұқанов Дулат Қожағұлұлы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Шаяхметов Балтабек Матұлы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 Алексей Алексеевич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Швецов Алексей Владимирович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Шипилов Василий Григорьевич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Боговик Константин Михайлович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Болыспаев Абылай Сабырұлы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Ермұқанов Ермек Төлегенұлы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Есімов Дәулетбек Күшікпайұлы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Есмағамбетов Руслан Сайлаубайұлы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Куленбаева Зарина Равилевна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Нұрашев Ермек Қанапьяұлы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Өтебаев Шегіндік Сауытұлы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"Есіл-Агро"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"Мезгілсор"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 Бидай-2020"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"Атамекен Бурабай-2007"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"Айдос АШК"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"Қаражар -2015"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"Шиелі-Агро"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"Веденовка АФ"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"Есіл-Агро" (Ақылбай АШК № 3 учаскесі)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"Бурабай Даму" мал шаруашылық кешені "Қымызынай"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"Көкше Жас Ұрпак"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"Айбын"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"Бурабай 2007 АФ"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"Ерасыл"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"Колос 2004"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"Қос шоқы"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"Sortey Land"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"Аймақ-Агро"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"Арқа Сәулет"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"Жайлы Отан"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"Клен"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"Комплекс 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"Атамұра 2005"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"Жер-Ана 2005"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"Кенесары-Бидай"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"Криданике"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"Фазенда-1"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"Эврика"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"Алтын Бидай 2020" акционерлік қоғамы 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"Әсия"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"БОС 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"Темірлан"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 Бидай 2020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"Каз Био Фуд"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"Қарағай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"Тритикум"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"Айғабақ"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"Бидайық"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"Достық Кай"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"Лига НС"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9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"Ораз 2014"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 Бурабай ауданы үшін қолайлы жайылым айналымдарының схемасы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4 - жылына қашаны пайдалану кезегі.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2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 сыртқы және ішкі шекаралары мен алаңдары, жайылымдық инфрақұрылым объектілері белгіленген карта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Бурабай ауданы бойынша жайылымдардың ішінде ауыл шаруашылығы мақсатындағы жерлерде 139964 гектар, елді мекендердің жерлерінде 52595 гектар, орман қоры жерлерінде 1922 гектар, босалқы жерлерінде 11219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– Қазақстан Республикасы Ауыл шаруашылық министрінің 2017 жылғы 24 сәуірдегі № 173 бұйрығымен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 жоқ.</w:t>
      </w:r>
    </w:p>
    <w:bookmarkStart w:name="z2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қол жеткізу схемасы Абылайхан ауылдық округі  (Қызылағаш ауылы, Ақылбай ауылы, Қарабауыр ауылы, Озерное ауылы)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Атамекен ауылдық округі (Атамекен ауылы, Жасыл ауылы, Жаңажол ауылы, Шиелі ауылы, Қаражар ауылы)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1033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Веденов ауылдық округі (Веденов ауылы, Қарабұлақ ауылы, Федосеевка ауылы)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Зеленобор ауылдық округі (Мәдениет ауылы, Жаңаталап ауылы)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577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Златополье ауылдық округі (Златополье ауылы, Лесной Хутор ауылы, Первомайское ауылы, Новоандреевка ауылы, Савинка ауылы, Түлкілі ауылы)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Қатаркөл ауылдық округі (Қатаркөл ауылы, Сосновка ауылы)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118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Кенесары ауылдық округі (Кенесары ауылы, Баянбай ауылы (Вороновка ауылы), Брусиловка ауылы)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1057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Ұрымқай ауылдық округі (Қарашілік ауылы, Көрнекті ауылы, Красный Кордон ауылы, Күлстан ауылы, Кіндікқарағай ауылы, Ынталы ауылы, Дмитриевка ауылы, Ұрымқай ауылы)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Успеноюрьев ауылдық округі (Үлгіалған ауылы, Николаевка ауылы, Қарағай ауылы, Успено-Юрьев ауылы)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1004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Наурызбай батыр ауылы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2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11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91"/>
        <w:gridCol w:w="1090"/>
        <w:gridCol w:w="1189"/>
        <w:gridCol w:w="1190"/>
        <w:gridCol w:w="1190"/>
        <w:gridCol w:w="1190"/>
        <w:gridCol w:w="1190"/>
        <w:gridCol w:w="1190"/>
        <w:gridCol w:w="1190"/>
        <w:gridCol w:w="1190"/>
      </w:tblGrid>
      <w:tr>
        <w:trPr>
          <w:trHeight w:val="30" w:hRule="atLeast"/>
        </w:trPr>
        <w:tc>
          <w:tcPr>
            <w:tcW w:w="16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Абылайхан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Веденов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Зеленобор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Златополье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Қатаркөл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Кенесары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Наурызбай батыр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Ұрымқай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Успеноюрьев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маусым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