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21b0de" w14:textId="221b0d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Ордабасы ауданының жайылымдарды басқару және оларды пайдалану жөніндегі 2017-2018 жылдарға арналған жоспарын бекіту туралы</w:t>
      </w:r>
    </w:p>
    <w:p>
      <w:pPr>
        <w:spacing w:after="0"/>
        <w:ind w:left="0"/>
        <w:jc w:val="both"/>
      </w:pPr>
      <w:r>
        <w:rPr>
          <w:rFonts w:ascii="Times New Roman"/>
          <w:b w:val="false"/>
          <w:i w:val="false"/>
          <w:color w:val="000000"/>
          <w:sz w:val="28"/>
        </w:rPr>
        <w:t>Оңтүстiк Қазақстан облысы Ордабасы аудандық мәслихатының 2017 жылғы 20 желтоқсандағы № 21/19 шешiмi. Оңтүстiк Қазақстан облысының Әдiлет департаментiнде 2018 жылғы 19 қаңтарда № 4406 болып тiркелдi</w:t>
      </w:r>
    </w:p>
    <w:p>
      <w:pPr>
        <w:spacing w:after="0"/>
        <w:ind w:left="0"/>
        <w:jc w:val="both"/>
      </w:pPr>
      <w:bookmarkStart w:name="z1"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2001 жылғы 23 қаңтардағы Қазақстан Республикасының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2017 жылғы 20 ақпандағы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аудандық мәслихат ШЕШІМ ҚАБЫЛДАДЫ:</w:t>
      </w:r>
    </w:p>
    <w:bookmarkEnd w:id="0"/>
    <w:bookmarkStart w:name="z2" w:id="1"/>
    <w:p>
      <w:pPr>
        <w:spacing w:after="0"/>
        <w:ind w:left="0"/>
        <w:jc w:val="both"/>
      </w:pPr>
      <w:r>
        <w:rPr>
          <w:rFonts w:ascii="Times New Roman"/>
          <w:b w:val="false"/>
          <w:i w:val="false"/>
          <w:color w:val="000000"/>
          <w:sz w:val="28"/>
        </w:rPr>
        <w:t xml:space="preserve">
      1. Ордабасы ауданының жайылымдарды басқару және оларды пайдалану жөніндегі 2017-2018 жылдарға арналған жоспары </w:t>
      </w:r>
      <w:r>
        <w:rPr>
          <w:rFonts w:ascii="Times New Roman"/>
          <w:b w:val="false"/>
          <w:i w:val="false"/>
          <w:color w:val="000000"/>
          <w:sz w:val="28"/>
        </w:rPr>
        <w:t>қосымшаға</w:t>
      </w:r>
      <w:r>
        <w:rPr>
          <w:rFonts w:ascii="Times New Roman"/>
          <w:b w:val="false"/>
          <w:i w:val="false"/>
          <w:color w:val="000000"/>
          <w:sz w:val="28"/>
        </w:rPr>
        <w:t xml:space="preserve"> сәйкес бекітілсін.</w:t>
      </w:r>
    </w:p>
    <w:bookmarkEnd w:id="1"/>
    <w:bookmarkStart w:name="z3" w:id="2"/>
    <w:p>
      <w:pPr>
        <w:spacing w:after="0"/>
        <w:ind w:left="0"/>
        <w:jc w:val="both"/>
      </w:pPr>
      <w:r>
        <w:rPr>
          <w:rFonts w:ascii="Times New Roman"/>
          <w:b w:val="false"/>
          <w:i w:val="false"/>
          <w:color w:val="000000"/>
          <w:sz w:val="28"/>
        </w:rPr>
        <w:t>
      2. "Ордабасы аудандық мәслихат аппараты" мемлекеттік мекемесі Қазақстан Республикасының заңнамалық актілерінде белгіленген тәртіпте:</w:t>
      </w:r>
    </w:p>
    <w:bookmarkEnd w:id="2"/>
    <w:p>
      <w:pPr>
        <w:spacing w:after="0"/>
        <w:ind w:left="0"/>
        <w:jc w:val="both"/>
      </w:pPr>
      <w:r>
        <w:rPr>
          <w:rFonts w:ascii="Times New Roman"/>
          <w:b w:val="false"/>
          <w:i w:val="false"/>
          <w:color w:val="000000"/>
          <w:sz w:val="28"/>
        </w:rPr>
        <w:t>
      1) осы шешімнің аумақтық әділет органында мемлекеттік тіркелуін;</w:t>
      </w:r>
    </w:p>
    <w:p>
      <w:pPr>
        <w:spacing w:after="0"/>
        <w:ind w:left="0"/>
        <w:jc w:val="both"/>
      </w:pPr>
      <w:r>
        <w:rPr>
          <w:rFonts w:ascii="Times New Roman"/>
          <w:b w:val="false"/>
          <w:i w:val="false"/>
          <w:color w:val="000000"/>
          <w:sz w:val="28"/>
        </w:rPr>
        <w:t>
      2) осы мәслихат шешімі мемлекеттік тіркелген күнінен бастап күнтізбелік он күн ішінде оның көшірмесін қағаз және электронды түрде қазақ және орыс тілдерінде "республикалық құқықтық ақпарат орталығы"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банкіне ресми жариялау және енгізу үшін жолданылуын;</w:t>
      </w:r>
    </w:p>
    <w:p>
      <w:pPr>
        <w:spacing w:after="0"/>
        <w:ind w:left="0"/>
        <w:jc w:val="both"/>
      </w:pPr>
      <w:r>
        <w:rPr>
          <w:rFonts w:ascii="Times New Roman"/>
          <w:b w:val="false"/>
          <w:i w:val="false"/>
          <w:color w:val="000000"/>
          <w:sz w:val="28"/>
        </w:rPr>
        <w:t>
      3) осы шешім мемлекеттік тіркелген күнінен бастап күнтізбелік он күн ішінде оның көшірмесін Ордабасы ауданының аумағында таратылатын мерзімді баспа басылымдарында ресми жариялауға жолданылуын;</w:t>
      </w:r>
    </w:p>
    <w:p>
      <w:pPr>
        <w:spacing w:after="0"/>
        <w:ind w:left="0"/>
        <w:jc w:val="both"/>
      </w:pPr>
      <w:r>
        <w:rPr>
          <w:rFonts w:ascii="Times New Roman"/>
          <w:b w:val="false"/>
          <w:i w:val="false"/>
          <w:color w:val="000000"/>
          <w:sz w:val="28"/>
        </w:rPr>
        <w:t>
      4) ресми жарияланғаннан кейін осы шешімді Ордабасы аудандық мәслихаттың интернет-ресурсына орналастыруын қамтамасыз етсін.</w:t>
      </w:r>
    </w:p>
    <w:bookmarkStart w:name="z4" w:id="3"/>
    <w:p>
      <w:pPr>
        <w:spacing w:after="0"/>
        <w:ind w:left="0"/>
        <w:jc w:val="both"/>
      </w:pPr>
      <w:r>
        <w:rPr>
          <w:rFonts w:ascii="Times New Roman"/>
          <w:b w:val="false"/>
          <w:i w:val="false"/>
          <w:color w:val="000000"/>
          <w:sz w:val="28"/>
        </w:rPr>
        <w:t>
      3. Осы шешім оның алғашқы ресми жарияланған күнінен кейін күнтізбелік он күн өткен соң қолоданысқа енгізіледі.</w:t>
      </w:r>
    </w:p>
    <w:bookmarkEnd w:id="3"/>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сессиясының төрағасы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Т.Ибрагимов</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мәслихаттың хатшысы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Б.Садвахасов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Ордабасы аудандық мәслихатының</w:t>
            </w:r>
            <w:r>
              <w:br/>
            </w:r>
            <w:r>
              <w:rPr>
                <w:rFonts w:ascii="Times New Roman"/>
                <w:b w:val="false"/>
                <w:i w:val="false"/>
                <w:color w:val="000000"/>
                <w:sz w:val="20"/>
              </w:rPr>
              <w:t>2017 жылғы 20 желтоқсандағы</w:t>
            </w:r>
            <w:r>
              <w:br/>
            </w:r>
            <w:r>
              <w:rPr>
                <w:rFonts w:ascii="Times New Roman"/>
                <w:b w:val="false"/>
                <w:i w:val="false"/>
                <w:color w:val="000000"/>
                <w:sz w:val="20"/>
              </w:rPr>
              <w:t>№ 21/19 шешімімен бекітілген</w:t>
            </w:r>
          </w:p>
        </w:tc>
      </w:tr>
    </w:tbl>
    <w:bookmarkStart w:name="z6" w:id="4"/>
    <w:p>
      <w:pPr>
        <w:spacing w:after="0"/>
        <w:ind w:left="0"/>
        <w:jc w:val="left"/>
      </w:pPr>
      <w:r>
        <w:rPr>
          <w:rFonts w:ascii="Times New Roman"/>
          <w:b/>
          <w:i w:val="false"/>
          <w:color w:val="000000"/>
        </w:rPr>
        <w:t xml:space="preserve"> Ордабасы ауданының жайылымдарды басқару және оларды пайдалану жөніндегі 2017-2018 жылдарға арналған жоспары</w:t>
      </w:r>
    </w:p>
    <w:bookmarkEnd w:id="4"/>
    <w:bookmarkStart w:name="z7" w:id="5"/>
    <w:p>
      <w:pPr>
        <w:spacing w:after="0"/>
        <w:ind w:left="0"/>
        <w:jc w:val="both"/>
      </w:pPr>
      <w:r>
        <w:rPr>
          <w:rFonts w:ascii="Times New Roman"/>
          <w:b w:val="false"/>
          <w:i w:val="false"/>
          <w:color w:val="000000"/>
          <w:sz w:val="28"/>
        </w:rPr>
        <w:t xml:space="preserve">
      Осы Ордабасы ауданы бойынша 2017-2018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5"/>
    <w:bookmarkStart w:name="z8" w:id="6"/>
    <w:p>
      <w:pPr>
        <w:spacing w:after="0"/>
        <w:ind w:left="0"/>
        <w:jc w:val="both"/>
      </w:pPr>
      <w:r>
        <w:rPr>
          <w:rFonts w:ascii="Times New Roman"/>
          <w:b w:val="false"/>
          <w:i w:val="false"/>
          <w:color w:val="000000"/>
          <w:sz w:val="28"/>
        </w:rPr>
        <w:t>
      Жоспар жайылымдарды ұтымды пайдалану, жем шөпке қажеттілікті тұрақты қамтамасыз ету және жайылымдардың тозу процестерін болғызбау мақсатында қабылданады.</w:t>
      </w:r>
    </w:p>
    <w:bookmarkEnd w:id="6"/>
    <w:bookmarkStart w:name="z9" w:id="7"/>
    <w:p>
      <w:pPr>
        <w:spacing w:after="0"/>
        <w:ind w:left="0"/>
        <w:jc w:val="both"/>
      </w:pPr>
      <w:r>
        <w:rPr>
          <w:rFonts w:ascii="Times New Roman"/>
          <w:b w:val="false"/>
          <w:i w:val="false"/>
          <w:color w:val="000000"/>
          <w:sz w:val="28"/>
        </w:rPr>
        <w:t>
      Жоспар мазмұны:</w:t>
      </w:r>
    </w:p>
    <w:bookmarkEnd w:id="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bookmarkStart w:name="z10" w:id="8"/>
    <w:p>
      <w:pPr>
        <w:spacing w:after="0"/>
        <w:ind w:left="0"/>
        <w:jc w:val="both"/>
      </w:pPr>
      <w:r>
        <w:rPr>
          <w:rFonts w:ascii="Times New Roman"/>
          <w:b w:val="false"/>
          <w:i w:val="false"/>
          <w:color w:val="000000"/>
          <w:sz w:val="28"/>
        </w:rPr>
        <w:t xml:space="preserve">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 </w:t>
      </w:r>
    </w:p>
    <w:bookmarkEnd w:id="8"/>
    <w:bookmarkStart w:name="z11" w:id="9"/>
    <w:p>
      <w:pPr>
        <w:spacing w:after="0"/>
        <w:ind w:left="0"/>
        <w:jc w:val="both"/>
      </w:pPr>
      <w:r>
        <w:rPr>
          <w:rFonts w:ascii="Times New Roman"/>
          <w:b w:val="false"/>
          <w:i w:val="false"/>
          <w:color w:val="000000"/>
          <w:sz w:val="28"/>
        </w:rPr>
        <w:t>
      Ордабасы ауданының барлық жер көлемі 265 561 гектарды құрайды. Барлық ауыл шаруашылығы алқаптарының жиынтығы 208 662 гектар, оның ішінде егістік жерлер 71273 гектар, оның ішінде суармалы егістік 32 711 гектар, көп жылдық ағашты өсімдіктер 1 490 гектар, тыңайған жерлер 18 954 гектар, жайылымдар 103 992 гектар.</w:t>
      </w:r>
    </w:p>
    <w:bookmarkEnd w:id="9"/>
    <w:bookmarkStart w:name="z12" w:id="10"/>
    <w:p>
      <w:pPr>
        <w:spacing w:after="0"/>
        <w:ind w:left="0"/>
        <w:jc w:val="both"/>
      </w:pPr>
      <w:r>
        <w:rPr>
          <w:rFonts w:ascii="Times New Roman"/>
          <w:b w:val="false"/>
          <w:i w:val="false"/>
          <w:color w:val="000000"/>
          <w:sz w:val="28"/>
        </w:rPr>
        <w:t>
      Жер санаттары бойынша:</w:t>
      </w:r>
    </w:p>
    <w:bookmarkEnd w:id="10"/>
    <w:p>
      <w:pPr>
        <w:spacing w:after="0"/>
        <w:ind w:left="0"/>
        <w:jc w:val="both"/>
      </w:pPr>
      <w:r>
        <w:rPr>
          <w:rFonts w:ascii="Times New Roman"/>
          <w:b w:val="false"/>
          <w:i w:val="false"/>
          <w:color w:val="000000"/>
          <w:sz w:val="28"/>
        </w:rPr>
        <w:t>
      ауыл шаруашылық мақсаттары бойынша пайдаланатын жерлері 208662 гектар;</w:t>
      </w:r>
    </w:p>
    <w:p>
      <w:pPr>
        <w:spacing w:after="0"/>
        <w:ind w:left="0"/>
        <w:jc w:val="both"/>
      </w:pPr>
      <w:r>
        <w:rPr>
          <w:rFonts w:ascii="Times New Roman"/>
          <w:b w:val="false"/>
          <w:i w:val="false"/>
          <w:color w:val="000000"/>
          <w:sz w:val="28"/>
        </w:rPr>
        <w:t>
      елді мекендердің жерлері 19854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15411 гектар;</w:t>
      </w:r>
    </w:p>
    <w:p>
      <w:pPr>
        <w:spacing w:after="0"/>
        <w:ind w:left="0"/>
        <w:jc w:val="both"/>
      </w:pPr>
      <w:r>
        <w:rPr>
          <w:rFonts w:ascii="Times New Roman"/>
          <w:b w:val="false"/>
          <w:i w:val="false"/>
          <w:color w:val="000000"/>
          <w:sz w:val="28"/>
        </w:rPr>
        <w:t>
      ерекше қорғаудағы табиғи аумақтардың жерлері 49958 гектар;</w:t>
      </w:r>
    </w:p>
    <w:p>
      <w:pPr>
        <w:spacing w:after="0"/>
        <w:ind w:left="0"/>
        <w:jc w:val="both"/>
      </w:pPr>
      <w:r>
        <w:rPr>
          <w:rFonts w:ascii="Times New Roman"/>
          <w:b w:val="false"/>
          <w:i w:val="false"/>
          <w:color w:val="000000"/>
          <w:sz w:val="28"/>
        </w:rPr>
        <w:t>
      орман қорының жерлері 4821 гектар;</w:t>
      </w:r>
    </w:p>
    <w:p>
      <w:pPr>
        <w:spacing w:after="0"/>
        <w:ind w:left="0"/>
        <w:jc w:val="both"/>
      </w:pPr>
      <w:r>
        <w:rPr>
          <w:rFonts w:ascii="Times New Roman"/>
          <w:b w:val="false"/>
          <w:i w:val="false"/>
          <w:color w:val="000000"/>
          <w:sz w:val="28"/>
        </w:rPr>
        <w:t>
      су қорының жерлері 8522 гектар;</w:t>
      </w:r>
    </w:p>
    <w:p>
      <w:pPr>
        <w:spacing w:after="0"/>
        <w:ind w:left="0"/>
        <w:jc w:val="both"/>
      </w:pPr>
      <w:r>
        <w:rPr>
          <w:rFonts w:ascii="Times New Roman"/>
          <w:b w:val="false"/>
          <w:i w:val="false"/>
          <w:color w:val="000000"/>
          <w:sz w:val="28"/>
        </w:rPr>
        <w:t>
      Ордабасы ауданының 5738 гектар жерін Бәйдібек ауданы және 392 гектар жерін Төле би ауданы пайдалануда.</w:t>
      </w:r>
    </w:p>
    <w:p>
      <w:pPr>
        <w:spacing w:after="0"/>
        <w:ind w:left="0"/>
        <w:jc w:val="both"/>
      </w:pPr>
      <w:r>
        <w:rPr>
          <w:rFonts w:ascii="Times New Roman"/>
          <w:b w:val="false"/>
          <w:i w:val="false"/>
          <w:color w:val="000000"/>
          <w:sz w:val="28"/>
        </w:rPr>
        <w:t>
      Әкімшілік-аумақтық бөлініс бойынша Ордабасы ауданында 10 ауылдық округтер, 57 ауылдық елді-мекендер орналасқан.</w:t>
      </w:r>
    </w:p>
    <w:bookmarkStart w:name="z13" w:id="11"/>
    <w:p>
      <w:pPr>
        <w:spacing w:after="0"/>
        <w:ind w:left="0"/>
        <w:jc w:val="both"/>
      </w:pPr>
      <w:r>
        <w:rPr>
          <w:rFonts w:ascii="Times New Roman"/>
          <w:b w:val="false"/>
          <w:i w:val="false"/>
          <w:color w:val="000000"/>
          <w:sz w:val="28"/>
        </w:rPr>
        <w:t>
      Мазмұны:</w:t>
      </w:r>
    </w:p>
    <w:bookmarkEnd w:id="11"/>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bookmarkStart w:name="z14" w:id="12"/>
    <w:p>
      <w:pPr>
        <w:spacing w:after="0"/>
        <w:ind w:left="0"/>
        <w:jc w:val="both"/>
      </w:pPr>
      <w:r>
        <w:rPr>
          <w:rFonts w:ascii="Times New Roman"/>
          <w:b w:val="false"/>
          <w:i w:val="false"/>
          <w:color w:val="000000"/>
          <w:sz w:val="28"/>
        </w:rPr>
        <w:t>
      Табиғаты:</w:t>
      </w:r>
    </w:p>
    <w:bookmarkEnd w:id="12"/>
    <w:p>
      <w:pPr>
        <w:spacing w:after="0"/>
        <w:ind w:left="0"/>
        <w:jc w:val="both"/>
      </w:pPr>
      <w:r>
        <w:rPr>
          <w:rFonts w:ascii="Times New Roman"/>
          <w:b w:val="false"/>
          <w:i w:val="false"/>
          <w:color w:val="000000"/>
          <w:sz w:val="28"/>
        </w:rPr>
        <w:t>
      Ордабасы ауданының жер бедері жазық, оңтүстік бөлігі солтүстігіне қарағанда біршама көтеріңкі және бұл бөлігі Арыс өзенінің салаларымен сай-жыраларға тілімденген. Ауданның ең биік жері Қайнар ауылының шығысында (383 метр). Ауданның климаты континенттік. Аудан арқылы Арыс және Боралдай, Бөржар, Бадам, Шұбарсу тағы басқа өзендері ағып өтеді. Ауданның орталық бөлігінде Бөген су қоймасы салынған. Одан Арыс-Түркістан каналы тартылған. Бөгеннің оңтүстігін бойлай Арыс магистралды каналы жүргізілген.</w:t>
      </w:r>
    </w:p>
    <w:p>
      <w:pPr>
        <w:spacing w:after="0"/>
        <w:ind w:left="0"/>
        <w:jc w:val="both"/>
      </w:pPr>
      <w:r>
        <w:rPr>
          <w:rFonts w:ascii="Times New Roman"/>
          <w:b w:val="false"/>
          <w:i w:val="false"/>
          <w:color w:val="000000"/>
          <w:sz w:val="28"/>
        </w:rPr>
        <w:t>
      Солтүстігінде боз жусан басым көкпек, сар-сазан, баялыш, күйреуік өскен. Ауданның солтүстігінде боз жусан, ши аралас эфемероидті өсімдіктер өседі. Дәрілік өсімдіктерден күріш қонағы, қара меңдуана, тұмаршөп (жұмыршақ).</w:t>
      </w:r>
    </w:p>
    <w:bookmarkStart w:name="z15" w:id="13"/>
    <w:p>
      <w:pPr>
        <w:spacing w:after="0"/>
        <w:ind w:left="0"/>
        <w:jc w:val="both"/>
      </w:pPr>
      <w:r>
        <w:rPr>
          <w:rFonts w:ascii="Times New Roman"/>
          <w:b w:val="false"/>
          <w:i w:val="false"/>
          <w:color w:val="000000"/>
          <w:sz w:val="28"/>
        </w:rPr>
        <w:t>
      Климаты</w:t>
      </w:r>
    </w:p>
    <w:bookmarkEnd w:id="13"/>
    <w:p>
      <w:pPr>
        <w:spacing w:after="0"/>
        <w:ind w:left="0"/>
        <w:jc w:val="both"/>
      </w:pPr>
      <w:r>
        <w:rPr>
          <w:rFonts w:ascii="Times New Roman"/>
          <w:b w:val="false"/>
          <w:i w:val="false"/>
          <w:color w:val="000000"/>
          <w:sz w:val="28"/>
        </w:rPr>
        <w:t xml:space="preserve">
      Аудан аумағының географиялық орнына (яғни атмосфераның ылғылдықтың негізгі көзі мұхиттардан тым шалғай орналасуына) қалыптасқан. </w:t>
      </w:r>
    </w:p>
    <w:p>
      <w:pPr>
        <w:spacing w:after="0"/>
        <w:ind w:left="0"/>
        <w:jc w:val="both"/>
      </w:pPr>
      <w:r>
        <w:rPr>
          <w:rFonts w:ascii="Times New Roman"/>
          <w:b w:val="false"/>
          <w:i w:val="false"/>
          <w:color w:val="000000"/>
          <w:sz w:val="28"/>
        </w:rPr>
        <w:t>
      Қысы қысқа, жұмсақ, жазы ұзақ, ыстық және аңызақты. Жыл бойына 40 күндей қар қылаулайды. Бірақ көп жатпай, тез еріп кетеді. Ең суық ай –қаңтардың орташа темпратырасы – 12-20 суық. Қар жамылғысының орташа қалыңдығы 20-40 сантиметр. Қар қарашаның соңы, желтоқсанның басында түсіп, наурыз айында ери бастайда.</w:t>
      </w:r>
    </w:p>
    <w:p>
      <w:pPr>
        <w:spacing w:after="0"/>
        <w:ind w:left="0"/>
        <w:jc w:val="both"/>
      </w:pPr>
      <w:r>
        <w:rPr>
          <w:rFonts w:ascii="Times New Roman"/>
          <w:b w:val="false"/>
          <w:i w:val="false"/>
          <w:color w:val="000000"/>
          <w:sz w:val="28"/>
        </w:rPr>
        <w:t>
      Жауын-шашынның жылдық орташа мөлшері 200-380 милиметр. Желдің басым бөлігі шығыс, оңтүстік-шығыс бағыттан соғады. Орташа жылдамдығы 3-5 метр секунд. Желдің әсерінен жазда ауданның гидротермиялық көрсеткіші төмендеп (0,3-0,4) ылғалдылық мөлшері кемиді де аңызақ, құрғақ және ыстық кезең қалыптасады.</w:t>
      </w:r>
    </w:p>
    <w:p>
      <w:pPr>
        <w:spacing w:after="0"/>
        <w:ind w:left="0"/>
        <w:jc w:val="both"/>
      </w:pPr>
      <w:r>
        <w:rPr>
          <w:rFonts w:ascii="Times New Roman"/>
          <w:b w:val="false"/>
          <w:i w:val="false"/>
          <w:color w:val="000000"/>
          <w:sz w:val="28"/>
        </w:rPr>
        <w:t>
      Жазы ұзақ аудан түстігінде 8 айға дейін созылады. Жазы ыстық шілде айының орташа температурасы 27-42С.</w:t>
      </w:r>
    </w:p>
    <w:bookmarkStart w:name="z16" w:id="14"/>
    <w:p>
      <w:pPr>
        <w:spacing w:after="0"/>
        <w:ind w:left="0"/>
        <w:jc w:val="both"/>
      </w:pPr>
      <w:r>
        <w:rPr>
          <w:rFonts w:ascii="Times New Roman"/>
          <w:b w:val="false"/>
          <w:i w:val="false"/>
          <w:color w:val="000000"/>
          <w:sz w:val="28"/>
        </w:rPr>
        <w:t>
      Гидрографиясы:</w:t>
      </w:r>
    </w:p>
    <w:bookmarkEnd w:id="14"/>
    <w:p>
      <w:pPr>
        <w:spacing w:after="0"/>
        <w:ind w:left="0"/>
        <w:jc w:val="both"/>
      </w:pPr>
      <w:r>
        <w:rPr>
          <w:rFonts w:ascii="Times New Roman"/>
          <w:b w:val="false"/>
          <w:i w:val="false"/>
          <w:color w:val="000000"/>
          <w:sz w:val="28"/>
        </w:rPr>
        <w:t>
      Ауданымызда ең ірі және ең ұзын өзен – Арыс өзені Арыс ауданы арқылы Сырдария өзеніне құяды. Сырдария өзенінің негізгі саласы - Арыс өзені (378 километр), ол Алатау мұздықтарынан басталады. Бұдан бөлек ауданда Бадам, Бөржар, Бөген, Шаян, Шұбарсу, АТК өзендері бар.</w:t>
      </w:r>
    </w:p>
    <w:p>
      <w:pPr>
        <w:spacing w:after="0"/>
        <w:ind w:left="0"/>
        <w:jc w:val="both"/>
      </w:pPr>
      <w:r>
        <w:rPr>
          <w:rFonts w:ascii="Times New Roman"/>
          <w:b w:val="false"/>
          <w:i w:val="false"/>
          <w:color w:val="000000"/>
          <w:sz w:val="28"/>
        </w:rPr>
        <w:t>
      Ауданымыздағы ең үлкен су қоймасы – Бөген су қоймасы.</w:t>
      </w:r>
    </w:p>
    <w:p>
      <w:pPr>
        <w:spacing w:after="0"/>
        <w:ind w:left="0"/>
        <w:jc w:val="both"/>
      </w:pPr>
      <w:r>
        <w:rPr>
          <w:rFonts w:ascii="Times New Roman"/>
          <w:b w:val="false"/>
          <w:i w:val="false"/>
          <w:color w:val="000000"/>
          <w:sz w:val="28"/>
        </w:rPr>
        <w:t>
      Бөген су қоймасының сыйымдылығы 37 миллион текше метр. Ол Бөген, Арыс өзендерінің суларымен толығып отырады. Бұдан бөлек ауданда Бөржар, Теспе су қоймалары бар.</w:t>
      </w:r>
    </w:p>
    <w:p>
      <w:pPr>
        <w:spacing w:after="0"/>
        <w:ind w:left="0"/>
        <w:jc w:val="both"/>
      </w:pPr>
      <w:r>
        <w:rPr>
          <w:rFonts w:ascii="Times New Roman"/>
          <w:b w:val="false"/>
          <w:i w:val="false"/>
          <w:color w:val="000000"/>
          <w:sz w:val="28"/>
        </w:rPr>
        <w:t>
      Ауданымыздағы жерасты суларының қоры ретінде Бөген жер асты су көздерін атауға болады, Қайнар, Визит, Бекзат бақ, Темірлан минералды суларына арнайы рұқсатпен пайдалануға берілген.</w:t>
      </w:r>
    </w:p>
    <w:bookmarkStart w:name="z17" w:id="15"/>
    <w:p>
      <w:pPr>
        <w:spacing w:after="0"/>
        <w:ind w:left="0"/>
        <w:jc w:val="both"/>
      </w:pPr>
      <w:r>
        <w:rPr>
          <w:rFonts w:ascii="Times New Roman"/>
          <w:b w:val="false"/>
          <w:i w:val="false"/>
          <w:color w:val="000000"/>
          <w:sz w:val="28"/>
        </w:rPr>
        <w:t>
      Ауыл шаруашылығы:</w:t>
      </w:r>
    </w:p>
    <w:bookmarkEnd w:id="15"/>
    <w:p>
      <w:pPr>
        <w:spacing w:after="0"/>
        <w:ind w:left="0"/>
        <w:jc w:val="both"/>
      </w:pPr>
      <w:r>
        <w:rPr>
          <w:rFonts w:ascii="Times New Roman"/>
          <w:b w:val="false"/>
          <w:i w:val="false"/>
          <w:color w:val="000000"/>
          <w:sz w:val="28"/>
        </w:rPr>
        <w:t>
      Ауданның ауыл шаруашылығына жарамды жерінің аумағы 208 662 гектар. Оның ішінде егістік жерлер 71273 гектар, оның ішінде суармалы егістік 32711 гектар, көп жылдық ағашты өсімдіктер 1490 гектар, шабындық жерлер 3211 гектар, жайылымдық 103992 гектар.</w:t>
      </w:r>
    </w:p>
    <w:p>
      <w:pPr>
        <w:spacing w:after="0"/>
        <w:ind w:left="0"/>
        <w:jc w:val="both"/>
      </w:pPr>
      <w:r>
        <w:rPr>
          <w:rFonts w:ascii="Times New Roman"/>
          <w:b w:val="false"/>
          <w:i w:val="false"/>
          <w:color w:val="000000"/>
          <w:sz w:val="28"/>
        </w:rPr>
        <w:t>
      Ордабасы ауданы бойынша ірі қара 59144, қой және ешкі 333013, жылқы 19419, түйе 464 басқа жетті.</w:t>
      </w:r>
    </w:p>
    <w:bookmarkStart w:name="z18" w:id="16"/>
    <w:p>
      <w:pPr>
        <w:spacing w:after="0"/>
        <w:ind w:left="0"/>
        <w:jc w:val="left"/>
      </w:pPr>
      <w:r>
        <w:rPr>
          <w:rFonts w:ascii="Times New Roman"/>
          <w:b/>
          <w:i w:val="false"/>
          <w:color w:val="000000"/>
        </w:rPr>
        <w:t xml:space="preserve"> Ордабасы ауданындағы ауылдық округтері бойынша мал басының саны, табиғи жайылымының көлемі және табиғи жайылымды қажет ететін көлемі туралы мәлімет:</w:t>
      </w:r>
    </w:p>
    <w:bookmarkEnd w:id="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88"/>
        <w:gridCol w:w="894"/>
        <w:gridCol w:w="1885"/>
        <w:gridCol w:w="2876"/>
        <w:gridCol w:w="2379"/>
        <w:gridCol w:w="2878"/>
      </w:tblGrid>
      <w:tr>
        <w:trPr>
          <w:trHeight w:val="30" w:hRule="atLeast"/>
        </w:trPr>
        <w:tc>
          <w:tcPr>
            <w:tcW w:w="138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18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87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Бадам</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1959</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1879</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Бөржар</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4545</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4145</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Бөген</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Қажымүқан</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4735</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Қараспан</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4409</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Қарақұм</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Төрткөл</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 су</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8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19419</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17933</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050"/>
        <w:gridCol w:w="1696"/>
        <w:gridCol w:w="2051"/>
        <w:gridCol w:w="2403"/>
        <w:gridCol w:w="1696"/>
        <w:gridCol w:w="2404"/>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05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240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4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39167</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8790</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54446</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54156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3477</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22470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13739</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12815</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62125</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2600</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64402</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2715</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61687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2335</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8516</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8421</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33400</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32261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4008</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3943</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34047</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2537</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1775</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7433</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1858</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59144</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5664</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53480</w:t>
            </w:r>
          </w:p>
        </w:tc>
        <w:tc>
          <w:tcPr>
            <w:tcW w:w="24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333013</w:t>
            </w:r>
          </w:p>
        </w:tc>
        <w:tc>
          <w:tcPr>
            <w:tcW w:w="1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9645</w:t>
            </w:r>
          </w:p>
        </w:tc>
        <w:tc>
          <w:tcPr>
            <w:tcW w:w="24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323368</w:t>
            </w:r>
          </w:p>
        </w:tc>
      </w:tr>
    </w:tbl>
    <w:p>
      <w:pPr>
        <w:spacing w:after="0"/>
        <w:ind w:left="0"/>
        <w:jc w:val="left"/>
      </w:pPr>
      <w:r>
        <w:br/>
      </w:r>
      <w:r>
        <w:rPr>
          <w:rFonts w:ascii="Times New Roman"/>
          <w:b w:val="false"/>
          <w:i w:val="false"/>
          <w:color w:val="000000"/>
          <w:sz w:val="28"/>
        </w:rPr>
        <w:t>
</w:t>
      </w:r>
    </w:p>
    <w:bookmarkStart w:name="z19" w:id="17"/>
    <w:p>
      <w:pPr>
        <w:spacing w:after="0"/>
        <w:ind w:left="0"/>
        <w:jc w:val="left"/>
      </w:pPr>
      <w:r>
        <w:rPr>
          <w:rFonts w:ascii="Times New Roman"/>
          <w:b/>
          <w:i w:val="false"/>
          <w:color w:val="000000"/>
        </w:rPr>
        <w:t xml:space="preserve"> Төрт түлік малды жайылымдық жерлермен қамтылу деңгей:</w:t>
      </w:r>
    </w:p>
    <w:bookmarkEnd w:id="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89"/>
        <w:gridCol w:w="702"/>
        <w:gridCol w:w="2645"/>
        <w:gridCol w:w="2258"/>
        <w:gridCol w:w="702"/>
        <w:gridCol w:w="2645"/>
        <w:gridCol w:w="2259"/>
      </w:tblGrid>
      <w:tr>
        <w:trPr>
          <w:trHeight w:val="30" w:hRule="atLeast"/>
        </w:trPr>
        <w:tc>
          <w:tcPr>
            <w:tcW w:w="108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0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264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Бадам</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19503</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1879</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16911</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Бөржар</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30754</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4145</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8790</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Бөген</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3141</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3933</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41715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12815</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Қараспан</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16950</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4409</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39681</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Қарақұм</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4122</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Төрткөл</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6552</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8421</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9468</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3943</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 су</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r>
      <w:tr>
        <w:trPr>
          <w:trHeight w:val="30" w:hRule="atLeast"/>
        </w:trPr>
        <w:tc>
          <w:tcPr>
            <w:tcW w:w="1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103992</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17933</w:t>
            </w:r>
          </w:p>
        </w:tc>
        <w:tc>
          <w:tcPr>
            <w:tcW w:w="7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161397</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53480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39"/>
        <w:gridCol w:w="2034"/>
        <w:gridCol w:w="2034"/>
        <w:gridCol w:w="988"/>
        <w:gridCol w:w="2034"/>
        <w:gridCol w:w="2335"/>
        <w:gridCol w:w="2336"/>
      </w:tblGrid>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39600</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38997</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97492</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154003</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-134501</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70320</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54156</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135390</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243015</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-212261</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24616</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22220</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55550</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84351</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-77959</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13744</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6857</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17143</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31886</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-27953</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12520</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59525</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148812</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293047</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-278065</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56040</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61687</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154218</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249939</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-232988</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15992</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8491</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21228</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41341</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-40408</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67368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32261</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80652</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157174</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-157173</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31544</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33599</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83997</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125010</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-120439</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6096</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13938</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22067</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-22067</w:t>
            </w:r>
          </w:p>
        </w:tc>
      </w:tr>
      <w:tr>
        <w:trPr>
          <w:trHeight w:val="30" w:hRule="atLeast"/>
        </w:trPr>
        <w:tc>
          <w:tcPr>
            <w:tcW w:w="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427840</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323368</w:t>
            </w:r>
          </w:p>
        </w:tc>
        <w:tc>
          <w:tcPr>
            <w:tcW w:w="9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808420</w:t>
            </w:r>
          </w:p>
        </w:tc>
        <w:tc>
          <w:tcPr>
            <w:tcW w:w="23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1401833</w:t>
            </w:r>
          </w:p>
        </w:tc>
        <w:tc>
          <w:tcPr>
            <w:tcW w:w="2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1303814</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Жұртшылық шаруашылық малдарына қызмет көрсететін ветеринариялық-санитарлық объектілер: ветеринариялық станциялар-8, ұсақ малдарды шомылдыру орындары-24, жасанды ұрықтандыру пунктері-14, биотермиялық шұңқырлар саны-7 туралы мәлімет.</w:t>
      </w:r>
    </w:p>
    <w:bookmarkStart w:name="z20" w:id="1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587"/>
        <w:gridCol w:w="1203"/>
        <w:gridCol w:w="1667"/>
        <w:gridCol w:w="2587"/>
        <w:gridCol w:w="2588"/>
        <w:gridCol w:w="1668"/>
      </w:tblGrid>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Бадам</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Бөржар</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Бөген</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Қажымүқан</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Қараспан</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Қарақұм</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Төрткөл</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 су</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6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bookmarkStart w:name="z21" w:id="19"/>
    <w:p>
      <w:pPr>
        <w:spacing w:after="0"/>
        <w:ind w:left="0"/>
        <w:jc w:val="left"/>
      </w:pPr>
      <w:r>
        <w:rPr>
          <w:rFonts w:ascii="Times New Roman"/>
          <w:b/>
          <w:i w:val="false"/>
          <w:color w:val="000000"/>
        </w:rPr>
        <w:t xml:space="preserve"> Табиғи жем-шөп алқаптарындағы жайылымдардың түсімділігі (центнер/гектарына) мен азықтық бірлігіне баға беру төмендегі көрсеткіштермен жүргізілді.</w:t>
      </w:r>
    </w:p>
    <w:bookmarkEnd w:id="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51"/>
        <w:gridCol w:w="2330"/>
        <w:gridCol w:w="2688"/>
        <w:gridCol w:w="2330"/>
        <w:gridCol w:w="2330"/>
        <w:gridCol w:w="1371"/>
      </w:tblGrid>
      <w:tr>
        <w:trPr>
          <w:trHeight w:val="30" w:hRule="atLeast"/>
        </w:trPr>
        <w:tc>
          <w:tcPr>
            <w:tcW w:w="125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(центнер/гектарына)</w:t>
            </w:r>
          </w:p>
        </w:tc>
      </w:tr>
      <w:tr>
        <w:trPr>
          <w:trHeight w:val="30" w:hRule="atLeast"/>
        </w:trPr>
        <w:tc>
          <w:tcPr>
            <w:tcW w:w="0" w:type="auto"/>
            <w:vMerge/>
            <w:tcBorders>
              <w:top w:val="nil"/>
              <w:left w:val="single" w:color="cfcfcf" w:sz="5"/>
              <w:bottom w:val="single" w:color="cfcfcf" w:sz="5"/>
              <w:right w:val="single" w:color="cfcfcf" w:sz="5"/>
            </w:tcBorders>
          </w:tcP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 көктемдік-күздік</w:t>
            </w:r>
          </w:p>
        </w:tc>
      </w:tr>
    </w:tbl>
    <w:p>
      <w:pPr>
        <w:spacing w:after="0"/>
        <w:ind w:left="0"/>
        <w:jc w:val="left"/>
      </w:pPr>
      <w:r>
        <w:br/>
      </w:r>
      <w:r>
        <w:rPr>
          <w:rFonts w:ascii="Times New Roman"/>
          <w:b w:val="false"/>
          <w:i w:val="false"/>
          <w:color w:val="000000"/>
          <w:sz w:val="28"/>
        </w:rPr>
        <w:t>
</w:t>
      </w:r>
    </w:p>
    <w:bookmarkStart w:name="z22" w:id="20"/>
    <w:p>
      <w:pPr>
        <w:spacing w:after="0"/>
        <w:ind w:left="0"/>
        <w:jc w:val="left"/>
      </w:pPr>
      <w:r>
        <w:rPr>
          <w:rFonts w:ascii="Times New Roman"/>
          <w:b/>
          <w:i w:val="false"/>
          <w:color w:val="000000"/>
        </w:rPr>
        <w:t xml:space="preserve"> Жем-шөп қорының құнарлығы төмендегі көрсеткіштер бойынша бағаланады:</w:t>
      </w:r>
    </w:p>
    <w:bookmarkEnd w:id="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532"/>
        <w:gridCol w:w="2892"/>
        <w:gridCol w:w="3983"/>
        <w:gridCol w:w="2893"/>
      </w:tblGrid>
      <w:tr>
        <w:trPr>
          <w:trHeight w:val="30" w:hRule="atLeast"/>
        </w:trPr>
        <w:tc>
          <w:tcPr>
            <w:tcW w:w="253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килограмм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left"/>
      </w:pPr>
      <w:r>
        <w:br/>
      </w:r>
      <w:r>
        <w:rPr>
          <w:rFonts w:ascii="Times New Roman"/>
          <w:b w:val="false"/>
          <w:i w:val="false"/>
          <w:color w:val="000000"/>
          <w:sz w:val="28"/>
        </w:rPr>
        <w:t>
</w:t>
      </w:r>
    </w:p>
    <w:bookmarkStart w:name="z23" w:id="21"/>
    <w:p>
      <w:pPr>
        <w:spacing w:after="0"/>
        <w:ind w:left="0"/>
        <w:jc w:val="both"/>
      </w:pPr>
      <w:r>
        <w:rPr>
          <w:rFonts w:ascii="Times New Roman"/>
          <w:b w:val="false"/>
          <w:i w:val="false"/>
          <w:color w:val="000000"/>
          <w:sz w:val="28"/>
        </w:rPr>
        <w:t>
      1. Бадам ауыл округі</w:t>
      </w:r>
    </w:p>
    <w:bookmarkEnd w:id="21"/>
    <w:p>
      <w:pPr>
        <w:spacing w:after="0"/>
        <w:ind w:left="0"/>
        <w:jc w:val="both"/>
      </w:pPr>
      <w:r>
        <w:rPr>
          <w:rFonts w:ascii="Times New Roman"/>
          <w:b w:val="false"/>
          <w:i w:val="false"/>
          <w:color w:val="000000"/>
          <w:sz w:val="28"/>
        </w:rPr>
        <w:t>
      Орталығы–Бадам ауылы.</w:t>
      </w:r>
    </w:p>
    <w:p>
      <w:pPr>
        <w:spacing w:after="0"/>
        <w:ind w:left="0"/>
        <w:jc w:val="both"/>
      </w:pPr>
      <w:r>
        <w:rPr>
          <w:rFonts w:ascii="Times New Roman"/>
          <w:b w:val="false"/>
          <w:i w:val="false"/>
          <w:color w:val="000000"/>
          <w:sz w:val="28"/>
        </w:rPr>
        <w:t>
      Елді мекендері - Бадам, Қарабастау Ақбұлақ, Дербес, Мамыр, Ордабасы.</w:t>
      </w:r>
    </w:p>
    <w:p>
      <w:pPr>
        <w:spacing w:after="0"/>
        <w:ind w:left="0"/>
        <w:jc w:val="both"/>
      </w:pPr>
      <w:r>
        <w:rPr>
          <w:rFonts w:ascii="Times New Roman"/>
          <w:b w:val="false"/>
          <w:i w:val="false"/>
          <w:color w:val="000000"/>
          <w:sz w:val="28"/>
        </w:rPr>
        <w:t>
      Халық саны - 15 745 адам.</w:t>
      </w:r>
    </w:p>
    <w:p>
      <w:pPr>
        <w:spacing w:after="0"/>
        <w:ind w:left="0"/>
        <w:jc w:val="both"/>
      </w:pPr>
      <w:r>
        <w:rPr>
          <w:rFonts w:ascii="Times New Roman"/>
          <w:b w:val="false"/>
          <w:i w:val="false"/>
          <w:color w:val="000000"/>
          <w:sz w:val="28"/>
        </w:rPr>
        <w:t>
      Округтің жалпы жер көлемі - 39 888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- 37 071 гектар;</w:t>
      </w:r>
    </w:p>
    <w:p>
      <w:pPr>
        <w:spacing w:after="0"/>
        <w:ind w:left="0"/>
        <w:jc w:val="both"/>
      </w:pPr>
      <w:r>
        <w:rPr>
          <w:rFonts w:ascii="Times New Roman"/>
          <w:b w:val="false"/>
          <w:i w:val="false"/>
          <w:color w:val="000000"/>
          <w:sz w:val="28"/>
        </w:rPr>
        <w:t>
      жалпы егістік - 13424 гектар.</w:t>
      </w:r>
    </w:p>
    <w:p>
      <w:pPr>
        <w:spacing w:after="0"/>
        <w:ind w:left="0"/>
        <w:jc w:val="both"/>
      </w:pPr>
      <w:r>
        <w:rPr>
          <w:rFonts w:ascii="Times New Roman"/>
          <w:b w:val="false"/>
          <w:i w:val="false"/>
          <w:color w:val="000000"/>
          <w:sz w:val="28"/>
        </w:rPr>
        <w:t>
      суғармалы жер - 1177 гектар;</w:t>
      </w:r>
    </w:p>
    <w:p>
      <w:pPr>
        <w:spacing w:after="0"/>
        <w:ind w:left="0"/>
        <w:jc w:val="both"/>
      </w:pPr>
      <w:r>
        <w:rPr>
          <w:rFonts w:ascii="Times New Roman"/>
          <w:b w:val="false"/>
          <w:i w:val="false"/>
          <w:color w:val="000000"/>
          <w:sz w:val="28"/>
        </w:rPr>
        <w:t>
      көп жылдық екпелер – 139 гектар;</w:t>
      </w:r>
    </w:p>
    <w:p>
      <w:pPr>
        <w:spacing w:after="0"/>
        <w:ind w:left="0"/>
        <w:jc w:val="both"/>
      </w:pPr>
      <w:r>
        <w:rPr>
          <w:rFonts w:ascii="Times New Roman"/>
          <w:b w:val="false"/>
          <w:i w:val="false"/>
          <w:color w:val="000000"/>
          <w:sz w:val="28"/>
        </w:rPr>
        <w:t>
      жайылымдық жер - 19503 гектар.</w:t>
      </w:r>
    </w:p>
    <w:bookmarkStart w:name="z24" w:id="2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07"/>
        <w:gridCol w:w="836"/>
        <w:gridCol w:w="901"/>
        <w:gridCol w:w="2946"/>
        <w:gridCol w:w="2946"/>
        <w:gridCol w:w="3564"/>
      </w:tblGrid>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Бадам</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1789</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Қарабастау</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Дербес</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4335</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Ақбұлақ</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2532</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Ордабасы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28280</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5070</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39167</w:t>
            </w:r>
          </w:p>
        </w:tc>
      </w:tr>
    </w:tbl>
    <w:p>
      <w:pPr>
        <w:spacing w:after="0"/>
        <w:ind w:left="0"/>
        <w:jc w:val="left"/>
      </w:pPr>
      <w:r>
        <w:br/>
      </w:r>
      <w:r>
        <w:rPr>
          <w:rFonts w:ascii="Times New Roman"/>
          <w:b w:val="false"/>
          <w:i w:val="false"/>
          <w:color w:val="000000"/>
          <w:sz w:val="28"/>
        </w:rPr>
        <w:t>
</w:t>
      </w:r>
    </w:p>
    <w:bookmarkStart w:name="z25" w:id="2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03"/>
        <w:gridCol w:w="1588"/>
        <w:gridCol w:w="2104"/>
        <w:gridCol w:w="2689"/>
        <w:gridCol w:w="2104"/>
        <w:gridCol w:w="1712"/>
      </w:tblGrid>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Бадам</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Қарабастау</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Дербес</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Ақбұлақ</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Ордабасы</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26" w:id="2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27" w:id="2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33"/>
        <w:gridCol w:w="833"/>
        <w:gridCol w:w="2681"/>
        <w:gridCol w:w="2218"/>
        <w:gridCol w:w="834"/>
        <w:gridCol w:w="2682"/>
        <w:gridCol w:w="2219"/>
      </w:tblGrid>
      <w:tr>
        <w:trPr>
          <w:trHeight w:val="30" w:hRule="atLeast"/>
        </w:trPr>
        <w:tc>
          <w:tcPr>
            <w:tcW w:w="83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3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68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Бадам</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Қарабастау</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Дербес</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Ақбұлақ</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Ордабасы</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11050</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19503</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1879</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16911</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8"/>
        <w:gridCol w:w="1795"/>
        <w:gridCol w:w="1795"/>
        <w:gridCol w:w="1021"/>
        <w:gridCol w:w="2258"/>
        <w:gridCol w:w="2259"/>
        <w:gridCol w:w="2614"/>
      </w:tblGrid>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9752</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1789</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4472,5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14926,5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2631,5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18872,5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13806</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6885</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28280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70700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90997</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38997</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97492,5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154003</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-134501</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26"/>
    <w:p>
      <w:pPr>
        <w:spacing w:after="0"/>
        <w:ind w:left="0"/>
        <w:jc w:val="both"/>
      </w:pPr>
      <w:r>
        <w:rPr>
          <w:rFonts w:ascii="Times New Roman"/>
          <w:b w:val="false"/>
          <w:i w:val="false"/>
          <w:color w:val="000000"/>
          <w:sz w:val="28"/>
        </w:rPr>
        <w:t>
      2. Бөржар ауыл округі</w:t>
      </w:r>
    </w:p>
    <w:bookmarkEnd w:id="26"/>
    <w:p>
      <w:pPr>
        <w:spacing w:after="0"/>
        <w:ind w:left="0"/>
        <w:jc w:val="both"/>
      </w:pPr>
      <w:r>
        <w:rPr>
          <w:rFonts w:ascii="Times New Roman"/>
          <w:b w:val="false"/>
          <w:i w:val="false"/>
          <w:color w:val="000000"/>
          <w:sz w:val="28"/>
        </w:rPr>
        <w:t>
      Орталығы – Ұялыжар ауылы.</w:t>
      </w:r>
    </w:p>
    <w:p>
      <w:pPr>
        <w:spacing w:after="0"/>
        <w:ind w:left="0"/>
        <w:jc w:val="both"/>
      </w:pPr>
      <w:r>
        <w:rPr>
          <w:rFonts w:ascii="Times New Roman"/>
          <w:b w:val="false"/>
          <w:i w:val="false"/>
          <w:color w:val="000000"/>
          <w:sz w:val="28"/>
        </w:rPr>
        <w:t>
      Елді мекендері - Ынтымақ, Қайнар, Ұялыжар, Ықылас темір, Теспе, Қалаш, Жамбыл, Бірлік</w:t>
      </w:r>
    </w:p>
    <w:p>
      <w:pPr>
        <w:spacing w:after="0"/>
        <w:ind w:left="0"/>
        <w:jc w:val="both"/>
      </w:pPr>
      <w:r>
        <w:rPr>
          <w:rFonts w:ascii="Times New Roman"/>
          <w:b w:val="false"/>
          <w:i w:val="false"/>
          <w:color w:val="000000"/>
          <w:sz w:val="28"/>
        </w:rPr>
        <w:t>
      Халық саны-10695 адам.</w:t>
      </w:r>
    </w:p>
    <w:p>
      <w:pPr>
        <w:spacing w:after="0"/>
        <w:ind w:left="0"/>
        <w:jc w:val="both"/>
      </w:pPr>
      <w:r>
        <w:rPr>
          <w:rFonts w:ascii="Times New Roman"/>
          <w:b w:val="false"/>
          <w:i w:val="false"/>
          <w:color w:val="000000"/>
          <w:sz w:val="28"/>
        </w:rPr>
        <w:t>
      Округтің жалпы жер көлемі-60288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жер-55880 гектар;</w:t>
      </w:r>
    </w:p>
    <w:p>
      <w:pPr>
        <w:spacing w:after="0"/>
        <w:ind w:left="0"/>
        <w:jc w:val="both"/>
      </w:pPr>
      <w:r>
        <w:rPr>
          <w:rFonts w:ascii="Times New Roman"/>
          <w:b w:val="false"/>
          <w:i w:val="false"/>
          <w:color w:val="000000"/>
          <w:sz w:val="28"/>
        </w:rPr>
        <w:t>
      жалпы егістік-17153 гектар;</w:t>
      </w:r>
    </w:p>
    <w:p>
      <w:pPr>
        <w:spacing w:after="0"/>
        <w:ind w:left="0"/>
        <w:jc w:val="both"/>
      </w:pPr>
      <w:r>
        <w:rPr>
          <w:rFonts w:ascii="Times New Roman"/>
          <w:b w:val="false"/>
          <w:i w:val="false"/>
          <w:color w:val="000000"/>
          <w:sz w:val="28"/>
        </w:rPr>
        <w:t>
      суғармалы жер-2014 гектар;</w:t>
      </w:r>
    </w:p>
    <w:p>
      <w:pPr>
        <w:spacing w:after="0"/>
        <w:ind w:left="0"/>
        <w:jc w:val="both"/>
      </w:pPr>
      <w:r>
        <w:rPr>
          <w:rFonts w:ascii="Times New Roman"/>
          <w:b w:val="false"/>
          <w:i w:val="false"/>
          <w:color w:val="000000"/>
          <w:sz w:val="28"/>
        </w:rPr>
        <w:t>
      көп жылдық екпелер-168 гектар;</w:t>
      </w:r>
    </w:p>
    <w:p>
      <w:pPr>
        <w:spacing w:after="0"/>
        <w:ind w:left="0"/>
        <w:jc w:val="both"/>
      </w:pPr>
      <w:r>
        <w:rPr>
          <w:rFonts w:ascii="Times New Roman"/>
          <w:b w:val="false"/>
          <w:i w:val="false"/>
          <w:color w:val="000000"/>
          <w:sz w:val="28"/>
        </w:rPr>
        <w:t>
      жайылым жер-30754 гектар;</w:t>
      </w:r>
    </w:p>
    <w:bookmarkStart w:name="z29" w:id="27"/>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07"/>
        <w:gridCol w:w="836"/>
        <w:gridCol w:w="901"/>
        <w:gridCol w:w="2946"/>
        <w:gridCol w:w="2946"/>
        <w:gridCol w:w="3564"/>
      </w:tblGrid>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Ұялыжар</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4362</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1749</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3342</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5129</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6086</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Теспе</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9108</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Ықылас темір</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5653</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Қалаш</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1826</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16256</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1749</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4530</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4545</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9600</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54466</w:t>
            </w:r>
          </w:p>
        </w:tc>
      </w:tr>
    </w:tbl>
    <w:p>
      <w:pPr>
        <w:spacing w:after="0"/>
        <w:ind w:left="0"/>
        <w:jc w:val="left"/>
      </w:pPr>
      <w:r>
        <w:br/>
      </w:r>
      <w:r>
        <w:rPr>
          <w:rFonts w:ascii="Times New Roman"/>
          <w:b w:val="false"/>
          <w:i w:val="false"/>
          <w:color w:val="000000"/>
          <w:sz w:val="28"/>
        </w:rPr>
        <w:t>
</w:t>
      </w:r>
    </w:p>
    <w:bookmarkStart w:name="z30" w:id="2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03"/>
        <w:gridCol w:w="1588"/>
        <w:gridCol w:w="2104"/>
        <w:gridCol w:w="2689"/>
        <w:gridCol w:w="2104"/>
        <w:gridCol w:w="1712"/>
      </w:tblGrid>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Ұялыжар</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Теспе</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Ықылас темір</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Қалаш</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1" w:id="2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2" w:id="3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33"/>
        <w:gridCol w:w="833"/>
        <w:gridCol w:w="2681"/>
        <w:gridCol w:w="2218"/>
        <w:gridCol w:w="834"/>
        <w:gridCol w:w="2682"/>
        <w:gridCol w:w="2219"/>
      </w:tblGrid>
      <w:tr>
        <w:trPr>
          <w:trHeight w:val="30" w:hRule="atLeast"/>
        </w:trPr>
        <w:tc>
          <w:tcPr>
            <w:tcW w:w="83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3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68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Ұялыжар</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3272</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3591</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3072</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4851</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1749</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3972</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3492</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3872</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5724</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Теспе</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3972</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2475</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Ықылас темір</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3772</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2574</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Қалаш</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4478</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7731</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6867</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r>
      <w:tr>
        <w:trPr>
          <w:trHeight w:val="30" w:hRule="atLeast"/>
        </w:trPr>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6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30754</w:t>
            </w:r>
          </w:p>
        </w:tc>
        <w:tc>
          <w:tcPr>
            <w:tcW w:w="22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4145</w:t>
            </w:r>
          </w:p>
        </w:tc>
        <w:tc>
          <w:tcPr>
            <w:tcW w:w="8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37305</w:t>
            </w:r>
          </w:p>
        </w:tc>
        <w:tc>
          <w:tcPr>
            <w:tcW w:w="22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72"/>
        <w:gridCol w:w="1841"/>
        <w:gridCol w:w="1841"/>
        <w:gridCol w:w="1048"/>
        <w:gridCol w:w="2158"/>
        <w:gridCol w:w="2158"/>
        <w:gridCol w:w="2682"/>
      </w:tblGrid>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10512</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4362</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25008</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13992</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3342</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27198</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5129</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12822</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22922</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10152</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6086</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31091</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22770</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32013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7624</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5623</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14058</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24256</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15976</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39940</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55799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6536</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24728</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70320</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54156</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135390</w:t>
            </w:r>
          </w:p>
        </w:tc>
        <w:tc>
          <w:tcPr>
            <w:tcW w:w="21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243015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-212261</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 w:id="31"/>
    <w:p>
      <w:pPr>
        <w:spacing w:after="0"/>
        <w:ind w:left="0"/>
        <w:jc w:val="both"/>
      </w:pPr>
      <w:r>
        <w:rPr>
          <w:rFonts w:ascii="Times New Roman"/>
          <w:b w:val="false"/>
          <w:i w:val="false"/>
          <w:color w:val="000000"/>
          <w:sz w:val="28"/>
        </w:rPr>
        <w:t>
      3. Қарақұм ауыл округі</w:t>
      </w:r>
    </w:p>
    <w:bookmarkEnd w:id="31"/>
    <w:p>
      <w:pPr>
        <w:spacing w:after="0"/>
        <w:ind w:left="0"/>
        <w:jc w:val="both"/>
      </w:pPr>
      <w:r>
        <w:rPr>
          <w:rFonts w:ascii="Times New Roman"/>
          <w:b w:val="false"/>
          <w:i w:val="false"/>
          <w:color w:val="000000"/>
          <w:sz w:val="28"/>
        </w:rPr>
        <w:t>
      Орталығы – Қарақұм ауылы.</w:t>
      </w:r>
    </w:p>
    <w:p>
      <w:pPr>
        <w:spacing w:after="0"/>
        <w:ind w:left="0"/>
        <w:jc w:val="both"/>
      </w:pPr>
      <w:r>
        <w:rPr>
          <w:rFonts w:ascii="Times New Roman"/>
          <w:b w:val="false"/>
          <w:i w:val="false"/>
          <w:color w:val="000000"/>
          <w:sz w:val="28"/>
        </w:rPr>
        <w:t>
      Елді мекендері – Қарақұм</w:t>
      </w:r>
    </w:p>
    <w:p>
      <w:pPr>
        <w:spacing w:after="0"/>
        <w:ind w:left="0"/>
        <w:jc w:val="both"/>
      </w:pPr>
      <w:r>
        <w:rPr>
          <w:rFonts w:ascii="Times New Roman"/>
          <w:b w:val="false"/>
          <w:i w:val="false"/>
          <w:color w:val="000000"/>
          <w:sz w:val="28"/>
        </w:rPr>
        <w:t>
      Халық саны-10 695 адам.</w:t>
      </w:r>
    </w:p>
    <w:p>
      <w:pPr>
        <w:spacing w:after="0"/>
        <w:ind w:left="0"/>
        <w:jc w:val="both"/>
      </w:pPr>
      <w:r>
        <w:rPr>
          <w:rFonts w:ascii="Times New Roman"/>
          <w:b w:val="false"/>
          <w:i w:val="false"/>
          <w:color w:val="000000"/>
          <w:sz w:val="28"/>
        </w:rPr>
        <w:t>
      Округтің жалпы жер көлемі-11830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жерлер-4308 гектар;</w:t>
      </w:r>
    </w:p>
    <w:p>
      <w:pPr>
        <w:spacing w:after="0"/>
        <w:ind w:left="0"/>
        <w:jc w:val="both"/>
      </w:pPr>
      <w:r>
        <w:rPr>
          <w:rFonts w:ascii="Times New Roman"/>
          <w:b w:val="false"/>
          <w:i w:val="false"/>
          <w:color w:val="000000"/>
          <w:sz w:val="28"/>
        </w:rPr>
        <w:t>
      жалпы егістік-1752 гектар;</w:t>
      </w:r>
    </w:p>
    <w:p>
      <w:pPr>
        <w:spacing w:after="0"/>
        <w:ind w:left="0"/>
        <w:jc w:val="both"/>
      </w:pPr>
      <w:r>
        <w:rPr>
          <w:rFonts w:ascii="Times New Roman"/>
          <w:b w:val="false"/>
          <w:i w:val="false"/>
          <w:color w:val="000000"/>
          <w:sz w:val="28"/>
        </w:rPr>
        <w:t>
      суғармалы жер-1752 гектар;</w:t>
      </w:r>
    </w:p>
    <w:p>
      <w:pPr>
        <w:spacing w:after="0"/>
        <w:ind w:left="0"/>
        <w:jc w:val="both"/>
      </w:pPr>
      <w:r>
        <w:rPr>
          <w:rFonts w:ascii="Times New Roman"/>
          <w:b w:val="false"/>
          <w:i w:val="false"/>
          <w:color w:val="000000"/>
          <w:sz w:val="28"/>
        </w:rPr>
        <w:t>
      көп жылдық екпелер-584 гектар;</w:t>
      </w:r>
    </w:p>
    <w:p>
      <w:pPr>
        <w:spacing w:after="0"/>
        <w:ind w:left="0"/>
        <w:jc w:val="both"/>
      </w:pPr>
      <w:r>
        <w:rPr>
          <w:rFonts w:ascii="Times New Roman"/>
          <w:b w:val="false"/>
          <w:i w:val="false"/>
          <w:color w:val="000000"/>
          <w:sz w:val="28"/>
        </w:rPr>
        <w:t>
      жайылымдық жер-934 гектар.</w:t>
      </w:r>
    </w:p>
    <w:bookmarkStart w:name="z34" w:id="3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4"/>
        <w:gridCol w:w="891"/>
        <w:gridCol w:w="1004"/>
        <w:gridCol w:w="2602"/>
        <w:gridCol w:w="3284"/>
        <w:gridCol w:w="3285"/>
      </w:tblGrid>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Қарақұм</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2335</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8516</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2335</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8516</w:t>
            </w:r>
          </w:p>
        </w:tc>
      </w:tr>
    </w:tbl>
    <w:p>
      <w:pPr>
        <w:spacing w:after="0"/>
        <w:ind w:left="0"/>
        <w:jc w:val="left"/>
      </w:pPr>
      <w:r>
        <w:br/>
      </w:r>
      <w:r>
        <w:rPr>
          <w:rFonts w:ascii="Times New Roman"/>
          <w:b w:val="false"/>
          <w:i w:val="false"/>
          <w:color w:val="000000"/>
          <w:sz w:val="28"/>
        </w:rPr>
        <w:t>
</w:t>
      </w:r>
    </w:p>
    <w:bookmarkStart w:name="z36" w:id="3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050"/>
        <w:gridCol w:w="1480"/>
        <w:gridCol w:w="2050"/>
        <w:gridCol w:w="2619"/>
        <w:gridCol w:w="2050"/>
        <w:gridCol w:w="2051"/>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37" w:id="3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8" w:id="3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Қарақұм</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1999</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20"/>
        <w:gridCol w:w="1996"/>
        <w:gridCol w:w="1650"/>
        <w:gridCol w:w="1135"/>
        <w:gridCol w:w="1996"/>
        <w:gridCol w:w="1996"/>
        <w:gridCol w:w="2907"/>
      </w:tblGrid>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Жалпы қажет жайылым жер көлемі, гектар </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15992</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8491</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41342</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15992</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8491</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41342</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 w:id="36"/>
    <w:p>
      <w:pPr>
        <w:spacing w:after="0"/>
        <w:ind w:left="0"/>
        <w:jc w:val="both"/>
      </w:pPr>
      <w:r>
        <w:rPr>
          <w:rFonts w:ascii="Times New Roman"/>
          <w:b w:val="false"/>
          <w:i w:val="false"/>
          <w:color w:val="000000"/>
          <w:sz w:val="28"/>
        </w:rPr>
        <w:t>
      4. Қажымұхан ауыл округі</w:t>
      </w:r>
    </w:p>
    <w:bookmarkEnd w:id="36"/>
    <w:p>
      <w:pPr>
        <w:spacing w:after="0"/>
        <w:ind w:left="0"/>
        <w:jc w:val="both"/>
      </w:pPr>
      <w:r>
        <w:rPr>
          <w:rFonts w:ascii="Times New Roman"/>
          <w:b w:val="false"/>
          <w:i w:val="false"/>
          <w:color w:val="000000"/>
          <w:sz w:val="28"/>
        </w:rPr>
        <w:t>
      Орталығы-Темірлан ауылы.</w:t>
      </w:r>
    </w:p>
    <w:p>
      <w:pPr>
        <w:spacing w:after="0"/>
        <w:ind w:left="0"/>
        <w:jc w:val="both"/>
      </w:pPr>
      <w:r>
        <w:rPr>
          <w:rFonts w:ascii="Times New Roman"/>
          <w:b w:val="false"/>
          <w:i w:val="false"/>
          <w:color w:val="000000"/>
          <w:sz w:val="28"/>
        </w:rPr>
        <w:t>
      Елдімекендер- Қызылсеңгір, Боралдай, Көктөбе, Қажымұхан, Темірлан, Ынталы, Амангелді.</w:t>
      </w:r>
    </w:p>
    <w:p>
      <w:pPr>
        <w:spacing w:after="0"/>
        <w:ind w:left="0"/>
        <w:jc w:val="both"/>
      </w:pPr>
      <w:r>
        <w:rPr>
          <w:rFonts w:ascii="Times New Roman"/>
          <w:b w:val="false"/>
          <w:i w:val="false"/>
          <w:color w:val="000000"/>
          <w:sz w:val="28"/>
        </w:rPr>
        <w:t>
      Халық саны-21611 адам.</w:t>
      </w:r>
    </w:p>
    <w:p>
      <w:pPr>
        <w:spacing w:after="0"/>
        <w:ind w:left="0"/>
        <w:jc w:val="both"/>
      </w:pPr>
      <w:r>
        <w:rPr>
          <w:rFonts w:ascii="Times New Roman"/>
          <w:b w:val="false"/>
          <w:i w:val="false"/>
          <w:color w:val="000000"/>
          <w:sz w:val="28"/>
        </w:rPr>
        <w:t>
      Округтің жалпы жер көлемі-39830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жерлері-30764 гектар;</w:t>
      </w:r>
    </w:p>
    <w:p>
      <w:pPr>
        <w:spacing w:after="0"/>
        <w:ind w:left="0"/>
        <w:jc w:val="both"/>
      </w:pPr>
      <w:r>
        <w:rPr>
          <w:rFonts w:ascii="Times New Roman"/>
          <w:b w:val="false"/>
          <w:i w:val="false"/>
          <w:color w:val="000000"/>
          <w:sz w:val="28"/>
        </w:rPr>
        <w:t>
      жалпы егістік-9071 гектар;</w:t>
      </w:r>
    </w:p>
    <w:p>
      <w:pPr>
        <w:spacing w:after="0"/>
        <w:ind w:left="0"/>
        <w:jc w:val="both"/>
      </w:pPr>
      <w:r>
        <w:rPr>
          <w:rFonts w:ascii="Times New Roman"/>
          <w:b w:val="false"/>
          <w:i w:val="false"/>
          <w:color w:val="000000"/>
          <w:sz w:val="28"/>
        </w:rPr>
        <w:t>
      суғармалы жер-3134 гектар;</w:t>
      </w:r>
    </w:p>
    <w:p>
      <w:pPr>
        <w:spacing w:after="0"/>
        <w:ind w:left="0"/>
        <w:jc w:val="both"/>
      </w:pPr>
      <w:r>
        <w:rPr>
          <w:rFonts w:ascii="Times New Roman"/>
          <w:b w:val="false"/>
          <w:i w:val="false"/>
          <w:color w:val="000000"/>
          <w:sz w:val="28"/>
        </w:rPr>
        <w:t>
      көп жылдық екпелер- 450 гектар;</w:t>
      </w:r>
    </w:p>
    <w:p>
      <w:pPr>
        <w:spacing w:after="0"/>
        <w:ind w:left="0"/>
        <w:jc w:val="both"/>
      </w:pPr>
      <w:r>
        <w:rPr>
          <w:rFonts w:ascii="Times New Roman"/>
          <w:b w:val="false"/>
          <w:i w:val="false"/>
          <w:color w:val="000000"/>
          <w:sz w:val="28"/>
        </w:rPr>
        <w:t>
      жайылымдық жер-14982 гектар.</w:t>
      </w:r>
    </w:p>
    <w:bookmarkStart w:name="z40" w:id="37"/>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54"/>
        <w:gridCol w:w="796"/>
        <w:gridCol w:w="858"/>
        <w:gridCol w:w="2806"/>
        <w:gridCol w:w="3393"/>
        <w:gridCol w:w="3393"/>
      </w:tblGrid>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Қызылсеңгір</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Боралдай</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5126</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2667</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11010</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Қажымұхан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8191</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Темірлан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1763</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22017</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1886</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11064</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3565</w:t>
            </w:r>
          </w:p>
        </w:tc>
      </w:tr>
      <w:tr>
        <w:trPr>
          <w:trHeight w:val="30" w:hRule="atLeast"/>
        </w:trPr>
        <w:tc>
          <w:tcPr>
            <w:tcW w:w="10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4735</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13739</w:t>
            </w:r>
          </w:p>
        </w:tc>
        <w:tc>
          <w:tcPr>
            <w:tcW w:w="33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62125</w:t>
            </w:r>
          </w:p>
        </w:tc>
      </w:tr>
    </w:tbl>
    <w:p>
      <w:pPr>
        <w:spacing w:after="0"/>
        <w:ind w:left="0"/>
        <w:jc w:val="left"/>
      </w:pPr>
      <w:r>
        <w:br/>
      </w:r>
      <w:r>
        <w:rPr>
          <w:rFonts w:ascii="Times New Roman"/>
          <w:b w:val="false"/>
          <w:i w:val="false"/>
          <w:color w:val="000000"/>
          <w:sz w:val="28"/>
        </w:rPr>
        <w:t>
</w:t>
      </w:r>
    </w:p>
    <w:bookmarkStart w:name="z41" w:id="3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950"/>
        <w:gridCol w:w="1472"/>
        <w:gridCol w:w="1950"/>
        <w:gridCol w:w="3026"/>
        <w:gridCol w:w="1951"/>
        <w:gridCol w:w="1951"/>
      </w:tblGrid>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Қызылсеңгір</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Боралдай</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Қажымұхан</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Темірлан</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9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42" w:id="3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43" w:id="4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03"/>
        <w:gridCol w:w="803"/>
        <w:gridCol w:w="2584"/>
        <w:gridCol w:w="2137"/>
        <w:gridCol w:w="803"/>
        <w:gridCol w:w="2585"/>
        <w:gridCol w:w="2585"/>
      </w:tblGrid>
      <w:tr>
        <w:trPr>
          <w:trHeight w:val="30" w:hRule="atLeast"/>
        </w:trPr>
        <w:tc>
          <w:tcPr>
            <w:tcW w:w="80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0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5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Қызылсеңгір</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Боралдай</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3582</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3144</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7632</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2667</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Қажымұхан</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3395</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Темірлан</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1763</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15867</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5724</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1886</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Амангелді</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14982</w:t>
            </w:r>
          </w:p>
        </w:tc>
        <w:tc>
          <w:tcPr>
            <w:tcW w:w="21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w:t>
            </w:r>
          </w:p>
        </w:tc>
        <w:tc>
          <w:tcPr>
            <w:tcW w:w="8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41715</w:t>
            </w:r>
          </w:p>
        </w:tc>
        <w:tc>
          <w:tcPr>
            <w:tcW w:w="2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8"/>
        <w:gridCol w:w="2103"/>
        <w:gridCol w:w="1795"/>
        <w:gridCol w:w="1021"/>
        <w:gridCol w:w="2104"/>
        <w:gridCol w:w="2104"/>
        <w:gridCol w:w="2615"/>
      </w:tblGrid>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7739</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5126</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26365</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21336</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56493</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27163</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5591</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13978</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46460</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36232</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22017</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55042</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107141</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11064</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27660</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48472</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8913</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19581</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102520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59525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148812</w:t>
            </w:r>
          </w:p>
        </w:tc>
        <w:tc>
          <w:tcPr>
            <w:tcW w:w="2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312251</w:t>
            </w:r>
          </w:p>
        </w:tc>
        <w:tc>
          <w:tcPr>
            <w:tcW w:w="2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 w:id="41"/>
    <w:p>
      <w:pPr>
        <w:spacing w:after="0"/>
        <w:ind w:left="0"/>
        <w:jc w:val="both"/>
      </w:pPr>
      <w:r>
        <w:rPr>
          <w:rFonts w:ascii="Times New Roman"/>
          <w:b w:val="false"/>
          <w:i w:val="false"/>
          <w:color w:val="000000"/>
          <w:sz w:val="28"/>
        </w:rPr>
        <w:t xml:space="preserve">
      5. Шұбар ауыл округі </w:t>
      </w:r>
    </w:p>
    <w:bookmarkEnd w:id="41"/>
    <w:p>
      <w:pPr>
        <w:spacing w:after="0"/>
        <w:ind w:left="0"/>
        <w:jc w:val="both"/>
      </w:pPr>
      <w:r>
        <w:rPr>
          <w:rFonts w:ascii="Times New Roman"/>
          <w:b w:val="false"/>
          <w:i w:val="false"/>
          <w:color w:val="000000"/>
          <w:sz w:val="28"/>
        </w:rPr>
        <w:t>
      Орталығы-Шұбар ауылы.</w:t>
      </w:r>
    </w:p>
    <w:p>
      <w:pPr>
        <w:spacing w:after="0"/>
        <w:ind w:left="0"/>
        <w:jc w:val="both"/>
      </w:pPr>
      <w:r>
        <w:rPr>
          <w:rFonts w:ascii="Times New Roman"/>
          <w:b w:val="false"/>
          <w:i w:val="false"/>
          <w:color w:val="000000"/>
          <w:sz w:val="28"/>
        </w:rPr>
        <w:t>
      Елді мекендері-Тоқсансай, Шұбар, Береке, Сары тогай, Жусансай, Аққойлы.</w:t>
      </w:r>
    </w:p>
    <w:p>
      <w:pPr>
        <w:spacing w:after="0"/>
        <w:ind w:left="0"/>
        <w:jc w:val="both"/>
      </w:pPr>
      <w:r>
        <w:rPr>
          <w:rFonts w:ascii="Times New Roman"/>
          <w:b w:val="false"/>
          <w:i w:val="false"/>
          <w:color w:val="000000"/>
          <w:sz w:val="28"/>
        </w:rPr>
        <w:t>
      Халық саны-8345 адам.</w:t>
      </w:r>
    </w:p>
    <w:p>
      <w:pPr>
        <w:spacing w:after="0"/>
        <w:ind w:left="0"/>
        <w:jc w:val="both"/>
      </w:pPr>
      <w:r>
        <w:rPr>
          <w:rFonts w:ascii="Times New Roman"/>
          <w:b w:val="false"/>
          <w:i w:val="false"/>
          <w:color w:val="000000"/>
          <w:sz w:val="28"/>
        </w:rPr>
        <w:t>
      Округтің жалпы жер көлемі-18668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жер-11749 гектар;</w:t>
      </w:r>
    </w:p>
    <w:p>
      <w:pPr>
        <w:spacing w:after="0"/>
        <w:ind w:left="0"/>
        <w:jc w:val="both"/>
      </w:pPr>
      <w:r>
        <w:rPr>
          <w:rFonts w:ascii="Times New Roman"/>
          <w:b w:val="false"/>
          <w:i w:val="false"/>
          <w:color w:val="000000"/>
          <w:sz w:val="28"/>
        </w:rPr>
        <w:t>
      жалпы егістік-5338 гектар;</w:t>
      </w:r>
    </w:p>
    <w:p>
      <w:pPr>
        <w:spacing w:after="0"/>
        <w:ind w:left="0"/>
        <w:jc w:val="both"/>
      </w:pPr>
      <w:r>
        <w:rPr>
          <w:rFonts w:ascii="Times New Roman"/>
          <w:b w:val="false"/>
          <w:i w:val="false"/>
          <w:color w:val="000000"/>
          <w:sz w:val="28"/>
        </w:rPr>
        <w:t>
      суғармалы жер-1427 гектар;</w:t>
      </w:r>
    </w:p>
    <w:p>
      <w:pPr>
        <w:spacing w:after="0"/>
        <w:ind w:left="0"/>
        <w:jc w:val="both"/>
      </w:pPr>
      <w:r>
        <w:rPr>
          <w:rFonts w:ascii="Times New Roman"/>
          <w:b w:val="false"/>
          <w:i w:val="false"/>
          <w:color w:val="000000"/>
          <w:sz w:val="28"/>
        </w:rPr>
        <w:t>
      жайылымдық жер- 4571гектар.</w:t>
      </w:r>
    </w:p>
    <w:bookmarkStart w:name="z45" w:id="4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07"/>
        <w:gridCol w:w="836"/>
        <w:gridCol w:w="901"/>
        <w:gridCol w:w="2946"/>
        <w:gridCol w:w="2946"/>
        <w:gridCol w:w="3564"/>
      </w:tblGrid>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Тоқсансай</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7376</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12134</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5432</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 тогай</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Жусансай</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5690</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Аққойлы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2767</w:t>
            </w:r>
          </w:p>
        </w:tc>
      </w:tr>
      <w:tr>
        <w:trPr>
          <w:trHeight w:val="30" w:hRule="atLeast"/>
        </w:trPr>
        <w:tc>
          <w:tcPr>
            <w:tcW w:w="11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2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4008</w:t>
            </w:r>
          </w:p>
        </w:tc>
        <w:tc>
          <w:tcPr>
            <w:tcW w:w="35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34047</w:t>
            </w:r>
          </w:p>
        </w:tc>
      </w:tr>
    </w:tbl>
    <w:p>
      <w:pPr>
        <w:spacing w:after="0"/>
        <w:ind w:left="0"/>
        <w:jc w:val="left"/>
      </w:pPr>
      <w:r>
        <w:br/>
      </w:r>
      <w:r>
        <w:rPr>
          <w:rFonts w:ascii="Times New Roman"/>
          <w:b w:val="false"/>
          <w:i w:val="false"/>
          <w:color w:val="000000"/>
          <w:sz w:val="28"/>
        </w:rPr>
        <w:t>
</w:t>
      </w:r>
    </w:p>
    <w:bookmarkStart w:name="z46" w:id="4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038"/>
        <w:gridCol w:w="1539"/>
        <w:gridCol w:w="2039"/>
        <w:gridCol w:w="2605"/>
        <w:gridCol w:w="2039"/>
        <w:gridCol w:w="2040"/>
      </w:tblGrid>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Тоқсансай</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 тогай</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Жусансай</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Аққойлы</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47" w:id="4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48" w:id="4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01"/>
        <w:gridCol w:w="901"/>
        <w:gridCol w:w="2399"/>
        <w:gridCol w:w="2399"/>
        <w:gridCol w:w="901"/>
        <w:gridCol w:w="2399"/>
        <w:gridCol w:w="2400"/>
      </w:tblGrid>
      <w:tr>
        <w:trPr>
          <w:trHeight w:val="30" w:hRule="atLeast"/>
        </w:trPr>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Тоқсансай</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4132</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3157</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1710</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Сарытоғай</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Жусансай</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Аққойлы</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r>
      <w:tr>
        <w:trPr>
          <w:trHeight w:val="30" w:hRule="atLeast"/>
        </w:trPr>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4571</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9468</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3943</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8"/>
        <w:gridCol w:w="1795"/>
        <w:gridCol w:w="1795"/>
        <w:gridCol w:w="1021"/>
        <w:gridCol w:w="2258"/>
        <w:gridCol w:w="2259"/>
        <w:gridCol w:w="2614"/>
      </w:tblGrid>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7192</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6928</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17319,5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25707</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12134</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30335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44180</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4696</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5432</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19986</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4272</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4304</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20536</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2767</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10378,5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31544</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33599</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83997</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120438</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 w:id="46"/>
    <w:p>
      <w:pPr>
        <w:spacing w:after="0"/>
        <w:ind w:left="0"/>
        <w:jc w:val="both"/>
      </w:pPr>
      <w:r>
        <w:rPr>
          <w:rFonts w:ascii="Times New Roman"/>
          <w:b w:val="false"/>
          <w:i w:val="false"/>
          <w:color w:val="000000"/>
          <w:sz w:val="28"/>
        </w:rPr>
        <w:t>
      6. Шұбарсу ауыл округі</w:t>
      </w:r>
    </w:p>
    <w:bookmarkEnd w:id="46"/>
    <w:p>
      <w:pPr>
        <w:spacing w:after="0"/>
        <w:ind w:left="0"/>
        <w:jc w:val="both"/>
      </w:pPr>
      <w:r>
        <w:rPr>
          <w:rFonts w:ascii="Times New Roman"/>
          <w:b w:val="false"/>
          <w:i w:val="false"/>
          <w:color w:val="000000"/>
          <w:sz w:val="28"/>
        </w:rPr>
        <w:t>
      Орталығы-Шұбарсу ауылы.</w:t>
      </w:r>
    </w:p>
    <w:p>
      <w:pPr>
        <w:spacing w:after="0"/>
        <w:ind w:left="0"/>
        <w:jc w:val="both"/>
      </w:pPr>
      <w:r>
        <w:rPr>
          <w:rFonts w:ascii="Times New Roman"/>
          <w:b w:val="false"/>
          <w:i w:val="false"/>
          <w:color w:val="000000"/>
          <w:sz w:val="28"/>
        </w:rPr>
        <w:t>
      Елді мекендері-Шұбарсу.</w:t>
      </w:r>
    </w:p>
    <w:p>
      <w:pPr>
        <w:spacing w:after="0"/>
        <w:ind w:left="0"/>
        <w:jc w:val="both"/>
      </w:pPr>
      <w:r>
        <w:rPr>
          <w:rFonts w:ascii="Times New Roman"/>
          <w:b w:val="false"/>
          <w:i w:val="false"/>
          <w:color w:val="000000"/>
          <w:sz w:val="28"/>
        </w:rPr>
        <w:t>
      Халық саны-24001 адам.</w:t>
      </w:r>
    </w:p>
    <w:p>
      <w:pPr>
        <w:spacing w:after="0"/>
        <w:ind w:left="0"/>
        <w:jc w:val="both"/>
      </w:pPr>
      <w:r>
        <w:rPr>
          <w:rFonts w:ascii="Times New Roman"/>
          <w:b w:val="false"/>
          <w:i w:val="false"/>
          <w:color w:val="000000"/>
          <w:sz w:val="28"/>
        </w:rPr>
        <w:t>
      Округтің жалпы жер көлемі- 1758 гектар.</w:t>
      </w:r>
    </w:p>
    <w:bookmarkStart w:name="z50" w:id="47"/>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41"/>
        <w:gridCol w:w="752"/>
        <w:gridCol w:w="2195"/>
        <w:gridCol w:w="2770"/>
        <w:gridCol w:w="2771"/>
        <w:gridCol w:w="2771"/>
      </w:tblGrid>
      <w:tr>
        <w:trPr>
          <w:trHeight w:val="30" w:hRule="atLeast"/>
        </w:trPr>
        <w:tc>
          <w:tcPr>
            <w:tcW w:w="10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7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Шұбарсу</w:t>
            </w:r>
          </w:p>
        </w:tc>
        <w:tc>
          <w:tcPr>
            <w:tcW w:w="2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7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2537</w:t>
            </w:r>
          </w:p>
        </w:tc>
        <w:tc>
          <w:tcPr>
            <w:tcW w:w="2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7433</w:t>
            </w:r>
          </w:p>
        </w:tc>
        <w:tc>
          <w:tcPr>
            <w:tcW w:w="2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r>
        <w:trPr>
          <w:trHeight w:val="30" w:hRule="atLeast"/>
        </w:trPr>
        <w:tc>
          <w:tcPr>
            <w:tcW w:w="10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7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2537</w:t>
            </w:r>
          </w:p>
        </w:tc>
        <w:tc>
          <w:tcPr>
            <w:tcW w:w="2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7433</w:t>
            </w:r>
          </w:p>
        </w:tc>
        <w:tc>
          <w:tcPr>
            <w:tcW w:w="27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r>
    </w:tbl>
    <w:p>
      <w:pPr>
        <w:spacing w:after="0"/>
        <w:ind w:left="0"/>
        <w:jc w:val="left"/>
      </w:pPr>
      <w:r>
        <w:br/>
      </w:r>
      <w:r>
        <w:rPr>
          <w:rFonts w:ascii="Times New Roman"/>
          <w:b w:val="false"/>
          <w:i w:val="false"/>
          <w:color w:val="000000"/>
          <w:sz w:val="28"/>
        </w:rPr>
        <w:t>
</w:t>
      </w:r>
    </w:p>
    <w:bookmarkStart w:name="z51" w:id="4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1721"/>
        <w:gridCol w:w="2704"/>
        <w:gridCol w:w="2116"/>
        <w:gridCol w:w="2117"/>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Шұбарсу</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p>
      <w:pPr>
        <w:spacing w:after="0"/>
        <w:ind w:left="0"/>
        <w:jc w:val="both"/>
      </w:pPr>
      <w:r>
        <w:rPr>
          <w:rFonts w:ascii="Times New Roman"/>
          <w:b w:val="false"/>
          <w:i w:val="false"/>
          <w:color w:val="000000"/>
          <w:sz w:val="28"/>
        </w:rPr>
        <w:t>
      Ауыл шаруашылығы жануарларын жаюдың және айдаудың маусымды маршруттарын белгілейтін жайылымдық жерлердің жоқ екенін мәлімдейді.</w:t>
      </w:r>
    </w:p>
    <w:bookmarkStart w:name="z52" w:id="49"/>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02"/>
        <w:gridCol w:w="1002"/>
        <w:gridCol w:w="2397"/>
        <w:gridCol w:w="2114"/>
        <w:gridCol w:w="1003"/>
        <w:gridCol w:w="2667"/>
        <w:gridCol w:w="2115"/>
      </w:tblGrid>
      <w:tr>
        <w:trPr>
          <w:trHeight w:val="30" w:hRule="atLeast"/>
        </w:trPr>
        <w:tc>
          <w:tcPr>
            <w:tcW w:w="100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0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9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 су</w:t>
            </w:r>
          </w:p>
        </w:tc>
        <w:tc>
          <w:tcPr>
            <w:tcW w:w="2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0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w:t>
            </w:r>
          </w:p>
        </w:tc>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r>
      <w:tr>
        <w:trPr>
          <w:trHeight w:val="30" w:hRule="atLeast"/>
        </w:trPr>
        <w:tc>
          <w:tcPr>
            <w:tcW w:w="1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9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0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w:t>
            </w:r>
          </w:p>
        </w:tc>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03"/>
        <w:gridCol w:w="1606"/>
        <w:gridCol w:w="1606"/>
        <w:gridCol w:w="1105"/>
        <w:gridCol w:w="2276"/>
        <w:gridCol w:w="2276"/>
        <w:gridCol w:w="2828"/>
      </w:tblGrid>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6096</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1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137875</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146005</w:t>
            </w:r>
          </w:p>
        </w:tc>
        <w:tc>
          <w:tcPr>
            <w:tcW w:w="2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6096</w:t>
            </w:r>
          </w:p>
        </w:tc>
        <w:tc>
          <w:tcPr>
            <w:tcW w:w="16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11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137875</w:t>
            </w:r>
          </w:p>
        </w:tc>
        <w:tc>
          <w:tcPr>
            <w:tcW w:w="22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146005</w:t>
            </w:r>
          </w:p>
        </w:tc>
        <w:tc>
          <w:tcPr>
            <w:tcW w:w="2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 w:id="50"/>
    <w:p>
      <w:pPr>
        <w:spacing w:after="0"/>
        <w:ind w:left="0"/>
        <w:jc w:val="both"/>
      </w:pPr>
      <w:r>
        <w:rPr>
          <w:rFonts w:ascii="Times New Roman"/>
          <w:b w:val="false"/>
          <w:i w:val="false"/>
          <w:color w:val="000000"/>
          <w:sz w:val="28"/>
        </w:rPr>
        <w:t>
      7. Жеңіс ауыл округі</w:t>
      </w:r>
    </w:p>
    <w:bookmarkEnd w:id="50"/>
    <w:p>
      <w:pPr>
        <w:spacing w:after="0"/>
        <w:ind w:left="0"/>
        <w:jc w:val="both"/>
      </w:pPr>
      <w:r>
        <w:rPr>
          <w:rFonts w:ascii="Times New Roman"/>
          <w:b w:val="false"/>
          <w:i w:val="false"/>
          <w:color w:val="000000"/>
          <w:sz w:val="28"/>
        </w:rPr>
        <w:t>
      Орталығы-Жеңіс ауылы.</w:t>
      </w:r>
    </w:p>
    <w:p>
      <w:pPr>
        <w:spacing w:after="0"/>
        <w:ind w:left="0"/>
        <w:jc w:val="both"/>
      </w:pPr>
      <w:r>
        <w:rPr>
          <w:rFonts w:ascii="Times New Roman"/>
          <w:b w:val="false"/>
          <w:i w:val="false"/>
          <w:color w:val="000000"/>
          <w:sz w:val="28"/>
        </w:rPr>
        <w:t>
      Елді мекендер- Жеңіс, Дихан.</w:t>
      </w:r>
    </w:p>
    <w:p>
      <w:pPr>
        <w:spacing w:after="0"/>
        <w:ind w:left="0"/>
        <w:jc w:val="both"/>
      </w:pPr>
      <w:r>
        <w:rPr>
          <w:rFonts w:ascii="Times New Roman"/>
          <w:b w:val="false"/>
          <w:i w:val="false"/>
          <w:color w:val="000000"/>
          <w:sz w:val="28"/>
        </w:rPr>
        <w:t>
      Халық саны-2515 адам.</w:t>
      </w:r>
    </w:p>
    <w:p>
      <w:pPr>
        <w:spacing w:after="0"/>
        <w:ind w:left="0"/>
        <w:jc w:val="both"/>
      </w:pPr>
      <w:r>
        <w:rPr>
          <w:rFonts w:ascii="Times New Roman"/>
          <w:b w:val="false"/>
          <w:i w:val="false"/>
          <w:color w:val="000000"/>
          <w:sz w:val="28"/>
        </w:rPr>
        <w:t>
      Округтің жалпы жер көлемі- 9086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жер-7835 гектар;</w:t>
      </w:r>
    </w:p>
    <w:p>
      <w:pPr>
        <w:spacing w:after="0"/>
        <w:ind w:left="0"/>
        <w:jc w:val="both"/>
      </w:pPr>
      <w:r>
        <w:rPr>
          <w:rFonts w:ascii="Times New Roman"/>
          <w:b w:val="false"/>
          <w:i w:val="false"/>
          <w:color w:val="000000"/>
          <w:sz w:val="28"/>
        </w:rPr>
        <w:t>
      жалпы егістік-3309 гектар;</w:t>
      </w:r>
    </w:p>
    <w:p>
      <w:pPr>
        <w:spacing w:after="0"/>
        <w:ind w:left="0"/>
        <w:jc w:val="both"/>
      </w:pPr>
      <w:r>
        <w:rPr>
          <w:rFonts w:ascii="Times New Roman"/>
          <w:b w:val="false"/>
          <w:i w:val="false"/>
          <w:color w:val="000000"/>
          <w:sz w:val="28"/>
        </w:rPr>
        <w:t>
      суғармалы жер-3309 гектар;</w:t>
      </w:r>
    </w:p>
    <w:p>
      <w:pPr>
        <w:spacing w:after="0"/>
        <w:ind w:left="0"/>
        <w:jc w:val="both"/>
      </w:pPr>
      <w:r>
        <w:rPr>
          <w:rFonts w:ascii="Times New Roman"/>
          <w:b w:val="false"/>
          <w:i w:val="false"/>
          <w:color w:val="000000"/>
          <w:sz w:val="28"/>
        </w:rPr>
        <w:t>
      жайылымдық жер-3933 гектар.</w:t>
      </w:r>
    </w:p>
    <w:bookmarkStart w:name="z54" w:id="51"/>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08"/>
        <w:gridCol w:w="912"/>
        <w:gridCol w:w="1875"/>
        <w:gridCol w:w="1875"/>
        <w:gridCol w:w="3215"/>
        <w:gridCol w:w="3215"/>
      </w:tblGrid>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3507</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12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3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w:t>
            </w:r>
          </w:p>
        </w:tc>
      </w:tr>
    </w:tbl>
    <w:p>
      <w:pPr>
        <w:spacing w:after="0"/>
        <w:ind w:left="0"/>
        <w:jc w:val="left"/>
      </w:pPr>
      <w:r>
        <w:br/>
      </w:r>
      <w:r>
        <w:rPr>
          <w:rFonts w:ascii="Times New Roman"/>
          <w:b w:val="false"/>
          <w:i w:val="false"/>
          <w:color w:val="000000"/>
          <w:sz w:val="28"/>
        </w:rPr>
        <w:t>
</w:t>
      </w:r>
    </w:p>
    <w:bookmarkStart w:name="z55" w:id="52"/>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73"/>
        <w:gridCol w:w="1641"/>
        <w:gridCol w:w="1767"/>
        <w:gridCol w:w="2777"/>
        <w:gridCol w:w="2173"/>
        <w:gridCol w:w="1769"/>
      </w:tblGrid>
      <w:tr>
        <w:trPr>
          <w:trHeight w:val="30" w:hRule="atLeast"/>
        </w:trPr>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Жеңіс </w:t>
            </w:r>
          </w:p>
        </w:tc>
        <w:tc>
          <w:tcPr>
            <w:tcW w:w="1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w:t>
            </w:r>
          </w:p>
        </w:tc>
        <w:tc>
          <w:tcPr>
            <w:tcW w:w="1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56" w:id="5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57" w:id="54"/>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26"/>
        <w:gridCol w:w="1026"/>
        <w:gridCol w:w="2731"/>
        <w:gridCol w:w="1593"/>
        <w:gridCol w:w="1027"/>
        <w:gridCol w:w="2165"/>
        <w:gridCol w:w="2732"/>
      </w:tblGrid>
      <w:tr>
        <w:trPr>
          <w:trHeight w:val="30" w:hRule="atLeast"/>
        </w:trPr>
        <w:tc>
          <w:tcPr>
            <w:tcW w:w="102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73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7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27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c>
          <w:tcPr>
            <w:tcW w:w="15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r>
      <w:tr>
        <w:trPr>
          <w:trHeight w:val="30" w:hRule="atLeast"/>
        </w:trPr>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w:t>
            </w:r>
          </w:p>
        </w:tc>
        <w:tc>
          <w:tcPr>
            <w:tcW w:w="27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w:t>
            </w:r>
          </w:p>
        </w:tc>
        <w:tc>
          <w:tcPr>
            <w:tcW w:w="15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7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3933</w:t>
            </w:r>
          </w:p>
        </w:tc>
        <w:tc>
          <w:tcPr>
            <w:tcW w:w="15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7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72"/>
        <w:gridCol w:w="1841"/>
        <w:gridCol w:w="1523"/>
        <w:gridCol w:w="1048"/>
        <w:gridCol w:w="2317"/>
        <w:gridCol w:w="2317"/>
        <w:gridCol w:w="2682"/>
      </w:tblGrid>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3507</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19361,5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6857</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31534,5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55"/>
    <w:p>
      <w:pPr>
        <w:spacing w:after="0"/>
        <w:ind w:left="0"/>
        <w:jc w:val="both"/>
      </w:pPr>
      <w:r>
        <w:rPr>
          <w:rFonts w:ascii="Times New Roman"/>
          <w:b w:val="false"/>
          <w:i w:val="false"/>
          <w:color w:val="000000"/>
          <w:sz w:val="28"/>
        </w:rPr>
        <w:t>
      8. Төрткөл ауыл округі</w:t>
      </w:r>
    </w:p>
    <w:bookmarkEnd w:id="55"/>
    <w:p>
      <w:pPr>
        <w:spacing w:after="0"/>
        <w:ind w:left="0"/>
        <w:jc w:val="both"/>
      </w:pPr>
      <w:r>
        <w:rPr>
          <w:rFonts w:ascii="Times New Roman"/>
          <w:b w:val="false"/>
          <w:i w:val="false"/>
          <w:color w:val="000000"/>
          <w:sz w:val="28"/>
        </w:rPr>
        <w:t>
      Орталығы-Төрткөл ауылы.</w:t>
      </w:r>
    </w:p>
    <w:p>
      <w:pPr>
        <w:spacing w:after="0"/>
        <w:ind w:left="0"/>
        <w:jc w:val="both"/>
      </w:pPr>
      <w:r>
        <w:rPr>
          <w:rFonts w:ascii="Times New Roman"/>
          <w:b w:val="false"/>
          <w:i w:val="false"/>
          <w:color w:val="000000"/>
          <w:sz w:val="28"/>
        </w:rPr>
        <w:t>
      Елді мекендері- Төрткөл, Спатаев, Қызылжар, Елшібек батыр, Ақсары, Көкарал, Еңбекші, Жайылма, Арыстанды, Нұра</w:t>
      </w:r>
    </w:p>
    <w:p>
      <w:pPr>
        <w:spacing w:after="0"/>
        <w:ind w:left="0"/>
        <w:jc w:val="both"/>
      </w:pPr>
      <w:r>
        <w:rPr>
          <w:rFonts w:ascii="Times New Roman"/>
          <w:b w:val="false"/>
          <w:i w:val="false"/>
          <w:color w:val="000000"/>
          <w:sz w:val="28"/>
        </w:rPr>
        <w:t>
      Халық саны-14397 адам.</w:t>
      </w:r>
    </w:p>
    <w:p>
      <w:pPr>
        <w:spacing w:after="0"/>
        <w:ind w:left="0"/>
        <w:jc w:val="both"/>
      </w:pPr>
      <w:r>
        <w:rPr>
          <w:rFonts w:ascii="Times New Roman"/>
          <w:b w:val="false"/>
          <w:i w:val="false"/>
          <w:color w:val="000000"/>
          <w:sz w:val="28"/>
        </w:rPr>
        <w:t>
      Округтің жалпы жер көлемі-22760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жер-17371гектар;</w:t>
      </w:r>
    </w:p>
    <w:p>
      <w:pPr>
        <w:spacing w:after="0"/>
        <w:ind w:left="0"/>
        <w:jc w:val="both"/>
      </w:pPr>
      <w:r>
        <w:rPr>
          <w:rFonts w:ascii="Times New Roman"/>
          <w:b w:val="false"/>
          <w:i w:val="false"/>
          <w:color w:val="000000"/>
          <w:sz w:val="28"/>
        </w:rPr>
        <w:t>
      жалпы егістік-9871 гектар;</w:t>
      </w:r>
    </w:p>
    <w:p>
      <w:pPr>
        <w:spacing w:after="0"/>
        <w:ind w:left="0"/>
        <w:jc w:val="both"/>
      </w:pPr>
      <w:r>
        <w:rPr>
          <w:rFonts w:ascii="Times New Roman"/>
          <w:b w:val="false"/>
          <w:i w:val="false"/>
          <w:color w:val="000000"/>
          <w:sz w:val="28"/>
        </w:rPr>
        <w:t>
      суғармалы жер-9871 гектар;</w:t>
      </w:r>
    </w:p>
    <w:p>
      <w:pPr>
        <w:spacing w:after="0"/>
        <w:ind w:left="0"/>
        <w:jc w:val="both"/>
      </w:pPr>
      <w:r>
        <w:rPr>
          <w:rFonts w:ascii="Times New Roman"/>
          <w:b w:val="false"/>
          <w:i w:val="false"/>
          <w:color w:val="000000"/>
          <w:sz w:val="28"/>
        </w:rPr>
        <w:t>
      көп жылдық екпелер-105 гектар;</w:t>
      </w:r>
    </w:p>
    <w:p>
      <w:pPr>
        <w:spacing w:after="0"/>
        <w:ind w:left="0"/>
        <w:jc w:val="both"/>
      </w:pPr>
      <w:r>
        <w:rPr>
          <w:rFonts w:ascii="Times New Roman"/>
          <w:b w:val="false"/>
          <w:i w:val="false"/>
          <w:color w:val="000000"/>
          <w:sz w:val="28"/>
        </w:rPr>
        <w:t>
      жайылымдық жер-5973 гектар.</w:t>
      </w:r>
    </w:p>
    <w:bookmarkStart w:name="z59" w:id="56"/>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539"/>
        <w:gridCol w:w="749"/>
        <w:gridCol w:w="2091"/>
        <w:gridCol w:w="2091"/>
        <w:gridCol w:w="2639"/>
        <w:gridCol w:w="3191"/>
      </w:tblGrid>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Төрткөл</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2462</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Елшібек батыр</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4675</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Сыпатаев</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4220</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Көкарал</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Ақсары</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Арыстанды</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r>
      <w:tr>
        <w:trPr>
          <w:trHeight w:val="30" w:hRule="atLeast"/>
        </w:trPr>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0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26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8800</w:t>
            </w:r>
          </w:p>
        </w:tc>
        <w:tc>
          <w:tcPr>
            <w:tcW w:w="3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33400</w:t>
            </w:r>
          </w:p>
        </w:tc>
      </w:tr>
    </w:tbl>
    <w:p>
      <w:pPr>
        <w:spacing w:after="0"/>
        <w:ind w:left="0"/>
        <w:jc w:val="left"/>
      </w:pPr>
      <w:r>
        <w:br/>
      </w:r>
      <w:r>
        <w:rPr>
          <w:rFonts w:ascii="Times New Roman"/>
          <w:b w:val="false"/>
          <w:i w:val="false"/>
          <w:color w:val="000000"/>
          <w:sz w:val="28"/>
        </w:rPr>
        <w:t>
</w:t>
      </w:r>
    </w:p>
    <w:bookmarkStart w:name="z60" w:id="57"/>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898"/>
        <w:gridCol w:w="1410"/>
        <w:gridCol w:w="1868"/>
        <w:gridCol w:w="2387"/>
        <w:gridCol w:w="1868"/>
        <w:gridCol w:w="1869"/>
      </w:tblGrid>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Төрткөл</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Елшібек батыр</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Сыпатаев</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Көкарал</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Ақсары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Арыстанды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61" w:id="5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Тамыз-қазан</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62" w:id="59"/>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99"/>
        <w:gridCol w:w="901"/>
        <w:gridCol w:w="2398"/>
        <w:gridCol w:w="1901"/>
        <w:gridCol w:w="902"/>
        <w:gridCol w:w="2399"/>
        <w:gridCol w:w="2400"/>
      </w:tblGrid>
      <w:tr>
        <w:trPr>
          <w:trHeight w:val="30" w:hRule="atLeast"/>
        </w:trPr>
        <w:tc>
          <w:tcPr>
            <w:tcW w:w="13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0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9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Төрткөл</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3087</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2339</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Сыпатаев</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Елшібек батыр</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Ақсары</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3253</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Көкарал</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2800</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Арыстанды</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r>
      <w:tr>
        <w:trPr>
          <w:trHeight w:val="30" w:hRule="atLeast"/>
        </w:trPr>
        <w:tc>
          <w:tcPr>
            <w:tcW w:w="1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c>
          <w:tcPr>
            <w:tcW w:w="19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9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6552</w:t>
            </w:r>
          </w:p>
        </w:tc>
        <w:tc>
          <w:tcPr>
            <w:tcW w:w="24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37"/>
        <w:gridCol w:w="1879"/>
        <w:gridCol w:w="1879"/>
        <w:gridCol w:w="984"/>
        <w:gridCol w:w="2326"/>
        <w:gridCol w:w="2176"/>
        <w:gridCol w:w="2519"/>
      </w:tblGrid>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18,712</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11,081</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27,702.5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49501.5</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7,032</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4,009</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10,022.5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18278.5</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10,656</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4,442</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22,616</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2850</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12,117</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4,432</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7,933</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4,750</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9,781</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3,184</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3,592.5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6839.5</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4,832</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7,384</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5,056</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8,557</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4,664</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2850</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7,125</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12,221</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67368</w:t>
            </w:r>
          </w:p>
        </w:tc>
        <w:tc>
          <w:tcPr>
            <w:tcW w:w="1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32261</w:t>
            </w:r>
          </w:p>
        </w:tc>
        <w:tc>
          <w:tcPr>
            <w:tcW w:w="9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80652</w:t>
            </w:r>
          </w:p>
        </w:tc>
        <w:tc>
          <w:tcPr>
            <w:tcW w:w="21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157173</w:t>
            </w:r>
          </w:p>
        </w:tc>
        <w:tc>
          <w:tcPr>
            <w:tcW w:w="25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60"/>
    <w:p>
      <w:pPr>
        <w:spacing w:after="0"/>
        <w:ind w:left="0"/>
        <w:jc w:val="both"/>
      </w:pPr>
      <w:r>
        <w:rPr>
          <w:rFonts w:ascii="Times New Roman"/>
          <w:b w:val="false"/>
          <w:i w:val="false"/>
          <w:color w:val="000000"/>
          <w:sz w:val="28"/>
        </w:rPr>
        <w:t>
      9. Бөген ауыл округі</w:t>
      </w:r>
    </w:p>
    <w:bookmarkEnd w:id="60"/>
    <w:p>
      <w:pPr>
        <w:spacing w:after="0"/>
        <w:ind w:left="0"/>
        <w:jc w:val="both"/>
      </w:pPr>
      <w:r>
        <w:rPr>
          <w:rFonts w:ascii="Times New Roman"/>
          <w:b w:val="false"/>
          <w:i w:val="false"/>
          <w:color w:val="000000"/>
          <w:sz w:val="28"/>
        </w:rPr>
        <w:t>
      Орталығы- Бөген ауылы.</w:t>
      </w:r>
    </w:p>
    <w:p>
      <w:pPr>
        <w:spacing w:after="0"/>
        <w:ind w:left="0"/>
        <w:jc w:val="both"/>
      </w:pPr>
      <w:r>
        <w:rPr>
          <w:rFonts w:ascii="Times New Roman"/>
          <w:b w:val="false"/>
          <w:i w:val="false"/>
          <w:color w:val="000000"/>
          <w:sz w:val="28"/>
        </w:rPr>
        <w:t>
      Елді мекендері-Бөген, Кемер.</w:t>
      </w:r>
    </w:p>
    <w:p>
      <w:pPr>
        <w:spacing w:after="0"/>
        <w:ind w:left="0"/>
        <w:jc w:val="both"/>
      </w:pPr>
      <w:r>
        <w:rPr>
          <w:rFonts w:ascii="Times New Roman"/>
          <w:b w:val="false"/>
          <w:i w:val="false"/>
          <w:color w:val="000000"/>
          <w:sz w:val="28"/>
        </w:rPr>
        <w:t>
      Халық саны-5030 адам.</w:t>
      </w:r>
    </w:p>
    <w:p>
      <w:pPr>
        <w:spacing w:after="0"/>
        <w:ind w:left="0"/>
        <w:jc w:val="both"/>
      </w:pPr>
      <w:r>
        <w:rPr>
          <w:rFonts w:ascii="Times New Roman"/>
          <w:b w:val="false"/>
          <w:i w:val="false"/>
          <w:color w:val="000000"/>
          <w:sz w:val="28"/>
        </w:rPr>
        <w:t>
      Округтің жалпы жер көлемі-20452гектар.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жер-11603 гектар;</w:t>
      </w:r>
    </w:p>
    <w:p>
      <w:pPr>
        <w:spacing w:after="0"/>
        <w:ind w:left="0"/>
        <w:jc w:val="both"/>
      </w:pPr>
      <w:r>
        <w:rPr>
          <w:rFonts w:ascii="Times New Roman"/>
          <w:b w:val="false"/>
          <w:i w:val="false"/>
          <w:color w:val="000000"/>
          <w:sz w:val="28"/>
        </w:rPr>
        <w:t>
      жалпы егістік-3882 гектар;</w:t>
      </w:r>
    </w:p>
    <w:p>
      <w:pPr>
        <w:spacing w:after="0"/>
        <w:ind w:left="0"/>
        <w:jc w:val="both"/>
      </w:pPr>
      <w:r>
        <w:rPr>
          <w:rFonts w:ascii="Times New Roman"/>
          <w:b w:val="false"/>
          <w:i w:val="false"/>
          <w:color w:val="000000"/>
          <w:sz w:val="28"/>
        </w:rPr>
        <w:t>
      суғармалы-3882 гектар;</w:t>
      </w:r>
    </w:p>
    <w:p>
      <w:pPr>
        <w:spacing w:after="0"/>
        <w:ind w:left="0"/>
        <w:jc w:val="both"/>
      </w:pPr>
      <w:r>
        <w:rPr>
          <w:rFonts w:ascii="Times New Roman"/>
          <w:b w:val="false"/>
          <w:i w:val="false"/>
          <w:color w:val="000000"/>
          <w:sz w:val="28"/>
        </w:rPr>
        <w:t>
      көп жылдық екпелер-5гектар;</w:t>
      </w:r>
    </w:p>
    <w:p>
      <w:pPr>
        <w:spacing w:after="0"/>
        <w:ind w:left="0"/>
        <w:jc w:val="both"/>
      </w:pPr>
      <w:r>
        <w:rPr>
          <w:rFonts w:ascii="Times New Roman"/>
          <w:b w:val="false"/>
          <w:i w:val="false"/>
          <w:color w:val="000000"/>
          <w:sz w:val="28"/>
        </w:rPr>
        <w:t>
      жайылымдық-6392 гектар.</w:t>
      </w:r>
    </w:p>
    <w:bookmarkStart w:name="z64" w:id="61"/>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65"/>
        <w:gridCol w:w="880"/>
        <w:gridCol w:w="948"/>
        <w:gridCol w:w="2457"/>
        <w:gridCol w:w="3100"/>
        <w:gridCol w:w="3750"/>
      </w:tblGrid>
      <w:tr>
        <w:trPr>
          <w:trHeight w:val="30" w:hRule="atLeast"/>
        </w:trPr>
        <w:tc>
          <w:tcPr>
            <w:tcW w:w="1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7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Бөген</w:t>
            </w:r>
          </w:p>
        </w:tc>
        <w:tc>
          <w:tcPr>
            <w:tcW w:w="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3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3300</w:t>
            </w:r>
          </w:p>
        </w:tc>
        <w:tc>
          <w:tcPr>
            <w:tcW w:w="37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22300</w:t>
            </w:r>
          </w:p>
        </w:tc>
      </w:tr>
      <w:tr>
        <w:trPr>
          <w:trHeight w:val="30" w:hRule="atLeast"/>
        </w:trPr>
        <w:tc>
          <w:tcPr>
            <w:tcW w:w="1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Кемер</w:t>
            </w:r>
          </w:p>
        </w:tc>
        <w:tc>
          <w:tcPr>
            <w:tcW w:w="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37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11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3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3477</w:t>
            </w:r>
          </w:p>
        </w:tc>
        <w:tc>
          <w:tcPr>
            <w:tcW w:w="37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22470</w:t>
            </w:r>
          </w:p>
        </w:tc>
      </w:tr>
    </w:tbl>
    <w:p>
      <w:pPr>
        <w:spacing w:after="0"/>
        <w:ind w:left="0"/>
        <w:jc w:val="left"/>
      </w:pPr>
      <w:r>
        <w:br/>
      </w:r>
      <w:r>
        <w:rPr>
          <w:rFonts w:ascii="Times New Roman"/>
          <w:b w:val="false"/>
          <w:i w:val="false"/>
          <w:color w:val="000000"/>
          <w:sz w:val="28"/>
        </w:rPr>
        <w:t>
</w:t>
      </w:r>
    </w:p>
    <w:bookmarkStart w:name="z65" w:id="62"/>
    <w:p>
      <w:pPr>
        <w:spacing w:after="0"/>
        <w:ind w:left="0"/>
        <w:jc w:val="left"/>
      </w:pPr>
      <w:r>
        <w:rPr>
          <w:rFonts w:ascii="Times New Roman"/>
          <w:b/>
          <w:i w:val="false"/>
          <w:color w:val="000000"/>
        </w:rPr>
        <w:t xml:space="preserve"> Ветеринариялық-санитариялық мекемелер туралы деректер:</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038"/>
        <w:gridCol w:w="1539"/>
        <w:gridCol w:w="2039"/>
        <w:gridCol w:w="2605"/>
        <w:gridCol w:w="2039"/>
        <w:gridCol w:w="2040"/>
      </w:tblGrid>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Бөген</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Кемер</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66" w:id="6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67" w:id="64"/>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81"/>
        <w:gridCol w:w="981"/>
        <w:gridCol w:w="2609"/>
        <w:gridCol w:w="2068"/>
        <w:gridCol w:w="981"/>
        <w:gridCol w:w="2610"/>
        <w:gridCol w:w="2070"/>
      </w:tblGrid>
      <w:tr>
        <w:trPr>
          <w:trHeight w:val="30" w:hRule="atLeast"/>
        </w:trPr>
        <w:tc>
          <w:tcPr>
            <w:tcW w:w="98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8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60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Бөген</w:t>
            </w:r>
          </w:p>
        </w:tc>
        <w:tc>
          <w:tcPr>
            <w:tcW w:w="2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5903</w:t>
            </w:r>
          </w:p>
        </w:tc>
        <w:tc>
          <w:tcPr>
            <w:tcW w:w="20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3681</w:t>
            </w:r>
          </w:p>
        </w:tc>
        <w:tc>
          <w:tcPr>
            <w:tcW w:w="20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Кемер</w:t>
            </w:r>
          </w:p>
        </w:tc>
        <w:tc>
          <w:tcPr>
            <w:tcW w:w="2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0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0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r>
      <w:tr>
        <w:trPr>
          <w:trHeight w:val="30" w:hRule="atLeast"/>
        </w:trPr>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6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6392</w:t>
            </w:r>
          </w:p>
        </w:tc>
        <w:tc>
          <w:tcPr>
            <w:tcW w:w="20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9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3681</w:t>
            </w:r>
          </w:p>
        </w:tc>
        <w:tc>
          <w:tcPr>
            <w:tcW w:w="20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03"/>
        <w:gridCol w:w="1941"/>
        <w:gridCol w:w="1941"/>
        <w:gridCol w:w="1104"/>
        <w:gridCol w:w="1942"/>
        <w:gridCol w:w="1942"/>
        <w:gridCol w:w="2827"/>
      </w:tblGrid>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22300</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55750</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60471</w:t>
            </w:r>
          </w:p>
        </w:tc>
        <w:tc>
          <w:tcPr>
            <w:tcW w:w="28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w:t>
            </w:r>
          </w:p>
        </w:tc>
        <w:tc>
          <w:tcPr>
            <w:tcW w:w="28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24616</w:t>
            </w:r>
          </w:p>
        </w:tc>
        <w:tc>
          <w:tcPr>
            <w:tcW w:w="19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22220</w:t>
            </w:r>
          </w:p>
        </w:tc>
        <w:tc>
          <w:tcPr>
            <w:tcW w:w="1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55550</w:t>
            </w:r>
          </w:p>
        </w:tc>
        <w:tc>
          <w:tcPr>
            <w:tcW w:w="19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62492</w:t>
            </w:r>
          </w:p>
        </w:tc>
        <w:tc>
          <w:tcPr>
            <w:tcW w:w="28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65"/>
    <w:p>
      <w:pPr>
        <w:spacing w:after="0"/>
        <w:ind w:left="0"/>
        <w:jc w:val="both"/>
      </w:pPr>
      <w:r>
        <w:rPr>
          <w:rFonts w:ascii="Times New Roman"/>
          <w:b w:val="false"/>
          <w:i w:val="false"/>
          <w:color w:val="000000"/>
          <w:sz w:val="28"/>
        </w:rPr>
        <w:t>
      10. Қараспан ауыл округі</w:t>
      </w:r>
    </w:p>
    <w:bookmarkEnd w:id="65"/>
    <w:p>
      <w:pPr>
        <w:spacing w:after="0"/>
        <w:ind w:left="0"/>
        <w:jc w:val="both"/>
      </w:pPr>
      <w:r>
        <w:rPr>
          <w:rFonts w:ascii="Times New Roman"/>
          <w:b w:val="false"/>
          <w:i w:val="false"/>
          <w:color w:val="000000"/>
          <w:sz w:val="28"/>
        </w:rPr>
        <w:t>
      Орталығы Қараспан ауылы.</w:t>
      </w:r>
    </w:p>
    <w:p>
      <w:pPr>
        <w:spacing w:after="0"/>
        <w:ind w:left="0"/>
        <w:jc w:val="both"/>
      </w:pPr>
      <w:r>
        <w:rPr>
          <w:rFonts w:ascii="Times New Roman"/>
          <w:b w:val="false"/>
          <w:i w:val="false"/>
          <w:color w:val="000000"/>
          <w:sz w:val="28"/>
        </w:rPr>
        <w:t>
      Елді мекендер- Қараспан, Батыр ата, Б.Исаханов, Көлтоған, Төреарық, Б.Оңтаев, Мақташы, Сары арық, Ақпан, Мәдениет, Ақжол, Жұлдыз, Ынтамақ, Жаңа тұрмыс.</w:t>
      </w:r>
    </w:p>
    <w:p>
      <w:pPr>
        <w:spacing w:after="0"/>
        <w:ind w:left="0"/>
        <w:jc w:val="both"/>
      </w:pPr>
      <w:r>
        <w:rPr>
          <w:rFonts w:ascii="Times New Roman"/>
          <w:b w:val="false"/>
          <w:i w:val="false"/>
          <w:color w:val="000000"/>
          <w:sz w:val="28"/>
        </w:rPr>
        <w:t>
      Халық саны-14257 адам.</w:t>
      </w:r>
    </w:p>
    <w:p>
      <w:pPr>
        <w:spacing w:after="0"/>
        <w:ind w:left="0"/>
        <w:jc w:val="both"/>
      </w:pPr>
      <w:r>
        <w:rPr>
          <w:rFonts w:ascii="Times New Roman"/>
          <w:b w:val="false"/>
          <w:i w:val="false"/>
          <w:color w:val="000000"/>
          <w:sz w:val="28"/>
        </w:rPr>
        <w:t>
      Округтің жалпы жер көлемі-41001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жер-32081 гектар;</w:t>
      </w:r>
    </w:p>
    <w:p>
      <w:pPr>
        <w:spacing w:after="0"/>
        <w:ind w:left="0"/>
        <w:jc w:val="both"/>
      </w:pPr>
      <w:r>
        <w:rPr>
          <w:rFonts w:ascii="Times New Roman"/>
          <w:b w:val="false"/>
          <w:i w:val="false"/>
          <w:color w:val="000000"/>
          <w:sz w:val="28"/>
        </w:rPr>
        <w:t>
      жалпы егістік-7473 гектар;</w:t>
      </w:r>
    </w:p>
    <w:p>
      <w:pPr>
        <w:spacing w:after="0"/>
        <w:ind w:left="0"/>
        <w:jc w:val="both"/>
      </w:pPr>
      <w:r>
        <w:rPr>
          <w:rFonts w:ascii="Times New Roman"/>
          <w:b w:val="false"/>
          <w:i w:val="false"/>
          <w:color w:val="000000"/>
          <w:sz w:val="28"/>
        </w:rPr>
        <w:t>
      суғармалы жер-4644 гектар;</w:t>
      </w:r>
    </w:p>
    <w:p>
      <w:pPr>
        <w:spacing w:after="0"/>
        <w:ind w:left="0"/>
        <w:jc w:val="both"/>
      </w:pPr>
      <w:r>
        <w:rPr>
          <w:rFonts w:ascii="Times New Roman"/>
          <w:b w:val="false"/>
          <w:i w:val="false"/>
          <w:color w:val="000000"/>
          <w:sz w:val="28"/>
        </w:rPr>
        <w:t>
      көп жылдық екпелер-21 гектар;</w:t>
      </w:r>
    </w:p>
    <w:p>
      <w:pPr>
        <w:spacing w:after="0"/>
        <w:ind w:left="0"/>
        <w:jc w:val="both"/>
      </w:pPr>
      <w:r>
        <w:rPr>
          <w:rFonts w:ascii="Times New Roman"/>
          <w:b w:val="false"/>
          <w:i w:val="false"/>
          <w:color w:val="000000"/>
          <w:sz w:val="28"/>
        </w:rPr>
        <w:t>
      жайылымдық жер-16950 гектар.</w:t>
      </w:r>
    </w:p>
    <w:bookmarkStart w:name="z69" w:id="66"/>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637"/>
        <w:gridCol w:w="796"/>
        <w:gridCol w:w="858"/>
        <w:gridCol w:w="2807"/>
        <w:gridCol w:w="2807"/>
        <w:gridCol w:w="3395"/>
      </w:tblGrid>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Қараспан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11311</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ата</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Б.Исаханов</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8722</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Көлтоған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2876</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Төреарық</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Б.Оңтаев</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Мақташы</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 арық</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8075</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Ақпан</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6582</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жол</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тұрмыс</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16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4522</w:t>
            </w:r>
          </w:p>
        </w:tc>
        <w:tc>
          <w:tcPr>
            <w:tcW w:w="28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7640</w:t>
            </w:r>
          </w:p>
        </w:tc>
        <w:tc>
          <w:tcPr>
            <w:tcW w:w="33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64402</w:t>
            </w:r>
          </w:p>
        </w:tc>
      </w:tr>
    </w:tbl>
    <w:p>
      <w:pPr>
        <w:spacing w:after="0"/>
        <w:ind w:left="0"/>
        <w:jc w:val="left"/>
      </w:pPr>
      <w:r>
        <w:br/>
      </w:r>
      <w:r>
        <w:rPr>
          <w:rFonts w:ascii="Times New Roman"/>
          <w:b w:val="false"/>
          <w:i w:val="false"/>
          <w:color w:val="000000"/>
          <w:sz w:val="28"/>
        </w:rPr>
        <w:t>
</w:t>
      </w:r>
    </w:p>
    <w:bookmarkStart w:name="z70" w:id="67"/>
    <w:p>
      <w:pPr>
        <w:spacing w:after="0"/>
        <w:ind w:left="0"/>
        <w:jc w:val="left"/>
      </w:pPr>
      <w:r>
        <w:rPr>
          <w:rFonts w:ascii="Times New Roman"/>
          <w:b/>
          <w:i w:val="false"/>
          <w:color w:val="000000"/>
        </w:rPr>
        <w:t xml:space="preserve"> Ветеринариялық-санитариялық мекемелер туралы деректер:</w:t>
      </w:r>
    </w:p>
    <w:bookmarkEnd w:id="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898"/>
        <w:gridCol w:w="1410"/>
        <w:gridCol w:w="1868"/>
        <w:gridCol w:w="2387"/>
        <w:gridCol w:w="1868"/>
        <w:gridCol w:w="1869"/>
      </w:tblGrid>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Қараспан</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ата</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Б.Исаханов</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Көлтоған</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Төреарық</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Б.Оңтаев</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Мақташы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 арық</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Ақпан</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жол</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тұрмыс</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8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8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8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71" w:id="6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bookmarkEnd w:id="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06"/>
        <w:gridCol w:w="4412"/>
        <w:gridCol w:w="4413"/>
        <w:gridCol w:w="1069"/>
      </w:tblGrid>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4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4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0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72" w:id="69"/>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83"/>
        <w:gridCol w:w="762"/>
        <w:gridCol w:w="3084"/>
        <w:gridCol w:w="2028"/>
        <w:gridCol w:w="762"/>
        <w:gridCol w:w="2452"/>
        <w:gridCol w:w="2029"/>
      </w:tblGrid>
      <w:tr>
        <w:trPr>
          <w:trHeight w:val="30" w:hRule="atLeast"/>
        </w:trPr>
        <w:tc>
          <w:tcPr>
            <w:tcW w:w="11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30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Қараспан</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57299,5</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10782</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ата</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32240</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4824</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Б.Исаханов</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30761</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Көлтоған</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14734</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Төреарық</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14984</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3456</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Б.Оңтаев</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14263</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Мақташы</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6970,5</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2268</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 арық</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26869</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Ақпан</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20159</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6532</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6665,5</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3980</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жол</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17873</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3276</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тұрмыс</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r>
      <w:tr>
        <w:trPr>
          <w:trHeight w:val="30" w:hRule="atLeast"/>
        </w:trPr>
        <w:tc>
          <w:tcPr>
            <w:tcW w:w="1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16950</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4409</w:t>
            </w:r>
          </w:p>
        </w:tc>
        <w:tc>
          <w:tcPr>
            <w:tcW w:w="7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39681</w:t>
            </w:r>
          </w:p>
        </w:tc>
        <w:tc>
          <w:tcPr>
            <w:tcW w:w="20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8"/>
        <w:gridCol w:w="1795"/>
        <w:gridCol w:w="1795"/>
        <w:gridCol w:w="1021"/>
        <w:gridCol w:w="2258"/>
        <w:gridCol w:w="2259"/>
        <w:gridCol w:w="2614"/>
      </w:tblGrid>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11311</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28277,5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57299,5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4416</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32240</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8722</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30761</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4016</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2876</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14734</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14984</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14263</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6970,5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8075</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20187,5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26869,5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6582</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16455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20159</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2112</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6532</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1736</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3867,5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6665,5</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3980</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4472</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10125</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17873</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56040</w:t>
            </w:r>
          </w:p>
        </w:tc>
        <w:tc>
          <w:tcPr>
            <w:tcW w:w="1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61687</w:t>
            </w:r>
          </w:p>
        </w:tc>
        <w:tc>
          <w:tcPr>
            <w:tcW w:w="10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154217</w:t>
            </w:r>
          </w:p>
        </w:tc>
        <w:tc>
          <w:tcPr>
            <w:tcW w:w="22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249938</w:t>
            </w:r>
          </w:p>
        </w:tc>
        <w:tc>
          <w:tcPr>
            <w:tcW w:w="26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