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62c6be" w14:textId="862c6b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Ақмола облысы әкімдігінің кейбір қаулыларына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Ақмола облысы әкімдігінің 2018 жылғы 4 шілдедегі № А-7/286 қаулысы. Ақмола облысының Әділет департаментінде 2018 жылғы 31 шілдеде № 6744 болып тіркелді. Күші жойылды - Ақмола облысы әкімдігінің 2020 жылғы 21 ақпандағы № А-2/81 қаулысымен</w:t>
      </w:r>
    </w:p>
    <w:p>
      <w:pPr>
        <w:spacing w:after="0"/>
        <w:ind w:left="0"/>
        <w:jc w:val="both"/>
      </w:pPr>
      <w:r>
        <w:rPr>
          <w:rFonts w:ascii="Times New Roman"/>
          <w:b w:val="false"/>
          <w:i w:val="false"/>
          <w:color w:val="ff0000"/>
          <w:sz w:val="28"/>
        </w:rPr>
        <w:t xml:space="preserve">
      Ескерту. Күші жойылды - Ақмола облысы әкімдігінің 21.02.2020 </w:t>
      </w:r>
      <w:r>
        <w:rPr>
          <w:rFonts w:ascii="Times New Roman"/>
          <w:b w:val="false"/>
          <w:i w:val="false"/>
          <w:color w:val="ff0000"/>
          <w:sz w:val="28"/>
        </w:rPr>
        <w:t>№ А-2/81</w:t>
      </w:r>
      <w:r>
        <w:rPr>
          <w:rFonts w:ascii="Times New Roman"/>
          <w:b w:val="false"/>
          <w:i w:val="false"/>
          <w:color w:val="ff0000"/>
          <w:sz w:val="28"/>
        </w:rPr>
        <w:t xml:space="preserve"> (ресми жарияланған күнінен бастап қолданысқа енгізіледі) қаулысымен.</w:t>
      </w:r>
    </w:p>
    <w:bookmarkStart w:name="z1" w:id="0"/>
    <w:p>
      <w:pPr>
        <w:spacing w:after="0"/>
        <w:ind w:left="0"/>
        <w:jc w:val="both"/>
      </w:pP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Ақмола облысының әкімдігі ҚАУЛЫ ЕТЕДІ:</w:t>
      </w:r>
    </w:p>
    <w:bookmarkEnd w:id="0"/>
    <w:bookmarkStart w:name="z2" w:id="1"/>
    <w:p>
      <w:pPr>
        <w:spacing w:after="0"/>
        <w:ind w:left="0"/>
        <w:jc w:val="both"/>
      </w:pPr>
      <w:r>
        <w:rPr>
          <w:rFonts w:ascii="Times New Roman"/>
          <w:b w:val="false"/>
          <w:i w:val="false"/>
          <w:color w:val="000000"/>
          <w:sz w:val="28"/>
        </w:rPr>
        <w:t xml:space="preserve">
      1. Ақмола облысы әкімдігінің кейбір қаулыларына өзгерістер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енгізілсін.</w:t>
      </w:r>
    </w:p>
    <w:bookmarkEnd w:id="1"/>
    <w:bookmarkStart w:name="z3" w:id="2"/>
    <w:p>
      <w:pPr>
        <w:spacing w:after="0"/>
        <w:ind w:left="0"/>
        <w:jc w:val="both"/>
      </w:pPr>
      <w:r>
        <w:rPr>
          <w:rFonts w:ascii="Times New Roman"/>
          <w:b w:val="false"/>
          <w:i w:val="false"/>
          <w:color w:val="000000"/>
          <w:sz w:val="28"/>
        </w:rPr>
        <w:t>
      2. Осы қаулының орындалуын бақылау Ақмола облысы әкімінің орынбасары А.Е.Мысырәлімоваға жүктелсін.</w:t>
      </w:r>
    </w:p>
    <w:bookmarkEnd w:id="2"/>
    <w:bookmarkStart w:name="z4" w:id="3"/>
    <w:p>
      <w:pPr>
        <w:spacing w:after="0"/>
        <w:ind w:left="0"/>
        <w:jc w:val="both"/>
      </w:pPr>
      <w:r>
        <w:rPr>
          <w:rFonts w:ascii="Times New Roman"/>
          <w:b w:val="false"/>
          <w:i w:val="false"/>
          <w:color w:val="000000"/>
          <w:sz w:val="28"/>
        </w:rPr>
        <w:t>
      3. Осы қаулы Ақмола облысының Әділет департаментінде мемлекеттік тіркелген күнінен бастап күшіне енеді және ресми жарияланған күнінен бастап қолданысқа енгізіледі.</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Облыс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М.Мырзалин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Ақмола облысы әкімдігінің</w:t>
            </w:r>
            <w:r>
              <w:br/>
            </w:r>
            <w:r>
              <w:rPr>
                <w:rFonts w:ascii="Times New Roman"/>
                <w:b w:val="false"/>
                <w:i w:val="false"/>
                <w:color w:val="000000"/>
                <w:sz w:val="20"/>
              </w:rPr>
              <w:t>2018 жылғы 4 шілдедегі</w:t>
            </w:r>
            <w:r>
              <w:br/>
            </w:r>
            <w:r>
              <w:rPr>
                <w:rFonts w:ascii="Times New Roman"/>
                <w:b w:val="false"/>
                <w:i w:val="false"/>
                <w:color w:val="000000"/>
                <w:sz w:val="20"/>
              </w:rPr>
              <w:t>№ А-7/286 қаулысына</w:t>
            </w:r>
            <w:r>
              <w:br/>
            </w:r>
            <w:r>
              <w:rPr>
                <w:rFonts w:ascii="Times New Roman"/>
                <w:b w:val="false"/>
                <w:i w:val="false"/>
                <w:color w:val="000000"/>
                <w:sz w:val="20"/>
              </w:rPr>
              <w:t>1-қосымша</w:t>
            </w:r>
          </w:p>
        </w:tc>
      </w:tr>
    </w:tbl>
    <w:bookmarkStart w:name="z6" w:id="4"/>
    <w:p>
      <w:pPr>
        <w:spacing w:after="0"/>
        <w:ind w:left="0"/>
        <w:jc w:val="left"/>
      </w:pPr>
      <w:r>
        <w:rPr>
          <w:rFonts w:ascii="Times New Roman"/>
          <w:b/>
          <w:i w:val="false"/>
          <w:color w:val="000000"/>
        </w:rPr>
        <w:t xml:space="preserve"> Ақмола облысы әкімдігінің өзгерістер енгізілетін қаулыларының тізбесі</w:t>
      </w:r>
    </w:p>
    <w:bookmarkEnd w:id="4"/>
    <w:bookmarkStart w:name="z7" w:id="5"/>
    <w:p>
      <w:pPr>
        <w:spacing w:after="0"/>
        <w:ind w:left="0"/>
        <w:jc w:val="both"/>
      </w:pPr>
      <w:r>
        <w:rPr>
          <w:rFonts w:ascii="Times New Roman"/>
          <w:b w:val="false"/>
          <w:i w:val="false"/>
          <w:color w:val="000000"/>
          <w:sz w:val="28"/>
        </w:rPr>
        <w:t xml:space="preserve">
      1. "Үздік педагог" атағын беру және мемлекеттік орта білім беру мекемелерінің басшылары лауазымдарына орналасу конкурстарына қатысу үшін құжаттарды қабылдау бойынша мемлекеттік көрсетілетін қызметтердің регламенттерін бекіту туралы" Ақмола облысы әкімдігінің 2015 жылғы 15 маусымдағы № А-6/277 </w:t>
      </w:r>
      <w:r>
        <w:rPr>
          <w:rFonts w:ascii="Times New Roman"/>
          <w:b w:val="false"/>
          <w:i w:val="false"/>
          <w:color w:val="000000"/>
          <w:sz w:val="28"/>
        </w:rPr>
        <w:t>қаулысына</w:t>
      </w:r>
      <w:r>
        <w:rPr>
          <w:rFonts w:ascii="Times New Roman"/>
          <w:b w:val="false"/>
          <w:i w:val="false"/>
          <w:color w:val="000000"/>
          <w:sz w:val="28"/>
        </w:rPr>
        <w:t xml:space="preserve"> (Нормативтік құқықтық актілерді мемлекеттік тіркеу тізілімінде № 4881 болып тіркелген, 2015 жылғы 28 шілдеде "Әділет" ақпараттық-құқықтық жүйесінде жарияланған) келесі өзгерістер енгізілсін:</w:t>
      </w:r>
    </w:p>
    <w:bookmarkEnd w:id="5"/>
    <w:bookmarkStart w:name="z8" w:id="6"/>
    <w:p>
      <w:pPr>
        <w:spacing w:after="0"/>
        <w:ind w:left="0"/>
        <w:jc w:val="both"/>
      </w:pPr>
      <w:r>
        <w:rPr>
          <w:rFonts w:ascii="Times New Roman"/>
          <w:b w:val="false"/>
          <w:i w:val="false"/>
          <w:color w:val="000000"/>
          <w:sz w:val="28"/>
        </w:rPr>
        <w:t xml:space="preserve">
      көрсетілген қаулымен бекітілген "Үздік педагог" атағын беру конкурсына қатысу үшін құжаттар қабылдау"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жаңа редакцияда жазылсын;</w:t>
      </w:r>
    </w:p>
    <w:bookmarkEnd w:id="6"/>
    <w:bookmarkStart w:name="z9" w:id="7"/>
    <w:p>
      <w:pPr>
        <w:spacing w:after="0"/>
        <w:ind w:left="0"/>
        <w:jc w:val="both"/>
      </w:pPr>
      <w:r>
        <w:rPr>
          <w:rFonts w:ascii="Times New Roman"/>
          <w:b w:val="false"/>
          <w:i w:val="false"/>
          <w:color w:val="000000"/>
          <w:sz w:val="28"/>
        </w:rPr>
        <w:t xml:space="preserve">
      көрсетілген қаулымен бекітілген "Мемлекеттік орта білім беру мекемелерінің басшылары лауазымдарына орналасу конкурсына қатысу үшін құжаттарды қабылдау"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 жаңа редакцияда жазылсын.</w:t>
      </w:r>
    </w:p>
    <w:bookmarkEnd w:id="7"/>
    <w:bookmarkStart w:name="z10" w:id="8"/>
    <w:p>
      <w:pPr>
        <w:spacing w:after="0"/>
        <w:ind w:left="0"/>
        <w:jc w:val="both"/>
      </w:pPr>
      <w:r>
        <w:rPr>
          <w:rFonts w:ascii="Times New Roman"/>
          <w:b w:val="false"/>
          <w:i w:val="false"/>
          <w:color w:val="000000"/>
          <w:sz w:val="28"/>
        </w:rPr>
        <w:t xml:space="preserve">
      2. "Отбасы және балалар саласында мемлекеттік көрсетілетін қызметтер регламенттерін бекіту туралы" Ақмола облысы әкімдігінің 2015 жылғы 26 маусымдағы № А-7/298 </w:t>
      </w:r>
      <w:r>
        <w:rPr>
          <w:rFonts w:ascii="Times New Roman"/>
          <w:b w:val="false"/>
          <w:i w:val="false"/>
          <w:color w:val="000000"/>
          <w:sz w:val="28"/>
        </w:rPr>
        <w:t>қаулысына</w:t>
      </w:r>
      <w:r>
        <w:rPr>
          <w:rFonts w:ascii="Times New Roman"/>
          <w:b w:val="false"/>
          <w:i w:val="false"/>
          <w:color w:val="000000"/>
          <w:sz w:val="28"/>
        </w:rPr>
        <w:t xml:space="preserve"> (Нормативтік құқықтық актілерді мемлекеттік тіркеу тізілімінде № 4917 болып тіркелген, 2015 жылғы 18 тамызда "Әділет" ақпараттық-құқықтық жүйесінде жарияланған) келесі өзгерістер енгізілсін:</w:t>
      </w:r>
    </w:p>
    <w:bookmarkEnd w:id="8"/>
    <w:bookmarkStart w:name="z11" w:id="9"/>
    <w:p>
      <w:pPr>
        <w:spacing w:after="0"/>
        <w:ind w:left="0"/>
        <w:jc w:val="both"/>
      </w:pPr>
      <w:r>
        <w:rPr>
          <w:rFonts w:ascii="Times New Roman"/>
          <w:b w:val="false"/>
          <w:i w:val="false"/>
          <w:color w:val="000000"/>
          <w:sz w:val="28"/>
        </w:rPr>
        <w:t xml:space="preserve">
      көрсетілген қаулысымен бекітілген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 жаңа редакцияда жазылсын;</w:t>
      </w:r>
    </w:p>
    <w:bookmarkEnd w:id="9"/>
    <w:bookmarkStart w:name="z12" w:id="10"/>
    <w:p>
      <w:pPr>
        <w:spacing w:after="0"/>
        <w:ind w:left="0"/>
        <w:jc w:val="both"/>
      </w:pPr>
      <w:r>
        <w:rPr>
          <w:rFonts w:ascii="Times New Roman"/>
          <w:b w:val="false"/>
          <w:i w:val="false"/>
          <w:color w:val="000000"/>
          <w:sz w:val="28"/>
        </w:rPr>
        <w:t xml:space="preserve">
      көрсетілген қаулысымен бекітілген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5-қосымшасына</w:t>
      </w:r>
      <w:r>
        <w:rPr>
          <w:rFonts w:ascii="Times New Roman"/>
          <w:b w:val="false"/>
          <w:i w:val="false"/>
          <w:color w:val="000000"/>
          <w:sz w:val="28"/>
        </w:rPr>
        <w:t xml:space="preserve"> сәйкес жаңа редакцияда жазылсын;</w:t>
      </w:r>
    </w:p>
    <w:bookmarkEnd w:id="10"/>
    <w:bookmarkStart w:name="z13" w:id="11"/>
    <w:p>
      <w:pPr>
        <w:spacing w:after="0"/>
        <w:ind w:left="0"/>
        <w:jc w:val="both"/>
      </w:pPr>
      <w:r>
        <w:rPr>
          <w:rFonts w:ascii="Times New Roman"/>
          <w:b w:val="false"/>
          <w:i w:val="false"/>
          <w:color w:val="000000"/>
          <w:sz w:val="28"/>
        </w:rPr>
        <w:t xml:space="preserve">
      көрсетілген қаулысымен бекітілген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6-қосымшасына</w:t>
      </w:r>
      <w:r>
        <w:rPr>
          <w:rFonts w:ascii="Times New Roman"/>
          <w:b w:val="false"/>
          <w:i w:val="false"/>
          <w:color w:val="000000"/>
          <w:sz w:val="28"/>
        </w:rPr>
        <w:t xml:space="preserve"> сәйкес жаңа редакцияда жазылсын;</w:t>
      </w:r>
    </w:p>
    <w:bookmarkEnd w:id="11"/>
    <w:bookmarkStart w:name="z14" w:id="12"/>
    <w:p>
      <w:pPr>
        <w:spacing w:after="0"/>
        <w:ind w:left="0"/>
        <w:jc w:val="both"/>
      </w:pPr>
      <w:r>
        <w:rPr>
          <w:rFonts w:ascii="Times New Roman"/>
          <w:b w:val="false"/>
          <w:i w:val="false"/>
          <w:color w:val="000000"/>
          <w:sz w:val="28"/>
        </w:rPr>
        <w:t xml:space="preserve">
      көрсетілген қаулысымен бекітілген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7-қосымшасына</w:t>
      </w:r>
      <w:r>
        <w:rPr>
          <w:rFonts w:ascii="Times New Roman"/>
          <w:b w:val="false"/>
          <w:i w:val="false"/>
          <w:color w:val="000000"/>
          <w:sz w:val="28"/>
        </w:rPr>
        <w:t xml:space="preserve"> сәйкес жаңа редакцияда жазылсын;</w:t>
      </w:r>
    </w:p>
    <w:bookmarkEnd w:id="12"/>
    <w:bookmarkStart w:name="z15" w:id="13"/>
    <w:p>
      <w:pPr>
        <w:spacing w:after="0"/>
        <w:ind w:left="0"/>
        <w:jc w:val="both"/>
      </w:pPr>
      <w:r>
        <w:rPr>
          <w:rFonts w:ascii="Times New Roman"/>
          <w:b w:val="false"/>
          <w:i w:val="false"/>
          <w:color w:val="000000"/>
          <w:sz w:val="28"/>
        </w:rPr>
        <w:t xml:space="preserve">
      көрсетілген қаулысымен бекітілген "Баланы (балаларды) патронаттық тәрбиелеуге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8-қосымшасына</w:t>
      </w:r>
      <w:r>
        <w:rPr>
          <w:rFonts w:ascii="Times New Roman"/>
          <w:b w:val="false"/>
          <w:i w:val="false"/>
          <w:color w:val="000000"/>
          <w:sz w:val="28"/>
        </w:rPr>
        <w:t xml:space="preserve"> сәйкес жаңа редакцияда жазылсын;</w:t>
      </w:r>
    </w:p>
    <w:bookmarkEnd w:id="13"/>
    <w:bookmarkStart w:name="z16" w:id="14"/>
    <w:p>
      <w:pPr>
        <w:spacing w:after="0"/>
        <w:ind w:left="0"/>
        <w:jc w:val="both"/>
      </w:pPr>
      <w:r>
        <w:rPr>
          <w:rFonts w:ascii="Times New Roman"/>
          <w:b w:val="false"/>
          <w:i w:val="false"/>
          <w:color w:val="000000"/>
          <w:sz w:val="28"/>
        </w:rPr>
        <w:t xml:space="preserve">
      көрсетілген қаулысымен бекітілген "Бала асырап алуға тілек білдірген адамдарды есепке қою"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9-қосымшасына</w:t>
      </w:r>
      <w:r>
        <w:rPr>
          <w:rFonts w:ascii="Times New Roman"/>
          <w:b w:val="false"/>
          <w:i w:val="false"/>
          <w:color w:val="000000"/>
          <w:sz w:val="28"/>
        </w:rPr>
        <w:t xml:space="preserve"> сәйкес жаңа редакцияда жазылсын;</w:t>
      </w:r>
    </w:p>
    <w:bookmarkEnd w:id="14"/>
    <w:bookmarkStart w:name="z17" w:id="15"/>
    <w:p>
      <w:pPr>
        <w:spacing w:after="0"/>
        <w:ind w:left="0"/>
        <w:jc w:val="both"/>
      </w:pPr>
      <w:r>
        <w:rPr>
          <w:rFonts w:ascii="Times New Roman"/>
          <w:b w:val="false"/>
          <w:i w:val="false"/>
          <w:color w:val="000000"/>
          <w:sz w:val="28"/>
        </w:rPr>
        <w:t xml:space="preserve">
      көрсетілген қаулысымен бекітілген "Аз қамтылған отбасылардағы балалардың қала сыртындағы және мектеп жанындағы лагерьлерде демалуы үшін құжаттар қабылдау және жолдама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10-қосымшасына</w:t>
      </w:r>
      <w:r>
        <w:rPr>
          <w:rFonts w:ascii="Times New Roman"/>
          <w:b w:val="false"/>
          <w:i w:val="false"/>
          <w:color w:val="000000"/>
          <w:sz w:val="28"/>
        </w:rPr>
        <w:t xml:space="preserve"> сәйкес жаңа редакцияда жазылсын.</w:t>
      </w:r>
    </w:p>
    <w:bookmarkEnd w:id="15"/>
    <w:bookmarkStart w:name="z18" w:id="16"/>
    <w:p>
      <w:pPr>
        <w:spacing w:after="0"/>
        <w:ind w:left="0"/>
        <w:jc w:val="both"/>
      </w:pPr>
      <w:r>
        <w:rPr>
          <w:rFonts w:ascii="Times New Roman"/>
          <w:b w:val="false"/>
          <w:i w:val="false"/>
          <w:color w:val="000000"/>
          <w:sz w:val="28"/>
        </w:rPr>
        <w:t xml:space="preserve">
      3. "Мектепке дейінгі тәрбие мен оқыту, бастауыш, негізгі орта, жалпы орта, техникалық және кәсіптік, орта білімнен кейінгі білім беру бағдарламаларын іске асыратын білім беру ұйымдарының педагог қызметкерлері мен оларға теңестірілген тұлғаларға біліктілік санаттарын беру (растау) үшін оларды аттестаттаудан өткізуге құжаттарды қабылдау" Ақмола облысы әкімдігінің 2016 жылғы 28 қаңтардағы № А-2/37 </w:t>
      </w:r>
      <w:r>
        <w:rPr>
          <w:rFonts w:ascii="Times New Roman"/>
          <w:b w:val="false"/>
          <w:i w:val="false"/>
          <w:color w:val="000000"/>
          <w:sz w:val="28"/>
        </w:rPr>
        <w:t>қаулысына</w:t>
      </w:r>
      <w:r>
        <w:rPr>
          <w:rFonts w:ascii="Times New Roman"/>
          <w:b w:val="false"/>
          <w:i w:val="false"/>
          <w:color w:val="000000"/>
          <w:sz w:val="28"/>
        </w:rPr>
        <w:t xml:space="preserve"> (Нормативтік құқықтық актілерді мемлекеттік тіркеу тізілімінде № 5273 болып тіркелген, 2016 жылғы 15 наурызда "Әділет" ақпараттық-құқықтық жүйесінде жарияланған) келесі өзгеріс енгізілсін:</w:t>
      </w:r>
    </w:p>
    <w:bookmarkEnd w:id="16"/>
    <w:bookmarkStart w:name="z19" w:id="17"/>
    <w:p>
      <w:pPr>
        <w:spacing w:after="0"/>
        <w:ind w:left="0"/>
        <w:jc w:val="both"/>
      </w:pPr>
      <w:r>
        <w:rPr>
          <w:rFonts w:ascii="Times New Roman"/>
          <w:b w:val="false"/>
          <w:i w:val="false"/>
          <w:color w:val="000000"/>
          <w:sz w:val="28"/>
        </w:rPr>
        <w:t xml:space="preserve">
      көрсетілген қаулымен бекітілген "Мектепке дейінгі тәрбие мен оқыту, бастауыш, негізгі орта, жалпы орта, техникалық және кәсіптік, орта білімнен кейінгі білім беру бағдарламаларын іске асыратын білім беру ұйымдарының педагог қызметкерлері мен оларға теңестірілген тұлғаларға біліктілік санаттарын беру (растау) үшін оларды аттестаттаудан өткізуге құжаттар қабылдау"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11-қосымшасына</w:t>
      </w:r>
      <w:r>
        <w:rPr>
          <w:rFonts w:ascii="Times New Roman"/>
          <w:b w:val="false"/>
          <w:i w:val="false"/>
          <w:color w:val="000000"/>
          <w:sz w:val="28"/>
        </w:rPr>
        <w:t xml:space="preserve"> сәйкес жаңа редакцияда жазылсын.</w:t>
      </w:r>
    </w:p>
    <w:bookmarkEnd w:id="17"/>
    <w:bookmarkStart w:name="z20" w:id="18"/>
    <w:p>
      <w:pPr>
        <w:spacing w:after="0"/>
        <w:ind w:left="0"/>
        <w:jc w:val="both"/>
      </w:pPr>
      <w:r>
        <w:rPr>
          <w:rFonts w:ascii="Times New Roman"/>
          <w:b w:val="false"/>
          <w:i w:val="false"/>
          <w:color w:val="000000"/>
          <w:sz w:val="28"/>
        </w:rPr>
        <w:t xml:space="preserve">
      4. "Балаға кері әсер етпейтін ата-ана құқықтарынан айырылған ата-аналарға баламен кездесуіне рұқсат беру" мемлекеттік көрсетілетін қызмет регламентін бекіту туралы" Ақмола облысы әкімдігінің 2017 жылғы 18 қыркүйектегі № А-10/397 </w:t>
      </w:r>
      <w:r>
        <w:rPr>
          <w:rFonts w:ascii="Times New Roman"/>
          <w:b w:val="false"/>
          <w:i w:val="false"/>
          <w:color w:val="000000"/>
          <w:sz w:val="28"/>
        </w:rPr>
        <w:t>қаулысына</w:t>
      </w:r>
      <w:r>
        <w:rPr>
          <w:rFonts w:ascii="Times New Roman"/>
          <w:b w:val="false"/>
          <w:i w:val="false"/>
          <w:color w:val="000000"/>
          <w:sz w:val="28"/>
        </w:rPr>
        <w:t xml:space="preserve"> (Нормативтік құқықтық актілерді мемлекеттік тіркеу тізілімінде № 6114 болып тіркелген, 2017 жылғы 20 қазанда Қазақстан Республикасы нормативтік құқықтық актілері электрондық түрдегі эталондық бақылау банкінде жарияланған) келесі өзгеріс енгізілсін:</w:t>
      </w:r>
    </w:p>
    <w:bookmarkEnd w:id="18"/>
    <w:bookmarkStart w:name="z21" w:id="19"/>
    <w:p>
      <w:pPr>
        <w:spacing w:after="0"/>
        <w:ind w:left="0"/>
        <w:jc w:val="both"/>
      </w:pPr>
      <w:r>
        <w:rPr>
          <w:rFonts w:ascii="Times New Roman"/>
          <w:b w:val="false"/>
          <w:i w:val="false"/>
          <w:color w:val="000000"/>
          <w:sz w:val="28"/>
        </w:rPr>
        <w:t xml:space="preserve">
      көрсетілген қаулысымен бекітілген "Балаға кері әсер етпейтін ата-ана құқықтарынан айырылған ата-аналарға баламен кездесуіне рұқсат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12-қосымшасына</w:t>
      </w:r>
      <w:r>
        <w:rPr>
          <w:rFonts w:ascii="Times New Roman"/>
          <w:b w:val="false"/>
          <w:i w:val="false"/>
          <w:color w:val="000000"/>
          <w:sz w:val="28"/>
        </w:rPr>
        <w:t xml:space="preserve"> сәйкес жаңа редакцияда жазылсын.</w:t>
      </w:r>
    </w:p>
    <w:bookmarkEnd w:id="1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Ақмола облысы әкімдігінің</w:t>
            </w:r>
            <w:r>
              <w:br/>
            </w:r>
            <w:r>
              <w:rPr>
                <w:rFonts w:ascii="Times New Roman"/>
                <w:b w:val="false"/>
                <w:i w:val="false"/>
                <w:color w:val="000000"/>
                <w:sz w:val="20"/>
              </w:rPr>
              <w:t>2018 жылғы 4 шілдедегі</w:t>
            </w:r>
            <w:r>
              <w:br/>
            </w:r>
            <w:r>
              <w:rPr>
                <w:rFonts w:ascii="Times New Roman"/>
                <w:b w:val="false"/>
                <w:i w:val="false"/>
                <w:color w:val="000000"/>
                <w:sz w:val="20"/>
              </w:rPr>
              <w:t>№ А-7/286 қаулысына</w:t>
            </w:r>
            <w:r>
              <w:br/>
            </w:r>
            <w:r>
              <w:rPr>
                <w:rFonts w:ascii="Times New Roman"/>
                <w:b w:val="false"/>
                <w:i w:val="false"/>
                <w:color w:val="000000"/>
                <w:sz w:val="20"/>
              </w:rPr>
              <w:t>2-қосымша</w:t>
            </w:r>
            <w:r>
              <w:br/>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Ақмола облысы әкімдігінің</w:t>
            </w:r>
            <w:r>
              <w:br/>
            </w:r>
            <w:r>
              <w:rPr>
                <w:rFonts w:ascii="Times New Roman"/>
                <w:b w:val="false"/>
                <w:i w:val="false"/>
                <w:color w:val="000000"/>
                <w:sz w:val="20"/>
              </w:rPr>
              <w:t>2018 жылғы 15 маусымдағы</w:t>
            </w:r>
            <w:r>
              <w:br/>
            </w:r>
            <w:r>
              <w:rPr>
                <w:rFonts w:ascii="Times New Roman"/>
                <w:b w:val="false"/>
                <w:i w:val="false"/>
                <w:color w:val="000000"/>
                <w:sz w:val="20"/>
              </w:rPr>
              <w:t>№ А-6/277 қаулысымен</w:t>
            </w:r>
            <w:r>
              <w:br/>
            </w:r>
            <w:r>
              <w:rPr>
                <w:rFonts w:ascii="Times New Roman"/>
                <w:b w:val="false"/>
                <w:i w:val="false"/>
                <w:color w:val="000000"/>
                <w:sz w:val="20"/>
              </w:rPr>
              <w:t>бекітілген</w:t>
            </w:r>
          </w:p>
        </w:tc>
      </w:tr>
    </w:tbl>
    <w:bookmarkStart w:name="z24" w:id="20"/>
    <w:p>
      <w:pPr>
        <w:spacing w:after="0"/>
        <w:ind w:left="0"/>
        <w:jc w:val="left"/>
      </w:pPr>
      <w:r>
        <w:rPr>
          <w:rFonts w:ascii="Times New Roman"/>
          <w:b/>
          <w:i w:val="false"/>
          <w:color w:val="000000"/>
        </w:rPr>
        <w:t xml:space="preserve"> "Үздік педагог" атағын беру конкурсына қатысу үшін құжаттар қабылдау" мемлекеттік көрсетілетін қызмет регламенті</w:t>
      </w:r>
    </w:p>
    <w:bookmarkEnd w:id="20"/>
    <w:bookmarkStart w:name="z25" w:id="21"/>
    <w:p>
      <w:pPr>
        <w:spacing w:after="0"/>
        <w:ind w:left="0"/>
        <w:jc w:val="left"/>
      </w:pPr>
      <w:r>
        <w:rPr>
          <w:rFonts w:ascii="Times New Roman"/>
          <w:b/>
          <w:i w:val="false"/>
          <w:color w:val="000000"/>
        </w:rPr>
        <w:t xml:space="preserve"> 1. Жалпы ережелер</w:t>
      </w:r>
    </w:p>
    <w:bookmarkEnd w:id="21"/>
    <w:bookmarkStart w:name="z26" w:id="22"/>
    <w:p>
      <w:pPr>
        <w:spacing w:after="0"/>
        <w:ind w:left="0"/>
        <w:jc w:val="both"/>
      </w:pPr>
      <w:r>
        <w:rPr>
          <w:rFonts w:ascii="Times New Roman"/>
          <w:b w:val="false"/>
          <w:i w:val="false"/>
          <w:color w:val="000000"/>
          <w:sz w:val="28"/>
        </w:rPr>
        <w:t>
      1. "Үздік педагог" атағын беру конкурсына қатысу үшін құжаттар қабылдау" мемлекеттік көрсетілетін қызмет (бұдан әрі - мемлекеттік көрсетілетін қызмет) аудандардың, Көкшетау және Степногорск қалалардың білім бөлімдерімен, "Ақмола облысының білім басқармасы" мемлекеттік мекемесімен (бұдан әрі – көрсетілетін қызметті беруші) көрсетіледі.</w:t>
      </w:r>
    </w:p>
    <w:bookmarkEnd w:id="22"/>
    <w:p>
      <w:pPr>
        <w:spacing w:after="0"/>
        <w:ind w:left="0"/>
        <w:jc w:val="both"/>
      </w:pPr>
      <w:r>
        <w:rPr>
          <w:rFonts w:ascii="Times New Roman"/>
          <w:b w:val="false"/>
          <w:i w:val="false"/>
          <w:color w:val="000000"/>
          <w:sz w:val="28"/>
        </w:rPr>
        <w:t>
      Құжаттарды қабылдау және мемлекеттік қызметті көрсету нәтижесін беру көрсетілетін қызметті берушінің кеңсесі арқылы жүзеге асырылады.</w:t>
      </w:r>
    </w:p>
    <w:bookmarkStart w:name="z27" w:id="23"/>
    <w:p>
      <w:pPr>
        <w:spacing w:after="0"/>
        <w:ind w:left="0"/>
        <w:jc w:val="both"/>
      </w:pPr>
      <w:r>
        <w:rPr>
          <w:rFonts w:ascii="Times New Roman"/>
          <w:b w:val="false"/>
          <w:i w:val="false"/>
          <w:color w:val="000000"/>
          <w:sz w:val="28"/>
        </w:rPr>
        <w:t>
      2. Мемлекеттік қызмет көрсету нысаны: қағаз түрінде.</w:t>
      </w:r>
    </w:p>
    <w:bookmarkEnd w:id="23"/>
    <w:bookmarkStart w:name="z28" w:id="24"/>
    <w:p>
      <w:pPr>
        <w:spacing w:after="0"/>
        <w:ind w:left="0"/>
        <w:jc w:val="both"/>
      </w:pPr>
      <w:r>
        <w:rPr>
          <w:rFonts w:ascii="Times New Roman"/>
          <w:b w:val="false"/>
          <w:i w:val="false"/>
          <w:color w:val="000000"/>
          <w:sz w:val="28"/>
        </w:rPr>
        <w:t xml:space="preserve">
      3. Мемлекеттік көрсетілетін қызметтің нәтижесі "Үздік педагог" атағын беру конкурсына қатысу үшін құжаттарды қабылдау туралы еркін нысандағы қолхат (бұдан әрі - қолхат), не Қазақстан Республикасы Білім және ғылым министрінің 2015 жылғы 8 сәуірдегі № 173 бұйрығымен (Нормативтік құқықтық актілерді мемлекеттік тіркеу тізілімінде № 11058 болып тіркелген) бекітілген "Үздік педагог" атағын беру конкурсына қатысу үшін құжаттар қабылдау"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белгіленген негіздеме бойынша мемлекеттік қызмет көрсетуден бас тарту туралы дәлелді жауап болып табылады.</w:t>
      </w:r>
    </w:p>
    <w:bookmarkEnd w:id="24"/>
    <w:p>
      <w:pPr>
        <w:spacing w:after="0"/>
        <w:ind w:left="0"/>
        <w:jc w:val="both"/>
      </w:pPr>
      <w:r>
        <w:rPr>
          <w:rFonts w:ascii="Times New Roman"/>
          <w:b w:val="false"/>
          <w:i w:val="false"/>
          <w:color w:val="000000"/>
          <w:sz w:val="28"/>
        </w:rPr>
        <w:t>
      Мемлекеттік қызмет көрсетудің нәтижесін ұсыну нысаны: қағаз түрінде.</w:t>
      </w:r>
    </w:p>
    <w:bookmarkStart w:name="z29" w:id="2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5"/>
    <w:bookmarkStart w:name="z30" w:id="26"/>
    <w:p>
      <w:pPr>
        <w:spacing w:after="0"/>
        <w:ind w:left="0"/>
        <w:jc w:val="both"/>
      </w:pPr>
      <w:r>
        <w:rPr>
          <w:rFonts w:ascii="Times New Roman"/>
          <w:b w:val="false"/>
          <w:i w:val="false"/>
          <w:color w:val="000000"/>
          <w:sz w:val="28"/>
        </w:rPr>
        <w:t xml:space="preserve">
      4. Мемлекеттік көрсетілетін қызметті алу үшін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p>
    <w:bookmarkEnd w:id="26"/>
    <w:bookmarkStart w:name="z31" w:id="27"/>
    <w:p>
      <w:pPr>
        <w:spacing w:after="0"/>
        <w:ind w:left="0"/>
        <w:jc w:val="both"/>
      </w:pPr>
      <w:r>
        <w:rPr>
          <w:rFonts w:ascii="Times New Roman"/>
          <w:b w:val="false"/>
          <w:i w:val="false"/>
          <w:color w:val="000000"/>
          <w:sz w:val="28"/>
        </w:rPr>
        <w:t>
      5. Мемлекеттік көрсетілетін қызмет көрсету процесінің құрамына кіретін әрбір рәсімнің (іс-қимылдың) мазмұны, оның орындалу ұзақтығы:</w:t>
      </w:r>
    </w:p>
    <w:bookmarkEnd w:id="27"/>
    <w:p>
      <w:pPr>
        <w:spacing w:after="0"/>
        <w:ind w:left="0"/>
        <w:jc w:val="both"/>
      </w:pPr>
      <w:r>
        <w:rPr>
          <w:rFonts w:ascii="Times New Roman"/>
          <w:b w:val="false"/>
          <w:i w:val="false"/>
          <w:color w:val="000000"/>
          <w:sz w:val="28"/>
        </w:rPr>
        <w:t>
      1) көрсетілетін қызметті берушінің кеңсе қызметкері құжаттарды қабылдауды және тіркеуді жүзеге асырады – 5 минут.</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қарастырылған тізбеге сәйкес құжаттар топтамасын толық ұсынбаған және (немесе) қолдану мерзімі өткен құжаттарды ұсынған жағдайда, көрсетілетін қызметті беруші ерікті нысан түрінде құжаттарды қабылдаудан бас тарту туралы қолхат береді;</w:t>
      </w:r>
    </w:p>
    <w:p>
      <w:pPr>
        <w:spacing w:after="0"/>
        <w:ind w:left="0"/>
        <w:jc w:val="both"/>
      </w:pPr>
      <w:r>
        <w:rPr>
          <w:rFonts w:ascii="Times New Roman"/>
          <w:b w:val="false"/>
          <w:i w:val="false"/>
          <w:color w:val="000000"/>
          <w:sz w:val="28"/>
        </w:rPr>
        <w:t>
      2) көрсетілетін қызметті берушінің жауапты орындаушысы ұсынылған құжаттарды тексеруді жүзеге асырады, қолхатты немесе мемлекеттік қызмет көрсетуден бас тарту туралы дәлелді жауапты дайындайды – 10 минут;</w:t>
      </w:r>
    </w:p>
    <w:p>
      <w:pPr>
        <w:spacing w:after="0"/>
        <w:ind w:left="0"/>
        <w:jc w:val="both"/>
      </w:pPr>
      <w:r>
        <w:rPr>
          <w:rFonts w:ascii="Times New Roman"/>
          <w:b w:val="false"/>
          <w:i w:val="false"/>
          <w:color w:val="000000"/>
          <w:sz w:val="28"/>
        </w:rPr>
        <w:t>
      3) көрсетілетін қызметті берушінің кеңсе қызметкері қолхатты немесе мемлекеттік қызмет көрсетуден бас тарту туралы дәлелді жауапты көрсетілетін қызметті алушыға береді – 5 минут.</w:t>
      </w:r>
    </w:p>
    <w:bookmarkStart w:name="z32" w:id="28"/>
    <w:p>
      <w:pPr>
        <w:spacing w:after="0"/>
        <w:ind w:left="0"/>
        <w:jc w:val="both"/>
      </w:pPr>
      <w:r>
        <w:rPr>
          <w:rFonts w:ascii="Times New Roman"/>
          <w:b w:val="false"/>
          <w:i w:val="false"/>
          <w:color w:val="000000"/>
          <w:sz w:val="28"/>
        </w:rPr>
        <w:t>
      6. Келесі рәсімді (іс-қимылды) орындауды бастауға негіз болатын мемлекеттік қызмет көрсету бойынша рәсімнің (іс-қимылдың) нәтижесі:</w:t>
      </w:r>
    </w:p>
    <w:bookmarkEnd w:id="28"/>
    <w:p>
      <w:pPr>
        <w:spacing w:after="0"/>
        <w:ind w:left="0"/>
        <w:jc w:val="both"/>
      </w:pPr>
      <w:r>
        <w:rPr>
          <w:rFonts w:ascii="Times New Roman"/>
          <w:b w:val="false"/>
          <w:i w:val="false"/>
          <w:color w:val="000000"/>
          <w:sz w:val="28"/>
        </w:rPr>
        <w:t>
      1) құжаттарды қабылдау және тіркеу;</w:t>
      </w:r>
    </w:p>
    <w:p>
      <w:pPr>
        <w:spacing w:after="0"/>
        <w:ind w:left="0"/>
        <w:jc w:val="both"/>
      </w:pPr>
      <w:r>
        <w:rPr>
          <w:rFonts w:ascii="Times New Roman"/>
          <w:b w:val="false"/>
          <w:i w:val="false"/>
          <w:color w:val="000000"/>
          <w:sz w:val="28"/>
        </w:rPr>
        <w:t>
      2) қолхат немесе мемлекеттік қызмет көрсетуден бас тарту туралы дәлелді жауап;</w:t>
      </w:r>
    </w:p>
    <w:p>
      <w:pPr>
        <w:spacing w:after="0"/>
        <w:ind w:left="0"/>
        <w:jc w:val="both"/>
      </w:pPr>
      <w:r>
        <w:rPr>
          <w:rFonts w:ascii="Times New Roman"/>
          <w:b w:val="false"/>
          <w:i w:val="false"/>
          <w:color w:val="000000"/>
          <w:sz w:val="28"/>
        </w:rPr>
        <w:t>
      3) қолхатты немесе мемлекеттік қызмет көрсетуден бас тарту туралы дәлелді жауапты беру.</w:t>
      </w:r>
    </w:p>
    <w:bookmarkStart w:name="z33" w:id="29"/>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9"/>
    <w:bookmarkStart w:name="z34" w:id="30"/>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30"/>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мемлекеттік қызметті берушінің жауапты орындаушысы.</w:t>
      </w:r>
    </w:p>
    <w:bookmarkStart w:name="z35" w:id="31"/>
    <w:p>
      <w:pPr>
        <w:spacing w:after="0"/>
        <w:ind w:left="0"/>
        <w:jc w:val="both"/>
      </w:pPr>
      <w:r>
        <w:rPr>
          <w:rFonts w:ascii="Times New Roman"/>
          <w:b w:val="false"/>
          <w:i w:val="false"/>
          <w:color w:val="000000"/>
          <w:sz w:val="28"/>
        </w:rPr>
        <w:t>
      8. Әрбір рәсімдердің (іс-қимылдардың) ұзақтығын көрсете отырып, құрылымдық бөлімшелер (қызметкерлер) арасындағы өзара рәсімдердің (іс-қимылдардың) реттілігін сипаттау:</w:t>
      </w:r>
    </w:p>
    <w:bookmarkEnd w:id="31"/>
    <w:p>
      <w:pPr>
        <w:spacing w:after="0"/>
        <w:ind w:left="0"/>
        <w:jc w:val="both"/>
      </w:pPr>
      <w:r>
        <w:rPr>
          <w:rFonts w:ascii="Times New Roman"/>
          <w:b w:val="false"/>
          <w:i w:val="false"/>
          <w:color w:val="000000"/>
          <w:sz w:val="28"/>
        </w:rPr>
        <w:t>
      1) көрсетілетін қызметті берушінің кеңсе қызметкері құжаттарды қабылдауды және тіркеуді жүзеге асырады – 5 минут.</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қарастырылған тізбеге сәйкес құжаттар топтамасын толық ұсынбаған және (немесе) қолдану мерзімі өткен құжаттарды ұсынған жағдайда, көрсетілетін қызметті беруші ерікті нысан түрінде құжаттарды қабылдаудан бас тарту туралы қолхат береді;</w:t>
      </w:r>
    </w:p>
    <w:p>
      <w:pPr>
        <w:spacing w:after="0"/>
        <w:ind w:left="0"/>
        <w:jc w:val="both"/>
      </w:pPr>
      <w:r>
        <w:rPr>
          <w:rFonts w:ascii="Times New Roman"/>
          <w:b w:val="false"/>
          <w:i w:val="false"/>
          <w:color w:val="000000"/>
          <w:sz w:val="28"/>
        </w:rPr>
        <w:t>
      2) көрсетілетін қызметті берушінің жауапты орындаушысы ұсынылған құжаттарды тексеруді жүзеге асырады, қолхатты немесе мемлекеттік қызмет көрсетуден бас тарту туралы дәлелді жауапты дайындайды – 10 минут; 3) көрсетілетін қызметті берушінің кеңсе қызметкері қолхатты немесе мемлекеттік қызмет көрсетуден бас тарту туралы дәлелді жауапты көрсетілетін қызметті алушыға береді – 5 минут.</w:t>
      </w:r>
    </w:p>
    <w:bookmarkStart w:name="z36" w:id="32"/>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 (қызметкерлері) рәсімдерінің (іс-қимылдарының), өзара әрекеттесуінің толық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3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"Үздік педагог" атағын беру</w:t>
            </w:r>
            <w:r>
              <w:br/>
            </w:r>
            <w:r>
              <w:rPr>
                <w:rFonts w:ascii="Times New Roman"/>
                <w:b w:val="false"/>
                <w:i w:val="false"/>
                <w:color w:val="000000"/>
                <w:sz w:val="20"/>
              </w:rPr>
              <w:t>конкурсына қатысу үшін</w:t>
            </w:r>
            <w:r>
              <w:br/>
            </w:r>
            <w:r>
              <w:rPr>
                <w:rFonts w:ascii="Times New Roman"/>
                <w:b w:val="false"/>
                <w:i w:val="false"/>
                <w:color w:val="000000"/>
                <w:sz w:val="20"/>
              </w:rPr>
              <w:t>құжаттар қабылдау"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қосымша</w:t>
            </w:r>
          </w:p>
        </w:tc>
      </w:tr>
    </w:tbl>
    <w:bookmarkStart w:name="z38" w:id="33"/>
    <w:p>
      <w:pPr>
        <w:spacing w:after="0"/>
        <w:ind w:left="0"/>
        <w:jc w:val="left"/>
      </w:pPr>
      <w:r>
        <w:rPr>
          <w:rFonts w:ascii="Times New Roman"/>
          <w:b/>
          <w:i w:val="false"/>
          <w:color w:val="000000"/>
        </w:rPr>
        <w:t xml:space="preserve"> "Үздік педагог" атағын беру конкурсына қатысу үшін құжаттар қабылдау" мемлекеттік қызметтін көрсетілудің бизнес-процессінің анықтамалығы</w:t>
      </w:r>
    </w:p>
    <w:bookmarkEnd w:id="33"/>
    <w:p>
      <w:pPr>
        <w:spacing w:after="0"/>
        <w:ind w:left="0"/>
        <w:jc w:val="left"/>
      </w:pPr>
      <w:r>
        <w:br/>
      </w:r>
    </w:p>
    <w:p>
      <w:pPr>
        <w:spacing w:after="0"/>
        <w:ind w:left="0"/>
        <w:jc w:val="both"/>
      </w:pPr>
      <w:r>
        <w:drawing>
          <wp:inline distT="0" distB="0" distL="0" distR="0">
            <wp:extent cx="78105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42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Ақмола облысы әкімдігінің</w:t>
            </w:r>
            <w:r>
              <w:br/>
            </w:r>
            <w:r>
              <w:rPr>
                <w:rFonts w:ascii="Times New Roman"/>
                <w:b w:val="false"/>
                <w:i w:val="false"/>
                <w:color w:val="000000"/>
                <w:sz w:val="20"/>
              </w:rPr>
              <w:t>2018 жылғы 4 шілдедегі</w:t>
            </w:r>
            <w:r>
              <w:br/>
            </w:r>
            <w:r>
              <w:rPr>
                <w:rFonts w:ascii="Times New Roman"/>
                <w:b w:val="false"/>
                <w:i w:val="false"/>
                <w:color w:val="000000"/>
                <w:sz w:val="20"/>
              </w:rPr>
              <w:t>№ А-7/286 қаулысына</w:t>
            </w:r>
            <w:r>
              <w:br/>
            </w:r>
            <w:r>
              <w:rPr>
                <w:rFonts w:ascii="Times New Roman"/>
                <w:b w:val="false"/>
                <w:i w:val="false"/>
                <w:color w:val="000000"/>
                <w:sz w:val="20"/>
              </w:rPr>
              <w:t>3-қосымша</w:t>
            </w:r>
            <w:r>
              <w:br/>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Ақмола облысы әкімдігінің</w:t>
            </w:r>
            <w:r>
              <w:br/>
            </w:r>
            <w:r>
              <w:rPr>
                <w:rFonts w:ascii="Times New Roman"/>
                <w:b w:val="false"/>
                <w:i w:val="false"/>
                <w:color w:val="000000"/>
                <w:sz w:val="20"/>
              </w:rPr>
              <w:t>2018 жылғы 15 маусымдағы</w:t>
            </w:r>
            <w:r>
              <w:br/>
            </w:r>
            <w:r>
              <w:rPr>
                <w:rFonts w:ascii="Times New Roman"/>
                <w:b w:val="false"/>
                <w:i w:val="false"/>
                <w:color w:val="000000"/>
                <w:sz w:val="20"/>
              </w:rPr>
              <w:t>№ А-6/277 қаулысымен</w:t>
            </w:r>
            <w:r>
              <w:br/>
            </w:r>
            <w:r>
              <w:rPr>
                <w:rFonts w:ascii="Times New Roman"/>
                <w:b w:val="false"/>
                <w:i w:val="false"/>
                <w:color w:val="000000"/>
                <w:sz w:val="20"/>
              </w:rPr>
              <w:t>бекітілген</w:t>
            </w:r>
          </w:p>
        </w:tc>
      </w:tr>
    </w:tbl>
    <w:bookmarkStart w:name="z41" w:id="34"/>
    <w:p>
      <w:pPr>
        <w:spacing w:after="0"/>
        <w:ind w:left="0"/>
        <w:jc w:val="left"/>
      </w:pPr>
      <w:r>
        <w:rPr>
          <w:rFonts w:ascii="Times New Roman"/>
          <w:b/>
          <w:i w:val="false"/>
          <w:color w:val="000000"/>
        </w:rPr>
        <w:t xml:space="preserve"> "Мемлекеттік орта білім беру мекемелерінің басшылары лауазымдарына орналасу конкурсына қатысу үшін құжаттарды қабылдау" мемлекеттік көрсетілетін қызмет регламенті</w:t>
      </w:r>
    </w:p>
    <w:bookmarkEnd w:id="34"/>
    <w:bookmarkStart w:name="z42" w:id="35"/>
    <w:p>
      <w:pPr>
        <w:spacing w:after="0"/>
        <w:ind w:left="0"/>
        <w:jc w:val="left"/>
      </w:pPr>
      <w:r>
        <w:rPr>
          <w:rFonts w:ascii="Times New Roman"/>
          <w:b/>
          <w:i w:val="false"/>
          <w:color w:val="000000"/>
        </w:rPr>
        <w:t xml:space="preserve"> 1. Жалпы ережелер</w:t>
      </w:r>
    </w:p>
    <w:bookmarkEnd w:id="35"/>
    <w:bookmarkStart w:name="z43" w:id="36"/>
    <w:p>
      <w:pPr>
        <w:spacing w:after="0"/>
        <w:ind w:left="0"/>
        <w:jc w:val="both"/>
      </w:pPr>
      <w:r>
        <w:rPr>
          <w:rFonts w:ascii="Times New Roman"/>
          <w:b w:val="false"/>
          <w:i w:val="false"/>
          <w:color w:val="000000"/>
          <w:sz w:val="28"/>
        </w:rPr>
        <w:t>
      1. "Мемлекеттік орта білім беру мекемелерінің басшылары лауазымдарына орналасу конкурсына қатысу үшін құжаттарды қабылдау" мемлекеттік көрсетілетін қызмет (бұдан әрі - мемлекеттік көрсетілетін қызмет) аудандардың, Көкшетау және Степногорск қалаларының білім бөлімдерімен, "Ақмола облысының білім басқармасы" мемлекеттік мекемесімен (бұдан әрі – көрсетілетін қызметті беруші) көрсетіледі.</w:t>
      </w:r>
    </w:p>
    <w:bookmarkEnd w:id="36"/>
    <w:p>
      <w:pPr>
        <w:spacing w:after="0"/>
        <w:ind w:left="0"/>
        <w:jc w:val="both"/>
      </w:pPr>
      <w:r>
        <w:rPr>
          <w:rFonts w:ascii="Times New Roman"/>
          <w:b w:val="false"/>
          <w:i w:val="false"/>
          <w:color w:val="000000"/>
          <w:sz w:val="28"/>
        </w:rPr>
        <w:t>
      Құжаттарды қабылдау және мемлекеттік қызметті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bookmarkStart w:name="z44" w:id="37"/>
    <w:p>
      <w:pPr>
        <w:spacing w:after="0"/>
        <w:ind w:left="0"/>
        <w:jc w:val="both"/>
      </w:pPr>
      <w:r>
        <w:rPr>
          <w:rFonts w:ascii="Times New Roman"/>
          <w:b w:val="false"/>
          <w:i w:val="false"/>
          <w:color w:val="000000"/>
          <w:sz w:val="28"/>
        </w:rPr>
        <w:t>
      2. Мемлекеттік қызмет көрсету нысаны: қағаз түрінде.</w:t>
      </w:r>
    </w:p>
    <w:bookmarkEnd w:id="37"/>
    <w:bookmarkStart w:name="z45" w:id="38"/>
    <w:p>
      <w:pPr>
        <w:spacing w:after="0"/>
        <w:ind w:left="0"/>
        <w:jc w:val="both"/>
      </w:pPr>
      <w:r>
        <w:rPr>
          <w:rFonts w:ascii="Times New Roman"/>
          <w:b w:val="false"/>
          <w:i w:val="false"/>
          <w:color w:val="000000"/>
          <w:sz w:val="28"/>
        </w:rPr>
        <w:t xml:space="preserve">
      3. Мемлекеттік қызмет көрсету нәтижесі мемлекеттік орта білім беру мекемесінің басшысы лауазымына орналасу конкурсының қорытындысы туралы еркін түрдегі нысандағы жазбаша хабарлама (бұдан әрі - хабарлама), не Қазақстан Республикасы Білім және ғылым министрінің 2015 жылғы 8 сәуірдегі № 173 бұйрығымен (Нормативтік құқықтық актілерді мемлекеттік тіркеу тізілімінде № 11058 болып тіркелген) бекітілген "Мемлекеттік орта білім беру мекемелерінің басшылары лауазымдарына орналасу конкурсына қатысу үшін құжаттарды қабылдау"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белгіленген негіздеме бойынша мемлекеттік қызмет көрсетуден бас тарту туралы дәлелді жауап болып табылады.</w:t>
      </w:r>
    </w:p>
    <w:bookmarkEnd w:id="38"/>
    <w:p>
      <w:pPr>
        <w:spacing w:after="0"/>
        <w:ind w:left="0"/>
        <w:jc w:val="both"/>
      </w:pPr>
      <w:r>
        <w:rPr>
          <w:rFonts w:ascii="Times New Roman"/>
          <w:b w:val="false"/>
          <w:i w:val="false"/>
          <w:color w:val="000000"/>
          <w:sz w:val="28"/>
        </w:rPr>
        <w:t>
      Мемлекеттік қызмет көрсетудің нәтижесін ұсыну нысаны: қағаз түрінде.</w:t>
      </w:r>
    </w:p>
    <w:bookmarkStart w:name="z46" w:id="3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39"/>
    <w:bookmarkStart w:name="z47" w:id="40"/>
    <w:p>
      <w:pPr>
        <w:spacing w:after="0"/>
        <w:ind w:left="0"/>
        <w:jc w:val="both"/>
      </w:pPr>
      <w:r>
        <w:rPr>
          <w:rFonts w:ascii="Times New Roman"/>
          <w:b w:val="false"/>
          <w:i w:val="false"/>
          <w:color w:val="000000"/>
          <w:sz w:val="28"/>
        </w:rPr>
        <w:t xml:space="preserve">
      4. Мемлекеттік көрсетілетін қызметті алу үшін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p>
    <w:bookmarkEnd w:id="40"/>
    <w:bookmarkStart w:name="z48" w:id="41"/>
    <w:p>
      <w:pPr>
        <w:spacing w:after="0"/>
        <w:ind w:left="0"/>
        <w:jc w:val="both"/>
      </w:pPr>
      <w:r>
        <w:rPr>
          <w:rFonts w:ascii="Times New Roman"/>
          <w:b w:val="false"/>
          <w:i w:val="false"/>
          <w:color w:val="000000"/>
          <w:sz w:val="28"/>
        </w:rPr>
        <w:t>
      5. Мемлекеттік көрсетілетін қызмет көрсету процесінің құрамына кіретін әрбір рәсімнің (іс-қимылдың) мазмұны, оның орындалу ұзақтығы:</w:t>
      </w:r>
    </w:p>
    <w:bookmarkEnd w:id="41"/>
    <w:p>
      <w:pPr>
        <w:spacing w:after="0"/>
        <w:ind w:left="0"/>
        <w:jc w:val="both"/>
      </w:pPr>
      <w:r>
        <w:rPr>
          <w:rFonts w:ascii="Times New Roman"/>
          <w:b w:val="false"/>
          <w:i w:val="false"/>
          <w:color w:val="000000"/>
          <w:sz w:val="28"/>
        </w:rPr>
        <w:t>
      1) көрсетілетін қызметті берушінің кеңсе қызметкері құжаттарды қабылдауды және тіркеуді жүзеге асырады – 20 минут;</w:t>
      </w:r>
    </w:p>
    <w:p>
      <w:pPr>
        <w:spacing w:after="0"/>
        <w:ind w:left="0"/>
        <w:jc w:val="both"/>
      </w:pPr>
      <w:r>
        <w:rPr>
          <w:rFonts w:ascii="Times New Roman"/>
          <w:b w:val="false"/>
          <w:i w:val="false"/>
          <w:color w:val="000000"/>
          <w:sz w:val="28"/>
        </w:rPr>
        <w:t>
      2) көрсетілетін қызметті берушінің басшысы құжаттарды қарайды, жауапты орындаушыны анықтайды – 1 сағат;</w:t>
      </w:r>
    </w:p>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тексеруді жүзеге асырады, хабарламаның немесе мемлекеттік қызмет көрсетуден бас тарту туралы дәлелді жауаптың жобасын дайындайды – 2 жұмыс күні;</w:t>
      </w:r>
    </w:p>
    <w:p>
      <w:pPr>
        <w:spacing w:after="0"/>
        <w:ind w:left="0"/>
        <w:jc w:val="both"/>
      </w:pPr>
      <w:r>
        <w:rPr>
          <w:rFonts w:ascii="Times New Roman"/>
          <w:b w:val="false"/>
          <w:i w:val="false"/>
          <w:color w:val="000000"/>
          <w:sz w:val="28"/>
        </w:rPr>
        <w:t>
      4) көрсетілетін қызметті берушінің басшысы хабарламаға немесе мемлекеттік қызметті көрсетуден бас тарту туралы дәлелді жауапқа қол қояды –1 сағат;</w:t>
      </w:r>
    </w:p>
    <w:p>
      <w:pPr>
        <w:spacing w:after="0"/>
        <w:ind w:left="0"/>
        <w:jc w:val="both"/>
      </w:pPr>
      <w:r>
        <w:rPr>
          <w:rFonts w:ascii="Times New Roman"/>
          <w:b w:val="false"/>
          <w:i w:val="false"/>
          <w:color w:val="000000"/>
          <w:sz w:val="28"/>
        </w:rPr>
        <w:t>
      5) көрсетілетін қызметті берушінің кеңсе қызметкері хабарламаны немесе мемлекеттік қызметті көрсетуден бас тарту туралы дәлелді жауапты береді – 20 минут.</w:t>
      </w:r>
    </w:p>
    <w:bookmarkStart w:name="z49" w:id="42"/>
    <w:p>
      <w:pPr>
        <w:spacing w:after="0"/>
        <w:ind w:left="0"/>
        <w:jc w:val="both"/>
      </w:pPr>
      <w:r>
        <w:rPr>
          <w:rFonts w:ascii="Times New Roman"/>
          <w:b w:val="false"/>
          <w:i w:val="false"/>
          <w:color w:val="000000"/>
          <w:sz w:val="28"/>
        </w:rPr>
        <w:t>
      6. Келесі рәсімді (іс-қимылды) орындауды бастауға негіз болатын мемлекеттік қызмет көрсету бойынша рәсімнің (іс-қимылдың) нәтижесі:</w:t>
      </w:r>
    </w:p>
    <w:bookmarkEnd w:id="42"/>
    <w:p>
      <w:pPr>
        <w:spacing w:after="0"/>
        <w:ind w:left="0"/>
        <w:jc w:val="both"/>
      </w:pPr>
      <w:r>
        <w:rPr>
          <w:rFonts w:ascii="Times New Roman"/>
          <w:b w:val="false"/>
          <w:i w:val="false"/>
          <w:color w:val="000000"/>
          <w:sz w:val="28"/>
        </w:rPr>
        <w:t>
      1) құжаттарды қабылдау және тіркеу;</w:t>
      </w:r>
    </w:p>
    <w:p>
      <w:pPr>
        <w:spacing w:after="0"/>
        <w:ind w:left="0"/>
        <w:jc w:val="both"/>
      </w:pPr>
      <w:r>
        <w:rPr>
          <w:rFonts w:ascii="Times New Roman"/>
          <w:b w:val="false"/>
          <w:i w:val="false"/>
          <w:color w:val="000000"/>
          <w:sz w:val="28"/>
        </w:rPr>
        <w:t>
      2) жауапты орындаушыны анықтау;</w:t>
      </w:r>
    </w:p>
    <w:p>
      <w:pPr>
        <w:spacing w:after="0"/>
        <w:ind w:left="0"/>
        <w:jc w:val="both"/>
      </w:pPr>
      <w:r>
        <w:rPr>
          <w:rFonts w:ascii="Times New Roman"/>
          <w:b w:val="false"/>
          <w:i w:val="false"/>
          <w:color w:val="000000"/>
          <w:sz w:val="28"/>
        </w:rPr>
        <w:t>
      3) хабарламаның немесе мемлекеттік қызметті көрсетуден бас тарту туралы дәлелді жауаптың жобасы;</w:t>
      </w:r>
    </w:p>
    <w:p>
      <w:pPr>
        <w:spacing w:after="0"/>
        <w:ind w:left="0"/>
        <w:jc w:val="both"/>
      </w:pPr>
      <w:r>
        <w:rPr>
          <w:rFonts w:ascii="Times New Roman"/>
          <w:b w:val="false"/>
          <w:i w:val="false"/>
          <w:color w:val="000000"/>
          <w:sz w:val="28"/>
        </w:rPr>
        <w:t>
      4) хабарлама немесе мемлекеттік қызметті көрсетуден бас тарту туралы дәлелді жауап;</w:t>
      </w:r>
    </w:p>
    <w:p>
      <w:pPr>
        <w:spacing w:after="0"/>
        <w:ind w:left="0"/>
        <w:jc w:val="both"/>
      </w:pPr>
      <w:r>
        <w:rPr>
          <w:rFonts w:ascii="Times New Roman"/>
          <w:b w:val="false"/>
          <w:i w:val="false"/>
          <w:color w:val="000000"/>
          <w:sz w:val="28"/>
        </w:rPr>
        <w:t>
      5) хабарламаны немесе мемлекеттік қызметті көрсетуден бас тарту туралы дәлелді жауапты беру.</w:t>
      </w:r>
    </w:p>
    <w:bookmarkStart w:name="z50" w:id="43"/>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43"/>
    <w:bookmarkStart w:name="z51" w:id="44"/>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44"/>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мемлекеттік қызметті берушінің басшысы;</w:t>
      </w:r>
    </w:p>
    <w:p>
      <w:pPr>
        <w:spacing w:after="0"/>
        <w:ind w:left="0"/>
        <w:jc w:val="both"/>
      </w:pPr>
      <w:r>
        <w:rPr>
          <w:rFonts w:ascii="Times New Roman"/>
          <w:b w:val="false"/>
          <w:i w:val="false"/>
          <w:color w:val="000000"/>
          <w:sz w:val="28"/>
        </w:rPr>
        <w:t>
      3) мемлекеттік қызметті берушінің жауапты орындаушысы.</w:t>
      </w:r>
    </w:p>
    <w:bookmarkStart w:name="z52" w:id="45"/>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(іс-қимылдарың) реттілігін сипаттау:</w:t>
      </w:r>
    </w:p>
    <w:bookmarkEnd w:id="45"/>
    <w:p>
      <w:pPr>
        <w:spacing w:after="0"/>
        <w:ind w:left="0"/>
        <w:jc w:val="both"/>
      </w:pPr>
      <w:r>
        <w:rPr>
          <w:rFonts w:ascii="Times New Roman"/>
          <w:b w:val="false"/>
          <w:i w:val="false"/>
          <w:color w:val="000000"/>
          <w:sz w:val="28"/>
        </w:rPr>
        <w:t>
      1) көрсетілетін қызметті берушінің кеңсе қызметкері құжаттарды қабылдауды және тіркеуді жүзеге асырады – 20 минут;</w:t>
      </w:r>
    </w:p>
    <w:p>
      <w:pPr>
        <w:spacing w:after="0"/>
        <w:ind w:left="0"/>
        <w:jc w:val="both"/>
      </w:pPr>
      <w:r>
        <w:rPr>
          <w:rFonts w:ascii="Times New Roman"/>
          <w:b w:val="false"/>
          <w:i w:val="false"/>
          <w:color w:val="000000"/>
          <w:sz w:val="28"/>
        </w:rPr>
        <w:t>
      2) көрсетілетін қызметті берушінің басшысы құжаттарды қарайды, жауапты орындаушыны анықтайды – 1 сағат;</w:t>
      </w:r>
    </w:p>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тексеруді жүзеге асырады, хабарламаның немесе мемлекеттік қызмет көрсетуден бас тарту туралы дәлелді жауаптың жобасын дайындайды – 2 жұмыс күні;</w:t>
      </w:r>
    </w:p>
    <w:p>
      <w:pPr>
        <w:spacing w:after="0"/>
        <w:ind w:left="0"/>
        <w:jc w:val="both"/>
      </w:pPr>
      <w:r>
        <w:rPr>
          <w:rFonts w:ascii="Times New Roman"/>
          <w:b w:val="false"/>
          <w:i w:val="false"/>
          <w:color w:val="000000"/>
          <w:sz w:val="28"/>
        </w:rPr>
        <w:t>
      4) көрсетілетін қызметті берушінің басшысы хабарламаға немесе мемлекеттік қызметті көрсетуден бас тарту туралы дәлелді жауапқа қол қояды –1 сағат;</w:t>
      </w:r>
    </w:p>
    <w:p>
      <w:pPr>
        <w:spacing w:after="0"/>
        <w:ind w:left="0"/>
        <w:jc w:val="both"/>
      </w:pPr>
      <w:r>
        <w:rPr>
          <w:rFonts w:ascii="Times New Roman"/>
          <w:b w:val="false"/>
          <w:i w:val="false"/>
          <w:color w:val="000000"/>
          <w:sz w:val="28"/>
        </w:rPr>
        <w:t>
      5) көрсетілетін қызметті берушінің кеңсе қызметкері хабарламаны немесе мемлекеттік қызметті көрсетуден бас тарту туралы дәлелді жауапты береді – 20 минут.</w:t>
      </w:r>
    </w:p>
    <w:bookmarkStart w:name="z53" w:id="46"/>
    <w:p>
      <w:pPr>
        <w:spacing w:after="0"/>
        <w:ind w:left="0"/>
        <w:jc w:val="left"/>
      </w:pPr>
      <w:r>
        <w:rPr>
          <w:rFonts w:ascii="Times New Roman"/>
          <w:b/>
          <w:i w:val="false"/>
          <w:color w:val="000000"/>
        </w:rPr>
        <w:t xml:space="preserve"> 4. Мемлекеттік қызмет көрсету процесінде Мемлекеттік корпорация және (немесе) өзге де көрсетілетін қызметті берушілермен өзара іс-қимыл жасасу тәртібін сипаттау</w:t>
      </w:r>
    </w:p>
    <w:bookmarkEnd w:id="46"/>
    <w:bookmarkStart w:name="z54" w:id="47"/>
    <w:p>
      <w:pPr>
        <w:spacing w:after="0"/>
        <w:ind w:left="0"/>
        <w:jc w:val="both"/>
      </w:pPr>
      <w:r>
        <w:rPr>
          <w:rFonts w:ascii="Times New Roman"/>
          <w:b w:val="false"/>
          <w:i w:val="false"/>
          <w:color w:val="000000"/>
          <w:sz w:val="28"/>
        </w:rPr>
        <w:t>
      9. Мемлекеттік корпорацияға өтініш білдіру тәртібінің сипаттамасы, қызметті берушінің сұрау салуын өңдеу ұзақтығы:</w:t>
      </w:r>
    </w:p>
    <w:bookmarkEnd w:id="47"/>
    <w:p>
      <w:pPr>
        <w:spacing w:after="0"/>
        <w:ind w:left="0"/>
        <w:jc w:val="both"/>
      </w:pPr>
      <w:r>
        <w:rPr>
          <w:rFonts w:ascii="Times New Roman"/>
          <w:b w:val="false"/>
          <w:i w:val="false"/>
          <w:color w:val="000000"/>
          <w:sz w:val="28"/>
        </w:rPr>
        <w:t>
      1-процесс – Мемлекеттік корпорация қызметкері ұсынған құжаттарды тексереді, қызмет алушының өтінішін қабылдайды және тіркейді, құжаттардың қабылданған күнін, уақытын көрсете отырып, құжаттардың қабылданғаны туралы қолхат береді.</w:t>
      </w:r>
    </w:p>
    <w:p>
      <w:pPr>
        <w:spacing w:after="0"/>
        <w:ind w:left="0"/>
        <w:jc w:val="both"/>
      </w:pPr>
      <w:r>
        <w:rPr>
          <w:rFonts w:ascii="Times New Roman"/>
          <w:b w:val="false"/>
          <w:i w:val="false"/>
          <w:color w:val="000000"/>
          <w:sz w:val="28"/>
        </w:rPr>
        <w:t xml:space="preserve">
      1-шарт –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тиісті құжаттардың топтамасын толық ұсынбаған жағдайда, Мемлекеттік корпорация қызметкері өтінішті қабылдаудан бас тартады және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xml:space="preserve">
      2-процесс – осы регламенттің </w:t>
      </w:r>
      <w:r>
        <w:rPr>
          <w:rFonts w:ascii="Times New Roman"/>
          <w:b w:val="false"/>
          <w:i w:val="false"/>
          <w:color w:val="000000"/>
          <w:sz w:val="28"/>
        </w:rPr>
        <w:t>5-тармағымен</w:t>
      </w:r>
      <w:r>
        <w:rPr>
          <w:rFonts w:ascii="Times New Roman"/>
          <w:b w:val="false"/>
          <w:i w:val="false"/>
          <w:color w:val="000000"/>
          <w:sz w:val="28"/>
        </w:rPr>
        <w:t xml:space="preserve"> көзделген көрсетілетін қызметті берушінің рәсімдері (іс-қимылдары);</w:t>
      </w:r>
    </w:p>
    <w:p>
      <w:pPr>
        <w:spacing w:after="0"/>
        <w:ind w:left="0"/>
        <w:jc w:val="both"/>
      </w:pPr>
      <w:r>
        <w:rPr>
          <w:rFonts w:ascii="Times New Roman"/>
          <w:b w:val="false"/>
          <w:i w:val="false"/>
          <w:color w:val="000000"/>
          <w:sz w:val="28"/>
        </w:rPr>
        <w:t>
      3-процесс – Мемлекеттік корпорация қызметкері, тиісті құжаттарды қабылдағаны туралы берілген қолхатта көрсетілген мерзімде қызмет алушыға мемлекеттік көрсетілетін қызметінің дайын нәтижесін береді.</w:t>
      </w:r>
    </w:p>
    <w:p>
      <w:pPr>
        <w:spacing w:after="0"/>
        <w:ind w:left="0"/>
        <w:jc w:val="both"/>
      </w:pPr>
      <w:r>
        <w:rPr>
          <w:rFonts w:ascii="Times New Roman"/>
          <w:b w:val="false"/>
          <w:i w:val="false"/>
          <w:color w:val="000000"/>
          <w:sz w:val="28"/>
        </w:rPr>
        <w:t>
      Мемлекеттік корпорацияға жүгінген кезде құжатты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Мемлекеттік корпорацияға құжаттар топтамасын тапсыру үшін рұқсат берілетін ең ұзақ күту уақыты – 20 минут.</w:t>
      </w:r>
    </w:p>
    <w:p>
      <w:pPr>
        <w:spacing w:after="0"/>
        <w:ind w:left="0"/>
        <w:jc w:val="both"/>
      </w:pPr>
      <w:r>
        <w:rPr>
          <w:rFonts w:ascii="Times New Roman"/>
          <w:b w:val="false"/>
          <w:i w:val="false"/>
          <w:color w:val="000000"/>
          <w:sz w:val="28"/>
        </w:rPr>
        <w:t>
      Мемлекеттік корпорацияда рұқсат берілетін ең ұзақ қызмет көрсету уақыты – 20 минут.</w:t>
      </w:r>
    </w:p>
    <w:p>
      <w:pPr>
        <w:spacing w:after="0"/>
        <w:ind w:left="0"/>
        <w:jc w:val="both"/>
      </w:pPr>
      <w:r>
        <w:rPr>
          <w:rFonts w:ascii="Times New Roman"/>
          <w:b w:val="false"/>
          <w:i w:val="false"/>
          <w:color w:val="000000"/>
          <w:sz w:val="28"/>
        </w:rPr>
        <w:t>
      Көрсетілетін қызметті алушы немесе нотариалды расталған сенімхат бойынша оның өкілі Мемлекеттік корпорацияға өтініш білдірген жағдайда, мемлекеттік қызмет көрсету үшін қажетті құжаттардың тізбесі:</w:t>
      </w:r>
    </w:p>
    <w:p>
      <w:pPr>
        <w:spacing w:after="0"/>
        <w:ind w:left="0"/>
        <w:jc w:val="both"/>
      </w:pPr>
      <w:r>
        <w:rPr>
          <w:rFonts w:ascii="Times New Roman"/>
          <w:b w:val="false"/>
          <w:i w:val="false"/>
          <w:color w:val="000000"/>
          <w:sz w:val="28"/>
        </w:rPr>
        <w:t xml:space="preserve">
      1)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өтініш;</w:t>
      </w:r>
    </w:p>
    <w:p>
      <w:pPr>
        <w:spacing w:after="0"/>
        <w:ind w:left="0"/>
        <w:jc w:val="both"/>
      </w:pPr>
      <w:r>
        <w:rPr>
          <w:rFonts w:ascii="Times New Roman"/>
          <w:b w:val="false"/>
          <w:i w:val="false"/>
          <w:color w:val="000000"/>
          <w:sz w:val="28"/>
        </w:rPr>
        <w:t>
      2) жеке тұлғаны куәландыратын құжаттың көшірмесі;</w:t>
      </w:r>
    </w:p>
    <w:p>
      <w:pPr>
        <w:spacing w:after="0"/>
        <w:ind w:left="0"/>
        <w:jc w:val="both"/>
      </w:pPr>
      <w:r>
        <w:rPr>
          <w:rFonts w:ascii="Times New Roman"/>
          <w:b w:val="false"/>
          <w:i w:val="false"/>
          <w:color w:val="000000"/>
          <w:sz w:val="28"/>
        </w:rPr>
        <w:t>
      3) білім туралы құжаттың көшірмесі;</w:t>
      </w:r>
    </w:p>
    <w:p>
      <w:pPr>
        <w:spacing w:after="0"/>
        <w:ind w:left="0"/>
        <w:jc w:val="both"/>
      </w:pPr>
      <w:r>
        <w:rPr>
          <w:rFonts w:ascii="Times New Roman"/>
          <w:b w:val="false"/>
          <w:i w:val="false"/>
          <w:color w:val="000000"/>
          <w:sz w:val="28"/>
        </w:rPr>
        <w:t>
      4) еңбек қызметін растайтын құжаттың көшірмесі;</w:t>
      </w:r>
    </w:p>
    <w:p>
      <w:pPr>
        <w:spacing w:after="0"/>
        <w:ind w:left="0"/>
        <w:jc w:val="both"/>
      </w:pPr>
      <w:r>
        <w:rPr>
          <w:rFonts w:ascii="Times New Roman"/>
          <w:b w:val="false"/>
          <w:i w:val="false"/>
          <w:color w:val="000000"/>
          <w:sz w:val="28"/>
        </w:rPr>
        <w:t>
      5) кадрларды есепке алу жөніндегі жеке парақ және фото;</w:t>
      </w:r>
    </w:p>
    <w:p>
      <w:pPr>
        <w:spacing w:after="0"/>
        <w:ind w:left="0"/>
        <w:jc w:val="both"/>
      </w:pPr>
      <w:r>
        <w:rPr>
          <w:rFonts w:ascii="Times New Roman"/>
          <w:b w:val="false"/>
          <w:i w:val="false"/>
          <w:color w:val="000000"/>
          <w:sz w:val="28"/>
        </w:rPr>
        <w:t>
      6) ескертпелер мен көтермелеулерді көрсете отырып, бұрынғы жұмыс орнынан өндірістік мінездеме;</w:t>
      </w:r>
    </w:p>
    <w:p>
      <w:pPr>
        <w:spacing w:after="0"/>
        <w:ind w:left="0"/>
        <w:jc w:val="both"/>
      </w:pPr>
      <w:r>
        <w:rPr>
          <w:rFonts w:ascii="Times New Roman"/>
          <w:b w:val="false"/>
          <w:i w:val="false"/>
          <w:color w:val="000000"/>
          <w:sz w:val="28"/>
        </w:rPr>
        <w:t>
      7) біліктілік санаты және ғылыми дәрежесі туралы құжаттың көшірмесі (болған жағдайда);</w:t>
      </w:r>
    </w:p>
    <w:p>
      <w:pPr>
        <w:spacing w:after="0"/>
        <w:ind w:left="0"/>
        <w:jc w:val="both"/>
      </w:pPr>
      <w:r>
        <w:rPr>
          <w:rFonts w:ascii="Times New Roman"/>
          <w:b w:val="false"/>
          <w:i w:val="false"/>
          <w:color w:val="000000"/>
          <w:sz w:val="28"/>
        </w:rPr>
        <w:t xml:space="preserve">
      8) "Денсаулық сақтау ұйымдарының бастапқы медициналық құжаттама нысандарын бекіту туралы" Қазақстан Республикасы Денсаулық сақтау министрі міндетін атқарушысының 2010 жылғы 23 қарашадағы № 907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 мемлекеттік тіркеу тізілімінде № 6697 болып тіркелді) нысанға сәйкес медициналық куәландырудан өтуі туралы құжат;</w:t>
      </w:r>
    </w:p>
    <w:p>
      <w:pPr>
        <w:spacing w:after="0"/>
        <w:ind w:left="0"/>
        <w:jc w:val="both"/>
      </w:pPr>
      <w:r>
        <w:rPr>
          <w:rFonts w:ascii="Times New Roman"/>
          <w:b w:val="false"/>
          <w:i w:val="false"/>
          <w:color w:val="000000"/>
          <w:sz w:val="28"/>
        </w:rPr>
        <w:t>
      9) Мектепті дамытудың перспективалық жоспары.</w:t>
      </w:r>
    </w:p>
    <w:bookmarkStart w:name="z55" w:id="48"/>
    <w:p>
      <w:pPr>
        <w:spacing w:after="0"/>
        <w:ind w:left="0"/>
        <w:jc w:val="both"/>
      </w:pPr>
      <w:r>
        <w:rPr>
          <w:rFonts w:ascii="Times New Roman"/>
          <w:b w:val="false"/>
          <w:i w:val="false"/>
          <w:color w:val="000000"/>
          <w:sz w:val="28"/>
        </w:rPr>
        <w:t xml:space="preserve">
      10. Мемлекеттік қызмет көрсету процесінде қызмет берушінің құрылымдық бөлімшелері (қызметкерлері) рәсімдерінің (әрекеттерінің) кезеңділігі, сондай-ақ өзге де қызмет берушілермен және (немесе) Мемлекеттік корпорациямен өзара әрекет ету тәртібінің нақты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4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орта білім беру</w:t>
            </w:r>
            <w:r>
              <w:br/>
            </w:r>
            <w:r>
              <w:rPr>
                <w:rFonts w:ascii="Times New Roman"/>
                <w:b w:val="false"/>
                <w:i w:val="false"/>
                <w:color w:val="000000"/>
                <w:sz w:val="20"/>
              </w:rPr>
              <w:t>мекемелерінің басшылары</w:t>
            </w:r>
            <w:r>
              <w:br/>
            </w:r>
            <w:r>
              <w:rPr>
                <w:rFonts w:ascii="Times New Roman"/>
                <w:b w:val="false"/>
                <w:i w:val="false"/>
                <w:color w:val="000000"/>
                <w:sz w:val="20"/>
              </w:rPr>
              <w:t>лауазымдарына орналасу</w:t>
            </w:r>
            <w:r>
              <w:br/>
            </w:r>
            <w:r>
              <w:rPr>
                <w:rFonts w:ascii="Times New Roman"/>
                <w:b w:val="false"/>
                <w:i w:val="false"/>
                <w:color w:val="000000"/>
                <w:sz w:val="20"/>
              </w:rPr>
              <w:t>конкурсына қатысу үшін</w:t>
            </w:r>
            <w:r>
              <w:br/>
            </w:r>
            <w:r>
              <w:rPr>
                <w:rFonts w:ascii="Times New Roman"/>
                <w:b w:val="false"/>
                <w:i w:val="false"/>
                <w:color w:val="000000"/>
                <w:sz w:val="20"/>
              </w:rPr>
              <w:t>құжаттарды қабылдау"</w:t>
            </w:r>
            <w:r>
              <w:br/>
            </w:r>
            <w:r>
              <w:rPr>
                <w:rFonts w:ascii="Times New Roman"/>
                <w:b w:val="false"/>
                <w:i w:val="false"/>
                <w:color w:val="000000"/>
                <w:sz w:val="20"/>
              </w:rPr>
              <w:t>мемлекеттік көрсетілетін қызмет</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регламентіне қосымша</w:t>
            </w:r>
          </w:p>
        </w:tc>
      </w:tr>
    </w:tbl>
    <w:bookmarkStart w:name="z57" w:id="49"/>
    <w:p>
      <w:pPr>
        <w:spacing w:after="0"/>
        <w:ind w:left="0"/>
        <w:jc w:val="left"/>
      </w:pPr>
      <w:r>
        <w:rPr>
          <w:rFonts w:ascii="Times New Roman"/>
          <w:b/>
          <w:i w:val="false"/>
          <w:color w:val="000000"/>
        </w:rPr>
        <w:t xml:space="preserve"> "Мемлекеттік орта білім беру мекемелерінің басшылары лауазымдарына орналасу конкурсына қатысу үшін құжаттарды қабылдау" мемлекеттік қызметтін көрсетілудің бизнес-процессінің анықтамалығы</w:t>
      </w:r>
    </w:p>
    <w:bookmarkEnd w:id="49"/>
    <w:p>
      <w:pPr>
        <w:spacing w:after="0"/>
        <w:ind w:left="0"/>
        <w:jc w:val="left"/>
      </w:pPr>
      <w:r>
        <w:br/>
      </w:r>
    </w:p>
    <w:p>
      <w:pPr>
        <w:spacing w:after="0"/>
        <w:ind w:left="0"/>
        <w:jc w:val="both"/>
      </w:pPr>
      <w:r>
        <w:drawing>
          <wp:inline distT="0" distB="0" distL="0" distR="0">
            <wp:extent cx="78105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28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58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Ақмола облысы әкімдігінің</w:t>
            </w:r>
            <w:r>
              <w:br/>
            </w:r>
            <w:r>
              <w:rPr>
                <w:rFonts w:ascii="Times New Roman"/>
                <w:b w:val="false"/>
                <w:i w:val="false"/>
                <w:color w:val="000000"/>
                <w:sz w:val="20"/>
              </w:rPr>
              <w:t>2018 жылғы 4 шілдедегі</w:t>
            </w:r>
            <w:r>
              <w:br/>
            </w:r>
            <w:r>
              <w:rPr>
                <w:rFonts w:ascii="Times New Roman"/>
                <w:b w:val="false"/>
                <w:i w:val="false"/>
                <w:color w:val="000000"/>
                <w:sz w:val="20"/>
              </w:rPr>
              <w:t>№ А-7/286 қаулысына</w:t>
            </w:r>
            <w:r>
              <w:br/>
            </w:r>
            <w:r>
              <w:rPr>
                <w:rFonts w:ascii="Times New Roman"/>
                <w:b w:val="false"/>
                <w:i w:val="false"/>
                <w:color w:val="000000"/>
                <w:sz w:val="20"/>
              </w:rPr>
              <w:t>4-қосымша</w:t>
            </w:r>
            <w:r>
              <w:br/>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Ақмола облысы әкімдігінің</w:t>
            </w:r>
            <w:r>
              <w:br/>
            </w:r>
            <w:r>
              <w:rPr>
                <w:rFonts w:ascii="Times New Roman"/>
                <w:b w:val="false"/>
                <w:i w:val="false"/>
                <w:color w:val="000000"/>
                <w:sz w:val="20"/>
              </w:rPr>
              <w:t>2015 жылғы 26 маусымдағы</w:t>
            </w:r>
            <w:r>
              <w:br/>
            </w:r>
            <w:r>
              <w:rPr>
                <w:rFonts w:ascii="Times New Roman"/>
                <w:b w:val="false"/>
                <w:i w:val="false"/>
                <w:color w:val="000000"/>
                <w:sz w:val="20"/>
              </w:rPr>
              <w:t>№ А-7/298 қаулысымен</w:t>
            </w:r>
            <w:r>
              <w:br/>
            </w:r>
            <w:r>
              <w:rPr>
                <w:rFonts w:ascii="Times New Roman"/>
                <w:b w:val="false"/>
                <w:i w:val="false"/>
                <w:color w:val="000000"/>
                <w:sz w:val="20"/>
              </w:rPr>
              <w:t>бекітілген</w:t>
            </w:r>
          </w:p>
        </w:tc>
      </w:tr>
    </w:tbl>
    <w:bookmarkStart w:name="z60" w:id="50"/>
    <w:p>
      <w:pPr>
        <w:spacing w:after="0"/>
        <w:ind w:left="0"/>
        <w:jc w:val="left"/>
      </w:pPr>
      <w:r>
        <w:rPr>
          <w:rFonts w:ascii="Times New Roman"/>
          <w:b/>
          <w:i w:val="false"/>
          <w:color w:val="000000"/>
        </w:rPr>
        <w:t xml:space="preserve">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w:t>
      </w:r>
    </w:p>
    <w:bookmarkEnd w:id="50"/>
    <w:bookmarkStart w:name="z61" w:id="51"/>
    <w:p>
      <w:pPr>
        <w:spacing w:after="0"/>
        <w:ind w:left="0"/>
        <w:jc w:val="left"/>
      </w:pPr>
      <w:r>
        <w:rPr>
          <w:rFonts w:ascii="Times New Roman"/>
          <w:b/>
          <w:i w:val="false"/>
          <w:color w:val="000000"/>
        </w:rPr>
        <w:t xml:space="preserve"> 1. Жалпы ережелер</w:t>
      </w:r>
    </w:p>
    <w:bookmarkEnd w:id="51"/>
    <w:bookmarkStart w:name="z62" w:id="52"/>
    <w:p>
      <w:pPr>
        <w:spacing w:after="0"/>
        <w:ind w:left="0"/>
        <w:jc w:val="both"/>
      </w:pPr>
      <w:r>
        <w:rPr>
          <w:rFonts w:ascii="Times New Roman"/>
          <w:b w:val="false"/>
          <w:i w:val="false"/>
          <w:color w:val="000000"/>
          <w:sz w:val="28"/>
        </w:rPr>
        <w:t>
      1.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(бұдан әрі – мемлекеттік көрсетілетін қызмет) аудандардың, Көкшетау және Степногорск қалаларының жергілікті атқарушы органдарымен (бұдан әрі – көрсетілетін қызметті беруші) көрсетіледі.</w:t>
      </w:r>
    </w:p>
    <w:bookmarkEnd w:id="52"/>
    <w:p>
      <w:pPr>
        <w:spacing w:after="0"/>
        <w:ind w:left="0"/>
        <w:jc w:val="both"/>
      </w:pPr>
      <w:r>
        <w:rPr>
          <w:rFonts w:ascii="Times New Roman"/>
          <w:b w:val="false"/>
          <w:i w:val="false"/>
          <w:color w:val="000000"/>
          <w:sz w:val="28"/>
        </w:rPr>
        <w:t>
      Өтініштерді қабылдау және мемлекеттік қызмет көрсетудің нәтижесін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"электрондық үкімет" www.egov.kz веб-порталы (бұдан әрі – Портал) арқылы жүзеге асырылады.</w:t>
      </w:r>
    </w:p>
    <w:bookmarkStart w:name="z63" w:id="53"/>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bookmarkEnd w:id="53"/>
    <w:bookmarkStart w:name="z64" w:id="54"/>
    <w:p>
      <w:pPr>
        <w:spacing w:after="0"/>
        <w:ind w:left="0"/>
        <w:jc w:val="both"/>
      </w:pPr>
      <w:r>
        <w:rPr>
          <w:rFonts w:ascii="Times New Roman"/>
          <w:b w:val="false"/>
          <w:i w:val="false"/>
          <w:color w:val="000000"/>
          <w:sz w:val="28"/>
        </w:rPr>
        <w:t>
      3. Мемлекеттік қызмет көрсетудің нәтижесі:</w:t>
      </w:r>
    </w:p>
    <w:bookmarkEnd w:id="54"/>
    <w:p>
      <w:pPr>
        <w:spacing w:after="0"/>
        <w:ind w:left="0"/>
        <w:jc w:val="both"/>
      </w:pPr>
      <w:r>
        <w:rPr>
          <w:rFonts w:ascii="Times New Roman"/>
          <w:b w:val="false"/>
          <w:i w:val="false"/>
          <w:color w:val="000000"/>
          <w:sz w:val="28"/>
        </w:rPr>
        <w:t xml:space="preserve">
      1) Қазақстан Республикасы Білім және ғылым министрінің 2015 жылғы 13 сәуірдегі № 198 бұйрығымен (Нормативтік құқықтық актілерді мемлекеттік тіркеу тізілімінде № 11184 болып тіркелген) бекітілген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стандартына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кәмелетке толмаған балаларға мұрагерлік құқығы бойынша тиесілі мүлікке иелік ету туралы анықтама;</w:t>
      </w:r>
    </w:p>
    <w:p>
      <w:pPr>
        <w:spacing w:after="0"/>
        <w:ind w:left="0"/>
        <w:jc w:val="both"/>
      </w:pPr>
      <w:r>
        <w:rPr>
          <w:rFonts w:ascii="Times New Roman"/>
          <w:b w:val="false"/>
          <w:i w:val="false"/>
          <w:color w:val="000000"/>
          <w:sz w:val="28"/>
        </w:rPr>
        <w:t xml:space="preserve">
      2)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ішкі істер органдарына кәмелетке толмаған балалардың мүліктеріне иелік ету үшін берілетін анықтама;</w:t>
      </w:r>
    </w:p>
    <w:p>
      <w:pPr>
        <w:spacing w:after="0"/>
        <w:ind w:left="0"/>
        <w:jc w:val="both"/>
      </w:pPr>
      <w:r>
        <w:rPr>
          <w:rFonts w:ascii="Times New Roman"/>
          <w:b w:val="false"/>
          <w:i w:val="false"/>
          <w:color w:val="000000"/>
          <w:sz w:val="28"/>
        </w:rPr>
        <w:t xml:space="preserve">
      3)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меншік құқығы бар кәмелетке толмаған балалардың мүліктеріне иелік ету үшін берілетін анықтама (бұдан әрі - анықтама) не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Мемлекеттік қызметті көрсету нәтижесін ұсыну нысаны: электронды және (немесе) қағаз түрінде.</w:t>
      </w:r>
    </w:p>
    <w:bookmarkStart w:name="z65" w:id="5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55"/>
    <w:bookmarkStart w:name="z66" w:id="56"/>
    <w:p>
      <w:pPr>
        <w:spacing w:after="0"/>
        <w:ind w:left="0"/>
        <w:jc w:val="both"/>
      </w:pPr>
      <w:r>
        <w:rPr>
          <w:rFonts w:ascii="Times New Roman"/>
          <w:b w:val="false"/>
          <w:i w:val="false"/>
          <w:color w:val="000000"/>
          <w:sz w:val="28"/>
        </w:rPr>
        <w:t xml:space="preserve">
      4. Мемлекеттік қызметті алу үшін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p>
    <w:bookmarkEnd w:id="56"/>
    <w:bookmarkStart w:name="z67" w:id="57"/>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57"/>
    <w:p>
      <w:pPr>
        <w:spacing w:after="0"/>
        <w:ind w:left="0"/>
        <w:jc w:val="both"/>
      </w:pPr>
      <w:r>
        <w:rPr>
          <w:rFonts w:ascii="Times New Roman"/>
          <w:b w:val="false"/>
          <w:i w:val="false"/>
          <w:color w:val="000000"/>
          <w:sz w:val="28"/>
        </w:rPr>
        <w:t>
      1) көрсетілетін қызметті берушінің кеңсе қызметкері құжаттарды қабылдауды және тіркеуді жүзеге асырады – 15 минут;</w:t>
      </w:r>
    </w:p>
    <w:p>
      <w:pPr>
        <w:spacing w:after="0"/>
        <w:ind w:left="0"/>
        <w:jc w:val="both"/>
      </w:pPr>
      <w:r>
        <w:rPr>
          <w:rFonts w:ascii="Times New Roman"/>
          <w:b w:val="false"/>
          <w:i w:val="false"/>
          <w:color w:val="000000"/>
          <w:sz w:val="28"/>
        </w:rPr>
        <w:t>
      2) көрсетілетін қызметті берушінің басшысы құжаттарды қарайды, жауапты орындаушыны анықтайды – 1 сағат;</w:t>
      </w:r>
    </w:p>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тексеруді жүзеге асырады, анықтаманың немесе мемлекеттік қызмет көрсетуден бас тарту туралы дәлелді жауаптың жобасын дайындайды – 3 жұмыс күні;</w:t>
      </w:r>
    </w:p>
    <w:p>
      <w:pPr>
        <w:spacing w:after="0"/>
        <w:ind w:left="0"/>
        <w:jc w:val="both"/>
      </w:pPr>
      <w:r>
        <w:rPr>
          <w:rFonts w:ascii="Times New Roman"/>
          <w:b w:val="false"/>
          <w:i w:val="false"/>
          <w:color w:val="000000"/>
          <w:sz w:val="28"/>
        </w:rPr>
        <w:t>
      4) көрсетілетін қызметті берушінің басшысы анықтамаға немесе мемлекеттік қызметті көрсетуден бас тарту туралы дәлелді жауапқа қол қояды –1 сағат;</w:t>
      </w:r>
    </w:p>
    <w:p>
      <w:pPr>
        <w:spacing w:after="0"/>
        <w:ind w:left="0"/>
        <w:jc w:val="both"/>
      </w:pPr>
      <w:r>
        <w:rPr>
          <w:rFonts w:ascii="Times New Roman"/>
          <w:b w:val="false"/>
          <w:i w:val="false"/>
          <w:color w:val="000000"/>
          <w:sz w:val="28"/>
        </w:rPr>
        <w:t>
      5) көрсетілетін қызметті берушінің кеңсе қызметкері анықтаманы немесе мемлекеттік қызметті көрсетуден бас тарту туралы дәлелді жауапты береді – 15 минут.</w:t>
      </w:r>
    </w:p>
    <w:bookmarkStart w:name="z68" w:id="58"/>
    <w:p>
      <w:pPr>
        <w:spacing w:after="0"/>
        <w:ind w:left="0"/>
        <w:jc w:val="both"/>
      </w:pPr>
      <w:r>
        <w:rPr>
          <w:rFonts w:ascii="Times New Roman"/>
          <w:b w:val="false"/>
          <w:i w:val="false"/>
          <w:color w:val="000000"/>
          <w:sz w:val="28"/>
        </w:rPr>
        <w:t>
      6. Келесі рәсімді (іс-қимылды) орындауды бастауға негіз болатын мемлекеттік қызмет көрсету бойынша рәсімнің (іс-қимылдың) нәтижесі:</w:t>
      </w:r>
    </w:p>
    <w:bookmarkEnd w:id="58"/>
    <w:p>
      <w:pPr>
        <w:spacing w:after="0"/>
        <w:ind w:left="0"/>
        <w:jc w:val="both"/>
      </w:pPr>
      <w:r>
        <w:rPr>
          <w:rFonts w:ascii="Times New Roman"/>
          <w:b w:val="false"/>
          <w:i w:val="false"/>
          <w:color w:val="000000"/>
          <w:sz w:val="28"/>
        </w:rPr>
        <w:t>
      1) құжаттарды қабылдау және тіркеу;</w:t>
      </w:r>
    </w:p>
    <w:p>
      <w:pPr>
        <w:spacing w:after="0"/>
        <w:ind w:left="0"/>
        <w:jc w:val="both"/>
      </w:pPr>
      <w:r>
        <w:rPr>
          <w:rFonts w:ascii="Times New Roman"/>
          <w:b w:val="false"/>
          <w:i w:val="false"/>
          <w:color w:val="000000"/>
          <w:sz w:val="28"/>
        </w:rPr>
        <w:t>
      2) жауапты орындаушыны анықтау;</w:t>
      </w:r>
    </w:p>
    <w:p>
      <w:pPr>
        <w:spacing w:after="0"/>
        <w:ind w:left="0"/>
        <w:jc w:val="both"/>
      </w:pPr>
      <w:r>
        <w:rPr>
          <w:rFonts w:ascii="Times New Roman"/>
          <w:b w:val="false"/>
          <w:i w:val="false"/>
          <w:color w:val="000000"/>
          <w:sz w:val="28"/>
        </w:rPr>
        <w:t>
      3) анықтаманың немесе мемлекеттік қызметті көрсетуден бас тарту туралы дәлелді жауаптың жобасы;</w:t>
      </w:r>
    </w:p>
    <w:p>
      <w:pPr>
        <w:spacing w:after="0"/>
        <w:ind w:left="0"/>
        <w:jc w:val="both"/>
      </w:pPr>
      <w:r>
        <w:rPr>
          <w:rFonts w:ascii="Times New Roman"/>
          <w:b w:val="false"/>
          <w:i w:val="false"/>
          <w:color w:val="000000"/>
          <w:sz w:val="28"/>
        </w:rPr>
        <w:t>
      4) анықтама немесе мемлекеттік қызметті көрсетуден бас тарту туралы дәлелді жауап;</w:t>
      </w:r>
    </w:p>
    <w:p>
      <w:pPr>
        <w:spacing w:after="0"/>
        <w:ind w:left="0"/>
        <w:jc w:val="both"/>
      </w:pPr>
      <w:r>
        <w:rPr>
          <w:rFonts w:ascii="Times New Roman"/>
          <w:b w:val="false"/>
          <w:i w:val="false"/>
          <w:color w:val="000000"/>
          <w:sz w:val="28"/>
        </w:rPr>
        <w:t>
      5) анықтаманы немесе мемлекеттік қызметті көрсетуден бас тарту туралы дәлелді жауапты беру.</w:t>
      </w:r>
    </w:p>
    <w:bookmarkStart w:name="z69" w:id="59"/>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59"/>
    <w:bookmarkStart w:name="z70" w:id="60"/>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60"/>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71" w:id="61"/>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рәсімдерінің (іс-қимылының) реттілігін сипаттау:</w:t>
      </w:r>
    </w:p>
    <w:bookmarkEnd w:id="61"/>
    <w:p>
      <w:pPr>
        <w:spacing w:after="0"/>
        <w:ind w:left="0"/>
        <w:jc w:val="both"/>
      </w:pPr>
      <w:r>
        <w:rPr>
          <w:rFonts w:ascii="Times New Roman"/>
          <w:b w:val="false"/>
          <w:i w:val="false"/>
          <w:color w:val="000000"/>
          <w:sz w:val="28"/>
        </w:rPr>
        <w:t>
      1) көрсетілетін қызметті берушінің кеңсе қызметкері құжаттарды қабылдауды және тіркеуді жүзеге асырады – 15 минут;</w:t>
      </w:r>
    </w:p>
    <w:p>
      <w:pPr>
        <w:spacing w:after="0"/>
        <w:ind w:left="0"/>
        <w:jc w:val="both"/>
      </w:pPr>
      <w:r>
        <w:rPr>
          <w:rFonts w:ascii="Times New Roman"/>
          <w:b w:val="false"/>
          <w:i w:val="false"/>
          <w:color w:val="000000"/>
          <w:sz w:val="28"/>
        </w:rPr>
        <w:t>
      2) көрсетілетін қызметті берушінің басшысы құжаттарды қарайды, жауапты орындаушыны анықтайды – 1 сағат;</w:t>
      </w:r>
    </w:p>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тексеруді жүзеге асырады, анықтаманың немесе мемлекеттік қызмет көрсетуден бас тарту туралы дәлелді жауаптың жобасын дайындайды – 3 жұмыс күні;</w:t>
      </w:r>
    </w:p>
    <w:p>
      <w:pPr>
        <w:spacing w:after="0"/>
        <w:ind w:left="0"/>
        <w:jc w:val="both"/>
      </w:pPr>
      <w:r>
        <w:rPr>
          <w:rFonts w:ascii="Times New Roman"/>
          <w:b w:val="false"/>
          <w:i w:val="false"/>
          <w:color w:val="000000"/>
          <w:sz w:val="28"/>
        </w:rPr>
        <w:t>
      4) көрсетілетін қызметті берушінің басшысы анықтамаға немесе мемлекеттік қызметті көрсетуден бас тарту туралы дәлелді жауапқа қол қояды –1 сағат;</w:t>
      </w:r>
    </w:p>
    <w:p>
      <w:pPr>
        <w:spacing w:after="0"/>
        <w:ind w:left="0"/>
        <w:jc w:val="both"/>
      </w:pPr>
      <w:r>
        <w:rPr>
          <w:rFonts w:ascii="Times New Roman"/>
          <w:b w:val="false"/>
          <w:i w:val="false"/>
          <w:color w:val="000000"/>
          <w:sz w:val="28"/>
        </w:rPr>
        <w:t>
      5) көрсетілетін қызметті берушінің кеңсе қызметкері анықтаманы немесе мемлекеттік қызметті көрсетуден бас тарту туралы дәлелді жауапты береді – 15 минут.</w:t>
      </w:r>
    </w:p>
    <w:bookmarkStart w:name="z72" w:id="62"/>
    <w:p>
      <w:pPr>
        <w:spacing w:after="0"/>
        <w:ind w:left="0"/>
        <w:jc w:val="left"/>
      </w:pPr>
      <w:r>
        <w:rPr>
          <w:rFonts w:ascii="Times New Roman"/>
          <w:b/>
          <w:i w:val="false"/>
          <w:color w:val="000000"/>
        </w:rPr>
        <w:t xml:space="preserve"> 4. Мемлекеттік қызмет көрсету процесінде Мемлекеттік корпорация және (немесе) өзге де көрсетілетін қызметті берушілермен өзара іс-қимыл жасасу тәртібін, сондай-ақ ақпараттық жүйелерді пайдалану тәртібін сипаттау</w:t>
      </w:r>
    </w:p>
    <w:bookmarkEnd w:id="62"/>
    <w:bookmarkStart w:name="z73" w:id="63"/>
    <w:p>
      <w:pPr>
        <w:spacing w:after="0"/>
        <w:ind w:left="0"/>
        <w:jc w:val="both"/>
      </w:pPr>
      <w:r>
        <w:rPr>
          <w:rFonts w:ascii="Times New Roman"/>
          <w:b w:val="false"/>
          <w:i w:val="false"/>
          <w:color w:val="000000"/>
          <w:sz w:val="28"/>
        </w:rPr>
        <w:t>
      9. Мемлекеттік корпорацияға өтініш білдіру тәртібінің сипаттамасы, қызметті берушінің сұрау салуын өңдеу ұзақтығы:</w:t>
      </w:r>
    </w:p>
    <w:bookmarkEnd w:id="63"/>
    <w:p>
      <w:pPr>
        <w:spacing w:after="0"/>
        <w:ind w:left="0"/>
        <w:jc w:val="both"/>
      </w:pPr>
      <w:r>
        <w:rPr>
          <w:rFonts w:ascii="Times New Roman"/>
          <w:b w:val="false"/>
          <w:i w:val="false"/>
          <w:color w:val="000000"/>
          <w:sz w:val="28"/>
        </w:rPr>
        <w:t>
      1-процесс – Мемлекеттік корпорация қызметкері ұсынған құжаттарды тексереді, қызмет алушының өтінішін қабылдайды және тіркейді, құжаттардың қабылданған күнін, уақытын көрсете отырып, құжаттардың қабылданғаны туралы қолхат береді.</w:t>
      </w:r>
    </w:p>
    <w:p>
      <w:pPr>
        <w:spacing w:after="0"/>
        <w:ind w:left="0"/>
        <w:jc w:val="both"/>
      </w:pPr>
      <w:r>
        <w:rPr>
          <w:rFonts w:ascii="Times New Roman"/>
          <w:b w:val="false"/>
          <w:i w:val="false"/>
          <w:color w:val="000000"/>
          <w:sz w:val="28"/>
        </w:rPr>
        <w:t xml:space="preserve">
      1-шарт –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тиісті құжаттардың топтамасын толық ұсынбаған жағдайда, Мемлекеттік корпорация қызметкері өтінішті қабылдаудан бас тартады және Стандарттың </w:t>
      </w:r>
      <w:r>
        <w:rPr>
          <w:rFonts w:ascii="Times New Roman"/>
          <w:b w:val="false"/>
          <w:i w:val="false"/>
          <w:color w:val="000000"/>
          <w:sz w:val="28"/>
        </w:rPr>
        <w:t>7-қосымшасына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xml:space="preserve">
      2-процесс – осы регламенттің </w:t>
      </w:r>
      <w:r>
        <w:rPr>
          <w:rFonts w:ascii="Times New Roman"/>
          <w:b w:val="false"/>
          <w:i w:val="false"/>
          <w:color w:val="000000"/>
          <w:sz w:val="28"/>
        </w:rPr>
        <w:t>5-тармағымен</w:t>
      </w:r>
      <w:r>
        <w:rPr>
          <w:rFonts w:ascii="Times New Roman"/>
          <w:b w:val="false"/>
          <w:i w:val="false"/>
          <w:color w:val="000000"/>
          <w:sz w:val="28"/>
        </w:rPr>
        <w:t xml:space="preserve"> көзделген көрсетілетін қызметті берушінің рәсімдері (іс-қимылдары);</w:t>
      </w:r>
    </w:p>
    <w:p>
      <w:pPr>
        <w:spacing w:after="0"/>
        <w:ind w:left="0"/>
        <w:jc w:val="both"/>
      </w:pPr>
      <w:r>
        <w:rPr>
          <w:rFonts w:ascii="Times New Roman"/>
          <w:b w:val="false"/>
          <w:i w:val="false"/>
          <w:color w:val="000000"/>
          <w:sz w:val="28"/>
        </w:rPr>
        <w:t>
      3-процесс – Мемлекеттік корпорация қызметкері, тиісті құжаттарды қабылдағаны туралы берілген қолхатта көрсетілген мерзімде қызмет алушыға мемлекеттік көрсетілетін қызметінің дайын нәтижесін береді.</w:t>
      </w:r>
    </w:p>
    <w:p>
      <w:pPr>
        <w:spacing w:after="0"/>
        <w:ind w:left="0"/>
        <w:jc w:val="both"/>
      </w:pPr>
      <w:r>
        <w:rPr>
          <w:rFonts w:ascii="Times New Roman"/>
          <w:b w:val="false"/>
          <w:i w:val="false"/>
          <w:color w:val="000000"/>
          <w:sz w:val="28"/>
        </w:rPr>
        <w:t>
      Мемлекеттік корпорацияға жүгінген кезде құжатты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Мемлекеттік корпорацияға құжаттар топтамасын тапсыру үшін рұқсат берілетін ең ұзақ күту уақыты – 15 минут.</w:t>
      </w:r>
    </w:p>
    <w:p>
      <w:pPr>
        <w:spacing w:after="0"/>
        <w:ind w:left="0"/>
        <w:jc w:val="both"/>
      </w:pPr>
      <w:r>
        <w:rPr>
          <w:rFonts w:ascii="Times New Roman"/>
          <w:b w:val="false"/>
          <w:i w:val="false"/>
          <w:color w:val="000000"/>
          <w:sz w:val="28"/>
        </w:rPr>
        <w:t>
      Мемлекеттік корпорацияда рұқсат берілетін ең ұзақ қызмет көрсету уақыты – 15 минут.</w:t>
      </w:r>
    </w:p>
    <w:p>
      <w:pPr>
        <w:spacing w:after="0"/>
        <w:ind w:left="0"/>
        <w:jc w:val="both"/>
      </w:pPr>
      <w:r>
        <w:rPr>
          <w:rFonts w:ascii="Times New Roman"/>
          <w:b w:val="false"/>
          <w:i w:val="false"/>
          <w:color w:val="000000"/>
          <w:sz w:val="28"/>
        </w:rPr>
        <w:t>
      Көрсетілетін қызметті алушы немесе нотариалды расталған сенімхат бойынша оның өкілі Мемлекеттік корпорацияға өтініш білдірген жағдайда, мемлекеттік қызмет көрсету үшін қажетті құжаттардың тізбесі:</w:t>
      </w:r>
    </w:p>
    <w:p>
      <w:pPr>
        <w:spacing w:after="0"/>
        <w:ind w:left="0"/>
        <w:jc w:val="both"/>
      </w:pPr>
      <w:r>
        <w:rPr>
          <w:rFonts w:ascii="Times New Roman"/>
          <w:b w:val="false"/>
          <w:i w:val="false"/>
          <w:color w:val="000000"/>
          <w:sz w:val="28"/>
        </w:rPr>
        <w:t>
      кәмелетке толмаған балаларға мұрагерлік құқығы бойынша тиесілі мүлікке иелік ету туралы анықтамаларды алу үшін:</w:t>
      </w:r>
    </w:p>
    <w:p>
      <w:pPr>
        <w:spacing w:after="0"/>
        <w:ind w:left="0"/>
        <w:jc w:val="both"/>
      </w:pPr>
      <w:r>
        <w:rPr>
          <w:rFonts w:ascii="Times New Roman"/>
          <w:b w:val="false"/>
          <w:i w:val="false"/>
          <w:color w:val="000000"/>
          <w:sz w:val="28"/>
        </w:rPr>
        <w:t xml:space="preserve">
      1) Стандартына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өтініш;</w:t>
      </w:r>
    </w:p>
    <w:p>
      <w:pPr>
        <w:spacing w:after="0"/>
        <w:ind w:left="0"/>
        <w:jc w:val="both"/>
      </w:pPr>
      <w:r>
        <w:rPr>
          <w:rFonts w:ascii="Times New Roman"/>
          <w:b w:val="false"/>
          <w:i w:val="false"/>
          <w:color w:val="000000"/>
          <w:sz w:val="28"/>
        </w:rPr>
        <w:t>
      2) көрсетілетін қызметті алушының жеке басын куәландыратын құжат (жеке басын сәйкестендіру үшін талап етіледі);</w:t>
      </w:r>
    </w:p>
    <w:p>
      <w:pPr>
        <w:spacing w:after="0"/>
        <w:ind w:left="0"/>
        <w:jc w:val="both"/>
      </w:pPr>
      <w:r>
        <w:rPr>
          <w:rFonts w:ascii="Times New Roman"/>
          <w:b w:val="false"/>
          <w:i w:val="false"/>
          <w:color w:val="000000"/>
          <w:sz w:val="28"/>
        </w:rPr>
        <w:t>
      3) заң бойынша мұрагерлікке құқығы туралы куәліктің көшірмесі (нотариустан);</w:t>
      </w:r>
    </w:p>
    <w:p>
      <w:pPr>
        <w:spacing w:after="0"/>
        <w:ind w:left="0"/>
        <w:jc w:val="both"/>
      </w:pPr>
      <w:r>
        <w:rPr>
          <w:rFonts w:ascii="Times New Roman"/>
          <w:b w:val="false"/>
          <w:i w:val="false"/>
          <w:color w:val="000000"/>
          <w:sz w:val="28"/>
        </w:rPr>
        <w:t>
      4) бала 2007 жылғы 13 тамызға дейін не Қазақстан Республикасынан тыс жерде туылған жағдайда баланың туу туралы куәлігінің көшірмесі.</w:t>
      </w:r>
    </w:p>
    <w:p>
      <w:pPr>
        <w:spacing w:after="0"/>
        <w:ind w:left="0"/>
        <w:jc w:val="both"/>
      </w:pPr>
      <w:r>
        <w:rPr>
          <w:rFonts w:ascii="Times New Roman"/>
          <w:b w:val="false"/>
          <w:i w:val="false"/>
          <w:color w:val="000000"/>
          <w:sz w:val="28"/>
        </w:rPr>
        <w:t>
      Ішкі істер органдарына кәмелетке толмаған балалардың мүліктеріне иелік ету үшін анықтамаларды алу үшін:</w:t>
      </w:r>
    </w:p>
    <w:p>
      <w:pPr>
        <w:spacing w:after="0"/>
        <w:ind w:left="0"/>
        <w:jc w:val="both"/>
      </w:pPr>
      <w:r>
        <w:rPr>
          <w:rFonts w:ascii="Times New Roman"/>
          <w:b w:val="false"/>
          <w:i w:val="false"/>
          <w:color w:val="000000"/>
          <w:sz w:val="28"/>
        </w:rPr>
        <w:t xml:space="preserve">
      1) Стандартына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өтініш;</w:t>
      </w:r>
    </w:p>
    <w:p>
      <w:pPr>
        <w:spacing w:after="0"/>
        <w:ind w:left="0"/>
        <w:jc w:val="both"/>
      </w:pPr>
      <w:r>
        <w:rPr>
          <w:rFonts w:ascii="Times New Roman"/>
          <w:b w:val="false"/>
          <w:i w:val="false"/>
          <w:color w:val="000000"/>
          <w:sz w:val="28"/>
        </w:rPr>
        <w:t>
      2) көрсетілетін қызметті алушының жеке басын куәландыратын құжат (жеке басын сәйкестендіру үшін талап етіледі);</w:t>
      </w:r>
    </w:p>
    <w:p>
      <w:pPr>
        <w:spacing w:after="0"/>
        <w:ind w:left="0"/>
        <w:jc w:val="both"/>
      </w:pPr>
      <w:r>
        <w:rPr>
          <w:rFonts w:ascii="Times New Roman"/>
          <w:b w:val="false"/>
          <w:i w:val="false"/>
          <w:color w:val="000000"/>
          <w:sz w:val="28"/>
        </w:rPr>
        <w:t xml:space="preserve">
      3) мәмілелерді ресімдеуге келмеген жұбайының (зайыбының) атынан нотариус куәландырған сенімхат немесе баланың (балалардың) заңды өкілінің келісімі (мүлік ортақ болған жағдайда), қайтыс болуы туралы куәлік (қайтыс болған жағдайда), "Азаматтық хал актілерін мемлекеттік тіркеуді, азаматтық хал актілері жазбаларына өзгерістер енгізу, қалпына келтіруді, жоюды ұйымдастыру ережесін бекіту туралы" Қазақстан Республикасы Әділет министрінің 2015 жылғы 28 ақпандағы № 112 </w:t>
      </w:r>
      <w:r>
        <w:rPr>
          <w:rFonts w:ascii="Times New Roman"/>
          <w:b w:val="false"/>
          <w:i w:val="false"/>
          <w:color w:val="000000"/>
          <w:sz w:val="28"/>
        </w:rPr>
        <w:t>бұйрығымен</w:t>
      </w:r>
      <w:r>
        <w:rPr>
          <w:rFonts w:ascii="Times New Roman"/>
          <w:b w:val="false"/>
          <w:i w:val="false"/>
          <w:color w:val="000000"/>
          <w:sz w:val="28"/>
        </w:rPr>
        <w:t xml:space="preserve"> (бұдан әрі – № 112 бұйрық) (нормативтік құқықтық актілерді мемлекеттік тіркеу тізілімінде № 10764 тіркелген) бекітілген нысан бойынша туу туралы анықтама (2008 жылға дейін бала некесіз туылған жағдайда);</w:t>
      </w:r>
    </w:p>
    <w:p>
      <w:pPr>
        <w:spacing w:after="0"/>
        <w:ind w:left="0"/>
        <w:jc w:val="both"/>
      </w:pPr>
      <w:r>
        <w:rPr>
          <w:rFonts w:ascii="Times New Roman"/>
          <w:b w:val="false"/>
          <w:i w:val="false"/>
          <w:color w:val="000000"/>
          <w:sz w:val="28"/>
        </w:rPr>
        <w:t>
      4) көлік құралын тіркеу туралы куәлік (көлік құралын тіркеу туралы куәлік жоғалған жағдайда ішкі істер органдары беретін растау-анықтамасы);</w:t>
      </w:r>
    </w:p>
    <w:p>
      <w:pPr>
        <w:spacing w:after="0"/>
        <w:ind w:left="0"/>
        <w:jc w:val="both"/>
      </w:pPr>
      <w:r>
        <w:rPr>
          <w:rFonts w:ascii="Times New Roman"/>
          <w:b w:val="false"/>
          <w:i w:val="false"/>
          <w:color w:val="000000"/>
          <w:sz w:val="28"/>
        </w:rPr>
        <w:t>
      5) бала 2007 жылғы 13 тамызға дейін не Қазақстан Республикасынан тыс жерде туылған жағдайда баланың туу туралы куәлігінің көшірмесі;</w:t>
      </w:r>
    </w:p>
    <w:p>
      <w:pPr>
        <w:spacing w:after="0"/>
        <w:ind w:left="0"/>
        <w:jc w:val="both"/>
      </w:pPr>
      <w:r>
        <w:rPr>
          <w:rFonts w:ascii="Times New Roman"/>
          <w:b w:val="false"/>
          <w:i w:val="false"/>
          <w:color w:val="000000"/>
          <w:sz w:val="28"/>
        </w:rPr>
        <w:t>
      6) 2008 жылға дейін не Қазақстан Республикасынан тыс жерде некеге тұрған немесе бұзған жағдайда некеге тұру немесе бұзу туралы куәліктің көшірмесі.</w:t>
      </w:r>
    </w:p>
    <w:p>
      <w:pPr>
        <w:spacing w:after="0"/>
        <w:ind w:left="0"/>
        <w:jc w:val="both"/>
      </w:pPr>
      <w:r>
        <w:rPr>
          <w:rFonts w:ascii="Times New Roman"/>
          <w:b w:val="false"/>
          <w:i w:val="false"/>
          <w:color w:val="000000"/>
          <w:sz w:val="28"/>
        </w:rPr>
        <w:t>
      Кәмелетке толмағандардың меншік құқығынды тиесілі мүліктеріне иелік етуге анықтамаларды алу үшін:</w:t>
      </w:r>
    </w:p>
    <w:p>
      <w:pPr>
        <w:spacing w:after="0"/>
        <w:ind w:left="0"/>
        <w:jc w:val="both"/>
      </w:pPr>
      <w:r>
        <w:rPr>
          <w:rFonts w:ascii="Times New Roman"/>
          <w:b w:val="false"/>
          <w:i w:val="false"/>
          <w:color w:val="000000"/>
          <w:sz w:val="28"/>
        </w:rPr>
        <w:t xml:space="preserve">
      1) Стандартына </w:t>
      </w:r>
      <w:r>
        <w:rPr>
          <w:rFonts w:ascii="Times New Roman"/>
          <w:b w:val="false"/>
          <w:i w:val="false"/>
          <w:color w:val="000000"/>
          <w:sz w:val="28"/>
        </w:rPr>
        <w:t>6-қосымшаға</w:t>
      </w:r>
      <w:r>
        <w:rPr>
          <w:rFonts w:ascii="Times New Roman"/>
          <w:b w:val="false"/>
          <w:i w:val="false"/>
          <w:color w:val="000000"/>
          <w:sz w:val="28"/>
        </w:rPr>
        <w:t xml:space="preserve"> сәйкес нысан бойынша өтініш;</w:t>
      </w:r>
    </w:p>
    <w:p>
      <w:pPr>
        <w:spacing w:after="0"/>
        <w:ind w:left="0"/>
        <w:jc w:val="both"/>
      </w:pPr>
      <w:r>
        <w:rPr>
          <w:rFonts w:ascii="Times New Roman"/>
          <w:b w:val="false"/>
          <w:i w:val="false"/>
          <w:color w:val="000000"/>
          <w:sz w:val="28"/>
        </w:rPr>
        <w:t>
      2) көрсетілетін қызметті алушының жеке басын куәландыратын құжат (жеке басын сәйкестендіру үшін талап етіледі);</w:t>
      </w:r>
    </w:p>
    <w:p>
      <w:pPr>
        <w:spacing w:after="0"/>
        <w:ind w:left="0"/>
        <w:jc w:val="both"/>
      </w:pPr>
      <w:r>
        <w:rPr>
          <w:rFonts w:ascii="Times New Roman"/>
          <w:b w:val="false"/>
          <w:i w:val="false"/>
          <w:color w:val="000000"/>
          <w:sz w:val="28"/>
        </w:rPr>
        <w:t xml:space="preserve">
      3) мәмілелерді ресімдеуге келмеген жұбайының (зайыбының) атынан нотариус куәландырған сенімхат немесе баланың (балалардың) заңды өкілінің келісімі (мүлігі ортақ болған жағдайда), қайтыс болуы туралы куәлігінің (қайтыс болған жағдайда), № 112 </w:t>
      </w:r>
      <w:r>
        <w:rPr>
          <w:rFonts w:ascii="Times New Roman"/>
          <w:b w:val="false"/>
          <w:i w:val="false"/>
          <w:color w:val="000000"/>
          <w:sz w:val="28"/>
        </w:rPr>
        <w:t>бұйрықпен</w:t>
      </w:r>
      <w:r>
        <w:rPr>
          <w:rFonts w:ascii="Times New Roman"/>
          <w:b w:val="false"/>
          <w:i w:val="false"/>
          <w:color w:val="000000"/>
          <w:sz w:val="28"/>
        </w:rPr>
        <w:t xml:space="preserve"> бекітілген нысан бойынша туу туралы анықтама (2008 жылға дейін бала некесіз туылған жағдайда);</w:t>
      </w:r>
    </w:p>
    <w:p>
      <w:pPr>
        <w:spacing w:after="0"/>
        <w:ind w:left="0"/>
        <w:jc w:val="both"/>
      </w:pPr>
      <w:r>
        <w:rPr>
          <w:rFonts w:ascii="Times New Roman"/>
          <w:b w:val="false"/>
          <w:i w:val="false"/>
          <w:color w:val="000000"/>
          <w:sz w:val="28"/>
        </w:rPr>
        <w:t>
      4) банк салымының бар екенін растайтын құжат;</w:t>
      </w:r>
    </w:p>
    <w:p>
      <w:pPr>
        <w:spacing w:after="0"/>
        <w:ind w:left="0"/>
        <w:jc w:val="both"/>
      </w:pPr>
      <w:r>
        <w:rPr>
          <w:rFonts w:ascii="Times New Roman"/>
          <w:b w:val="false"/>
          <w:i w:val="false"/>
          <w:color w:val="000000"/>
          <w:sz w:val="28"/>
        </w:rPr>
        <w:t>
      5) 2008 жылға дейін не Қазақстан Республикасынан тыс жерде некеге тұрған немесе бұзған жағдайда некеге тұру немесе бұзу туралы куәліктің көшірмесі;</w:t>
      </w:r>
    </w:p>
    <w:p>
      <w:pPr>
        <w:spacing w:after="0"/>
        <w:ind w:left="0"/>
        <w:jc w:val="both"/>
      </w:pPr>
      <w:r>
        <w:rPr>
          <w:rFonts w:ascii="Times New Roman"/>
          <w:b w:val="false"/>
          <w:i w:val="false"/>
          <w:color w:val="000000"/>
          <w:sz w:val="28"/>
        </w:rPr>
        <w:t>
      6) бала 2007 жылғы 13 тамызға дейін не Қазақстан Республикасынан тыс жерде туылған жағдайда баланың туу туралы куәлігінің көшірмесі.</w:t>
      </w:r>
    </w:p>
    <w:bookmarkStart w:name="z74" w:id="64"/>
    <w:p>
      <w:pPr>
        <w:spacing w:after="0"/>
        <w:ind w:left="0"/>
        <w:jc w:val="both"/>
      </w:pPr>
      <w:r>
        <w:rPr>
          <w:rFonts w:ascii="Times New Roman"/>
          <w:b w:val="false"/>
          <w:i w:val="false"/>
          <w:color w:val="000000"/>
          <w:sz w:val="28"/>
        </w:rPr>
        <w:t>
      10. Портал арқылы мемлекеттік көрсетілетін қызметті көрсету кезіндегі көрсетілетін қызметті беруші мен көрсетілетін қызметті алушының өтініш білдіру және рәсімдер (әрекеттер) кезектілігі тәртібінің сипаттамасы.</w:t>
      </w:r>
    </w:p>
    <w:bookmarkEnd w:id="64"/>
    <w:p>
      <w:pPr>
        <w:spacing w:after="0"/>
        <w:ind w:left="0"/>
        <w:jc w:val="both"/>
      </w:pPr>
      <w:r>
        <w:rPr>
          <w:rFonts w:ascii="Times New Roman"/>
          <w:b w:val="false"/>
          <w:i w:val="false"/>
          <w:color w:val="000000"/>
          <w:sz w:val="28"/>
        </w:rPr>
        <w:t>
      көрсетілетін қызметті алушы порталда жеке сәйкестендіру нөмірінің (бұдан әрі – ЖСН), сондай-ақ парольдің (Порталда тіркелмеген көрсетілетін қызметті алушылар үшін жүзеге асырылады) көмегімен тіркелуді жүзеге асырады;</w:t>
      </w:r>
    </w:p>
    <w:p>
      <w:pPr>
        <w:spacing w:after="0"/>
        <w:ind w:left="0"/>
        <w:jc w:val="both"/>
      </w:pPr>
      <w:r>
        <w:rPr>
          <w:rFonts w:ascii="Times New Roman"/>
          <w:b w:val="false"/>
          <w:i w:val="false"/>
          <w:color w:val="000000"/>
          <w:sz w:val="28"/>
        </w:rPr>
        <w:t>
      1-процесс – көрсетілетін қызметті алушының көрсетілетін қызмет алу үшін Порталда ЖСН мен паролін енгізу процесі (авторландыру процесі);</w:t>
      </w:r>
    </w:p>
    <w:p>
      <w:pPr>
        <w:spacing w:after="0"/>
        <w:ind w:left="0"/>
        <w:jc w:val="both"/>
      </w:pPr>
      <w:r>
        <w:rPr>
          <w:rFonts w:ascii="Times New Roman"/>
          <w:b w:val="false"/>
          <w:i w:val="false"/>
          <w:color w:val="000000"/>
          <w:sz w:val="28"/>
        </w:rPr>
        <w:t>
      1-шарт – Порталда тіркелген көрсетілетін қызметті алушы туралы мәліметтердің түпнұсқалығын ЖСН мен пароль арқылы тексеру;</w:t>
      </w:r>
    </w:p>
    <w:p>
      <w:pPr>
        <w:spacing w:after="0"/>
        <w:ind w:left="0"/>
        <w:jc w:val="both"/>
      </w:pPr>
      <w:r>
        <w:rPr>
          <w:rFonts w:ascii="Times New Roman"/>
          <w:b w:val="false"/>
          <w:i w:val="false"/>
          <w:color w:val="000000"/>
          <w:sz w:val="28"/>
        </w:rPr>
        <w:t>
      2-процесс – Порталдың көрсетілетін қызметті алушының мәліметтеріндегі бұзушылықтарға байланысты авторизациялаудан бас тарту туралы хабарлама қалыптастыруы;</w:t>
      </w:r>
    </w:p>
    <w:p>
      <w:pPr>
        <w:spacing w:after="0"/>
        <w:ind w:left="0"/>
        <w:jc w:val="both"/>
      </w:pPr>
      <w:r>
        <w:rPr>
          <w:rFonts w:ascii="Times New Roman"/>
          <w:b w:val="false"/>
          <w:i w:val="false"/>
          <w:color w:val="000000"/>
          <w:sz w:val="28"/>
        </w:rPr>
        <w:t xml:space="preserve">
      3-процесс – көрсетілетін қызметті алушының осы регламентте көрсетілген қызметті таңдауы, экранға қызмет көрсетуге арналған сұраныс нысанын шығару және көрсетілетін қызметті алушының нысанды оның құрылымы мен форматтық талаптарын ескере отырып толтыруы (мәліметтерді енгізу), сұраныс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қажетті көшірмелерін электрондық түрде бекіту, сондай-ақ сұранысты куәландыру (қол қою) үшін көрсетілетін қызметті алушының электрондық цифрлық қолтаңба тіркеу куәлігін (бұдан әрі – ЭЦҚ) немесе бір реттік парольді таңдауы.</w:t>
      </w:r>
    </w:p>
    <w:p>
      <w:pPr>
        <w:spacing w:after="0"/>
        <w:ind w:left="0"/>
        <w:jc w:val="both"/>
      </w:pPr>
      <w:r>
        <w:rPr>
          <w:rFonts w:ascii="Times New Roman"/>
          <w:b w:val="false"/>
          <w:i w:val="false"/>
          <w:color w:val="000000"/>
          <w:sz w:val="28"/>
        </w:rPr>
        <w:t>
      2-шарт – Порталда ЭЦҚ тіркеу куәлігінің қолданылу мерзімін және тізімде кері қайтарылған (жойылған) тіркеу куәліктерінің болмауын, сондай-ақ сәйкестендіру мәліметтерінің (сұраныста көрсетілген ЖСН мен ЭЦҚ тіркеу куәлігінде көрсетілген ЖСН арасындағы) сәйкестігін тексеру;</w:t>
      </w:r>
    </w:p>
    <w:p>
      <w:pPr>
        <w:spacing w:after="0"/>
        <w:ind w:left="0"/>
        <w:jc w:val="both"/>
      </w:pPr>
      <w:r>
        <w:rPr>
          <w:rFonts w:ascii="Times New Roman"/>
          <w:b w:val="false"/>
          <w:i w:val="false"/>
          <w:color w:val="000000"/>
          <w:sz w:val="28"/>
        </w:rPr>
        <w:t>
      4-процесс – көрсетілетін қызметті алушының ЭЦҚ түпнұсқалығының расталмауымен байланысты сұратылып отырған қызметті көрсетуден бас тарту туралы хабарлама қалыптастыру;</w:t>
      </w:r>
    </w:p>
    <w:p>
      <w:pPr>
        <w:spacing w:after="0"/>
        <w:ind w:left="0"/>
        <w:jc w:val="both"/>
      </w:pPr>
      <w:r>
        <w:rPr>
          <w:rFonts w:ascii="Times New Roman"/>
          <w:b w:val="false"/>
          <w:i w:val="false"/>
          <w:color w:val="000000"/>
          <w:sz w:val="28"/>
        </w:rPr>
        <w:t>
      5-процесс – сұранысты көрсетілетін қызметті берушінің өңдеуі үшін "электрондық үкімет" шлюзі арқылы автоматтандырылған жұмыс орнындағы "электрондық үкіметтің" өңірлік шлюзіне көрсетілетін қызметті алушының ЭЦҚ куәландырылған (қол қойылған) электрондық құжатты жолдау;</w:t>
      </w:r>
    </w:p>
    <w:p>
      <w:pPr>
        <w:spacing w:after="0"/>
        <w:ind w:left="0"/>
        <w:jc w:val="both"/>
      </w:pPr>
      <w:r>
        <w:rPr>
          <w:rFonts w:ascii="Times New Roman"/>
          <w:b w:val="false"/>
          <w:i w:val="false"/>
          <w:color w:val="000000"/>
          <w:sz w:val="28"/>
        </w:rPr>
        <w:t xml:space="preserve">
      6-процесс – көрсетілген қызметті берушінің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көзделген рәсімдері (әрекеттері);</w:t>
      </w:r>
    </w:p>
    <w:p>
      <w:pPr>
        <w:spacing w:after="0"/>
        <w:ind w:left="0"/>
        <w:jc w:val="both"/>
      </w:pPr>
      <w:r>
        <w:rPr>
          <w:rFonts w:ascii="Times New Roman"/>
          <w:b w:val="false"/>
          <w:i w:val="false"/>
          <w:color w:val="000000"/>
          <w:sz w:val="28"/>
        </w:rPr>
        <w:t>
      7-процесс – көрсетілетін қызметті алушының мемлекеттік көрсетілетін қызметтің нәтижесін көрсетілетін қызметті алушының "жеке кабинетінде" алуы. Электрондық құжат көрсетілетін қызмет беруші басшысының ЭЦҚ қолданумен қалыптасады.</w:t>
      </w:r>
    </w:p>
    <w:bookmarkStart w:name="z75" w:id="65"/>
    <w:p>
      <w:pPr>
        <w:spacing w:after="0"/>
        <w:ind w:left="0"/>
        <w:jc w:val="both"/>
      </w:pPr>
      <w:r>
        <w:rPr>
          <w:rFonts w:ascii="Times New Roman"/>
          <w:b w:val="false"/>
          <w:i w:val="false"/>
          <w:color w:val="000000"/>
          <w:sz w:val="28"/>
        </w:rPr>
        <w:t xml:space="preserve">
      11. Портал арқылы мемлекеттік көрсетілетін қызмет көрсету кезінде іске қосылған ақпараттық жүйелердің функционалдық өзара әрекет ету диаграммасы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65"/>
    <w:p>
      <w:pPr>
        <w:spacing w:after="0"/>
        <w:ind w:left="0"/>
        <w:jc w:val="both"/>
      </w:pPr>
      <w:r>
        <w:rPr>
          <w:rFonts w:ascii="Times New Roman"/>
          <w:b w:val="false"/>
          <w:i w:val="false"/>
          <w:color w:val="000000"/>
          <w:sz w:val="28"/>
        </w:rPr>
        <w:t xml:space="preserve">
      Мемлекеттік көрсетілетін қызмет көрсету процесінде көрсетілетін қызмет берушінің құрылымдық бөлімшелерінің (қызметкерлердің) өзара әрекет етуінің, рәсімдердің (әрекеттердің) кезектілігін толық сипаттамасы, сондай-ақ мемлекеттік көрсетілетін қызмет көрсету процесінде өзге де көрсетілетін қызмет берушілермен және (немесе) Мемлекеттік корпорациямен өзара әрекет ету кезектілігін және ақпараттық жүйелерді пайдалану кезектілігін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көрсетілетін қызметті көрсету бизнес-процесінің анықтамалығында көрсетіледі.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w:t>
            </w:r>
            <w:r>
              <w:br/>
            </w:r>
            <w:r>
              <w:rPr>
                <w:rFonts w:ascii="Times New Roman"/>
                <w:b w:val="false"/>
                <w:i w:val="false"/>
                <w:color w:val="000000"/>
                <w:sz w:val="20"/>
              </w:rPr>
              <w:t>балалардың мүлкіне иелік ету</w:t>
            </w:r>
            <w:r>
              <w:br/>
            </w:r>
            <w:r>
              <w:rPr>
                <w:rFonts w:ascii="Times New Roman"/>
                <w:b w:val="false"/>
                <w:i w:val="false"/>
                <w:color w:val="000000"/>
                <w:sz w:val="20"/>
              </w:rPr>
              <w:t>және кәмелетке толмаған</w:t>
            </w:r>
            <w:r>
              <w:br/>
            </w:r>
            <w:r>
              <w:rPr>
                <w:rFonts w:ascii="Times New Roman"/>
                <w:b w:val="false"/>
                <w:i w:val="false"/>
                <w:color w:val="000000"/>
                <w:sz w:val="20"/>
              </w:rPr>
              <w:t>балаларға мұра ресімдеу үшін</w:t>
            </w:r>
            <w:r>
              <w:br/>
            </w:r>
            <w:r>
              <w:rPr>
                <w:rFonts w:ascii="Times New Roman"/>
                <w:b w:val="false"/>
                <w:i w:val="false"/>
                <w:color w:val="000000"/>
                <w:sz w:val="20"/>
              </w:rPr>
              <w:t>анықтамалар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1-қосымша</w:t>
            </w:r>
          </w:p>
        </w:tc>
      </w:tr>
    </w:tbl>
    <w:bookmarkStart w:name="z77" w:id="66"/>
    <w:p>
      <w:pPr>
        <w:spacing w:after="0"/>
        <w:ind w:left="0"/>
        <w:jc w:val="left"/>
      </w:pPr>
      <w:r>
        <w:rPr>
          <w:rFonts w:ascii="Times New Roman"/>
          <w:b/>
          <w:i w:val="false"/>
          <w:color w:val="000000"/>
        </w:rPr>
        <w:t xml:space="preserve"> Портал арқылы мемлекеттік қызмет көрсету кезінде іске қосылған ақпараттық жүйелердің функционалдық өзара әрекеттесуінің диаграммасы</w:t>
      </w:r>
    </w:p>
    <w:bookmarkEnd w:id="66"/>
    <w:p>
      <w:pPr>
        <w:spacing w:after="0"/>
        <w:ind w:left="0"/>
        <w:jc w:val="left"/>
      </w:pPr>
      <w:r>
        <w:br/>
      </w:r>
    </w:p>
    <w:p>
      <w:pPr>
        <w:spacing w:after="0"/>
        <w:ind w:left="0"/>
        <w:jc w:val="both"/>
      </w:pPr>
      <w:r>
        <w:drawing>
          <wp:inline distT="0" distB="0" distL="0" distR="0">
            <wp:extent cx="78105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Аббревиатураларды түсіндіру:</w:t>
      </w:r>
    </w:p>
    <w:p>
      <w:pPr>
        <w:spacing w:after="0"/>
        <w:ind w:left="0"/>
        <w:jc w:val="both"/>
      </w:pPr>
      <w:r>
        <w:rPr>
          <w:rFonts w:ascii="Times New Roman"/>
          <w:b w:val="false"/>
          <w:i w:val="false"/>
          <w:color w:val="000000"/>
          <w:sz w:val="28"/>
        </w:rPr>
        <w:t>
      Портал – www.egov.kz "электрондық үкімет" веб-порталы;</w:t>
      </w:r>
    </w:p>
    <w:p>
      <w:pPr>
        <w:spacing w:after="0"/>
        <w:ind w:left="0"/>
        <w:jc w:val="both"/>
      </w:pPr>
      <w:r>
        <w:rPr>
          <w:rFonts w:ascii="Times New Roman"/>
          <w:b w:val="false"/>
          <w:i w:val="false"/>
          <w:color w:val="000000"/>
          <w:sz w:val="28"/>
        </w:rPr>
        <w:t>
      ЭҮШ – "электрондық үкімет" шлюзі.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w:t>
            </w:r>
            <w:r>
              <w:br/>
            </w:r>
            <w:r>
              <w:rPr>
                <w:rFonts w:ascii="Times New Roman"/>
                <w:b w:val="false"/>
                <w:i w:val="false"/>
                <w:color w:val="000000"/>
                <w:sz w:val="20"/>
              </w:rPr>
              <w:t>балалардың мүлкіне иелік ету</w:t>
            </w:r>
            <w:r>
              <w:br/>
            </w:r>
            <w:r>
              <w:rPr>
                <w:rFonts w:ascii="Times New Roman"/>
                <w:b w:val="false"/>
                <w:i w:val="false"/>
                <w:color w:val="000000"/>
                <w:sz w:val="20"/>
              </w:rPr>
              <w:t>және кәмелетке толмаған</w:t>
            </w:r>
            <w:r>
              <w:br/>
            </w:r>
            <w:r>
              <w:rPr>
                <w:rFonts w:ascii="Times New Roman"/>
                <w:b w:val="false"/>
                <w:i w:val="false"/>
                <w:color w:val="000000"/>
                <w:sz w:val="20"/>
              </w:rPr>
              <w:t>балаларға мұра ресімдеу үшін</w:t>
            </w:r>
            <w:r>
              <w:br/>
            </w:r>
            <w:r>
              <w:rPr>
                <w:rFonts w:ascii="Times New Roman"/>
                <w:b w:val="false"/>
                <w:i w:val="false"/>
                <w:color w:val="000000"/>
                <w:sz w:val="20"/>
              </w:rPr>
              <w:t>анықтамалар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2-қосымша</w:t>
            </w:r>
          </w:p>
        </w:tc>
      </w:tr>
    </w:tbl>
    <w:bookmarkStart w:name="z79" w:id="67"/>
    <w:p>
      <w:pPr>
        <w:spacing w:after="0"/>
        <w:ind w:left="0"/>
        <w:jc w:val="left"/>
      </w:pPr>
      <w:r>
        <w:rPr>
          <w:rFonts w:ascii="Times New Roman"/>
          <w:b/>
          <w:i w:val="false"/>
          <w:color w:val="000000"/>
        </w:rPr>
        <w:t xml:space="preserve"> "Кәмелетке толмаған балалардың мүлкіне иелік ету және кәмелетке толмаған балаларға мұра ресімдеу үшін анықтамалар беру" мемлекеттік қызметін көрсетудің бизнес-процестерінің анықтамалығы</w:t>
      </w:r>
    </w:p>
    <w:bookmarkEnd w:id="67"/>
    <w:p>
      <w:pPr>
        <w:spacing w:after="0"/>
        <w:ind w:left="0"/>
        <w:jc w:val="left"/>
      </w:pPr>
      <w:r>
        <w:br/>
      </w:r>
    </w:p>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77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Ақмола облысы әкімдігінің</w:t>
            </w:r>
            <w:r>
              <w:br/>
            </w:r>
            <w:r>
              <w:rPr>
                <w:rFonts w:ascii="Times New Roman"/>
                <w:b w:val="false"/>
                <w:i w:val="false"/>
                <w:color w:val="000000"/>
                <w:sz w:val="20"/>
              </w:rPr>
              <w:t>2018 жылғы 4 шілдедегі</w:t>
            </w:r>
            <w:r>
              <w:br/>
            </w:r>
            <w:r>
              <w:rPr>
                <w:rFonts w:ascii="Times New Roman"/>
                <w:b w:val="false"/>
                <w:i w:val="false"/>
                <w:color w:val="000000"/>
                <w:sz w:val="20"/>
              </w:rPr>
              <w:t>№ А-7/286 қаулысына</w:t>
            </w:r>
            <w:r>
              <w:br/>
            </w:r>
            <w:r>
              <w:rPr>
                <w:rFonts w:ascii="Times New Roman"/>
                <w:b w:val="false"/>
                <w:i w:val="false"/>
                <w:color w:val="000000"/>
                <w:sz w:val="20"/>
              </w:rPr>
              <w:t>5-қосымша</w:t>
            </w:r>
            <w:r>
              <w:br/>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Ақмола облысы әкімдігінің</w:t>
            </w:r>
            <w:r>
              <w:br/>
            </w:r>
            <w:r>
              <w:rPr>
                <w:rFonts w:ascii="Times New Roman"/>
                <w:b w:val="false"/>
                <w:i w:val="false"/>
                <w:color w:val="000000"/>
                <w:sz w:val="20"/>
              </w:rPr>
              <w:t>2015 жылғы 26 маусымдағы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А-7/298 қаулысымен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бекітілген</w:t>
            </w:r>
          </w:p>
        </w:tc>
      </w:tr>
    </w:tbl>
    <w:bookmarkStart w:name="z82" w:id="68"/>
    <w:p>
      <w:pPr>
        <w:spacing w:after="0"/>
        <w:ind w:left="0"/>
        <w:jc w:val="left"/>
      </w:pPr>
      <w:r>
        <w:rPr>
          <w:rFonts w:ascii="Times New Roman"/>
          <w:b/>
          <w:i w:val="false"/>
          <w:color w:val="000000"/>
        </w:rPr>
        <w:t xml:space="preserve">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регламенті</w:t>
      </w:r>
    </w:p>
    <w:bookmarkEnd w:id="68"/>
    <w:bookmarkStart w:name="z83" w:id="69"/>
    <w:p>
      <w:pPr>
        <w:spacing w:after="0"/>
        <w:ind w:left="0"/>
        <w:jc w:val="left"/>
      </w:pPr>
      <w:r>
        <w:rPr>
          <w:rFonts w:ascii="Times New Roman"/>
          <w:b/>
          <w:i w:val="false"/>
          <w:color w:val="000000"/>
        </w:rPr>
        <w:t xml:space="preserve"> 1. Жалпы ережелер</w:t>
      </w:r>
    </w:p>
    <w:bookmarkEnd w:id="69"/>
    <w:bookmarkStart w:name="z84" w:id="70"/>
    <w:p>
      <w:pPr>
        <w:spacing w:after="0"/>
        <w:ind w:left="0"/>
        <w:jc w:val="both"/>
      </w:pPr>
      <w:r>
        <w:rPr>
          <w:rFonts w:ascii="Times New Roman"/>
          <w:b w:val="false"/>
          <w:i w:val="false"/>
          <w:color w:val="000000"/>
          <w:sz w:val="28"/>
        </w:rPr>
        <w:t>
      1.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(бұдан әрі – мемлекеттік көрсетілетін қызмет) аудандардың, Көкшетау және Степногорск қалаларының жергілікті атқарушы органдарымен (бұдан әрі – көрсетілетін қызметті беруші) көрсетіледі.</w:t>
      </w:r>
    </w:p>
    <w:bookmarkEnd w:id="70"/>
    <w:p>
      <w:pPr>
        <w:spacing w:after="0"/>
        <w:ind w:left="0"/>
        <w:jc w:val="both"/>
      </w:pPr>
      <w:r>
        <w:rPr>
          <w:rFonts w:ascii="Times New Roman"/>
          <w:b w:val="false"/>
          <w:i w:val="false"/>
          <w:color w:val="000000"/>
          <w:sz w:val="28"/>
        </w:rPr>
        <w:t>
      Өтініштерді қабылдау және мемлекеттік қызмет көрсетудің нәтижесін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"электрондық үкімет" www.egov.kz веб-порталы (бұдан әрі – Портал) арқылы жүзеге асырылады.</w:t>
      </w:r>
    </w:p>
    <w:bookmarkStart w:name="z85" w:id="71"/>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bookmarkEnd w:id="71"/>
    <w:bookmarkStart w:name="z86" w:id="72"/>
    <w:p>
      <w:pPr>
        <w:spacing w:after="0"/>
        <w:ind w:left="0"/>
        <w:jc w:val="both"/>
      </w:pPr>
      <w:r>
        <w:rPr>
          <w:rFonts w:ascii="Times New Roman"/>
          <w:b w:val="false"/>
          <w:i w:val="false"/>
          <w:color w:val="000000"/>
          <w:sz w:val="28"/>
        </w:rPr>
        <w:t xml:space="preserve">
      3. Мемлекеттік қызмет көрсетудің нәтижесі – Қазақстан Республикасы Білім және ғылым министрінің 2015 жылғы 13 сәуірдегі № 198 бұйрығымен бекітілген (Нормативтік құқықтық актілерді мемлекеттік тіркеу тізілімінде № 11184 болып тіркелген)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стандартына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беретін анықтамасы (бұдан әрі - анықтама)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72"/>
    <w:p>
      <w:pPr>
        <w:spacing w:after="0"/>
        <w:ind w:left="0"/>
        <w:jc w:val="both"/>
      </w:pPr>
      <w:r>
        <w:rPr>
          <w:rFonts w:ascii="Times New Roman"/>
          <w:b w:val="false"/>
          <w:i w:val="false"/>
          <w:color w:val="000000"/>
          <w:sz w:val="28"/>
        </w:rPr>
        <w:t>
      Мемлекеттік қызметті көрсету нәтижесін ұсыну нысаны: электронды және (немесе) қағаз түрінде.</w:t>
      </w:r>
    </w:p>
    <w:bookmarkStart w:name="z87" w:id="7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73"/>
    <w:bookmarkStart w:name="z88" w:id="74"/>
    <w:p>
      <w:pPr>
        <w:spacing w:after="0"/>
        <w:ind w:left="0"/>
        <w:jc w:val="both"/>
      </w:pPr>
      <w:r>
        <w:rPr>
          <w:rFonts w:ascii="Times New Roman"/>
          <w:b w:val="false"/>
          <w:i w:val="false"/>
          <w:color w:val="000000"/>
          <w:sz w:val="28"/>
        </w:rPr>
        <w:t xml:space="preserve">
      4. Мемлекеттік қызметті алу үшін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p>
    <w:bookmarkEnd w:id="74"/>
    <w:bookmarkStart w:name="z89" w:id="75"/>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75"/>
    <w:p>
      <w:pPr>
        <w:spacing w:after="0"/>
        <w:ind w:left="0"/>
        <w:jc w:val="both"/>
      </w:pPr>
      <w:r>
        <w:rPr>
          <w:rFonts w:ascii="Times New Roman"/>
          <w:b w:val="false"/>
          <w:i w:val="false"/>
          <w:color w:val="000000"/>
          <w:sz w:val="28"/>
        </w:rPr>
        <w:t>
      1) көрсетілетін қызметті берушінің кеңсе қызметкері құжаттарды қабылдауды және тіркеуді жүзеге асырады – 15 минут;</w:t>
      </w:r>
    </w:p>
    <w:p>
      <w:pPr>
        <w:spacing w:after="0"/>
        <w:ind w:left="0"/>
        <w:jc w:val="both"/>
      </w:pPr>
      <w:r>
        <w:rPr>
          <w:rFonts w:ascii="Times New Roman"/>
          <w:b w:val="false"/>
          <w:i w:val="false"/>
          <w:color w:val="000000"/>
          <w:sz w:val="28"/>
        </w:rPr>
        <w:t>
      2) көрсетілетін қызметті берушінің басшысы құжаттарды қарайды, жауапты орындаушыны анықтайды – 1 сағат;</w:t>
      </w:r>
    </w:p>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тексеруді жүзеге асырады, анықтаманың немесе мемлекеттік қызмет көрсетуден бас тарту туралы дәлелді жауаптың жобасын дайындайды – 4 жұмыс күні;</w:t>
      </w:r>
    </w:p>
    <w:p>
      <w:pPr>
        <w:spacing w:after="0"/>
        <w:ind w:left="0"/>
        <w:jc w:val="both"/>
      </w:pPr>
      <w:r>
        <w:rPr>
          <w:rFonts w:ascii="Times New Roman"/>
          <w:b w:val="false"/>
          <w:i w:val="false"/>
          <w:color w:val="000000"/>
          <w:sz w:val="28"/>
        </w:rPr>
        <w:t>
      4) көрсетілетін қызметті берушінің басшысы анықтамаға немесе мемлекеттік қызметті көрсетуден бас тарту туралы дәлелді жауапқа қол қояды –1 сағат;</w:t>
      </w:r>
    </w:p>
    <w:p>
      <w:pPr>
        <w:spacing w:after="0"/>
        <w:ind w:left="0"/>
        <w:jc w:val="both"/>
      </w:pPr>
      <w:r>
        <w:rPr>
          <w:rFonts w:ascii="Times New Roman"/>
          <w:b w:val="false"/>
          <w:i w:val="false"/>
          <w:color w:val="000000"/>
          <w:sz w:val="28"/>
        </w:rPr>
        <w:t>
      5) көрсетілетін қызметті берушінің кеңсе қызметкері анықтаманы немесе мемлекеттік қызметті көрсетуден бас тарту туралы дәлелді жауапты береді – 15 минут.</w:t>
      </w:r>
    </w:p>
    <w:bookmarkStart w:name="z90" w:id="76"/>
    <w:p>
      <w:pPr>
        <w:spacing w:after="0"/>
        <w:ind w:left="0"/>
        <w:jc w:val="both"/>
      </w:pPr>
      <w:r>
        <w:rPr>
          <w:rFonts w:ascii="Times New Roman"/>
          <w:b w:val="false"/>
          <w:i w:val="false"/>
          <w:color w:val="000000"/>
          <w:sz w:val="28"/>
        </w:rPr>
        <w:t>
      6. Келесі рәсімді (іс-қимылды) орындауды бастауға негіз болатын мемлекеттік қызмет көрсету бойынша рәсімнің (іс-қимылдың) нәтижесі:</w:t>
      </w:r>
    </w:p>
    <w:bookmarkEnd w:id="76"/>
    <w:p>
      <w:pPr>
        <w:spacing w:after="0"/>
        <w:ind w:left="0"/>
        <w:jc w:val="both"/>
      </w:pPr>
      <w:r>
        <w:rPr>
          <w:rFonts w:ascii="Times New Roman"/>
          <w:b w:val="false"/>
          <w:i w:val="false"/>
          <w:color w:val="000000"/>
          <w:sz w:val="28"/>
        </w:rPr>
        <w:t>
      1) құжаттарды қабылдау және тіркеу;</w:t>
      </w:r>
    </w:p>
    <w:p>
      <w:pPr>
        <w:spacing w:after="0"/>
        <w:ind w:left="0"/>
        <w:jc w:val="both"/>
      </w:pPr>
      <w:r>
        <w:rPr>
          <w:rFonts w:ascii="Times New Roman"/>
          <w:b w:val="false"/>
          <w:i w:val="false"/>
          <w:color w:val="000000"/>
          <w:sz w:val="28"/>
        </w:rPr>
        <w:t>
      2) жауапты орындаушыны анықтау;</w:t>
      </w:r>
    </w:p>
    <w:p>
      <w:pPr>
        <w:spacing w:after="0"/>
        <w:ind w:left="0"/>
        <w:jc w:val="both"/>
      </w:pPr>
      <w:r>
        <w:rPr>
          <w:rFonts w:ascii="Times New Roman"/>
          <w:b w:val="false"/>
          <w:i w:val="false"/>
          <w:color w:val="000000"/>
          <w:sz w:val="28"/>
        </w:rPr>
        <w:t>
      3) анықтаманың немесе мемлекеттік қызметті көрсетуден бас тарту туралы дәлелді жауаптың жобасы;</w:t>
      </w:r>
    </w:p>
    <w:p>
      <w:pPr>
        <w:spacing w:after="0"/>
        <w:ind w:left="0"/>
        <w:jc w:val="both"/>
      </w:pPr>
      <w:r>
        <w:rPr>
          <w:rFonts w:ascii="Times New Roman"/>
          <w:b w:val="false"/>
          <w:i w:val="false"/>
          <w:color w:val="000000"/>
          <w:sz w:val="28"/>
        </w:rPr>
        <w:t>
      4) анықтама немесе мемлекеттік қызметті көрсетуден бас тарту туралы дәлелді жауап;</w:t>
      </w:r>
    </w:p>
    <w:p>
      <w:pPr>
        <w:spacing w:after="0"/>
        <w:ind w:left="0"/>
        <w:jc w:val="both"/>
      </w:pPr>
      <w:r>
        <w:rPr>
          <w:rFonts w:ascii="Times New Roman"/>
          <w:b w:val="false"/>
          <w:i w:val="false"/>
          <w:color w:val="000000"/>
          <w:sz w:val="28"/>
        </w:rPr>
        <w:t>
      5) анықтаманы немесе мемлекеттік қызметті көрсетуден бас тарту туралы дәлелді жауапты беру.</w:t>
      </w:r>
    </w:p>
    <w:bookmarkStart w:name="z91" w:id="7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77"/>
    <w:bookmarkStart w:name="z92" w:id="78"/>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78"/>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мемлекеттік қызметті берушінің басшысы;</w:t>
      </w:r>
    </w:p>
    <w:p>
      <w:pPr>
        <w:spacing w:after="0"/>
        <w:ind w:left="0"/>
        <w:jc w:val="both"/>
      </w:pPr>
      <w:r>
        <w:rPr>
          <w:rFonts w:ascii="Times New Roman"/>
          <w:b w:val="false"/>
          <w:i w:val="false"/>
          <w:color w:val="000000"/>
          <w:sz w:val="28"/>
        </w:rPr>
        <w:t>
      3) мемлекеттік қызметті берушінің жауапты орындаушысы.</w:t>
      </w:r>
    </w:p>
    <w:bookmarkStart w:name="z93" w:id="79"/>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рәсімдерінің (іс-қимылының) реттілігін сипаттау:</w:t>
      </w:r>
    </w:p>
    <w:bookmarkEnd w:id="79"/>
    <w:p>
      <w:pPr>
        <w:spacing w:after="0"/>
        <w:ind w:left="0"/>
        <w:jc w:val="both"/>
      </w:pPr>
      <w:r>
        <w:rPr>
          <w:rFonts w:ascii="Times New Roman"/>
          <w:b w:val="false"/>
          <w:i w:val="false"/>
          <w:color w:val="000000"/>
          <w:sz w:val="28"/>
        </w:rPr>
        <w:t>
      1) көрсетілетін қызметті берушінің кеңсе қызметкері құжаттарды қабылдауды және тіркеуді жүзеге асырады – 15 минут;</w:t>
      </w:r>
    </w:p>
    <w:p>
      <w:pPr>
        <w:spacing w:after="0"/>
        <w:ind w:left="0"/>
        <w:jc w:val="both"/>
      </w:pPr>
      <w:r>
        <w:rPr>
          <w:rFonts w:ascii="Times New Roman"/>
          <w:b w:val="false"/>
          <w:i w:val="false"/>
          <w:color w:val="000000"/>
          <w:sz w:val="28"/>
        </w:rPr>
        <w:t>
      2) көрсетілетін қызметті берушінің басшысы құжаттарды қарайды, жауапты орындаушыны анықтайды – 1 сағат;</w:t>
      </w:r>
    </w:p>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тексеруді жүзеге асырады, анықтаманың немесе мемлекеттік қызмет көрсетуден бас тарту туралы дәлелді жауаптың жобасын дайындайды – 4 жұмыс күні;</w:t>
      </w:r>
    </w:p>
    <w:p>
      <w:pPr>
        <w:spacing w:after="0"/>
        <w:ind w:left="0"/>
        <w:jc w:val="both"/>
      </w:pPr>
      <w:r>
        <w:rPr>
          <w:rFonts w:ascii="Times New Roman"/>
          <w:b w:val="false"/>
          <w:i w:val="false"/>
          <w:color w:val="000000"/>
          <w:sz w:val="28"/>
        </w:rPr>
        <w:t>
      4) көрсетілетін қызметті берушінің басшысы анықтамаға немесе мемлекеттік қызметті көрсетуден бас тарту туралы дәлелді жауапқа қол қояды –1 сағат;</w:t>
      </w:r>
    </w:p>
    <w:p>
      <w:pPr>
        <w:spacing w:after="0"/>
        <w:ind w:left="0"/>
        <w:jc w:val="both"/>
      </w:pPr>
      <w:r>
        <w:rPr>
          <w:rFonts w:ascii="Times New Roman"/>
          <w:b w:val="false"/>
          <w:i w:val="false"/>
          <w:color w:val="000000"/>
          <w:sz w:val="28"/>
        </w:rPr>
        <w:t>
      5) көрсетілетін қызметті берушінің кеңсе қызметкері анықтаманы немесе мемлекеттік қызметті көрсетуден бас тарту туралы дәлелді жауапты береді – 15 минут.</w:t>
      </w:r>
    </w:p>
    <w:bookmarkStart w:name="z94" w:id="80"/>
    <w:p>
      <w:pPr>
        <w:spacing w:after="0"/>
        <w:ind w:left="0"/>
        <w:jc w:val="left"/>
      </w:pPr>
      <w:r>
        <w:rPr>
          <w:rFonts w:ascii="Times New Roman"/>
          <w:b/>
          <w:i w:val="false"/>
          <w:color w:val="000000"/>
        </w:rPr>
        <w:t xml:space="preserve"> 4. Мемлекеттік қызмет көрсету процесінде Мемлекеттік корпорация және (немесе) өзге де көрсетілетін қызметті берушілермен өзара іс-қимыл жасасу тәртібін, сондай-ақ ақпараттық жүйелерді пайдалану тәртібін сипаттау</w:t>
      </w:r>
    </w:p>
    <w:bookmarkEnd w:id="80"/>
    <w:bookmarkStart w:name="z95" w:id="81"/>
    <w:p>
      <w:pPr>
        <w:spacing w:after="0"/>
        <w:ind w:left="0"/>
        <w:jc w:val="both"/>
      </w:pPr>
      <w:r>
        <w:rPr>
          <w:rFonts w:ascii="Times New Roman"/>
          <w:b w:val="false"/>
          <w:i w:val="false"/>
          <w:color w:val="000000"/>
          <w:sz w:val="28"/>
        </w:rPr>
        <w:t>
      9. Мемлекеттік корпорацияға өтініш білдіру тәртібінің сипаттамасы, қызметті берушінің сұрау салуын өңдеу ұзақтығы:</w:t>
      </w:r>
    </w:p>
    <w:bookmarkEnd w:id="81"/>
    <w:p>
      <w:pPr>
        <w:spacing w:after="0"/>
        <w:ind w:left="0"/>
        <w:jc w:val="both"/>
      </w:pPr>
      <w:r>
        <w:rPr>
          <w:rFonts w:ascii="Times New Roman"/>
          <w:b w:val="false"/>
          <w:i w:val="false"/>
          <w:color w:val="000000"/>
          <w:sz w:val="28"/>
        </w:rPr>
        <w:t>
      1-процесс – Мемлекеттік корпорация қызметкері ұсынған құжаттарды тексереді, қызмет алушының өтінішін қабылдайды және тіркейді, құжаттардың қабылданған күнін, уақытын көрсете отырып, құжаттардың қабылданғаны туралы қолхат береді.</w:t>
      </w:r>
    </w:p>
    <w:p>
      <w:pPr>
        <w:spacing w:after="0"/>
        <w:ind w:left="0"/>
        <w:jc w:val="both"/>
      </w:pPr>
      <w:r>
        <w:rPr>
          <w:rFonts w:ascii="Times New Roman"/>
          <w:b w:val="false"/>
          <w:i w:val="false"/>
          <w:color w:val="000000"/>
          <w:sz w:val="28"/>
        </w:rPr>
        <w:t xml:space="preserve">
      1-шарт –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тиісті құжаттардың топтамасын толық ұсынбаған жағдайда, Мемлекеттік корпорация қызметкері өтінішті қабылдаудан бас тартады және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xml:space="preserve">
      2-процесс – осы регламенттің </w:t>
      </w:r>
      <w:r>
        <w:rPr>
          <w:rFonts w:ascii="Times New Roman"/>
          <w:b w:val="false"/>
          <w:i w:val="false"/>
          <w:color w:val="000000"/>
          <w:sz w:val="28"/>
        </w:rPr>
        <w:t>5-тармағымен</w:t>
      </w:r>
      <w:r>
        <w:rPr>
          <w:rFonts w:ascii="Times New Roman"/>
          <w:b w:val="false"/>
          <w:i w:val="false"/>
          <w:color w:val="000000"/>
          <w:sz w:val="28"/>
        </w:rPr>
        <w:t xml:space="preserve"> көзделген көрсетілетін қызметті берушінің рәсімдері (іс-қимылдары);</w:t>
      </w:r>
    </w:p>
    <w:p>
      <w:pPr>
        <w:spacing w:after="0"/>
        <w:ind w:left="0"/>
        <w:jc w:val="both"/>
      </w:pPr>
      <w:r>
        <w:rPr>
          <w:rFonts w:ascii="Times New Roman"/>
          <w:b w:val="false"/>
          <w:i w:val="false"/>
          <w:color w:val="000000"/>
          <w:sz w:val="28"/>
        </w:rPr>
        <w:t>
      3-процесс – Мемлекеттік корпорация қызметкері, тиісті құжаттарды қабылдағаны туралы берілген қолхатта көрсетілген мерзімде қызмет алушыға мемлекеттік көрсетілетін қызметінің дайын нәтижесін береді.</w:t>
      </w:r>
    </w:p>
    <w:p>
      <w:pPr>
        <w:spacing w:after="0"/>
        <w:ind w:left="0"/>
        <w:jc w:val="both"/>
      </w:pPr>
      <w:r>
        <w:rPr>
          <w:rFonts w:ascii="Times New Roman"/>
          <w:b w:val="false"/>
          <w:i w:val="false"/>
          <w:color w:val="000000"/>
          <w:sz w:val="28"/>
        </w:rPr>
        <w:t>
      Мемлекеттік корпорацияға жүгінген кезде құжатты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Мемлекеттік корпорацияға құжаттар топтамасын тапсыру үшін рұқсат берілетін ең ұзақ күту уақыты – 15 минут.</w:t>
      </w:r>
    </w:p>
    <w:p>
      <w:pPr>
        <w:spacing w:after="0"/>
        <w:ind w:left="0"/>
        <w:jc w:val="both"/>
      </w:pPr>
      <w:r>
        <w:rPr>
          <w:rFonts w:ascii="Times New Roman"/>
          <w:b w:val="false"/>
          <w:i w:val="false"/>
          <w:color w:val="000000"/>
          <w:sz w:val="28"/>
        </w:rPr>
        <w:t>
      Мемлекеттік корпорацияда рұқсат берілетін ең ұзақ қызмет көрсету уақыты – 15 минут.</w:t>
      </w:r>
    </w:p>
    <w:p>
      <w:pPr>
        <w:spacing w:after="0"/>
        <w:ind w:left="0"/>
        <w:jc w:val="both"/>
      </w:pPr>
      <w:r>
        <w:rPr>
          <w:rFonts w:ascii="Times New Roman"/>
          <w:b w:val="false"/>
          <w:i w:val="false"/>
          <w:color w:val="000000"/>
          <w:sz w:val="28"/>
        </w:rPr>
        <w:t>
      Көрсетілетін қызметті алушы немесе нотариалды расталған сенімхат бойынша оның өкілі Мемлекеттік корпорацияға өтініш білдірген жағдайда, мемлекеттік қызмет көрсету үшін қажетті құжаттардың тізбесі:</w:t>
      </w:r>
    </w:p>
    <w:p>
      <w:pPr>
        <w:spacing w:after="0"/>
        <w:ind w:left="0"/>
        <w:jc w:val="both"/>
      </w:pPr>
      <w:r>
        <w:rPr>
          <w:rFonts w:ascii="Times New Roman"/>
          <w:b w:val="false"/>
          <w:i w:val="false"/>
          <w:color w:val="000000"/>
          <w:sz w:val="28"/>
        </w:rPr>
        <w:t>
      кәмелетке толмаған балаға тиесілі мүлікті иеліктен шығаруға анықтама алу үшін:</w:t>
      </w:r>
    </w:p>
    <w:p>
      <w:pPr>
        <w:spacing w:after="0"/>
        <w:ind w:left="0"/>
        <w:jc w:val="both"/>
      </w:pPr>
      <w:r>
        <w:rPr>
          <w:rFonts w:ascii="Times New Roman"/>
          <w:b w:val="false"/>
          <w:i w:val="false"/>
          <w:color w:val="000000"/>
          <w:sz w:val="28"/>
        </w:rPr>
        <w:t xml:space="preserve">
      1)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w:t>
      </w:r>
    </w:p>
    <w:p>
      <w:pPr>
        <w:spacing w:after="0"/>
        <w:ind w:left="0"/>
        <w:jc w:val="both"/>
      </w:pPr>
      <w:r>
        <w:rPr>
          <w:rFonts w:ascii="Times New Roman"/>
          <w:b w:val="false"/>
          <w:i w:val="false"/>
          <w:color w:val="000000"/>
          <w:sz w:val="28"/>
        </w:rPr>
        <w:t>
      2) көрсетілетін қызметті алушының жеке басын куәландыратын құжат (жеке басын сәйкестендіру үшін талап етіледі);</w:t>
      </w:r>
    </w:p>
    <w:p>
      <w:pPr>
        <w:spacing w:after="0"/>
        <w:ind w:left="0"/>
        <w:jc w:val="both"/>
      </w:pPr>
      <w:r>
        <w:rPr>
          <w:rFonts w:ascii="Times New Roman"/>
          <w:b w:val="false"/>
          <w:i w:val="false"/>
          <w:color w:val="000000"/>
          <w:sz w:val="28"/>
        </w:rPr>
        <w:t>
      3) көрсетілетін қызметті алушыдан (мекенжайды көрсетумен ) кепілді тұрғын үй беру туралы нотариалды расталған өтініш не кепілді тұрғын үй беру туралы жақын туыстарының нотариалды расталған өтініші (мүлікті иеліктен шығарған жағдайда);</w:t>
      </w:r>
    </w:p>
    <w:p>
      <w:pPr>
        <w:spacing w:after="0"/>
        <w:ind w:left="0"/>
        <w:jc w:val="both"/>
      </w:pPr>
      <w:r>
        <w:rPr>
          <w:rFonts w:ascii="Times New Roman"/>
          <w:b w:val="false"/>
          <w:i w:val="false"/>
          <w:color w:val="000000"/>
          <w:sz w:val="28"/>
        </w:rPr>
        <w:t xml:space="preserve">
      4) мәмілелерді ресімдеуге келмеген жұбайының (зайыбының) атынан нотариус куәландырған сенімхат немесе баланың (балалардың) заңды өкілінің келісімі (мүлік ортақ болған жағдайда), қайтыс болуы туралы куәлік (қайтыс болған жағдайда), "Азаматтық хал актілерін мемлекеттік тіркеуді, азаматтық хал актілері жазбаларына өзгерістер енгізу, қалпына келтіруді, жоюды ұйымдастыру ережесін бекіту туралы" Қазақстан Республикасы Әділет министрінің 2015 жылғы 28 ақпандағы № 112 </w:t>
      </w:r>
      <w:r>
        <w:rPr>
          <w:rFonts w:ascii="Times New Roman"/>
          <w:b w:val="false"/>
          <w:i w:val="false"/>
          <w:color w:val="000000"/>
          <w:sz w:val="28"/>
        </w:rPr>
        <w:t>бұйрығымен</w:t>
      </w:r>
      <w:r>
        <w:rPr>
          <w:rFonts w:ascii="Times New Roman"/>
          <w:b w:val="false"/>
          <w:i w:val="false"/>
          <w:color w:val="000000"/>
          <w:sz w:val="28"/>
        </w:rPr>
        <w:t xml:space="preserve"> (бұдан әрі – № 112 бұйрық) (нормативтік құқықтық актілерді мемлекеттік тіркеу тізілімінде № 10764 тіркелген) бекітілген нысан бойынша туу туралы анықтама (2008 жылға дейін бала некесіз туылған жағдайда);</w:t>
      </w:r>
    </w:p>
    <w:p>
      <w:pPr>
        <w:spacing w:after="0"/>
        <w:ind w:left="0"/>
        <w:jc w:val="both"/>
      </w:pPr>
      <w:r>
        <w:rPr>
          <w:rFonts w:ascii="Times New Roman"/>
          <w:b w:val="false"/>
          <w:i w:val="false"/>
          <w:color w:val="000000"/>
          <w:sz w:val="28"/>
        </w:rPr>
        <w:t>
      5) бала 2007 жылғы 13 тамызға дейін не Қазақстан Республикасынан тыс жерде туылған жағдайда баланың туу туралы куәлігінің көшірмесі;</w:t>
      </w:r>
    </w:p>
    <w:p>
      <w:pPr>
        <w:spacing w:after="0"/>
        <w:ind w:left="0"/>
        <w:jc w:val="both"/>
      </w:pPr>
      <w:r>
        <w:rPr>
          <w:rFonts w:ascii="Times New Roman"/>
          <w:b w:val="false"/>
          <w:i w:val="false"/>
          <w:color w:val="000000"/>
          <w:sz w:val="28"/>
        </w:rPr>
        <w:t>
      6) 2008 жылға дейін не Қазақстан Республикасынан тыс жерде некеге тұрған немесе бұзған жағдайда некеге тұру немесе бұзу туралы куәліктің көшірмесі.</w:t>
      </w:r>
    </w:p>
    <w:p>
      <w:pPr>
        <w:spacing w:after="0"/>
        <w:ind w:left="0"/>
        <w:jc w:val="both"/>
      </w:pPr>
      <w:r>
        <w:rPr>
          <w:rFonts w:ascii="Times New Roman"/>
          <w:b w:val="false"/>
          <w:i w:val="false"/>
          <w:color w:val="000000"/>
          <w:sz w:val="28"/>
        </w:rPr>
        <w:t>
      Кәмелетке толмаған балаға тиесілі мүлікті кепілке қойып несие ресімдеу үшін анықтама алу үшін:</w:t>
      </w:r>
    </w:p>
    <w:p>
      <w:pPr>
        <w:spacing w:after="0"/>
        <w:ind w:left="0"/>
        <w:jc w:val="both"/>
      </w:pPr>
      <w:r>
        <w:rPr>
          <w:rFonts w:ascii="Times New Roman"/>
          <w:b w:val="false"/>
          <w:i w:val="false"/>
          <w:color w:val="000000"/>
          <w:sz w:val="28"/>
        </w:rPr>
        <w:t xml:space="preserve">
      1)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өтініш;</w:t>
      </w:r>
    </w:p>
    <w:p>
      <w:pPr>
        <w:spacing w:after="0"/>
        <w:ind w:left="0"/>
        <w:jc w:val="both"/>
      </w:pPr>
      <w:r>
        <w:rPr>
          <w:rFonts w:ascii="Times New Roman"/>
          <w:b w:val="false"/>
          <w:i w:val="false"/>
          <w:color w:val="000000"/>
          <w:sz w:val="28"/>
        </w:rPr>
        <w:t>
      2) көрсетілетін қызметті алушының жеке басын куәландыратын құжат (жеке басын сәйкестендіру үшін талап етіледі);</w:t>
      </w:r>
    </w:p>
    <w:p>
      <w:pPr>
        <w:spacing w:after="0"/>
        <w:ind w:left="0"/>
        <w:jc w:val="both"/>
      </w:pPr>
      <w:r>
        <w:rPr>
          <w:rFonts w:ascii="Times New Roman"/>
          <w:b w:val="false"/>
          <w:i w:val="false"/>
          <w:color w:val="000000"/>
          <w:sz w:val="28"/>
        </w:rPr>
        <w:t>
      3) заңды өкілдерінен кепілді тұрғын үй беру туралы нотариалды расталған өтініш не банк алдында міндеттерін тиісінше орындамаған жағдайда кепілді тұрғын үй беру туралы жақын туыстарынан нотариалды расталған өтініш (жылжымайтын мүлік кепілге қойылған жағдайда);</w:t>
      </w:r>
    </w:p>
    <w:p>
      <w:pPr>
        <w:spacing w:after="0"/>
        <w:ind w:left="0"/>
        <w:jc w:val="both"/>
      </w:pPr>
      <w:r>
        <w:rPr>
          <w:rFonts w:ascii="Times New Roman"/>
          <w:b w:val="false"/>
          <w:i w:val="false"/>
          <w:color w:val="000000"/>
          <w:sz w:val="28"/>
        </w:rPr>
        <w:t xml:space="preserve">
      4) мәмілелерді ресімдеуге келмеген жұбайының (зайыбының) атынан нотариус куәландырған сенімхат немесе баланың (балалардың) заңды өкілінің келісімі (мүлігі ортақ болған жағдайда), қайтыс болуы туралы куәлігінің (қайтыс болған жағдайда), № 112 </w:t>
      </w:r>
      <w:r>
        <w:rPr>
          <w:rFonts w:ascii="Times New Roman"/>
          <w:b w:val="false"/>
          <w:i w:val="false"/>
          <w:color w:val="000000"/>
          <w:sz w:val="28"/>
        </w:rPr>
        <w:t>бұйрықпен</w:t>
      </w:r>
      <w:r>
        <w:rPr>
          <w:rFonts w:ascii="Times New Roman"/>
          <w:b w:val="false"/>
          <w:i w:val="false"/>
          <w:color w:val="000000"/>
          <w:sz w:val="28"/>
        </w:rPr>
        <w:t xml:space="preserve"> бекітілген нысан бойынша туу туралы анықтама (2008 жылға дейін бала некесіз туылған жағдайда) электрондық көшірмесі;</w:t>
      </w:r>
    </w:p>
    <w:p>
      <w:pPr>
        <w:spacing w:after="0"/>
        <w:ind w:left="0"/>
        <w:jc w:val="both"/>
      </w:pPr>
      <w:r>
        <w:rPr>
          <w:rFonts w:ascii="Times New Roman"/>
          <w:b w:val="false"/>
          <w:i w:val="false"/>
          <w:color w:val="000000"/>
          <w:sz w:val="28"/>
        </w:rPr>
        <w:t>
      5) банктен кәмелетке толмағанға тиесілі мүлікті кепілге қоюға рұқсатқа анықтама беру туралы хат (кәмелетке толмағанға тиесілі мүлікті кепілге қойып несие берген жағдайда);</w:t>
      </w:r>
    </w:p>
    <w:p>
      <w:pPr>
        <w:spacing w:after="0"/>
        <w:ind w:left="0"/>
        <w:jc w:val="both"/>
      </w:pPr>
      <w:r>
        <w:rPr>
          <w:rFonts w:ascii="Times New Roman"/>
          <w:b w:val="false"/>
          <w:i w:val="false"/>
          <w:color w:val="000000"/>
          <w:sz w:val="28"/>
        </w:rPr>
        <w:t>
      6) бала 2007 жылғы 13 тамызға дейін не Қазақстан Республикасынан тыс жерде туылған жағдайда баланың туу туралы куәлігінің көшірмесі;</w:t>
      </w:r>
    </w:p>
    <w:p>
      <w:pPr>
        <w:spacing w:after="0"/>
        <w:ind w:left="0"/>
        <w:jc w:val="both"/>
      </w:pPr>
      <w:r>
        <w:rPr>
          <w:rFonts w:ascii="Times New Roman"/>
          <w:b w:val="false"/>
          <w:i w:val="false"/>
          <w:color w:val="000000"/>
          <w:sz w:val="28"/>
        </w:rPr>
        <w:t>
      7) 2008 жылға дейін не Қазақстан Республикасынан тыс жерде некеге тұрған немесе бұзған жағдайда некеге тұру немесе бұзу туралы куәліктің көшірмесі.</w:t>
      </w:r>
    </w:p>
    <w:bookmarkStart w:name="z96" w:id="82"/>
    <w:p>
      <w:pPr>
        <w:spacing w:after="0"/>
        <w:ind w:left="0"/>
        <w:jc w:val="both"/>
      </w:pPr>
      <w:r>
        <w:rPr>
          <w:rFonts w:ascii="Times New Roman"/>
          <w:b w:val="false"/>
          <w:i w:val="false"/>
          <w:color w:val="000000"/>
          <w:sz w:val="28"/>
        </w:rPr>
        <w:t>
      10. Портал арқылы мемлекеттік көрсетілетін қызметті көрсету кезіндегі көрсетілетін қызметті беруші мен көрсетілетін қызметті алушының өтініш білдіру және рәсімдер (әрекеттер) кезектілігі тәртібінің сипаттамасы.</w:t>
      </w:r>
    </w:p>
    <w:bookmarkEnd w:id="82"/>
    <w:p>
      <w:pPr>
        <w:spacing w:after="0"/>
        <w:ind w:left="0"/>
        <w:jc w:val="both"/>
      </w:pPr>
      <w:r>
        <w:rPr>
          <w:rFonts w:ascii="Times New Roman"/>
          <w:b w:val="false"/>
          <w:i w:val="false"/>
          <w:color w:val="000000"/>
          <w:sz w:val="28"/>
        </w:rPr>
        <w:t>
      көрсетілетін қызметті алушы порталда жеке сәйкестендіру нөмірінің (бұдан әрі – ЖСН), сондай-ақ парольдің (Порталда тіркелмеген көрсетілетін қызметті алушылар үшін жүзеге асырылады) көмегімен тіркелуді жүзеге асырады;</w:t>
      </w:r>
    </w:p>
    <w:p>
      <w:pPr>
        <w:spacing w:after="0"/>
        <w:ind w:left="0"/>
        <w:jc w:val="both"/>
      </w:pPr>
      <w:r>
        <w:rPr>
          <w:rFonts w:ascii="Times New Roman"/>
          <w:b w:val="false"/>
          <w:i w:val="false"/>
          <w:color w:val="000000"/>
          <w:sz w:val="28"/>
        </w:rPr>
        <w:t>
      1-процесс – көрсетілетін қызметті алушының көрсетілетін қызмет алу үшін Порталда ЖСН мен паролін енгізу процесі (авторландыру процесі);</w:t>
      </w:r>
    </w:p>
    <w:p>
      <w:pPr>
        <w:spacing w:after="0"/>
        <w:ind w:left="0"/>
        <w:jc w:val="both"/>
      </w:pPr>
      <w:r>
        <w:rPr>
          <w:rFonts w:ascii="Times New Roman"/>
          <w:b w:val="false"/>
          <w:i w:val="false"/>
          <w:color w:val="000000"/>
          <w:sz w:val="28"/>
        </w:rPr>
        <w:t>
      1-шарт – Порталда тіркелген көрсетілетін қызметті алушы туралы мәліметтердің түпнұсқалығын ЖСН мен пароль арқылы тексеру;</w:t>
      </w:r>
    </w:p>
    <w:p>
      <w:pPr>
        <w:spacing w:after="0"/>
        <w:ind w:left="0"/>
        <w:jc w:val="both"/>
      </w:pPr>
      <w:r>
        <w:rPr>
          <w:rFonts w:ascii="Times New Roman"/>
          <w:b w:val="false"/>
          <w:i w:val="false"/>
          <w:color w:val="000000"/>
          <w:sz w:val="28"/>
        </w:rPr>
        <w:t>
      2-процесс – Порталдың көрсетілетін қызметті алушының мәліметтеріндегі бұзушылықтарға байланысты авторизациялаудан бас тарту туралы хабарлама қалыптастыруы;</w:t>
      </w:r>
    </w:p>
    <w:p>
      <w:pPr>
        <w:spacing w:after="0"/>
        <w:ind w:left="0"/>
        <w:jc w:val="both"/>
      </w:pPr>
      <w:r>
        <w:rPr>
          <w:rFonts w:ascii="Times New Roman"/>
          <w:b w:val="false"/>
          <w:i w:val="false"/>
          <w:color w:val="000000"/>
          <w:sz w:val="28"/>
        </w:rPr>
        <w:t xml:space="preserve">
      3-процесс – көрсетілетін қызметті алушының осы регламентте көрсетілген қызметті таңдауы, экранға қызмет көрсетуге арналған сұраныс нысанын шығару және көрсетілетін қызметті алушының нысанды оның құрылымы мен форматтық талаптарын ескере отырып толтыруы (мәліметтерді енгізу), сұраныс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қажетті көшірмелерін электрондық түрде бекіту, сондай-ақ сұранысты куәландыру (қол қою) үшін көрсетілетін қызметті алушының электрондық цифрлық қолтаңба тіркеу куәлігін (бұдан әрі – ЭЦҚ) немесе бір реттік парольді таңдауы.</w:t>
      </w:r>
    </w:p>
    <w:p>
      <w:pPr>
        <w:spacing w:after="0"/>
        <w:ind w:left="0"/>
        <w:jc w:val="both"/>
      </w:pPr>
      <w:r>
        <w:rPr>
          <w:rFonts w:ascii="Times New Roman"/>
          <w:b w:val="false"/>
          <w:i w:val="false"/>
          <w:color w:val="000000"/>
          <w:sz w:val="28"/>
        </w:rPr>
        <w:t>
      2-шарт – Порталда ЭЦҚ тіркеу куәлігінің қолданылу мерзімін және тізімде кері қайтарылған (жойылған) тіркеу куәліктерінің болмауын, сондай-ақ сәйкестендіру мәліметтерінің (сұраныста көрсетілген ЖСН мен ЭЦҚ тіркеу куәлігінде көрсетілген ЖСН арасындағы) сәйкестігін тексеру;</w:t>
      </w:r>
    </w:p>
    <w:p>
      <w:pPr>
        <w:spacing w:after="0"/>
        <w:ind w:left="0"/>
        <w:jc w:val="both"/>
      </w:pPr>
      <w:r>
        <w:rPr>
          <w:rFonts w:ascii="Times New Roman"/>
          <w:b w:val="false"/>
          <w:i w:val="false"/>
          <w:color w:val="000000"/>
          <w:sz w:val="28"/>
        </w:rPr>
        <w:t>
      4-процесс – көрсетілетін қызметті алушының ЭЦҚ түпнұсқалығының расталмауымен байланысты сұратылып отырған қызметті көрсетуден бас тарту туралы хабарлама қалыптастыру;</w:t>
      </w:r>
    </w:p>
    <w:p>
      <w:pPr>
        <w:spacing w:after="0"/>
        <w:ind w:left="0"/>
        <w:jc w:val="both"/>
      </w:pPr>
      <w:r>
        <w:rPr>
          <w:rFonts w:ascii="Times New Roman"/>
          <w:b w:val="false"/>
          <w:i w:val="false"/>
          <w:color w:val="000000"/>
          <w:sz w:val="28"/>
        </w:rPr>
        <w:t>
      5-процесс – сұранысты көрсетілетін қызметті берушінің өңдеуі үшін "электрондық үкімет" шлюзі арқылы автоматтандырылған жұмыс орнындағы "электрондық үкіметтің" өңірлік шлюзіне көрсетілетін қызметті алушының ЭЦҚ куәландырылған (қол қойылған) электрондық құжатты жолдау;</w:t>
      </w:r>
    </w:p>
    <w:p>
      <w:pPr>
        <w:spacing w:after="0"/>
        <w:ind w:left="0"/>
        <w:jc w:val="both"/>
      </w:pPr>
      <w:r>
        <w:rPr>
          <w:rFonts w:ascii="Times New Roman"/>
          <w:b w:val="false"/>
          <w:i w:val="false"/>
          <w:color w:val="000000"/>
          <w:sz w:val="28"/>
        </w:rPr>
        <w:t xml:space="preserve">
      6-процесс – көрсетілген қызметті берушінің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көзделген рәсімдері (әрекеттері);</w:t>
      </w:r>
    </w:p>
    <w:p>
      <w:pPr>
        <w:spacing w:after="0"/>
        <w:ind w:left="0"/>
        <w:jc w:val="both"/>
      </w:pPr>
      <w:r>
        <w:rPr>
          <w:rFonts w:ascii="Times New Roman"/>
          <w:b w:val="false"/>
          <w:i w:val="false"/>
          <w:color w:val="000000"/>
          <w:sz w:val="28"/>
        </w:rPr>
        <w:t>
      7-процесс – көрсетілетін қызметті алушының мемлекеттік көрсетілетін қызметтің нәтижесін көрсетілетін қызметті алушының "жеке кабинетінде" алуы. Электрондық құжат көрсетілетін қызмет беруші басшысының ЭЦҚ қолданумен қалыптасады.</w:t>
      </w:r>
    </w:p>
    <w:bookmarkStart w:name="z97" w:id="83"/>
    <w:p>
      <w:pPr>
        <w:spacing w:after="0"/>
        <w:ind w:left="0"/>
        <w:jc w:val="both"/>
      </w:pPr>
      <w:r>
        <w:rPr>
          <w:rFonts w:ascii="Times New Roman"/>
          <w:b w:val="false"/>
          <w:i w:val="false"/>
          <w:color w:val="000000"/>
          <w:sz w:val="28"/>
        </w:rPr>
        <w:t xml:space="preserve">
      11. Портал арқылы мемлекеттік көрсетілетін қызмет көрсету кезінде іске қосылған ақпараттық жүйелердің функционалдық өзара әрекет ету диаграммасы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83"/>
    <w:p>
      <w:pPr>
        <w:spacing w:after="0"/>
        <w:ind w:left="0"/>
        <w:jc w:val="both"/>
      </w:pPr>
      <w:r>
        <w:rPr>
          <w:rFonts w:ascii="Times New Roman"/>
          <w:b w:val="false"/>
          <w:i w:val="false"/>
          <w:color w:val="000000"/>
          <w:sz w:val="28"/>
        </w:rPr>
        <w:t xml:space="preserve">
      Мемлекеттік көрсетілетін қызмет көрсету процесінде көрсетілетін қызмет берушінің құрылымдық бөлімшелерінің (қызметкерлердің) өзара әрекет етуінің, рәсімдердің (әрекеттердің) кезектілігін толық сипаттамасы, сондай-ақ мемлекеттік көрсетілетін қызмет көрсету процесінде өзге де көрсетілетін қызмет берушілермен және (немесе) Мемлекеттік корпорациямен өзара әрекет ету кезектілігін және ақпараттық жүйелерді пайдалану кезектілігін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көрсетілетін қызметті көрсету бизнес-процесінің анықтамалығында көрсетіледі.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w:t>
            </w:r>
            <w:r>
              <w:br/>
            </w:r>
            <w:r>
              <w:rPr>
                <w:rFonts w:ascii="Times New Roman"/>
                <w:b w:val="false"/>
                <w:i w:val="false"/>
                <w:color w:val="000000"/>
                <w:sz w:val="20"/>
              </w:rPr>
              <w:t>меншік құқығында тиесілі</w:t>
            </w:r>
            <w:r>
              <w:br/>
            </w:r>
            <w:r>
              <w:rPr>
                <w:rFonts w:ascii="Times New Roman"/>
                <w:b w:val="false"/>
                <w:i w:val="false"/>
                <w:color w:val="000000"/>
                <w:sz w:val="20"/>
              </w:rPr>
              <w:t>мүлікпен жасалатын</w:t>
            </w:r>
            <w:r>
              <w:br/>
            </w:r>
            <w:r>
              <w:rPr>
                <w:rFonts w:ascii="Times New Roman"/>
                <w:b w:val="false"/>
                <w:i w:val="false"/>
                <w:color w:val="000000"/>
                <w:sz w:val="20"/>
              </w:rPr>
              <w:t>мәмілелерді ресімдеу үшін</w:t>
            </w:r>
            <w:r>
              <w:br/>
            </w:r>
            <w:r>
              <w:rPr>
                <w:rFonts w:ascii="Times New Roman"/>
                <w:b w:val="false"/>
                <w:i w:val="false"/>
                <w:color w:val="000000"/>
                <w:sz w:val="20"/>
              </w:rPr>
              <w:t>қорғаншылық немесе</w:t>
            </w:r>
            <w:r>
              <w:br/>
            </w:r>
            <w:r>
              <w:rPr>
                <w:rFonts w:ascii="Times New Roman"/>
                <w:b w:val="false"/>
                <w:i w:val="false"/>
                <w:color w:val="000000"/>
                <w:sz w:val="20"/>
              </w:rPr>
              <w:t>қамқоршылық бойынша</w:t>
            </w:r>
            <w:r>
              <w:br/>
            </w:r>
            <w:r>
              <w:rPr>
                <w:rFonts w:ascii="Times New Roman"/>
                <w:b w:val="false"/>
                <w:i w:val="false"/>
                <w:color w:val="000000"/>
                <w:sz w:val="20"/>
              </w:rPr>
              <w:t>функцияларды жүзеге асыратын</w:t>
            </w:r>
            <w:r>
              <w:br/>
            </w:r>
            <w:r>
              <w:rPr>
                <w:rFonts w:ascii="Times New Roman"/>
                <w:b w:val="false"/>
                <w:i w:val="false"/>
                <w:color w:val="000000"/>
                <w:sz w:val="20"/>
              </w:rPr>
              <w:t>органдардың анықтамаларын</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 1-қосымша</w:t>
            </w:r>
          </w:p>
        </w:tc>
      </w:tr>
    </w:tbl>
    <w:bookmarkStart w:name="z99" w:id="84"/>
    <w:p>
      <w:pPr>
        <w:spacing w:after="0"/>
        <w:ind w:left="0"/>
        <w:jc w:val="left"/>
      </w:pPr>
      <w:r>
        <w:rPr>
          <w:rFonts w:ascii="Times New Roman"/>
          <w:b/>
          <w:i w:val="false"/>
          <w:color w:val="000000"/>
        </w:rPr>
        <w:t xml:space="preserve"> Портал арқылы мемлекеттік қызмет көрсету кезінде іске қосылған ақпараттық жүйелердің функционалдық өзара әрекеттесуінің диаграммасы</w:t>
      </w:r>
    </w:p>
    <w:bookmarkEnd w:id="84"/>
    <w:p>
      <w:pPr>
        <w:spacing w:after="0"/>
        <w:ind w:left="0"/>
        <w:jc w:val="left"/>
      </w:pPr>
      <w:r>
        <w:br/>
      </w:r>
    </w:p>
    <w:p>
      <w:pPr>
        <w:spacing w:after="0"/>
        <w:ind w:left="0"/>
        <w:jc w:val="both"/>
      </w:pPr>
      <w:r>
        <w:drawing>
          <wp:inline distT="0" distB="0" distL="0" distR="0">
            <wp:extent cx="78105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Аббревиатураларды түсіндіру:</w:t>
      </w:r>
    </w:p>
    <w:p>
      <w:pPr>
        <w:spacing w:after="0"/>
        <w:ind w:left="0"/>
        <w:jc w:val="both"/>
      </w:pPr>
      <w:r>
        <w:rPr>
          <w:rFonts w:ascii="Times New Roman"/>
          <w:b w:val="false"/>
          <w:i w:val="false"/>
          <w:color w:val="000000"/>
          <w:sz w:val="28"/>
        </w:rPr>
        <w:t>
      Портал – www.egov.kz "электрондық үкімет" веб-порталы;</w:t>
      </w:r>
    </w:p>
    <w:p>
      <w:pPr>
        <w:spacing w:after="0"/>
        <w:ind w:left="0"/>
        <w:jc w:val="both"/>
      </w:pPr>
      <w:r>
        <w:rPr>
          <w:rFonts w:ascii="Times New Roman"/>
          <w:b w:val="false"/>
          <w:i w:val="false"/>
          <w:color w:val="000000"/>
          <w:sz w:val="28"/>
        </w:rPr>
        <w:t>
      ЭҮШ – "электрондық үкімет" шлюзі.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w:t>
            </w:r>
            <w:r>
              <w:br/>
            </w:r>
            <w:r>
              <w:rPr>
                <w:rFonts w:ascii="Times New Roman"/>
                <w:b w:val="false"/>
                <w:i w:val="false"/>
                <w:color w:val="000000"/>
                <w:sz w:val="20"/>
              </w:rPr>
              <w:t>меншік құқығында тиесілі</w:t>
            </w:r>
            <w:r>
              <w:br/>
            </w:r>
            <w:r>
              <w:rPr>
                <w:rFonts w:ascii="Times New Roman"/>
                <w:b w:val="false"/>
                <w:i w:val="false"/>
                <w:color w:val="000000"/>
                <w:sz w:val="20"/>
              </w:rPr>
              <w:t>мүлікпен жасалатын</w:t>
            </w:r>
            <w:r>
              <w:br/>
            </w:r>
            <w:r>
              <w:rPr>
                <w:rFonts w:ascii="Times New Roman"/>
                <w:b w:val="false"/>
                <w:i w:val="false"/>
                <w:color w:val="000000"/>
                <w:sz w:val="20"/>
              </w:rPr>
              <w:t>мәмілелерді ресімдеу үшін</w:t>
            </w:r>
            <w:r>
              <w:br/>
            </w:r>
            <w:r>
              <w:rPr>
                <w:rFonts w:ascii="Times New Roman"/>
                <w:b w:val="false"/>
                <w:i w:val="false"/>
                <w:color w:val="000000"/>
                <w:sz w:val="20"/>
              </w:rPr>
              <w:t>қорғаншылық немесе</w:t>
            </w:r>
            <w:r>
              <w:br/>
            </w:r>
            <w:r>
              <w:rPr>
                <w:rFonts w:ascii="Times New Roman"/>
                <w:b w:val="false"/>
                <w:i w:val="false"/>
                <w:color w:val="000000"/>
                <w:sz w:val="20"/>
              </w:rPr>
              <w:t>қамқоршылық бойынша</w:t>
            </w:r>
            <w:r>
              <w:br/>
            </w:r>
            <w:r>
              <w:rPr>
                <w:rFonts w:ascii="Times New Roman"/>
                <w:b w:val="false"/>
                <w:i w:val="false"/>
                <w:color w:val="000000"/>
                <w:sz w:val="20"/>
              </w:rPr>
              <w:t>функцияларды жүзеге асыратын</w:t>
            </w:r>
            <w:r>
              <w:br/>
            </w:r>
            <w:r>
              <w:rPr>
                <w:rFonts w:ascii="Times New Roman"/>
                <w:b w:val="false"/>
                <w:i w:val="false"/>
                <w:color w:val="000000"/>
                <w:sz w:val="20"/>
              </w:rPr>
              <w:t>органдардың анықтамаларын</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 2-қосымша</w:t>
            </w:r>
          </w:p>
        </w:tc>
      </w:tr>
    </w:tbl>
    <w:bookmarkStart w:name="z101" w:id="85"/>
    <w:p>
      <w:pPr>
        <w:spacing w:after="0"/>
        <w:ind w:left="0"/>
        <w:jc w:val="left"/>
      </w:pPr>
      <w:r>
        <w:rPr>
          <w:rFonts w:ascii="Times New Roman"/>
          <w:b/>
          <w:i w:val="false"/>
          <w:color w:val="000000"/>
        </w:rPr>
        <w:t xml:space="preserve">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қызметін көрсетудің бизнес-процестерінің анықтамалығы</w:t>
      </w:r>
    </w:p>
    <w:bookmarkEnd w:id="85"/>
    <w:p>
      <w:pPr>
        <w:spacing w:after="0"/>
        <w:ind w:left="0"/>
        <w:jc w:val="left"/>
      </w:pPr>
      <w:r>
        <w:br/>
      </w:r>
    </w:p>
    <w:p>
      <w:pPr>
        <w:spacing w:after="0"/>
        <w:ind w:left="0"/>
        <w:jc w:val="both"/>
      </w:pPr>
      <w:r>
        <w:drawing>
          <wp:inline distT="0" distB="0" distL="0" distR="0">
            <wp:extent cx="78105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84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Ақмола облысы әкімдігінің</w:t>
            </w:r>
            <w:r>
              <w:br/>
            </w:r>
            <w:r>
              <w:rPr>
                <w:rFonts w:ascii="Times New Roman"/>
                <w:b w:val="false"/>
                <w:i w:val="false"/>
                <w:color w:val="000000"/>
                <w:sz w:val="20"/>
              </w:rPr>
              <w:t>2018 жылғы 4 шілдедегі</w:t>
            </w:r>
            <w:r>
              <w:br/>
            </w:r>
            <w:r>
              <w:rPr>
                <w:rFonts w:ascii="Times New Roman"/>
                <w:b w:val="false"/>
                <w:i w:val="false"/>
                <w:color w:val="000000"/>
                <w:sz w:val="20"/>
              </w:rPr>
              <w:t>№ А-7/286 қаулысына</w:t>
            </w:r>
            <w:r>
              <w:br/>
            </w:r>
            <w:r>
              <w:rPr>
                <w:rFonts w:ascii="Times New Roman"/>
                <w:b w:val="false"/>
                <w:i w:val="false"/>
                <w:color w:val="000000"/>
                <w:sz w:val="20"/>
              </w:rPr>
              <w:t>6-қосымша</w:t>
            </w:r>
            <w:r>
              <w:br/>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Ақмола облысы әкімдігінің</w:t>
            </w:r>
            <w:r>
              <w:br/>
            </w:r>
            <w:r>
              <w:rPr>
                <w:rFonts w:ascii="Times New Roman"/>
                <w:b w:val="false"/>
                <w:i w:val="false"/>
                <w:color w:val="000000"/>
                <w:sz w:val="20"/>
              </w:rPr>
              <w:t>2015 жылғы 26 маусымдағы</w:t>
            </w:r>
            <w:r>
              <w:br/>
            </w:r>
            <w:r>
              <w:rPr>
                <w:rFonts w:ascii="Times New Roman"/>
                <w:b w:val="false"/>
                <w:i w:val="false"/>
                <w:color w:val="000000"/>
                <w:sz w:val="20"/>
              </w:rPr>
              <w:t>№ А-7/298 қаулысымен</w:t>
            </w:r>
            <w:r>
              <w:br/>
            </w:r>
            <w:r>
              <w:rPr>
                <w:rFonts w:ascii="Times New Roman"/>
                <w:b w:val="false"/>
                <w:i w:val="false"/>
                <w:color w:val="000000"/>
                <w:sz w:val="20"/>
              </w:rPr>
              <w:t>бекітілген</w:t>
            </w:r>
          </w:p>
        </w:tc>
      </w:tr>
    </w:tbl>
    <w:bookmarkStart w:name="z104" w:id="86"/>
    <w:p>
      <w:pPr>
        <w:spacing w:after="0"/>
        <w:ind w:left="0"/>
        <w:jc w:val="left"/>
      </w:pPr>
      <w:r>
        <w:rPr>
          <w:rFonts w:ascii="Times New Roman"/>
          <w:b/>
          <w:i w:val="false"/>
          <w:color w:val="000000"/>
        </w:rPr>
        <w:t xml:space="preserve">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регламенті</w:t>
      </w:r>
    </w:p>
    <w:bookmarkEnd w:id="86"/>
    <w:bookmarkStart w:name="z105" w:id="87"/>
    <w:p>
      <w:pPr>
        <w:spacing w:after="0"/>
        <w:ind w:left="0"/>
        <w:jc w:val="left"/>
      </w:pPr>
      <w:r>
        <w:rPr>
          <w:rFonts w:ascii="Times New Roman"/>
          <w:b/>
          <w:i w:val="false"/>
          <w:color w:val="000000"/>
        </w:rPr>
        <w:t xml:space="preserve"> 1. Жалпы ережелер</w:t>
      </w:r>
    </w:p>
    <w:bookmarkEnd w:id="87"/>
    <w:bookmarkStart w:name="z106" w:id="88"/>
    <w:p>
      <w:pPr>
        <w:spacing w:after="0"/>
        <w:ind w:left="0"/>
        <w:jc w:val="both"/>
      </w:pPr>
      <w:r>
        <w:rPr>
          <w:rFonts w:ascii="Times New Roman"/>
          <w:b w:val="false"/>
          <w:i w:val="false"/>
          <w:color w:val="000000"/>
          <w:sz w:val="28"/>
        </w:rPr>
        <w:t>
      1.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(бұдан әрі – мемлекеттік көрсетілетін қызмет) кенттің, ауылының, ауылдық округінің әкімімен (бұдан әрі – көрсетілетін қызметті беруші) көрсетіледі.</w:t>
      </w:r>
    </w:p>
    <w:bookmarkEnd w:id="88"/>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корпорациясының коммерциялық емес қоғамы (бұдан әрі – Мемлекеттік корпорация) арқылы жүзеге асырылады.</w:t>
      </w:r>
    </w:p>
    <w:bookmarkStart w:name="z107" w:id="89"/>
    <w:p>
      <w:pPr>
        <w:spacing w:after="0"/>
        <w:ind w:left="0"/>
        <w:jc w:val="both"/>
      </w:pPr>
      <w:r>
        <w:rPr>
          <w:rFonts w:ascii="Times New Roman"/>
          <w:b w:val="false"/>
          <w:i w:val="false"/>
          <w:color w:val="000000"/>
          <w:sz w:val="28"/>
        </w:rPr>
        <w:t>
      2. Мемлекеттік қызмет көрсету нысаны: қағаз түрінде.</w:t>
      </w:r>
    </w:p>
    <w:bookmarkEnd w:id="89"/>
    <w:bookmarkStart w:name="z108" w:id="90"/>
    <w:p>
      <w:pPr>
        <w:spacing w:after="0"/>
        <w:ind w:left="0"/>
        <w:jc w:val="both"/>
      </w:pPr>
      <w:r>
        <w:rPr>
          <w:rFonts w:ascii="Times New Roman"/>
          <w:b w:val="false"/>
          <w:i w:val="false"/>
          <w:color w:val="000000"/>
          <w:sz w:val="28"/>
        </w:rPr>
        <w:t xml:space="preserve">
      3. Мемлекеттік қызмет көрсетудің нәтижесі Қазақстан Республикасы Білім және ғылым министрінің 2015 жылғы 13 сәуірдегі № 198 бұйрығымен (Нормативтік құқықтық актілерді мемлекеттік тіркеу тізілімінде № 11184 болып тіркелген) бекітілген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стандартына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жалпы білім беру ұйымдарына және кері қарай үйлеріне тегін тасымалдауды ұсыну туралы анықтама (бұдан әрі - анықтама)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90"/>
    <w:p>
      <w:pPr>
        <w:spacing w:after="0"/>
        <w:ind w:left="0"/>
        <w:jc w:val="both"/>
      </w:pPr>
      <w:r>
        <w:rPr>
          <w:rFonts w:ascii="Times New Roman"/>
          <w:b w:val="false"/>
          <w:i w:val="false"/>
          <w:color w:val="000000"/>
          <w:sz w:val="28"/>
        </w:rPr>
        <w:t>
      Мемлекеттік қызметті көрсету нәтижесін ұсыну нысаны: электронды және (немесе) қағаз түрінде.</w:t>
      </w:r>
    </w:p>
    <w:bookmarkStart w:name="z109" w:id="91"/>
    <w:p>
      <w:pPr>
        <w:spacing w:after="0"/>
        <w:ind w:left="0"/>
        <w:jc w:val="left"/>
      </w:pPr>
      <w:r>
        <w:rPr>
          <w:rFonts w:ascii="Times New Roman"/>
          <w:b/>
          <w:i w:val="false"/>
          <w:color w:val="000000"/>
        </w:rPr>
        <w:t xml:space="preserve"> 2. Мемлекеттік қызмет көрсету процесінде құрылымдық бөлімшелер (қызметкерлер) мен көрсетілетін қызметті берушінің іс-қимыл тәртібін сипаттау</w:t>
      </w:r>
    </w:p>
    <w:bookmarkEnd w:id="91"/>
    <w:bookmarkStart w:name="z110" w:id="92"/>
    <w:p>
      <w:pPr>
        <w:spacing w:after="0"/>
        <w:ind w:left="0"/>
        <w:jc w:val="both"/>
      </w:pPr>
      <w:r>
        <w:rPr>
          <w:rFonts w:ascii="Times New Roman"/>
          <w:b w:val="false"/>
          <w:i w:val="false"/>
          <w:color w:val="000000"/>
          <w:sz w:val="28"/>
        </w:rPr>
        <w:t xml:space="preserve">
      4. Мемлекеттік қызметті алу үшін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p>
    <w:bookmarkEnd w:id="92"/>
    <w:bookmarkStart w:name="z111" w:id="93"/>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93"/>
    <w:p>
      <w:pPr>
        <w:spacing w:after="0"/>
        <w:ind w:left="0"/>
        <w:jc w:val="both"/>
      </w:pPr>
      <w:r>
        <w:rPr>
          <w:rFonts w:ascii="Times New Roman"/>
          <w:b w:val="false"/>
          <w:i w:val="false"/>
          <w:color w:val="000000"/>
          <w:sz w:val="28"/>
        </w:rPr>
        <w:t>
      1) көрсетілетін қызметті берушінің кеңсе қызметкері құжаттарды қабылдауды және тіркеуді жүзеге асырады – 15 минут;</w:t>
      </w:r>
    </w:p>
    <w:p>
      <w:pPr>
        <w:spacing w:after="0"/>
        <w:ind w:left="0"/>
        <w:jc w:val="both"/>
      </w:pPr>
      <w:r>
        <w:rPr>
          <w:rFonts w:ascii="Times New Roman"/>
          <w:b w:val="false"/>
          <w:i w:val="false"/>
          <w:color w:val="000000"/>
          <w:sz w:val="28"/>
        </w:rPr>
        <w:t>
      2) көрсетілетін қызметті берушінің басшысы құжаттарды қарайды, жауапты орындаушыны анықтайды – 1 сағат;</w:t>
      </w:r>
    </w:p>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тексеруді жүзеге асырады, анықтаманың немесе мемлекеттік қызмет көрсетуден бас тарту туралы дәлелді жауаптың жобасын дайындайды – 3 жұмыс күні;</w:t>
      </w:r>
    </w:p>
    <w:p>
      <w:pPr>
        <w:spacing w:after="0"/>
        <w:ind w:left="0"/>
        <w:jc w:val="both"/>
      </w:pPr>
      <w:r>
        <w:rPr>
          <w:rFonts w:ascii="Times New Roman"/>
          <w:b w:val="false"/>
          <w:i w:val="false"/>
          <w:color w:val="000000"/>
          <w:sz w:val="28"/>
        </w:rPr>
        <w:t>
      4) көрсетілетін қызметті берушінің басшысы анықтамаға немесе мемлекеттік қызметті көрсетуден бас тарту туралы дәлелді жауапқа қол қояды –1 сағат;</w:t>
      </w:r>
    </w:p>
    <w:p>
      <w:pPr>
        <w:spacing w:after="0"/>
        <w:ind w:left="0"/>
        <w:jc w:val="both"/>
      </w:pPr>
      <w:r>
        <w:rPr>
          <w:rFonts w:ascii="Times New Roman"/>
          <w:b w:val="false"/>
          <w:i w:val="false"/>
          <w:color w:val="000000"/>
          <w:sz w:val="28"/>
        </w:rPr>
        <w:t>
      5) көрсетілетін қызметті берушінің кеңсе қызметкері анықтаманы немесе мемлекеттік қызметті көрсетуден бас тарту туралы дәлелді жауапты береді – 15 минут.</w:t>
      </w:r>
    </w:p>
    <w:bookmarkStart w:name="z112" w:id="94"/>
    <w:p>
      <w:pPr>
        <w:spacing w:after="0"/>
        <w:ind w:left="0"/>
        <w:jc w:val="both"/>
      </w:pPr>
      <w:r>
        <w:rPr>
          <w:rFonts w:ascii="Times New Roman"/>
          <w:b w:val="false"/>
          <w:i w:val="false"/>
          <w:color w:val="000000"/>
          <w:sz w:val="28"/>
        </w:rPr>
        <w:t>
      6. Келесі рәсімді (іс-қимылды) орындауды бастауға негіз болатын мемлекеттік қызмет көрсету бойынша рәсімнің (іс-қимылдың) нәтижесі:</w:t>
      </w:r>
    </w:p>
    <w:bookmarkEnd w:id="94"/>
    <w:p>
      <w:pPr>
        <w:spacing w:after="0"/>
        <w:ind w:left="0"/>
        <w:jc w:val="both"/>
      </w:pPr>
      <w:r>
        <w:rPr>
          <w:rFonts w:ascii="Times New Roman"/>
          <w:b w:val="false"/>
          <w:i w:val="false"/>
          <w:color w:val="000000"/>
          <w:sz w:val="28"/>
        </w:rPr>
        <w:t>
      1) құжаттарды қабылдау және тіркеу;</w:t>
      </w:r>
    </w:p>
    <w:p>
      <w:pPr>
        <w:spacing w:after="0"/>
        <w:ind w:left="0"/>
        <w:jc w:val="both"/>
      </w:pPr>
      <w:r>
        <w:rPr>
          <w:rFonts w:ascii="Times New Roman"/>
          <w:b w:val="false"/>
          <w:i w:val="false"/>
          <w:color w:val="000000"/>
          <w:sz w:val="28"/>
        </w:rPr>
        <w:t>
      2) жауапты орындаушыны анықтау;</w:t>
      </w:r>
    </w:p>
    <w:p>
      <w:pPr>
        <w:spacing w:after="0"/>
        <w:ind w:left="0"/>
        <w:jc w:val="both"/>
      </w:pPr>
      <w:r>
        <w:rPr>
          <w:rFonts w:ascii="Times New Roman"/>
          <w:b w:val="false"/>
          <w:i w:val="false"/>
          <w:color w:val="000000"/>
          <w:sz w:val="28"/>
        </w:rPr>
        <w:t>
      3) анықтаманың немесе мемлекеттік қызметті көрсетуден бас тарту туралы дәлелді жауаптың жобасы;</w:t>
      </w:r>
    </w:p>
    <w:p>
      <w:pPr>
        <w:spacing w:after="0"/>
        <w:ind w:left="0"/>
        <w:jc w:val="both"/>
      </w:pPr>
      <w:r>
        <w:rPr>
          <w:rFonts w:ascii="Times New Roman"/>
          <w:b w:val="false"/>
          <w:i w:val="false"/>
          <w:color w:val="000000"/>
          <w:sz w:val="28"/>
        </w:rPr>
        <w:t>
      4) анықтама немесе мемлекеттік қызметті көрсетуден бас тарту туралы дәлелді жауап;</w:t>
      </w:r>
    </w:p>
    <w:p>
      <w:pPr>
        <w:spacing w:after="0"/>
        <w:ind w:left="0"/>
        <w:jc w:val="both"/>
      </w:pPr>
      <w:r>
        <w:rPr>
          <w:rFonts w:ascii="Times New Roman"/>
          <w:b w:val="false"/>
          <w:i w:val="false"/>
          <w:color w:val="000000"/>
          <w:sz w:val="28"/>
        </w:rPr>
        <w:t>
      5) анықтаманы немесе мемлекеттік қызметті көрсетуден бас тарту туралы дәлелді жауапты беру.</w:t>
      </w:r>
    </w:p>
    <w:bookmarkStart w:name="z113" w:id="95"/>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95"/>
    <w:bookmarkStart w:name="z114" w:id="96"/>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96"/>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115" w:id="97"/>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рәсімдерінің (іс-қимылының) реттілігін сипаттау:</w:t>
      </w:r>
    </w:p>
    <w:bookmarkEnd w:id="97"/>
    <w:p>
      <w:pPr>
        <w:spacing w:after="0"/>
        <w:ind w:left="0"/>
        <w:jc w:val="both"/>
      </w:pPr>
      <w:r>
        <w:rPr>
          <w:rFonts w:ascii="Times New Roman"/>
          <w:b w:val="false"/>
          <w:i w:val="false"/>
          <w:color w:val="000000"/>
          <w:sz w:val="28"/>
        </w:rPr>
        <w:t>
      1) көрсетілетін қызметті берушінің кеңсе қызметкері құжаттарды қабылдауды және тіркеуді жүзеге асырады – 15 минут;</w:t>
      </w:r>
    </w:p>
    <w:p>
      <w:pPr>
        <w:spacing w:after="0"/>
        <w:ind w:left="0"/>
        <w:jc w:val="both"/>
      </w:pPr>
      <w:r>
        <w:rPr>
          <w:rFonts w:ascii="Times New Roman"/>
          <w:b w:val="false"/>
          <w:i w:val="false"/>
          <w:color w:val="000000"/>
          <w:sz w:val="28"/>
        </w:rPr>
        <w:t>
      2) көрсетілетін қызметті берушінің басшысы құжаттарды қарайды, жауапты орындаушыны анықтайды – 1 сағат;</w:t>
      </w:r>
    </w:p>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тексеруді жүзеге асырады, анықтаманың немесе мемлекеттік қызмет көрсетуден бас тарту туралы дәлелді жауаптың жобасын дайындайды – 3 жұмыс күні;</w:t>
      </w:r>
    </w:p>
    <w:p>
      <w:pPr>
        <w:spacing w:after="0"/>
        <w:ind w:left="0"/>
        <w:jc w:val="both"/>
      </w:pPr>
      <w:r>
        <w:rPr>
          <w:rFonts w:ascii="Times New Roman"/>
          <w:b w:val="false"/>
          <w:i w:val="false"/>
          <w:color w:val="000000"/>
          <w:sz w:val="28"/>
        </w:rPr>
        <w:t>
      4) көрсетілетін қызметті берушінің басшысы анықтамаға немесе мемлекеттік қызметті көрсетуден бас тарту туралы дәлелді жауапқа қол қояды –1 сағат;</w:t>
      </w:r>
    </w:p>
    <w:p>
      <w:pPr>
        <w:spacing w:after="0"/>
        <w:ind w:left="0"/>
        <w:jc w:val="both"/>
      </w:pPr>
      <w:r>
        <w:rPr>
          <w:rFonts w:ascii="Times New Roman"/>
          <w:b w:val="false"/>
          <w:i w:val="false"/>
          <w:color w:val="000000"/>
          <w:sz w:val="28"/>
        </w:rPr>
        <w:t>
      5) көрсетілетін қызметті берушінің кеңсе қызметкері анықтаманы немесе мемлекеттік қызметті көрсетуден бас тарту туралы дәлелді жауапты береді – 15 минут.</w:t>
      </w:r>
    </w:p>
    <w:bookmarkStart w:name="z116" w:id="98"/>
    <w:p>
      <w:pPr>
        <w:spacing w:after="0"/>
        <w:ind w:left="0"/>
        <w:jc w:val="left"/>
      </w:pPr>
      <w:r>
        <w:rPr>
          <w:rFonts w:ascii="Times New Roman"/>
          <w:b/>
          <w:i w:val="false"/>
          <w:color w:val="000000"/>
        </w:rPr>
        <w:t xml:space="preserve"> 4. Мемлекеттік қызмет көрсету процесінде Мемлекеттік корпорация және (немесе) өзге де көрсетілетін қызметті берушілермен өзара іс-қимыл жасасу тәртібін сипаттау</w:t>
      </w:r>
    </w:p>
    <w:bookmarkEnd w:id="98"/>
    <w:bookmarkStart w:name="z117" w:id="99"/>
    <w:p>
      <w:pPr>
        <w:spacing w:after="0"/>
        <w:ind w:left="0"/>
        <w:jc w:val="both"/>
      </w:pPr>
      <w:r>
        <w:rPr>
          <w:rFonts w:ascii="Times New Roman"/>
          <w:b w:val="false"/>
          <w:i w:val="false"/>
          <w:color w:val="000000"/>
          <w:sz w:val="28"/>
        </w:rPr>
        <w:t>
      9. Мемлекеттік корпорацияға өтініш білдіру тәртібінің сипаттамасы, қызметті берушінің сұрау салуын өңдеу ұзақтығы:</w:t>
      </w:r>
    </w:p>
    <w:bookmarkEnd w:id="99"/>
    <w:p>
      <w:pPr>
        <w:spacing w:after="0"/>
        <w:ind w:left="0"/>
        <w:jc w:val="both"/>
      </w:pPr>
      <w:r>
        <w:rPr>
          <w:rFonts w:ascii="Times New Roman"/>
          <w:b w:val="false"/>
          <w:i w:val="false"/>
          <w:color w:val="000000"/>
          <w:sz w:val="28"/>
        </w:rPr>
        <w:t>
      1-процесс – Мемлекеттік корпорация қызметкері ұсынған құжаттарды тексереді, қызмет алушының өтінішін қабылдайды және тіркейді, құжаттардың қабылданған күнін, уақытын көрсете отырып, құжаттардың қабылданғаны туралы қолхат береді;</w:t>
      </w:r>
    </w:p>
    <w:p>
      <w:pPr>
        <w:spacing w:after="0"/>
        <w:ind w:left="0"/>
        <w:jc w:val="both"/>
      </w:pPr>
      <w:r>
        <w:rPr>
          <w:rFonts w:ascii="Times New Roman"/>
          <w:b w:val="false"/>
          <w:i w:val="false"/>
          <w:color w:val="000000"/>
          <w:sz w:val="28"/>
        </w:rPr>
        <w:t xml:space="preserve">
      1-шарт –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тиісті құжаттардың топтамасын толық ұсынбаған жағдайда, Мемлекеттік корпорация қызметкері өтінішті қабылдаудан бас тартады және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xml:space="preserve">
      2-процесс – осы регламенттің </w:t>
      </w:r>
      <w:r>
        <w:rPr>
          <w:rFonts w:ascii="Times New Roman"/>
          <w:b w:val="false"/>
          <w:i w:val="false"/>
          <w:color w:val="000000"/>
          <w:sz w:val="28"/>
        </w:rPr>
        <w:t>5-тармағымен</w:t>
      </w:r>
      <w:r>
        <w:rPr>
          <w:rFonts w:ascii="Times New Roman"/>
          <w:b w:val="false"/>
          <w:i w:val="false"/>
          <w:color w:val="000000"/>
          <w:sz w:val="28"/>
        </w:rPr>
        <w:t xml:space="preserve"> көзделген көрсетілетін қызметті берушінің рәсімдері (іс-қимылдары);</w:t>
      </w:r>
    </w:p>
    <w:p>
      <w:pPr>
        <w:spacing w:after="0"/>
        <w:ind w:left="0"/>
        <w:jc w:val="both"/>
      </w:pPr>
      <w:r>
        <w:rPr>
          <w:rFonts w:ascii="Times New Roman"/>
          <w:b w:val="false"/>
          <w:i w:val="false"/>
          <w:color w:val="000000"/>
          <w:sz w:val="28"/>
        </w:rPr>
        <w:t>
      3-процесс – Мемлекеттік корпорация қызметкері, тиісті құжаттарды қабылдағаны туралы берілген қолхатта көрсетілген мерзімде қызмет алушыға мемлекеттік көрсетілетін қызметінің дайын нәтижесін береді.</w:t>
      </w:r>
    </w:p>
    <w:p>
      <w:pPr>
        <w:spacing w:after="0"/>
        <w:ind w:left="0"/>
        <w:jc w:val="both"/>
      </w:pPr>
      <w:r>
        <w:rPr>
          <w:rFonts w:ascii="Times New Roman"/>
          <w:b w:val="false"/>
          <w:i w:val="false"/>
          <w:color w:val="000000"/>
          <w:sz w:val="28"/>
        </w:rPr>
        <w:t>
      Мемлекеттік корпорацияға жүгінген кезде құжатты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Мемлекеттік корпорацияға құжаттар топтамасын тапсыру үшін рұқсат берілетін ең ұзақ күту уақыты – 15 минут.</w:t>
      </w:r>
    </w:p>
    <w:p>
      <w:pPr>
        <w:spacing w:after="0"/>
        <w:ind w:left="0"/>
        <w:jc w:val="both"/>
      </w:pPr>
      <w:r>
        <w:rPr>
          <w:rFonts w:ascii="Times New Roman"/>
          <w:b w:val="false"/>
          <w:i w:val="false"/>
          <w:color w:val="000000"/>
          <w:sz w:val="28"/>
        </w:rPr>
        <w:t>
      Мемлекеттік корпорацияда рұқсат берілетін ең ұзақ қызмет көрсету уақыты – 15 минут.</w:t>
      </w:r>
    </w:p>
    <w:p>
      <w:pPr>
        <w:spacing w:after="0"/>
        <w:ind w:left="0"/>
        <w:jc w:val="both"/>
      </w:pPr>
      <w:r>
        <w:rPr>
          <w:rFonts w:ascii="Times New Roman"/>
          <w:b w:val="false"/>
          <w:i w:val="false"/>
          <w:color w:val="000000"/>
          <w:sz w:val="28"/>
        </w:rPr>
        <w:t>
      Көрсетілетін қызметті алушы немесе нотариалды расталған сенімхат бойынша оның өкілі Мемлекеттік корпорацияға өтініш білдірген жағдайда, мемлекеттік қызмет көрсету үшін қажетті құжаттардың тізбесі:</w:t>
      </w:r>
    </w:p>
    <w:p>
      <w:pPr>
        <w:spacing w:after="0"/>
        <w:ind w:left="0"/>
        <w:jc w:val="both"/>
      </w:pPr>
      <w:r>
        <w:rPr>
          <w:rFonts w:ascii="Times New Roman"/>
          <w:b w:val="false"/>
          <w:i w:val="false"/>
          <w:color w:val="000000"/>
          <w:sz w:val="28"/>
        </w:rPr>
        <w:t xml:space="preserve">
      1)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w:t>
      </w:r>
    </w:p>
    <w:p>
      <w:pPr>
        <w:spacing w:after="0"/>
        <w:ind w:left="0"/>
        <w:jc w:val="both"/>
      </w:pPr>
      <w:r>
        <w:rPr>
          <w:rFonts w:ascii="Times New Roman"/>
          <w:b w:val="false"/>
          <w:i w:val="false"/>
          <w:color w:val="000000"/>
          <w:sz w:val="28"/>
        </w:rPr>
        <w:t>
      2) көрсетілетін қызметті алушының жеке басын куәландыратын құжат (жеке басын сәйкестендіру үшін талап етіледі);</w:t>
      </w:r>
    </w:p>
    <w:p>
      <w:pPr>
        <w:spacing w:after="0"/>
        <w:ind w:left="0"/>
        <w:jc w:val="both"/>
      </w:pPr>
      <w:r>
        <w:rPr>
          <w:rFonts w:ascii="Times New Roman"/>
          <w:b w:val="false"/>
          <w:i w:val="false"/>
          <w:color w:val="000000"/>
          <w:sz w:val="28"/>
        </w:rPr>
        <w:t>
      3) бала 2007 жылғы 13 тамызға дейін не Қазақстан Республикасынан тыс жерде туылған жағдайда баланың туу туралы куәлігі (түпнұсқасы сәйкестендіру үшін талап етіледі);</w:t>
      </w:r>
    </w:p>
    <w:p>
      <w:pPr>
        <w:spacing w:after="0"/>
        <w:ind w:left="0"/>
        <w:jc w:val="both"/>
      </w:pPr>
      <w:r>
        <w:rPr>
          <w:rFonts w:ascii="Times New Roman"/>
          <w:b w:val="false"/>
          <w:i w:val="false"/>
          <w:color w:val="000000"/>
          <w:sz w:val="28"/>
        </w:rPr>
        <w:t xml:space="preserve">
      4)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оқу орнынан анықтама.</w:t>
      </w:r>
    </w:p>
    <w:bookmarkStart w:name="z118" w:id="100"/>
    <w:p>
      <w:pPr>
        <w:spacing w:after="0"/>
        <w:ind w:left="0"/>
        <w:jc w:val="both"/>
      </w:pPr>
      <w:r>
        <w:rPr>
          <w:rFonts w:ascii="Times New Roman"/>
          <w:b w:val="false"/>
          <w:i w:val="false"/>
          <w:color w:val="000000"/>
          <w:sz w:val="28"/>
        </w:rPr>
        <w:t>
      10. Мемлекеттік көрсетілетін қызмет көрсету процесінде көрсетілетін қызмет берушінің құрылымдық бөлімшелерінің (қызметкерлердің) өзара әрекет етуінің, рәсімдердің (әрекеттердің) кезектілігін толық сипаттамасы, сондай-ақ мемлекеттік көрсетілетін қызмет көрсету процесінде өзге де көрсетілетін қызмет берушілермен және (немесе) Мемлекеттік корпорациямен өзара әрекет ету кезектілігін сипаттамасы осы регламенттің 2-</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көрсетілетін қызметті көрсету бизнес-процесінің анықтамалығында көрсетіледі.</w:t>
      </w:r>
    </w:p>
    <w:bookmarkEnd w:id="1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"Шалғайдағы ауылдық елді</w:t>
            </w:r>
            <w:r>
              <w:br/>
            </w:r>
            <w:r>
              <w:rPr>
                <w:rFonts w:ascii="Times New Roman"/>
                <w:b w:val="false"/>
                <w:i w:val="false"/>
                <w:color w:val="000000"/>
                <w:sz w:val="20"/>
              </w:rPr>
              <w:t>мекендерде тұратын балаларды</w:t>
            </w:r>
            <w:r>
              <w:br/>
            </w:r>
            <w:r>
              <w:rPr>
                <w:rFonts w:ascii="Times New Roman"/>
                <w:b w:val="false"/>
                <w:i w:val="false"/>
                <w:color w:val="000000"/>
                <w:sz w:val="20"/>
              </w:rPr>
              <w:t>жалпы білім беру ұйымдарына</w:t>
            </w:r>
            <w:r>
              <w:br/>
            </w:r>
            <w:r>
              <w:rPr>
                <w:rFonts w:ascii="Times New Roman"/>
                <w:b w:val="false"/>
                <w:i w:val="false"/>
                <w:color w:val="000000"/>
                <w:sz w:val="20"/>
              </w:rPr>
              <w:t>және кері қарай үйлеріне тегін</w:t>
            </w:r>
            <w:r>
              <w:br/>
            </w:r>
            <w:r>
              <w:rPr>
                <w:rFonts w:ascii="Times New Roman"/>
                <w:b w:val="false"/>
                <w:i w:val="false"/>
                <w:color w:val="000000"/>
                <w:sz w:val="20"/>
              </w:rPr>
              <w:t>тасымалдауды ұсыну"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қосымша</w:t>
            </w:r>
          </w:p>
        </w:tc>
      </w:tr>
    </w:tbl>
    <w:bookmarkStart w:name="z120" w:id="101"/>
    <w:p>
      <w:pPr>
        <w:spacing w:after="0"/>
        <w:ind w:left="0"/>
        <w:jc w:val="left"/>
      </w:pPr>
      <w:r>
        <w:rPr>
          <w:rFonts w:ascii="Times New Roman"/>
          <w:b/>
          <w:i w:val="false"/>
          <w:color w:val="000000"/>
        </w:rPr>
        <w:t xml:space="preserve"> "Шалғайдағы ауылдық елді мекендерде тұратын балаларды жалпы білім беру ұйымдарына және кері қарай үйлеріне тегін тасымалдауды ұсыну" мемлекеттік қызмет көрсетудің бизнес-процестерінің анықтамалығы</w:t>
      </w:r>
    </w:p>
    <w:bookmarkEnd w:id="101"/>
    <w:p>
      <w:pPr>
        <w:spacing w:after="0"/>
        <w:ind w:left="0"/>
        <w:jc w:val="left"/>
      </w:pPr>
      <w:r>
        <w:br/>
      </w:r>
    </w:p>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80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80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Ақмола облысы әкімдігінің</w:t>
            </w:r>
            <w:r>
              <w:br/>
            </w:r>
            <w:r>
              <w:rPr>
                <w:rFonts w:ascii="Times New Roman"/>
                <w:b w:val="false"/>
                <w:i w:val="false"/>
                <w:color w:val="000000"/>
                <w:sz w:val="20"/>
              </w:rPr>
              <w:t>2018 жылғы 4 шілдедегі</w:t>
            </w:r>
            <w:r>
              <w:br/>
            </w:r>
            <w:r>
              <w:rPr>
                <w:rFonts w:ascii="Times New Roman"/>
                <w:b w:val="false"/>
                <w:i w:val="false"/>
                <w:color w:val="000000"/>
                <w:sz w:val="20"/>
              </w:rPr>
              <w:t>№ А-7/286 қаулысына</w:t>
            </w:r>
            <w:r>
              <w:br/>
            </w:r>
            <w:r>
              <w:rPr>
                <w:rFonts w:ascii="Times New Roman"/>
                <w:b w:val="false"/>
                <w:i w:val="false"/>
                <w:color w:val="000000"/>
                <w:sz w:val="20"/>
              </w:rPr>
              <w:t>7-қосымша</w:t>
            </w:r>
            <w:r>
              <w:br/>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Ақмола облысы әкімдігінің</w:t>
            </w:r>
            <w:r>
              <w:br/>
            </w:r>
            <w:r>
              <w:rPr>
                <w:rFonts w:ascii="Times New Roman"/>
                <w:b w:val="false"/>
                <w:i w:val="false"/>
                <w:color w:val="000000"/>
                <w:sz w:val="20"/>
              </w:rPr>
              <w:t>2015 жылғы 26 маусымдағы</w:t>
            </w:r>
            <w:r>
              <w:br/>
            </w:r>
            <w:r>
              <w:rPr>
                <w:rFonts w:ascii="Times New Roman"/>
                <w:b w:val="false"/>
                <w:i w:val="false"/>
                <w:color w:val="000000"/>
                <w:sz w:val="20"/>
              </w:rPr>
              <w:t>№ А-7/298 қаулысымен</w:t>
            </w:r>
            <w:r>
              <w:br/>
            </w:r>
            <w:r>
              <w:rPr>
                <w:rFonts w:ascii="Times New Roman"/>
                <w:b w:val="false"/>
                <w:i w:val="false"/>
                <w:color w:val="000000"/>
                <w:sz w:val="20"/>
              </w:rPr>
              <w:t>бекітілген</w:t>
            </w:r>
          </w:p>
        </w:tc>
      </w:tr>
    </w:tbl>
    <w:bookmarkStart w:name="z123" w:id="102"/>
    <w:p>
      <w:pPr>
        <w:spacing w:after="0"/>
        <w:ind w:left="0"/>
        <w:jc w:val="left"/>
      </w:pPr>
      <w:r>
        <w:rPr>
          <w:rFonts w:ascii="Times New Roman"/>
          <w:b/>
          <w:i w:val="false"/>
          <w:color w:val="000000"/>
        </w:rPr>
        <w:t xml:space="preserve">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регламенті</w:t>
      </w:r>
    </w:p>
    <w:bookmarkEnd w:id="102"/>
    <w:bookmarkStart w:name="z124" w:id="103"/>
    <w:p>
      <w:pPr>
        <w:spacing w:after="0"/>
        <w:ind w:left="0"/>
        <w:jc w:val="left"/>
      </w:pPr>
      <w:r>
        <w:rPr>
          <w:rFonts w:ascii="Times New Roman"/>
          <w:b/>
          <w:i w:val="false"/>
          <w:color w:val="000000"/>
        </w:rPr>
        <w:t xml:space="preserve"> 1. Жалпы ережелер</w:t>
      </w:r>
    </w:p>
    <w:bookmarkEnd w:id="103"/>
    <w:bookmarkStart w:name="z125" w:id="104"/>
    <w:p>
      <w:pPr>
        <w:spacing w:after="0"/>
        <w:ind w:left="0"/>
        <w:jc w:val="both"/>
      </w:pPr>
      <w:r>
        <w:rPr>
          <w:rFonts w:ascii="Times New Roman"/>
          <w:b w:val="false"/>
          <w:i w:val="false"/>
          <w:color w:val="000000"/>
          <w:sz w:val="28"/>
        </w:rPr>
        <w:t>
      1.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(бұдан әрі – мемлекеттік көрсетілетін қызмет) аудандардың, Көкшетау және Степногорск қалаларының жергілікті атқарушы органдарымен (бұдан әрі – көрсетілетін қызметті беруші) көрсетіледі.</w:t>
      </w:r>
    </w:p>
    <w:bookmarkEnd w:id="104"/>
    <w:p>
      <w:pPr>
        <w:spacing w:after="0"/>
        <w:ind w:left="0"/>
        <w:jc w:val="both"/>
      </w:pPr>
      <w:r>
        <w:rPr>
          <w:rFonts w:ascii="Times New Roman"/>
          <w:b w:val="false"/>
          <w:i w:val="false"/>
          <w:color w:val="000000"/>
          <w:sz w:val="28"/>
        </w:rPr>
        <w:t>
      Өтініштерді қабылдау және мемлекеттік қызметті көрсету нәтижесін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"электрондық үкімет" www.egov.kz веб-порталы (бұдан әрі – Портал) арқылы жүзеге асырылады.</w:t>
      </w:r>
    </w:p>
    <w:bookmarkStart w:name="z126" w:id="105"/>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bookmarkEnd w:id="105"/>
    <w:bookmarkStart w:name="z127" w:id="106"/>
    <w:p>
      <w:pPr>
        <w:spacing w:after="0"/>
        <w:ind w:left="0"/>
        <w:jc w:val="both"/>
      </w:pPr>
      <w:r>
        <w:rPr>
          <w:rFonts w:ascii="Times New Roman"/>
          <w:b w:val="false"/>
          <w:i w:val="false"/>
          <w:color w:val="000000"/>
          <w:sz w:val="28"/>
        </w:rPr>
        <w:t xml:space="preserve">
      3. Мемлекеттік қызмет көрсетудің нәтижесі – Қазақстан Республикасы Білім және ғылым министрінің 2015 жылғы 13 сәуірдегі № 198 бұйрығымен (Нормативтік құқықтық актілерді мемлекеттік тіркеу тізілімінде № 11184 болып тіркелген) бекітілген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стандартына (бұдан әрі - Стандарт) 1-қосымшаға сәйкес нысан бойынша қорғаншыларға немесе қамқоршыларға жетім баланы (жетім балаларды) және ата-анасының қамқорлығынсыз қалған баланы (балаларды) асырап-бағуға жәрдемақы тағайындау туралы шешім (бұдан әрі - шешім)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 Мемлекеттік қызмет көрсету нәтижесін ұсыну нысаны – электрондық және (немесе) қағаз түрінде.</w:t>
      </w:r>
    </w:p>
    <w:bookmarkEnd w:id="106"/>
    <w:bookmarkStart w:name="z128" w:id="107"/>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107"/>
    <w:bookmarkStart w:name="z129" w:id="108"/>
    <w:p>
      <w:pPr>
        <w:spacing w:after="0"/>
        <w:ind w:left="0"/>
        <w:jc w:val="both"/>
      </w:pPr>
      <w:r>
        <w:rPr>
          <w:rFonts w:ascii="Times New Roman"/>
          <w:b w:val="false"/>
          <w:i w:val="false"/>
          <w:color w:val="000000"/>
          <w:sz w:val="28"/>
        </w:rPr>
        <w:t xml:space="preserve">
      4. Мемлекеттік қызметті алу үшін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p>
    <w:bookmarkEnd w:id="108"/>
    <w:bookmarkStart w:name="z130" w:id="109"/>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109"/>
    <w:p>
      <w:pPr>
        <w:spacing w:after="0"/>
        <w:ind w:left="0"/>
        <w:jc w:val="both"/>
      </w:pPr>
      <w:r>
        <w:rPr>
          <w:rFonts w:ascii="Times New Roman"/>
          <w:b w:val="false"/>
          <w:i w:val="false"/>
          <w:color w:val="000000"/>
          <w:sz w:val="28"/>
        </w:rPr>
        <w:t>
      1) көрсетілетін қызметті берушінің кеңсе қызметкері құжаттарды қабылдауды және тіркеуді жүзеге асырады – 15 минут;</w:t>
      </w:r>
    </w:p>
    <w:p>
      <w:pPr>
        <w:spacing w:after="0"/>
        <w:ind w:left="0"/>
        <w:jc w:val="both"/>
      </w:pPr>
      <w:r>
        <w:rPr>
          <w:rFonts w:ascii="Times New Roman"/>
          <w:b w:val="false"/>
          <w:i w:val="false"/>
          <w:color w:val="000000"/>
          <w:sz w:val="28"/>
        </w:rPr>
        <w:t>
      2) көрсетілетін қызметті берушінің басшысы құжаттарды қарайды, жауапты орындаушыны анықтайды – 1 сағат;</w:t>
      </w:r>
    </w:p>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тексеруді жүзеге асырады, шешімнің немесе мемлекеттік қызмет көрсетуден бас тарту туралы дәлелді жауаптың жобасын дайындайды – 8 жұмыс күні;</w:t>
      </w:r>
    </w:p>
    <w:p>
      <w:pPr>
        <w:spacing w:after="0"/>
        <w:ind w:left="0"/>
        <w:jc w:val="both"/>
      </w:pPr>
      <w:r>
        <w:rPr>
          <w:rFonts w:ascii="Times New Roman"/>
          <w:b w:val="false"/>
          <w:i w:val="false"/>
          <w:color w:val="000000"/>
          <w:sz w:val="28"/>
        </w:rPr>
        <w:t>
      4) көрсетілетін қызметті берушінің басшысы шешімге немесе мемлекеттік қызметті көрсетуден бас тарту туралы дәлелді жауапқа қол қояды –1 сағат;</w:t>
      </w:r>
    </w:p>
    <w:p>
      <w:pPr>
        <w:spacing w:after="0"/>
        <w:ind w:left="0"/>
        <w:jc w:val="both"/>
      </w:pPr>
      <w:r>
        <w:rPr>
          <w:rFonts w:ascii="Times New Roman"/>
          <w:b w:val="false"/>
          <w:i w:val="false"/>
          <w:color w:val="000000"/>
          <w:sz w:val="28"/>
        </w:rPr>
        <w:t>
      5) көрсетілетін қызметті берушінің кеңсе қызметкері шешімді немесе мемлекеттік қызметті көрсетуден бас тарту туралы дәлелді жауапты береді – 15 минут.</w:t>
      </w:r>
    </w:p>
    <w:bookmarkStart w:name="z131" w:id="110"/>
    <w:p>
      <w:pPr>
        <w:spacing w:after="0"/>
        <w:ind w:left="0"/>
        <w:jc w:val="both"/>
      </w:pPr>
      <w:r>
        <w:rPr>
          <w:rFonts w:ascii="Times New Roman"/>
          <w:b w:val="false"/>
          <w:i w:val="false"/>
          <w:color w:val="000000"/>
          <w:sz w:val="28"/>
        </w:rPr>
        <w:t>
      6. Келесі рәсімді (іс-қимылды) орындауды бастауға негіз болатын мемлекеттік қызмет көрсету бойынша рәсімнің (іс-қимылдың) нәтижесі:</w:t>
      </w:r>
    </w:p>
    <w:bookmarkEnd w:id="110"/>
    <w:p>
      <w:pPr>
        <w:spacing w:after="0"/>
        <w:ind w:left="0"/>
        <w:jc w:val="both"/>
      </w:pPr>
      <w:r>
        <w:rPr>
          <w:rFonts w:ascii="Times New Roman"/>
          <w:b w:val="false"/>
          <w:i w:val="false"/>
          <w:color w:val="000000"/>
          <w:sz w:val="28"/>
        </w:rPr>
        <w:t>
      1) құжаттарды қабылдау және тіркеу;</w:t>
      </w:r>
    </w:p>
    <w:p>
      <w:pPr>
        <w:spacing w:after="0"/>
        <w:ind w:left="0"/>
        <w:jc w:val="both"/>
      </w:pPr>
      <w:r>
        <w:rPr>
          <w:rFonts w:ascii="Times New Roman"/>
          <w:b w:val="false"/>
          <w:i w:val="false"/>
          <w:color w:val="000000"/>
          <w:sz w:val="28"/>
        </w:rPr>
        <w:t>
      2) жауапты орындаушыны анықтау;</w:t>
      </w:r>
    </w:p>
    <w:p>
      <w:pPr>
        <w:spacing w:after="0"/>
        <w:ind w:left="0"/>
        <w:jc w:val="both"/>
      </w:pPr>
      <w:r>
        <w:rPr>
          <w:rFonts w:ascii="Times New Roman"/>
          <w:b w:val="false"/>
          <w:i w:val="false"/>
          <w:color w:val="000000"/>
          <w:sz w:val="28"/>
        </w:rPr>
        <w:t>
      3) шешімнің немесе мемлекеттік қызметті көрсетуден бас тарту туралы дәлелді жауаптың жобасы;</w:t>
      </w:r>
    </w:p>
    <w:p>
      <w:pPr>
        <w:spacing w:after="0"/>
        <w:ind w:left="0"/>
        <w:jc w:val="both"/>
      </w:pPr>
      <w:r>
        <w:rPr>
          <w:rFonts w:ascii="Times New Roman"/>
          <w:b w:val="false"/>
          <w:i w:val="false"/>
          <w:color w:val="000000"/>
          <w:sz w:val="28"/>
        </w:rPr>
        <w:t>
      4) шешім немесе мемлекеттік қызметті көрсетуден бас тарту туралы дәлелді жауап;</w:t>
      </w:r>
    </w:p>
    <w:p>
      <w:pPr>
        <w:spacing w:after="0"/>
        <w:ind w:left="0"/>
        <w:jc w:val="both"/>
      </w:pPr>
      <w:r>
        <w:rPr>
          <w:rFonts w:ascii="Times New Roman"/>
          <w:b w:val="false"/>
          <w:i w:val="false"/>
          <w:color w:val="000000"/>
          <w:sz w:val="28"/>
        </w:rPr>
        <w:t>
      5) шешімді немесе мемлекеттік қызметті көрсетуден бас тарту туралы дәлелді жауапты беру.</w:t>
      </w:r>
    </w:p>
    <w:bookmarkStart w:name="z132" w:id="111"/>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11"/>
    <w:bookmarkStart w:name="z133" w:id="112"/>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112"/>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134" w:id="113"/>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рәсімдерінің (іс-қимылының) реттілігін сипаттау:</w:t>
      </w:r>
    </w:p>
    <w:bookmarkEnd w:id="113"/>
    <w:p>
      <w:pPr>
        <w:spacing w:after="0"/>
        <w:ind w:left="0"/>
        <w:jc w:val="both"/>
      </w:pPr>
      <w:r>
        <w:rPr>
          <w:rFonts w:ascii="Times New Roman"/>
          <w:b w:val="false"/>
          <w:i w:val="false"/>
          <w:color w:val="000000"/>
          <w:sz w:val="28"/>
        </w:rPr>
        <w:t>
      1) көрсетілетін қызметті берушінің кеңсе қызметкері құжаттарды қабылдауды және тіркеуді жүзеге асырады – 15 минут;</w:t>
      </w:r>
    </w:p>
    <w:p>
      <w:pPr>
        <w:spacing w:after="0"/>
        <w:ind w:left="0"/>
        <w:jc w:val="both"/>
      </w:pPr>
      <w:r>
        <w:rPr>
          <w:rFonts w:ascii="Times New Roman"/>
          <w:b w:val="false"/>
          <w:i w:val="false"/>
          <w:color w:val="000000"/>
          <w:sz w:val="28"/>
        </w:rPr>
        <w:t>
      2) көрсетілетін қызметті берушінің басшысы құжаттарды қарайды, жауапты орындаушыны анықтайды – 1 сағат;</w:t>
      </w:r>
    </w:p>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тексеруді жүзеге асырады, шешімнің немесе мемлекеттік қызмет көрсетуден бас тарту туралы дәлелді жауаптың жобасын дайындайды – 8 жұмыс күні;</w:t>
      </w:r>
    </w:p>
    <w:p>
      <w:pPr>
        <w:spacing w:after="0"/>
        <w:ind w:left="0"/>
        <w:jc w:val="both"/>
      </w:pPr>
      <w:r>
        <w:rPr>
          <w:rFonts w:ascii="Times New Roman"/>
          <w:b w:val="false"/>
          <w:i w:val="false"/>
          <w:color w:val="000000"/>
          <w:sz w:val="28"/>
        </w:rPr>
        <w:t>
      4) көрсетілетін қызметті берушінің басшысы шешімге немесе мемлекеттік қызметті көрсетуден бас тарту туралы дәлелді жауапқа қол қояды –1 сағат;</w:t>
      </w:r>
    </w:p>
    <w:p>
      <w:pPr>
        <w:spacing w:after="0"/>
        <w:ind w:left="0"/>
        <w:jc w:val="both"/>
      </w:pPr>
      <w:r>
        <w:rPr>
          <w:rFonts w:ascii="Times New Roman"/>
          <w:b w:val="false"/>
          <w:i w:val="false"/>
          <w:color w:val="000000"/>
          <w:sz w:val="28"/>
        </w:rPr>
        <w:t>
      5) көрсетілетін қызметті берушінің кеңсе қызметкері шешімді немесе мемлекеттік қызметті көрсетуден бас тарту туралы дәлелді жауапты береді – 15 минут.</w:t>
      </w:r>
    </w:p>
    <w:bookmarkStart w:name="z135" w:id="114"/>
    <w:p>
      <w:pPr>
        <w:spacing w:after="0"/>
        <w:ind w:left="0"/>
        <w:jc w:val="left"/>
      </w:pPr>
      <w:r>
        <w:rPr>
          <w:rFonts w:ascii="Times New Roman"/>
          <w:b/>
          <w:i w:val="false"/>
          <w:color w:val="000000"/>
        </w:rPr>
        <w:t xml:space="preserve"> 4. Мемлекеттік қызмет көрсету процесінде Мемлекеттік корпорация және (немесе) өзге де көрсетілетін қызметті берушілермен өзара іс-қимыл жасасу тәртібін, сондай-ақ ақпараттық жүйелерді пайдалану тәртібін сипаттау</w:t>
      </w:r>
    </w:p>
    <w:bookmarkEnd w:id="114"/>
    <w:bookmarkStart w:name="z136" w:id="115"/>
    <w:p>
      <w:pPr>
        <w:spacing w:after="0"/>
        <w:ind w:left="0"/>
        <w:jc w:val="both"/>
      </w:pPr>
      <w:r>
        <w:rPr>
          <w:rFonts w:ascii="Times New Roman"/>
          <w:b w:val="false"/>
          <w:i w:val="false"/>
          <w:color w:val="000000"/>
          <w:sz w:val="28"/>
        </w:rPr>
        <w:t>
      9. Мемлекеттік корпорацияға өтініш білдіру тәртібінің сипаттамасы, қызметті берушінің сұрау салуын өңдеу ұзақтығы:</w:t>
      </w:r>
    </w:p>
    <w:bookmarkEnd w:id="115"/>
    <w:p>
      <w:pPr>
        <w:spacing w:after="0"/>
        <w:ind w:left="0"/>
        <w:jc w:val="both"/>
      </w:pPr>
      <w:r>
        <w:rPr>
          <w:rFonts w:ascii="Times New Roman"/>
          <w:b w:val="false"/>
          <w:i w:val="false"/>
          <w:color w:val="000000"/>
          <w:sz w:val="28"/>
        </w:rPr>
        <w:t>
      1-процесс – Мемлекеттік корпорация қызметкері ұсынған құжаттарды тексереді, қызмет алушының өтінішін қабылдайды және тіркейді, құжаттардың қабылданған күнін, уақытын көрсете отырып, құжаттардың қабылданғаны туралы қолхат береді;</w:t>
      </w:r>
    </w:p>
    <w:p>
      <w:pPr>
        <w:spacing w:after="0"/>
        <w:ind w:left="0"/>
        <w:jc w:val="both"/>
      </w:pPr>
      <w:r>
        <w:rPr>
          <w:rFonts w:ascii="Times New Roman"/>
          <w:b w:val="false"/>
          <w:i w:val="false"/>
          <w:color w:val="000000"/>
          <w:sz w:val="28"/>
        </w:rPr>
        <w:t xml:space="preserve">
      1-шарт –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тиісті құжаттардың топтамасын толық ұсынбаған жағдайда, Мемлекеттік корпорация қызметкері өтінішті қабылдаудан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xml:space="preserve">
      2-процесс – осы регламенттің </w:t>
      </w:r>
      <w:r>
        <w:rPr>
          <w:rFonts w:ascii="Times New Roman"/>
          <w:b w:val="false"/>
          <w:i w:val="false"/>
          <w:color w:val="000000"/>
          <w:sz w:val="28"/>
        </w:rPr>
        <w:t>5-тармағымен</w:t>
      </w:r>
      <w:r>
        <w:rPr>
          <w:rFonts w:ascii="Times New Roman"/>
          <w:b w:val="false"/>
          <w:i w:val="false"/>
          <w:color w:val="000000"/>
          <w:sz w:val="28"/>
        </w:rPr>
        <w:t xml:space="preserve"> көзделген көрсетілетін қызметті берушінің рәсімдері (іс-қимылдары);</w:t>
      </w:r>
    </w:p>
    <w:p>
      <w:pPr>
        <w:spacing w:after="0"/>
        <w:ind w:left="0"/>
        <w:jc w:val="both"/>
      </w:pPr>
      <w:r>
        <w:rPr>
          <w:rFonts w:ascii="Times New Roman"/>
          <w:b w:val="false"/>
          <w:i w:val="false"/>
          <w:color w:val="000000"/>
          <w:sz w:val="28"/>
        </w:rPr>
        <w:t>
      3-процесс – Мемлекеттік корпорация қызметкері, тиісті құжаттарды қабылдағаны туралы берілген қолхатта көрсетілген мерзімде қызмет алушыға мемлекеттік көрсетілетін қызметінің дайын нәтижесін береді. Мемлекеттік корпорацияға жүгінген кезде құжатты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Мемлекеттік корпорацияға құжаттар топтамасын тапсыру үшін рұқсат берілетін ең ұзақ күту уақыты – 15 минут.</w:t>
      </w:r>
    </w:p>
    <w:p>
      <w:pPr>
        <w:spacing w:after="0"/>
        <w:ind w:left="0"/>
        <w:jc w:val="both"/>
      </w:pPr>
      <w:r>
        <w:rPr>
          <w:rFonts w:ascii="Times New Roman"/>
          <w:b w:val="false"/>
          <w:i w:val="false"/>
          <w:color w:val="000000"/>
          <w:sz w:val="28"/>
        </w:rPr>
        <w:t>
      Мемлекеттік корпорацияда рұқсат берілетін ең ұзақ қызмет көрсету уақыты – 15 минут.</w:t>
      </w:r>
    </w:p>
    <w:p>
      <w:pPr>
        <w:spacing w:after="0"/>
        <w:ind w:left="0"/>
        <w:jc w:val="both"/>
      </w:pPr>
      <w:r>
        <w:rPr>
          <w:rFonts w:ascii="Times New Roman"/>
          <w:b w:val="false"/>
          <w:i w:val="false"/>
          <w:color w:val="000000"/>
          <w:sz w:val="28"/>
        </w:rPr>
        <w:t>
      Көрсетілетін қызметті алушы немесе нотариалды расталған сенімхат бойынша оның өкілі Мемлекеттік корпорацияға өтініш білдірген жағдайда, мемлекеттік қызмет көрсету үшін қажетті құжаттардың тізбесі:</w:t>
      </w:r>
    </w:p>
    <w:p>
      <w:pPr>
        <w:spacing w:after="0"/>
        <w:ind w:left="0"/>
        <w:jc w:val="both"/>
      </w:pPr>
      <w:r>
        <w:rPr>
          <w:rFonts w:ascii="Times New Roman"/>
          <w:b w:val="false"/>
          <w:i w:val="false"/>
          <w:color w:val="000000"/>
          <w:sz w:val="28"/>
        </w:rPr>
        <w:t xml:space="preserve">
      1)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қамқоршының немесе қорғаншының жәрдемақы тағайындау үшін өтініші;</w:t>
      </w:r>
    </w:p>
    <w:p>
      <w:pPr>
        <w:spacing w:after="0"/>
        <w:ind w:left="0"/>
        <w:jc w:val="both"/>
      </w:pPr>
      <w:r>
        <w:rPr>
          <w:rFonts w:ascii="Times New Roman"/>
          <w:b w:val="false"/>
          <w:i w:val="false"/>
          <w:color w:val="000000"/>
          <w:sz w:val="28"/>
        </w:rPr>
        <w:t>
      2) көрсетілетін қызметті алушының жеке басын куәландыратын құжат (жеке басын сәйкестендіру үшін талап етіледі);</w:t>
      </w:r>
    </w:p>
    <w:p>
      <w:pPr>
        <w:spacing w:after="0"/>
        <w:ind w:left="0"/>
        <w:jc w:val="both"/>
      </w:pPr>
      <w:r>
        <w:rPr>
          <w:rFonts w:ascii="Times New Roman"/>
          <w:b w:val="false"/>
          <w:i w:val="false"/>
          <w:color w:val="000000"/>
          <w:sz w:val="28"/>
        </w:rPr>
        <w:t>
      3) бала 2007 жылғы 13 тамызға дейін не Қазақстан Республикасынан тыс жерде туылған жағдайда баланың туу туралы куәлігінің көшірмесі;</w:t>
      </w:r>
    </w:p>
    <w:p>
      <w:pPr>
        <w:spacing w:after="0"/>
        <w:ind w:left="0"/>
        <w:jc w:val="both"/>
      </w:pPr>
      <w:r>
        <w:rPr>
          <w:rFonts w:ascii="Times New Roman"/>
          <w:b w:val="false"/>
          <w:i w:val="false"/>
          <w:color w:val="000000"/>
          <w:sz w:val="28"/>
        </w:rPr>
        <w:t>
      4) балаға жалғыз ата-анасының немесе екеуiнiң де қамқорлығының жоқтығын растайтын құжаттардың (қайтыс болуы туралы куәлік, ата-ананы ата-ана құқықтарынан айыру, олардың ата-ана құқықтарын шектеу, ата-анасын хабарсыз кетті, әрекетке қабiлетсiз (әрекет қабiлетi шектелген) деп тану, оларды қайтыс болды деп жариялау туралы сот шешімі, ата-анасының бас бостандығынан айыру орындарында жазасын өтеуi туралы сот үкімі, ата-аналардың іздестірілуін, баланың (балалардың) ата-анасынан айырып алынғанын, ата-анасының денсаулық сақтау ұйымдарында ұзақ мерзімді емделуін растайтын құжаттар, баланың (балалардың) әдейі тасталғаны туралы акті, баладан (балалардан) бас тарту туралы өтініш) көшiрмелері;</w:t>
      </w:r>
    </w:p>
    <w:p>
      <w:pPr>
        <w:spacing w:after="0"/>
        <w:ind w:left="0"/>
        <w:jc w:val="both"/>
      </w:pPr>
      <w:r>
        <w:rPr>
          <w:rFonts w:ascii="Times New Roman"/>
          <w:b w:val="false"/>
          <w:i w:val="false"/>
          <w:color w:val="000000"/>
          <w:sz w:val="28"/>
        </w:rPr>
        <w:t>
      5) екінші деңгейдегі банкте немесе банк операцияларының жеке түрлерін жүзеге асыруға Қазақстан Республикасы Ұлттық Банкінің лицензиясы бар ұйымда қорғаншының немесе қамқоршының атына дербес шоттың ашылуы туралы шарттың көшірмесі;</w:t>
      </w:r>
    </w:p>
    <w:p>
      <w:pPr>
        <w:spacing w:after="0"/>
        <w:ind w:left="0"/>
        <w:jc w:val="both"/>
      </w:pPr>
      <w:r>
        <w:rPr>
          <w:rFonts w:ascii="Times New Roman"/>
          <w:b w:val="false"/>
          <w:i w:val="false"/>
          <w:color w:val="000000"/>
          <w:sz w:val="28"/>
        </w:rPr>
        <w:t>
      6) баланың (балалардың) табысы (мемлекеттік әлеуметтік жәрдемақыларды және өзге де әлеуметтік төлемдерді алуды растайтын құжаттар, алименттер, баланың (балалардың) мүлкінен түсетін табыстары туралы мәліметтер) туралы құжаттар.</w:t>
      </w:r>
    </w:p>
    <w:p>
      <w:pPr>
        <w:spacing w:after="0"/>
        <w:ind w:left="0"/>
        <w:jc w:val="both"/>
      </w:pPr>
      <w:r>
        <w:rPr>
          <w:rFonts w:ascii="Times New Roman"/>
          <w:b w:val="false"/>
          <w:i w:val="false"/>
          <w:color w:val="000000"/>
          <w:sz w:val="28"/>
        </w:rPr>
        <w:t>
      Салыстырып тексеру үшін құжаттар түпнұсқада ұсынылады, кейін түпнұсқалары көрсетілетін қызметті алушыға қайтарылады.</w:t>
      </w:r>
    </w:p>
    <w:bookmarkStart w:name="z137" w:id="116"/>
    <w:p>
      <w:pPr>
        <w:spacing w:after="0"/>
        <w:ind w:left="0"/>
        <w:jc w:val="both"/>
      </w:pPr>
      <w:r>
        <w:rPr>
          <w:rFonts w:ascii="Times New Roman"/>
          <w:b w:val="false"/>
          <w:i w:val="false"/>
          <w:color w:val="000000"/>
          <w:sz w:val="28"/>
        </w:rPr>
        <w:t>
      10. Портал арқылы мемлекеттік көрсетілетін қызметті көрсету кезіндегі көрсетілетін қызметті беруші мен көрсетілетін қызметті алушының өтініш білдіру және рәсімдер (әрекеттер) кезектілігі тәртібінің сипаттамасы.</w:t>
      </w:r>
    </w:p>
    <w:bookmarkEnd w:id="116"/>
    <w:p>
      <w:pPr>
        <w:spacing w:after="0"/>
        <w:ind w:left="0"/>
        <w:jc w:val="both"/>
      </w:pPr>
      <w:r>
        <w:rPr>
          <w:rFonts w:ascii="Times New Roman"/>
          <w:b w:val="false"/>
          <w:i w:val="false"/>
          <w:color w:val="000000"/>
          <w:sz w:val="28"/>
        </w:rPr>
        <w:t>
      көрсетілетін қызметті алушы порталда жеке сәйкестендіру нөмірінің (бұдан әрі – ЖСН), сондай-ақ парольдің (Порталда тіркелмеген көрсетілетін қызметті алушылар үшін жүзеге асырылады) көмегімен тіркелуді жүзеге асырады;</w:t>
      </w:r>
    </w:p>
    <w:p>
      <w:pPr>
        <w:spacing w:after="0"/>
        <w:ind w:left="0"/>
        <w:jc w:val="both"/>
      </w:pPr>
      <w:r>
        <w:rPr>
          <w:rFonts w:ascii="Times New Roman"/>
          <w:b w:val="false"/>
          <w:i w:val="false"/>
          <w:color w:val="000000"/>
          <w:sz w:val="28"/>
        </w:rPr>
        <w:t>
      1-процесс – көрсетілетін қызметті алушының көрсетілетін қызмет алу үшін Порталда ЖСН мен паролін енгізу процесі (авторландыру процесі);</w:t>
      </w:r>
    </w:p>
    <w:p>
      <w:pPr>
        <w:spacing w:after="0"/>
        <w:ind w:left="0"/>
        <w:jc w:val="both"/>
      </w:pPr>
      <w:r>
        <w:rPr>
          <w:rFonts w:ascii="Times New Roman"/>
          <w:b w:val="false"/>
          <w:i w:val="false"/>
          <w:color w:val="000000"/>
          <w:sz w:val="28"/>
        </w:rPr>
        <w:t>
      1-шарт – Порталда тіркелген көрсетілетін қызметті алушы туралы мәліметтердің түпнұсқалығын ЖСН мен пароль арқылы тексеру;</w:t>
      </w:r>
    </w:p>
    <w:p>
      <w:pPr>
        <w:spacing w:after="0"/>
        <w:ind w:left="0"/>
        <w:jc w:val="both"/>
      </w:pPr>
      <w:r>
        <w:rPr>
          <w:rFonts w:ascii="Times New Roman"/>
          <w:b w:val="false"/>
          <w:i w:val="false"/>
          <w:color w:val="000000"/>
          <w:sz w:val="28"/>
        </w:rPr>
        <w:t>
      2-процесс – Порталдың көрсетілетін қызметті алушының мәліметтеріндегі бұзушылықтарға байланысты авторизациялаудан бас тарту туралы хабарлама қалыптастыруы;</w:t>
      </w:r>
    </w:p>
    <w:p>
      <w:pPr>
        <w:spacing w:after="0"/>
        <w:ind w:left="0"/>
        <w:jc w:val="both"/>
      </w:pPr>
      <w:r>
        <w:rPr>
          <w:rFonts w:ascii="Times New Roman"/>
          <w:b w:val="false"/>
          <w:i w:val="false"/>
          <w:color w:val="000000"/>
          <w:sz w:val="28"/>
        </w:rPr>
        <w:t xml:space="preserve">
      3-процесс – көрсетілетін қызметті алушының осы регламентте көрсетілген қызметті таңдауы, экранға қызмет көрсетуге арналған сұраныс нысанын шығару және көрсетілетін қызметті алушының нысанды оның құрылымы мен форматтық талаптарын ескере отырып толтыруы (мәліметтерді енгізу), сұраныс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қажетті көшірмелерін электрондық түрде бекіту, сондай-ақ сұранысты куәландыру (қол қою) үшін көрсетілетін қызметті алушының электрондық цифрлық қолтаңба тіркеу куәлігін (бұдан әрі – ЭЦҚ) немесе бір реттік парольді таңдауы;</w:t>
      </w:r>
    </w:p>
    <w:p>
      <w:pPr>
        <w:spacing w:after="0"/>
        <w:ind w:left="0"/>
        <w:jc w:val="both"/>
      </w:pPr>
      <w:r>
        <w:rPr>
          <w:rFonts w:ascii="Times New Roman"/>
          <w:b w:val="false"/>
          <w:i w:val="false"/>
          <w:color w:val="000000"/>
          <w:sz w:val="28"/>
        </w:rPr>
        <w:t>
      2-шарт – Порталда ЭЦҚ тіркеу куәлігінің қолданылу мерзімін және тізімде кері қайтарылған (жойылған) тіркеу куәліктерінің болмауын, сондай-ақ сәйкестендіру мәліметтерінің (сұраныста көрсетілген ЖСН мен ЭЦҚ тіркеу куәлігінде көрсетілген ЖСН арасындағы) сәйкестігін тексеру;</w:t>
      </w:r>
    </w:p>
    <w:p>
      <w:pPr>
        <w:spacing w:after="0"/>
        <w:ind w:left="0"/>
        <w:jc w:val="both"/>
      </w:pPr>
      <w:r>
        <w:rPr>
          <w:rFonts w:ascii="Times New Roman"/>
          <w:b w:val="false"/>
          <w:i w:val="false"/>
          <w:color w:val="000000"/>
          <w:sz w:val="28"/>
        </w:rPr>
        <w:t>
      4-процесс – көрсетілетін қызметті алушының ЭЦҚ түпнұсқалығының расталмауымен байланысты сұратылып отырған қызметті көрсетуден бас тарту туралы хабарлама қалыптастыру;</w:t>
      </w:r>
    </w:p>
    <w:p>
      <w:pPr>
        <w:spacing w:after="0"/>
        <w:ind w:left="0"/>
        <w:jc w:val="both"/>
      </w:pPr>
      <w:r>
        <w:rPr>
          <w:rFonts w:ascii="Times New Roman"/>
          <w:b w:val="false"/>
          <w:i w:val="false"/>
          <w:color w:val="000000"/>
          <w:sz w:val="28"/>
        </w:rPr>
        <w:t>
      5-процесс – сұранысты көрсетілетін қызметті берушінің өңдеуі үшін "электрондық үкімет" шлюзі арқылы автоматтандырылған жұмыс орнындағы "электрондық үкіметтің" өңірлік шлюзіне көрсетілетін қызметті алушының ЭЦҚ куәландырылған (қол қойылған) электрондық құжатты жолдау;</w:t>
      </w:r>
    </w:p>
    <w:p>
      <w:pPr>
        <w:spacing w:after="0"/>
        <w:ind w:left="0"/>
        <w:jc w:val="both"/>
      </w:pPr>
      <w:r>
        <w:rPr>
          <w:rFonts w:ascii="Times New Roman"/>
          <w:b w:val="false"/>
          <w:i w:val="false"/>
          <w:color w:val="000000"/>
          <w:sz w:val="28"/>
        </w:rPr>
        <w:t xml:space="preserve">
      6-процесс – көрсетілген қызметті берушінің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көзделген рәсімдері (әрекеттері);</w:t>
      </w:r>
    </w:p>
    <w:p>
      <w:pPr>
        <w:spacing w:after="0"/>
        <w:ind w:left="0"/>
        <w:jc w:val="both"/>
      </w:pPr>
      <w:r>
        <w:rPr>
          <w:rFonts w:ascii="Times New Roman"/>
          <w:b w:val="false"/>
          <w:i w:val="false"/>
          <w:color w:val="000000"/>
          <w:sz w:val="28"/>
        </w:rPr>
        <w:t>
      7-процесс – көрсетілетін қызметті алушының мемлекеттік көрсетілетін қызметтің нәтижесін көрсетілетін қызметті алушының "жеке кабинетінде" алуы. Электрондық құжат көрсетілетін қызмет беруші басшысының ЭЦҚ қолданумен қалыптасады.</w:t>
      </w:r>
    </w:p>
    <w:bookmarkStart w:name="z138" w:id="117"/>
    <w:p>
      <w:pPr>
        <w:spacing w:after="0"/>
        <w:ind w:left="0"/>
        <w:jc w:val="both"/>
      </w:pPr>
      <w:r>
        <w:rPr>
          <w:rFonts w:ascii="Times New Roman"/>
          <w:b w:val="false"/>
          <w:i w:val="false"/>
          <w:color w:val="000000"/>
          <w:sz w:val="28"/>
        </w:rPr>
        <w:t xml:space="preserve">
      11. Портал арқылы мемлекеттік көрсетілетін қызмет көрсету кезінде іске қосылған ақпараттық жүйелердің функционалдық өзара әрекет ету диаграммасы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117"/>
    <w:p>
      <w:pPr>
        <w:spacing w:after="0"/>
        <w:ind w:left="0"/>
        <w:jc w:val="both"/>
      </w:pPr>
      <w:r>
        <w:rPr>
          <w:rFonts w:ascii="Times New Roman"/>
          <w:b w:val="false"/>
          <w:i w:val="false"/>
          <w:color w:val="000000"/>
          <w:sz w:val="28"/>
        </w:rPr>
        <w:t xml:space="preserve">
      Мемлекеттік көрсетілетін қызмет көрсету процесінде көрсетілетін қызмет берушінің құрылымдық бөлімшелерінің (қызметкерлердің) өзара әрекет етуінің, рәсімдердің (әрекеттердің) кезектілігін толық сипаттамасы, сондай-ақ мемлекеттік көрсетілетін қызмет көрсету процесінде өзге де көрсетілетін қызмет берушілермен және (немесе) Мемлекеттік корпорациямен өзара әрекет ету кезектілігін және ақпараттық жүйелерді пайдалану кезектілігін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көрсетілетін қызметті көрсету бизнес-процесінің анықтамалығында көрсетіледі.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w:t>
            </w:r>
            <w:r>
              <w:br/>
            </w:r>
            <w:r>
              <w:rPr>
                <w:rFonts w:ascii="Times New Roman"/>
                <w:b w:val="false"/>
                <w:i w:val="false"/>
                <w:color w:val="000000"/>
                <w:sz w:val="20"/>
              </w:rPr>
              <w:t>қорғаншыларға жетім баланы</w:t>
            </w:r>
            <w:r>
              <w:br/>
            </w:r>
            <w:r>
              <w:rPr>
                <w:rFonts w:ascii="Times New Roman"/>
                <w:b w:val="false"/>
                <w:i w:val="false"/>
                <w:color w:val="000000"/>
                <w:sz w:val="20"/>
              </w:rPr>
              <w:t>(жетім балаларды) және</w:t>
            </w:r>
            <w:r>
              <w:br/>
            </w:r>
            <w:r>
              <w:rPr>
                <w:rFonts w:ascii="Times New Roman"/>
                <w:b w:val="false"/>
                <w:i w:val="false"/>
                <w:color w:val="000000"/>
                <w:sz w:val="20"/>
              </w:rPr>
              <w:t>ата-анасының қамқорлығынсыз</w:t>
            </w:r>
            <w:r>
              <w:br/>
            </w:r>
            <w:r>
              <w:rPr>
                <w:rFonts w:ascii="Times New Roman"/>
                <w:b w:val="false"/>
                <w:i w:val="false"/>
                <w:color w:val="000000"/>
                <w:sz w:val="20"/>
              </w:rPr>
              <w:t>қалған баланы (балаларды)</w:t>
            </w:r>
            <w:r>
              <w:br/>
            </w:r>
            <w:r>
              <w:rPr>
                <w:rFonts w:ascii="Times New Roman"/>
                <w:b w:val="false"/>
                <w:i w:val="false"/>
                <w:color w:val="000000"/>
                <w:sz w:val="20"/>
              </w:rPr>
              <w:t>асырап-бағуға жәрдемақы</w:t>
            </w:r>
            <w:r>
              <w:br/>
            </w:r>
            <w:r>
              <w:rPr>
                <w:rFonts w:ascii="Times New Roman"/>
                <w:b w:val="false"/>
                <w:i w:val="false"/>
                <w:color w:val="000000"/>
                <w:sz w:val="20"/>
              </w:rPr>
              <w:t>тағайындау"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1-қосымша</w:t>
            </w:r>
          </w:p>
        </w:tc>
      </w:tr>
    </w:tbl>
    <w:bookmarkStart w:name="z140" w:id="118"/>
    <w:p>
      <w:pPr>
        <w:spacing w:after="0"/>
        <w:ind w:left="0"/>
        <w:jc w:val="left"/>
      </w:pPr>
      <w:r>
        <w:rPr>
          <w:rFonts w:ascii="Times New Roman"/>
          <w:b/>
          <w:i w:val="false"/>
          <w:color w:val="000000"/>
        </w:rPr>
        <w:t xml:space="preserve"> Портал арқылы мемлекеттік қызмет көрсету кезінде іске қосылған ақпараттық жүйелердің функционалдық өзара әрекеттесуінің диаграммасы</w:t>
      </w:r>
    </w:p>
    <w:bookmarkEnd w:id="118"/>
    <w:p>
      <w:pPr>
        <w:spacing w:after="0"/>
        <w:ind w:left="0"/>
        <w:jc w:val="left"/>
      </w:pPr>
      <w:r>
        <w:br/>
      </w:r>
    </w:p>
    <w:p>
      <w:pPr>
        <w:spacing w:after="0"/>
        <w:ind w:left="0"/>
        <w:jc w:val="both"/>
      </w:pPr>
      <w:r>
        <w:drawing>
          <wp:inline distT="0" distB="0" distL="0" distR="0">
            <wp:extent cx="78105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Аббревиатураларды түсіндіру:</w:t>
      </w:r>
    </w:p>
    <w:p>
      <w:pPr>
        <w:spacing w:after="0"/>
        <w:ind w:left="0"/>
        <w:jc w:val="both"/>
      </w:pPr>
      <w:r>
        <w:rPr>
          <w:rFonts w:ascii="Times New Roman"/>
          <w:b w:val="false"/>
          <w:i w:val="false"/>
          <w:color w:val="000000"/>
          <w:sz w:val="28"/>
        </w:rPr>
        <w:t>
      Портал – www.egov.kz "электрондық үкімет" веб-порталы;</w:t>
      </w:r>
    </w:p>
    <w:p>
      <w:pPr>
        <w:spacing w:after="0"/>
        <w:ind w:left="0"/>
        <w:jc w:val="both"/>
      </w:pPr>
      <w:r>
        <w:rPr>
          <w:rFonts w:ascii="Times New Roman"/>
          <w:b w:val="false"/>
          <w:i w:val="false"/>
          <w:color w:val="000000"/>
          <w:sz w:val="28"/>
        </w:rPr>
        <w:t>
      ЭҮШ – "электрондық үкімет" шлюзі.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w:t>
            </w:r>
            <w:r>
              <w:br/>
            </w:r>
            <w:r>
              <w:rPr>
                <w:rFonts w:ascii="Times New Roman"/>
                <w:b w:val="false"/>
                <w:i w:val="false"/>
                <w:color w:val="000000"/>
                <w:sz w:val="20"/>
              </w:rPr>
              <w:t>қорғаншыларға жетім баланы</w:t>
            </w:r>
            <w:r>
              <w:br/>
            </w:r>
            <w:r>
              <w:rPr>
                <w:rFonts w:ascii="Times New Roman"/>
                <w:b w:val="false"/>
                <w:i w:val="false"/>
                <w:color w:val="000000"/>
                <w:sz w:val="20"/>
              </w:rPr>
              <w:t>(жетім балаларды) және</w:t>
            </w:r>
            <w:r>
              <w:br/>
            </w:r>
            <w:r>
              <w:rPr>
                <w:rFonts w:ascii="Times New Roman"/>
                <w:b w:val="false"/>
                <w:i w:val="false"/>
                <w:color w:val="000000"/>
                <w:sz w:val="20"/>
              </w:rPr>
              <w:t>ата-анасының қамқорлығынсыз</w:t>
            </w:r>
            <w:r>
              <w:br/>
            </w:r>
            <w:r>
              <w:rPr>
                <w:rFonts w:ascii="Times New Roman"/>
                <w:b w:val="false"/>
                <w:i w:val="false"/>
                <w:color w:val="000000"/>
                <w:sz w:val="20"/>
              </w:rPr>
              <w:t>қалған баланы (балаларды)</w:t>
            </w:r>
            <w:r>
              <w:br/>
            </w:r>
            <w:r>
              <w:rPr>
                <w:rFonts w:ascii="Times New Roman"/>
                <w:b w:val="false"/>
                <w:i w:val="false"/>
                <w:color w:val="000000"/>
                <w:sz w:val="20"/>
              </w:rPr>
              <w:t>асырап-бағуға жәрдемақы</w:t>
            </w:r>
            <w:r>
              <w:br/>
            </w:r>
            <w:r>
              <w:rPr>
                <w:rFonts w:ascii="Times New Roman"/>
                <w:b w:val="false"/>
                <w:i w:val="false"/>
                <w:color w:val="000000"/>
                <w:sz w:val="20"/>
              </w:rPr>
              <w:t>тағайындау"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2-қосымша</w:t>
            </w:r>
          </w:p>
        </w:tc>
      </w:tr>
    </w:tbl>
    <w:bookmarkStart w:name="z142" w:id="119"/>
    <w:p>
      <w:pPr>
        <w:spacing w:after="0"/>
        <w:ind w:left="0"/>
        <w:jc w:val="left"/>
      </w:pPr>
      <w:r>
        <w:rPr>
          <w:rFonts w:ascii="Times New Roman"/>
          <w:b/>
          <w:i w:val="false"/>
          <w:color w:val="000000"/>
        </w:rPr>
        <w:t xml:space="preserve">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қызметін көрсетудің бизнес-процестерінің анықтамалығы</w:t>
      </w:r>
    </w:p>
    <w:bookmarkEnd w:id="119"/>
    <w:p>
      <w:pPr>
        <w:spacing w:after="0"/>
        <w:ind w:left="0"/>
        <w:jc w:val="left"/>
      </w:pPr>
      <w:r>
        <w:br/>
      </w:r>
    </w:p>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81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Ақмола облысы әкімдігінің</w:t>
            </w:r>
            <w:r>
              <w:br/>
            </w:r>
            <w:r>
              <w:rPr>
                <w:rFonts w:ascii="Times New Roman"/>
                <w:b w:val="false"/>
                <w:i w:val="false"/>
                <w:color w:val="000000"/>
                <w:sz w:val="20"/>
              </w:rPr>
              <w:t>2018 жылғы 4 шілдедегі</w:t>
            </w:r>
            <w:r>
              <w:br/>
            </w:r>
            <w:r>
              <w:rPr>
                <w:rFonts w:ascii="Times New Roman"/>
                <w:b w:val="false"/>
                <w:i w:val="false"/>
                <w:color w:val="000000"/>
                <w:sz w:val="20"/>
              </w:rPr>
              <w:t>№ А-7/286 қаулысына</w:t>
            </w:r>
            <w:r>
              <w:br/>
            </w:r>
            <w:r>
              <w:rPr>
                <w:rFonts w:ascii="Times New Roman"/>
                <w:b w:val="false"/>
                <w:i w:val="false"/>
                <w:color w:val="000000"/>
                <w:sz w:val="20"/>
              </w:rPr>
              <w:t>8-қосымша</w:t>
            </w:r>
            <w:r>
              <w:br/>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Ақмола облысы әкімдігінің</w:t>
            </w:r>
            <w:r>
              <w:br/>
            </w:r>
            <w:r>
              <w:rPr>
                <w:rFonts w:ascii="Times New Roman"/>
                <w:b w:val="false"/>
                <w:i w:val="false"/>
                <w:color w:val="000000"/>
                <w:sz w:val="20"/>
              </w:rPr>
              <w:t>2015 жылғы 26 маусымдағы</w:t>
            </w:r>
            <w:r>
              <w:br/>
            </w:r>
            <w:r>
              <w:rPr>
                <w:rFonts w:ascii="Times New Roman"/>
                <w:b w:val="false"/>
                <w:i w:val="false"/>
                <w:color w:val="000000"/>
                <w:sz w:val="20"/>
              </w:rPr>
              <w:t>№ А-7/298 қаулысымен</w:t>
            </w:r>
            <w:r>
              <w:br/>
            </w:r>
            <w:r>
              <w:rPr>
                <w:rFonts w:ascii="Times New Roman"/>
                <w:b w:val="false"/>
                <w:i w:val="false"/>
                <w:color w:val="000000"/>
                <w:sz w:val="20"/>
              </w:rPr>
              <w:t>бекітілген</w:t>
            </w:r>
          </w:p>
        </w:tc>
      </w:tr>
    </w:tbl>
    <w:bookmarkStart w:name="z145" w:id="120"/>
    <w:p>
      <w:pPr>
        <w:spacing w:after="0"/>
        <w:ind w:left="0"/>
        <w:jc w:val="left"/>
      </w:pPr>
      <w:r>
        <w:rPr>
          <w:rFonts w:ascii="Times New Roman"/>
          <w:b/>
          <w:i w:val="false"/>
          <w:color w:val="000000"/>
        </w:rPr>
        <w:t xml:space="preserve"> "Баланы (балаларды) патронаттық тәрбиелеуге беру" мемлекеттік көрсетілетін қызмет регламенті</w:t>
      </w:r>
    </w:p>
    <w:bookmarkEnd w:id="120"/>
    <w:bookmarkStart w:name="z146" w:id="121"/>
    <w:p>
      <w:pPr>
        <w:spacing w:after="0"/>
        <w:ind w:left="0"/>
        <w:jc w:val="left"/>
      </w:pPr>
      <w:r>
        <w:rPr>
          <w:rFonts w:ascii="Times New Roman"/>
          <w:b/>
          <w:i w:val="false"/>
          <w:color w:val="000000"/>
        </w:rPr>
        <w:t xml:space="preserve"> 1. Жалпы ережелер</w:t>
      </w:r>
    </w:p>
    <w:bookmarkEnd w:id="121"/>
    <w:bookmarkStart w:name="z147" w:id="122"/>
    <w:p>
      <w:pPr>
        <w:spacing w:after="0"/>
        <w:ind w:left="0"/>
        <w:jc w:val="both"/>
      </w:pPr>
      <w:r>
        <w:rPr>
          <w:rFonts w:ascii="Times New Roman"/>
          <w:b w:val="false"/>
          <w:i w:val="false"/>
          <w:color w:val="000000"/>
          <w:sz w:val="28"/>
        </w:rPr>
        <w:t>
      1. "Баланы (балаларды) патронаттық тәрбиелеуге беру" мемлекеттік көрсетілетін қызмет (бұдан әрі – мемлекеттік көрсетілетін қызмет) аудандардың, Көкшетау және Степногорск қалаларының жергілікті атқарушы органдарымен (бұдан әрі – көрсетілетін қызметті беруші) көрсетіледі.</w:t>
      </w:r>
    </w:p>
    <w:bookmarkEnd w:id="122"/>
    <w:p>
      <w:pPr>
        <w:spacing w:after="0"/>
        <w:ind w:left="0"/>
        <w:jc w:val="both"/>
      </w:pPr>
      <w:r>
        <w:rPr>
          <w:rFonts w:ascii="Times New Roman"/>
          <w:b w:val="false"/>
          <w:i w:val="false"/>
          <w:color w:val="000000"/>
          <w:sz w:val="28"/>
        </w:rPr>
        <w:t>
      Өтініштерді қабылдау және мемлекеттік қызмет көрсетудің нәтижелерін беру:</w:t>
      </w:r>
    </w:p>
    <w:p>
      <w:pPr>
        <w:spacing w:after="0"/>
        <w:ind w:left="0"/>
        <w:jc w:val="both"/>
      </w:pPr>
      <w:r>
        <w:rPr>
          <w:rFonts w:ascii="Times New Roman"/>
          <w:b w:val="false"/>
          <w:i w:val="false"/>
          <w:color w:val="000000"/>
          <w:sz w:val="28"/>
        </w:rPr>
        <w:t>
      1) көрсетілетін қызмет берушінің кеңсесі;</w:t>
      </w:r>
    </w:p>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Start w:name="z148" w:id="123"/>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bookmarkEnd w:id="123"/>
    <w:bookmarkStart w:name="z149" w:id="124"/>
    <w:p>
      <w:pPr>
        <w:spacing w:after="0"/>
        <w:ind w:left="0"/>
        <w:jc w:val="both"/>
      </w:pPr>
      <w:r>
        <w:rPr>
          <w:rFonts w:ascii="Times New Roman"/>
          <w:b w:val="false"/>
          <w:i w:val="false"/>
          <w:color w:val="000000"/>
          <w:sz w:val="28"/>
        </w:rPr>
        <w:t>
      3. Мемлекеттік қызмет көрсетудің нәтижесі:</w:t>
      </w:r>
    </w:p>
    <w:bookmarkEnd w:id="124"/>
    <w:p>
      <w:pPr>
        <w:spacing w:after="0"/>
        <w:ind w:left="0"/>
        <w:jc w:val="both"/>
      </w:pPr>
      <w:r>
        <w:rPr>
          <w:rFonts w:ascii="Times New Roman"/>
          <w:b w:val="false"/>
          <w:i w:val="false"/>
          <w:color w:val="000000"/>
          <w:sz w:val="28"/>
        </w:rPr>
        <w:t xml:space="preserve">
      Көрсетілетін қызметті берушіге жүгінген кезде – баланы (балаларды) патронаттық тәрбиеге беру туралы шарт (бұдан әрі - шарт) не Қазақстан Республикасы Білім және ғылым министрінің 2015 жылғы 13 сәуірдегі № 198 бұйрығымен (Нормативтік құқықтық актілерді мемлекеттік тіркеу тізілімінде № 11184 болып тіркелген) бекітілген "Баланы (балаларды) патронаттық тәрбиелеуге беру" мемлекеттік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xml:space="preserve">
      Порталда –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баланы (балаларды) патронаттық тәрбиеге беру туралы шарт жасау туралы хабарлама (бұдан әрі - хабарлама)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Көрсетілетін қызметті алушы шарт жасау туралы хабарламаны алғаннан кейін баланы (балаларды) патронаттық тәрбиелеуге беру туралы шарт жасау үшін хабарламада көрсетілген мекенжай бойынша хабарласуы қажет.</w:t>
      </w:r>
    </w:p>
    <w:p>
      <w:pPr>
        <w:spacing w:after="0"/>
        <w:ind w:left="0"/>
        <w:jc w:val="both"/>
      </w:pPr>
      <w:r>
        <w:rPr>
          <w:rFonts w:ascii="Times New Roman"/>
          <w:b w:val="false"/>
          <w:i w:val="false"/>
          <w:color w:val="000000"/>
          <w:sz w:val="28"/>
        </w:rPr>
        <w:t>
      Мемлекеттік қызмет көрсету нәтижесін ұсыну нысаны – қағаз түрінде.</w:t>
      </w:r>
    </w:p>
    <w:bookmarkStart w:name="z150" w:id="12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25"/>
    <w:bookmarkStart w:name="z151" w:id="126"/>
    <w:p>
      <w:pPr>
        <w:spacing w:after="0"/>
        <w:ind w:left="0"/>
        <w:jc w:val="both"/>
      </w:pPr>
      <w:r>
        <w:rPr>
          <w:rFonts w:ascii="Times New Roman"/>
          <w:b w:val="false"/>
          <w:i w:val="false"/>
          <w:color w:val="000000"/>
          <w:sz w:val="28"/>
        </w:rPr>
        <w:t xml:space="preserve">
      4. Мемлекеттік қызметті алу үшін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p>
    <w:bookmarkEnd w:id="126"/>
    <w:bookmarkStart w:name="z152" w:id="127"/>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127"/>
    <w:p>
      <w:pPr>
        <w:spacing w:after="0"/>
        <w:ind w:left="0"/>
        <w:jc w:val="both"/>
      </w:pPr>
      <w:r>
        <w:rPr>
          <w:rFonts w:ascii="Times New Roman"/>
          <w:b w:val="false"/>
          <w:i w:val="false"/>
          <w:color w:val="000000"/>
          <w:sz w:val="28"/>
        </w:rPr>
        <w:t>
      1) көрсетілетін қызметті берушінің кеңсе қызметкері құжаттарды қабылдауды және тіркеуді жүзеге асырады – 20 минут;</w:t>
      </w:r>
    </w:p>
    <w:p>
      <w:pPr>
        <w:spacing w:after="0"/>
        <w:ind w:left="0"/>
        <w:jc w:val="both"/>
      </w:pPr>
      <w:r>
        <w:rPr>
          <w:rFonts w:ascii="Times New Roman"/>
          <w:b w:val="false"/>
          <w:i w:val="false"/>
          <w:color w:val="000000"/>
          <w:sz w:val="28"/>
        </w:rPr>
        <w:t>
      2) көрсетілетін қызметті берушінің басшысы құжаттарды қарайды, жауапты орындаушыны белгілейді және құжаттарды қамқоршылық және қорғаншылық секторына жібереді – 1 сағат;</w:t>
      </w:r>
    </w:p>
    <w:p>
      <w:pPr>
        <w:spacing w:after="0"/>
        <w:ind w:left="0"/>
        <w:jc w:val="both"/>
      </w:pPr>
      <w:r>
        <w:rPr>
          <w:rFonts w:ascii="Times New Roman"/>
          <w:b w:val="false"/>
          <w:i w:val="false"/>
          <w:color w:val="000000"/>
          <w:sz w:val="28"/>
        </w:rPr>
        <w:t>
      3) қамқоршылық және қорғаншылық секторы патронаттық тәрбиеші болуға тілек білдірген көрсетілетін қызметті алушының тұрғын үй-тұрмыстық жағдайларын тексеріп қарайды - 14 күнтізбелік күн;</w:t>
      </w:r>
    </w:p>
    <w:p>
      <w:pPr>
        <w:spacing w:after="0"/>
        <w:ind w:left="0"/>
        <w:jc w:val="both"/>
      </w:pPr>
      <w:r>
        <w:rPr>
          <w:rFonts w:ascii="Times New Roman"/>
          <w:b w:val="false"/>
          <w:i w:val="false"/>
          <w:color w:val="000000"/>
          <w:sz w:val="28"/>
        </w:rPr>
        <w:t>
      4) көрсетілетін қызметті берушінің жауапты орындаушысы шарт (Порталда - хабарлама жобасын) немесе мемлекеттік қызмет көрсетуден бас тарту туралы дәлелді жауаптың жобасын дайындайды – 12 күнтізбелік күн;</w:t>
      </w:r>
    </w:p>
    <w:p>
      <w:pPr>
        <w:spacing w:after="0"/>
        <w:ind w:left="0"/>
        <w:jc w:val="both"/>
      </w:pPr>
      <w:r>
        <w:rPr>
          <w:rFonts w:ascii="Times New Roman"/>
          <w:b w:val="false"/>
          <w:i w:val="false"/>
          <w:color w:val="000000"/>
          <w:sz w:val="28"/>
        </w:rPr>
        <w:t>
      5) көрсетілетін қызметті берушінің басшысы шарт жасасады (Порталда – хабарламаға қол қояды) немесе мемлекеттік қызмет көрсетуден бас тарту туралы дәлелді жауапқа қол қояды – 2 күнтізбелік күн;</w:t>
      </w:r>
    </w:p>
    <w:p>
      <w:pPr>
        <w:spacing w:after="0"/>
        <w:ind w:left="0"/>
        <w:jc w:val="both"/>
      </w:pPr>
      <w:r>
        <w:rPr>
          <w:rFonts w:ascii="Times New Roman"/>
          <w:b w:val="false"/>
          <w:i w:val="false"/>
          <w:color w:val="000000"/>
          <w:sz w:val="28"/>
        </w:rPr>
        <w:t>
      6) көрсетілетін қызметті берушінің кеңсе қызметкері көрсетілетін қызметті алушыға шартты немесе мемлекеттік қызмет көрсетуден бас тарту туралы дәлелді жауапты береді – 20 минут.</w:t>
      </w:r>
    </w:p>
    <w:bookmarkStart w:name="z153" w:id="128"/>
    <w:p>
      <w:pPr>
        <w:spacing w:after="0"/>
        <w:ind w:left="0"/>
        <w:jc w:val="both"/>
      </w:pPr>
      <w:r>
        <w:rPr>
          <w:rFonts w:ascii="Times New Roman"/>
          <w:b w:val="false"/>
          <w:i w:val="false"/>
          <w:color w:val="000000"/>
          <w:sz w:val="28"/>
        </w:rPr>
        <w:t>
      6. Келесі рәсімді (іс-қимылды) орындауды бастауға негіздеме болатын мемлекеттік қызмет көрсету бойынша рәсімнің (іс-қимылдың) нәтижесі:</w:t>
      </w:r>
    </w:p>
    <w:bookmarkEnd w:id="128"/>
    <w:p>
      <w:pPr>
        <w:spacing w:after="0"/>
        <w:ind w:left="0"/>
        <w:jc w:val="both"/>
      </w:pPr>
      <w:r>
        <w:rPr>
          <w:rFonts w:ascii="Times New Roman"/>
          <w:b w:val="false"/>
          <w:i w:val="false"/>
          <w:color w:val="000000"/>
          <w:sz w:val="28"/>
        </w:rPr>
        <w:t>
      1) құжаттарды қабылдау және тіркеу;</w:t>
      </w:r>
    </w:p>
    <w:p>
      <w:pPr>
        <w:spacing w:after="0"/>
        <w:ind w:left="0"/>
        <w:jc w:val="both"/>
      </w:pPr>
      <w:r>
        <w:rPr>
          <w:rFonts w:ascii="Times New Roman"/>
          <w:b w:val="false"/>
          <w:i w:val="false"/>
          <w:color w:val="000000"/>
          <w:sz w:val="28"/>
        </w:rPr>
        <w:t>
      2) жауапты орындаушыны анықтау;</w:t>
      </w:r>
    </w:p>
    <w:p>
      <w:pPr>
        <w:spacing w:after="0"/>
        <w:ind w:left="0"/>
        <w:jc w:val="both"/>
      </w:pPr>
      <w:r>
        <w:rPr>
          <w:rFonts w:ascii="Times New Roman"/>
          <w:b w:val="false"/>
          <w:i w:val="false"/>
          <w:color w:val="000000"/>
          <w:sz w:val="28"/>
        </w:rPr>
        <w:t>
      3) тұрғын үй-тұрмыстық жағдайларын тексеріп-қарау актісі;</w:t>
      </w:r>
    </w:p>
    <w:p>
      <w:pPr>
        <w:spacing w:after="0"/>
        <w:ind w:left="0"/>
        <w:jc w:val="both"/>
      </w:pPr>
      <w:r>
        <w:rPr>
          <w:rFonts w:ascii="Times New Roman"/>
          <w:b w:val="false"/>
          <w:i w:val="false"/>
          <w:color w:val="000000"/>
          <w:sz w:val="28"/>
        </w:rPr>
        <w:t>
      4) шарттың (хабарламаның) немесе бас тарту туралы дәлелді жауаптың жобасы;</w:t>
      </w:r>
    </w:p>
    <w:p>
      <w:pPr>
        <w:spacing w:after="0"/>
        <w:ind w:left="0"/>
        <w:jc w:val="both"/>
      </w:pPr>
      <w:r>
        <w:rPr>
          <w:rFonts w:ascii="Times New Roman"/>
          <w:b w:val="false"/>
          <w:i w:val="false"/>
          <w:color w:val="000000"/>
          <w:sz w:val="28"/>
        </w:rPr>
        <w:t>
      5) шарт (хабарлама) немесе бас тарту туралы дәлелді жауап;</w:t>
      </w:r>
    </w:p>
    <w:p>
      <w:pPr>
        <w:spacing w:after="0"/>
        <w:ind w:left="0"/>
        <w:jc w:val="both"/>
      </w:pPr>
      <w:r>
        <w:rPr>
          <w:rFonts w:ascii="Times New Roman"/>
          <w:b w:val="false"/>
          <w:i w:val="false"/>
          <w:color w:val="000000"/>
          <w:sz w:val="28"/>
        </w:rPr>
        <w:t>
      6) шартты (хабарламаны) немесе бас тарту туралы дәлелді жауапты беру.</w:t>
      </w:r>
    </w:p>
    <w:bookmarkStart w:name="z154" w:id="129"/>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29"/>
    <w:bookmarkStart w:name="z155" w:id="130"/>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130"/>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қамқоршылық және қорғаншылық секторы;</w:t>
      </w:r>
    </w:p>
    <w:p>
      <w:pPr>
        <w:spacing w:after="0"/>
        <w:ind w:left="0"/>
        <w:jc w:val="both"/>
      </w:pPr>
      <w:r>
        <w:rPr>
          <w:rFonts w:ascii="Times New Roman"/>
          <w:b w:val="false"/>
          <w:i w:val="false"/>
          <w:color w:val="000000"/>
          <w:sz w:val="28"/>
        </w:rPr>
        <w:t>
      4) көрсетілетін қызметті берушінің жауапты орындаушысы.</w:t>
      </w:r>
    </w:p>
    <w:bookmarkStart w:name="z156" w:id="131"/>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рәсімдерінің (іс-қимылының) реттілігін сипаттау:</w:t>
      </w:r>
    </w:p>
    <w:bookmarkEnd w:id="131"/>
    <w:p>
      <w:pPr>
        <w:spacing w:after="0"/>
        <w:ind w:left="0"/>
        <w:jc w:val="both"/>
      </w:pPr>
      <w:r>
        <w:rPr>
          <w:rFonts w:ascii="Times New Roman"/>
          <w:b w:val="false"/>
          <w:i w:val="false"/>
          <w:color w:val="000000"/>
          <w:sz w:val="28"/>
        </w:rPr>
        <w:t>
      1) көрсетілетін қызметті берушінің кеңсе қызметкері құжаттарды қабылдауды және тіркеуді жүзеге асырады – 20 минут;</w:t>
      </w:r>
    </w:p>
    <w:p>
      <w:pPr>
        <w:spacing w:after="0"/>
        <w:ind w:left="0"/>
        <w:jc w:val="both"/>
      </w:pPr>
      <w:r>
        <w:rPr>
          <w:rFonts w:ascii="Times New Roman"/>
          <w:b w:val="false"/>
          <w:i w:val="false"/>
          <w:color w:val="000000"/>
          <w:sz w:val="28"/>
        </w:rPr>
        <w:t>
      2) көрсетілетін қызметті берушінің басшысы құжаттарды қарайды, жауапты орындаушыны белгілейді және құжаттарды қамқоршылық және қорғаншылық секторына жібереді – 1 сағат;</w:t>
      </w:r>
    </w:p>
    <w:p>
      <w:pPr>
        <w:spacing w:after="0"/>
        <w:ind w:left="0"/>
        <w:jc w:val="both"/>
      </w:pPr>
      <w:r>
        <w:rPr>
          <w:rFonts w:ascii="Times New Roman"/>
          <w:b w:val="false"/>
          <w:i w:val="false"/>
          <w:color w:val="000000"/>
          <w:sz w:val="28"/>
        </w:rPr>
        <w:t>
      3) қамқоршылық және қорғаншылық секторы патронаттық тәрбиеші болуға тілек білдірген көрсетілетін қызметті алушының тұрғын үй-тұрмыстық жағдайларын тексеріп қарайды - 14 күнтізбелік күн;</w:t>
      </w:r>
    </w:p>
    <w:p>
      <w:pPr>
        <w:spacing w:after="0"/>
        <w:ind w:left="0"/>
        <w:jc w:val="both"/>
      </w:pPr>
      <w:r>
        <w:rPr>
          <w:rFonts w:ascii="Times New Roman"/>
          <w:b w:val="false"/>
          <w:i w:val="false"/>
          <w:color w:val="000000"/>
          <w:sz w:val="28"/>
        </w:rPr>
        <w:t>
      4) көрсетілетін қызметті берушінің жауапты орындаушысы шарт (Порталда - хабарлама жобасын) немесе мемлекеттік қызмет көрсетуден бас тарту туралы дәлелді жауаптың жобасын дайындайды – 12 күнтізбелік күн;</w:t>
      </w:r>
    </w:p>
    <w:p>
      <w:pPr>
        <w:spacing w:after="0"/>
        <w:ind w:left="0"/>
        <w:jc w:val="both"/>
      </w:pPr>
      <w:r>
        <w:rPr>
          <w:rFonts w:ascii="Times New Roman"/>
          <w:b w:val="false"/>
          <w:i w:val="false"/>
          <w:color w:val="000000"/>
          <w:sz w:val="28"/>
        </w:rPr>
        <w:t>
      5) көрсетілетін қызметті берушінің басшысы шарт жасасады (Порталда – хабарламаға қол қояды) немесе мемлекеттік қызмет көрсетуден бас тарту туралы дәлелді жауапқа қол қояды – 2 күнтізбелік күн;</w:t>
      </w:r>
    </w:p>
    <w:p>
      <w:pPr>
        <w:spacing w:after="0"/>
        <w:ind w:left="0"/>
        <w:jc w:val="both"/>
      </w:pPr>
      <w:r>
        <w:rPr>
          <w:rFonts w:ascii="Times New Roman"/>
          <w:b w:val="false"/>
          <w:i w:val="false"/>
          <w:color w:val="000000"/>
          <w:sz w:val="28"/>
        </w:rPr>
        <w:t>
      6) көрсетілетін қызметті берушінің кеңсе қызметкері көрсетілетін қызметті алушыға шартты немесе мемлекеттік қызмет көрсетуден бас тарту туралы дәлелді жауапты береді – 20 минут.</w:t>
      </w:r>
    </w:p>
    <w:bookmarkStart w:name="z157" w:id="132"/>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 сипаттау</w:t>
      </w:r>
    </w:p>
    <w:bookmarkEnd w:id="132"/>
    <w:bookmarkStart w:name="z158" w:id="133"/>
    <w:p>
      <w:pPr>
        <w:spacing w:after="0"/>
        <w:ind w:left="0"/>
        <w:jc w:val="both"/>
      </w:pPr>
      <w:r>
        <w:rPr>
          <w:rFonts w:ascii="Times New Roman"/>
          <w:b w:val="false"/>
          <w:i w:val="false"/>
          <w:color w:val="000000"/>
          <w:sz w:val="28"/>
        </w:rPr>
        <w:t>
      9. Портал арқылы мемлекеттік көрсетілетін қызметті көрсету кезіндегі көрсетілетін қызметті беруші мен көрсетілетін қызметті алушының өтініш білдіру және рәсімдер (іс-қимылдар) кезектілігі тәртібінің сипаттамасы.</w:t>
      </w:r>
    </w:p>
    <w:bookmarkEnd w:id="133"/>
    <w:p>
      <w:pPr>
        <w:spacing w:after="0"/>
        <w:ind w:left="0"/>
        <w:jc w:val="both"/>
      </w:pPr>
      <w:r>
        <w:rPr>
          <w:rFonts w:ascii="Times New Roman"/>
          <w:b w:val="false"/>
          <w:i w:val="false"/>
          <w:color w:val="000000"/>
          <w:sz w:val="28"/>
        </w:rPr>
        <w:t>
      көрсетілетін қызметті алушы порталда жеке сәйкестендіру нөмірінің (бұдан әрі – ЖСН), сондай-ақ парольдің (Порталда тіркелмеген көрсетілетін қызметті алушылар үшін жүзеге асырылады) көмегімен тіркелуді жүзеге асырады;</w:t>
      </w:r>
    </w:p>
    <w:p>
      <w:pPr>
        <w:spacing w:after="0"/>
        <w:ind w:left="0"/>
        <w:jc w:val="both"/>
      </w:pPr>
      <w:r>
        <w:rPr>
          <w:rFonts w:ascii="Times New Roman"/>
          <w:b w:val="false"/>
          <w:i w:val="false"/>
          <w:color w:val="000000"/>
          <w:sz w:val="28"/>
        </w:rPr>
        <w:t>
      1-процесс – көрсетілетін қызметті алушының көрсетілетін қызмет алу үшін Порталда ЖСН мен паролін енгізу процесі (авторландыру процесі);</w:t>
      </w:r>
    </w:p>
    <w:p>
      <w:pPr>
        <w:spacing w:after="0"/>
        <w:ind w:left="0"/>
        <w:jc w:val="both"/>
      </w:pPr>
      <w:r>
        <w:rPr>
          <w:rFonts w:ascii="Times New Roman"/>
          <w:b w:val="false"/>
          <w:i w:val="false"/>
          <w:color w:val="000000"/>
          <w:sz w:val="28"/>
        </w:rPr>
        <w:t>
      1-шарт – Порталда тіркелген көрсетілетін қызметті алушы туралы мәліметтердің түпнұсқалығын ЖСН мен пароль арқылы тексеру;</w:t>
      </w:r>
    </w:p>
    <w:p>
      <w:pPr>
        <w:spacing w:after="0"/>
        <w:ind w:left="0"/>
        <w:jc w:val="both"/>
      </w:pPr>
      <w:r>
        <w:rPr>
          <w:rFonts w:ascii="Times New Roman"/>
          <w:b w:val="false"/>
          <w:i w:val="false"/>
          <w:color w:val="000000"/>
          <w:sz w:val="28"/>
        </w:rPr>
        <w:t>
      2-процесс – Порталдың көрсетілетін қызметті алушының мәліметтеріндегі бұзушылықтарға байланысты авторизациялаудан бас тарту туралы хабарлама қалыптастыруы;</w:t>
      </w:r>
    </w:p>
    <w:p>
      <w:pPr>
        <w:spacing w:after="0"/>
        <w:ind w:left="0"/>
        <w:jc w:val="both"/>
      </w:pPr>
      <w:r>
        <w:rPr>
          <w:rFonts w:ascii="Times New Roman"/>
          <w:b w:val="false"/>
          <w:i w:val="false"/>
          <w:color w:val="000000"/>
          <w:sz w:val="28"/>
        </w:rPr>
        <w:t xml:space="preserve">
      3-процесс – көрсетілетін қызметті алушының осы регламентте көрсетілген қызметті таңдауы, экранға қызмет көрсетуге арналған сұраныс нысанын шығару және көрсетілетін қызметті алушының нысанды оның құрылымы мен форматтық талаптарын ескере отырып толтыруы (мәліметтерді енгізу), сұраныс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қажетті көшірмелерін электрондық түрде бекіту, сондай-ақ сұранысты куәландыру (қол қою) үшін көрсетілетін қызметті алушының электрондық цифрлық қолтаңба тіркеу куәлігін (бұдан әрі – ЭЦҚ) немесе бір реттік парольді таңдауы;</w:t>
      </w:r>
    </w:p>
    <w:p>
      <w:pPr>
        <w:spacing w:after="0"/>
        <w:ind w:left="0"/>
        <w:jc w:val="both"/>
      </w:pPr>
      <w:r>
        <w:rPr>
          <w:rFonts w:ascii="Times New Roman"/>
          <w:b w:val="false"/>
          <w:i w:val="false"/>
          <w:color w:val="000000"/>
          <w:sz w:val="28"/>
        </w:rPr>
        <w:t>
      2-шарт – Порталда ЭЦҚ тіркеу куәлігінің қолданылу мерзімін және тізімде кері қайтарылған (жойылған) тіркеу куәліктерінің болмауын, сондай-ақ сәйкестендіру мәліметтерінің (сұраныста көрсетілген ЖСН мен ЭЦҚ тіркеу куәлігінде көрсетілген ЖСН арасындағы) сәйкестігін тексеру;</w:t>
      </w:r>
    </w:p>
    <w:p>
      <w:pPr>
        <w:spacing w:after="0"/>
        <w:ind w:left="0"/>
        <w:jc w:val="both"/>
      </w:pPr>
      <w:r>
        <w:rPr>
          <w:rFonts w:ascii="Times New Roman"/>
          <w:b w:val="false"/>
          <w:i w:val="false"/>
          <w:color w:val="000000"/>
          <w:sz w:val="28"/>
        </w:rPr>
        <w:t>
      4-процесс – көрсетілетін қызметті алушының ЭЦҚ түпнұсқалығының расталмауымен байланысты сұратылып отырған қызметті көрсетуден бас тарту туралы хабарлама қалыптастыру;</w:t>
      </w:r>
    </w:p>
    <w:p>
      <w:pPr>
        <w:spacing w:after="0"/>
        <w:ind w:left="0"/>
        <w:jc w:val="both"/>
      </w:pPr>
      <w:r>
        <w:rPr>
          <w:rFonts w:ascii="Times New Roman"/>
          <w:b w:val="false"/>
          <w:i w:val="false"/>
          <w:color w:val="000000"/>
          <w:sz w:val="28"/>
        </w:rPr>
        <w:t>
      5-процесс – сұранысты көрсетілетін қызметті берушінің өңдеуі үшін "электрондық үкімет" шлюзі арқылы автоматтандырылған жұмыс орнындағы "электрондық үкіметтің" өңірлік шлюзіне көрсетілетін қызметті алушының ЭЦҚ куәландырылған (қол қойылған) электрондық құжатты жолдау;</w:t>
      </w:r>
    </w:p>
    <w:p>
      <w:pPr>
        <w:spacing w:after="0"/>
        <w:ind w:left="0"/>
        <w:jc w:val="both"/>
      </w:pPr>
      <w:r>
        <w:rPr>
          <w:rFonts w:ascii="Times New Roman"/>
          <w:b w:val="false"/>
          <w:i w:val="false"/>
          <w:color w:val="000000"/>
          <w:sz w:val="28"/>
        </w:rPr>
        <w:t xml:space="preserve">
      6-процесс – көрсетілген қызметті берушінің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көзделген рәсімдері (әрекеттері);</w:t>
      </w:r>
    </w:p>
    <w:p>
      <w:pPr>
        <w:spacing w:after="0"/>
        <w:ind w:left="0"/>
        <w:jc w:val="both"/>
      </w:pPr>
      <w:r>
        <w:rPr>
          <w:rFonts w:ascii="Times New Roman"/>
          <w:b w:val="false"/>
          <w:i w:val="false"/>
          <w:color w:val="000000"/>
          <w:sz w:val="28"/>
        </w:rPr>
        <w:t>
      7-процесс – көрсетілетін қызметті алушының мемлекеттік көрсетілетін қызметтің нәтижесін көрсетілетін қызметті алушының "жеке кабинетінде" алуы. Электрондық құжат көрсетілетін қызмет беруші басшысының ЭЦҚ қолданумен қалыптасады.</w:t>
      </w:r>
    </w:p>
    <w:bookmarkStart w:name="z159" w:id="134"/>
    <w:p>
      <w:pPr>
        <w:spacing w:after="0"/>
        <w:ind w:left="0"/>
        <w:jc w:val="both"/>
      </w:pPr>
      <w:r>
        <w:rPr>
          <w:rFonts w:ascii="Times New Roman"/>
          <w:b w:val="false"/>
          <w:i w:val="false"/>
          <w:color w:val="000000"/>
          <w:sz w:val="28"/>
        </w:rPr>
        <w:t xml:space="preserve">
      10. Портал арқылы мемлекеттік көрсетілетін қызмет көрсету кезінде іске қосылған ақпараттық жүйелердің функционалдық өзара әрекет ету диаграммасы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134"/>
    <w:p>
      <w:pPr>
        <w:spacing w:after="0"/>
        <w:ind w:left="0"/>
        <w:jc w:val="both"/>
      </w:pPr>
      <w:r>
        <w:rPr>
          <w:rFonts w:ascii="Times New Roman"/>
          <w:b w:val="false"/>
          <w:i w:val="false"/>
          <w:color w:val="000000"/>
          <w:sz w:val="28"/>
        </w:rPr>
        <w:t xml:space="preserve">
      Мемлекеттік көрсетілетін қызмет көрсету процесінде көрсетілетін қызмет берушінің құрылымдық бөлімшелерінің (қызметкерлердің) өзара әрекет етуінің, рәсімдердің (әрекеттердің) кезектілігін толық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көрсетілетін қызметті көрсету бизнес-процесінің анықтамалығында көрсетіледі.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"Баланы (балаларды)</w:t>
            </w:r>
            <w:r>
              <w:br/>
            </w:r>
            <w:r>
              <w:rPr>
                <w:rFonts w:ascii="Times New Roman"/>
                <w:b w:val="false"/>
                <w:i w:val="false"/>
                <w:color w:val="000000"/>
                <w:sz w:val="20"/>
              </w:rPr>
              <w:t>патронаттық тәрбиелеуге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bookmarkStart w:name="z161" w:id="135"/>
    <w:p>
      <w:pPr>
        <w:spacing w:after="0"/>
        <w:ind w:left="0"/>
        <w:jc w:val="left"/>
      </w:pPr>
      <w:r>
        <w:rPr>
          <w:rFonts w:ascii="Times New Roman"/>
          <w:b/>
          <w:i w:val="false"/>
          <w:color w:val="000000"/>
        </w:rPr>
        <w:t xml:space="preserve"> Портал арқылы мемлекеттік қызмет көрсету кезінде іске қосылған ақпараттық жүйелердің функционалдық өзара әрекеттесуінің диаграммасы</w:t>
      </w:r>
    </w:p>
    <w:bookmarkEnd w:id="135"/>
    <w:p>
      <w:pPr>
        <w:spacing w:after="0"/>
        <w:ind w:left="0"/>
        <w:jc w:val="left"/>
      </w:pPr>
      <w:r>
        <w:br/>
      </w:r>
    </w:p>
    <w:p>
      <w:pPr>
        <w:spacing w:after="0"/>
        <w:ind w:left="0"/>
        <w:jc w:val="both"/>
      </w:pPr>
      <w:r>
        <w:drawing>
          <wp:inline distT="0" distB="0" distL="0" distR="0">
            <wp:extent cx="7810500" cy="293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293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Аббревиатураларды түсіндіру:</w:t>
      </w:r>
    </w:p>
    <w:p>
      <w:pPr>
        <w:spacing w:after="0"/>
        <w:ind w:left="0"/>
        <w:jc w:val="both"/>
      </w:pPr>
      <w:r>
        <w:rPr>
          <w:rFonts w:ascii="Times New Roman"/>
          <w:b w:val="false"/>
          <w:i w:val="false"/>
          <w:color w:val="000000"/>
          <w:sz w:val="28"/>
        </w:rPr>
        <w:t>
      Портал – www.egov.kz "электрондық үкімет" веб-порталы;</w:t>
      </w:r>
    </w:p>
    <w:p>
      <w:pPr>
        <w:spacing w:after="0"/>
        <w:ind w:left="0"/>
        <w:jc w:val="both"/>
      </w:pPr>
      <w:r>
        <w:rPr>
          <w:rFonts w:ascii="Times New Roman"/>
          <w:b w:val="false"/>
          <w:i w:val="false"/>
          <w:color w:val="000000"/>
          <w:sz w:val="28"/>
        </w:rPr>
        <w:t>
      ЭҮШ – "электрондық үкімет" шлюзі.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"Баланы (балаларды)</w:t>
            </w:r>
            <w:r>
              <w:br/>
            </w:r>
            <w:r>
              <w:rPr>
                <w:rFonts w:ascii="Times New Roman"/>
                <w:b w:val="false"/>
                <w:i w:val="false"/>
                <w:color w:val="000000"/>
                <w:sz w:val="20"/>
              </w:rPr>
              <w:t>патронаттық тәрбиелеуге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bookmarkStart w:name="z163" w:id="136"/>
    <w:p>
      <w:pPr>
        <w:spacing w:after="0"/>
        <w:ind w:left="0"/>
        <w:jc w:val="left"/>
      </w:pPr>
      <w:r>
        <w:rPr>
          <w:rFonts w:ascii="Times New Roman"/>
          <w:b/>
          <w:i w:val="false"/>
          <w:color w:val="000000"/>
        </w:rPr>
        <w:t xml:space="preserve"> "Баланы (балаларды) патронаттық тәрбиелеуге беру" мемлекеттік қызметін көрсетудің бизнес-процестерінің анықтамалығы</w:t>
      </w:r>
    </w:p>
    <w:bookmarkEnd w:id="136"/>
    <w:p>
      <w:pPr>
        <w:spacing w:after="0"/>
        <w:ind w:left="0"/>
        <w:jc w:val="left"/>
      </w:pPr>
      <w:r>
        <w:br/>
      </w:r>
    </w:p>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81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Ақмола облысы әкімдігінің</w:t>
            </w:r>
            <w:r>
              <w:br/>
            </w:r>
            <w:r>
              <w:rPr>
                <w:rFonts w:ascii="Times New Roman"/>
                <w:b w:val="false"/>
                <w:i w:val="false"/>
                <w:color w:val="000000"/>
                <w:sz w:val="20"/>
              </w:rPr>
              <w:t>2018 жылғы 4 шілдедегі</w:t>
            </w:r>
            <w:r>
              <w:br/>
            </w:r>
            <w:r>
              <w:rPr>
                <w:rFonts w:ascii="Times New Roman"/>
                <w:b w:val="false"/>
                <w:i w:val="false"/>
                <w:color w:val="000000"/>
                <w:sz w:val="20"/>
              </w:rPr>
              <w:t>№ А-7/286 қаулысына</w:t>
            </w:r>
            <w:r>
              <w:br/>
            </w:r>
            <w:r>
              <w:rPr>
                <w:rFonts w:ascii="Times New Roman"/>
                <w:b w:val="false"/>
                <w:i w:val="false"/>
                <w:color w:val="000000"/>
                <w:sz w:val="20"/>
              </w:rPr>
              <w:t>9-қосымша</w:t>
            </w:r>
            <w:r>
              <w:br/>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Ақмола облысы әкімдігінің</w:t>
            </w:r>
            <w:r>
              <w:br/>
            </w:r>
            <w:r>
              <w:rPr>
                <w:rFonts w:ascii="Times New Roman"/>
                <w:b w:val="false"/>
                <w:i w:val="false"/>
                <w:color w:val="000000"/>
                <w:sz w:val="20"/>
              </w:rPr>
              <w:t>2015 жылғы 26 маусымдағы</w:t>
            </w:r>
            <w:r>
              <w:br/>
            </w:r>
            <w:r>
              <w:rPr>
                <w:rFonts w:ascii="Times New Roman"/>
                <w:b w:val="false"/>
                <w:i w:val="false"/>
                <w:color w:val="000000"/>
                <w:sz w:val="20"/>
              </w:rPr>
              <w:t>№ А-7/298 қаулысымен</w:t>
            </w:r>
            <w:r>
              <w:br/>
            </w:r>
            <w:r>
              <w:rPr>
                <w:rFonts w:ascii="Times New Roman"/>
                <w:b w:val="false"/>
                <w:i w:val="false"/>
                <w:color w:val="000000"/>
                <w:sz w:val="20"/>
              </w:rPr>
              <w:t>бекітілген</w:t>
            </w:r>
          </w:p>
        </w:tc>
      </w:tr>
    </w:tbl>
    <w:bookmarkStart w:name="z166" w:id="137"/>
    <w:p>
      <w:pPr>
        <w:spacing w:after="0"/>
        <w:ind w:left="0"/>
        <w:jc w:val="left"/>
      </w:pPr>
      <w:r>
        <w:rPr>
          <w:rFonts w:ascii="Times New Roman"/>
          <w:b/>
          <w:i w:val="false"/>
          <w:color w:val="000000"/>
        </w:rPr>
        <w:t xml:space="preserve"> "Бала асырап алуға тілек білдірген адамдарды есепке қою" мемлекеттік көрсетілетін қызмет регламенті</w:t>
      </w:r>
    </w:p>
    <w:bookmarkEnd w:id="137"/>
    <w:bookmarkStart w:name="z167" w:id="138"/>
    <w:p>
      <w:pPr>
        <w:spacing w:after="0"/>
        <w:ind w:left="0"/>
        <w:jc w:val="left"/>
      </w:pPr>
      <w:r>
        <w:rPr>
          <w:rFonts w:ascii="Times New Roman"/>
          <w:b/>
          <w:i w:val="false"/>
          <w:color w:val="000000"/>
        </w:rPr>
        <w:t xml:space="preserve"> 1. Жалпы ережелер</w:t>
      </w:r>
    </w:p>
    <w:bookmarkEnd w:id="138"/>
    <w:bookmarkStart w:name="z168" w:id="139"/>
    <w:p>
      <w:pPr>
        <w:spacing w:after="0"/>
        <w:ind w:left="0"/>
        <w:jc w:val="both"/>
      </w:pPr>
      <w:r>
        <w:rPr>
          <w:rFonts w:ascii="Times New Roman"/>
          <w:b w:val="false"/>
          <w:i w:val="false"/>
          <w:color w:val="000000"/>
          <w:sz w:val="28"/>
        </w:rPr>
        <w:t>
      1. "Бала асырап алуға тілек білдірген адамдарды есепке қою" мемлекеттік көрсетілетін қызметі (бұдан әрі – мемлекеттік көрсетілетін қызмет) аудандардың, Көкшетау және Степногорск қалаларының жергілікті атқарушы органдарымен (бұдан әрі – көрсетілетін қызметті беруші) көрсетіледі..</w:t>
      </w:r>
    </w:p>
    <w:bookmarkEnd w:id="139"/>
    <w:p>
      <w:pPr>
        <w:spacing w:after="0"/>
        <w:ind w:left="0"/>
        <w:jc w:val="both"/>
      </w:pPr>
      <w:r>
        <w:rPr>
          <w:rFonts w:ascii="Times New Roman"/>
          <w:b w:val="false"/>
          <w:i w:val="false"/>
          <w:color w:val="000000"/>
          <w:sz w:val="28"/>
        </w:rPr>
        <w:t>
      Өтініштерді қабылдау және мемлекеттік қызмет көрсетудің нәтижелерін беру:</w:t>
      </w:r>
    </w:p>
    <w:p>
      <w:pPr>
        <w:spacing w:after="0"/>
        <w:ind w:left="0"/>
        <w:jc w:val="both"/>
      </w:pPr>
      <w:r>
        <w:rPr>
          <w:rFonts w:ascii="Times New Roman"/>
          <w:b w:val="false"/>
          <w:i w:val="false"/>
          <w:color w:val="000000"/>
          <w:sz w:val="28"/>
        </w:rPr>
        <w:t>
      1) көрсетілетін қызмет берушінің кеңсесі;</w:t>
      </w:r>
    </w:p>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Start w:name="z169" w:id="140"/>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bookmarkEnd w:id="140"/>
    <w:bookmarkStart w:name="z170" w:id="141"/>
    <w:p>
      <w:pPr>
        <w:spacing w:after="0"/>
        <w:ind w:left="0"/>
        <w:jc w:val="both"/>
      </w:pPr>
      <w:r>
        <w:rPr>
          <w:rFonts w:ascii="Times New Roman"/>
          <w:b w:val="false"/>
          <w:i w:val="false"/>
          <w:color w:val="000000"/>
          <w:sz w:val="28"/>
        </w:rPr>
        <w:t>
      3. Мемлекеттік қызмет көрсетудің нәтижесі:</w:t>
      </w:r>
    </w:p>
    <w:bookmarkEnd w:id="141"/>
    <w:p>
      <w:pPr>
        <w:spacing w:after="0"/>
        <w:ind w:left="0"/>
        <w:jc w:val="both"/>
      </w:pPr>
      <w:r>
        <w:rPr>
          <w:rFonts w:ascii="Times New Roman"/>
          <w:b w:val="false"/>
          <w:i w:val="false"/>
          <w:color w:val="000000"/>
          <w:sz w:val="28"/>
        </w:rPr>
        <w:t xml:space="preserve">
      Көрсетілетін қызметті берушіге жүгінген кезде - Қазақстан Республикасы Білім және ғылым министрінің 2015 жылғы 13 сәуірдегі № 198 бұйрығымен (Нормативтік құқықтық актілерді мемлекеттік тіркеу тізілімінде № 11184 болып тіркелген) бекітілген "Бала асырап алуға тілек білдірген адамдарды есепке алу" мемлекеттік көрсетілетін қызмет стандартына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бала асырап алуға үміткер (лер) болу мүмкіндігі (мүмкін еместігі) туралы қорытынды (бұдан әрі – қорытынды)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xml:space="preserve">
      Порталда –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бала асырап алуға үміткер (лер) болу мүмкіндігі (мүмкін еместігі) туралы қорытындының дайындығы туралы хабарлама (бұдан әрі - хабарлама).</w:t>
      </w:r>
    </w:p>
    <w:p>
      <w:pPr>
        <w:spacing w:after="0"/>
        <w:ind w:left="0"/>
        <w:jc w:val="both"/>
      </w:pPr>
      <w:r>
        <w:rPr>
          <w:rFonts w:ascii="Times New Roman"/>
          <w:b w:val="false"/>
          <w:i w:val="false"/>
          <w:color w:val="000000"/>
          <w:sz w:val="28"/>
        </w:rPr>
        <w:t>
      Көрсетілетін қызметті алушы хабарламаны алғаннан кейін бала асырап алуға үміткер (лер) болудың мүмкіндігі (мүмкін еместігі) туралы қорытындыны алу үшін хабарламада көрсетілген мекенжай бойынша хабарласуы қажет.</w:t>
      </w:r>
    </w:p>
    <w:p>
      <w:pPr>
        <w:spacing w:after="0"/>
        <w:ind w:left="0"/>
        <w:jc w:val="both"/>
      </w:pPr>
      <w:r>
        <w:rPr>
          <w:rFonts w:ascii="Times New Roman"/>
          <w:b w:val="false"/>
          <w:i w:val="false"/>
          <w:color w:val="000000"/>
          <w:sz w:val="28"/>
        </w:rPr>
        <w:t>
      Мемлекеттік қызмет көрсетудің нәтижесін ұсыну нысаны – электрондық және (немесе) қағаз түрінде.</w:t>
      </w:r>
    </w:p>
    <w:bookmarkStart w:name="z171" w:id="14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42"/>
    <w:bookmarkStart w:name="z172" w:id="143"/>
    <w:p>
      <w:pPr>
        <w:spacing w:after="0"/>
        <w:ind w:left="0"/>
        <w:jc w:val="both"/>
      </w:pPr>
      <w:r>
        <w:rPr>
          <w:rFonts w:ascii="Times New Roman"/>
          <w:b w:val="false"/>
          <w:i w:val="false"/>
          <w:color w:val="000000"/>
          <w:sz w:val="28"/>
        </w:rPr>
        <w:t xml:space="preserve">
      4. Мемлекеттік қызметті алу үшін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p>
    <w:bookmarkEnd w:id="143"/>
    <w:bookmarkStart w:name="z173" w:id="144"/>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144"/>
    <w:p>
      <w:pPr>
        <w:spacing w:after="0"/>
        <w:ind w:left="0"/>
        <w:jc w:val="both"/>
      </w:pPr>
      <w:r>
        <w:rPr>
          <w:rFonts w:ascii="Times New Roman"/>
          <w:b w:val="false"/>
          <w:i w:val="false"/>
          <w:color w:val="000000"/>
          <w:sz w:val="28"/>
        </w:rPr>
        <w:t>
      1) көрсетілетін қызметті берушінің кеңсе қызметкері құжаттарды қабылдауды және тіркеуді жүзеге асырады – 20 минут;</w:t>
      </w:r>
    </w:p>
    <w:p>
      <w:pPr>
        <w:spacing w:after="0"/>
        <w:ind w:left="0"/>
        <w:jc w:val="both"/>
      </w:pPr>
      <w:r>
        <w:rPr>
          <w:rFonts w:ascii="Times New Roman"/>
          <w:b w:val="false"/>
          <w:i w:val="false"/>
          <w:color w:val="000000"/>
          <w:sz w:val="28"/>
        </w:rPr>
        <w:t>
      2) көрсетілетін қызметті берушінің басшысы құжаттарды қарайды, жауапты орындаушыны белгілейді және құжаттарды қамқоршылық және қорғаншылық секторына жібереді – 1 сағат;</w:t>
      </w:r>
    </w:p>
    <w:p>
      <w:pPr>
        <w:spacing w:after="0"/>
        <w:ind w:left="0"/>
        <w:jc w:val="both"/>
      </w:pPr>
      <w:r>
        <w:rPr>
          <w:rFonts w:ascii="Times New Roman"/>
          <w:b w:val="false"/>
          <w:i w:val="false"/>
          <w:color w:val="000000"/>
          <w:sz w:val="28"/>
        </w:rPr>
        <w:t>
      3) қамқоршылық және қорғаншылық секторы бала асырап алуға үміткер болуға тілек білдірген көрсетілетін қызметті алушының тұрғын үй-тұрмыстық жағдайларын тексеріп қарайды - 9 күнтізбелік күн;</w:t>
      </w:r>
    </w:p>
    <w:p>
      <w:pPr>
        <w:spacing w:after="0"/>
        <w:ind w:left="0"/>
        <w:jc w:val="both"/>
      </w:pPr>
      <w:r>
        <w:rPr>
          <w:rFonts w:ascii="Times New Roman"/>
          <w:b w:val="false"/>
          <w:i w:val="false"/>
          <w:color w:val="000000"/>
          <w:sz w:val="28"/>
        </w:rPr>
        <w:t>
      4) көрсетілетін қызметті берушінің жауапты орындаушысы қорытындының (Порталда - хабарлама жобасын) немесе мемлекеттік қызмет көрсетуден бас тарту туралы дәлелді жауаптың жобасын дайындайды – 3 күнтізбелік күн;</w:t>
      </w:r>
    </w:p>
    <w:p>
      <w:pPr>
        <w:spacing w:after="0"/>
        <w:ind w:left="0"/>
        <w:jc w:val="both"/>
      </w:pPr>
      <w:r>
        <w:rPr>
          <w:rFonts w:ascii="Times New Roman"/>
          <w:b w:val="false"/>
          <w:i w:val="false"/>
          <w:color w:val="000000"/>
          <w:sz w:val="28"/>
        </w:rPr>
        <w:t>
      5) көрсетілетін қызметті берушінің басшысы қорытындыға (Порталда – хабарламаға) немесе мемлекеттік қызмет көрсетуден бас тарту туралы дәлелді жауапқа қол қояды – 1 күнтізбелік күн;</w:t>
      </w:r>
    </w:p>
    <w:p>
      <w:pPr>
        <w:spacing w:after="0"/>
        <w:ind w:left="0"/>
        <w:jc w:val="both"/>
      </w:pPr>
      <w:r>
        <w:rPr>
          <w:rFonts w:ascii="Times New Roman"/>
          <w:b w:val="false"/>
          <w:i w:val="false"/>
          <w:color w:val="000000"/>
          <w:sz w:val="28"/>
        </w:rPr>
        <w:t>
      6) көрсетілетін қызметті берушінің кеңсе қызметкері көрсетілетін қызметті алушыға қорытындыны немесе мемлекеттік қызмет көрсетуден бас тарту туралы дәлелді жауапты береді – 20 минут.</w:t>
      </w:r>
    </w:p>
    <w:bookmarkStart w:name="z174" w:id="145"/>
    <w:p>
      <w:pPr>
        <w:spacing w:after="0"/>
        <w:ind w:left="0"/>
        <w:jc w:val="both"/>
      </w:pPr>
      <w:r>
        <w:rPr>
          <w:rFonts w:ascii="Times New Roman"/>
          <w:b w:val="false"/>
          <w:i w:val="false"/>
          <w:color w:val="000000"/>
          <w:sz w:val="28"/>
        </w:rPr>
        <w:t>
      6. Келесі рәсімді (іс-қимылды) орындауды бастауға негіздеме болатын мемлекеттік қызмет көрсету бойынша рәсімнің (іс-қимылдың) нәтижесі:</w:t>
      </w:r>
    </w:p>
    <w:bookmarkEnd w:id="145"/>
    <w:p>
      <w:pPr>
        <w:spacing w:after="0"/>
        <w:ind w:left="0"/>
        <w:jc w:val="both"/>
      </w:pPr>
      <w:r>
        <w:rPr>
          <w:rFonts w:ascii="Times New Roman"/>
          <w:b w:val="false"/>
          <w:i w:val="false"/>
          <w:color w:val="000000"/>
          <w:sz w:val="28"/>
        </w:rPr>
        <w:t>
      1) құжаттарды қабылдау және тіркеу;</w:t>
      </w:r>
    </w:p>
    <w:p>
      <w:pPr>
        <w:spacing w:after="0"/>
        <w:ind w:left="0"/>
        <w:jc w:val="both"/>
      </w:pPr>
      <w:r>
        <w:rPr>
          <w:rFonts w:ascii="Times New Roman"/>
          <w:b w:val="false"/>
          <w:i w:val="false"/>
          <w:color w:val="000000"/>
          <w:sz w:val="28"/>
        </w:rPr>
        <w:t>
      2) жауапты орындаушыны анықтау;</w:t>
      </w:r>
    </w:p>
    <w:p>
      <w:pPr>
        <w:spacing w:after="0"/>
        <w:ind w:left="0"/>
        <w:jc w:val="both"/>
      </w:pPr>
      <w:r>
        <w:rPr>
          <w:rFonts w:ascii="Times New Roman"/>
          <w:b w:val="false"/>
          <w:i w:val="false"/>
          <w:color w:val="000000"/>
          <w:sz w:val="28"/>
        </w:rPr>
        <w:t>
      3) тұрғын үй-тұрмыстық жағдайларын тексеріп-қарау актісі;</w:t>
      </w:r>
    </w:p>
    <w:p>
      <w:pPr>
        <w:spacing w:after="0"/>
        <w:ind w:left="0"/>
        <w:jc w:val="both"/>
      </w:pPr>
      <w:r>
        <w:rPr>
          <w:rFonts w:ascii="Times New Roman"/>
          <w:b w:val="false"/>
          <w:i w:val="false"/>
          <w:color w:val="000000"/>
          <w:sz w:val="28"/>
        </w:rPr>
        <w:t>
      4) қорытындының (хабарламаның) немесе бас тарту туралы дәлелді жауаптың жобасы;</w:t>
      </w:r>
    </w:p>
    <w:p>
      <w:pPr>
        <w:spacing w:after="0"/>
        <w:ind w:left="0"/>
        <w:jc w:val="both"/>
      </w:pPr>
      <w:r>
        <w:rPr>
          <w:rFonts w:ascii="Times New Roman"/>
          <w:b w:val="false"/>
          <w:i w:val="false"/>
          <w:color w:val="000000"/>
          <w:sz w:val="28"/>
        </w:rPr>
        <w:t>
      5) қорытынды (хабарлама) немесе бас тарту туралы дәлелді жауап;</w:t>
      </w:r>
    </w:p>
    <w:p>
      <w:pPr>
        <w:spacing w:after="0"/>
        <w:ind w:left="0"/>
        <w:jc w:val="both"/>
      </w:pPr>
      <w:r>
        <w:rPr>
          <w:rFonts w:ascii="Times New Roman"/>
          <w:b w:val="false"/>
          <w:i w:val="false"/>
          <w:color w:val="000000"/>
          <w:sz w:val="28"/>
        </w:rPr>
        <w:t>
      6) қорытындыны (хабарламаны) немесе бас тарту туралы дәлелді жауапты беру.</w:t>
      </w:r>
    </w:p>
    <w:bookmarkStart w:name="z175" w:id="14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46"/>
    <w:bookmarkStart w:name="z176" w:id="147"/>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147"/>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қамқоршылық және қорғаншылық секторы;</w:t>
      </w:r>
    </w:p>
    <w:p>
      <w:pPr>
        <w:spacing w:after="0"/>
        <w:ind w:left="0"/>
        <w:jc w:val="both"/>
      </w:pPr>
      <w:r>
        <w:rPr>
          <w:rFonts w:ascii="Times New Roman"/>
          <w:b w:val="false"/>
          <w:i w:val="false"/>
          <w:color w:val="000000"/>
          <w:sz w:val="28"/>
        </w:rPr>
        <w:t>
      4) көрсетілетін қызметті берушінің жауапты орындаушысы.</w:t>
      </w:r>
    </w:p>
    <w:bookmarkStart w:name="z177" w:id="148"/>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рәсімдерінің (іс-қимылының) реттілігін сипаттау:</w:t>
      </w:r>
    </w:p>
    <w:bookmarkEnd w:id="148"/>
    <w:p>
      <w:pPr>
        <w:spacing w:after="0"/>
        <w:ind w:left="0"/>
        <w:jc w:val="both"/>
      </w:pPr>
      <w:r>
        <w:rPr>
          <w:rFonts w:ascii="Times New Roman"/>
          <w:b w:val="false"/>
          <w:i w:val="false"/>
          <w:color w:val="000000"/>
          <w:sz w:val="28"/>
        </w:rPr>
        <w:t>
      1) көрсетілетін қызметті берушінің кеңсе қызметкері құжаттарды қабылдауды және тіркеуді жүзеге асырады – 20 минут;</w:t>
      </w:r>
    </w:p>
    <w:p>
      <w:pPr>
        <w:spacing w:after="0"/>
        <w:ind w:left="0"/>
        <w:jc w:val="both"/>
      </w:pPr>
      <w:r>
        <w:rPr>
          <w:rFonts w:ascii="Times New Roman"/>
          <w:b w:val="false"/>
          <w:i w:val="false"/>
          <w:color w:val="000000"/>
          <w:sz w:val="28"/>
        </w:rPr>
        <w:t>
      2) көрсетілетін қызметті берушінің басшысы құжаттарды қарайды, жауапты орындаушыны белгілейді және құжаттарды қамқоршылық және қорғаншылық секторына жібереді – 1 сағат;</w:t>
      </w:r>
    </w:p>
    <w:p>
      <w:pPr>
        <w:spacing w:after="0"/>
        <w:ind w:left="0"/>
        <w:jc w:val="both"/>
      </w:pPr>
      <w:r>
        <w:rPr>
          <w:rFonts w:ascii="Times New Roman"/>
          <w:b w:val="false"/>
          <w:i w:val="false"/>
          <w:color w:val="000000"/>
          <w:sz w:val="28"/>
        </w:rPr>
        <w:t>
      3) қамқоршылық және қорғаншылық секторы бала асырап алуға үміткер болуға тілек білдірген көрсетілетін қызметті алушының тұрғын үй-тұрмыстық жағдайларын тексеріп қарайды - 9 күнтізбелік күн;</w:t>
      </w:r>
    </w:p>
    <w:p>
      <w:pPr>
        <w:spacing w:after="0"/>
        <w:ind w:left="0"/>
        <w:jc w:val="both"/>
      </w:pPr>
      <w:r>
        <w:rPr>
          <w:rFonts w:ascii="Times New Roman"/>
          <w:b w:val="false"/>
          <w:i w:val="false"/>
          <w:color w:val="000000"/>
          <w:sz w:val="28"/>
        </w:rPr>
        <w:t>
      4) көрсетілетін қызметті берушінің жауапты орындаушысы қорытындының (Порталда - хабарлама жобасын) немесе мемлекеттік қызмет көрсетуден бас тарту туралы дәлелді жауаптың жобасын дайындайды – 3 күнтізбелік күн;</w:t>
      </w:r>
    </w:p>
    <w:p>
      <w:pPr>
        <w:spacing w:after="0"/>
        <w:ind w:left="0"/>
        <w:jc w:val="both"/>
      </w:pPr>
      <w:r>
        <w:rPr>
          <w:rFonts w:ascii="Times New Roman"/>
          <w:b w:val="false"/>
          <w:i w:val="false"/>
          <w:color w:val="000000"/>
          <w:sz w:val="28"/>
        </w:rPr>
        <w:t>
      5) көрсетілетін қызметті берушінің басшысы қорытындыға (Порталда – хабарламаға) немесе мемлекеттік қызмет көрсетуден бас тарту туралы дәлелді жауапқа қол қояды – 1 күнтізбелік күн;</w:t>
      </w:r>
    </w:p>
    <w:p>
      <w:pPr>
        <w:spacing w:after="0"/>
        <w:ind w:left="0"/>
        <w:jc w:val="both"/>
      </w:pPr>
      <w:r>
        <w:rPr>
          <w:rFonts w:ascii="Times New Roman"/>
          <w:b w:val="false"/>
          <w:i w:val="false"/>
          <w:color w:val="000000"/>
          <w:sz w:val="28"/>
        </w:rPr>
        <w:t>
      6) көрсетілетін қызметті берушінің кеңсе қызметкері көрсетілетін қызметті алушыға қорытындыны немесе мемлекеттік қызмет көрсетуден бас тарту туралы дәлелді жауапты береді – 20 минут.</w:t>
      </w:r>
    </w:p>
    <w:bookmarkStart w:name="z178" w:id="149"/>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 сипаттау</w:t>
      </w:r>
    </w:p>
    <w:bookmarkEnd w:id="149"/>
    <w:bookmarkStart w:name="z179" w:id="150"/>
    <w:p>
      <w:pPr>
        <w:spacing w:after="0"/>
        <w:ind w:left="0"/>
        <w:jc w:val="both"/>
      </w:pPr>
      <w:r>
        <w:rPr>
          <w:rFonts w:ascii="Times New Roman"/>
          <w:b w:val="false"/>
          <w:i w:val="false"/>
          <w:color w:val="000000"/>
          <w:sz w:val="28"/>
        </w:rPr>
        <w:t>
      9. Портал арқылы мемлекеттік көрсетілетін қызметті көрсету кезіндегі көрсетілетін қызметті беруші мен көрсетілетін қызметті алушының өтініш білдіру және рәсімдер (әрекеттер) кезектілігі тәртібінің сипаттамасы.</w:t>
      </w:r>
    </w:p>
    <w:bookmarkEnd w:id="150"/>
    <w:p>
      <w:pPr>
        <w:spacing w:after="0"/>
        <w:ind w:left="0"/>
        <w:jc w:val="both"/>
      </w:pPr>
      <w:r>
        <w:rPr>
          <w:rFonts w:ascii="Times New Roman"/>
          <w:b w:val="false"/>
          <w:i w:val="false"/>
          <w:color w:val="000000"/>
          <w:sz w:val="28"/>
        </w:rPr>
        <w:t>
      көрсетілетін қызметті алушы порталда жеке сәйкестендіру нөмірінің (бұдан әрі – ЖСН), сондай-ақ парольдің (Порталда тіркелмеген көрсетілетін қызметті алушылар үшін жүзеге асырылады) көмегімен тіркелуді жүзеге асырады;</w:t>
      </w:r>
    </w:p>
    <w:p>
      <w:pPr>
        <w:spacing w:after="0"/>
        <w:ind w:left="0"/>
        <w:jc w:val="both"/>
      </w:pPr>
      <w:r>
        <w:rPr>
          <w:rFonts w:ascii="Times New Roman"/>
          <w:b w:val="false"/>
          <w:i w:val="false"/>
          <w:color w:val="000000"/>
          <w:sz w:val="28"/>
        </w:rPr>
        <w:t>
      1-процесс – көрсетілетін қызметті алушының көрсетілетін қызмет алу үшін Порталда ЖСН мен паролін енгізу процесі (авторландыру процесі);</w:t>
      </w:r>
    </w:p>
    <w:p>
      <w:pPr>
        <w:spacing w:after="0"/>
        <w:ind w:left="0"/>
        <w:jc w:val="both"/>
      </w:pPr>
      <w:r>
        <w:rPr>
          <w:rFonts w:ascii="Times New Roman"/>
          <w:b w:val="false"/>
          <w:i w:val="false"/>
          <w:color w:val="000000"/>
          <w:sz w:val="28"/>
        </w:rPr>
        <w:t>
      1-шарт – Порталда тіркелген көрсетілетін қызметті алушы туралы мәліметтердің түпнұсқалығын ЖСН мен пароль арқылы тексеру;</w:t>
      </w:r>
    </w:p>
    <w:p>
      <w:pPr>
        <w:spacing w:after="0"/>
        <w:ind w:left="0"/>
        <w:jc w:val="both"/>
      </w:pPr>
      <w:r>
        <w:rPr>
          <w:rFonts w:ascii="Times New Roman"/>
          <w:b w:val="false"/>
          <w:i w:val="false"/>
          <w:color w:val="000000"/>
          <w:sz w:val="28"/>
        </w:rPr>
        <w:t>
      2-процесс – Порталдың көрсетілетін қызметті алушының мәліметтеріндегі бұзушылықтарға байланысты авторизациялаудан бас тарту туралы хабарлама қалыптастыруы;</w:t>
      </w:r>
    </w:p>
    <w:p>
      <w:pPr>
        <w:spacing w:after="0"/>
        <w:ind w:left="0"/>
        <w:jc w:val="both"/>
      </w:pPr>
      <w:r>
        <w:rPr>
          <w:rFonts w:ascii="Times New Roman"/>
          <w:b w:val="false"/>
          <w:i w:val="false"/>
          <w:color w:val="000000"/>
          <w:sz w:val="28"/>
        </w:rPr>
        <w:t xml:space="preserve">
      3-процесс – көрсетілетін қызметті алушының осы регламентте көрсетілген қызметті таңдауы, экранға қызмет көрсетуге арналған сұраныс нысанын шығару және көрсетілетін қызметті алушының нысанды оның құрылымы мен форматтық талаптарын ескере отырып толтыруы (мәліметтерді енгізу), сұраныс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қажетті көшірмелерін электрондық түрде бекіту, сондай-ақ сұранысты куәландыру (қол қою) үшін көрсетілетін қызметті алушының электрондық цифрлық қолтаңба тіркеу куәлігін (бұдан әрі – ЭЦҚ) немесе бір реттік парольді таңдауы;</w:t>
      </w:r>
    </w:p>
    <w:p>
      <w:pPr>
        <w:spacing w:after="0"/>
        <w:ind w:left="0"/>
        <w:jc w:val="both"/>
      </w:pPr>
      <w:r>
        <w:rPr>
          <w:rFonts w:ascii="Times New Roman"/>
          <w:b w:val="false"/>
          <w:i w:val="false"/>
          <w:color w:val="000000"/>
          <w:sz w:val="28"/>
        </w:rPr>
        <w:t>
      2-шарт – Порталда ЭЦҚ тіркеу куәлігінің қолданылу мерзімін және тізімде кері қайтарылған (жойылған) тіркеу куәліктерінің болмауын, сондай-ақ сәйкестендіру мәліметтерінің (сұраныста көрсетілген ЖСН мен ЭЦҚ тіркеу куәлігінде көрсетілген ЖСН арасындағы) сәйкестігін тексеру;</w:t>
      </w:r>
    </w:p>
    <w:p>
      <w:pPr>
        <w:spacing w:after="0"/>
        <w:ind w:left="0"/>
        <w:jc w:val="both"/>
      </w:pPr>
      <w:r>
        <w:rPr>
          <w:rFonts w:ascii="Times New Roman"/>
          <w:b w:val="false"/>
          <w:i w:val="false"/>
          <w:color w:val="000000"/>
          <w:sz w:val="28"/>
        </w:rPr>
        <w:t>
      4-процесс – көрсетілетін қызметті алушының ЭЦҚ түпнұсқалығының расталмауымен байланысты сұратылып отырған қызметті көрсетуден бас тарту туралы хабарлама қалыптастыру;</w:t>
      </w:r>
    </w:p>
    <w:p>
      <w:pPr>
        <w:spacing w:after="0"/>
        <w:ind w:left="0"/>
        <w:jc w:val="both"/>
      </w:pPr>
      <w:r>
        <w:rPr>
          <w:rFonts w:ascii="Times New Roman"/>
          <w:b w:val="false"/>
          <w:i w:val="false"/>
          <w:color w:val="000000"/>
          <w:sz w:val="28"/>
        </w:rPr>
        <w:t>
      5-процесс – сұранысты көрсетілетін қызметті берушінің өңдеуі үшін "электрондық үкімет" шлюзі арқылы автоматтандырылған жұмыс орнындағы "электрондық үкіметтің" өңірлік шлюзіне көрсетілетін қызметті алушының ЭЦҚ куәландырылған (қол қойылған) электрондық құжатты жолдау;</w:t>
      </w:r>
    </w:p>
    <w:p>
      <w:pPr>
        <w:spacing w:after="0"/>
        <w:ind w:left="0"/>
        <w:jc w:val="both"/>
      </w:pPr>
      <w:r>
        <w:rPr>
          <w:rFonts w:ascii="Times New Roman"/>
          <w:b w:val="false"/>
          <w:i w:val="false"/>
          <w:color w:val="000000"/>
          <w:sz w:val="28"/>
        </w:rPr>
        <w:t xml:space="preserve">
      6-процесс – көрсетілген қызметті берушінің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көзделген рәсімдері (әрекеттері);</w:t>
      </w:r>
    </w:p>
    <w:p>
      <w:pPr>
        <w:spacing w:after="0"/>
        <w:ind w:left="0"/>
        <w:jc w:val="both"/>
      </w:pPr>
      <w:r>
        <w:rPr>
          <w:rFonts w:ascii="Times New Roman"/>
          <w:b w:val="false"/>
          <w:i w:val="false"/>
          <w:color w:val="000000"/>
          <w:sz w:val="28"/>
        </w:rPr>
        <w:t>
      7-процесс – көрсетілетін қызметті алушының мемлекеттік көрсетілетін қызметтің нәтижесін көрсетілетін қызметті алушының "жеке кабинетінде" алуы. Электрондық құжат көрсетілетін қызмет беруші басшысының ЭЦҚ қолданумен қалыптасады.</w:t>
      </w:r>
    </w:p>
    <w:bookmarkStart w:name="z180" w:id="151"/>
    <w:p>
      <w:pPr>
        <w:spacing w:after="0"/>
        <w:ind w:left="0"/>
        <w:jc w:val="both"/>
      </w:pPr>
      <w:r>
        <w:rPr>
          <w:rFonts w:ascii="Times New Roman"/>
          <w:b w:val="false"/>
          <w:i w:val="false"/>
          <w:color w:val="000000"/>
          <w:sz w:val="28"/>
        </w:rPr>
        <w:t xml:space="preserve">
      10. Портал арқылы мемлекеттік көрсетілетін қызмет көрсету кезінде іске қосылған ақпараттық жүйелердің функционалдық өзара әрекет ету диаграммасы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151"/>
    <w:p>
      <w:pPr>
        <w:spacing w:after="0"/>
        <w:ind w:left="0"/>
        <w:jc w:val="both"/>
      </w:pPr>
      <w:r>
        <w:rPr>
          <w:rFonts w:ascii="Times New Roman"/>
          <w:b w:val="false"/>
          <w:i w:val="false"/>
          <w:color w:val="000000"/>
          <w:sz w:val="28"/>
        </w:rPr>
        <w:t xml:space="preserve">
      Мемлекеттік көрсетілетін қызмет көрсету процесінде көрсетілетін қызмет берушінің құрылымдық бөлімшелерінің (қызметкерлердің) өзара әрекет етуінің, рәсімдердің (әрекеттердің) кезектілігін толық сипаттамасы, сондай-ақ ақпараттық жүйелерді пайдалану кезектілігін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көрсетілетін қызметті көрсету бизнес-процесінің анықтамалығында көрсетіледі.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 алуға тілек</w:t>
            </w:r>
            <w:r>
              <w:br/>
            </w:r>
            <w:r>
              <w:rPr>
                <w:rFonts w:ascii="Times New Roman"/>
                <w:b w:val="false"/>
                <w:i w:val="false"/>
                <w:color w:val="000000"/>
                <w:sz w:val="20"/>
              </w:rPr>
              <w:t>білдірген адамдарды есепке</w:t>
            </w:r>
            <w:r>
              <w:br/>
            </w:r>
            <w:r>
              <w:rPr>
                <w:rFonts w:ascii="Times New Roman"/>
                <w:b w:val="false"/>
                <w:i w:val="false"/>
                <w:color w:val="000000"/>
                <w:sz w:val="20"/>
              </w:rPr>
              <w:t>қою" мемлекеттік көрсетілетін</w:t>
            </w:r>
            <w:r>
              <w:br/>
            </w:r>
            <w:r>
              <w:rPr>
                <w:rFonts w:ascii="Times New Roman"/>
                <w:b w:val="false"/>
                <w:i w:val="false"/>
                <w:color w:val="000000"/>
                <w:sz w:val="20"/>
              </w:rPr>
              <w:t>қызмет регламентіне 1-қосымша</w:t>
            </w:r>
          </w:p>
        </w:tc>
      </w:tr>
    </w:tbl>
    <w:bookmarkStart w:name="z182" w:id="152"/>
    <w:p>
      <w:pPr>
        <w:spacing w:after="0"/>
        <w:ind w:left="0"/>
        <w:jc w:val="left"/>
      </w:pPr>
      <w:r>
        <w:rPr>
          <w:rFonts w:ascii="Times New Roman"/>
          <w:b/>
          <w:i w:val="false"/>
          <w:color w:val="000000"/>
        </w:rPr>
        <w:t xml:space="preserve"> Портал арқылы мемлекеттік қызмет көрсету кезінде іске қосылған ақпараттық жүйелердің функционалдық өзара әрекеттесуінің диаграммасы</w:t>
      </w:r>
    </w:p>
    <w:bookmarkEnd w:id="152"/>
    <w:p>
      <w:pPr>
        <w:spacing w:after="0"/>
        <w:ind w:left="0"/>
        <w:jc w:val="left"/>
      </w:pPr>
      <w:r>
        <w:br/>
      </w:r>
    </w:p>
    <w:p>
      <w:pPr>
        <w:spacing w:after="0"/>
        <w:ind w:left="0"/>
        <w:jc w:val="both"/>
      </w:pPr>
      <w:r>
        <w:drawing>
          <wp:inline distT="0" distB="0" distL="0" distR="0">
            <wp:extent cx="78105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Аббревиатураларды түсіндіру:</w:t>
      </w:r>
    </w:p>
    <w:p>
      <w:pPr>
        <w:spacing w:after="0"/>
        <w:ind w:left="0"/>
        <w:jc w:val="both"/>
      </w:pPr>
      <w:r>
        <w:rPr>
          <w:rFonts w:ascii="Times New Roman"/>
          <w:b w:val="false"/>
          <w:i w:val="false"/>
          <w:color w:val="000000"/>
          <w:sz w:val="28"/>
        </w:rPr>
        <w:t>
      Портал – www.egov.kz "электрондық үкімет" веб-порталы;</w:t>
      </w:r>
    </w:p>
    <w:p>
      <w:pPr>
        <w:spacing w:after="0"/>
        <w:ind w:left="0"/>
        <w:jc w:val="both"/>
      </w:pPr>
      <w:r>
        <w:rPr>
          <w:rFonts w:ascii="Times New Roman"/>
          <w:b w:val="false"/>
          <w:i w:val="false"/>
          <w:color w:val="000000"/>
          <w:sz w:val="28"/>
        </w:rPr>
        <w:t>
      ЭҮШ – "электрондық үкімет" шлюзі.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 алуға тілек</w:t>
            </w:r>
            <w:r>
              <w:br/>
            </w:r>
            <w:r>
              <w:rPr>
                <w:rFonts w:ascii="Times New Roman"/>
                <w:b w:val="false"/>
                <w:i w:val="false"/>
                <w:color w:val="000000"/>
                <w:sz w:val="20"/>
              </w:rPr>
              <w:t>білдірген адамдарды есепке</w:t>
            </w:r>
            <w:r>
              <w:br/>
            </w:r>
            <w:r>
              <w:rPr>
                <w:rFonts w:ascii="Times New Roman"/>
                <w:b w:val="false"/>
                <w:i w:val="false"/>
                <w:color w:val="000000"/>
                <w:sz w:val="20"/>
              </w:rPr>
              <w:t>қою" мемлекеттік көрсетілетін</w:t>
            </w:r>
            <w:r>
              <w:br/>
            </w:r>
            <w:r>
              <w:rPr>
                <w:rFonts w:ascii="Times New Roman"/>
                <w:b w:val="false"/>
                <w:i w:val="false"/>
                <w:color w:val="000000"/>
                <w:sz w:val="20"/>
              </w:rPr>
              <w:t>қызмет регламентіне 2-қосымша</w:t>
            </w:r>
          </w:p>
        </w:tc>
      </w:tr>
    </w:tbl>
    <w:bookmarkStart w:name="z184" w:id="153"/>
    <w:p>
      <w:pPr>
        <w:spacing w:after="0"/>
        <w:ind w:left="0"/>
        <w:jc w:val="left"/>
      </w:pPr>
      <w:r>
        <w:rPr>
          <w:rFonts w:ascii="Times New Roman"/>
          <w:b/>
          <w:i w:val="false"/>
          <w:color w:val="000000"/>
        </w:rPr>
        <w:t xml:space="preserve"> "Бала асырап алуға тілек білдірген адамдарды есепке қою" мемлекеттік қызметін көрсетудің бизнес-процестерінің анықтамалығы</w:t>
      </w:r>
    </w:p>
    <w:bookmarkEnd w:id="153"/>
    <w:p>
      <w:pPr>
        <w:spacing w:after="0"/>
        <w:ind w:left="0"/>
        <w:jc w:val="left"/>
      </w:pPr>
      <w:r>
        <w:br/>
      </w:r>
    </w:p>
    <w:p>
      <w:pPr>
        <w:spacing w:after="0"/>
        <w:ind w:left="0"/>
        <w:jc w:val="both"/>
      </w:pPr>
      <w:r>
        <w:drawing>
          <wp:inline distT="0" distB="0" distL="0" distR="0">
            <wp:extent cx="78105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76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Ақмола облысы әкімдігінің</w:t>
            </w:r>
            <w:r>
              <w:br/>
            </w:r>
            <w:r>
              <w:rPr>
                <w:rFonts w:ascii="Times New Roman"/>
                <w:b w:val="false"/>
                <w:i w:val="false"/>
                <w:color w:val="000000"/>
                <w:sz w:val="20"/>
              </w:rPr>
              <w:t>2018 жылғы 4 шілдедегі</w:t>
            </w:r>
            <w:r>
              <w:br/>
            </w:r>
            <w:r>
              <w:rPr>
                <w:rFonts w:ascii="Times New Roman"/>
                <w:b w:val="false"/>
                <w:i w:val="false"/>
                <w:color w:val="000000"/>
                <w:sz w:val="20"/>
              </w:rPr>
              <w:t>№ А-7/286 қаулысына</w:t>
            </w:r>
            <w:r>
              <w:br/>
            </w:r>
            <w:r>
              <w:rPr>
                <w:rFonts w:ascii="Times New Roman"/>
                <w:b w:val="false"/>
                <w:i w:val="false"/>
                <w:color w:val="000000"/>
                <w:sz w:val="20"/>
              </w:rPr>
              <w:t>10-қосымша</w:t>
            </w:r>
            <w:r>
              <w:br/>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Ақмола облысы әкімдігінің</w:t>
            </w:r>
            <w:r>
              <w:br/>
            </w:r>
            <w:r>
              <w:rPr>
                <w:rFonts w:ascii="Times New Roman"/>
                <w:b w:val="false"/>
                <w:i w:val="false"/>
                <w:color w:val="000000"/>
                <w:sz w:val="20"/>
              </w:rPr>
              <w:t>2015 жылғы 26 маусымдағы</w:t>
            </w:r>
            <w:r>
              <w:br/>
            </w:r>
            <w:r>
              <w:rPr>
                <w:rFonts w:ascii="Times New Roman"/>
                <w:b w:val="false"/>
                <w:i w:val="false"/>
                <w:color w:val="000000"/>
                <w:sz w:val="20"/>
              </w:rPr>
              <w:t>№ А-7/298 қаулысымен</w:t>
            </w:r>
            <w:r>
              <w:br/>
            </w:r>
            <w:r>
              <w:rPr>
                <w:rFonts w:ascii="Times New Roman"/>
                <w:b w:val="false"/>
                <w:i w:val="false"/>
                <w:color w:val="000000"/>
                <w:sz w:val="20"/>
              </w:rPr>
              <w:t>бекітілген</w:t>
            </w:r>
          </w:p>
        </w:tc>
      </w:tr>
    </w:tbl>
    <w:bookmarkStart w:name="z187" w:id="154"/>
    <w:p>
      <w:pPr>
        <w:spacing w:after="0"/>
        <w:ind w:left="0"/>
        <w:jc w:val="left"/>
      </w:pPr>
      <w:r>
        <w:rPr>
          <w:rFonts w:ascii="Times New Roman"/>
          <w:b/>
          <w:i w:val="false"/>
          <w:color w:val="000000"/>
        </w:rPr>
        <w:t xml:space="preserve"> "Мемлекеттік білім беру мекемелеріндегі білім алушылар мен тәрбиенушілердің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 регламенті</w:t>
      </w:r>
    </w:p>
    <w:bookmarkEnd w:id="154"/>
    <w:bookmarkStart w:name="z188" w:id="155"/>
    <w:p>
      <w:pPr>
        <w:spacing w:after="0"/>
        <w:ind w:left="0"/>
        <w:jc w:val="left"/>
      </w:pPr>
      <w:r>
        <w:rPr>
          <w:rFonts w:ascii="Times New Roman"/>
          <w:b/>
          <w:i w:val="false"/>
          <w:color w:val="000000"/>
        </w:rPr>
        <w:t xml:space="preserve"> 1. Жалпы ережелер</w:t>
      </w:r>
    </w:p>
    <w:bookmarkEnd w:id="155"/>
    <w:bookmarkStart w:name="z189" w:id="156"/>
    <w:p>
      <w:pPr>
        <w:spacing w:after="0"/>
        <w:ind w:left="0"/>
        <w:jc w:val="both"/>
      </w:pPr>
      <w:r>
        <w:rPr>
          <w:rFonts w:ascii="Times New Roman"/>
          <w:b w:val="false"/>
          <w:i w:val="false"/>
          <w:color w:val="000000"/>
          <w:sz w:val="28"/>
        </w:rPr>
        <w:t>
      1. "Мемлекеттік білім беру мекемелеріндегі білім алушылар мен тәрбиенушілердің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қызметті (бұдан әрі – мемлекеттік көрсетілетін қызмет) білім беру ұйымдарымен, аудандардың, Көкшетау және Степногорск қалаларының жергілікті атқарушы органдарымен (бұдан әрі – көрсетілетін қызметті беруші) көрсетеді.</w:t>
      </w:r>
    </w:p>
    <w:bookmarkEnd w:id="156"/>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корпорацияның коммерциялық емес акционерлық қоғамы (бұдан әрі – Мемлекеттік корпорация) арқылы жүзеге асырылады.</w:t>
      </w:r>
    </w:p>
    <w:bookmarkStart w:name="z190" w:id="157"/>
    <w:p>
      <w:pPr>
        <w:spacing w:after="0"/>
        <w:ind w:left="0"/>
        <w:jc w:val="both"/>
      </w:pPr>
      <w:r>
        <w:rPr>
          <w:rFonts w:ascii="Times New Roman"/>
          <w:b w:val="false"/>
          <w:i w:val="false"/>
          <w:color w:val="000000"/>
          <w:sz w:val="28"/>
        </w:rPr>
        <w:t>
      2. Мемлекеттік қызмет көрсету нысаны - қағаз жүзінде.</w:t>
      </w:r>
    </w:p>
    <w:bookmarkEnd w:id="157"/>
    <w:bookmarkStart w:name="z191" w:id="158"/>
    <w:p>
      <w:pPr>
        <w:spacing w:after="0"/>
        <w:ind w:left="0"/>
        <w:jc w:val="both"/>
      </w:pPr>
      <w:r>
        <w:rPr>
          <w:rFonts w:ascii="Times New Roman"/>
          <w:b w:val="false"/>
          <w:i w:val="false"/>
          <w:color w:val="000000"/>
          <w:sz w:val="28"/>
        </w:rPr>
        <w:t xml:space="preserve">
      3. Мемлекеттік қызмет көрсетудің нәтижесі - қала сыртындағы және мектеп жанындағы лагерьлерге жолдама (бұдан әрі - жолдама) не Қазақстан Республикасы Білім және ғылым министрінің 2015 жылғы 13 сәуірдегі № 198 (Нормативтік құқықтық актілерді мемлекеттік тіркеу тізілімінде № 11184 болып тіркелген) бұйрығымен бекітілген "Мемлекеттік білім беру мекемелеріндегі білім алушылар мен тәрбиенушілердің жекелеген санаттарына қала сыртындағы және мектеп жанындағы лагерьлерде демалуы үшін құжаттар қабылдау және жолдама беру" мемлекеттік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158"/>
    <w:p>
      <w:pPr>
        <w:spacing w:after="0"/>
        <w:ind w:left="0"/>
        <w:jc w:val="both"/>
      </w:pPr>
      <w:r>
        <w:rPr>
          <w:rFonts w:ascii="Times New Roman"/>
          <w:b w:val="false"/>
          <w:i w:val="false"/>
          <w:color w:val="000000"/>
          <w:sz w:val="28"/>
        </w:rPr>
        <w:t>
      Мемлекеттік қызмет көрсетудің нәтижесін беру нысаны - қағаз түрінде.</w:t>
      </w:r>
    </w:p>
    <w:bookmarkStart w:name="z192" w:id="159"/>
    <w:p>
      <w:pPr>
        <w:spacing w:after="0"/>
        <w:ind w:left="0"/>
        <w:jc w:val="left"/>
      </w:pPr>
      <w:r>
        <w:rPr>
          <w:rFonts w:ascii="Times New Roman"/>
          <w:b/>
          <w:i w:val="false"/>
          <w:color w:val="000000"/>
        </w:rPr>
        <w:t xml:space="preserve"> 2. Мемлекеттік қызметтер көрсету процесінде көрсетілетін қызметті берушінің құрылымдық бөлімшелерінің (қызметкерлерінің) іс-қимылы тәртібін сипаттау</w:t>
      </w:r>
    </w:p>
    <w:bookmarkEnd w:id="159"/>
    <w:bookmarkStart w:name="z193" w:id="160"/>
    <w:p>
      <w:pPr>
        <w:spacing w:after="0"/>
        <w:ind w:left="0"/>
        <w:jc w:val="both"/>
      </w:pPr>
      <w:r>
        <w:rPr>
          <w:rFonts w:ascii="Times New Roman"/>
          <w:b w:val="false"/>
          <w:i w:val="false"/>
          <w:color w:val="000000"/>
          <w:sz w:val="28"/>
        </w:rPr>
        <w:t xml:space="preserve">
      4. Мемлекеттік қызметті алу үшін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p>
    <w:bookmarkEnd w:id="160"/>
    <w:bookmarkStart w:name="z194" w:id="161"/>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161"/>
    <w:p>
      <w:pPr>
        <w:spacing w:after="0"/>
        <w:ind w:left="0"/>
        <w:jc w:val="both"/>
      </w:pPr>
      <w:r>
        <w:rPr>
          <w:rFonts w:ascii="Times New Roman"/>
          <w:b w:val="false"/>
          <w:i w:val="false"/>
          <w:color w:val="000000"/>
          <w:sz w:val="28"/>
        </w:rPr>
        <w:t>
      1) көрсетілетін қызметті берушінің кеңсе қызметкері құжаттарды қабылдауды және тіркеуді жүзеге асырады – 15 минут;</w:t>
      </w:r>
    </w:p>
    <w:p>
      <w:pPr>
        <w:spacing w:after="0"/>
        <w:ind w:left="0"/>
        <w:jc w:val="both"/>
      </w:pPr>
      <w:r>
        <w:rPr>
          <w:rFonts w:ascii="Times New Roman"/>
          <w:b w:val="false"/>
          <w:i w:val="false"/>
          <w:color w:val="000000"/>
          <w:sz w:val="28"/>
        </w:rPr>
        <w:t>
      2) көрсетілетін қызметті берушінің басшысы құжаттарды қарайды, жауапты орындаушыны анықтайды – 1 сағат;</w:t>
      </w:r>
    </w:p>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тексеруді жүзеге асырады, жолдаманың немесе мемлекеттік қызмет көрсетуден бас тарту туралы дәлелді жауаптың жобасын дайындайды – 3 жұмыс күні;</w:t>
      </w:r>
    </w:p>
    <w:p>
      <w:pPr>
        <w:spacing w:after="0"/>
        <w:ind w:left="0"/>
        <w:jc w:val="both"/>
      </w:pPr>
      <w:r>
        <w:rPr>
          <w:rFonts w:ascii="Times New Roman"/>
          <w:b w:val="false"/>
          <w:i w:val="false"/>
          <w:color w:val="000000"/>
          <w:sz w:val="28"/>
        </w:rPr>
        <w:t>
      4) көрсетілетін қызметті берушінің басшысы жолдамаға немесе мемлекеттік қызметті көрсетуден бас тарту туралы дәлелді жауапқа қол қояды –1 сағат;</w:t>
      </w:r>
    </w:p>
    <w:p>
      <w:pPr>
        <w:spacing w:after="0"/>
        <w:ind w:left="0"/>
        <w:jc w:val="both"/>
      </w:pPr>
      <w:r>
        <w:rPr>
          <w:rFonts w:ascii="Times New Roman"/>
          <w:b w:val="false"/>
          <w:i w:val="false"/>
          <w:color w:val="000000"/>
          <w:sz w:val="28"/>
        </w:rPr>
        <w:t>
      5) көрсетілетін қызметті берушінің кеңсе қызметкері жолдаманы немесе мемлекеттік қызметті көрсетуден бас тарту туралы дәлелді жауапты береді – 15 минут.</w:t>
      </w:r>
    </w:p>
    <w:bookmarkStart w:name="z195" w:id="162"/>
    <w:p>
      <w:pPr>
        <w:spacing w:after="0"/>
        <w:ind w:left="0"/>
        <w:jc w:val="both"/>
      </w:pPr>
      <w:r>
        <w:rPr>
          <w:rFonts w:ascii="Times New Roman"/>
          <w:b w:val="false"/>
          <w:i w:val="false"/>
          <w:color w:val="000000"/>
          <w:sz w:val="28"/>
        </w:rPr>
        <w:t>
      6. Келесі рәсімді (іс-қимылды) орындауды бастауға негіздеме болатын мемлекеттік қызмет көрсету бойынша рәсімнің (іс-қимылдың) нәтижесі:</w:t>
      </w:r>
    </w:p>
    <w:bookmarkEnd w:id="162"/>
    <w:p>
      <w:pPr>
        <w:spacing w:after="0"/>
        <w:ind w:left="0"/>
        <w:jc w:val="both"/>
      </w:pPr>
      <w:r>
        <w:rPr>
          <w:rFonts w:ascii="Times New Roman"/>
          <w:b w:val="false"/>
          <w:i w:val="false"/>
          <w:color w:val="000000"/>
          <w:sz w:val="28"/>
        </w:rPr>
        <w:t>
      1) құжаттарды қабылдау және тіркеу;</w:t>
      </w:r>
    </w:p>
    <w:p>
      <w:pPr>
        <w:spacing w:after="0"/>
        <w:ind w:left="0"/>
        <w:jc w:val="both"/>
      </w:pPr>
      <w:r>
        <w:rPr>
          <w:rFonts w:ascii="Times New Roman"/>
          <w:b w:val="false"/>
          <w:i w:val="false"/>
          <w:color w:val="000000"/>
          <w:sz w:val="28"/>
        </w:rPr>
        <w:t>
      2) жауапты орындаушыны анықтау;</w:t>
      </w:r>
    </w:p>
    <w:p>
      <w:pPr>
        <w:spacing w:after="0"/>
        <w:ind w:left="0"/>
        <w:jc w:val="both"/>
      </w:pPr>
      <w:r>
        <w:rPr>
          <w:rFonts w:ascii="Times New Roman"/>
          <w:b w:val="false"/>
          <w:i w:val="false"/>
          <w:color w:val="000000"/>
          <w:sz w:val="28"/>
        </w:rPr>
        <w:t>
      3) жолдаманың немесе мемлекеттік қызметті көрсетуден бас тарту туралы дәлелді жауаптың жобасы;</w:t>
      </w:r>
    </w:p>
    <w:p>
      <w:pPr>
        <w:spacing w:after="0"/>
        <w:ind w:left="0"/>
        <w:jc w:val="both"/>
      </w:pPr>
      <w:r>
        <w:rPr>
          <w:rFonts w:ascii="Times New Roman"/>
          <w:b w:val="false"/>
          <w:i w:val="false"/>
          <w:color w:val="000000"/>
          <w:sz w:val="28"/>
        </w:rPr>
        <w:t>
      4) жолдама немесе мемлекеттік қызметті көрсетуден бас тарту туралы дәлелді жауап;</w:t>
      </w:r>
    </w:p>
    <w:p>
      <w:pPr>
        <w:spacing w:after="0"/>
        <w:ind w:left="0"/>
        <w:jc w:val="both"/>
      </w:pPr>
      <w:r>
        <w:rPr>
          <w:rFonts w:ascii="Times New Roman"/>
          <w:b w:val="false"/>
          <w:i w:val="false"/>
          <w:color w:val="000000"/>
          <w:sz w:val="28"/>
        </w:rPr>
        <w:t>
      5) жолдаманы немесе мемлекеттік қызметті көрсетуден бас тарту туралы дәлелді жауапты беру.</w:t>
      </w:r>
    </w:p>
    <w:bookmarkStart w:name="z196" w:id="163"/>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163"/>
    <w:bookmarkStart w:name="z197" w:id="164"/>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164"/>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198" w:id="165"/>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рәсімдерінің (іс-қимылының) реттілігін сипаттау:</w:t>
      </w:r>
    </w:p>
    <w:bookmarkEnd w:id="165"/>
    <w:p>
      <w:pPr>
        <w:spacing w:after="0"/>
        <w:ind w:left="0"/>
        <w:jc w:val="both"/>
      </w:pPr>
      <w:r>
        <w:rPr>
          <w:rFonts w:ascii="Times New Roman"/>
          <w:b w:val="false"/>
          <w:i w:val="false"/>
          <w:color w:val="000000"/>
          <w:sz w:val="28"/>
        </w:rPr>
        <w:t>
      1) көрсетілетін қызметті берушінің кеңсе қызметкері құжаттарды қабылдауды және тіркеуді жүзеге асырады – 15 минут;</w:t>
      </w:r>
    </w:p>
    <w:p>
      <w:pPr>
        <w:spacing w:after="0"/>
        <w:ind w:left="0"/>
        <w:jc w:val="both"/>
      </w:pPr>
      <w:r>
        <w:rPr>
          <w:rFonts w:ascii="Times New Roman"/>
          <w:b w:val="false"/>
          <w:i w:val="false"/>
          <w:color w:val="000000"/>
          <w:sz w:val="28"/>
        </w:rPr>
        <w:t>
      2) көрсетілетін қызметті берушінің басшысы құжаттарды қарайды, жауапты орындаушыны анықтайды – 1 сағат;</w:t>
      </w:r>
    </w:p>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тексеруді жүзеге асырады, жолдаманың немесе мемлекеттік қызмет көрсетуден бас тарту туралы дәлелді жауаптың жобасын дайындайды – 3 жұмыс күні;</w:t>
      </w:r>
    </w:p>
    <w:p>
      <w:pPr>
        <w:spacing w:after="0"/>
        <w:ind w:left="0"/>
        <w:jc w:val="both"/>
      </w:pPr>
      <w:r>
        <w:rPr>
          <w:rFonts w:ascii="Times New Roman"/>
          <w:b w:val="false"/>
          <w:i w:val="false"/>
          <w:color w:val="000000"/>
          <w:sz w:val="28"/>
        </w:rPr>
        <w:t>
      4) көрсетілетін қызметті берушінің басшысы жолдамаға немесе мемлекеттік қызметті көрсетуден бас тарту туралы дәлелді жауапқа қол қояды –1 сағат;</w:t>
      </w:r>
    </w:p>
    <w:p>
      <w:pPr>
        <w:spacing w:after="0"/>
        <w:ind w:left="0"/>
        <w:jc w:val="both"/>
      </w:pPr>
      <w:r>
        <w:rPr>
          <w:rFonts w:ascii="Times New Roman"/>
          <w:b w:val="false"/>
          <w:i w:val="false"/>
          <w:color w:val="000000"/>
          <w:sz w:val="28"/>
        </w:rPr>
        <w:t>
      5) көрсетілетін қызметті берушінің кеңсе қызметкері жолдаманы немесе мемлекеттік қызметті көрсетуден бас тарту туралы дәлелді жауапты береді – 15 минут.</w:t>
      </w:r>
    </w:p>
    <w:bookmarkStart w:name="z199" w:id="166"/>
    <w:p>
      <w:pPr>
        <w:spacing w:after="0"/>
        <w:ind w:left="0"/>
        <w:jc w:val="left"/>
      </w:pPr>
      <w:r>
        <w:rPr>
          <w:rFonts w:ascii="Times New Roman"/>
          <w:b/>
          <w:i w:val="false"/>
          <w:color w:val="000000"/>
        </w:rPr>
        <w:t xml:space="preserve"> 4. Мемлекеттік қызмет көрсету процесінде Мемлекеттік корпорация және (немесе) өзге де көрсетілетін қызметті берушілермен өзара іс-қимыл жасасу тәртібін сипаттау</w:t>
      </w:r>
    </w:p>
    <w:bookmarkEnd w:id="166"/>
    <w:bookmarkStart w:name="z200" w:id="167"/>
    <w:p>
      <w:pPr>
        <w:spacing w:after="0"/>
        <w:ind w:left="0"/>
        <w:jc w:val="both"/>
      </w:pPr>
      <w:r>
        <w:rPr>
          <w:rFonts w:ascii="Times New Roman"/>
          <w:b w:val="false"/>
          <w:i w:val="false"/>
          <w:color w:val="000000"/>
          <w:sz w:val="28"/>
        </w:rPr>
        <w:t>
      9. Мемлекеттік корпорацияға өтініш білдіру тәртібінің сипаттамасы, қызметті берушінің сұрау салуын өңдеу ұзақтығы:</w:t>
      </w:r>
    </w:p>
    <w:bookmarkEnd w:id="167"/>
    <w:p>
      <w:pPr>
        <w:spacing w:after="0"/>
        <w:ind w:left="0"/>
        <w:jc w:val="both"/>
      </w:pPr>
      <w:r>
        <w:rPr>
          <w:rFonts w:ascii="Times New Roman"/>
          <w:b w:val="false"/>
          <w:i w:val="false"/>
          <w:color w:val="000000"/>
          <w:sz w:val="28"/>
        </w:rPr>
        <w:t>
      1-процесс – Мемлекеттік корпорация қызметкері ұсынған құжаттарды тексереді, қызмет алушының өтінішін қабылдайды және тіркейді, құжаттардың қабылданған күнін, уақытын көрсете отырып, құжаттардың қабылданғаны туралы қолхат береді;</w:t>
      </w:r>
    </w:p>
    <w:p>
      <w:pPr>
        <w:spacing w:after="0"/>
        <w:ind w:left="0"/>
        <w:jc w:val="both"/>
      </w:pPr>
      <w:r>
        <w:rPr>
          <w:rFonts w:ascii="Times New Roman"/>
          <w:b w:val="false"/>
          <w:i w:val="false"/>
          <w:color w:val="000000"/>
          <w:sz w:val="28"/>
        </w:rPr>
        <w:t xml:space="preserve">
      1-шарт –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тиісті құжаттардың топтамасын толық ұсынбаған жағдайда, Мемлекеттік корпорация қызметкері өтінішті қабылдаудан бас тартады және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xml:space="preserve">
      2-процесс – осы регламенттің </w:t>
      </w:r>
      <w:r>
        <w:rPr>
          <w:rFonts w:ascii="Times New Roman"/>
          <w:b w:val="false"/>
          <w:i w:val="false"/>
          <w:color w:val="000000"/>
          <w:sz w:val="28"/>
        </w:rPr>
        <w:t>5-тармағымен</w:t>
      </w:r>
      <w:r>
        <w:rPr>
          <w:rFonts w:ascii="Times New Roman"/>
          <w:b w:val="false"/>
          <w:i w:val="false"/>
          <w:color w:val="000000"/>
          <w:sz w:val="28"/>
        </w:rPr>
        <w:t xml:space="preserve"> көзделген көрсетілетін қызметті берушінің рәсімдері (іс-қимылдары);</w:t>
      </w:r>
    </w:p>
    <w:p>
      <w:pPr>
        <w:spacing w:after="0"/>
        <w:ind w:left="0"/>
        <w:jc w:val="both"/>
      </w:pPr>
      <w:r>
        <w:rPr>
          <w:rFonts w:ascii="Times New Roman"/>
          <w:b w:val="false"/>
          <w:i w:val="false"/>
          <w:color w:val="000000"/>
          <w:sz w:val="28"/>
        </w:rPr>
        <w:t>
      3-процесс – Мемлекеттік корпорация қызметкері, тиісті құжаттарды қабылдағаны туралы берілген қолхатта көрсетілген мерзімде қызмет алушыға мемлекеттік көрсетілетін қызметінің дайын нәтижесін береді.</w:t>
      </w:r>
    </w:p>
    <w:p>
      <w:pPr>
        <w:spacing w:after="0"/>
        <w:ind w:left="0"/>
        <w:jc w:val="both"/>
      </w:pPr>
      <w:r>
        <w:rPr>
          <w:rFonts w:ascii="Times New Roman"/>
          <w:b w:val="false"/>
          <w:i w:val="false"/>
          <w:color w:val="000000"/>
          <w:sz w:val="28"/>
        </w:rPr>
        <w:t>
      Мемлекеттік корпорацияға жүгінген кезде құжатты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Мемлекеттік корпорацияға құжаттар топтамасын тапсыру үшін рұқсат берілетін ең ұзақ күту уақыты – 15 минут.</w:t>
      </w:r>
    </w:p>
    <w:p>
      <w:pPr>
        <w:spacing w:after="0"/>
        <w:ind w:left="0"/>
        <w:jc w:val="both"/>
      </w:pPr>
      <w:r>
        <w:rPr>
          <w:rFonts w:ascii="Times New Roman"/>
          <w:b w:val="false"/>
          <w:i w:val="false"/>
          <w:color w:val="000000"/>
          <w:sz w:val="28"/>
        </w:rPr>
        <w:t>
      Мемлекеттік корпорацияда рұқсат берілетін ең ұзақ қызмет көрсету уақыты – 15 минут.</w:t>
      </w:r>
    </w:p>
    <w:p>
      <w:pPr>
        <w:spacing w:after="0"/>
        <w:ind w:left="0"/>
        <w:jc w:val="both"/>
      </w:pPr>
      <w:r>
        <w:rPr>
          <w:rFonts w:ascii="Times New Roman"/>
          <w:b w:val="false"/>
          <w:i w:val="false"/>
          <w:color w:val="000000"/>
          <w:sz w:val="28"/>
        </w:rPr>
        <w:t>
      Көрсетілетін қызметті алушы немесе нотариалды расталған сенімхат бойынша оның өкілі Мемлекеттік корпорацияға өтініш білдірген жағдайда, мемлекеттік қызмет көрсету үшін қажетті құжаттардың тізбесі:</w:t>
      </w:r>
    </w:p>
    <w:p>
      <w:pPr>
        <w:spacing w:after="0"/>
        <w:ind w:left="0"/>
        <w:jc w:val="both"/>
      </w:pPr>
      <w:r>
        <w:rPr>
          <w:rFonts w:ascii="Times New Roman"/>
          <w:b w:val="false"/>
          <w:i w:val="false"/>
          <w:color w:val="000000"/>
          <w:sz w:val="28"/>
        </w:rPr>
        <w:t xml:space="preserve">
      1)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өтініш;</w:t>
      </w:r>
    </w:p>
    <w:p>
      <w:pPr>
        <w:spacing w:after="0"/>
        <w:ind w:left="0"/>
        <w:jc w:val="both"/>
      </w:pPr>
      <w:r>
        <w:rPr>
          <w:rFonts w:ascii="Times New Roman"/>
          <w:b w:val="false"/>
          <w:i w:val="false"/>
          <w:color w:val="000000"/>
          <w:sz w:val="28"/>
        </w:rPr>
        <w:t>
      2) көрсетілетін қызметті алушының жеке басын куәландыратын құжат (жеке басын сәйкестендіру үшін талап етіледі);</w:t>
      </w:r>
    </w:p>
    <w:p>
      <w:pPr>
        <w:spacing w:after="0"/>
        <w:ind w:left="0"/>
        <w:jc w:val="both"/>
      </w:pPr>
      <w:r>
        <w:rPr>
          <w:rFonts w:ascii="Times New Roman"/>
          <w:b w:val="false"/>
          <w:i w:val="false"/>
          <w:color w:val="000000"/>
          <w:sz w:val="28"/>
        </w:rPr>
        <w:t>
      3) бала 2007 жылғы 13 тамызға дейін не Қазақстан Республикасынан тыс жерде туылған жағдайда баланың туу туралы куәлігі (түпнұсқасы сәйкестендіру үшін талап етіледі);</w:t>
      </w:r>
    </w:p>
    <w:p>
      <w:pPr>
        <w:spacing w:after="0"/>
        <w:ind w:left="0"/>
        <w:jc w:val="both"/>
      </w:pPr>
      <w:r>
        <w:rPr>
          <w:rFonts w:ascii="Times New Roman"/>
          <w:b w:val="false"/>
          <w:i w:val="false"/>
          <w:color w:val="000000"/>
          <w:sz w:val="28"/>
        </w:rPr>
        <w:t xml:space="preserve">
      4)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w:t>
      </w:r>
      <w:r>
        <w:rPr>
          <w:rFonts w:ascii="Times New Roman"/>
          <w:b w:val="false"/>
          <w:i w:val="false"/>
          <w:color w:val="000000"/>
          <w:sz w:val="28"/>
        </w:rPr>
        <w:t>бұйрығымен</w:t>
      </w:r>
      <w:r>
        <w:rPr>
          <w:rFonts w:ascii="Times New Roman"/>
          <w:b w:val="false"/>
          <w:i w:val="false"/>
          <w:color w:val="000000"/>
          <w:sz w:val="28"/>
        </w:rPr>
        <w:t xml:space="preserve"> (Қазақстан Республикасы Нормативтік құқықтық актілерді мемлекеттік тіркеу тізілімінде № 6697 тіркелген) бекітілген нысанға сәйкес сауықтыру лагерiне баратын мектеп оқушысына медициналық анықтама;</w:t>
      </w:r>
    </w:p>
    <w:p>
      <w:pPr>
        <w:spacing w:after="0"/>
        <w:ind w:left="0"/>
        <w:jc w:val="both"/>
      </w:pPr>
      <w:r>
        <w:rPr>
          <w:rFonts w:ascii="Times New Roman"/>
          <w:b w:val="false"/>
          <w:i w:val="false"/>
          <w:color w:val="000000"/>
          <w:sz w:val="28"/>
        </w:rPr>
        <w:t>
      5) мәртебесін дәлелдейтін құжаттың көшірмесі:</w:t>
      </w:r>
    </w:p>
    <w:p>
      <w:pPr>
        <w:spacing w:after="0"/>
        <w:ind w:left="0"/>
        <w:jc w:val="both"/>
      </w:pPr>
      <w:r>
        <w:rPr>
          <w:rFonts w:ascii="Times New Roman"/>
          <w:b w:val="false"/>
          <w:i w:val="false"/>
          <w:color w:val="000000"/>
          <w:sz w:val="28"/>
        </w:rPr>
        <w:t>
      мемлекеттік атаулы әлеуметтік көмекті алуға құқығы бар отбасылардан шыққан балаларға - мемлекеттік атаулы әлеуметтік көмекті алуға құқығы бар отбасылардан шыққан көрсетілетін қызметті алушылар санаты үшін көрсетілетін қызметті алушының (отбасының) жергілікті атқарушы органдар ұсынатын мемлекеттік атаулы әлеуметтік көмекті тұтынушылар қатарына жататынын растайтын анықтама;</w:t>
      </w:r>
    </w:p>
    <w:p>
      <w:pPr>
        <w:spacing w:after="0"/>
        <w:ind w:left="0"/>
        <w:jc w:val="both"/>
      </w:pPr>
      <w:r>
        <w:rPr>
          <w:rFonts w:ascii="Times New Roman"/>
          <w:b w:val="false"/>
          <w:i w:val="false"/>
          <w:color w:val="000000"/>
          <w:sz w:val="28"/>
        </w:rPr>
        <w:t>
      жан басына шаққанда орташа табысы күн көріс деңгейінен төмен, мемлекеттік атаулы әлеуметтік көмек алмайтын отбасылардан шыққан балаларға - алған табысы туралы құжаттар (жұмыс істейтін ата-аналардың немесе оларды алмастыратын адамдардың жалақылары туралы, кәсіпкерліктен және басқа да қызмет түрлерлерінен түсетін табыстары туралы, жан басына шаққанда орташа табысы күн көріс деңгейінен төмен, мемлекеттік атаулы әлеуметтік көмек алмайтын отбасылардан шыққан көрсетілетін қызметті алушылар үшін балаларға және басқа да асырандыларға төленетін алимент түріндегі табыстары туралы анықтама);</w:t>
      </w:r>
    </w:p>
    <w:p>
      <w:pPr>
        <w:spacing w:after="0"/>
        <w:ind w:left="0"/>
        <w:jc w:val="both"/>
      </w:pPr>
      <w:r>
        <w:rPr>
          <w:rFonts w:ascii="Times New Roman"/>
          <w:b w:val="false"/>
          <w:i w:val="false"/>
          <w:color w:val="000000"/>
          <w:sz w:val="28"/>
        </w:rPr>
        <w:t>
      отбасында тәрбиеленетін жетім балалар, ата-анасының қамқорлығынсыз қалған балалар үшін - қамқоршылықты (қорғаншылықты) бекіту туралы уәкілетті органның шешімі, жетім баланың (балалардың) немесе ата-анасының қамқорлығынсыз қалған баланың (балалардың) патронаттық тәрбиеге берілгені туралы шарт;</w:t>
      </w:r>
    </w:p>
    <w:p>
      <w:pPr>
        <w:spacing w:after="0"/>
        <w:ind w:left="0"/>
        <w:jc w:val="both"/>
      </w:pPr>
      <w:r>
        <w:rPr>
          <w:rFonts w:ascii="Times New Roman"/>
          <w:b w:val="false"/>
          <w:i w:val="false"/>
          <w:color w:val="000000"/>
          <w:sz w:val="28"/>
        </w:rPr>
        <w:t>
      төтенше жағдайлардың салдарынан шұғыл жәрдемді талап ететін отбасылардан шыққан балалар үшін – төтенше жағдайлардың салдарынан шұғыл жәрдемнің қажеттілігін дәлелдейтін құжат;</w:t>
      </w:r>
    </w:p>
    <w:p>
      <w:pPr>
        <w:spacing w:after="0"/>
        <w:ind w:left="0"/>
        <w:jc w:val="both"/>
      </w:pPr>
      <w:r>
        <w:rPr>
          <w:rFonts w:ascii="Times New Roman"/>
          <w:b w:val="false"/>
          <w:i w:val="false"/>
          <w:color w:val="000000"/>
          <w:sz w:val="28"/>
        </w:rPr>
        <w:t>
      білім беру ұйымының алқалы басқару органы айқындайтын білім алушылар мен тәрбиеленушілердің өзге де санаттарына жататын балалар үшін - отбасының материалдық-тұрмыстық ахуалын зерделеу, сондай-ақ қаржылай және материалдық көмек көрсету туралы шешім қабылдау үшін басқа да қажетті құжаттардың негізінде білім алушылар мен тәрбиеленушілердің өзге де санаттарына тегін және жеңілдікпен тамақтандыруды ұсыну туралы білім беру ұйымының алқалық органның шешімі.</w:t>
      </w:r>
    </w:p>
    <w:bookmarkStart w:name="z201" w:id="168"/>
    <w:p>
      <w:pPr>
        <w:spacing w:after="0"/>
        <w:ind w:left="0"/>
        <w:jc w:val="both"/>
      </w:pPr>
      <w:r>
        <w:rPr>
          <w:rFonts w:ascii="Times New Roman"/>
          <w:b w:val="false"/>
          <w:i w:val="false"/>
          <w:color w:val="000000"/>
          <w:sz w:val="28"/>
        </w:rPr>
        <w:t xml:space="preserve">
      10. Мемлекеттік көрсетілетін қызмет көрсету процесінде көрсетілетін қызмет берушінің құрылымдық бөлімшелерінің (қызметкерлердің) өзара әрекет етуінің, рәсімдердің (әрекеттердің) кезектілігін толық сипаттамасы, сондай-ақ мемлекеттік көрсетілетін қызмет көрсету процесінде өзге де көрсетілетін қызмет берушілермен және (немесе) Мемлекеттік корпорациямен өзара әрекет ету кезектілігін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көрсетілетін қызметті көрсету бизнес-процесінің анықтамалығында көрсетіледі.</w:t>
      </w:r>
    </w:p>
    <w:bookmarkEnd w:id="16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білім беру</w:t>
            </w:r>
            <w:r>
              <w:br/>
            </w:r>
            <w:r>
              <w:rPr>
                <w:rFonts w:ascii="Times New Roman"/>
                <w:b w:val="false"/>
                <w:i w:val="false"/>
                <w:color w:val="000000"/>
                <w:sz w:val="20"/>
              </w:rPr>
              <w:t>мекемелеріндегі білім алушылар</w:t>
            </w:r>
            <w:r>
              <w:br/>
            </w:r>
            <w:r>
              <w:rPr>
                <w:rFonts w:ascii="Times New Roman"/>
                <w:b w:val="false"/>
                <w:i w:val="false"/>
                <w:color w:val="000000"/>
                <w:sz w:val="20"/>
              </w:rPr>
              <w:t>мен тәрбиенушілердің</w:t>
            </w:r>
            <w:r>
              <w:br/>
            </w:r>
            <w:r>
              <w:rPr>
                <w:rFonts w:ascii="Times New Roman"/>
                <w:b w:val="false"/>
                <w:i w:val="false"/>
                <w:color w:val="000000"/>
                <w:sz w:val="20"/>
              </w:rPr>
              <w:t>жекелеген санаттарына қала</w:t>
            </w:r>
            <w:r>
              <w:br/>
            </w:r>
            <w:r>
              <w:rPr>
                <w:rFonts w:ascii="Times New Roman"/>
                <w:b w:val="false"/>
                <w:i w:val="false"/>
                <w:color w:val="000000"/>
                <w:sz w:val="20"/>
              </w:rPr>
              <w:t>сыртындағы және мектеп</w:t>
            </w:r>
            <w:r>
              <w:br/>
            </w:r>
            <w:r>
              <w:rPr>
                <w:rFonts w:ascii="Times New Roman"/>
                <w:b w:val="false"/>
                <w:i w:val="false"/>
                <w:color w:val="000000"/>
                <w:sz w:val="20"/>
              </w:rPr>
              <w:t>жанындағы лагерьлерде</w:t>
            </w:r>
            <w:r>
              <w:br/>
            </w:r>
            <w:r>
              <w:rPr>
                <w:rFonts w:ascii="Times New Roman"/>
                <w:b w:val="false"/>
                <w:i w:val="false"/>
                <w:color w:val="000000"/>
                <w:sz w:val="20"/>
              </w:rPr>
              <w:t>демалуы үшін құжаттар</w:t>
            </w:r>
            <w:r>
              <w:br/>
            </w:r>
            <w:r>
              <w:rPr>
                <w:rFonts w:ascii="Times New Roman"/>
                <w:b w:val="false"/>
                <w:i w:val="false"/>
                <w:color w:val="000000"/>
                <w:sz w:val="20"/>
              </w:rPr>
              <w:t>қабылдау және жолдама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қосымша</w:t>
            </w:r>
          </w:p>
        </w:tc>
      </w:tr>
    </w:tbl>
    <w:bookmarkStart w:name="z203" w:id="169"/>
    <w:p>
      <w:pPr>
        <w:spacing w:after="0"/>
        <w:ind w:left="0"/>
        <w:jc w:val="left"/>
      </w:pPr>
      <w:r>
        <w:rPr>
          <w:rFonts w:ascii="Times New Roman"/>
          <w:b/>
          <w:i w:val="false"/>
          <w:color w:val="000000"/>
        </w:rPr>
        <w:t xml:space="preserve"> "Мемлекеттік білім беру мекемелеріндегі білім алушылар мен тәрбиенушілердің жекелеген санаттарына қала сыртындағы және мектеп жанындағы лагерьлерде демалуы үшін құжаттар қабылдау және жолдама беру" мемлекеттік қызметін көрсетудің бизнес-процестерінің анықтамалығы</w:t>
      </w:r>
    </w:p>
    <w:bookmarkEnd w:id="169"/>
    <w:p>
      <w:pPr>
        <w:spacing w:after="0"/>
        <w:ind w:left="0"/>
        <w:jc w:val="left"/>
      </w:pPr>
      <w:r>
        <w:br/>
      </w:r>
    </w:p>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185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Ақмола облысы әкімдігінің</w:t>
            </w:r>
            <w:r>
              <w:br/>
            </w:r>
            <w:r>
              <w:rPr>
                <w:rFonts w:ascii="Times New Roman"/>
                <w:b w:val="false"/>
                <w:i w:val="false"/>
                <w:color w:val="000000"/>
                <w:sz w:val="20"/>
              </w:rPr>
              <w:t>2018 жылғы 4 шілдедегі</w:t>
            </w:r>
            <w:r>
              <w:br/>
            </w:r>
            <w:r>
              <w:rPr>
                <w:rFonts w:ascii="Times New Roman"/>
                <w:b w:val="false"/>
                <w:i w:val="false"/>
                <w:color w:val="000000"/>
                <w:sz w:val="20"/>
              </w:rPr>
              <w:t>№ А-7/286 қаулысына</w:t>
            </w:r>
            <w:r>
              <w:br/>
            </w:r>
            <w:r>
              <w:rPr>
                <w:rFonts w:ascii="Times New Roman"/>
                <w:b w:val="false"/>
                <w:i w:val="false"/>
                <w:color w:val="000000"/>
                <w:sz w:val="20"/>
              </w:rPr>
              <w:t>11-қосымша</w:t>
            </w:r>
            <w:r>
              <w:br/>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Ақмола облысы әкімдігінің</w:t>
            </w:r>
            <w:r>
              <w:br/>
            </w:r>
            <w:r>
              <w:rPr>
                <w:rFonts w:ascii="Times New Roman"/>
                <w:b w:val="false"/>
                <w:i w:val="false"/>
                <w:color w:val="000000"/>
                <w:sz w:val="20"/>
              </w:rPr>
              <w:t>2016 жылғы 28 қаңтардағы</w:t>
            </w:r>
            <w:r>
              <w:br/>
            </w:r>
            <w:r>
              <w:rPr>
                <w:rFonts w:ascii="Times New Roman"/>
                <w:b w:val="false"/>
                <w:i w:val="false"/>
                <w:color w:val="000000"/>
                <w:sz w:val="20"/>
              </w:rPr>
              <w:t>№ А-2/37 қаулысымен</w:t>
            </w:r>
            <w:r>
              <w:br/>
            </w:r>
            <w:r>
              <w:rPr>
                <w:rFonts w:ascii="Times New Roman"/>
                <w:b w:val="false"/>
                <w:i w:val="false"/>
                <w:color w:val="000000"/>
                <w:sz w:val="20"/>
              </w:rPr>
              <w:t>бекітілген</w:t>
            </w:r>
          </w:p>
        </w:tc>
      </w:tr>
    </w:tbl>
    <w:bookmarkStart w:name="z206" w:id="170"/>
    <w:p>
      <w:pPr>
        <w:spacing w:after="0"/>
        <w:ind w:left="0"/>
        <w:jc w:val="left"/>
      </w:pPr>
      <w:r>
        <w:rPr>
          <w:rFonts w:ascii="Times New Roman"/>
          <w:b/>
          <w:i w:val="false"/>
          <w:color w:val="000000"/>
        </w:rPr>
        <w:t xml:space="preserve"> "Мектепке дейінгі тәрбие мен оқыту, бастауыш, негізгі орта, жалпы орта, техникалық және кәсіптік, орта білімнен кейінгі білім беру бағдарламаларын іске асыратын білім беру ұйымдарының педагог қызметкерлері мен оларға теңестірілген тұлғаларға біліктілік санаттарын беру (растау) үшін аттестаттаудан өткізуге құжаттар қабылдау" мемлекеттік көрсетілетін қызмет регламенті</w:t>
      </w:r>
    </w:p>
    <w:bookmarkEnd w:id="170"/>
    <w:bookmarkStart w:name="z207" w:id="171"/>
    <w:p>
      <w:pPr>
        <w:spacing w:after="0"/>
        <w:ind w:left="0"/>
        <w:jc w:val="left"/>
      </w:pPr>
      <w:r>
        <w:rPr>
          <w:rFonts w:ascii="Times New Roman"/>
          <w:b/>
          <w:i w:val="false"/>
          <w:color w:val="000000"/>
        </w:rPr>
        <w:t xml:space="preserve"> 1. Жалпы ережелер</w:t>
      </w:r>
    </w:p>
    <w:bookmarkEnd w:id="171"/>
    <w:bookmarkStart w:name="z208" w:id="172"/>
    <w:p>
      <w:pPr>
        <w:spacing w:after="0"/>
        <w:ind w:left="0"/>
        <w:jc w:val="both"/>
      </w:pPr>
      <w:r>
        <w:rPr>
          <w:rFonts w:ascii="Times New Roman"/>
          <w:b w:val="false"/>
          <w:i w:val="false"/>
          <w:color w:val="000000"/>
          <w:sz w:val="28"/>
        </w:rPr>
        <w:t>
      1. "Мектепке дейінгі тәрбие мен оқыту, бастауыш, негізгі орта, жалпы орта, техникалық және кәсіптік, орта білімнен кейінгі білім беру бағдарламаларын іске асыратын білім беру ұйымдарының педагог қызметкерлері мен оларға теңестірілген тұлғаларға біліктілік санаттарын беру (растау) үшін аттестаттаудан өткізуге құжаттар қабылдау" мемлекеттік көрсетілетін қызмет (бұдан әрі - мемлекеттік көрсетілетін қызмет) мектепке дейінгі, бастауыш, негізгі орта, жалпы орта, техникалық және кәсіптік, орта білімнен кейінгі білім беру ұйымдарымен, аудандардың, Көкшетау және Степногорск қалаларының білім бөлімдерімен, "Ақмола облысының білім басқармасы" мемлекеттік мекемесімен (бұдан әрі – көрсетілетін қызметті беруші) көрсетіледі.</w:t>
      </w:r>
    </w:p>
    <w:bookmarkEnd w:id="172"/>
    <w:p>
      <w:pPr>
        <w:spacing w:after="0"/>
        <w:ind w:left="0"/>
        <w:jc w:val="both"/>
      </w:pPr>
      <w:r>
        <w:rPr>
          <w:rFonts w:ascii="Times New Roman"/>
          <w:b w:val="false"/>
          <w:i w:val="false"/>
          <w:color w:val="000000"/>
          <w:sz w:val="28"/>
        </w:rPr>
        <w:t>
      Құжаттарды қабылдау және мемлекеттік қызметті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bookmarkStart w:name="z209" w:id="173"/>
    <w:p>
      <w:pPr>
        <w:spacing w:after="0"/>
        <w:ind w:left="0"/>
        <w:jc w:val="both"/>
      </w:pPr>
      <w:r>
        <w:rPr>
          <w:rFonts w:ascii="Times New Roman"/>
          <w:b w:val="false"/>
          <w:i w:val="false"/>
          <w:color w:val="000000"/>
          <w:sz w:val="28"/>
        </w:rPr>
        <w:t>
      2. Мемлекеттік қызмет көрсету нысаны: қағаз түрінде.</w:t>
      </w:r>
    </w:p>
    <w:bookmarkEnd w:id="173"/>
    <w:bookmarkStart w:name="z210" w:id="174"/>
    <w:p>
      <w:pPr>
        <w:spacing w:after="0"/>
        <w:ind w:left="0"/>
        <w:jc w:val="both"/>
      </w:pPr>
      <w:r>
        <w:rPr>
          <w:rFonts w:ascii="Times New Roman"/>
          <w:b w:val="false"/>
          <w:i w:val="false"/>
          <w:color w:val="000000"/>
          <w:sz w:val="28"/>
        </w:rPr>
        <w:t xml:space="preserve">
      3. Мемлекеттік қызмет көрсетудің нәтижесі мектепке дейінгі тәрбие мен оқыту, бастауыш, негізгі орта, жалпы орта, техникалық және кәсіптік, орта білімнен кейінгі білім беру бағдарламаларын іске асыратын білім беру ұйымдарының педагог қызметкерлері мен оларға теңестірілген тұлғаларға біліктілік санаттарын беру (растау) үшін оларды аттестаттаудан өткізуге құжаттарды қабылдау туралы еркін түрдегі қолхат (бұдан әрі – қолхат), не Қазақстан Республикасы Білім және ғылым министрінің 2015 жылғы 9 қарашадағы № 632 бұйрығымен (Нормативтік құқықтық актілерді мемлекеттік тіркеу тізілімінде № 12449 болып тіркелген) бекітілген "Мектепке дейінгі тәрбие мен оқыту, бастауыш, негізгі орта, жалпы орта, техникалық және кәсіптік, орта білімнен кейінгі білім беру бағдарламаларын іске асыратын білім беру ұйымдарының педагог қызметкерлері мен оларға теңестірілген тұлғаларға біліктілік санаттарын беру (растау) үшін аттестаттаудан өткізуге құжаттар қабылдау"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белгіленген негіздеме бойынша мемлекеттік қызмет көрсетуден бас тарту туралы дәлелді жауап болып табылады.</w:t>
      </w:r>
    </w:p>
    <w:bookmarkEnd w:id="174"/>
    <w:p>
      <w:pPr>
        <w:spacing w:after="0"/>
        <w:ind w:left="0"/>
        <w:jc w:val="both"/>
      </w:pPr>
      <w:r>
        <w:rPr>
          <w:rFonts w:ascii="Times New Roman"/>
          <w:b w:val="false"/>
          <w:i w:val="false"/>
          <w:color w:val="000000"/>
          <w:sz w:val="28"/>
        </w:rPr>
        <w:t>
      Мемлекеттік қызметті көрсетудің нәтижесін ұсыну нысаны: қағаз түрінде.</w:t>
      </w:r>
    </w:p>
    <w:bookmarkStart w:name="z211" w:id="17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75"/>
    <w:bookmarkStart w:name="z212" w:id="176"/>
    <w:p>
      <w:pPr>
        <w:spacing w:after="0"/>
        <w:ind w:left="0"/>
        <w:jc w:val="both"/>
      </w:pPr>
      <w:r>
        <w:rPr>
          <w:rFonts w:ascii="Times New Roman"/>
          <w:b w:val="false"/>
          <w:i w:val="false"/>
          <w:color w:val="000000"/>
          <w:sz w:val="28"/>
        </w:rPr>
        <w:t xml:space="preserve">
      4. Мемлекеттік көрсетілетін қызметті алу үшін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p>
    <w:bookmarkEnd w:id="176"/>
    <w:bookmarkStart w:name="z213" w:id="177"/>
    <w:p>
      <w:pPr>
        <w:spacing w:after="0"/>
        <w:ind w:left="0"/>
        <w:jc w:val="both"/>
      </w:pPr>
      <w:r>
        <w:rPr>
          <w:rFonts w:ascii="Times New Roman"/>
          <w:b w:val="false"/>
          <w:i w:val="false"/>
          <w:color w:val="000000"/>
          <w:sz w:val="28"/>
        </w:rPr>
        <w:t>
      5. Мемлекеттік көрсетілетін қызмет көрсету процесінің құрамына кіретін әрбір рәсімнің (іс-қимылдың) мазмұны, оның орындалу ұзақтығы:</w:t>
      </w:r>
    </w:p>
    <w:bookmarkEnd w:id="177"/>
    <w:p>
      <w:pPr>
        <w:spacing w:after="0"/>
        <w:ind w:left="0"/>
        <w:jc w:val="both"/>
      </w:pPr>
      <w:r>
        <w:rPr>
          <w:rFonts w:ascii="Times New Roman"/>
          <w:b w:val="false"/>
          <w:i w:val="false"/>
          <w:color w:val="000000"/>
          <w:sz w:val="28"/>
        </w:rPr>
        <w:t>
      1) көрсетілетін қызметті берушінің кеңсе қызметкері құжаттарды қабылдауды және тіркеуді жүзеге асырады – 20 минут;</w:t>
      </w:r>
    </w:p>
    <w:p>
      <w:pPr>
        <w:spacing w:after="0"/>
        <w:ind w:left="0"/>
        <w:jc w:val="both"/>
      </w:pPr>
      <w:r>
        <w:rPr>
          <w:rFonts w:ascii="Times New Roman"/>
          <w:b w:val="false"/>
          <w:i w:val="false"/>
          <w:color w:val="000000"/>
          <w:sz w:val="28"/>
        </w:rPr>
        <w:t>
      2) көрсетілетін қызметті берушінің жауапты орындаушысы ұсынылған құжаттарды тексеруді жүзеге асырады, қолхатты немесе мемлекеттік қызмет көрсетуден бас тарту туралы дәлелді жауапты дайындайды – 2 жұмыс күні;</w:t>
      </w:r>
    </w:p>
    <w:p>
      <w:pPr>
        <w:spacing w:after="0"/>
        <w:ind w:left="0"/>
        <w:jc w:val="both"/>
      </w:pPr>
      <w:r>
        <w:rPr>
          <w:rFonts w:ascii="Times New Roman"/>
          <w:b w:val="false"/>
          <w:i w:val="false"/>
          <w:color w:val="000000"/>
          <w:sz w:val="28"/>
        </w:rPr>
        <w:t>
      3) көрсетілетін қызметті берушінің кеңсе қызметкері қолхатты немесе мемлекеттік қызмет көрсетуден бас тарту туралы дәлелді жауапты көрсетілетін қызметті алушыға береді – 20 минут.</w:t>
      </w:r>
    </w:p>
    <w:bookmarkStart w:name="z214" w:id="178"/>
    <w:p>
      <w:pPr>
        <w:spacing w:after="0"/>
        <w:ind w:left="0"/>
        <w:jc w:val="both"/>
      </w:pPr>
      <w:r>
        <w:rPr>
          <w:rFonts w:ascii="Times New Roman"/>
          <w:b w:val="false"/>
          <w:i w:val="false"/>
          <w:color w:val="000000"/>
          <w:sz w:val="28"/>
        </w:rPr>
        <w:t>
      6. Келесі рәсімді (іс-қимылды) орындауды бастауға негіз болатын мемлекеттік қызмет көрсету бойынша рәсімнің (іс-қимылдың) нәтижесі:</w:t>
      </w:r>
    </w:p>
    <w:bookmarkEnd w:id="178"/>
    <w:p>
      <w:pPr>
        <w:spacing w:after="0"/>
        <w:ind w:left="0"/>
        <w:jc w:val="both"/>
      </w:pPr>
      <w:r>
        <w:rPr>
          <w:rFonts w:ascii="Times New Roman"/>
          <w:b w:val="false"/>
          <w:i w:val="false"/>
          <w:color w:val="000000"/>
          <w:sz w:val="28"/>
        </w:rPr>
        <w:t>
      1) құжаттарды қабылдау және тіркеу;</w:t>
      </w:r>
    </w:p>
    <w:p>
      <w:pPr>
        <w:spacing w:after="0"/>
        <w:ind w:left="0"/>
        <w:jc w:val="both"/>
      </w:pPr>
      <w:r>
        <w:rPr>
          <w:rFonts w:ascii="Times New Roman"/>
          <w:b w:val="false"/>
          <w:i w:val="false"/>
          <w:color w:val="000000"/>
          <w:sz w:val="28"/>
        </w:rPr>
        <w:t>
      2) қолхат немесе мемлекеттік қызмет көрсетуден бас тарту туралы дәлелді жауап;</w:t>
      </w:r>
    </w:p>
    <w:p>
      <w:pPr>
        <w:spacing w:after="0"/>
        <w:ind w:left="0"/>
        <w:jc w:val="both"/>
      </w:pPr>
      <w:r>
        <w:rPr>
          <w:rFonts w:ascii="Times New Roman"/>
          <w:b w:val="false"/>
          <w:i w:val="false"/>
          <w:color w:val="000000"/>
          <w:sz w:val="28"/>
        </w:rPr>
        <w:t>
      3) қолхатты немесе мемлекеттік қызмет көрсетуден бас тарту туралы дәлелді жауапты беру.</w:t>
      </w:r>
    </w:p>
    <w:bookmarkStart w:name="z215" w:id="179"/>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79"/>
    <w:bookmarkStart w:name="z216" w:id="180"/>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180"/>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жауапты орындаушысы.</w:t>
      </w:r>
    </w:p>
    <w:bookmarkStart w:name="z217" w:id="181"/>
    <w:p>
      <w:pPr>
        <w:spacing w:after="0"/>
        <w:ind w:left="0"/>
        <w:jc w:val="both"/>
      </w:pPr>
      <w:r>
        <w:rPr>
          <w:rFonts w:ascii="Times New Roman"/>
          <w:b w:val="false"/>
          <w:i w:val="false"/>
          <w:color w:val="000000"/>
          <w:sz w:val="28"/>
        </w:rPr>
        <w:t>
      8. Әрбір рәсімдердің (іс-қимылдардың) ұзақтығын көрсете отырып, құрылымдық бөлімшелер (қызметкерлер) арасындағы өзара рәсімдердің (іс-қимылдардың) реттілігін сипаттау:</w:t>
      </w:r>
    </w:p>
    <w:bookmarkEnd w:id="181"/>
    <w:p>
      <w:pPr>
        <w:spacing w:after="0"/>
        <w:ind w:left="0"/>
        <w:jc w:val="both"/>
      </w:pPr>
      <w:r>
        <w:rPr>
          <w:rFonts w:ascii="Times New Roman"/>
          <w:b w:val="false"/>
          <w:i w:val="false"/>
          <w:color w:val="000000"/>
          <w:sz w:val="28"/>
        </w:rPr>
        <w:t>
      1) көрсетілетін қызметті берушінің кеңсе қызметкері құжаттарды қабылдауды және тіркеуді жүзеге асырады – 20 минут;</w:t>
      </w:r>
    </w:p>
    <w:p>
      <w:pPr>
        <w:spacing w:after="0"/>
        <w:ind w:left="0"/>
        <w:jc w:val="both"/>
      </w:pPr>
      <w:r>
        <w:rPr>
          <w:rFonts w:ascii="Times New Roman"/>
          <w:b w:val="false"/>
          <w:i w:val="false"/>
          <w:color w:val="000000"/>
          <w:sz w:val="28"/>
        </w:rPr>
        <w:t>
      2) көрсетілетін қызметті берушінің жауапты орындаушысы ұсынылған құжаттарды тексеруді жүзеге асырады, қолхатты немесе мемлекеттік қызмет көрсетуден бас тарту туралы дәлелді жауапты дайындайды – 2 жұмыс күні;</w:t>
      </w:r>
    </w:p>
    <w:p>
      <w:pPr>
        <w:spacing w:after="0"/>
        <w:ind w:left="0"/>
        <w:jc w:val="both"/>
      </w:pPr>
      <w:r>
        <w:rPr>
          <w:rFonts w:ascii="Times New Roman"/>
          <w:b w:val="false"/>
          <w:i w:val="false"/>
          <w:color w:val="000000"/>
          <w:sz w:val="28"/>
        </w:rPr>
        <w:t>
      3) көрсетілетін қызметті берушінің кеңсе қызметкері қолхатты немесе мемлекеттік қызмет көрсетуден бас тарту туралы дәлелді жауапты көрсетілетін қызметті алушыға береді – 20 минут.</w:t>
      </w:r>
    </w:p>
    <w:bookmarkStart w:name="z218" w:id="182"/>
    <w:p>
      <w:pPr>
        <w:spacing w:after="0"/>
        <w:ind w:left="0"/>
        <w:jc w:val="left"/>
      </w:pPr>
      <w:r>
        <w:rPr>
          <w:rFonts w:ascii="Times New Roman"/>
          <w:b/>
          <w:i w:val="false"/>
          <w:color w:val="000000"/>
        </w:rPr>
        <w:t xml:space="preserve"> 4. Мемлекеттік қызмет көрсету процесінде Мемлекеттік корпорация және (немесе) өзге де көрсетілетін қызметті берушілермен өзара іс-қимыл жасасу тәртібін сипаттау</w:t>
      </w:r>
    </w:p>
    <w:bookmarkEnd w:id="182"/>
    <w:bookmarkStart w:name="z219" w:id="183"/>
    <w:p>
      <w:pPr>
        <w:spacing w:after="0"/>
        <w:ind w:left="0"/>
        <w:jc w:val="both"/>
      </w:pPr>
      <w:r>
        <w:rPr>
          <w:rFonts w:ascii="Times New Roman"/>
          <w:b w:val="false"/>
          <w:i w:val="false"/>
          <w:color w:val="000000"/>
          <w:sz w:val="28"/>
        </w:rPr>
        <w:t>
      9. Мемлекеттік корпорацияға өтініш білдіру тәртібінің сипаттамасы, қызметті берушінің сұрау салуын өңдеу ұзақтығы:</w:t>
      </w:r>
    </w:p>
    <w:bookmarkEnd w:id="183"/>
    <w:p>
      <w:pPr>
        <w:spacing w:after="0"/>
        <w:ind w:left="0"/>
        <w:jc w:val="both"/>
      </w:pPr>
      <w:r>
        <w:rPr>
          <w:rFonts w:ascii="Times New Roman"/>
          <w:b w:val="false"/>
          <w:i w:val="false"/>
          <w:color w:val="000000"/>
          <w:sz w:val="28"/>
        </w:rPr>
        <w:t>
      1-процесс – Мемлекеттік корпорация қызметкері ұсынған құжаттарды тексереді, қызмет алушының өтінішін қабылдайды және тіркейді, құжаттардың қабылданған күнін, уақытын көрсете отырып, құжаттардың қабылданғаны туралы қолхат береді.</w:t>
      </w:r>
    </w:p>
    <w:p>
      <w:pPr>
        <w:spacing w:after="0"/>
        <w:ind w:left="0"/>
        <w:jc w:val="both"/>
      </w:pPr>
      <w:r>
        <w:rPr>
          <w:rFonts w:ascii="Times New Roman"/>
          <w:b w:val="false"/>
          <w:i w:val="false"/>
          <w:color w:val="000000"/>
          <w:sz w:val="28"/>
        </w:rPr>
        <w:t xml:space="preserve">
      1-шарт –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тиісті құжаттардың топтамасын толық ұсынбаған жағдайда, Мемлекеттік корпорация қызметкері өтінішті қабылдаудан бас тартады және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xml:space="preserve">
      2-процесс – осы регламенттің </w:t>
      </w:r>
      <w:r>
        <w:rPr>
          <w:rFonts w:ascii="Times New Roman"/>
          <w:b w:val="false"/>
          <w:i w:val="false"/>
          <w:color w:val="000000"/>
          <w:sz w:val="28"/>
        </w:rPr>
        <w:t>5-тармағымен</w:t>
      </w:r>
      <w:r>
        <w:rPr>
          <w:rFonts w:ascii="Times New Roman"/>
          <w:b w:val="false"/>
          <w:i w:val="false"/>
          <w:color w:val="000000"/>
          <w:sz w:val="28"/>
        </w:rPr>
        <w:t xml:space="preserve"> көзделген көрсетілетін қызметті берушінің рәсімдері (іс-қимылдары);</w:t>
      </w:r>
    </w:p>
    <w:p>
      <w:pPr>
        <w:spacing w:after="0"/>
        <w:ind w:left="0"/>
        <w:jc w:val="both"/>
      </w:pPr>
      <w:r>
        <w:rPr>
          <w:rFonts w:ascii="Times New Roman"/>
          <w:b w:val="false"/>
          <w:i w:val="false"/>
          <w:color w:val="000000"/>
          <w:sz w:val="28"/>
        </w:rPr>
        <w:t>
      3-процесс – Мемлекеттік корпорация қызметкері, тиісті құжаттарды қабылдағаны туралы берілген қолхатта көрсетілген мерзімде қызмет алушыға мемлекеттік көрсетілетін қызметінің дайын нәтижесін береді.</w:t>
      </w:r>
    </w:p>
    <w:p>
      <w:pPr>
        <w:spacing w:after="0"/>
        <w:ind w:left="0"/>
        <w:jc w:val="both"/>
      </w:pPr>
      <w:r>
        <w:rPr>
          <w:rFonts w:ascii="Times New Roman"/>
          <w:b w:val="false"/>
          <w:i w:val="false"/>
          <w:color w:val="000000"/>
          <w:sz w:val="28"/>
        </w:rPr>
        <w:t>
      Мемлекеттік корпорацияға жүгінген кезде құжатты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Мемлекеттік корпорацияға құжаттар топтамасын тапсыру үшін рұқсат берілетін ең ұзақ күту уақыты – 20 минут.</w:t>
      </w:r>
    </w:p>
    <w:p>
      <w:pPr>
        <w:spacing w:after="0"/>
        <w:ind w:left="0"/>
        <w:jc w:val="both"/>
      </w:pPr>
      <w:r>
        <w:rPr>
          <w:rFonts w:ascii="Times New Roman"/>
          <w:b w:val="false"/>
          <w:i w:val="false"/>
          <w:color w:val="000000"/>
          <w:sz w:val="28"/>
        </w:rPr>
        <w:t>
      Мемлекеттік корпорацияда рұқсат берілетін ең ұзақ қызмет көрсету уақыты – 20 минут.</w:t>
      </w:r>
    </w:p>
    <w:p>
      <w:pPr>
        <w:spacing w:after="0"/>
        <w:ind w:left="0"/>
        <w:jc w:val="both"/>
      </w:pPr>
      <w:r>
        <w:rPr>
          <w:rFonts w:ascii="Times New Roman"/>
          <w:b w:val="false"/>
          <w:i w:val="false"/>
          <w:color w:val="000000"/>
          <w:sz w:val="28"/>
        </w:rPr>
        <w:t>
      Көрсетілетін қызметті алушы немесе нотариалды расталған сенімхат бойынша оның өкілі Мемлекеттік корпорацияға өтініш білдірген жағдайда, мемлекеттік қызмет көрсету үшін қажетті құжаттардың тізбесі:</w:t>
      </w:r>
    </w:p>
    <w:p>
      <w:pPr>
        <w:spacing w:after="0"/>
        <w:ind w:left="0"/>
        <w:jc w:val="both"/>
      </w:pPr>
      <w:r>
        <w:rPr>
          <w:rFonts w:ascii="Times New Roman"/>
          <w:b w:val="false"/>
          <w:i w:val="false"/>
          <w:color w:val="000000"/>
          <w:sz w:val="28"/>
        </w:rPr>
        <w:t xml:space="preserve">
      1)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аттестаттауға өтініш;</w:t>
      </w:r>
    </w:p>
    <w:p>
      <w:pPr>
        <w:spacing w:after="0"/>
        <w:ind w:left="0"/>
        <w:jc w:val="both"/>
      </w:pPr>
      <w:r>
        <w:rPr>
          <w:rFonts w:ascii="Times New Roman"/>
          <w:b w:val="false"/>
          <w:i w:val="false"/>
          <w:color w:val="000000"/>
          <w:sz w:val="28"/>
        </w:rPr>
        <w:t>
      2) жеке басын куаландыратын құжат көшірмесі (тұлғаны сәйкестендіру үшін қажет);</w:t>
      </w:r>
    </w:p>
    <w:p>
      <w:pPr>
        <w:spacing w:after="0"/>
        <w:ind w:left="0"/>
        <w:jc w:val="both"/>
      </w:pPr>
      <w:r>
        <w:rPr>
          <w:rFonts w:ascii="Times New Roman"/>
          <w:b w:val="false"/>
          <w:i w:val="false"/>
          <w:color w:val="000000"/>
          <w:sz w:val="28"/>
        </w:rPr>
        <w:t>
      3) білімі туралы диплом көшірмесі;</w:t>
      </w:r>
    </w:p>
    <w:p>
      <w:pPr>
        <w:spacing w:after="0"/>
        <w:ind w:left="0"/>
        <w:jc w:val="both"/>
      </w:pPr>
      <w:r>
        <w:rPr>
          <w:rFonts w:ascii="Times New Roman"/>
          <w:b w:val="false"/>
          <w:i w:val="false"/>
          <w:color w:val="000000"/>
          <w:sz w:val="28"/>
        </w:rPr>
        <w:t>
      4) біліктілікті арттыру туралы құжат көшірмесі;</w:t>
      </w:r>
    </w:p>
    <w:p>
      <w:pPr>
        <w:spacing w:after="0"/>
        <w:ind w:left="0"/>
        <w:jc w:val="both"/>
      </w:pPr>
      <w:r>
        <w:rPr>
          <w:rFonts w:ascii="Times New Roman"/>
          <w:b w:val="false"/>
          <w:i w:val="false"/>
          <w:color w:val="000000"/>
          <w:sz w:val="28"/>
        </w:rPr>
        <w:t>
      5) қызметкердің еңбек қызметін растайтын құжатының көшірмесі;</w:t>
      </w:r>
    </w:p>
    <w:p>
      <w:pPr>
        <w:spacing w:after="0"/>
        <w:ind w:left="0"/>
        <w:jc w:val="both"/>
      </w:pPr>
      <w:r>
        <w:rPr>
          <w:rFonts w:ascii="Times New Roman"/>
          <w:b w:val="false"/>
          <w:i w:val="false"/>
          <w:color w:val="000000"/>
          <w:sz w:val="28"/>
        </w:rPr>
        <w:t>
      6) бұрын берген біліктілік санаты туралы куәлік көшірмесі (жоғары білім беру ұйымдарынан ауысқан және біліктілік санаттары жоқ педагог қызметкерлерден басқа);</w:t>
      </w:r>
    </w:p>
    <w:p>
      <w:pPr>
        <w:spacing w:after="0"/>
        <w:ind w:left="0"/>
        <w:jc w:val="both"/>
      </w:pPr>
      <w:r>
        <w:rPr>
          <w:rFonts w:ascii="Times New Roman"/>
          <w:b w:val="false"/>
          <w:i w:val="false"/>
          <w:color w:val="000000"/>
          <w:sz w:val="28"/>
        </w:rPr>
        <w:t xml:space="preserve">
      7) Қазақстан Республикасы Білім және ғылым министрінің 2016 жылғы 27 қаңтардағы № 83 бұйрығымен бекітілген "Мектепке дейінгі, бастауыш, негізгі орта, жалпы орта білімнің жалпы білім беретін оқу бағдарламаларын, техникалық және кәсіптік, орта білімнен кейінгі білімнің білім беру бағдарламаларын іске асыратын білім беру ұйымдарында жұмыс істейтін педагог қызметкерлер мен оларға теңестірілген тұлғаларды және білім және ғылым саласындағы басқа да азаматтық қызметшілерді аттестаттаудан өткізу </w:t>
      </w:r>
      <w:r>
        <w:rPr>
          <w:rFonts w:ascii="Times New Roman"/>
          <w:b w:val="false"/>
          <w:i w:val="false"/>
          <w:color w:val="000000"/>
          <w:sz w:val="28"/>
        </w:rPr>
        <w:t>қағидалары</w:t>
      </w:r>
      <w:r>
        <w:rPr>
          <w:rFonts w:ascii="Times New Roman"/>
          <w:b w:val="false"/>
          <w:i w:val="false"/>
          <w:color w:val="000000"/>
          <w:sz w:val="28"/>
        </w:rPr>
        <w:t xml:space="preserve"> мен шарттарына сәйкес (Нормативтік құқықтық актілерді мемлекеттік тіркеу тізілімінде № 13317 болып тіркелген) кәсіптік жетістіктері туралы мәліметтер (болған жағдайда).</w:t>
      </w:r>
    </w:p>
    <w:bookmarkStart w:name="z220" w:id="184"/>
    <w:p>
      <w:pPr>
        <w:spacing w:after="0"/>
        <w:ind w:left="0"/>
        <w:jc w:val="both"/>
      </w:pPr>
      <w:r>
        <w:rPr>
          <w:rFonts w:ascii="Times New Roman"/>
          <w:b w:val="false"/>
          <w:i w:val="false"/>
          <w:color w:val="000000"/>
          <w:sz w:val="28"/>
        </w:rPr>
        <w:t xml:space="preserve">
      10. Мемлекеттік қызмет көрсету процесінде қызмет берушінің құрылымдық бөлімшелері (қызметкерлері) рәсімдерінің (әрекеттерінің) кезеңділігі, сондай-ақ өзге де қызмет берушілермен және (немесе) Мемлекеттік корпорациямен өзара әрекет ету тәртібінің нақты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18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"Мектепке дейінгі тәрбие мен</w:t>
            </w:r>
            <w:r>
              <w:br/>
            </w:r>
            <w:r>
              <w:rPr>
                <w:rFonts w:ascii="Times New Roman"/>
                <w:b w:val="false"/>
                <w:i w:val="false"/>
                <w:color w:val="000000"/>
                <w:sz w:val="20"/>
              </w:rPr>
              <w:t>оқыту, бастауыш, негізгі орта,</w:t>
            </w:r>
            <w:r>
              <w:br/>
            </w:r>
            <w:r>
              <w:rPr>
                <w:rFonts w:ascii="Times New Roman"/>
                <w:b w:val="false"/>
                <w:i w:val="false"/>
                <w:color w:val="000000"/>
                <w:sz w:val="20"/>
              </w:rPr>
              <w:t>жалпы орта, техникалық және</w:t>
            </w:r>
            <w:r>
              <w:br/>
            </w:r>
            <w:r>
              <w:rPr>
                <w:rFonts w:ascii="Times New Roman"/>
                <w:b w:val="false"/>
                <w:i w:val="false"/>
                <w:color w:val="000000"/>
                <w:sz w:val="20"/>
              </w:rPr>
              <w:t>кәсіптік, орта білімнен кейінгі</w:t>
            </w:r>
            <w:r>
              <w:br/>
            </w:r>
            <w:r>
              <w:rPr>
                <w:rFonts w:ascii="Times New Roman"/>
                <w:b w:val="false"/>
                <w:i w:val="false"/>
                <w:color w:val="000000"/>
                <w:sz w:val="20"/>
              </w:rPr>
              <w:t>білім беру бағдарламаларын іске</w:t>
            </w:r>
            <w:r>
              <w:br/>
            </w:r>
            <w:r>
              <w:rPr>
                <w:rFonts w:ascii="Times New Roman"/>
                <w:b w:val="false"/>
                <w:i w:val="false"/>
                <w:color w:val="000000"/>
                <w:sz w:val="20"/>
              </w:rPr>
              <w:t>асыратын білім беру</w:t>
            </w:r>
            <w:r>
              <w:br/>
            </w:r>
            <w:r>
              <w:rPr>
                <w:rFonts w:ascii="Times New Roman"/>
                <w:b w:val="false"/>
                <w:i w:val="false"/>
                <w:color w:val="000000"/>
                <w:sz w:val="20"/>
              </w:rPr>
              <w:t>ұйымдарының педагог</w:t>
            </w:r>
            <w:r>
              <w:br/>
            </w:r>
            <w:r>
              <w:rPr>
                <w:rFonts w:ascii="Times New Roman"/>
                <w:b w:val="false"/>
                <w:i w:val="false"/>
                <w:color w:val="000000"/>
                <w:sz w:val="20"/>
              </w:rPr>
              <w:t>қызметкерлері мен оларға</w:t>
            </w:r>
            <w:r>
              <w:br/>
            </w:r>
            <w:r>
              <w:rPr>
                <w:rFonts w:ascii="Times New Roman"/>
                <w:b w:val="false"/>
                <w:i w:val="false"/>
                <w:color w:val="000000"/>
                <w:sz w:val="20"/>
              </w:rPr>
              <w:t>теңестірілген тұлғаларға</w:t>
            </w:r>
            <w:r>
              <w:br/>
            </w:r>
            <w:r>
              <w:rPr>
                <w:rFonts w:ascii="Times New Roman"/>
                <w:b w:val="false"/>
                <w:i w:val="false"/>
                <w:color w:val="000000"/>
                <w:sz w:val="20"/>
              </w:rPr>
              <w:t>біліктілік санаттарын беру</w:t>
            </w:r>
            <w:r>
              <w:br/>
            </w:r>
            <w:r>
              <w:rPr>
                <w:rFonts w:ascii="Times New Roman"/>
                <w:b w:val="false"/>
                <w:i w:val="false"/>
                <w:color w:val="000000"/>
                <w:sz w:val="20"/>
              </w:rPr>
              <w:t>(растау) үшін аттестаттаудан</w:t>
            </w:r>
            <w:r>
              <w:br/>
            </w:r>
            <w:r>
              <w:rPr>
                <w:rFonts w:ascii="Times New Roman"/>
                <w:b w:val="false"/>
                <w:i w:val="false"/>
                <w:color w:val="000000"/>
                <w:sz w:val="20"/>
              </w:rPr>
              <w:t>өткізуге құжаттар қабылдау"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қосымша</w:t>
            </w:r>
          </w:p>
        </w:tc>
      </w:tr>
    </w:tbl>
    <w:bookmarkStart w:name="z222" w:id="185"/>
    <w:p>
      <w:pPr>
        <w:spacing w:after="0"/>
        <w:ind w:left="0"/>
        <w:jc w:val="left"/>
      </w:pPr>
      <w:r>
        <w:rPr>
          <w:rFonts w:ascii="Times New Roman"/>
          <w:b/>
          <w:i w:val="false"/>
          <w:color w:val="000000"/>
        </w:rPr>
        <w:t xml:space="preserve"> "Мектепке дейінгі тәрбие мен оқыту, бастауыш, негізгі орта, жалпы орта, техникалық және кәсіптік, орта білімнен кейінгі білім беру бағдарламаларын іске асыратын білім беру ұйымдарының педагог қызметкерлері мен оларға теңестірілген тұлғаларға біліктілік санаттарын беру (растау) үшін аттестаттаудан өткізуге құжаттар қабылдау" мемлекеттік қызметтін көрсетілудің бизнес-процессінің анықтамалығы</w:t>
      </w:r>
    </w:p>
    <w:bookmarkEnd w:id="185"/>
    <w:p>
      <w:pPr>
        <w:spacing w:after="0"/>
        <w:ind w:left="0"/>
        <w:jc w:val="left"/>
      </w:pPr>
      <w:r>
        <w:br/>
      </w:r>
    </w:p>
    <w:p>
      <w:pPr>
        <w:spacing w:after="0"/>
        <w:ind w:left="0"/>
        <w:jc w:val="both"/>
      </w:pPr>
      <w:r>
        <w:drawing>
          <wp:inline distT="0" distB="0" distL="0" distR="0">
            <wp:extent cx="78105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740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Ақмола облысы әкімдігінің</w:t>
            </w:r>
            <w:r>
              <w:br/>
            </w:r>
            <w:r>
              <w:rPr>
                <w:rFonts w:ascii="Times New Roman"/>
                <w:b w:val="false"/>
                <w:i w:val="false"/>
                <w:color w:val="000000"/>
                <w:sz w:val="20"/>
              </w:rPr>
              <w:t>2018 жылғы 4 шілдедегі</w:t>
            </w:r>
            <w:r>
              <w:br/>
            </w:r>
            <w:r>
              <w:rPr>
                <w:rFonts w:ascii="Times New Roman"/>
                <w:b w:val="false"/>
                <w:i w:val="false"/>
                <w:color w:val="000000"/>
                <w:sz w:val="20"/>
              </w:rPr>
              <w:t>№ А-7/286 қаулысына</w:t>
            </w:r>
            <w:r>
              <w:br/>
            </w:r>
            <w:r>
              <w:rPr>
                <w:rFonts w:ascii="Times New Roman"/>
                <w:b w:val="false"/>
                <w:i w:val="false"/>
                <w:color w:val="000000"/>
                <w:sz w:val="20"/>
              </w:rPr>
              <w:t>12-қосымша</w:t>
            </w:r>
            <w:r>
              <w:br/>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Ақмола облысы әкімдігінің</w:t>
            </w:r>
            <w:r>
              <w:br/>
            </w:r>
            <w:r>
              <w:rPr>
                <w:rFonts w:ascii="Times New Roman"/>
                <w:b w:val="false"/>
                <w:i w:val="false"/>
                <w:color w:val="000000"/>
                <w:sz w:val="20"/>
              </w:rPr>
              <w:t>2015 жылғы 26 маусымдағы</w:t>
            </w:r>
            <w:r>
              <w:br/>
            </w:r>
            <w:r>
              <w:rPr>
                <w:rFonts w:ascii="Times New Roman"/>
                <w:b w:val="false"/>
                <w:i w:val="false"/>
                <w:color w:val="000000"/>
                <w:sz w:val="20"/>
              </w:rPr>
              <w:t>№ А-7/298 қаулысымен</w:t>
            </w:r>
            <w:r>
              <w:br/>
            </w:r>
            <w:r>
              <w:rPr>
                <w:rFonts w:ascii="Times New Roman"/>
                <w:b w:val="false"/>
                <w:i w:val="false"/>
                <w:color w:val="000000"/>
                <w:sz w:val="20"/>
              </w:rPr>
              <w:t>бекітілген</w:t>
            </w:r>
          </w:p>
        </w:tc>
      </w:tr>
    </w:tbl>
    <w:bookmarkStart w:name="z225" w:id="186"/>
    <w:p>
      <w:pPr>
        <w:spacing w:after="0"/>
        <w:ind w:left="0"/>
        <w:jc w:val="left"/>
      </w:pPr>
      <w:r>
        <w:rPr>
          <w:rFonts w:ascii="Times New Roman"/>
          <w:b/>
          <w:i w:val="false"/>
          <w:color w:val="000000"/>
        </w:rPr>
        <w:t xml:space="preserve"> "Балаға кері әсер етпейтін ата-ана құқықтарынан айырылған ата-аналарға баламен кездесуіне рұқсат беру" мемлекеттік көрсетілетін қызмет регламенті</w:t>
      </w:r>
    </w:p>
    <w:bookmarkEnd w:id="186"/>
    <w:bookmarkStart w:name="z226" w:id="187"/>
    <w:p>
      <w:pPr>
        <w:spacing w:after="0"/>
        <w:ind w:left="0"/>
        <w:jc w:val="left"/>
      </w:pPr>
      <w:r>
        <w:rPr>
          <w:rFonts w:ascii="Times New Roman"/>
          <w:b/>
          <w:i w:val="false"/>
          <w:color w:val="000000"/>
        </w:rPr>
        <w:t xml:space="preserve"> 1. Жалпы ережелер</w:t>
      </w:r>
    </w:p>
    <w:bookmarkEnd w:id="187"/>
    <w:bookmarkStart w:name="z227" w:id="188"/>
    <w:p>
      <w:pPr>
        <w:spacing w:after="0"/>
        <w:ind w:left="0"/>
        <w:jc w:val="both"/>
      </w:pPr>
      <w:r>
        <w:rPr>
          <w:rFonts w:ascii="Times New Roman"/>
          <w:b w:val="false"/>
          <w:i w:val="false"/>
          <w:color w:val="000000"/>
          <w:sz w:val="28"/>
        </w:rPr>
        <w:t>
      1. "Балаға кері әсер етпейтін ата-ана құқықтарынан айырылған ата-аналарға баламен кездесуіне рұқсат беру" мемлекеттік көрсетілетін қызметті (бұдан әрі – мемлекеттік көрсетілетін қызмет) аудандардың, Көкшетау және Степногорск қалаларының жергілікті атқарушы органдарымен (бұдан әрі – көрсетілетін қызметті беруші) көрсетеді.</w:t>
      </w:r>
    </w:p>
    <w:bookmarkEnd w:id="188"/>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bookmarkStart w:name="z228" w:id="189"/>
    <w:p>
      <w:pPr>
        <w:spacing w:after="0"/>
        <w:ind w:left="0"/>
        <w:jc w:val="both"/>
      </w:pPr>
      <w:r>
        <w:rPr>
          <w:rFonts w:ascii="Times New Roman"/>
          <w:b w:val="false"/>
          <w:i w:val="false"/>
          <w:color w:val="000000"/>
          <w:sz w:val="28"/>
        </w:rPr>
        <w:t>
      2. Мемлекеттік қызмет көрсету нысаны - қағаз жүзінде.</w:t>
      </w:r>
    </w:p>
    <w:bookmarkEnd w:id="189"/>
    <w:bookmarkStart w:name="z229" w:id="190"/>
    <w:p>
      <w:pPr>
        <w:spacing w:after="0"/>
        <w:ind w:left="0"/>
        <w:jc w:val="both"/>
      </w:pPr>
      <w:r>
        <w:rPr>
          <w:rFonts w:ascii="Times New Roman"/>
          <w:b w:val="false"/>
          <w:i w:val="false"/>
          <w:color w:val="000000"/>
          <w:sz w:val="28"/>
        </w:rPr>
        <w:t xml:space="preserve">
      3. Мемлекеттік қызмет көрсетудің нәтижесі – Қазақстан Республикасының Білім және ғылым министрінің 2015 жылғы 13 сәуірдегі № 198 бұйрығымен (Нормативтік құқықтық актілерді мемлекеттік тіркеу тізілімінде № 11184 болып тіркелген) бекітілген "Балаға кері әсер етпейтін ата-ана құқықтарынан айырылған ата-аналарға баламен кездесуіне рұқсат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балаға кері әсер етпейтін ата-ана құқықтарынан айырылған ата-аналарға баламен кездесуіне қорғаншылық және қамқоршылық органының рұқсаты (бұдан әрі - рұқсат)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190"/>
    <w:p>
      <w:pPr>
        <w:spacing w:after="0"/>
        <w:ind w:left="0"/>
        <w:jc w:val="both"/>
      </w:pPr>
      <w:r>
        <w:rPr>
          <w:rFonts w:ascii="Times New Roman"/>
          <w:b w:val="false"/>
          <w:i w:val="false"/>
          <w:color w:val="000000"/>
          <w:sz w:val="28"/>
        </w:rPr>
        <w:t>
      Мемлекеттік қызмет көрсету нәтижесін ұсыну нысаны - қағаз түрінде.</w:t>
      </w:r>
    </w:p>
    <w:bookmarkStart w:name="z230" w:id="191"/>
    <w:p>
      <w:pPr>
        <w:spacing w:after="0"/>
        <w:ind w:left="0"/>
        <w:jc w:val="left"/>
      </w:pPr>
      <w:r>
        <w:rPr>
          <w:rFonts w:ascii="Times New Roman"/>
          <w:b/>
          <w:i w:val="false"/>
          <w:color w:val="000000"/>
        </w:rPr>
        <w:t xml:space="preserve"> 2. Мемлекеттік қызметтер көрсету процесінде көрсетілетін қызметті берушінің құрылымдық бөлімшелерінің (қызметкерлерінің) іс-қимылы тәртібін сипаттау</w:t>
      </w:r>
    </w:p>
    <w:bookmarkEnd w:id="191"/>
    <w:bookmarkStart w:name="z231" w:id="192"/>
    <w:p>
      <w:pPr>
        <w:spacing w:after="0"/>
        <w:ind w:left="0"/>
        <w:jc w:val="both"/>
      </w:pPr>
      <w:r>
        <w:rPr>
          <w:rFonts w:ascii="Times New Roman"/>
          <w:b w:val="false"/>
          <w:i w:val="false"/>
          <w:color w:val="000000"/>
          <w:sz w:val="28"/>
        </w:rPr>
        <w:t xml:space="preserve">
      4. Мемлекеттік қызметті алу үшін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p>
    <w:bookmarkEnd w:id="192"/>
    <w:bookmarkStart w:name="z232" w:id="193"/>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193"/>
    <w:p>
      <w:pPr>
        <w:spacing w:after="0"/>
        <w:ind w:left="0"/>
        <w:jc w:val="both"/>
      </w:pPr>
      <w:r>
        <w:rPr>
          <w:rFonts w:ascii="Times New Roman"/>
          <w:b w:val="false"/>
          <w:i w:val="false"/>
          <w:color w:val="000000"/>
          <w:sz w:val="28"/>
        </w:rPr>
        <w:t>
      1) көрсетілетін қызметті берушінің кеңсе қызметкері құжаттарды қабылдауды және тіркеуді жүзеге асырады – 15 минут;</w:t>
      </w:r>
    </w:p>
    <w:p>
      <w:pPr>
        <w:spacing w:after="0"/>
        <w:ind w:left="0"/>
        <w:jc w:val="both"/>
      </w:pPr>
      <w:r>
        <w:rPr>
          <w:rFonts w:ascii="Times New Roman"/>
          <w:b w:val="false"/>
          <w:i w:val="false"/>
          <w:color w:val="000000"/>
          <w:sz w:val="28"/>
        </w:rPr>
        <w:t>
      2) көрсетілетін қызметті берушінің басшысы құжаттарды қарайды, жауапты орындаушыны анықтайды – 1 сағат;</w:t>
      </w:r>
    </w:p>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тексеруді жүзеге асырады, рұқсаттың немесе мемлекеттік қызмет көрсетуден бас тарту туралы дәлелді жауаптың жобасын дайындайды – 3 жұмыс күні;</w:t>
      </w:r>
    </w:p>
    <w:p>
      <w:pPr>
        <w:spacing w:after="0"/>
        <w:ind w:left="0"/>
        <w:jc w:val="both"/>
      </w:pPr>
      <w:r>
        <w:rPr>
          <w:rFonts w:ascii="Times New Roman"/>
          <w:b w:val="false"/>
          <w:i w:val="false"/>
          <w:color w:val="000000"/>
          <w:sz w:val="28"/>
        </w:rPr>
        <w:t>
      4) көрсетілетін қызметті берушінің басшысы рұқсатқа немесе мемлекеттік қызметті көрсетуден бас тарту туралы дәлелді жауапқа қол қояды –1 сағат;</w:t>
      </w:r>
    </w:p>
    <w:p>
      <w:pPr>
        <w:spacing w:after="0"/>
        <w:ind w:left="0"/>
        <w:jc w:val="both"/>
      </w:pPr>
      <w:r>
        <w:rPr>
          <w:rFonts w:ascii="Times New Roman"/>
          <w:b w:val="false"/>
          <w:i w:val="false"/>
          <w:color w:val="000000"/>
          <w:sz w:val="28"/>
        </w:rPr>
        <w:t>
      5) көрсетілетін қызметті берушінің кеңсе қызметкері рұқсатты немесе мемлекеттік қызметті көрсетуден бас тарту туралы дәлелді жауапты береді – 15 минут.</w:t>
      </w:r>
    </w:p>
    <w:bookmarkStart w:name="z233" w:id="194"/>
    <w:p>
      <w:pPr>
        <w:spacing w:after="0"/>
        <w:ind w:left="0"/>
        <w:jc w:val="both"/>
      </w:pPr>
      <w:r>
        <w:rPr>
          <w:rFonts w:ascii="Times New Roman"/>
          <w:b w:val="false"/>
          <w:i w:val="false"/>
          <w:color w:val="000000"/>
          <w:sz w:val="28"/>
        </w:rPr>
        <w:t>
      6. Келесі рәсімді (іс-қимылды) орындауды бастауға негіз болатын мемлекеттік қызмет көрсету бойынша рәсімнің (іс-қимылдың) нәтижесі:</w:t>
      </w:r>
    </w:p>
    <w:bookmarkEnd w:id="194"/>
    <w:p>
      <w:pPr>
        <w:spacing w:after="0"/>
        <w:ind w:left="0"/>
        <w:jc w:val="both"/>
      </w:pPr>
      <w:r>
        <w:rPr>
          <w:rFonts w:ascii="Times New Roman"/>
          <w:b w:val="false"/>
          <w:i w:val="false"/>
          <w:color w:val="000000"/>
          <w:sz w:val="28"/>
        </w:rPr>
        <w:t>
      1) құжаттарды қабылдау және тіркеу;</w:t>
      </w:r>
    </w:p>
    <w:p>
      <w:pPr>
        <w:spacing w:after="0"/>
        <w:ind w:left="0"/>
        <w:jc w:val="both"/>
      </w:pPr>
      <w:r>
        <w:rPr>
          <w:rFonts w:ascii="Times New Roman"/>
          <w:b w:val="false"/>
          <w:i w:val="false"/>
          <w:color w:val="000000"/>
          <w:sz w:val="28"/>
        </w:rPr>
        <w:t>
      2) жауапты орындаушыны анықтау;</w:t>
      </w:r>
    </w:p>
    <w:p>
      <w:pPr>
        <w:spacing w:after="0"/>
        <w:ind w:left="0"/>
        <w:jc w:val="both"/>
      </w:pPr>
      <w:r>
        <w:rPr>
          <w:rFonts w:ascii="Times New Roman"/>
          <w:b w:val="false"/>
          <w:i w:val="false"/>
          <w:color w:val="000000"/>
          <w:sz w:val="28"/>
        </w:rPr>
        <w:t>
      3) рұқсаттың немесе мемлекеттік қызметті көрсетуден бас тарту туралы дәлелді жауаптың жобасы;</w:t>
      </w:r>
    </w:p>
    <w:p>
      <w:pPr>
        <w:spacing w:after="0"/>
        <w:ind w:left="0"/>
        <w:jc w:val="both"/>
      </w:pPr>
      <w:r>
        <w:rPr>
          <w:rFonts w:ascii="Times New Roman"/>
          <w:b w:val="false"/>
          <w:i w:val="false"/>
          <w:color w:val="000000"/>
          <w:sz w:val="28"/>
        </w:rPr>
        <w:t>
      4) рұқсат немесе мемлекеттік қызметті көрсетуден бас тарту туралы дәлелді жауап;</w:t>
      </w:r>
    </w:p>
    <w:p>
      <w:pPr>
        <w:spacing w:after="0"/>
        <w:ind w:left="0"/>
        <w:jc w:val="both"/>
      </w:pPr>
      <w:r>
        <w:rPr>
          <w:rFonts w:ascii="Times New Roman"/>
          <w:b w:val="false"/>
          <w:i w:val="false"/>
          <w:color w:val="000000"/>
          <w:sz w:val="28"/>
        </w:rPr>
        <w:t>
      5) рұқсатты немесе мемлекеттік қызметті көрсетуден бас тарту туралы дәлелді жауапты беру.</w:t>
      </w:r>
    </w:p>
    <w:bookmarkStart w:name="z234" w:id="195"/>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195"/>
    <w:bookmarkStart w:name="z235" w:id="196"/>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196"/>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236" w:id="197"/>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рәсімдерінің (іс-қимылының) реттілігін сипаттау:</w:t>
      </w:r>
    </w:p>
    <w:bookmarkEnd w:id="197"/>
    <w:p>
      <w:pPr>
        <w:spacing w:after="0"/>
        <w:ind w:left="0"/>
        <w:jc w:val="both"/>
      </w:pPr>
      <w:r>
        <w:rPr>
          <w:rFonts w:ascii="Times New Roman"/>
          <w:b w:val="false"/>
          <w:i w:val="false"/>
          <w:color w:val="000000"/>
          <w:sz w:val="28"/>
        </w:rPr>
        <w:t>
      1) көрсетілетін қызметті берушінің кеңсе қызметкері құжаттарды қабылдауды және тіркеуді жүзеге асырады – 15 минут;</w:t>
      </w:r>
    </w:p>
    <w:p>
      <w:pPr>
        <w:spacing w:after="0"/>
        <w:ind w:left="0"/>
        <w:jc w:val="both"/>
      </w:pPr>
      <w:r>
        <w:rPr>
          <w:rFonts w:ascii="Times New Roman"/>
          <w:b w:val="false"/>
          <w:i w:val="false"/>
          <w:color w:val="000000"/>
          <w:sz w:val="28"/>
        </w:rPr>
        <w:t>
      2) көрсетілетін қызметті берушінің басшысы құжаттарды қарайды, жауапты орындаушыны анықтайды – 1 сағат;</w:t>
      </w:r>
    </w:p>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тексеруді жүзеге асырады, рұқсаттың немесе мемлекеттік қызмет көрсетуден бас тарту туралы дәлелді жауаптың жобасын дайындайды – 3 жұмыс күні;</w:t>
      </w:r>
    </w:p>
    <w:p>
      <w:pPr>
        <w:spacing w:after="0"/>
        <w:ind w:left="0"/>
        <w:jc w:val="both"/>
      </w:pPr>
      <w:r>
        <w:rPr>
          <w:rFonts w:ascii="Times New Roman"/>
          <w:b w:val="false"/>
          <w:i w:val="false"/>
          <w:color w:val="000000"/>
          <w:sz w:val="28"/>
        </w:rPr>
        <w:t>
      4) көрсетілетін қызметті берушінің басшысы рұқсатқа немесе мемлекеттік қызметті көрсетуден бас тарту туралы дәлелді жауапқа қол қояды –1 сағат;</w:t>
      </w:r>
    </w:p>
    <w:p>
      <w:pPr>
        <w:spacing w:after="0"/>
        <w:ind w:left="0"/>
        <w:jc w:val="both"/>
      </w:pPr>
      <w:r>
        <w:rPr>
          <w:rFonts w:ascii="Times New Roman"/>
          <w:b w:val="false"/>
          <w:i w:val="false"/>
          <w:color w:val="000000"/>
          <w:sz w:val="28"/>
        </w:rPr>
        <w:t>
      5) көрсетілетін қызметті берушінің кеңсе қызметкері рұқсатты немесе мемлекеттік қызметті көрсетуден бас тарту туралы дәлелді жауапты береді – 15 минут.</w:t>
      </w:r>
    </w:p>
    <w:bookmarkStart w:name="z237" w:id="198"/>
    <w:p>
      <w:pPr>
        <w:spacing w:after="0"/>
        <w:ind w:left="0"/>
        <w:jc w:val="left"/>
      </w:pPr>
      <w:r>
        <w:rPr>
          <w:rFonts w:ascii="Times New Roman"/>
          <w:b/>
          <w:i w:val="false"/>
          <w:color w:val="000000"/>
        </w:rPr>
        <w:t xml:space="preserve"> 4. Мемлекеттік қызмет көрсету процесінде Мемлекеттік корпорация және (немесе) өзге де көрсетілетін қызметті берушілермен өзара іс-қимыл жасасу тәртібін сипаттау</w:t>
      </w:r>
    </w:p>
    <w:bookmarkEnd w:id="198"/>
    <w:bookmarkStart w:name="z238" w:id="199"/>
    <w:p>
      <w:pPr>
        <w:spacing w:after="0"/>
        <w:ind w:left="0"/>
        <w:jc w:val="both"/>
      </w:pPr>
      <w:r>
        <w:rPr>
          <w:rFonts w:ascii="Times New Roman"/>
          <w:b w:val="false"/>
          <w:i w:val="false"/>
          <w:color w:val="000000"/>
          <w:sz w:val="28"/>
        </w:rPr>
        <w:t>
      9. Мемлекеттік корпорацияға өтініш білдіру тәртібінің сипаттамасы, қызметті берушінің сұрау салуын өңдеу ұзақтығы:</w:t>
      </w:r>
    </w:p>
    <w:bookmarkEnd w:id="199"/>
    <w:p>
      <w:pPr>
        <w:spacing w:after="0"/>
        <w:ind w:left="0"/>
        <w:jc w:val="both"/>
      </w:pPr>
      <w:r>
        <w:rPr>
          <w:rFonts w:ascii="Times New Roman"/>
          <w:b w:val="false"/>
          <w:i w:val="false"/>
          <w:color w:val="000000"/>
          <w:sz w:val="28"/>
        </w:rPr>
        <w:t>
      1-процесс – Мемлекеттік корпорация қызметкері ұсынған құжаттарды тексереді, қызмет алушының өтінішін қабылдайды және тіркейді, құжаттардың қабылданған күнін, уақытын көрсете отырып, құжаттардың қабылданғаны туралы қолхат береді;</w:t>
      </w:r>
    </w:p>
    <w:p>
      <w:pPr>
        <w:spacing w:after="0"/>
        <w:ind w:left="0"/>
        <w:jc w:val="both"/>
      </w:pPr>
      <w:r>
        <w:rPr>
          <w:rFonts w:ascii="Times New Roman"/>
          <w:b w:val="false"/>
          <w:i w:val="false"/>
          <w:color w:val="000000"/>
          <w:sz w:val="28"/>
        </w:rPr>
        <w:t xml:space="preserve">
      1-шарт –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тиісті құжаттардың топтамасын толық ұсынбаған жағдайда, Мемлекеттік корпорация қызметкері өтінішті қабылдаудан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xml:space="preserve">
      2-процесс – осы регламенттің </w:t>
      </w:r>
      <w:r>
        <w:rPr>
          <w:rFonts w:ascii="Times New Roman"/>
          <w:b w:val="false"/>
          <w:i w:val="false"/>
          <w:color w:val="000000"/>
          <w:sz w:val="28"/>
        </w:rPr>
        <w:t>5-тармағымен</w:t>
      </w:r>
      <w:r>
        <w:rPr>
          <w:rFonts w:ascii="Times New Roman"/>
          <w:b w:val="false"/>
          <w:i w:val="false"/>
          <w:color w:val="000000"/>
          <w:sz w:val="28"/>
        </w:rPr>
        <w:t xml:space="preserve"> көзделген көрсетілетін қызметті берушінің рәсімдері (іс-қимылдары);</w:t>
      </w:r>
    </w:p>
    <w:p>
      <w:pPr>
        <w:spacing w:after="0"/>
        <w:ind w:left="0"/>
        <w:jc w:val="both"/>
      </w:pPr>
      <w:r>
        <w:rPr>
          <w:rFonts w:ascii="Times New Roman"/>
          <w:b w:val="false"/>
          <w:i w:val="false"/>
          <w:color w:val="000000"/>
          <w:sz w:val="28"/>
        </w:rPr>
        <w:t>
      3-процесс – Мемлекеттік корпорация қызметкері, тиісті құжаттарды қабылдағаны туралы берілген қолхатта көрсетілген мерзімде қызмет алушыға мемлекеттік көрсетілетін қызметінің дайын нәтижесін береді.</w:t>
      </w:r>
    </w:p>
    <w:p>
      <w:pPr>
        <w:spacing w:after="0"/>
        <w:ind w:left="0"/>
        <w:jc w:val="both"/>
      </w:pPr>
      <w:r>
        <w:rPr>
          <w:rFonts w:ascii="Times New Roman"/>
          <w:b w:val="false"/>
          <w:i w:val="false"/>
          <w:color w:val="000000"/>
          <w:sz w:val="28"/>
        </w:rPr>
        <w:t>
      Мемлекеттік корпорацияға жүгінген кезде құжатты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Мемлекеттік корпорацияға құжаттар топтамасын тапсыру үшін рұқсат берілетін ең ұзақ күту уақыты – 15 минут.</w:t>
      </w:r>
    </w:p>
    <w:p>
      <w:pPr>
        <w:spacing w:after="0"/>
        <w:ind w:left="0"/>
        <w:jc w:val="both"/>
      </w:pPr>
      <w:r>
        <w:rPr>
          <w:rFonts w:ascii="Times New Roman"/>
          <w:b w:val="false"/>
          <w:i w:val="false"/>
          <w:color w:val="000000"/>
          <w:sz w:val="28"/>
        </w:rPr>
        <w:t>
      Мемлекеттік корпорацияда рұқсат берілетін ең ұзақ қызмет көрсету уақыты – 15 минут.</w:t>
      </w:r>
    </w:p>
    <w:p>
      <w:pPr>
        <w:spacing w:after="0"/>
        <w:ind w:left="0"/>
        <w:jc w:val="both"/>
      </w:pPr>
      <w:r>
        <w:rPr>
          <w:rFonts w:ascii="Times New Roman"/>
          <w:b w:val="false"/>
          <w:i w:val="false"/>
          <w:color w:val="000000"/>
          <w:sz w:val="28"/>
        </w:rPr>
        <w:t>
      Көрсетілетін қызметті алушы немесе нотариалды расталған сенімхат бойынша оның өкілі Мемлекеттік корпорацияға өтініш білдірген жағдайда, мемлекеттік қызмет көрсету үшін қажетті құжаттардың тізбесі:</w:t>
      </w:r>
    </w:p>
    <w:p>
      <w:pPr>
        <w:spacing w:after="0"/>
        <w:ind w:left="0"/>
        <w:jc w:val="both"/>
      </w:pPr>
      <w:r>
        <w:rPr>
          <w:rFonts w:ascii="Times New Roman"/>
          <w:b w:val="false"/>
          <w:i w:val="false"/>
          <w:color w:val="000000"/>
          <w:sz w:val="28"/>
        </w:rPr>
        <w:t xml:space="preserve">
      1)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көрсетілетін қызметті алушының өтініші;</w:t>
      </w:r>
    </w:p>
    <w:p>
      <w:pPr>
        <w:spacing w:after="0"/>
        <w:ind w:left="0"/>
        <w:jc w:val="both"/>
      </w:pPr>
      <w:r>
        <w:rPr>
          <w:rFonts w:ascii="Times New Roman"/>
          <w:b w:val="false"/>
          <w:i w:val="false"/>
          <w:color w:val="000000"/>
          <w:sz w:val="28"/>
        </w:rPr>
        <w:t>
      2) көрсетілетін қызметті алушының жеке басын куәландыратын құжат (жеке басын сәйкестендіру үшін талап етіледі);</w:t>
      </w:r>
    </w:p>
    <w:p>
      <w:pPr>
        <w:spacing w:after="0"/>
        <w:ind w:left="0"/>
        <w:jc w:val="both"/>
      </w:pPr>
      <w:r>
        <w:rPr>
          <w:rFonts w:ascii="Times New Roman"/>
          <w:b w:val="false"/>
          <w:i w:val="false"/>
          <w:color w:val="000000"/>
          <w:sz w:val="28"/>
        </w:rPr>
        <w:t>
      3) ата-ана құқықтарынан айыру туралы сот шешімі;</w:t>
      </w:r>
    </w:p>
    <w:p>
      <w:pPr>
        <w:spacing w:after="0"/>
        <w:ind w:left="0"/>
        <w:jc w:val="both"/>
      </w:pPr>
      <w:r>
        <w:rPr>
          <w:rFonts w:ascii="Times New Roman"/>
          <w:b w:val="false"/>
          <w:i w:val="false"/>
          <w:color w:val="000000"/>
          <w:sz w:val="28"/>
        </w:rPr>
        <w:t>
      4) ішкі істер органның мінездемесі.</w:t>
      </w:r>
    </w:p>
    <w:bookmarkStart w:name="z239" w:id="200"/>
    <w:p>
      <w:pPr>
        <w:spacing w:after="0"/>
        <w:ind w:left="0"/>
        <w:jc w:val="both"/>
      </w:pPr>
      <w:r>
        <w:rPr>
          <w:rFonts w:ascii="Times New Roman"/>
          <w:b w:val="false"/>
          <w:i w:val="false"/>
          <w:color w:val="000000"/>
          <w:sz w:val="28"/>
        </w:rPr>
        <w:t xml:space="preserve">
      10. Мемлекеттік көрсетілетін қызмет көрсету процесінде көрсетілетін қызмет берушінің құрылымдық бөлімшелерінің (қызметкерлердің) өзара әрекет етуінің, рәсімдердің (әрекеттердің) кезектілігін толық сипаттамасы, сондай-ақ мемлекеттік көрсетілетін қызмет көрсету процесінде өзге де көрсетілетін қызмет берушілермен және (немесе) Мемлекеттік корпорациямен өзара әрекет ету кезектілігін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көрсетілетін қызметті көрсету бизнес-процесінің анықтамалығында көрсетіледі.</w:t>
      </w:r>
    </w:p>
    <w:bookmarkEnd w:id="20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"Балаға кері әсер етпейтін</w:t>
            </w:r>
            <w:r>
              <w:br/>
            </w:r>
            <w:r>
              <w:rPr>
                <w:rFonts w:ascii="Times New Roman"/>
                <w:b w:val="false"/>
                <w:i w:val="false"/>
                <w:color w:val="000000"/>
                <w:sz w:val="20"/>
              </w:rPr>
              <w:t>ата-ана құқықтарынан</w:t>
            </w:r>
            <w:r>
              <w:br/>
            </w:r>
            <w:r>
              <w:rPr>
                <w:rFonts w:ascii="Times New Roman"/>
                <w:b w:val="false"/>
                <w:i w:val="false"/>
                <w:color w:val="000000"/>
                <w:sz w:val="20"/>
              </w:rPr>
              <w:t>айырылған ата-аналарға баламен</w:t>
            </w:r>
            <w:r>
              <w:br/>
            </w:r>
            <w:r>
              <w:rPr>
                <w:rFonts w:ascii="Times New Roman"/>
                <w:b w:val="false"/>
                <w:i w:val="false"/>
                <w:color w:val="000000"/>
                <w:sz w:val="20"/>
              </w:rPr>
              <w:t>кездесуіне рұқсат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қосымша</w:t>
            </w:r>
          </w:p>
        </w:tc>
      </w:tr>
    </w:tbl>
    <w:bookmarkStart w:name="z241" w:id="201"/>
    <w:p>
      <w:pPr>
        <w:spacing w:after="0"/>
        <w:ind w:left="0"/>
        <w:jc w:val="left"/>
      </w:pPr>
      <w:r>
        <w:rPr>
          <w:rFonts w:ascii="Times New Roman"/>
          <w:b/>
          <w:i w:val="false"/>
          <w:color w:val="000000"/>
        </w:rPr>
        <w:t xml:space="preserve"> "Балаға кері әсер етпейтін ата-ана құқықтарынан айырылған ата-аналарға баламен кездесуіне рұқсат беру" мемлекеттік қызметін көрсетудің бизнес-процестерінің анықтамалығы</w:t>
      </w:r>
    </w:p>
    <w:bookmarkEnd w:id="201"/>
    <w:p>
      <w:pPr>
        <w:spacing w:after="0"/>
        <w:ind w:left="0"/>
        <w:jc w:val="left"/>
      </w:pPr>
      <w:r>
        <w:br/>
      </w:r>
    </w:p>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80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180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header.xml" Type="http://schemas.openxmlformats.org/officeDocument/2006/relationships/header" Id="rId2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