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73d7f3" w14:textId="073d7f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2018 жылғы 1 наурыздағы № 81 қаулысы. Алматы облысы Әділет департаментінде 2018 жылы 19 наурызда № 4578 болып тіркелді. Күші жойылды - Алматы облысы әкімдігінің 2020 жылғы 13 ақпандағы № 56 қаулысымен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әкімдігінің 13.02.2020 </w:t>
      </w:r>
      <w:r>
        <w:rPr>
          <w:rFonts w:ascii="Times New Roman"/>
          <w:b w:val="false"/>
          <w:i w:val="false"/>
          <w:color w:val="ff0000"/>
          <w:sz w:val="28"/>
        </w:rPr>
        <w:t>№ 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1-тармағына</w:t>
      </w:r>
      <w:r>
        <w:rPr>
          <w:rFonts w:ascii="Times New Roman"/>
          <w:b w:val="false"/>
          <w:i w:val="false"/>
          <w:color w:val="000000"/>
          <w:sz w:val="28"/>
        </w:rPr>
        <w:t xml:space="preserve">, "Әлеуметтік-еңбек саласындағы мемлекеттік көрсетілетін қызмет стандарттарын бекіту туралы"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бұйрығына (Нормативтік құқықтық актілерді мемлекеттік тіркеу тізілімінде № 11342 тіркелген), "Тұрғын үй-коммуналдық шаруашылық саласындағы мемлекеттік көрсетілетін қызметтер стандарттарын бекіту туралы" 2015 жылғы 9 сәуірдегі </w:t>
      </w:r>
      <w:r>
        <w:rPr>
          <w:rFonts w:ascii="Times New Roman"/>
          <w:b w:val="false"/>
          <w:i w:val="false"/>
          <w:color w:val="000000"/>
          <w:sz w:val="28"/>
        </w:rPr>
        <w:t>№ 319</w:t>
      </w:r>
      <w:r>
        <w:rPr>
          <w:rFonts w:ascii="Times New Roman"/>
          <w:b w:val="false"/>
          <w:i w:val="false"/>
          <w:color w:val="000000"/>
          <w:sz w:val="28"/>
        </w:rPr>
        <w:t xml:space="preserve"> Қазақстан Республикасы Ұлттық экономика министрінің бұйрығына (Нормативтік құқықтық актілерді мемлекеттік тіркеу тізілімінде № 11015 тіркелген) сәйкес Алматы облысының әкімдігі ҚАУЛЫ ЕТЕДІ:</w:t>
      </w:r>
    </w:p>
    <w:bookmarkStart w:name="z8" w:id="1"/>
    <w:p>
      <w:pPr>
        <w:spacing w:after="0"/>
        <w:ind w:left="0"/>
        <w:jc w:val="both"/>
      </w:pPr>
      <w:r>
        <w:rPr>
          <w:rFonts w:ascii="Times New Roman"/>
          <w:b w:val="false"/>
          <w:i w:val="false"/>
          <w:color w:val="000000"/>
          <w:sz w:val="28"/>
        </w:rPr>
        <w:t xml:space="preserve">
      1. Мемлекеттік көрсетілетін қызмет регламенттері: </w:t>
      </w:r>
    </w:p>
    <w:bookmarkEnd w:id="1"/>
    <w:bookmarkStart w:name="z9" w:id="2"/>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w:t>
      </w:r>
    </w:p>
    <w:bookmarkEnd w:id="2"/>
    <w:bookmarkStart w:name="z10" w:id="3"/>
    <w:p>
      <w:pPr>
        <w:spacing w:after="0"/>
        <w:ind w:left="0"/>
        <w:jc w:val="both"/>
      </w:pPr>
      <w:r>
        <w:rPr>
          <w:rFonts w:ascii="Times New Roman"/>
          <w:b w:val="false"/>
          <w:i w:val="false"/>
          <w:color w:val="000000"/>
          <w:sz w:val="28"/>
        </w:rPr>
        <w:t xml:space="preserve">
      2) "Мүгедектерге протездік-ортопедиялық көмек ұсыну үшін оларға құжаттарды ресімдеу"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3"/>
    <w:bookmarkStart w:name="z11" w:id="4"/>
    <w:p>
      <w:pPr>
        <w:spacing w:after="0"/>
        <w:ind w:left="0"/>
        <w:jc w:val="both"/>
      </w:pPr>
      <w:r>
        <w:rPr>
          <w:rFonts w:ascii="Times New Roman"/>
          <w:b w:val="false"/>
          <w:i w:val="false"/>
          <w:color w:val="000000"/>
          <w:sz w:val="28"/>
        </w:rPr>
        <w:t xml:space="preserve">
      3) "Мүгедектерді сурдо-тифлотехникалық және міндетті гигиеналық құралдармен қамтамасыз ету"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4"/>
    <w:bookmarkStart w:name="z12" w:id="5"/>
    <w:p>
      <w:pPr>
        <w:spacing w:after="0"/>
        <w:ind w:left="0"/>
        <w:jc w:val="both"/>
      </w:pPr>
      <w:r>
        <w:rPr>
          <w:rFonts w:ascii="Times New Roman"/>
          <w:b w:val="false"/>
          <w:i w:val="false"/>
          <w:color w:val="000000"/>
          <w:sz w:val="28"/>
        </w:rPr>
        <w:t xml:space="preserve">
      4) "Мемлекеттік атаулы әлеуметтік көмекті тағайындау"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5"/>
    <w:bookmarkStart w:name="z13" w:id="6"/>
    <w:p>
      <w:pPr>
        <w:spacing w:after="0"/>
        <w:ind w:left="0"/>
        <w:jc w:val="both"/>
      </w:pPr>
      <w:r>
        <w:rPr>
          <w:rFonts w:ascii="Times New Roman"/>
          <w:b w:val="false"/>
          <w:i w:val="false"/>
          <w:color w:val="000000"/>
          <w:sz w:val="28"/>
        </w:rPr>
        <w:t xml:space="preserve">
      5)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6"/>
    <w:bookmarkStart w:name="z14" w:id="7"/>
    <w:p>
      <w:pPr>
        <w:spacing w:after="0"/>
        <w:ind w:left="0"/>
        <w:jc w:val="both"/>
      </w:pPr>
      <w:r>
        <w:rPr>
          <w:rFonts w:ascii="Times New Roman"/>
          <w:b w:val="false"/>
          <w:i w:val="false"/>
          <w:color w:val="000000"/>
          <w:sz w:val="28"/>
        </w:rPr>
        <w:t xml:space="preserve">
      6) "Мүгедектерге кресло-арбалар беру"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7) "Мүгедектерді санаторий-курорттық емдеумен қамтамасыз ету"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8) "Медициналық-әлеуметтік мекемелерде (ұйымдарда) арнаулы әлеуметтік қызмет көрсетуге құжаттар ресімдеу"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9) "Үйде күтім көрсету жағдайында арнаулы әлеуметтік қызмет көрсетуге құжаттар ресімдеу"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10) "Жергілікті өкілді органдардың шешімдері бойынша мұқтаж азаматтардың жекелеген санаттарына әлеуметтік көмек тағайындау"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11) "Мүгедек балаларды үйде оқытуға жұмсалған шығындарды өтеу"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xml:space="preserve">
      12) "Ауылдық елді мекендерде тұратын және жұмыс істейтін әлеуметтік сала мамандарына отын сатып алу бойынша әлеуметтік көмек тағайындау"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w:t>
      </w:r>
    </w:p>
    <w:bookmarkEnd w:id="13"/>
    <w:bookmarkStart w:name="z21" w:id="14"/>
    <w:p>
      <w:pPr>
        <w:spacing w:after="0"/>
        <w:ind w:left="0"/>
        <w:jc w:val="both"/>
      </w:pPr>
      <w:r>
        <w:rPr>
          <w:rFonts w:ascii="Times New Roman"/>
          <w:b w:val="false"/>
          <w:i w:val="false"/>
          <w:color w:val="000000"/>
          <w:sz w:val="28"/>
        </w:rPr>
        <w:t xml:space="preserve">
      13) "Өтініш берушінің (отбасының) атаулы әлеуметтік көмек алушыларға тиесілігін растайтын анықтама беру"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w:t>
      </w:r>
    </w:p>
    <w:bookmarkEnd w:id="14"/>
    <w:bookmarkStart w:name="z22" w:id="15"/>
    <w:p>
      <w:pPr>
        <w:spacing w:after="0"/>
        <w:ind w:left="0"/>
        <w:jc w:val="both"/>
      </w:pPr>
      <w:r>
        <w:rPr>
          <w:rFonts w:ascii="Times New Roman"/>
          <w:b w:val="false"/>
          <w:i w:val="false"/>
          <w:color w:val="000000"/>
          <w:sz w:val="28"/>
        </w:rPr>
        <w:t xml:space="preserve">
      14) "Адамдарға жұмыспен қамтуға жәрдемдесудің белсенді шараларына қатысуға жолдамалар беру"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w:t>
      </w:r>
    </w:p>
    <w:bookmarkEnd w:id="15"/>
    <w:bookmarkStart w:name="z23" w:id="16"/>
    <w:p>
      <w:pPr>
        <w:spacing w:after="0"/>
        <w:ind w:left="0"/>
        <w:jc w:val="both"/>
      </w:pPr>
      <w:r>
        <w:rPr>
          <w:rFonts w:ascii="Times New Roman"/>
          <w:b w:val="false"/>
          <w:i w:val="false"/>
          <w:color w:val="000000"/>
          <w:sz w:val="28"/>
        </w:rPr>
        <w:t xml:space="preserve">
      15) "Оралман мәртебесін беру немесе ұзарту"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w:t>
      </w:r>
    </w:p>
    <w:bookmarkEnd w:id="16"/>
    <w:bookmarkStart w:name="z24" w:id="17"/>
    <w:p>
      <w:pPr>
        <w:spacing w:after="0"/>
        <w:ind w:left="0"/>
        <w:jc w:val="both"/>
      </w:pPr>
      <w:r>
        <w:rPr>
          <w:rFonts w:ascii="Times New Roman"/>
          <w:b w:val="false"/>
          <w:i w:val="false"/>
          <w:color w:val="000000"/>
          <w:sz w:val="28"/>
        </w:rPr>
        <w:t xml:space="preserve">
      16)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осы қаулының </w:t>
      </w:r>
      <w:r>
        <w:rPr>
          <w:rFonts w:ascii="Times New Roman"/>
          <w:b w:val="false"/>
          <w:i w:val="false"/>
          <w:color w:val="000000"/>
          <w:sz w:val="28"/>
        </w:rPr>
        <w:t>16-қосымшасына</w:t>
      </w:r>
      <w:r>
        <w:rPr>
          <w:rFonts w:ascii="Times New Roman"/>
          <w:b w:val="false"/>
          <w:i w:val="false"/>
          <w:color w:val="000000"/>
          <w:sz w:val="28"/>
        </w:rPr>
        <w:t xml:space="preserve"> сәйкес;</w:t>
      </w:r>
    </w:p>
    <w:bookmarkEnd w:id="17"/>
    <w:bookmarkStart w:name="z25" w:id="18"/>
    <w:p>
      <w:pPr>
        <w:spacing w:after="0"/>
        <w:ind w:left="0"/>
        <w:jc w:val="both"/>
      </w:pPr>
      <w:r>
        <w:rPr>
          <w:rFonts w:ascii="Times New Roman"/>
          <w:b w:val="false"/>
          <w:i w:val="false"/>
          <w:color w:val="000000"/>
          <w:sz w:val="28"/>
        </w:rPr>
        <w:t xml:space="preserve">
      17) "Ақталған адамға куәлік беру" осы қаулының </w:t>
      </w:r>
      <w:r>
        <w:rPr>
          <w:rFonts w:ascii="Times New Roman"/>
          <w:b w:val="false"/>
          <w:i w:val="false"/>
          <w:color w:val="000000"/>
          <w:sz w:val="28"/>
        </w:rPr>
        <w:t>17-қосымшасына</w:t>
      </w:r>
      <w:r>
        <w:rPr>
          <w:rFonts w:ascii="Times New Roman"/>
          <w:b w:val="false"/>
          <w:i w:val="false"/>
          <w:color w:val="000000"/>
          <w:sz w:val="28"/>
        </w:rPr>
        <w:t xml:space="preserve"> сәйкес;</w:t>
      </w:r>
    </w:p>
    <w:bookmarkEnd w:id="18"/>
    <w:bookmarkStart w:name="z26" w:id="19"/>
    <w:p>
      <w:pPr>
        <w:spacing w:after="0"/>
        <w:ind w:left="0"/>
        <w:jc w:val="both"/>
      </w:pPr>
      <w:r>
        <w:rPr>
          <w:rFonts w:ascii="Times New Roman"/>
          <w:b w:val="false"/>
          <w:i w:val="false"/>
          <w:color w:val="000000"/>
          <w:sz w:val="28"/>
        </w:rPr>
        <w:t xml:space="preserve">
      18) "Тұрғын үй көмегін тағайындау" осы қаулының </w:t>
      </w:r>
      <w:r>
        <w:rPr>
          <w:rFonts w:ascii="Times New Roman"/>
          <w:b w:val="false"/>
          <w:i w:val="false"/>
          <w:color w:val="000000"/>
          <w:sz w:val="28"/>
        </w:rPr>
        <w:t>18-қосымшасына</w:t>
      </w:r>
      <w:r>
        <w:rPr>
          <w:rFonts w:ascii="Times New Roman"/>
          <w:b w:val="false"/>
          <w:i w:val="false"/>
          <w:color w:val="000000"/>
          <w:sz w:val="28"/>
        </w:rPr>
        <w:t xml:space="preserve"> сәйкес бекітілсін.</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Алматы облысы әкімдігінің 29.03.2019 </w:t>
      </w:r>
      <w:r>
        <w:rPr>
          <w:rFonts w:ascii="Times New Roman"/>
          <w:b w:val="false"/>
          <w:i w:val="false"/>
          <w:color w:val="000000"/>
          <w:sz w:val="28"/>
        </w:rPr>
        <w:t>№ 104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7" w:id="20"/>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19-қосымшасына</w:t>
      </w:r>
      <w:r>
        <w:rPr>
          <w:rFonts w:ascii="Times New Roman"/>
          <w:b w:val="false"/>
          <w:i w:val="false"/>
          <w:color w:val="000000"/>
          <w:sz w:val="28"/>
        </w:rPr>
        <w:t xml:space="preserve"> сәйкес Алматы облысы әкімдігінің кейбір қаулыларының күштері жойылды деп танылсын. </w:t>
      </w:r>
    </w:p>
    <w:bookmarkEnd w:id="20"/>
    <w:bookmarkStart w:name="z28" w:id="21"/>
    <w:p>
      <w:pPr>
        <w:spacing w:after="0"/>
        <w:ind w:left="0"/>
        <w:jc w:val="both"/>
      </w:pPr>
      <w:r>
        <w:rPr>
          <w:rFonts w:ascii="Times New Roman"/>
          <w:b w:val="false"/>
          <w:i w:val="false"/>
          <w:color w:val="000000"/>
          <w:sz w:val="28"/>
        </w:rPr>
        <w:t>
      3. "Алматы облысының жұмыспен қамтуды үйлестіру және әлеуметтік бағдарламалар басқармасы" мемлекеттік мекемесі Қазақстан Республикасының заңнамасында белгіленген тәртіппен:</w:t>
      </w:r>
    </w:p>
    <w:bookmarkEnd w:id="21"/>
    <w:bookmarkStart w:name="z29" w:id="22"/>
    <w:p>
      <w:pPr>
        <w:spacing w:after="0"/>
        <w:ind w:left="0"/>
        <w:jc w:val="both"/>
      </w:pPr>
      <w:r>
        <w:rPr>
          <w:rFonts w:ascii="Times New Roman"/>
          <w:b w:val="false"/>
          <w:i w:val="false"/>
          <w:color w:val="000000"/>
          <w:sz w:val="28"/>
        </w:rPr>
        <w:t>
      1) осы қаулының Алматы облысының Әділет департаментінде мемлекеттік тіркелуін;</w:t>
      </w:r>
    </w:p>
    <w:bookmarkEnd w:id="22"/>
    <w:bookmarkStart w:name="z30" w:id="23"/>
    <w:p>
      <w:pPr>
        <w:spacing w:after="0"/>
        <w:ind w:left="0"/>
        <w:jc w:val="both"/>
      </w:pPr>
      <w:r>
        <w:rPr>
          <w:rFonts w:ascii="Times New Roman"/>
          <w:b w:val="false"/>
          <w:i w:val="false"/>
          <w:color w:val="000000"/>
          <w:sz w:val="28"/>
        </w:rPr>
        <w:t>
      2) осы қаулы мемлекеттік тіркелген күннен бастап күнтізбелік он күн ішінде оның қазақ және орыс тілдеріндегі қағаз және электрондық түрдегі көшірмелерін Қазақстан Республикасы нормативтік құқықтық актілерінің эталондық бақылау банкіне енгізу және ресми жариялау үшін "Республикалық құқықтық ақпарат орталығы" шаруашылық жүргізу құқығындағы республикалық мемлекеттік кәсіпорнына жіберуді;</w:t>
      </w:r>
    </w:p>
    <w:bookmarkEnd w:id="23"/>
    <w:bookmarkStart w:name="z31" w:id="24"/>
    <w:p>
      <w:pPr>
        <w:spacing w:after="0"/>
        <w:ind w:left="0"/>
        <w:jc w:val="both"/>
      </w:pPr>
      <w:r>
        <w:rPr>
          <w:rFonts w:ascii="Times New Roman"/>
          <w:b w:val="false"/>
          <w:i w:val="false"/>
          <w:color w:val="000000"/>
          <w:sz w:val="28"/>
        </w:rPr>
        <w:t xml:space="preserve">
      3) осы қаулы ресми жарияланғаннан кейін оны Алматы облысы әкімдігінің интернет-ресурсында орналастыруды; </w:t>
      </w:r>
    </w:p>
    <w:bookmarkEnd w:id="24"/>
    <w:bookmarkStart w:name="z32" w:id="25"/>
    <w:p>
      <w:pPr>
        <w:spacing w:after="0"/>
        <w:ind w:left="0"/>
        <w:jc w:val="both"/>
      </w:pPr>
      <w:r>
        <w:rPr>
          <w:rFonts w:ascii="Times New Roman"/>
          <w:b w:val="false"/>
          <w:i w:val="false"/>
          <w:color w:val="000000"/>
          <w:sz w:val="28"/>
        </w:rPr>
        <w:t>
      4) осы қаулы мемлекеттік тіркеуден өткеннен кейін он жұмыс күні ішінде Алматы облысы әкімі аппаратының мемлекеттік-құқық бөліміне осы тармақтың 1), 2) және 3) тармақшаларында қарастырылған іс-шаралардың орындалуы туралы мәліметтерді ұсынуды қамтамасыз етсін.</w:t>
      </w:r>
    </w:p>
    <w:bookmarkEnd w:id="25"/>
    <w:bookmarkStart w:name="z33" w:id="26"/>
    <w:p>
      <w:pPr>
        <w:spacing w:after="0"/>
        <w:ind w:left="0"/>
        <w:jc w:val="both"/>
      </w:pPr>
      <w:r>
        <w:rPr>
          <w:rFonts w:ascii="Times New Roman"/>
          <w:b w:val="false"/>
          <w:i w:val="false"/>
          <w:color w:val="000000"/>
          <w:sz w:val="28"/>
        </w:rPr>
        <w:t xml:space="preserve">
      4. Осы қаулының орындалуын бақылау Алматы облысы әкімінің орынбасары Ж. Омарға жүктелсін. </w:t>
      </w:r>
    </w:p>
    <w:bookmarkEnd w:id="26"/>
    <w:bookmarkStart w:name="z34" w:id="27"/>
    <w:p>
      <w:pPr>
        <w:spacing w:after="0"/>
        <w:ind w:left="0"/>
        <w:jc w:val="both"/>
      </w:pPr>
      <w:r>
        <w:rPr>
          <w:rFonts w:ascii="Times New Roman"/>
          <w:b w:val="false"/>
          <w:i w:val="false"/>
          <w:color w:val="000000"/>
          <w:sz w:val="28"/>
        </w:rPr>
        <w:t xml:space="preserve">
      5.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 </w:t>
      </w:r>
    </w:p>
    <w:bookmarkEnd w:id="2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Алматы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1-қосымша</w:t>
            </w:r>
          </w:p>
        </w:tc>
      </w:tr>
    </w:tbl>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29.03.2019 </w:t>
      </w:r>
      <w:r>
        <w:rPr>
          <w:rFonts w:ascii="Times New Roman"/>
          <w:b w:val="false"/>
          <w:i w:val="false"/>
          <w:color w:val="ff0000"/>
          <w:sz w:val="28"/>
        </w:rPr>
        <w:t>№ 104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w:t>
      </w:r>
    </w:p>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 көрсету нысаны: қағаз түрінде.</w:t>
      </w:r>
    </w:p>
    <w:bookmarkStart w:name="z37" w:id="28"/>
    <w:p>
      <w:pPr>
        <w:spacing w:after="0"/>
        <w:ind w:left="0"/>
        <w:jc w:val="both"/>
      </w:pPr>
      <w:r>
        <w:rPr>
          <w:rFonts w:ascii="Times New Roman"/>
          <w:b w:val="false"/>
          <w:i w:val="false"/>
          <w:color w:val="000000"/>
          <w:sz w:val="28"/>
        </w:rPr>
        <w:t>
      3. Мемлекеттік қызмет көрсету нәтижесі:</w:t>
      </w:r>
    </w:p>
    <w:bookmarkEnd w:id="28"/>
    <w:bookmarkStart w:name="z38" w:id="29"/>
    <w:p>
      <w:pPr>
        <w:spacing w:after="0"/>
        <w:ind w:left="0"/>
        <w:jc w:val="both"/>
      </w:pPr>
      <w:r>
        <w:rPr>
          <w:rFonts w:ascii="Times New Roman"/>
          <w:b w:val="false"/>
          <w:i w:val="false"/>
          <w:color w:val="000000"/>
          <w:sz w:val="28"/>
        </w:rPr>
        <w:t xml:space="preserve">
      көрсетілетін қызметті берушіде: </w:t>
      </w:r>
    </w:p>
    <w:bookmarkEnd w:id="29"/>
    <w:bookmarkStart w:name="z39" w:id="30"/>
    <w:p>
      <w:pPr>
        <w:spacing w:after="0"/>
        <w:ind w:left="0"/>
        <w:jc w:val="both"/>
      </w:pPr>
      <w:r>
        <w:rPr>
          <w:rFonts w:ascii="Times New Roman"/>
          <w:b w:val="false"/>
          <w:i w:val="false"/>
          <w:color w:val="000000"/>
          <w:sz w:val="28"/>
        </w:rPr>
        <w:t xml:space="preserve">
      1) Қазақстан Республикасының азаматтарын Семей ядролық сынақ полигонындағы ядролық сынақтардың салдарынан зардап шеккендер деп тану туралы шешім; </w:t>
      </w:r>
    </w:p>
    <w:bookmarkEnd w:id="30"/>
    <w:bookmarkStart w:name="z40" w:id="31"/>
    <w:p>
      <w:pPr>
        <w:spacing w:after="0"/>
        <w:ind w:left="0"/>
        <w:jc w:val="both"/>
      </w:pPr>
      <w:r>
        <w:rPr>
          <w:rFonts w:ascii="Times New Roman"/>
          <w:b w:val="false"/>
          <w:i w:val="false"/>
          <w:color w:val="000000"/>
          <w:sz w:val="28"/>
        </w:rPr>
        <w:t xml:space="preserve">
      2) куәлікті немесе оның телнұсқасын беру; </w:t>
      </w:r>
    </w:p>
    <w:bookmarkEnd w:id="31"/>
    <w:bookmarkStart w:name="z41" w:id="32"/>
    <w:p>
      <w:pPr>
        <w:spacing w:after="0"/>
        <w:ind w:left="0"/>
        <w:jc w:val="both"/>
      </w:pPr>
      <w:r>
        <w:rPr>
          <w:rFonts w:ascii="Times New Roman"/>
          <w:b w:val="false"/>
          <w:i w:val="false"/>
          <w:color w:val="000000"/>
          <w:sz w:val="28"/>
        </w:rPr>
        <w:t xml:space="preserve">
      Мемлекеттік корпорацияда: </w:t>
      </w:r>
    </w:p>
    <w:bookmarkEnd w:id="32"/>
    <w:bookmarkStart w:name="z42" w:id="33"/>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33"/>
    <w:bookmarkStart w:name="z43" w:id="34"/>
    <w:p>
      <w:pPr>
        <w:spacing w:after="0"/>
        <w:ind w:left="0"/>
        <w:jc w:val="both"/>
      </w:pPr>
      <w:r>
        <w:rPr>
          <w:rFonts w:ascii="Times New Roman"/>
          <w:b w:val="false"/>
          <w:i w:val="false"/>
          <w:color w:val="000000"/>
          <w:sz w:val="28"/>
        </w:rPr>
        <w:t>
      2) куәлікті немесе оның телнұсқасын беру;</w:t>
      </w:r>
    </w:p>
    <w:bookmarkEnd w:id="34"/>
    <w:bookmarkStart w:name="z44" w:id="35"/>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bookmarkEnd w:id="35"/>
    <w:bookmarkStart w:name="z45" w:id="36"/>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36"/>
    <w:bookmarkStart w:name="z46" w:id="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7"/>
    <w:bookmarkStart w:name="z47" w:id="38"/>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38"/>
    <w:bookmarkStart w:name="z48" w:id="39"/>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39"/>
    <w:bookmarkStart w:name="z49" w:id="40"/>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40"/>
    <w:bookmarkStart w:name="z50" w:id="41"/>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41"/>
    <w:bookmarkStart w:name="z51" w:id="42"/>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42"/>
    <w:bookmarkStart w:name="z52" w:id="43"/>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өтінішті тіркеген күннен бастап 19 (он тоғыз) жұмыс күні;</w:t>
      </w:r>
    </w:p>
    <w:bookmarkEnd w:id="43"/>
    <w:bookmarkStart w:name="z53" w:id="44"/>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4 (төрт) жұмыс күні ішінде;</w:t>
      </w:r>
    </w:p>
    <w:bookmarkEnd w:id="44"/>
    <w:bookmarkStart w:name="z54" w:id="45"/>
    <w:p>
      <w:pPr>
        <w:spacing w:after="0"/>
        <w:ind w:left="0"/>
        <w:jc w:val="both"/>
      </w:pPr>
      <w:r>
        <w:rPr>
          <w:rFonts w:ascii="Times New Roman"/>
          <w:b w:val="false"/>
          <w:i w:val="false"/>
          <w:color w:val="000000"/>
          <w:sz w:val="28"/>
        </w:rPr>
        <w:t>
      куәліктің телнұсқасын беру – көрсетілетін қызметті алушының өтініші тіркелген күнінен бастап 4 (төрт) жұмыс күні;</w:t>
      </w:r>
    </w:p>
    <w:bookmarkEnd w:id="45"/>
    <w:bookmarkStart w:name="z55" w:id="46"/>
    <w:p>
      <w:pPr>
        <w:spacing w:after="0"/>
        <w:ind w:left="0"/>
        <w:jc w:val="both"/>
      </w:pPr>
      <w:r>
        <w:rPr>
          <w:rFonts w:ascii="Times New Roman"/>
          <w:b w:val="false"/>
          <w:i w:val="false"/>
          <w:color w:val="000000"/>
          <w:sz w:val="28"/>
        </w:rPr>
        <w:t xml:space="preserve">
      облыстың бөлінісінде өтемақы төлеу кестесіне сәйкес біржолғы мемлекеттік ақшалай өтемақыны төлеу. </w:t>
      </w:r>
    </w:p>
    <w:bookmarkEnd w:id="46"/>
    <w:bookmarkStart w:name="z56" w:id="47"/>
    <w:p>
      <w:pPr>
        <w:spacing w:after="0"/>
        <w:ind w:left="0"/>
        <w:jc w:val="both"/>
      </w:pP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 Нәтижесі - мемлекеттік қызмет көрсету нәтижесін көрсетілетін қызметті берушінің басшысына қол қоюға жолдау;</w:t>
      </w:r>
    </w:p>
    <w:bookmarkEnd w:id="47"/>
    <w:bookmarkStart w:name="z57" w:id="48"/>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48"/>
    <w:bookmarkStart w:name="z58" w:id="49"/>
    <w:p>
      <w:pPr>
        <w:spacing w:after="0"/>
        <w:ind w:left="0"/>
        <w:jc w:val="both"/>
      </w:pPr>
      <w:r>
        <w:rPr>
          <w:rFonts w:ascii="Times New Roman"/>
          <w:b w:val="false"/>
          <w:i w:val="false"/>
          <w:color w:val="000000"/>
          <w:sz w:val="28"/>
        </w:rPr>
        <w:t xml:space="preserve">
      5) мемлекеттік қызмет көрсету нәтижесін беру – 30 (отыз) минут. Нәтижесі - мемлекеттік қызмет көрсету нәтижесін беру. </w:t>
      </w:r>
    </w:p>
    <w:bookmarkEnd w:id="49"/>
    <w:bookmarkStart w:name="z59" w:id="5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0"/>
    <w:bookmarkStart w:name="z60" w:id="5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1"/>
    <w:bookmarkStart w:name="z61" w:id="52"/>
    <w:p>
      <w:pPr>
        <w:spacing w:after="0"/>
        <w:ind w:left="0"/>
        <w:jc w:val="both"/>
      </w:pPr>
      <w:r>
        <w:rPr>
          <w:rFonts w:ascii="Times New Roman"/>
          <w:b w:val="false"/>
          <w:i w:val="false"/>
          <w:color w:val="000000"/>
          <w:sz w:val="28"/>
        </w:rPr>
        <w:t>
      1) көрсетілетін қызметті берушінің кеңсе қызметкері;</w:t>
      </w:r>
    </w:p>
    <w:bookmarkEnd w:id="52"/>
    <w:bookmarkStart w:name="z62" w:id="53"/>
    <w:p>
      <w:pPr>
        <w:spacing w:after="0"/>
        <w:ind w:left="0"/>
        <w:jc w:val="both"/>
      </w:pPr>
      <w:r>
        <w:rPr>
          <w:rFonts w:ascii="Times New Roman"/>
          <w:b w:val="false"/>
          <w:i w:val="false"/>
          <w:color w:val="000000"/>
          <w:sz w:val="28"/>
        </w:rPr>
        <w:t>
      2) көрсетілетін қызметті берушінің басшысы;</w:t>
      </w:r>
    </w:p>
    <w:bookmarkEnd w:id="53"/>
    <w:bookmarkStart w:name="z63" w:id="54"/>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54"/>
    <w:bookmarkStart w:name="z64" w:id="5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55"/>
    <w:bookmarkStart w:name="z65" w:id="5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6"/>
    <w:bookmarkStart w:name="z66" w:id="57"/>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57"/>
    <w:bookmarkStart w:name="z67" w:id="58"/>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58"/>
    <w:bookmarkStart w:name="z68" w:id="59"/>
    <w:p>
      <w:pPr>
        <w:spacing w:after="0"/>
        <w:ind w:left="0"/>
        <w:jc w:val="both"/>
      </w:pPr>
      <w:r>
        <w:rPr>
          <w:rFonts w:ascii="Times New Roman"/>
          <w:b w:val="false"/>
          <w:i w:val="false"/>
          <w:color w:val="000000"/>
          <w:sz w:val="28"/>
        </w:rPr>
        <w:t>
      1) Мемлекеттік корпорацияның қызметкері құжаттарды қабылдайды, тиісті құжаттардың қабылдағаны туралы қолхат береді (Стандарттың 10-тармағына сәйкес Мемлекеттік корпорацияның қызметкері құжаттарды қабылдаудан бас тартады және Стандарттың 3-қосымшасына сәйкес қолхат береді) - 15 (он бес) минут;</w:t>
      </w:r>
    </w:p>
    <w:bookmarkEnd w:id="59"/>
    <w:bookmarkStart w:name="z69" w:id="60"/>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60"/>
    <w:bookmarkStart w:name="z70" w:id="61"/>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61"/>
    <w:bookmarkStart w:name="z71" w:id="62"/>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62"/>
    <w:bookmarkStart w:name="z72" w:id="63"/>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 көрсету нәтижесін көрсетілетін қызметті алушыға береді - 15 (он бес) минут. </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w:t>
            </w:r>
            <w:r>
              <w:rPr>
                <w:rFonts w:ascii="Times New Roman"/>
                <w:b w:val="false"/>
                <w:i w:val="false"/>
                <w:color w:val="000000"/>
                <w:sz w:val="20"/>
              </w:rPr>
              <w:t xml:space="preserve"> ядролық сынақтардың салдарынан</w:t>
            </w:r>
            <w:r>
              <w:rPr>
                <w:rFonts w:ascii="Times New Roman"/>
                <w:b w:val="false"/>
                <w:i w:val="false"/>
                <w:color w:val="000000"/>
                <w:sz w:val="20"/>
              </w:rPr>
              <w:t xml:space="preserve"> зардап шеккен азаматтарды тіркеу,</w:t>
            </w:r>
            <w:r>
              <w:rPr>
                <w:rFonts w:ascii="Times New Roman"/>
                <w:b w:val="false"/>
                <w:i w:val="false"/>
                <w:color w:val="000000"/>
                <w:sz w:val="20"/>
              </w:rPr>
              <w:t xml:space="preserve"> біржолғы мемлекеттік ақшалай</w:t>
            </w:r>
            <w:r>
              <w:rPr>
                <w:rFonts w:ascii="Times New Roman"/>
                <w:b w:val="false"/>
                <w:i w:val="false"/>
                <w:color w:val="000000"/>
                <w:sz w:val="20"/>
              </w:rPr>
              <w:t xml:space="preserve"> өтемақы төлеу, куәлік беру"</w:t>
            </w:r>
            <w:r>
              <w:rPr>
                <w:rFonts w:ascii="Times New Roman"/>
                <w:b w:val="false"/>
                <w:i w:val="false"/>
                <w:color w:val="000000"/>
                <w:sz w:val="20"/>
              </w:rPr>
              <w:t xml:space="preserve"> мемлекеттік көрсетілетін қызмет</w:t>
            </w:r>
            <w:r>
              <w:rPr>
                <w:rFonts w:ascii="Times New Roman"/>
                <w:b w:val="false"/>
                <w:i w:val="false"/>
                <w:color w:val="000000"/>
                <w:sz w:val="20"/>
              </w:rPr>
              <w:t xml:space="preserve"> регламентіне қосымша</w:t>
            </w:r>
          </w:p>
        </w:tc>
      </w:tr>
    </w:tbl>
    <w:bookmarkStart w:name="z80" w:id="6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4"/>
    <w:bookmarkStart w:name="z81"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2-қосымша</w:t>
            </w:r>
          </w:p>
        </w:tc>
      </w:tr>
    </w:tbl>
    <w:bookmarkStart w:name="z86" w:id="66"/>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66"/>
    <w:bookmarkStart w:name="z87" w:id="67"/>
    <w:p>
      <w:pPr>
        <w:spacing w:after="0"/>
        <w:ind w:left="0"/>
        <w:jc w:val="left"/>
      </w:pPr>
      <w:r>
        <w:rPr>
          <w:rFonts w:ascii="Times New Roman"/>
          <w:b/>
          <w:i w:val="false"/>
          <w:color w:val="000000"/>
        </w:rPr>
        <w:t xml:space="preserve"> 1. Жалпы ережелер</w:t>
      </w:r>
    </w:p>
    <w:bookmarkEnd w:id="67"/>
    <w:bookmarkStart w:name="z88" w:id="68"/>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68"/>
    <w:bookmarkStart w:name="z89" w:id="69"/>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"Мүгедектерге протездік-ортопедиялық көмек ұсыну үшін оларға құжаттарды ресімдеу" мемлекеттік көрсетілетін қызмет стандарты (бұдан әрі - Стандарт) негізінде көрсетіледі.</w:t>
      </w:r>
    </w:p>
    <w:bookmarkEnd w:id="69"/>
    <w:bookmarkStart w:name="z90" w:id="7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70"/>
    <w:bookmarkStart w:name="z91" w:id="7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71"/>
    <w:bookmarkStart w:name="z92" w:id="72"/>
    <w:p>
      <w:pPr>
        <w:spacing w:after="0"/>
        <w:ind w:left="0"/>
        <w:jc w:val="both"/>
      </w:pPr>
      <w:r>
        <w:rPr>
          <w:rFonts w:ascii="Times New Roman"/>
          <w:b w:val="false"/>
          <w:i w:val="false"/>
          <w:color w:val="000000"/>
          <w:sz w:val="28"/>
        </w:rPr>
        <w:t xml:space="preserve">
      2) көрсетілетін қызметті беруші арқылы жүзеге асырылады. </w:t>
      </w:r>
    </w:p>
    <w:bookmarkEnd w:id="72"/>
    <w:bookmarkStart w:name="z93" w:id="73"/>
    <w:p>
      <w:pPr>
        <w:spacing w:after="0"/>
        <w:ind w:left="0"/>
        <w:jc w:val="both"/>
      </w:pPr>
      <w:r>
        <w:rPr>
          <w:rFonts w:ascii="Times New Roman"/>
          <w:b w:val="false"/>
          <w:i w:val="false"/>
          <w:color w:val="000000"/>
          <w:sz w:val="28"/>
        </w:rPr>
        <w:t>
      2. Мемлекеттік қызмет көрсету нысаны: қағаз түрінде.</w:t>
      </w:r>
    </w:p>
    <w:bookmarkEnd w:id="73"/>
    <w:bookmarkStart w:name="z94" w:id="74"/>
    <w:p>
      <w:pPr>
        <w:spacing w:after="0"/>
        <w:ind w:left="0"/>
        <w:jc w:val="both"/>
      </w:pPr>
      <w:r>
        <w:rPr>
          <w:rFonts w:ascii="Times New Roman"/>
          <w:b w:val="false"/>
          <w:i w:val="false"/>
          <w:color w:val="000000"/>
          <w:sz w:val="28"/>
        </w:rPr>
        <w:t>
      3. Мемлекеттік қызметті көрсету нәтижесі: мүгедектерге протездік-ортопедиялық көмек ұсыну мерзімдері көрсетілген құжаттарды ресімдеу туралы хабарлама.</w:t>
      </w:r>
    </w:p>
    <w:bookmarkEnd w:id="74"/>
    <w:bookmarkStart w:name="z95" w:id="7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75"/>
    <w:bookmarkStart w:name="z96" w:id="7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6"/>
    <w:bookmarkStart w:name="z97" w:id="77"/>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77"/>
    <w:bookmarkStart w:name="z98" w:id="7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78"/>
    <w:bookmarkStart w:name="z99" w:id="79"/>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79"/>
    <w:bookmarkStart w:name="z100" w:id="80"/>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 </w:t>
      </w:r>
    </w:p>
    <w:bookmarkEnd w:id="80"/>
    <w:bookmarkStart w:name="z101" w:id="81"/>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8 (сегіз) жұмыс күні. Нәтижесі - мемлекеттік қызмет көрсету нәтижесін көрсетілетін қызметті берушінің басшысына қол қоюға жолдау;</w:t>
      </w:r>
    </w:p>
    <w:bookmarkEnd w:id="81"/>
    <w:bookmarkStart w:name="z102" w:id="82"/>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82"/>
    <w:bookmarkStart w:name="z103" w:id="83"/>
    <w:p>
      <w:pPr>
        <w:spacing w:after="0"/>
        <w:ind w:left="0"/>
        <w:jc w:val="both"/>
      </w:pPr>
      <w:r>
        <w:rPr>
          <w:rFonts w:ascii="Times New Roman"/>
          <w:b w:val="false"/>
          <w:i w:val="false"/>
          <w:color w:val="000000"/>
          <w:sz w:val="28"/>
        </w:rPr>
        <w:t xml:space="preserve">
      5) мемлекеттік қызмет көрсету нәтижесін беру – 30 (отыз) минут. Нәтижесі - мемлекеттік қызмет көрсету нәтижесін беру. </w:t>
      </w:r>
    </w:p>
    <w:bookmarkEnd w:id="83"/>
    <w:bookmarkStart w:name="z104" w:id="8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84"/>
    <w:bookmarkStart w:name="z105" w:id="8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85"/>
    <w:bookmarkStart w:name="z106" w:id="86"/>
    <w:p>
      <w:pPr>
        <w:spacing w:after="0"/>
        <w:ind w:left="0"/>
        <w:jc w:val="both"/>
      </w:pPr>
      <w:r>
        <w:rPr>
          <w:rFonts w:ascii="Times New Roman"/>
          <w:b w:val="false"/>
          <w:i w:val="false"/>
          <w:color w:val="000000"/>
          <w:sz w:val="28"/>
        </w:rPr>
        <w:t>
      1) көрсетілетін қызметті берушінің кеңсе қызметкері;</w:t>
      </w:r>
    </w:p>
    <w:bookmarkEnd w:id="86"/>
    <w:bookmarkStart w:name="z107" w:id="87"/>
    <w:p>
      <w:pPr>
        <w:spacing w:after="0"/>
        <w:ind w:left="0"/>
        <w:jc w:val="both"/>
      </w:pPr>
      <w:r>
        <w:rPr>
          <w:rFonts w:ascii="Times New Roman"/>
          <w:b w:val="false"/>
          <w:i w:val="false"/>
          <w:color w:val="000000"/>
          <w:sz w:val="28"/>
        </w:rPr>
        <w:t>
      2) көрсетілетін қызметті берушінің басшысы;</w:t>
      </w:r>
    </w:p>
    <w:bookmarkEnd w:id="87"/>
    <w:bookmarkStart w:name="z108" w:id="88"/>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88"/>
    <w:bookmarkStart w:name="z109" w:id="8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89"/>
    <w:bookmarkStart w:name="z110" w:id="9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0"/>
    <w:bookmarkStart w:name="z111" w:id="91"/>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91"/>
    <w:bookmarkStart w:name="z112" w:id="92"/>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92"/>
    <w:bookmarkStart w:name="z113" w:id="93"/>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9-тармағына сәйкес Мемлекеттік корпорацияның қызметкері құжаттарды қабылдаудан бас тартады және Стандарттың 3-қосымшасына сәйкес қолхат береді) - 15 (он бес) минут;</w:t>
      </w:r>
    </w:p>
    <w:bookmarkEnd w:id="93"/>
    <w:bookmarkStart w:name="z114" w:id="94"/>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94"/>
    <w:bookmarkStart w:name="z115" w:id="95"/>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95"/>
    <w:bookmarkStart w:name="z116" w:id="96"/>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96"/>
    <w:bookmarkStart w:name="z117" w:id="97"/>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 көрсету нәтижесін көрсетілетін қызметті алушыға береді - 15 (он бес) минут. </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 ұсыну үшін оларға құжаттарды ресімдеу" мемлекеттік көрсетілетін қызмет регламентіне қосымша</w:t>
            </w:r>
            <w:r>
              <w:br/>
            </w:r>
          </w:p>
        </w:tc>
      </w:tr>
    </w:tbl>
    <w:bookmarkStart w:name="z119" w:id="9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8"/>
    <w:bookmarkStart w:name="z120"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3-қосымша</w:t>
            </w:r>
          </w:p>
        </w:tc>
      </w:tr>
    </w:tbl>
    <w:bookmarkStart w:name="z159" w:id="101"/>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29.03.2019 </w:t>
      </w:r>
      <w:r>
        <w:rPr>
          <w:rFonts w:ascii="Times New Roman"/>
          <w:b w:val="false"/>
          <w:i w:val="false"/>
          <w:color w:val="ff0000"/>
          <w:sz w:val="28"/>
        </w:rPr>
        <w:t>№ 104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101"/>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"Мүгедектерді сурдо-тифлотехникалық және міндетті гигиеналық құралдармен қамтамасыз ету"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p>
      <w:pPr>
        <w:spacing w:after="0"/>
        <w:ind w:left="0"/>
        <w:jc w:val="both"/>
      </w:pPr>
      <w:r>
        <w:rPr>
          <w:rFonts w:ascii="Times New Roman"/>
          <w:b w:val="false"/>
          <w:i w:val="false"/>
          <w:color w:val="000000"/>
          <w:sz w:val="28"/>
        </w:rPr>
        <w:t>
      2. Мемлекеттік қызмет көрсету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есту аппараттарын таңдау мен теңшеуді қоса алғанда, мүгедектерге сурдо-тифлотехникалық және міндетті гигиеналық құралдар ұсыну мерзімдері көрсетілген құжаттарды ресімдеу, соңдай-ақ сервистік қызмет көрсету туралы хабарлама. </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 </w:t>
      </w:r>
    </w:p>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8 (сегіз) жұмыс күні.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xml:space="preserve">
      5) мемлекеттік қызмет көрсету нәтижесін беру – 30 (отыз) минут. Нәтижесі - мемлекеттік қызмет көрсету нәтижесін беру. </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9-тармағына сәйкес Мемлекеттік корпорацияның қызметкері өтінішті қабылдаудан бас тартады және Стандарттың 3-қосымшасына сәйкес қолхат береді) - 15 (он бес) минут;</w:t>
      </w:r>
    </w:p>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p>
      <w:pPr>
        <w:spacing w:after="0"/>
        <w:ind w:left="0"/>
        <w:jc w:val="both"/>
      </w:pPr>
      <w:r>
        <w:rPr>
          <w:rFonts w:ascii="Times New Roman"/>
          <w:b w:val="false"/>
          <w:i w:val="false"/>
          <w:color w:val="000000"/>
          <w:sz w:val="28"/>
        </w:rPr>
        <w:t>
      5) Мемлекеттік корпорацияның қызметкері мемлекеттік қызмет көрсету нәтижесін көрсетілетін қызметті алушыға береді - 15 (он бес)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w:t>
            </w:r>
            <w:r>
              <w:rPr>
                <w:rFonts w:ascii="Times New Roman"/>
                <w:b w:val="false"/>
                <w:i w:val="false"/>
                <w:color w:val="000000"/>
                <w:sz w:val="20"/>
              </w:rPr>
              <w:t xml:space="preserve"> міндетті гигиеналық құралдармен</w:t>
            </w:r>
            <w:r>
              <w:rPr>
                <w:rFonts w:ascii="Times New Roman"/>
                <w:b w:val="false"/>
                <w:i w:val="false"/>
                <w:color w:val="000000"/>
                <w:sz w:val="20"/>
              </w:rPr>
              <w:t xml:space="preserve"> қамтамасыз ету" мемлекеттік</w:t>
            </w:r>
            <w:r>
              <w:rPr>
                <w:rFonts w:ascii="Times New Roman"/>
                <w:b w:val="false"/>
                <w:i w:val="false"/>
                <w:color w:val="000000"/>
                <w:sz w:val="20"/>
              </w:rPr>
              <w:t xml:space="preserve"> көрсетілетін қызмет</w:t>
            </w:r>
            <w:r>
              <w:rPr>
                <w:rFonts w:ascii="Times New Roman"/>
                <w:b w:val="false"/>
                <w:i w:val="false"/>
                <w:color w:val="000000"/>
                <w:sz w:val="20"/>
              </w:rPr>
              <w:t xml:space="preserve"> регламентіне қосымша</w:t>
            </w:r>
          </w:p>
        </w:tc>
      </w:tr>
    </w:tbl>
    <w:bookmarkStart w:name="z127" w:id="10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02"/>
    <w:bookmarkStart w:name="z128"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4-қосымша</w:t>
            </w:r>
          </w:p>
        </w:tc>
      </w:tr>
    </w:tbl>
    <w:bookmarkStart w:name="z195" w:id="104"/>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03.12.2019 </w:t>
      </w:r>
      <w:r>
        <w:rPr>
          <w:rFonts w:ascii="Times New Roman"/>
          <w:b w:val="false"/>
          <w:i w:val="false"/>
          <w:color w:val="ff0000"/>
          <w:sz w:val="28"/>
        </w:rPr>
        <w:t>№ 547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w:t>
      </w:r>
    </w:p>
    <w:bookmarkEnd w:id="104"/>
    <w:p>
      <w:pPr>
        <w:spacing w:after="0"/>
        <w:ind w:left="0"/>
        <w:jc w:val="left"/>
      </w:pPr>
      <w:r>
        <w:rPr>
          <w:rFonts w:ascii="Times New Roman"/>
          <w:b/>
          <w:i w:val="false"/>
          <w:color w:val="000000"/>
        </w:rPr>
        <w:t xml:space="preserve"> "Мемлекеттік атаулы әлеуметтік көмекті тағайындау"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"Мемлекеттік атаулы әлеуметтік көмекті тағайындау"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"Мемлекеттік атаулы әлеуметтік көмекті тағайындау"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Халықты жұмыспен қамту орталығы (бұдан әрі - Орталық);</w:t>
      </w:r>
    </w:p>
    <w:p>
      <w:pPr>
        <w:spacing w:after="0"/>
        <w:ind w:left="0"/>
        <w:jc w:val="both"/>
      </w:pPr>
      <w:r>
        <w:rPr>
          <w:rFonts w:ascii="Times New Roman"/>
          <w:b w:val="false"/>
          <w:i w:val="false"/>
          <w:color w:val="000000"/>
          <w:sz w:val="28"/>
        </w:rPr>
        <w:t>
      2) тұрғылықты жері бойынша Орталық болмаған жағдайда - кент, ауыл, ауылдық округ әкімі (бұдан әрі - ауылдық округ әкімі) арқылы жүзеге асырылады.</w:t>
      </w:r>
    </w:p>
    <w:p>
      <w:pPr>
        <w:spacing w:after="0"/>
        <w:ind w:left="0"/>
        <w:jc w:val="both"/>
      </w:pPr>
      <w:r>
        <w:rPr>
          <w:rFonts w:ascii="Times New Roman"/>
          <w:b w:val="false"/>
          <w:i w:val="false"/>
          <w:color w:val="000000"/>
          <w:sz w:val="28"/>
        </w:rPr>
        <w:t xml:space="preserve">
      2. Мемлекеттік қызмет көрсету нысаны: қағаз. </w:t>
      </w:r>
    </w:p>
    <w:p>
      <w:pPr>
        <w:spacing w:after="0"/>
        <w:ind w:left="0"/>
        <w:jc w:val="both"/>
      </w:pPr>
      <w:r>
        <w:rPr>
          <w:rFonts w:ascii="Times New Roman"/>
          <w:b w:val="false"/>
          <w:i w:val="false"/>
          <w:color w:val="000000"/>
          <w:sz w:val="28"/>
        </w:rPr>
        <w:t xml:space="preserve">
      3. Мемлекеттік қызметті көрсету нәтижесі: мемлекеттік атаулы әлеуметтік көмекті тағайындау (тағайындаудан бас тарту) туралы "Мемлекеттiк атаулы әлеуметтiк көмектi тағайындау және төлеу қағидаларын бекіту туралы" Қазақстан Республикасы Денсаулық сақтау және әлеуметтік даму министрінің 2015 жылғы 5 мамырдағы № 320 бұйрығымен бекітілген нысан бойынша хабарлама. </w:t>
      </w:r>
    </w:p>
    <w:p>
      <w:pPr>
        <w:spacing w:after="0"/>
        <w:ind w:left="0"/>
        <w:jc w:val="both"/>
      </w:pPr>
      <w:r>
        <w:rPr>
          <w:rFonts w:ascii="Times New Roman"/>
          <w:b w:val="false"/>
          <w:i w:val="false"/>
          <w:color w:val="000000"/>
          <w:sz w:val="28"/>
        </w:rPr>
        <w:t>
      Мемлекеттік қызметті көрсету нәтижесін ұсыну нысаны: қағаз.</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p>
      <w:pPr>
        <w:spacing w:after="0"/>
        <w:ind w:left="0"/>
        <w:jc w:val="both"/>
      </w:pPr>
      <w:r>
        <w:rPr>
          <w:rFonts w:ascii="Times New Roman"/>
          <w:b w:val="false"/>
          <w:i w:val="false"/>
          <w:color w:val="000000"/>
          <w:sz w:val="28"/>
        </w:rPr>
        <w:t>
      1) құжаттарды Орталықтың немесе ауылдық округ әкімінің кеңсе қызметкерімен қабылдау, тіркеу, Орталықтың басшысына немесе ауылдық округ әкіміне бұрыштама қоюға жолдау – 30 (отыз) минут. Нәтижесі - Орталықтың басшысына немесе ауылдық округ әкіміне жолдау;</w:t>
      </w:r>
    </w:p>
    <w:p>
      <w:pPr>
        <w:spacing w:after="0"/>
        <w:ind w:left="0"/>
        <w:jc w:val="both"/>
      </w:pPr>
      <w:r>
        <w:rPr>
          <w:rFonts w:ascii="Times New Roman"/>
          <w:b w:val="false"/>
          <w:i w:val="false"/>
          <w:color w:val="000000"/>
          <w:sz w:val="28"/>
        </w:rPr>
        <w:t>
      2) құжаттарды қарау және Орталықтың немесе ауылдық округ әкімінің жауапты орындаушысын анықтау – 2 (екі) сағат. Нәтижесі - Орталықтың немесе ауылдық округ әкімінің жауапты орындаушысын анықтау;</w:t>
      </w:r>
    </w:p>
    <w:p>
      <w:pPr>
        <w:spacing w:after="0"/>
        <w:ind w:left="0"/>
        <w:jc w:val="both"/>
      </w:pPr>
      <w:r>
        <w:rPr>
          <w:rFonts w:ascii="Times New Roman"/>
          <w:b w:val="false"/>
          <w:i w:val="false"/>
          <w:color w:val="000000"/>
          <w:sz w:val="28"/>
        </w:rPr>
        <w:t>
      3) құжаттарды қарау, мемлекеттік қызмет көрсету нәтижесін рәсімдеу:</w:t>
      </w:r>
    </w:p>
    <w:p>
      <w:pPr>
        <w:spacing w:after="0"/>
        <w:ind w:left="0"/>
        <w:jc w:val="both"/>
      </w:pPr>
      <w:r>
        <w:rPr>
          <w:rFonts w:ascii="Times New Roman"/>
          <w:b w:val="false"/>
          <w:i w:val="false"/>
          <w:color w:val="000000"/>
          <w:sz w:val="28"/>
        </w:rPr>
        <w:t xml:space="preserve">
      Орталықтың жауапты орындаушысымен – 6 (алты) жұмыс күні; </w:t>
      </w:r>
    </w:p>
    <w:p>
      <w:pPr>
        <w:spacing w:after="0"/>
        <w:ind w:left="0"/>
        <w:jc w:val="both"/>
      </w:pPr>
      <w:r>
        <w:rPr>
          <w:rFonts w:ascii="Times New Roman"/>
          <w:b w:val="false"/>
          <w:i w:val="false"/>
          <w:color w:val="000000"/>
          <w:sz w:val="28"/>
        </w:rPr>
        <w:t xml:space="preserve">
      ауылдық округ әкімінің жауапты орындаушысымен – 6 (алты) жұмыс күні. </w:t>
      </w:r>
    </w:p>
    <w:p>
      <w:pPr>
        <w:spacing w:after="0"/>
        <w:ind w:left="0"/>
        <w:jc w:val="both"/>
      </w:pPr>
      <w:r>
        <w:rPr>
          <w:rFonts w:ascii="Times New Roman"/>
          <w:b w:val="false"/>
          <w:i w:val="false"/>
          <w:color w:val="000000"/>
          <w:sz w:val="28"/>
        </w:rPr>
        <w:t>
      Мемлекеттік органдар мен ұйымдарға сұрау салуды рәсімдеген жағдайда тиісті мемлекеттік органдарға және (немесе) ұйымдарға сұрау салу жүзеге асырылған күннен бастап екі жұмыс күні ішінде өтініш иесін жазбаша хабарламамен хабардар ету арқылы құжаттар топтамасын қалыптастыру пакетін әзірлеу мерзімі күнтізбелік отыз күнге дейін ұзартылады Нәтижесі - Орталықтың немесе ауылдық округ әкімінің жауапты орындаушысымен мемлекеттік қызмет көрсету нәтижесін рәсімдеу;</w:t>
      </w:r>
    </w:p>
    <w:p>
      <w:pPr>
        <w:spacing w:after="0"/>
        <w:ind w:left="0"/>
        <w:jc w:val="both"/>
      </w:pPr>
      <w:r>
        <w:rPr>
          <w:rFonts w:ascii="Times New Roman"/>
          <w:b w:val="false"/>
          <w:i w:val="false"/>
          <w:color w:val="000000"/>
          <w:sz w:val="28"/>
        </w:rPr>
        <w:t xml:space="preserve">
      4) мемлекеттік қызмет көрсету нәтижесін көрсетілетін қызметті берушінің басшысына қол қоюға жолдау: </w:t>
      </w:r>
    </w:p>
    <w:p>
      <w:pPr>
        <w:spacing w:after="0"/>
        <w:ind w:left="0"/>
        <w:jc w:val="both"/>
      </w:pPr>
      <w:r>
        <w:rPr>
          <w:rFonts w:ascii="Times New Roman"/>
          <w:b w:val="false"/>
          <w:i w:val="false"/>
          <w:color w:val="000000"/>
          <w:sz w:val="28"/>
        </w:rPr>
        <w:t xml:space="preserve">
      Орталықтың жауапты орындаушысымен – 30 (отыз) минут; </w:t>
      </w:r>
    </w:p>
    <w:p>
      <w:pPr>
        <w:spacing w:after="0"/>
        <w:ind w:left="0"/>
        <w:jc w:val="both"/>
      </w:pPr>
      <w:r>
        <w:rPr>
          <w:rFonts w:ascii="Times New Roman"/>
          <w:b w:val="false"/>
          <w:i w:val="false"/>
          <w:color w:val="000000"/>
          <w:sz w:val="28"/>
        </w:rPr>
        <w:t>
      ауылдық округ әкімінің жауапты орындаушысымен – 1 (бір) жұмыс күні. Нәтижесі - Орталықтың немесе ауылдық округ әкімінің жауапты орындаушысымен мемлекеттік қызмет көрсету нәтижесін көрсетілетін қызметті берушінің басшысына жолдау;</w:t>
      </w:r>
    </w:p>
    <w:p>
      <w:pPr>
        <w:spacing w:after="0"/>
        <w:ind w:left="0"/>
        <w:jc w:val="both"/>
      </w:pPr>
      <w:r>
        <w:rPr>
          <w:rFonts w:ascii="Times New Roman"/>
          <w:b w:val="false"/>
          <w:i w:val="false"/>
          <w:color w:val="000000"/>
          <w:sz w:val="28"/>
        </w:rPr>
        <w:t>
      5) мемлекеттік қызмет көрсету нәтижесіне қол қою және жолдау:</w:t>
      </w:r>
    </w:p>
    <w:p>
      <w:pPr>
        <w:spacing w:after="0"/>
        <w:ind w:left="0"/>
        <w:jc w:val="both"/>
      </w:pPr>
      <w:r>
        <w:rPr>
          <w:rFonts w:ascii="Times New Roman"/>
          <w:b w:val="false"/>
          <w:i w:val="false"/>
          <w:color w:val="000000"/>
          <w:sz w:val="28"/>
        </w:rPr>
        <w:t xml:space="preserve">
      Орталықтың жауапты орындаушысына – 4 (төрт) сағат; </w:t>
      </w:r>
    </w:p>
    <w:p>
      <w:pPr>
        <w:spacing w:after="0"/>
        <w:ind w:left="0"/>
        <w:jc w:val="both"/>
      </w:pPr>
      <w:r>
        <w:rPr>
          <w:rFonts w:ascii="Times New Roman"/>
          <w:b w:val="false"/>
          <w:i w:val="false"/>
          <w:color w:val="000000"/>
          <w:sz w:val="28"/>
        </w:rPr>
        <w:t>
      ауылдық округ әкімінің жауапты орындаушысына – 2 (екі) жұмыс күні. Нәтижесі - мемлекеттік қызмет көрсету нәтижесін Орталықтың немесе ауылдық округ әкімінің жауапты орындаушысына жолдау;</w:t>
      </w:r>
    </w:p>
    <w:p>
      <w:pPr>
        <w:spacing w:after="0"/>
        <w:ind w:left="0"/>
        <w:jc w:val="both"/>
      </w:pPr>
      <w:r>
        <w:rPr>
          <w:rFonts w:ascii="Times New Roman"/>
          <w:b w:val="false"/>
          <w:i w:val="false"/>
          <w:color w:val="000000"/>
          <w:sz w:val="28"/>
        </w:rPr>
        <w:t>
      6)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Орталықтың немесе ауылдық округ әкімінің кеңсе қызметкері;</w:t>
      </w:r>
    </w:p>
    <w:p>
      <w:pPr>
        <w:spacing w:after="0"/>
        <w:ind w:left="0"/>
        <w:jc w:val="both"/>
      </w:pPr>
      <w:r>
        <w:rPr>
          <w:rFonts w:ascii="Times New Roman"/>
          <w:b w:val="false"/>
          <w:i w:val="false"/>
          <w:color w:val="000000"/>
          <w:sz w:val="28"/>
        </w:rPr>
        <w:t>
      2) Орталықтың басшысы немесе ауылдық округ әкімі;</w:t>
      </w:r>
    </w:p>
    <w:p>
      <w:pPr>
        <w:spacing w:after="0"/>
        <w:ind w:left="0"/>
        <w:jc w:val="both"/>
      </w:pPr>
      <w:r>
        <w:rPr>
          <w:rFonts w:ascii="Times New Roman"/>
          <w:b w:val="false"/>
          <w:i w:val="false"/>
          <w:color w:val="000000"/>
          <w:sz w:val="28"/>
        </w:rPr>
        <w:t>
      3) Орталықтың немесе ауылдық округ әкімінің жауапты орындаушысы;</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көмекті тағайындау"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5-қосымша</w:t>
            </w:r>
          </w:p>
        </w:tc>
      </w:tr>
    </w:tbl>
    <w:bookmarkStart w:name="z196" w:id="105"/>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105"/>
    <w:bookmarkStart w:name="z197" w:id="106"/>
    <w:p>
      <w:pPr>
        <w:spacing w:after="0"/>
        <w:ind w:left="0"/>
        <w:jc w:val="left"/>
      </w:pPr>
      <w:r>
        <w:rPr>
          <w:rFonts w:ascii="Times New Roman"/>
          <w:b/>
          <w:i w:val="false"/>
          <w:color w:val="000000"/>
        </w:rPr>
        <w:t xml:space="preserve"> 1. Жалпы ережелер</w:t>
      </w:r>
    </w:p>
    <w:bookmarkEnd w:id="106"/>
    <w:bookmarkStart w:name="z198" w:id="107"/>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107"/>
    <w:bookmarkStart w:name="z199" w:id="108"/>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 (бұдан әрі - Стандарт) негізінде көрсетіледі.</w:t>
      </w:r>
    </w:p>
    <w:bookmarkEnd w:id="108"/>
    <w:bookmarkStart w:name="z200" w:id="10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09"/>
    <w:bookmarkStart w:name="z201" w:id="11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10"/>
    <w:bookmarkStart w:name="z202" w:id="111"/>
    <w:p>
      <w:pPr>
        <w:spacing w:after="0"/>
        <w:ind w:left="0"/>
        <w:jc w:val="both"/>
      </w:pPr>
      <w:r>
        <w:rPr>
          <w:rFonts w:ascii="Times New Roman"/>
          <w:b w:val="false"/>
          <w:i w:val="false"/>
          <w:color w:val="000000"/>
          <w:sz w:val="28"/>
        </w:rPr>
        <w:t xml:space="preserve">
      2) көрсетілетін қызметті беруші арқылы жүзеге асырылады. </w:t>
      </w:r>
    </w:p>
    <w:bookmarkEnd w:id="111"/>
    <w:bookmarkStart w:name="z203" w:id="112"/>
    <w:p>
      <w:pPr>
        <w:spacing w:after="0"/>
        <w:ind w:left="0"/>
        <w:jc w:val="both"/>
      </w:pPr>
      <w:r>
        <w:rPr>
          <w:rFonts w:ascii="Times New Roman"/>
          <w:b w:val="false"/>
          <w:i w:val="false"/>
          <w:color w:val="000000"/>
          <w:sz w:val="28"/>
        </w:rPr>
        <w:t>
      2. Мемлекеттік қызмет көрсету нысаны: қағаз түрінде.</w:t>
      </w:r>
    </w:p>
    <w:bookmarkEnd w:id="112"/>
    <w:bookmarkStart w:name="z204" w:id="113"/>
    <w:p>
      <w:pPr>
        <w:spacing w:after="0"/>
        <w:ind w:left="0"/>
        <w:jc w:val="both"/>
      </w:pPr>
      <w:r>
        <w:rPr>
          <w:rFonts w:ascii="Times New Roman"/>
          <w:b w:val="false"/>
          <w:i w:val="false"/>
          <w:color w:val="000000"/>
          <w:sz w:val="28"/>
        </w:rPr>
        <w:t xml:space="preserve">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 </w:t>
      </w:r>
    </w:p>
    <w:bookmarkEnd w:id="113"/>
    <w:bookmarkStart w:name="z205" w:id="11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14"/>
    <w:bookmarkStart w:name="z206" w:id="1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5"/>
    <w:bookmarkStart w:name="z207" w:id="116"/>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116"/>
    <w:bookmarkStart w:name="z208" w:id="11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17"/>
    <w:bookmarkStart w:name="z209" w:id="118"/>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118"/>
    <w:bookmarkStart w:name="z210" w:id="119"/>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 </w:t>
      </w:r>
    </w:p>
    <w:bookmarkEnd w:id="119"/>
    <w:bookmarkStart w:name="z211" w:id="120"/>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8 (сегіз) жұмыс күні. Нәтижесі - мемлекеттік қызмет көрсету нәтижесін көрсетілетін қызметті берушінің басшысына қол қоюға жолдау;</w:t>
      </w:r>
    </w:p>
    <w:bookmarkEnd w:id="120"/>
    <w:bookmarkStart w:name="z212" w:id="121"/>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121"/>
    <w:bookmarkStart w:name="z213" w:id="122"/>
    <w:p>
      <w:pPr>
        <w:spacing w:after="0"/>
        <w:ind w:left="0"/>
        <w:jc w:val="both"/>
      </w:pPr>
      <w:r>
        <w:rPr>
          <w:rFonts w:ascii="Times New Roman"/>
          <w:b w:val="false"/>
          <w:i w:val="false"/>
          <w:color w:val="000000"/>
          <w:sz w:val="28"/>
        </w:rPr>
        <w:t xml:space="preserve">
      5) мемлекеттік қызмет көрсету нәтижесін беру – 30 (отыз) минут. Нәтижесі - мемлекеттік қызмет көрсету нәтижесін беру. </w:t>
      </w:r>
    </w:p>
    <w:bookmarkEnd w:id="122"/>
    <w:bookmarkStart w:name="z214" w:id="12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23"/>
    <w:bookmarkStart w:name="z215" w:id="12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24"/>
    <w:bookmarkStart w:name="z216" w:id="125"/>
    <w:p>
      <w:pPr>
        <w:spacing w:after="0"/>
        <w:ind w:left="0"/>
        <w:jc w:val="both"/>
      </w:pPr>
      <w:r>
        <w:rPr>
          <w:rFonts w:ascii="Times New Roman"/>
          <w:b w:val="false"/>
          <w:i w:val="false"/>
          <w:color w:val="000000"/>
          <w:sz w:val="28"/>
        </w:rPr>
        <w:t>
      1) көрсетілетін қызметті берушінің кеңсе қызметкері;</w:t>
      </w:r>
    </w:p>
    <w:bookmarkEnd w:id="125"/>
    <w:bookmarkStart w:name="z217" w:id="126"/>
    <w:p>
      <w:pPr>
        <w:spacing w:after="0"/>
        <w:ind w:left="0"/>
        <w:jc w:val="both"/>
      </w:pPr>
      <w:r>
        <w:rPr>
          <w:rFonts w:ascii="Times New Roman"/>
          <w:b w:val="false"/>
          <w:i w:val="false"/>
          <w:color w:val="000000"/>
          <w:sz w:val="28"/>
        </w:rPr>
        <w:t>
      2) көрсетілетін қызметті берушінің басшысы;</w:t>
      </w:r>
    </w:p>
    <w:bookmarkEnd w:id="126"/>
    <w:bookmarkStart w:name="z218" w:id="127"/>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27"/>
    <w:bookmarkStart w:name="z219" w:id="12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28"/>
    <w:bookmarkStart w:name="z220" w:id="12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9"/>
    <w:bookmarkStart w:name="z221" w:id="130"/>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130"/>
    <w:bookmarkStart w:name="z222" w:id="131"/>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131"/>
    <w:bookmarkStart w:name="z223" w:id="132"/>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9-тармағына сәйкес Мемлекеттік корпорацияның қызметкері өтінішті қабылдаудан бас тартады және Стандарттың 3-қосымшасына сәйкес қолхат береді) - 15 (он бес) минут;</w:t>
      </w:r>
    </w:p>
    <w:bookmarkEnd w:id="132"/>
    <w:bookmarkStart w:name="z224" w:id="133"/>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133"/>
    <w:bookmarkStart w:name="z225" w:id="134"/>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34"/>
    <w:bookmarkStart w:name="z226" w:id="135"/>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135"/>
    <w:bookmarkStart w:name="z227" w:id="136"/>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 көрсету нәтижесін көрсетілетін қызметті алушыға береді - 15 (он бес) минут. </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қосымша</w:t>
            </w:r>
            <w:r>
              <w:br/>
            </w:r>
          </w:p>
        </w:tc>
      </w:tr>
    </w:tbl>
    <w:bookmarkStart w:name="z229" w:id="13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37"/>
    <w:bookmarkStart w:name="z230"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6-қосымша</w:t>
            </w:r>
          </w:p>
        </w:tc>
      </w:tr>
    </w:tbl>
    <w:bookmarkStart w:name="z233" w:id="140"/>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140"/>
    <w:bookmarkStart w:name="z234" w:id="141"/>
    <w:p>
      <w:pPr>
        <w:spacing w:after="0"/>
        <w:ind w:left="0"/>
        <w:jc w:val="left"/>
      </w:pPr>
      <w:r>
        <w:rPr>
          <w:rFonts w:ascii="Times New Roman"/>
          <w:b/>
          <w:i w:val="false"/>
          <w:color w:val="000000"/>
        </w:rPr>
        <w:t xml:space="preserve"> 1. Жалпы ережелер</w:t>
      </w:r>
    </w:p>
    <w:bookmarkEnd w:id="141"/>
    <w:bookmarkStart w:name="z235" w:id="142"/>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142"/>
    <w:bookmarkStart w:name="z236" w:id="143"/>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"Мүгедектерге кресло-арбалар беру" мемлекеттік көрсетілетін қызмет стандарты (бұдан әрі - Стандарт) негізінде көрсетіледі.</w:t>
      </w:r>
    </w:p>
    <w:bookmarkEnd w:id="143"/>
    <w:bookmarkStart w:name="z237" w:id="14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44"/>
    <w:bookmarkStart w:name="z238" w:id="14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45"/>
    <w:bookmarkStart w:name="z239" w:id="146"/>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46"/>
    <w:bookmarkStart w:name="z240" w:id="147"/>
    <w:p>
      <w:pPr>
        <w:spacing w:after="0"/>
        <w:ind w:left="0"/>
        <w:jc w:val="both"/>
      </w:pPr>
      <w:r>
        <w:rPr>
          <w:rFonts w:ascii="Times New Roman"/>
          <w:b w:val="false"/>
          <w:i w:val="false"/>
          <w:color w:val="000000"/>
          <w:sz w:val="28"/>
        </w:rPr>
        <w:t>
      2. Мемлекеттік қызмет көрсету нысаны: қағаз түрінде.</w:t>
      </w:r>
    </w:p>
    <w:bookmarkEnd w:id="147"/>
    <w:bookmarkStart w:name="z241" w:id="148"/>
    <w:p>
      <w:pPr>
        <w:spacing w:after="0"/>
        <w:ind w:left="0"/>
        <w:jc w:val="both"/>
      </w:pPr>
      <w:r>
        <w:rPr>
          <w:rFonts w:ascii="Times New Roman"/>
          <w:b w:val="false"/>
          <w:i w:val="false"/>
          <w:color w:val="000000"/>
          <w:sz w:val="28"/>
        </w:rPr>
        <w:t>
      3. Мемлекеттік қызметті көрсету нәтижесі: мүгедектерге кресло-арбалар ұсынуға мерзімдері көрсетілген құжаттарды ресімдеу туралы хабарлама.</w:t>
      </w:r>
    </w:p>
    <w:bookmarkEnd w:id="148"/>
    <w:bookmarkStart w:name="z242" w:id="14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49"/>
    <w:bookmarkStart w:name="z243" w:id="15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0"/>
    <w:bookmarkStart w:name="z244" w:id="151"/>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151"/>
    <w:bookmarkStart w:name="z245" w:id="15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52"/>
    <w:bookmarkStart w:name="z246" w:id="153"/>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153"/>
    <w:bookmarkStart w:name="z247" w:id="154"/>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w:t>
      </w:r>
    </w:p>
    <w:bookmarkEnd w:id="154"/>
    <w:bookmarkStart w:name="z248" w:id="155"/>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8 (сегіз) жұмыс күні. Нәтижесі - мемлекеттік қызмет көрсету нәтижесін көрсетілетін қызметті берушінің басшысына қол қоюға жолдау;</w:t>
      </w:r>
    </w:p>
    <w:bookmarkEnd w:id="155"/>
    <w:bookmarkStart w:name="z249" w:id="156"/>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156"/>
    <w:bookmarkStart w:name="z250" w:id="157"/>
    <w:p>
      <w:pPr>
        <w:spacing w:after="0"/>
        <w:ind w:left="0"/>
        <w:jc w:val="both"/>
      </w:pPr>
      <w:r>
        <w:rPr>
          <w:rFonts w:ascii="Times New Roman"/>
          <w:b w:val="false"/>
          <w:i w:val="false"/>
          <w:color w:val="000000"/>
          <w:sz w:val="28"/>
        </w:rPr>
        <w:t xml:space="preserve">
      5) мемлекеттік қызмет көрсету нәтижесін беру – 30 (отыз) минут. Нәтижесі - мемлекеттік қызмет көрсету нәтижесін беру. </w:t>
      </w:r>
    </w:p>
    <w:bookmarkEnd w:id="157"/>
    <w:bookmarkStart w:name="z251" w:id="15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58"/>
    <w:bookmarkStart w:name="z252" w:id="15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59"/>
    <w:bookmarkStart w:name="z253" w:id="160"/>
    <w:p>
      <w:pPr>
        <w:spacing w:after="0"/>
        <w:ind w:left="0"/>
        <w:jc w:val="both"/>
      </w:pPr>
      <w:r>
        <w:rPr>
          <w:rFonts w:ascii="Times New Roman"/>
          <w:b w:val="false"/>
          <w:i w:val="false"/>
          <w:color w:val="000000"/>
          <w:sz w:val="28"/>
        </w:rPr>
        <w:t>
      1) көрсетілетін қызметті берушінің кеңсе қызметкері;</w:t>
      </w:r>
    </w:p>
    <w:bookmarkEnd w:id="160"/>
    <w:bookmarkStart w:name="z254" w:id="161"/>
    <w:p>
      <w:pPr>
        <w:spacing w:after="0"/>
        <w:ind w:left="0"/>
        <w:jc w:val="both"/>
      </w:pPr>
      <w:r>
        <w:rPr>
          <w:rFonts w:ascii="Times New Roman"/>
          <w:b w:val="false"/>
          <w:i w:val="false"/>
          <w:color w:val="000000"/>
          <w:sz w:val="28"/>
        </w:rPr>
        <w:t>
      2) көрсетілетін қызметті берушінің басшысы;</w:t>
      </w:r>
    </w:p>
    <w:bookmarkEnd w:id="161"/>
    <w:bookmarkStart w:name="z255" w:id="162"/>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62"/>
    <w:bookmarkStart w:name="z256" w:id="16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63"/>
    <w:bookmarkStart w:name="z257" w:id="16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4"/>
    <w:bookmarkStart w:name="z258" w:id="165"/>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165"/>
    <w:bookmarkStart w:name="z259" w:id="16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166"/>
    <w:bookmarkStart w:name="z260" w:id="167"/>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9-тармағына сәйкес Мемлекеттік корпорацияның қызметкері өтінішті қабылдаудан бас тартады және Стандарттың 3-қосымшасына сәйкес қолхат береді) - 15 (он бес) минут;</w:t>
      </w:r>
    </w:p>
    <w:bookmarkEnd w:id="167"/>
    <w:bookmarkStart w:name="z261" w:id="168"/>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168"/>
    <w:bookmarkStart w:name="z262" w:id="169"/>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69"/>
    <w:bookmarkStart w:name="z263" w:id="170"/>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170"/>
    <w:bookmarkStart w:name="z264" w:id="171"/>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 көрсету нәтижесін көрсетілетін қызметті алушыға береді - 15 (он бес) минут. </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мемлекеттік көрсетілетін қызмет регламентіне қосымша</w:t>
            </w:r>
            <w:r>
              <w:br/>
            </w:r>
          </w:p>
        </w:tc>
      </w:tr>
    </w:tbl>
    <w:bookmarkStart w:name="z266" w:id="17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72"/>
    <w:bookmarkStart w:name="z267"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7-қосымша</w:t>
            </w:r>
          </w:p>
        </w:tc>
      </w:tr>
    </w:tbl>
    <w:bookmarkStart w:name="z270" w:id="175"/>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175"/>
    <w:bookmarkStart w:name="z271" w:id="176"/>
    <w:p>
      <w:pPr>
        <w:spacing w:after="0"/>
        <w:ind w:left="0"/>
        <w:jc w:val="left"/>
      </w:pPr>
      <w:r>
        <w:rPr>
          <w:rFonts w:ascii="Times New Roman"/>
          <w:b/>
          <w:i w:val="false"/>
          <w:color w:val="000000"/>
        </w:rPr>
        <w:t xml:space="preserve"> 1. Жалпы ережелер</w:t>
      </w:r>
    </w:p>
    <w:bookmarkEnd w:id="176"/>
    <w:bookmarkStart w:name="z272" w:id="177"/>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177"/>
    <w:bookmarkStart w:name="z273" w:id="178"/>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"Мүгедектерді санаторий-курорттық емдеумен қамтамасыз ету" мемлекеттік көрсетілетін қызмет стандарты (бұдан әрі - Стандарт) негізінде көрсетіледі.</w:t>
      </w:r>
    </w:p>
    <w:bookmarkEnd w:id="178"/>
    <w:bookmarkStart w:name="z274" w:id="17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79"/>
    <w:bookmarkStart w:name="z275" w:id="18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80"/>
    <w:bookmarkStart w:name="z276" w:id="181"/>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81"/>
    <w:bookmarkStart w:name="z277" w:id="182"/>
    <w:p>
      <w:pPr>
        <w:spacing w:after="0"/>
        <w:ind w:left="0"/>
        <w:jc w:val="both"/>
      </w:pPr>
      <w:r>
        <w:rPr>
          <w:rFonts w:ascii="Times New Roman"/>
          <w:b w:val="false"/>
          <w:i w:val="false"/>
          <w:color w:val="000000"/>
          <w:sz w:val="28"/>
        </w:rPr>
        <w:t>
      2. Мемлекеттік қызмет көрсету нысаны: қағаз түрінде.</w:t>
      </w:r>
    </w:p>
    <w:bookmarkEnd w:id="182"/>
    <w:bookmarkStart w:name="z278" w:id="183"/>
    <w:p>
      <w:pPr>
        <w:spacing w:after="0"/>
        <w:ind w:left="0"/>
        <w:jc w:val="both"/>
      </w:pPr>
      <w:r>
        <w:rPr>
          <w:rFonts w:ascii="Times New Roman"/>
          <w:b w:val="false"/>
          <w:i w:val="false"/>
          <w:color w:val="000000"/>
          <w:sz w:val="28"/>
        </w:rPr>
        <w:t xml:space="preserve">
      3. Мемлекеттік қызметті көрсету нәтижесі: санаторий-курорттық емделу ұсынуға еркін нысандағы құжаттарды ресімдеу туралы хабарлама. </w:t>
      </w:r>
    </w:p>
    <w:bookmarkEnd w:id="183"/>
    <w:bookmarkStart w:name="z279" w:id="18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84"/>
    <w:bookmarkStart w:name="z280" w:id="18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5"/>
    <w:bookmarkStart w:name="z281" w:id="186"/>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186"/>
    <w:bookmarkStart w:name="z282" w:id="18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187"/>
    <w:bookmarkStart w:name="z283" w:id="188"/>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188"/>
    <w:bookmarkStart w:name="z284" w:id="189"/>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 </w:t>
      </w:r>
    </w:p>
    <w:bookmarkEnd w:id="189"/>
    <w:bookmarkStart w:name="z285" w:id="190"/>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8 (сегіз) жұмыс күні. Нәтижесі - мемлекеттік қызмет көрсету нәтижесін көрсетілетін қызметті берушінің басшысына қол қоюға жолдау;</w:t>
      </w:r>
    </w:p>
    <w:bookmarkEnd w:id="190"/>
    <w:bookmarkStart w:name="z286" w:id="191"/>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191"/>
    <w:bookmarkStart w:name="z287" w:id="192"/>
    <w:p>
      <w:pPr>
        <w:spacing w:after="0"/>
        <w:ind w:left="0"/>
        <w:jc w:val="both"/>
      </w:pPr>
      <w:r>
        <w:rPr>
          <w:rFonts w:ascii="Times New Roman"/>
          <w:b w:val="false"/>
          <w:i w:val="false"/>
          <w:color w:val="000000"/>
          <w:sz w:val="28"/>
        </w:rPr>
        <w:t xml:space="preserve">
      5) мемлекеттік қызмет көрсету нәтижесін беру – 30 (отыз) минут. Нәтижесі - мемлекеттік қызмет көрсету нәтижесін беру. </w:t>
      </w:r>
    </w:p>
    <w:bookmarkEnd w:id="192"/>
    <w:bookmarkStart w:name="z288" w:id="19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93"/>
    <w:bookmarkStart w:name="z289" w:id="19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94"/>
    <w:bookmarkStart w:name="z290" w:id="195"/>
    <w:p>
      <w:pPr>
        <w:spacing w:after="0"/>
        <w:ind w:left="0"/>
        <w:jc w:val="both"/>
      </w:pPr>
      <w:r>
        <w:rPr>
          <w:rFonts w:ascii="Times New Roman"/>
          <w:b w:val="false"/>
          <w:i w:val="false"/>
          <w:color w:val="000000"/>
          <w:sz w:val="28"/>
        </w:rPr>
        <w:t>
      1) көрсетілетін қызметті берушінің кеңсе қызметкері;</w:t>
      </w:r>
    </w:p>
    <w:bookmarkEnd w:id="195"/>
    <w:bookmarkStart w:name="z291" w:id="196"/>
    <w:p>
      <w:pPr>
        <w:spacing w:after="0"/>
        <w:ind w:left="0"/>
        <w:jc w:val="both"/>
      </w:pPr>
      <w:r>
        <w:rPr>
          <w:rFonts w:ascii="Times New Roman"/>
          <w:b w:val="false"/>
          <w:i w:val="false"/>
          <w:color w:val="000000"/>
          <w:sz w:val="28"/>
        </w:rPr>
        <w:t>
      2) көрсетілетін қызметті берушінің басшысы;</w:t>
      </w:r>
    </w:p>
    <w:bookmarkEnd w:id="196"/>
    <w:bookmarkStart w:name="z292" w:id="197"/>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97"/>
    <w:bookmarkStart w:name="z293" w:id="19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98"/>
    <w:bookmarkStart w:name="z294" w:id="19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9"/>
    <w:bookmarkStart w:name="z295" w:id="200"/>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200"/>
    <w:bookmarkStart w:name="z296" w:id="201"/>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201"/>
    <w:bookmarkStart w:name="z297" w:id="202"/>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9-тармағына сәйкес Мемлекеттік корпорацияның қызметкері құжаттарды қабылдаудан бас тартады және Стандарттың 3-қосымшасына сәйкес қолхат береді) - 15 (он бес) минут;</w:t>
      </w:r>
    </w:p>
    <w:bookmarkEnd w:id="202"/>
    <w:bookmarkStart w:name="z298" w:id="203"/>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203"/>
    <w:bookmarkStart w:name="z299" w:id="204"/>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04"/>
    <w:bookmarkStart w:name="z300" w:id="205"/>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205"/>
    <w:bookmarkStart w:name="z301" w:id="206"/>
    <w:p>
      <w:pPr>
        <w:spacing w:after="0"/>
        <w:ind w:left="0"/>
        <w:jc w:val="both"/>
      </w:pPr>
      <w:r>
        <w:rPr>
          <w:rFonts w:ascii="Times New Roman"/>
          <w:b w:val="false"/>
          <w:i w:val="false"/>
          <w:color w:val="000000"/>
          <w:sz w:val="28"/>
        </w:rPr>
        <w:t>
      5) Мемлекеттік корпорацияның қызметкері мемлекеттік қызмет көрсету нәтижесін көрсетілетін қызметті алушыға береді - 15 (он бес) минут.</w:t>
      </w:r>
    </w:p>
    <w:bookmarkEnd w:id="2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мемлекеттік көрсетілетін қызмет регламентіне қосымша</w:t>
            </w:r>
            <w:r>
              <w:br/>
            </w:r>
          </w:p>
        </w:tc>
      </w:tr>
    </w:tbl>
    <w:bookmarkStart w:name="z303" w:id="20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07"/>
    <w:bookmarkStart w:name="z304"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2018 жылғы "1" наурыздағы № 81 қаулысымен бекітілген 8-қосымша </w:t>
            </w:r>
          </w:p>
        </w:tc>
      </w:tr>
    </w:tbl>
    <w:bookmarkStart w:name="z307" w:id="210"/>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w:t>
      </w:r>
    </w:p>
    <w:bookmarkEnd w:id="210"/>
    <w:bookmarkStart w:name="z308" w:id="211"/>
    <w:p>
      <w:pPr>
        <w:spacing w:after="0"/>
        <w:ind w:left="0"/>
        <w:jc w:val="left"/>
      </w:pPr>
      <w:r>
        <w:rPr>
          <w:rFonts w:ascii="Times New Roman"/>
          <w:b/>
          <w:i w:val="false"/>
          <w:color w:val="000000"/>
        </w:rPr>
        <w:t xml:space="preserve"> 1. Жалпы ережелер</w:t>
      </w:r>
    </w:p>
    <w:bookmarkEnd w:id="211"/>
    <w:bookmarkStart w:name="z309" w:id="212"/>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 көрсетуге құжаттар ресімдеу"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12"/>
    <w:bookmarkStart w:name="z310" w:id="213"/>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 (бұдан әрі - Стандарт) негізінде көрсетіледі.</w:t>
      </w:r>
    </w:p>
    <w:bookmarkEnd w:id="213"/>
    <w:bookmarkStart w:name="z311" w:id="21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14"/>
    <w:bookmarkStart w:name="z312" w:id="21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15"/>
    <w:bookmarkStart w:name="z313" w:id="216"/>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16"/>
    <w:bookmarkStart w:name="z314" w:id="217"/>
    <w:p>
      <w:pPr>
        <w:spacing w:after="0"/>
        <w:ind w:left="0"/>
        <w:jc w:val="both"/>
      </w:pPr>
      <w:r>
        <w:rPr>
          <w:rFonts w:ascii="Times New Roman"/>
          <w:b w:val="false"/>
          <w:i w:val="false"/>
          <w:color w:val="000000"/>
          <w:sz w:val="28"/>
        </w:rPr>
        <w:t>
      2. Мемлекеттік қызмет көрсету нысаны: қағаз түрінде.</w:t>
      </w:r>
    </w:p>
    <w:bookmarkEnd w:id="217"/>
    <w:bookmarkStart w:name="z315" w:id="218"/>
    <w:p>
      <w:pPr>
        <w:spacing w:after="0"/>
        <w:ind w:left="0"/>
        <w:jc w:val="both"/>
      </w:pPr>
      <w:r>
        <w:rPr>
          <w:rFonts w:ascii="Times New Roman"/>
          <w:b w:val="false"/>
          <w:i w:val="false"/>
          <w:color w:val="000000"/>
          <w:sz w:val="28"/>
        </w:rPr>
        <w:t xml:space="preserve">
      3. Мемлекеттік қызметті көрсету нәтижесі: медициналық-әлеуметтік мекемелерде (ұйымдарда) арнаулы әлеуметтік қызметтер көрсету мерзімін көрсете отырып, құжаттарды ресімдеу туралы хабарлама немесе Стандарттың 10-тармағында көзделген жағдайларда және негіздемелер бойынша мемлекеттік қызмет көрсетуден бас тарту туралы дәлелді жауап. </w:t>
      </w:r>
    </w:p>
    <w:bookmarkEnd w:id="218"/>
    <w:bookmarkStart w:name="z316" w:id="21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19"/>
    <w:bookmarkStart w:name="z317" w:id="2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0"/>
    <w:bookmarkStart w:name="z318" w:id="221"/>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221"/>
    <w:bookmarkStart w:name="z319" w:id="22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222"/>
    <w:bookmarkStart w:name="z320" w:id="223"/>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223"/>
    <w:bookmarkStart w:name="z321" w:id="224"/>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 </w:t>
      </w:r>
    </w:p>
    <w:bookmarkEnd w:id="224"/>
    <w:bookmarkStart w:name="z322" w:id="225"/>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15 (он бес) жұмыс күні. Нәтижесі - мемлекеттік қызмет көрсету нәтижесін көрсетілетін қызметті берушінің басшысына қол қоюға жолдау;</w:t>
      </w:r>
    </w:p>
    <w:bookmarkEnd w:id="225"/>
    <w:bookmarkStart w:name="z323" w:id="226"/>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226"/>
    <w:bookmarkStart w:name="z324" w:id="227"/>
    <w:p>
      <w:pPr>
        <w:spacing w:after="0"/>
        <w:ind w:left="0"/>
        <w:jc w:val="both"/>
      </w:pPr>
      <w:r>
        <w:rPr>
          <w:rFonts w:ascii="Times New Roman"/>
          <w:b w:val="false"/>
          <w:i w:val="false"/>
          <w:color w:val="000000"/>
          <w:sz w:val="28"/>
        </w:rPr>
        <w:t xml:space="preserve">
      5) мемлекеттік қызмет көрсету нәтижесін беру – 30 (отыз) минут. Нәтижесі - мемлекеттік қызмет көрсету нәтижесін беру. </w:t>
      </w:r>
    </w:p>
    <w:bookmarkEnd w:id="227"/>
    <w:bookmarkStart w:name="z325" w:id="22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28"/>
    <w:bookmarkStart w:name="z326" w:id="22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29"/>
    <w:bookmarkStart w:name="z327" w:id="230"/>
    <w:p>
      <w:pPr>
        <w:spacing w:after="0"/>
        <w:ind w:left="0"/>
        <w:jc w:val="both"/>
      </w:pPr>
      <w:r>
        <w:rPr>
          <w:rFonts w:ascii="Times New Roman"/>
          <w:b w:val="false"/>
          <w:i w:val="false"/>
          <w:color w:val="000000"/>
          <w:sz w:val="28"/>
        </w:rPr>
        <w:t>
      1) көрсетілетін қызметті берушінің кеңсе қызметкері;</w:t>
      </w:r>
    </w:p>
    <w:bookmarkEnd w:id="230"/>
    <w:bookmarkStart w:name="z328" w:id="231"/>
    <w:p>
      <w:pPr>
        <w:spacing w:after="0"/>
        <w:ind w:left="0"/>
        <w:jc w:val="both"/>
      </w:pPr>
      <w:r>
        <w:rPr>
          <w:rFonts w:ascii="Times New Roman"/>
          <w:b w:val="false"/>
          <w:i w:val="false"/>
          <w:color w:val="000000"/>
          <w:sz w:val="28"/>
        </w:rPr>
        <w:t>
      2) көрсетілетін қызметті берушінің басшысы;</w:t>
      </w:r>
    </w:p>
    <w:bookmarkEnd w:id="231"/>
    <w:bookmarkStart w:name="z329" w:id="232"/>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32"/>
    <w:bookmarkStart w:name="z330" w:id="23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33"/>
    <w:bookmarkStart w:name="z331" w:id="23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4"/>
    <w:bookmarkStart w:name="z332" w:id="235"/>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235"/>
    <w:bookmarkStart w:name="z333" w:id="23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236"/>
    <w:bookmarkStart w:name="z334" w:id="237"/>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9-тармағына сәйкес Мемлекеттік корпорацияның қызметкері құжаттарды қабылдаудан бас тартады және Стандарттың 5-қосымшасына сәйкес қолхат береді) - 15 (он бес) минут;</w:t>
      </w:r>
    </w:p>
    <w:bookmarkEnd w:id="237"/>
    <w:bookmarkStart w:name="z335" w:id="238"/>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238"/>
    <w:bookmarkStart w:name="z336" w:id="239"/>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39"/>
    <w:bookmarkStart w:name="z337" w:id="240"/>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240"/>
    <w:bookmarkStart w:name="z338" w:id="241"/>
    <w:p>
      <w:pPr>
        <w:spacing w:after="0"/>
        <w:ind w:left="0"/>
        <w:jc w:val="both"/>
      </w:pPr>
      <w:r>
        <w:rPr>
          <w:rFonts w:ascii="Times New Roman"/>
          <w:b w:val="false"/>
          <w:i w:val="false"/>
          <w:color w:val="000000"/>
          <w:sz w:val="28"/>
        </w:rPr>
        <w:t>
      5) Мемлекеттік корпорацияның қызметкері мемлекеттік қызмет көрсету нәтижесін көрсетілетін қызметті алушыға береді - 15 (он бес) минут.</w:t>
      </w:r>
    </w:p>
    <w:bookmarkEnd w:id="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 арнаулы әлеуметтік қызмет көрсетуге құжаттар ресімдеу" мемлекеттік көрсетілетін қызмет регламентіне қосымша</w:t>
            </w:r>
            <w:r>
              <w:br/>
            </w:r>
          </w:p>
        </w:tc>
      </w:tr>
    </w:tbl>
    <w:bookmarkStart w:name="z340" w:id="24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42"/>
    <w:bookmarkStart w:name="z341"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2018 жылғы "1" наурыздағы № 81 қаулысымен бекітілген 9-қосымша </w:t>
            </w:r>
          </w:p>
        </w:tc>
      </w:tr>
    </w:tbl>
    <w:bookmarkStart w:name="z344" w:id="245"/>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245"/>
    <w:bookmarkStart w:name="z345" w:id="246"/>
    <w:p>
      <w:pPr>
        <w:spacing w:after="0"/>
        <w:ind w:left="0"/>
        <w:jc w:val="left"/>
      </w:pPr>
      <w:r>
        <w:rPr>
          <w:rFonts w:ascii="Times New Roman"/>
          <w:b/>
          <w:i w:val="false"/>
          <w:color w:val="000000"/>
        </w:rPr>
        <w:t xml:space="preserve"> 1. Жалпы ережелер</w:t>
      </w:r>
    </w:p>
    <w:bookmarkEnd w:id="246"/>
    <w:bookmarkStart w:name="z346" w:id="247"/>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47"/>
    <w:bookmarkStart w:name="z347" w:id="248"/>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"Үйде күтім көрсету жағдайында арнаулы әлеуметтік қызмет көрсетуге құжаттар ресімдеу" мемлекеттік көрсетілетін қызмет стандарты (бұдан әрі - Стандарт) негізінде көрсетіледі.</w:t>
      </w:r>
    </w:p>
    <w:bookmarkEnd w:id="248"/>
    <w:bookmarkStart w:name="z348" w:id="24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249"/>
    <w:bookmarkStart w:name="z349" w:id="25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50"/>
    <w:bookmarkStart w:name="z350" w:id="251"/>
    <w:p>
      <w:pPr>
        <w:spacing w:after="0"/>
        <w:ind w:left="0"/>
        <w:jc w:val="both"/>
      </w:pPr>
      <w:r>
        <w:rPr>
          <w:rFonts w:ascii="Times New Roman"/>
          <w:b w:val="false"/>
          <w:i w:val="false"/>
          <w:color w:val="000000"/>
          <w:sz w:val="28"/>
        </w:rPr>
        <w:t xml:space="preserve">
      2) көрсетілетін қызметті беруші арқылы жүзеге асырылады. </w:t>
      </w:r>
    </w:p>
    <w:bookmarkEnd w:id="251"/>
    <w:bookmarkStart w:name="z351" w:id="252"/>
    <w:p>
      <w:pPr>
        <w:spacing w:after="0"/>
        <w:ind w:left="0"/>
        <w:jc w:val="both"/>
      </w:pPr>
      <w:r>
        <w:rPr>
          <w:rFonts w:ascii="Times New Roman"/>
          <w:b w:val="false"/>
          <w:i w:val="false"/>
          <w:color w:val="000000"/>
          <w:sz w:val="28"/>
        </w:rPr>
        <w:t>
      2. Мемлекеттік қызмет көрсету нысаны: қағаз түрінде.</w:t>
      </w:r>
    </w:p>
    <w:bookmarkEnd w:id="252"/>
    <w:bookmarkStart w:name="z352" w:id="253"/>
    <w:p>
      <w:pPr>
        <w:spacing w:after="0"/>
        <w:ind w:left="0"/>
        <w:jc w:val="both"/>
      </w:pPr>
      <w:r>
        <w:rPr>
          <w:rFonts w:ascii="Times New Roman"/>
          <w:b w:val="false"/>
          <w:i w:val="false"/>
          <w:color w:val="000000"/>
          <w:sz w:val="28"/>
        </w:rPr>
        <w:t>
      3.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немесе Стандарттың 10-тармағында көзделген жағдайларда және негіздемелер бойынша мемлекеттік қызмет көрсетуден бас тарту туралы дәлелді жауап.</w:t>
      </w:r>
    </w:p>
    <w:bookmarkEnd w:id="253"/>
    <w:bookmarkStart w:name="z353" w:id="25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54"/>
    <w:bookmarkStart w:name="z354" w:id="25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5"/>
    <w:bookmarkStart w:name="z355" w:id="256"/>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256"/>
    <w:bookmarkStart w:name="z356" w:id="25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257"/>
    <w:bookmarkStart w:name="z357" w:id="258"/>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258"/>
    <w:bookmarkStart w:name="z358" w:id="259"/>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 </w:t>
      </w:r>
    </w:p>
    <w:bookmarkEnd w:id="259"/>
    <w:bookmarkStart w:name="z359" w:id="260"/>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12 (он екі) жұмыс күні. Нәтижесі - мемлекеттік қызмет көрсету нәтижесін көрсетілетін қызметті берушінің басшысына қол қоюға жолдау;</w:t>
      </w:r>
    </w:p>
    <w:bookmarkEnd w:id="260"/>
    <w:bookmarkStart w:name="z360" w:id="261"/>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261"/>
    <w:bookmarkStart w:name="z361" w:id="262"/>
    <w:p>
      <w:pPr>
        <w:spacing w:after="0"/>
        <w:ind w:left="0"/>
        <w:jc w:val="both"/>
      </w:pPr>
      <w:r>
        <w:rPr>
          <w:rFonts w:ascii="Times New Roman"/>
          <w:b w:val="false"/>
          <w:i w:val="false"/>
          <w:color w:val="000000"/>
          <w:sz w:val="28"/>
        </w:rPr>
        <w:t xml:space="preserve">
      5) мемлекеттік қызмет көрсету нәтижесін беру – 30 (отыз) минут. Нәтижесі - мемлекеттік қызмет көрсету нәтижесін беру. </w:t>
      </w:r>
    </w:p>
    <w:bookmarkEnd w:id="262"/>
    <w:bookmarkStart w:name="z362" w:id="26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63"/>
    <w:bookmarkStart w:name="z363" w:id="26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64"/>
    <w:bookmarkStart w:name="z364" w:id="265"/>
    <w:p>
      <w:pPr>
        <w:spacing w:after="0"/>
        <w:ind w:left="0"/>
        <w:jc w:val="both"/>
      </w:pPr>
      <w:r>
        <w:rPr>
          <w:rFonts w:ascii="Times New Roman"/>
          <w:b w:val="false"/>
          <w:i w:val="false"/>
          <w:color w:val="000000"/>
          <w:sz w:val="28"/>
        </w:rPr>
        <w:t>
      1) көрсетілетін қызметті берушінің кеңсе қызметкері;</w:t>
      </w:r>
    </w:p>
    <w:bookmarkEnd w:id="265"/>
    <w:bookmarkStart w:name="z365" w:id="266"/>
    <w:p>
      <w:pPr>
        <w:spacing w:after="0"/>
        <w:ind w:left="0"/>
        <w:jc w:val="both"/>
      </w:pPr>
      <w:r>
        <w:rPr>
          <w:rFonts w:ascii="Times New Roman"/>
          <w:b w:val="false"/>
          <w:i w:val="false"/>
          <w:color w:val="000000"/>
          <w:sz w:val="28"/>
        </w:rPr>
        <w:t>
      2) көрсетілетін қызметті берушінің басшысы;</w:t>
      </w:r>
    </w:p>
    <w:bookmarkEnd w:id="266"/>
    <w:bookmarkStart w:name="z366" w:id="267"/>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67"/>
    <w:bookmarkStart w:name="z367" w:id="26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68"/>
    <w:bookmarkStart w:name="z368" w:id="26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69"/>
    <w:bookmarkStart w:name="z369" w:id="270"/>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270"/>
    <w:bookmarkStart w:name="z370" w:id="271"/>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271"/>
    <w:bookmarkStart w:name="z371" w:id="272"/>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9-тармағына сәйкес Мемлекеттік корпорацияның қызметкері құжаттарды қабылдаудан бас тартады және Стандарттың 4-қосымшасына сәйкес қолхат береді) - 15 (он бес) минут;</w:t>
      </w:r>
    </w:p>
    <w:bookmarkEnd w:id="272"/>
    <w:bookmarkStart w:name="z372" w:id="273"/>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273"/>
    <w:bookmarkStart w:name="z373" w:id="274"/>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74"/>
    <w:bookmarkStart w:name="z374" w:id="275"/>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275"/>
    <w:bookmarkStart w:name="z375" w:id="276"/>
    <w:p>
      <w:pPr>
        <w:spacing w:after="0"/>
        <w:ind w:left="0"/>
        <w:jc w:val="both"/>
      </w:pPr>
      <w:r>
        <w:rPr>
          <w:rFonts w:ascii="Times New Roman"/>
          <w:b w:val="false"/>
          <w:i w:val="false"/>
          <w:color w:val="000000"/>
          <w:sz w:val="28"/>
        </w:rPr>
        <w:t>
      5) Мемлекеттік корпорацияның қызметкері мемлекеттік қызмет көрсету нәтижесін көрсетілетін қызметті алушыға береді - 15 (он бес) минут.</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 әлеуметтік қызмет көрсетуге құжаттар ресімдеу" мемлекеттік көрсетілетін қызмет регламентіне қосымша</w:t>
            </w:r>
            <w:r>
              <w:br/>
            </w:r>
          </w:p>
        </w:tc>
      </w:tr>
    </w:tbl>
    <w:bookmarkStart w:name="z377" w:id="27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77"/>
    <w:bookmarkStart w:name="z378"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2018 жылғы "1" наурыздағы № 81 қаулысымен бекітілген 10-қосымша </w:t>
            </w:r>
          </w:p>
        </w:tc>
      </w:tr>
    </w:tbl>
    <w:bookmarkStart w:name="z381" w:id="280"/>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280"/>
    <w:bookmarkStart w:name="z382" w:id="281"/>
    <w:p>
      <w:pPr>
        <w:spacing w:after="0"/>
        <w:ind w:left="0"/>
        <w:jc w:val="left"/>
      </w:pPr>
      <w:r>
        <w:rPr>
          <w:rFonts w:ascii="Times New Roman"/>
          <w:b/>
          <w:i w:val="false"/>
          <w:color w:val="000000"/>
        </w:rPr>
        <w:t xml:space="preserve"> 1. Жалпы ережелер</w:t>
      </w:r>
    </w:p>
    <w:bookmarkEnd w:id="281"/>
    <w:bookmarkStart w:name="z383" w:id="282"/>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82"/>
    <w:bookmarkStart w:name="z384" w:id="283"/>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 (бұдан әрі - Стандарт) негізінде көрсетіледі.</w:t>
      </w:r>
    </w:p>
    <w:bookmarkEnd w:id="283"/>
    <w:bookmarkStart w:name="z385" w:id="28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284"/>
    <w:bookmarkStart w:name="z386" w:id="285"/>
    <w:p>
      <w:pPr>
        <w:spacing w:after="0"/>
        <w:ind w:left="0"/>
        <w:jc w:val="both"/>
      </w:pPr>
      <w:r>
        <w:rPr>
          <w:rFonts w:ascii="Times New Roman"/>
          <w:b w:val="false"/>
          <w:i w:val="false"/>
          <w:color w:val="000000"/>
          <w:sz w:val="28"/>
        </w:rPr>
        <w:t>
      1) көрсетілетін қызметті беруші;</w:t>
      </w:r>
    </w:p>
    <w:bookmarkEnd w:id="285"/>
    <w:bookmarkStart w:name="z387" w:id="286"/>
    <w:p>
      <w:pPr>
        <w:spacing w:after="0"/>
        <w:ind w:left="0"/>
        <w:jc w:val="both"/>
      </w:pPr>
      <w:r>
        <w:rPr>
          <w:rFonts w:ascii="Times New Roman"/>
          <w:b w:val="false"/>
          <w:i w:val="false"/>
          <w:color w:val="000000"/>
          <w:sz w:val="28"/>
        </w:rPr>
        <w:t>
      2) кент, ауыл, ауылдық округ әкімі (бұдан әрі – ауылдық округ әкімі);</w:t>
      </w:r>
    </w:p>
    <w:bookmarkEnd w:id="286"/>
    <w:bookmarkStart w:name="z388" w:id="287"/>
    <w:p>
      <w:pPr>
        <w:spacing w:after="0"/>
        <w:ind w:left="0"/>
        <w:jc w:val="both"/>
      </w:pPr>
      <w:r>
        <w:rPr>
          <w:rFonts w:ascii="Times New Roman"/>
          <w:b w:val="false"/>
          <w:i w:val="false"/>
          <w:color w:val="000000"/>
          <w:sz w:val="28"/>
        </w:rPr>
        <w:t>
      3) мүгедектер мен әлеуметтік маңызды аурулары бар адамдар – www.egov.kz "электрондық үкімет" веб-порталы (бұдан әрі – портал) арқылы жүзеге асырылады.</w:t>
      </w:r>
    </w:p>
    <w:bookmarkEnd w:id="287"/>
    <w:bookmarkStart w:name="z389" w:id="288"/>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88"/>
    <w:bookmarkStart w:name="z390" w:id="289"/>
    <w:p>
      <w:pPr>
        <w:spacing w:after="0"/>
        <w:ind w:left="0"/>
        <w:jc w:val="both"/>
      </w:pPr>
      <w:r>
        <w:rPr>
          <w:rFonts w:ascii="Times New Roman"/>
          <w:b w:val="false"/>
          <w:i w:val="false"/>
          <w:color w:val="000000"/>
          <w:sz w:val="28"/>
        </w:rPr>
        <w:t>
      3. Мемлекеттік қызмет көрсету нәтижесі: әлеуметтік көмек тағайындау туралы хабарлама.</w:t>
      </w:r>
    </w:p>
    <w:bookmarkEnd w:id="289"/>
    <w:bookmarkStart w:name="z391" w:id="290"/>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290"/>
    <w:bookmarkStart w:name="z392" w:id="291"/>
    <w:p>
      <w:pPr>
        <w:spacing w:after="0"/>
        <w:ind w:left="0"/>
        <w:jc w:val="both"/>
      </w:pPr>
      <w:r>
        <w:rPr>
          <w:rFonts w:ascii="Times New Roman"/>
          <w:b w:val="false"/>
          <w:i w:val="false"/>
          <w:color w:val="000000"/>
          <w:sz w:val="28"/>
        </w:rPr>
        <w:t xml:space="preserve">
      Порталда әлеуметтік көмек тағайындау туралы хабарлама, сондай-ақ әлеуметтік көмек тағайындау туралы ақпарат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 </w:t>
      </w:r>
    </w:p>
    <w:bookmarkEnd w:id="291"/>
    <w:bookmarkStart w:name="z393" w:id="2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2"/>
    <w:bookmarkStart w:name="z394" w:id="293"/>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293"/>
    <w:bookmarkStart w:name="z395" w:id="294"/>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294"/>
    <w:bookmarkStart w:name="z396" w:id="295"/>
    <w:p>
      <w:pPr>
        <w:spacing w:after="0"/>
        <w:ind w:left="0"/>
        <w:jc w:val="both"/>
      </w:pPr>
      <w:r>
        <w:rPr>
          <w:rFonts w:ascii="Times New Roman"/>
          <w:b w:val="false"/>
          <w:i w:val="false"/>
          <w:color w:val="000000"/>
          <w:sz w:val="28"/>
        </w:rPr>
        <w:t>
      1) құжаттарды көрсетілетін қызметті берушінің немесе ауылдық округ әкімінің кеңсе қызметкерімен қабылдау, тіркеу, көрсетілетін қызметті берушінің басшысына немесе ауылдық округ әкіміне бұрыштама қоюға жолдау – 30 (отыз) минут. Нәтижесі - көрсетілетін қызметті берушінің басшысына немесе ауылдық округ әкіміне жолдау;</w:t>
      </w:r>
    </w:p>
    <w:bookmarkEnd w:id="295"/>
    <w:bookmarkStart w:name="z397" w:id="296"/>
    <w:p>
      <w:pPr>
        <w:spacing w:after="0"/>
        <w:ind w:left="0"/>
        <w:jc w:val="both"/>
      </w:pPr>
      <w:r>
        <w:rPr>
          <w:rFonts w:ascii="Times New Roman"/>
          <w:b w:val="false"/>
          <w:i w:val="false"/>
          <w:color w:val="000000"/>
          <w:sz w:val="28"/>
        </w:rPr>
        <w:t>
      2) құжаттарды қарау және көрсетілетін қызметті берушінің немесе ауылдық округ әкімінің жауапты орындаушысын анықтау – 2 (екі) сағат. Нәтижесі - көрсетілетін қызметті берушінің немесе ауылдық округ әкімінің жауапты орындаушысын анықтау;</w:t>
      </w:r>
    </w:p>
    <w:bookmarkEnd w:id="296"/>
    <w:bookmarkStart w:name="z398" w:id="297"/>
    <w:p>
      <w:pPr>
        <w:spacing w:after="0"/>
        <w:ind w:left="0"/>
        <w:jc w:val="both"/>
      </w:pPr>
      <w:r>
        <w:rPr>
          <w:rFonts w:ascii="Times New Roman"/>
          <w:b w:val="false"/>
          <w:i w:val="false"/>
          <w:color w:val="000000"/>
          <w:sz w:val="28"/>
        </w:rPr>
        <w:t>
      3) құжаттарды қарау, мемлекеттік қызмет көрсету нәтижесін рәсімдеу:</w:t>
      </w:r>
    </w:p>
    <w:bookmarkEnd w:id="297"/>
    <w:bookmarkStart w:name="z399" w:id="298"/>
    <w:p>
      <w:pPr>
        <w:spacing w:after="0"/>
        <w:ind w:left="0"/>
        <w:jc w:val="both"/>
      </w:pPr>
      <w:r>
        <w:rPr>
          <w:rFonts w:ascii="Times New Roman"/>
          <w:b w:val="false"/>
          <w:i w:val="false"/>
          <w:color w:val="000000"/>
          <w:sz w:val="28"/>
        </w:rPr>
        <w:t>
      көрсетілетін қызметті берушінің жауапты орындаушысымен – 7 (жеті) жұмыс күні;</w:t>
      </w:r>
    </w:p>
    <w:bookmarkEnd w:id="298"/>
    <w:bookmarkStart w:name="z400" w:id="299"/>
    <w:p>
      <w:pPr>
        <w:spacing w:after="0"/>
        <w:ind w:left="0"/>
        <w:jc w:val="both"/>
      </w:pPr>
      <w:r>
        <w:rPr>
          <w:rFonts w:ascii="Times New Roman"/>
          <w:b w:val="false"/>
          <w:i w:val="false"/>
          <w:color w:val="000000"/>
          <w:sz w:val="28"/>
        </w:rPr>
        <w:t>
      ауылдық округ әкімінің жауапты орындаушысымен – 4 (төрт) жұмыс күні.</w:t>
      </w:r>
    </w:p>
    <w:bookmarkEnd w:id="299"/>
    <w:bookmarkStart w:name="z401" w:id="300"/>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w:t>
      </w:r>
    </w:p>
    <w:bookmarkEnd w:id="300"/>
    <w:bookmarkStart w:name="z402" w:id="301"/>
    <w:p>
      <w:pPr>
        <w:spacing w:after="0"/>
        <w:ind w:left="0"/>
        <w:jc w:val="both"/>
      </w:pPr>
      <w:r>
        <w:rPr>
          <w:rFonts w:ascii="Times New Roman"/>
          <w:b w:val="false"/>
          <w:i w:val="false"/>
          <w:color w:val="000000"/>
          <w:sz w:val="28"/>
        </w:rPr>
        <w:t xml:space="preserve">
      көрсетілетін қызметті берушінің жауапты орындаушысымен – 19 (он тоғыз) жұмыс күні; </w:t>
      </w:r>
    </w:p>
    <w:bookmarkEnd w:id="301"/>
    <w:bookmarkStart w:name="z403" w:id="302"/>
    <w:p>
      <w:pPr>
        <w:spacing w:after="0"/>
        <w:ind w:left="0"/>
        <w:jc w:val="both"/>
      </w:pPr>
      <w:r>
        <w:rPr>
          <w:rFonts w:ascii="Times New Roman"/>
          <w:b w:val="false"/>
          <w:i w:val="false"/>
          <w:color w:val="000000"/>
          <w:sz w:val="28"/>
        </w:rPr>
        <w:t>
      ауылдық округ әкімінің жауапты орындаушысымен – 16 (он алты) жұмыс күні. Нәтижесі - көрсетілетін қызметті берушінің немесе ауылдық округ әкімінің жауапты орындаушысымен мемлекеттік қызмет көрсету нәтижесін рәсімдеу;</w:t>
      </w:r>
    </w:p>
    <w:bookmarkEnd w:id="302"/>
    <w:bookmarkStart w:name="z404" w:id="303"/>
    <w:p>
      <w:pPr>
        <w:spacing w:after="0"/>
        <w:ind w:left="0"/>
        <w:jc w:val="both"/>
      </w:pPr>
      <w:r>
        <w:rPr>
          <w:rFonts w:ascii="Times New Roman"/>
          <w:b w:val="false"/>
          <w:i w:val="false"/>
          <w:color w:val="000000"/>
          <w:sz w:val="28"/>
        </w:rPr>
        <w:t>
      4) мемлекеттік қызмет көрсету нәтижесін көрсетілетін қызметті берушінің басшысына қол қоюға жолдау:</w:t>
      </w:r>
    </w:p>
    <w:bookmarkEnd w:id="303"/>
    <w:bookmarkStart w:name="z405" w:id="304"/>
    <w:p>
      <w:pPr>
        <w:spacing w:after="0"/>
        <w:ind w:left="0"/>
        <w:jc w:val="both"/>
      </w:pPr>
      <w:r>
        <w:rPr>
          <w:rFonts w:ascii="Times New Roman"/>
          <w:b w:val="false"/>
          <w:i w:val="false"/>
          <w:color w:val="000000"/>
          <w:sz w:val="28"/>
        </w:rPr>
        <w:t xml:space="preserve">
      көрсетілетін қызметті берушінің жауапты орындаушысымен – 30 (отыз) минут; </w:t>
      </w:r>
    </w:p>
    <w:bookmarkEnd w:id="304"/>
    <w:bookmarkStart w:name="z406" w:id="305"/>
    <w:p>
      <w:pPr>
        <w:spacing w:after="0"/>
        <w:ind w:left="0"/>
        <w:jc w:val="both"/>
      </w:pPr>
      <w:r>
        <w:rPr>
          <w:rFonts w:ascii="Times New Roman"/>
          <w:b w:val="false"/>
          <w:i w:val="false"/>
          <w:color w:val="000000"/>
          <w:sz w:val="28"/>
        </w:rPr>
        <w:t>
      ауылдық округ әкімінің жауапты орындаушысымен – 1 (бір) жұмыс күні. Нәтижесі - мемлекеттік қызмет көрсету нәтижесін көрсетілетін қызметті берушінің басшысына жолдау;</w:t>
      </w:r>
    </w:p>
    <w:bookmarkEnd w:id="305"/>
    <w:bookmarkStart w:name="z407" w:id="306"/>
    <w:p>
      <w:pPr>
        <w:spacing w:after="0"/>
        <w:ind w:left="0"/>
        <w:jc w:val="both"/>
      </w:pPr>
      <w:r>
        <w:rPr>
          <w:rFonts w:ascii="Times New Roman"/>
          <w:b w:val="false"/>
          <w:i w:val="false"/>
          <w:color w:val="000000"/>
          <w:sz w:val="28"/>
        </w:rPr>
        <w:t xml:space="preserve">
      5) мемлекеттік қызмет көрсету нәтижесіне қол қою және жолдау: </w:t>
      </w:r>
    </w:p>
    <w:bookmarkEnd w:id="306"/>
    <w:bookmarkStart w:name="z408" w:id="307"/>
    <w:p>
      <w:pPr>
        <w:spacing w:after="0"/>
        <w:ind w:left="0"/>
        <w:jc w:val="both"/>
      </w:pPr>
      <w:r>
        <w:rPr>
          <w:rFonts w:ascii="Times New Roman"/>
          <w:b w:val="false"/>
          <w:i w:val="false"/>
          <w:color w:val="000000"/>
          <w:sz w:val="28"/>
        </w:rPr>
        <w:t xml:space="preserve">
      көрсетілетін қызметті берушінің жауапты орындаушысына – 4 (төрт) сағат; </w:t>
      </w:r>
    </w:p>
    <w:bookmarkEnd w:id="307"/>
    <w:bookmarkStart w:name="z409" w:id="308"/>
    <w:p>
      <w:pPr>
        <w:spacing w:after="0"/>
        <w:ind w:left="0"/>
        <w:jc w:val="both"/>
      </w:pPr>
      <w:r>
        <w:rPr>
          <w:rFonts w:ascii="Times New Roman"/>
          <w:b w:val="false"/>
          <w:i w:val="false"/>
          <w:color w:val="000000"/>
          <w:sz w:val="28"/>
        </w:rPr>
        <w:t>
      ауылдық округ әкімінің жауапты орындаушысына – 2 (екі) жұмыс күні. Нәтижесі - мемлекеттік қызмет көрсету нәтижесін көрсетілетін қызметті берушінің немесе ауылдық округ әкімінің жауапты орындаушысына жолдау;</w:t>
      </w:r>
    </w:p>
    <w:bookmarkEnd w:id="308"/>
    <w:bookmarkStart w:name="z410" w:id="309"/>
    <w:p>
      <w:pPr>
        <w:spacing w:after="0"/>
        <w:ind w:left="0"/>
        <w:jc w:val="both"/>
      </w:pPr>
      <w:r>
        <w:rPr>
          <w:rFonts w:ascii="Times New Roman"/>
          <w:b w:val="false"/>
          <w:i w:val="false"/>
          <w:color w:val="000000"/>
          <w:sz w:val="28"/>
        </w:rPr>
        <w:t>
      6)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bookmarkEnd w:id="309"/>
    <w:bookmarkStart w:name="z411" w:id="31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10"/>
    <w:bookmarkStart w:name="z412" w:id="31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11"/>
    <w:bookmarkStart w:name="z413" w:id="312"/>
    <w:p>
      <w:pPr>
        <w:spacing w:after="0"/>
        <w:ind w:left="0"/>
        <w:jc w:val="both"/>
      </w:pPr>
      <w:r>
        <w:rPr>
          <w:rFonts w:ascii="Times New Roman"/>
          <w:b w:val="false"/>
          <w:i w:val="false"/>
          <w:color w:val="000000"/>
          <w:sz w:val="28"/>
        </w:rPr>
        <w:t>
      1) көрсетілетін қызметті берушінің немесе ауылдық округ әкімінің кеңсе қызметкері;</w:t>
      </w:r>
    </w:p>
    <w:bookmarkEnd w:id="312"/>
    <w:bookmarkStart w:name="z414" w:id="313"/>
    <w:p>
      <w:pPr>
        <w:spacing w:after="0"/>
        <w:ind w:left="0"/>
        <w:jc w:val="both"/>
      </w:pPr>
      <w:r>
        <w:rPr>
          <w:rFonts w:ascii="Times New Roman"/>
          <w:b w:val="false"/>
          <w:i w:val="false"/>
          <w:color w:val="000000"/>
          <w:sz w:val="28"/>
        </w:rPr>
        <w:t>
      2) көрсетілетін қызметті берушінің басшысы;</w:t>
      </w:r>
    </w:p>
    <w:bookmarkEnd w:id="313"/>
    <w:bookmarkStart w:name="z415" w:id="314"/>
    <w:p>
      <w:pPr>
        <w:spacing w:after="0"/>
        <w:ind w:left="0"/>
        <w:jc w:val="both"/>
      </w:pPr>
      <w:r>
        <w:rPr>
          <w:rFonts w:ascii="Times New Roman"/>
          <w:b w:val="false"/>
          <w:i w:val="false"/>
          <w:color w:val="000000"/>
          <w:sz w:val="28"/>
        </w:rPr>
        <w:t>
      3) ауылдық округ әкімі;</w:t>
      </w:r>
    </w:p>
    <w:bookmarkEnd w:id="314"/>
    <w:bookmarkStart w:name="z416" w:id="315"/>
    <w:p>
      <w:pPr>
        <w:spacing w:after="0"/>
        <w:ind w:left="0"/>
        <w:jc w:val="both"/>
      </w:pPr>
      <w:r>
        <w:rPr>
          <w:rFonts w:ascii="Times New Roman"/>
          <w:b w:val="false"/>
          <w:i w:val="false"/>
          <w:color w:val="000000"/>
          <w:sz w:val="28"/>
        </w:rPr>
        <w:t>
      4) көрсетілетін қызметті берушінің немесе ауылдық округ әкімінің жауапты орындаушысы.</w:t>
      </w:r>
    </w:p>
    <w:bookmarkEnd w:id="315"/>
    <w:bookmarkStart w:name="z417" w:id="31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316"/>
    <w:bookmarkStart w:name="z418" w:id="31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7"/>
    <w:bookmarkStart w:name="z419" w:id="318"/>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немесе ауылдық округ әкімі мен көрсетілетін қызметті алушының рәсімдерінің (іс-қимылдарының) бірізділігін сипаттау:</w:t>
      </w:r>
    </w:p>
    <w:bookmarkEnd w:id="318"/>
    <w:bookmarkStart w:name="z420" w:id="319"/>
    <w:p>
      <w:pPr>
        <w:spacing w:after="0"/>
        <w:ind w:left="0"/>
        <w:jc w:val="both"/>
      </w:pPr>
      <w:r>
        <w:rPr>
          <w:rFonts w:ascii="Times New Roman"/>
          <w:b w:val="false"/>
          <w:i w:val="false"/>
          <w:color w:val="000000"/>
          <w:sz w:val="28"/>
        </w:rPr>
        <w:t>
      1) көрсетілетін қызметті алушы порталда тіркеледі, ЭЦҚ-мен куәландырылған электрондық құжат нысанындағы сұрау салуды жолдайды;</w:t>
      </w:r>
    </w:p>
    <w:bookmarkEnd w:id="319"/>
    <w:bookmarkStart w:name="z421" w:id="320"/>
    <w:p>
      <w:pPr>
        <w:spacing w:after="0"/>
        <w:ind w:left="0"/>
        <w:jc w:val="both"/>
      </w:pPr>
      <w:r>
        <w:rPr>
          <w:rFonts w:ascii="Times New Roman"/>
          <w:b w:val="false"/>
          <w:i w:val="false"/>
          <w:color w:val="000000"/>
          <w:sz w:val="28"/>
        </w:rPr>
        <w:t>
      2) көрсетілетін қызметті алушының "жеке кабинетінде" мемлекеттік қызмет көрсету үшін сұрау салудың қабылданғаны туралы статус көрінеді;</w:t>
      </w:r>
    </w:p>
    <w:bookmarkEnd w:id="320"/>
    <w:bookmarkStart w:name="z422" w:id="321"/>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қосымша</w:t>
            </w:r>
            <w:r>
              <w:br/>
            </w:r>
          </w:p>
        </w:tc>
      </w:tr>
    </w:tbl>
    <w:bookmarkStart w:name="z424" w:id="32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22"/>
    <w:bookmarkStart w:name="z425"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11-қосымша</w:t>
            </w:r>
          </w:p>
        </w:tc>
      </w:tr>
    </w:tbl>
    <w:bookmarkStart w:name="z427" w:id="324"/>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324"/>
    <w:bookmarkStart w:name="z428" w:id="325"/>
    <w:p>
      <w:pPr>
        <w:spacing w:after="0"/>
        <w:ind w:left="0"/>
        <w:jc w:val="left"/>
      </w:pPr>
      <w:r>
        <w:rPr>
          <w:rFonts w:ascii="Times New Roman"/>
          <w:b/>
          <w:i w:val="false"/>
          <w:color w:val="000000"/>
        </w:rPr>
        <w:t xml:space="preserve"> 1. Жалпы ережелер</w:t>
      </w:r>
    </w:p>
    <w:bookmarkEnd w:id="325"/>
    <w:bookmarkStart w:name="z429" w:id="326"/>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326"/>
    <w:bookmarkStart w:name="z430" w:id="327"/>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"Мүгедек балаларды үйде оқытуға жұмсалған шығындарды өтеу" мемлекеттік көрсетілетін қызмет стандарты (бұдан әрі - Стандарт) негізінде көрсетіледі.</w:t>
      </w:r>
    </w:p>
    <w:bookmarkEnd w:id="327"/>
    <w:bookmarkStart w:name="z431" w:id="32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28"/>
    <w:bookmarkStart w:name="z432" w:id="32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29"/>
    <w:bookmarkStart w:name="z433" w:id="330"/>
    <w:p>
      <w:pPr>
        <w:spacing w:after="0"/>
        <w:ind w:left="0"/>
        <w:jc w:val="both"/>
      </w:pPr>
      <w:r>
        <w:rPr>
          <w:rFonts w:ascii="Times New Roman"/>
          <w:b w:val="false"/>
          <w:i w:val="false"/>
          <w:color w:val="000000"/>
          <w:sz w:val="28"/>
        </w:rPr>
        <w:t>
      2) мүгедек балаларды үйде оқытуға жұмсалған шығындарды өтеуді тағайындау, сондай-ақ мүгедек балаларды үйде оқытуға жұмсалған шығындарды өтеуді (бұдан әрі – жәрдемақы) тағайындау туралы ақпарат алу кезінде www.egov.kz "электрондық үкімет" веб-порталы (бұдан әрі – портал) арқылы жүзеге асырылады.</w:t>
      </w:r>
    </w:p>
    <w:bookmarkEnd w:id="330"/>
    <w:bookmarkStart w:name="z434" w:id="331"/>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 және (немесе) қағаз түрінде.</w:t>
      </w:r>
    </w:p>
    <w:bookmarkEnd w:id="331"/>
    <w:bookmarkStart w:name="z435" w:id="332"/>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w:t>
      </w:r>
    </w:p>
    <w:bookmarkEnd w:id="332"/>
    <w:bookmarkStart w:name="z436" w:id="333"/>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333"/>
    <w:bookmarkStart w:name="z437" w:id="334"/>
    <w:p>
      <w:pPr>
        <w:spacing w:after="0"/>
        <w:ind w:left="0"/>
        <w:jc w:val="both"/>
      </w:pPr>
      <w:r>
        <w:rPr>
          <w:rFonts w:ascii="Times New Roman"/>
          <w:b w:val="false"/>
          <w:i w:val="false"/>
          <w:color w:val="000000"/>
          <w:sz w:val="28"/>
        </w:rPr>
        <w:t xml:space="preserve">
      Порталда жәрдемақы тағайындау туралы хабарлама, сондай-ақ жәрдемақы тағайындау туралы ақпарат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w:t>
      </w:r>
    </w:p>
    <w:bookmarkEnd w:id="334"/>
    <w:bookmarkStart w:name="z438" w:id="3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35"/>
    <w:bookmarkStart w:name="z439" w:id="336"/>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336"/>
    <w:bookmarkStart w:name="z440" w:id="33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337"/>
    <w:bookmarkStart w:name="z441" w:id="338"/>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w:t>
      </w:r>
    </w:p>
    <w:bookmarkEnd w:id="338"/>
    <w:bookmarkStart w:name="z442" w:id="339"/>
    <w:p>
      <w:pPr>
        <w:spacing w:after="0"/>
        <w:ind w:left="0"/>
        <w:jc w:val="both"/>
      </w:pPr>
      <w:r>
        <w:rPr>
          <w:rFonts w:ascii="Times New Roman"/>
          <w:b w:val="false"/>
          <w:i w:val="false"/>
          <w:color w:val="000000"/>
          <w:sz w:val="28"/>
        </w:rPr>
        <w:t>
      жәрдемақы тағайындау туралы хабарлама – 30 (отыз) минут;</w:t>
      </w:r>
    </w:p>
    <w:bookmarkEnd w:id="339"/>
    <w:bookmarkStart w:name="z443" w:id="340"/>
    <w:p>
      <w:pPr>
        <w:spacing w:after="0"/>
        <w:ind w:left="0"/>
        <w:jc w:val="both"/>
      </w:pPr>
      <w:r>
        <w:rPr>
          <w:rFonts w:ascii="Times New Roman"/>
          <w:b w:val="false"/>
          <w:i w:val="false"/>
          <w:color w:val="000000"/>
          <w:sz w:val="28"/>
        </w:rPr>
        <w:t>
      жәрдемақы тағайындау туралы ақпарат алу – 6 (алты) минут. Нәтижесі - көрсетілетін қызметті берушінің басшысына жолдау;</w:t>
      </w:r>
    </w:p>
    <w:bookmarkEnd w:id="340"/>
    <w:bookmarkStart w:name="z444" w:id="341"/>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w:t>
      </w:r>
    </w:p>
    <w:bookmarkEnd w:id="341"/>
    <w:bookmarkStart w:name="z445" w:id="342"/>
    <w:p>
      <w:pPr>
        <w:spacing w:after="0"/>
        <w:ind w:left="0"/>
        <w:jc w:val="both"/>
      </w:pPr>
      <w:r>
        <w:rPr>
          <w:rFonts w:ascii="Times New Roman"/>
          <w:b w:val="false"/>
          <w:i w:val="false"/>
          <w:color w:val="000000"/>
          <w:sz w:val="28"/>
        </w:rPr>
        <w:t>
      жәрдемақы тағайындау туралы хабарлама – 30 (отыз) минут;</w:t>
      </w:r>
    </w:p>
    <w:bookmarkEnd w:id="342"/>
    <w:bookmarkStart w:name="z446" w:id="343"/>
    <w:p>
      <w:pPr>
        <w:spacing w:after="0"/>
        <w:ind w:left="0"/>
        <w:jc w:val="both"/>
      </w:pPr>
      <w:r>
        <w:rPr>
          <w:rFonts w:ascii="Times New Roman"/>
          <w:b w:val="false"/>
          <w:i w:val="false"/>
          <w:color w:val="000000"/>
          <w:sz w:val="28"/>
        </w:rPr>
        <w:t>
      жәрдемақы тағайындау туралы ақпарат алу – 6 (алты) минут. Нәтижесі - көрсетілетін қызметті берушінің жауапты орындаушысын анықтау;</w:t>
      </w:r>
    </w:p>
    <w:bookmarkEnd w:id="343"/>
    <w:bookmarkStart w:name="z447" w:id="344"/>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344"/>
    <w:bookmarkStart w:name="z448" w:id="345"/>
    <w:p>
      <w:pPr>
        <w:spacing w:after="0"/>
        <w:ind w:left="0"/>
        <w:jc w:val="both"/>
      </w:pPr>
      <w:r>
        <w:rPr>
          <w:rFonts w:ascii="Times New Roman"/>
          <w:b w:val="false"/>
          <w:i w:val="false"/>
          <w:color w:val="000000"/>
          <w:sz w:val="28"/>
        </w:rPr>
        <w:t xml:space="preserve">
      жәрдемақы тағайындау туралы хабарлама – 9 (тоғыз) жұмыс күні; </w:t>
      </w:r>
    </w:p>
    <w:bookmarkEnd w:id="345"/>
    <w:bookmarkStart w:name="z449" w:id="346"/>
    <w:p>
      <w:pPr>
        <w:spacing w:after="0"/>
        <w:ind w:left="0"/>
        <w:jc w:val="both"/>
      </w:pPr>
      <w:r>
        <w:rPr>
          <w:rFonts w:ascii="Times New Roman"/>
          <w:b w:val="false"/>
          <w:i w:val="false"/>
          <w:color w:val="000000"/>
          <w:sz w:val="28"/>
        </w:rPr>
        <w:t>
      жәрдемақы тағайындау туралы ақпарат алу – 6 (алты) минут. Нәтижесі - мемлекеттік қызмет көрсету нәтижесін көрсетілетін қызметті берушінің басшысына қол қоюға жолдау;</w:t>
      </w:r>
    </w:p>
    <w:bookmarkEnd w:id="346"/>
    <w:bookmarkStart w:name="z450" w:id="347"/>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w:t>
      </w:r>
    </w:p>
    <w:bookmarkEnd w:id="347"/>
    <w:bookmarkStart w:name="z451" w:id="348"/>
    <w:p>
      <w:pPr>
        <w:spacing w:after="0"/>
        <w:ind w:left="0"/>
        <w:jc w:val="both"/>
      </w:pPr>
      <w:r>
        <w:rPr>
          <w:rFonts w:ascii="Times New Roman"/>
          <w:b w:val="false"/>
          <w:i w:val="false"/>
          <w:color w:val="000000"/>
          <w:sz w:val="28"/>
        </w:rPr>
        <w:t>
      жәрдемақы тағайындау туралы хабарлама – 30 (отыз) минут;</w:t>
      </w:r>
    </w:p>
    <w:bookmarkEnd w:id="348"/>
    <w:bookmarkStart w:name="z452" w:id="349"/>
    <w:p>
      <w:pPr>
        <w:spacing w:after="0"/>
        <w:ind w:left="0"/>
        <w:jc w:val="both"/>
      </w:pPr>
      <w:r>
        <w:rPr>
          <w:rFonts w:ascii="Times New Roman"/>
          <w:b w:val="false"/>
          <w:i w:val="false"/>
          <w:color w:val="000000"/>
          <w:sz w:val="28"/>
        </w:rPr>
        <w:t>
      жәрдемақы тағайындау туралы ақпарат алу – 6 (алты) минут. Нәтижесі - мемлекеттік қызмет көрсету нәтижесін көрсетілетін қызметті берушінің жауапты орындаушысына жолдау;</w:t>
      </w:r>
    </w:p>
    <w:bookmarkEnd w:id="349"/>
    <w:bookmarkStart w:name="z453" w:id="350"/>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w:t>
      </w:r>
    </w:p>
    <w:bookmarkEnd w:id="350"/>
    <w:bookmarkStart w:name="z454" w:id="351"/>
    <w:p>
      <w:pPr>
        <w:spacing w:after="0"/>
        <w:ind w:left="0"/>
        <w:jc w:val="both"/>
      </w:pPr>
      <w:r>
        <w:rPr>
          <w:rFonts w:ascii="Times New Roman"/>
          <w:b w:val="false"/>
          <w:i w:val="false"/>
          <w:color w:val="000000"/>
          <w:sz w:val="28"/>
        </w:rPr>
        <w:t>
      жәрдемақы тағайындау туралы хабарлама – 30 (отыз) минут;</w:t>
      </w:r>
    </w:p>
    <w:bookmarkEnd w:id="351"/>
    <w:bookmarkStart w:name="z455" w:id="352"/>
    <w:p>
      <w:pPr>
        <w:spacing w:after="0"/>
        <w:ind w:left="0"/>
        <w:jc w:val="both"/>
      </w:pPr>
      <w:r>
        <w:rPr>
          <w:rFonts w:ascii="Times New Roman"/>
          <w:b w:val="false"/>
          <w:i w:val="false"/>
          <w:color w:val="000000"/>
          <w:sz w:val="28"/>
        </w:rPr>
        <w:t>
      жәрдемақы тағайындау туралы ақпарат алу – 6 (алты) минут. Нәтижесі - мемлекеттік қызмет көрсету нәтижесін беру.</w:t>
      </w:r>
    </w:p>
    <w:bookmarkEnd w:id="352"/>
    <w:bookmarkStart w:name="z456" w:id="353"/>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53"/>
    <w:bookmarkStart w:name="z457" w:id="35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54"/>
    <w:bookmarkStart w:name="z458" w:id="355"/>
    <w:p>
      <w:pPr>
        <w:spacing w:after="0"/>
        <w:ind w:left="0"/>
        <w:jc w:val="both"/>
      </w:pPr>
      <w:r>
        <w:rPr>
          <w:rFonts w:ascii="Times New Roman"/>
          <w:b w:val="false"/>
          <w:i w:val="false"/>
          <w:color w:val="000000"/>
          <w:sz w:val="28"/>
        </w:rPr>
        <w:t>
      1) көрсетілетін қызметті берушінің кеңсе қызметкері;</w:t>
      </w:r>
    </w:p>
    <w:bookmarkEnd w:id="355"/>
    <w:bookmarkStart w:name="z459" w:id="356"/>
    <w:p>
      <w:pPr>
        <w:spacing w:after="0"/>
        <w:ind w:left="0"/>
        <w:jc w:val="both"/>
      </w:pPr>
      <w:r>
        <w:rPr>
          <w:rFonts w:ascii="Times New Roman"/>
          <w:b w:val="false"/>
          <w:i w:val="false"/>
          <w:color w:val="000000"/>
          <w:sz w:val="28"/>
        </w:rPr>
        <w:t>
      2) көрсетілетін қызметті берушінің басшысы;</w:t>
      </w:r>
    </w:p>
    <w:bookmarkEnd w:id="356"/>
    <w:bookmarkStart w:name="z460" w:id="357"/>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357"/>
    <w:bookmarkStart w:name="z461" w:id="35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358"/>
    <w:bookmarkStart w:name="z462" w:id="35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59"/>
    <w:bookmarkStart w:name="z463" w:id="360"/>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360"/>
    <w:bookmarkStart w:name="z464" w:id="361"/>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361"/>
    <w:bookmarkStart w:name="z465" w:id="362"/>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3-қосымшасына сәйкес қолхат береді) - 15 (он бес) минут;</w:t>
      </w:r>
    </w:p>
    <w:bookmarkEnd w:id="362"/>
    <w:bookmarkStart w:name="z466" w:id="363"/>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363"/>
    <w:bookmarkStart w:name="z467" w:id="364"/>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364"/>
    <w:bookmarkStart w:name="z468" w:id="365"/>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365"/>
    <w:bookmarkStart w:name="z469" w:id="366"/>
    <w:p>
      <w:pPr>
        <w:spacing w:after="0"/>
        <w:ind w:left="0"/>
        <w:jc w:val="both"/>
      </w:pPr>
      <w:r>
        <w:rPr>
          <w:rFonts w:ascii="Times New Roman"/>
          <w:b w:val="false"/>
          <w:i w:val="false"/>
          <w:color w:val="000000"/>
          <w:sz w:val="28"/>
        </w:rPr>
        <w:t>
      5) Мемлекеттік корпорацияның қызметкері көрсетілетін қызмет нәтижесін көрсетілетін қызметті алушыға береді - 15 (он бес) минут.</w:t>
      </w:r>
    </w:p>
    <w:bookmarkEnd w:id="366"/>
    <w:bookmarkStart w:name="z470" w:id="367"/>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367"/>
    <w:bookmarkStart w:name="z471" w:id="368"/>
    <w:p>
      <w:pPr>
        <w:spacing w:after="0"/>
        <w:ind w:left="0"/>
        <w:jc w:val="both"/>
      </w:pPr>
      <w:r>
        <w:rPr>
          <w:rFonts w:ascii="Times New Roman"/>
          <w:b w:val="false"/>
          <w:i w:val="false"/>
          <w:color w:val="000000"/>
          <w:sz w:val="28"/>
        </w:rPr>
        <w:t>
      1) көрсетілетін қызметті алушы порталда тіркеледі, ЭЦҚ-мен куәландырылған электрондық құжат нысанындағы сұрау салуды жолдайды;</w:t>
      </w:r>
    </w:p>
    <w:bookmarkEnd w:id="368"/>
    <w:bookmarkStart w:name="z472" w:id="369"/>
    <w:p>
      <w:pPr>
        <w:spacing w:after="0"/>
        <w:ind w:left="0"/>
        <w:jc w:val="both"/>
      </w:pPr>
      <w:r>
        <w:rPr>
          <w:rFonts w:ascii="Times New Roman"/>
          <w:b w:val="false"/>
          <w:i w:val="false"/>
          <w:color w:val="000000"/>
          <w:sz w:val="28"/>
        </w:rPr>
        <w:t>
      2) көрсетілетін қызметті алушының "жеке кабинетінде" мемлекеттік қызмет көрсету үшін сұрау салудың қабылданғаны туралы статус көрінеді;</w:t>
      </w:r>
    </w:p>
    <w:bookmarkEnd w:id="369"/>
    <w:bookmarkStart w:name="z473" w:id="370"/>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 қосымша</w:t>
            </w:r>
            <w:r>
              <w:br/>
            </w:r>
          </w:p>
        </w:tc>
      </w:tr>
    </w:tbl>
    <w:bookmarkStart w:name="z475" w:id="37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71"/>
    <w:bookmarkStart w:name="z476"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2018 жылғы "1" наурыздағы № 81 қаулысымен бекітілген 12-қосымша </w:t>
            </w:r>
          </w:p>
        </w:tc>
      </w:tr>
    </w:tbl>
    <w:bookmarkStart w:name="z479" w:id="374"/>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374"/>
    <w:bookmarkStart w:name="z480" w:id="375"/>
    <w:p>
      <w:pPr>
        <w:spacing w:after="0"/>
        <w:ind w:left="0"/>
        <w:jc w:val="left"/>
      </w:pPr>
      <w:r>
        <w:rPr>
          <w:rFonts w:ascii="Times New Roman"/>
          <w:b/>
          <w:i w:val="false"/>
          <w:color w:val="000000"/>
        </w:rPr>
        <w:t xml:space="preserve"> 1. Жалпы ережелер</w:t>
      </w:r>
    </w:p>
    <w:bookmarkEnd w:id="375"/>
    <w:bookmarkStart w:name="z481" w:id="376"/>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376"/>
    <w:bookmarkStart w:name="z482" w:id="377"/>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 (бұдан әрі - Стандарт) негізінде көрсетіледі.</w:t>
      </w:r>
    </w:p>
    <w:bookmarkEnd w:id="377"/>
    <w:bookmarkStart w:name="z483" w:id="37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78"/>
    <w:bookmarkStart w:name="z484" w:id="37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79"/>
    <w:bookmarkStart w:name="z485" w:id="380"/>
    <w:p>
      <w:pPr>
        <w:spacing w:after="0"/>
        <w:ind w:left="0"/>
        <w:jc w:val="both"/>
      </w:pPr>
      <w:r>
        <w:rPr>
          <w:rFonts w:ascii="Times New Roman"/>
          <w:b w:val="false"/>
          <w:i w:val="false"/>
          <w:color w:val="000000"/>
          <w:sz w:val="28"/>
        </w:rPr>
        <w:t>
      2) көрсетілетін қызметті беруші;</w:t>
      </w:r>
    </w:p>
    <w:bookmarkEnd w:id="380"/>
    <w:bookmarkStart w:name="z486" w:id="381"/>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p>
    <w:bookmarkEnd w:id="381"/>
    <w:bookmarkStart w:name="z487" w:id="382"/>
    <w:p>
      <w:pPr>
        <w:spacing w:after="0"/>
        <w:ind w:left="0"/>
        <w:jc w:val="both"/>
      </w:pPr>
      <w:r>
        <w:rPr>
          <w:rFonts w:ascii="Times New Roman"/>
          <w:b w:val="false"/>
          <w:i w:val="false"/>
          <w:color w:val="000000"/>
          <w:sz w:val="28"/>
        </w:rPr>
        <w:t>
      2. Мемлекеттік қызмет көрсету нысаны: қағаз түрінде.</w:t>
      </w:r>
    </w:p>
    <w:bookmarkEnd w:id="382"/>
    <w:bookmarkStart w:name="z488" w:id="383"/>
    <w:p>
      <w:pPr>
        <w:spacing w:after="0"/>
        <w:ind w:left="0"/>
        <w:jc w:val="both"/>
      </w:pPr>
      <w:r>
        <w:rPr>
          <w:rFonts w:ascii="Times New Roman"/>
          <w:b w:val="false"/>
          <w:i w:val="false"/>
          <w:color w:val="000000"/>
          <w:sz w:val="28"/>
        </w:rPr>
        <w:t>
      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w:t>
      </w:r>
    </w:p>
    <w:bookmarkEnd w:id="383"/>
    <w:bookmarkStart w:name="z489" w:id="38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84"/>
    <w:bookmarkStart w:name="z490" w:id="38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85"/>
    <w:bookmarkStart w:name="z491" w:id="386"/>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386"/>
    <w:bookmarkStart w:name="z492" w:id="38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387"/>
    <w:bookmarkStart w:name="z493" w:id="388"/>
    <w:p>
      <w:pPr>
        <w:spacing w:after="0"/>
        <w:ind w:left="0"/>
        <w:jc w:val="both"/>
      </w:pPr>
      <w:r>
        <w:rPr>
          <w:rFonts w:ascii="Times New Roman"/>
          <w:b w:val="false"/>
          <w:i w:val="false"/>
          <w:color w:val="000000"/>
          <w:sz w:val="28"/>
        </w:rPr>
        <w:t>
      1) құжаттарды көрсетілетін қызметті берушінің немесе ауылдық округ әкімінің кеңсе қызметкерімен қабылдау, тіркеу, көрсетілетін қызметті берушінің басшысына немесе ауылдық округ әкіміне бұрыштама қоюға жолдау – 30 (отыз) минут. Нәтижесі - көрсетілетін қызметті берушінің басшысына немесе ауылдық округ әкіміне жолдау;</w:t>
      </w:r>
    </w:p>
    <w:bookmarkEnd w:id="388"/>
    <w:bookmarkStart w:name="z494" w:id="389"/>
    <w:p>
      <w:pPr>
        <w:spacing w:after="0"/>
        <w:ind w:left="0"/>
        <w:jc w:val="both"/>
      </w:pPr>
      <w:r>
        <w:rPr>
          <w:rFonts w:ascii="Times New Roman"/>
          <w:b w:val="false"/>
          <w:i w:val="false"/>
          <w:color w:val="000000"/>
          <w:sz w:val="28"/>
        </w:rPr>
        <w:t>
      2) құжаттарды қарау және көрсетілетін қызметті берушінің немесе ауылдық округ әкімінің жауапты орындаушысын анықтау – 2 (екі) сағат. Нәтижесі - көрсетілетін қызметті берушінің немесе ауылдық округ әкімінің жауапты орындаушысын анықтау;</w:t>
      </w:r>
    </w:p>
    <w:bookmarkEnd w:id="389"/>
    <w:bookmarkStart w:name="z495" w:id="390"/>
    <w:p>
      <w:pPr>
        <w:spacing w:after="0"/>
        <w:ind w:left="0"/>
        <w:jc w:val="both"/>
      </w:pPr>
      <w:r>
        <w:rPr>
          <w:rFonts w:ascii="Times New Roman"/>
          <w:b w:val="false"/>
          <w:i w:val="false"/>
          <w:color w:val="000000"/>
          <w:sz w:val="28"/>
        </w:rPr>
        <w:t>
      3) құжаттарды қарау, мемлекеттік қызмет көрсету нәтижесін рәсімдеу:</w:t>
      </w:r>
    </w:p>
    <w:bookmarkEnd w:id="390"/>
    <w:bookmarkStart w:name="z496" w:id="391"/>
    <w:p>
      <w:pPr>
        <w:spacing w:after="0"/>
        <w:ind w:left="0"/>
        <w:jc w:val="both"/>
      </w:pPr>
      <w:r>
        <w:rPr>
          <w:rFonts w:ascii="Times New Roman"/>
          <w:b w:val="false"/>
          <w:i w:val="false"/>
          <w:color w:val="000000"/>
          <w:sz w:val="28"/>
        </w:rPr>
        <w:t xml:space="preserve">
      көрсетілетін қызметті берушіге жүгінген кезде – құжаттардың топтамасын тіркеген сәттен бастап – 9 (тоғыз) жұмыс күні; </w:t>
      </w:r>
    </w:p>
    <w:bookmarkEnd w:id="391"/>
    <w:bookmarkStart w:name="z497" w:id="392"/>
    <w:p>
      <w:pPr>
        <w:spacing w:after="0"/>
        <w:ind w:left="0"/>
        <w:jc w:val="both"/>
      </w:pPr>
      <w:r>
        <w:rPr>
          <w:rFonts w:ascii="Times New Roman"/>
          <w:b w:val="false"/>
          <w:i w:val="false"/>
          <w:color w:val="000000"/>
          <w:sz w:val="28"/>
        </w:rPr>
        <w:t>
      тұрғылықты жері бойынша ауылдық округтің әкіміне құжаттардың топтамасын тапсырған сәттен бастап – 11 (он бір) жұмыс күні. Нәтижесі - көрсетілетін қызметті берушінің немесе ауылдық округ әкімінің жауапты орындаушысымен мемлекеттік қызмет көрсету нәтижесін рәсімдеу;</w:t>
      </w:r>
    </w:p>
    <w:bookmarkEnd w:id="392"/>
    <w:bookmarkStart w:name="z498" w:id="393"/>
    <w:p>
      <w:pPr>
        <w:spacing w:after="0"/>
        <w:ind w:left="0"/>
        <w:jc w:val="both"/>
      </w:pPr>
      <w:r>
        <w:rPr>
          <w:rFonts w:ascii="Times New Roman"/>
          <w:b w:val="false"/>
          <w:i w:val="false"/>
          <w:color w:val="000000"/>
          <w:sz w:val="28"/>
        </w:rPr>
        <w:t>
      4) мемлекеттік қызмет көрсету нәтижесін көрсетілетін қызметті берушінің басшысына қол қоюға жолдау:</w:t>
      </w:r>
    </w:p>
    <w:bookmarkEnd w:id="393"/>
    <w:bookmarkStart w:name="z499" w:id="394"/>
    <w:p>
      <w:pPr>
        <w:spacing w:after="0"/>
        <w:ind w:left="0"/>
        <w:jc w:val="both"/>
      </w:pPr>
      <w:r>
        <w:rPr>
          <w:rFonts w:ascii="Times New Roman"/>
          <w:b w:val="false"/>
          <w:i w:val="false"/>
          <w:color w:val="000000"/>
          <w:sz w:val="28"/>
        </w:rPr>
        <w:t xml:space="preserve">
      көрсетілетін қызметті берушінің жауапты орындаушысымен – 30 (отыз) минут; </w:t>
      </w:r>
    </w:p>
    <w:bookmarkEnd w:id="394"/>
    <w:bookmarkStart w:name="z500" w:id="395"/>
    <w:p>
      <w:pPr>
        <w:spacing w:after="0"/>
        <w:ind w:left="0"/>
        <w:jc w:val="both"/>
      </w:pPr>
      <w:r>
        <w:rPr>
          <w:rFonts w:ascii="Times New Roman"/>
          <w:b w:val="false"/>
          <w:i w:val="false"/>
          <w:color w:val="000000"/>
          <w:sz w:val="28"/>
        </w:rPr>
        <w:t xml:space="preserve">
      ауылдық округ әкімінің жауапты орындаушысымен – 1 (бір) жұмыс күні. Нәтижесі - мемлекеттік қызмет көрсету нәтижесін көрсетілетін қызметті берушінің басшысына жолдау; </w:t>
      </w:r>
    </w:p>
    <w:bookmarkEnd w:id="395"/>
    <w:bookmarkStart w:name="z501" w:id="396"/>
    <w:p>
      <w:pPr>
        <w:spacing w:after="0"/>
        <w:ind w:left="0"/>
        <w:jc w:val="both"/>
      </w:pPr>
      <w:r>
        <w:rPr>
          <w:rFonts w:ascii="Times New Roman"/>
          <w:b w:val="false"/>
          <w:i w:val="false"/>
          <w:color w:val="000000"/>
          <w:sz w:val="28"/>
        </w:rPr>
        <w:t xml:space="preserve">
      5) мемлекеттік қызмет көрсету нәтижесіне қол қою және жолдау: </w:t>
      </w:r>
    </w:p>
    <w:bookmarkEnd w:id="396"/>
    <w:bookmarkStart w:name="z502" w:id="397"/>
    <w:p>
      <w:pPr>
        <w:spacing w:after="0"/>
        <w:ind w:left="0"/>
        <w:jc w:val="both"/>
      </w:pPr>
      <w:r>
        <w:rPr>
          <w:rFonts w:ascii="Times New Roman"/>
          <w:b w:val="false"/>
          <w:i w:val="false"/>
          <w:color w:val="000000"/>
          <w:sz w:val="28"/>
        </w:rPr>
        <w:t xml:space="preserve">
      көрсетілетін қызметті берушінің жауапты орындаушысына – 4 (төрт) сағат; </w:t>
      </w:r>
    </w:p>
    <w:bookmarkEnd w:id="397"/>
    <w:bookmarkStart w:name="z503" w:id="398"/>
    <w:p>
      <w:pPr>
        <w:spacing w:after="0"/>
        <w:ind w:left="0"/>
        <w:jc w:val="both"/>
      </w:pPr>
      <w:r>
        <w:rPr>
          <w:rFonts w:ascii="Times New Roman"/>
          <w:b w:val="false"/>
          <w:i w:val="false"/>
          <w:color w:val="000000"/>
          <w:sz w:val="28"/>
        </w:rPr>
        <w:t>
      ауылдық округ әкімінің жауапты орындаушысына – 2 (екі) жұмыс күні. Нәтижесі - мемлекеттік қызмет көрсету нәтижесін көрсетілетін қызметті берушінің немесе ауылдық округ әкімінің жауапты орындаушысына жолдау;</w:t>
      </w:r>
    </w:p>
    <w:bookmarkEnd w:id="398"/>
    <w:bookmarkStart w:name="z504" w:id="399"/>
    <w:p>
      <w:pPr>
        <w:spacing w:after="0"/>
        <w:ind w:left="0"/>
        <w:jc w:val="both"/>
      </w:pPr>
      <w:r>
        <w:rPr>
          <w:rFonts w:ascii="Times New Roman"/>
          <w:b w:val="false"/>
          <w:i w:val="false"/>
          <w:color w:val="000000"/>
          <w:sz w:val="28"/>
        </w:rPr>
        <w:t>
      6) мемлекеттік қызмет көрсету нәтижесін беру – 30 (отыз) минут. Нәтижесі - мемлекеттік қызмет көрсету нәтижесін беру.</w:t>
      </w:r>
    </w:p>
    <w:bookmarkEnd w:id="399"/>
    <w:bookmarkStart w:name="z505" w:id="40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00"/>
    <w:bookmarkStart w:name="z506" w:id="40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01"/>
    <w:bookmarkStart w:name="z507" w:id="402"/>
    <w:p>
      <w:pPr>
        <w:spacing w:after="0"/>
        <w:ind w:left="0"/>
        <w:jc w:val="both"/>
      </w:pPr>
      <w:r>
        <w:rPr>
          <w:rFonts w:ascii="Times New Roman"/>
          <w:b w:val="false"/>
          <w:i w:val="false"/>
          <w:color w:val="000000"/>
          <w:sz w:val="28"/>
        </w:rPr>
        <w:t>
      1) көрсетілетін қызметті берушінің немесе ауылдық округ әкімінің кеңсе қызметкері;</w:t>
      </w:r>
    </w:p>
    <w:bookmarkEnd w:id="402"/>
    <w:bookmarkStart w:name="z508" w:id="403"/>
    <w:p>
      <w:pPr>
        <w:spacing w:after="0"/>
        <w:ind w:left="0"/>
        <w:jc w:val="both"/>
      </w:pPr>
      <w:r>
        <w:rPr>
          <w:rFonts w:ascii="Times New Roman"/>
          <w:b w:val="false"/>
          <w:i w:val="false"/>
          <w:color w:val="000000"/>
          <w:sz w:val="28"/>
        </w:rPr>
        <w:t>
      2) көрсетілетін қызметті берушінің басшысы;</w:t>
      </w:r>
    </w:p>
    <w:bookmarkEnd w:id="403"/>
    <w:bookmarkStart w:name="z509" w:id="404"/>
    <w:p>
      <w:pPr>
        <w:spacing w:after="0"/>
        <w:ind w:left="0"/>
        <w:jc w:val="both"/>
      </w:pPr>
      <w:r>
        <w:rPr>
          <w:rFonts w:ascii="Times New Roman"/>
          <w:b w:val="false"/>
          <w:i w:val="false"/>
          <w:color w:val="000000"/>
          <w:sz w:val="28"/>
        </w:rPr>
        <w:t>
      3) ауылдық округ әкімі;</w:t>
      </w:r>
    </w:p>
    <w:bookmarkEnd w:id="404"/>
    <w:bookmarkStart w:name="z510" w:id="405"/>
    <w:p>
      <w:pPr>
        <w:spacing w:after="0"/>
        <w:ind w:left="0"/>
        <w:jc w:val="both"/>
      </w:pPr>
      <w:r>
        <w:rPr>
          <w:rFonts w:ascii="Times New Roman"/>
          <w:b w:val="false"/>
          <w:i w:val="false"/>
          <w:color w:val="000000"/>
          <w:sz w:val="28"/>
        </w:rPr>
        <w:t>
      4) көрсетілетін қызметті берушінің немесе ауылдық округ әкімінің жауапты орындаушысы.</w:t>
      </w:r>
    </w:p>
    <w:bookmarkEnd w:id="405"/>
    <w:bookmarkStart w:name="z511" w:id="40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406"/>
    <w:bookmarkStart w:name="z512" w:id="40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07"/>
    <w:bookmarkStart w:name="z513" w:id="408"/>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408"/>
    <w:bookmarkStart w:name="z514" w:id="409"/>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409"/>
    <w:bookmarkStart w:name="z515" w:id="410"/>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құжаттарды қабылдаудан бас тартады және Стандарттың қосымшасына сәйкес қолхат береді) - 20 (жиырма) минут;</w:t>
      </w:r>
    </w:p>
    <w:bookmarkEnd w:id="410"/>
    <w:bookmarkStart w:name="z516" w:id="411"/>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411"/>
    <w:bookmarkStart w:name="z517" w:id="412"/>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412"/>
    <w:bookmarkStart w:name="z518" w:id="413"/>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413"/>
    <w:bookmarkStart w:name="z519" w:id="414"/>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қызметті көрсету нәтижесін көрсетілетін қызметті алушыға береді - 20 (жиырма) минут. </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қосымша</w:t>
            </w:r>
            <w:r>
              <w:br/>
            </w:r>
          </w:p>
        </w:tc>
      </w:tr>
    </w:tbl>
    <w:bookmarkStart w:name="z521" w:id="41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15"/>
    <w:bookmarkStart w:name="z522"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2018 жылғы "1" наурыздағы № 81 қаулысымен бекітілген 13-қосымша </w:t>
            </w:r>
          </w:p>
        </w:tc>
      </w:tr>
    </w:tbl>
    <w:bookmarkStart w:name="z525" w:id="418"/>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418"/>
    <w:bookmarkStart w:name="z526" w:id="419"/>
    <w:p>
      <w:pPr>
        <w:spacing w:after="0"/>
        <w:ind w:left="0"/>
        <w:jc w:val="left"/>
      </w:pPr>
      <w:r>
        <w:rPr>
          <w:rFonts w:ascii="Times New Roman"/>
          <w:b/>
          <w:i w:val="false"/>
          <w:color w:val="000000"/>
        </w:rPr>
        <w:t xml:space="preserve"> 1. Жалпы ережелер</w:t>
      </w:r>
    </w:p>
    <w:bookmarkEnd w:id="419"/>
    <w:bookmarkStart w:name="z527" w:id="420"/>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 және кент, ауыл, ауылдық округ әкімдерімен (бұдан әрі - көрсетілетін қызметті беруші) жеке тұлғаларға (бұдан әрі - көрсетілетін қызметті алушы) тегiн көрсетіледі.</w:t>
      </w:r>
    </w:p>
    <w:bookmarkEnd w:id="420"/>
    <w:bookmarkStart w:name="z528" w:id="421"/>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 (бұдан әрі - Стандарт) негізінде көрсетіледі.</w:t>
      </w:r>
    </w:p>
    <w:bookmarkEnd w:id="421"/>
    <w:bookmarkStart w:name="z529" w:id="42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422"/>
    <w:bookmarkStart w:name="z530" w:id="42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23"/>
    <w:bookmarkStart w:name="z531" w:id="424"/>
    <w:p>
      <w:pPr>
        <w:spacing w:after="0"/>
        <w:ind w:left="0"/>
        <w:jc w:val="both"/>
      </w:pPr>
      <w:r>
        <w:rPr>
          <w:rFonts w:ascii="Times New Roman"/>
          <w:b w:val="false"/>
          <w:i w:val="false"/>
          <w:color w:val="000000"/>
          <w:sz w:val="28"/>
        </w:rPr>
        <w:t>
      2) көрсетілетін қызметті беруші;</w:t>
      </w:r>
    </w:p>
    <w:bookmarkEnd w:id="424"/>
    <w:bookmarkStart w:name="z532" w:id="425"/>
    <w:p>
      <w:pPr>
        <w:spacing w:after="0"/>
        <w:ind w:left="0"/>
        <w:jc w:val="both"/>
      </w:pPr>
      <w:r>
        <w:rPr>
          <w:rFonts w:ascii="Times New Roman"/>
          <w:b w:val="false"/>
          <w:i w:val="false"/>
          <w:color w:val="000000"/>
          <w:sz w:val="28"/>
        </w:rPr>
        <w:t>
      3) www.egov.kz "электрондық үкімет" веб-порталы (бұдан әрі – портал);</w:t>
      </w:r>
    </w:p>
    <w:bookmarkEnd w:id="425"/>
    <w:bookmarkStart w:name="z533" w:id="426"/>
    <w:p>
      <w:pPr>
        <w:spacing w:after="0"/>
        <w:ind w:left="0"/>
        <w:jc w:val="both"/>
      </w:pPr>
      <w:r>
        <w:rPr>
          <w:rFonts w:ascii="Times New Roman"/>
          <w:b w:val="false"/>
          <w:i w:val="false"/>
          <w:color w:val="000000"/>
          <w:sz w:val="28"/>
        </w:rPr>
        <w:t>
      4) "Халықты жұмыспен қамту орталығы" коммуналдық мемлекеттік мекемесі (бұдан әрі – Орталық) арқылы жүзеге асырылады.</w:t>
      </w:r>
    </w:p>
    <w:bookmarkEnd w:id="426"/>
    <w:bookmarkStart w:name="z534" w:id="427"/>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 және (немесе) қағаз түрінде.</w:t>
      </w:r>
    </w:p>
    <w:bookmarkEnd w:id="427"/>
    <w:bookmarkStart w:name="z535" w:id="428"/>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w:t>
      </w:r>
    </w:p>
    <w:bookmarkEnd w:id="428"/>
    <w:bookmarkStart w:name="z536" w:id="429"/>
    <w:p>
      <w:pPr>
        <w:spacing w:after="0"/>
        <w:ind w:left="0"/>
        <w:jc w:val="both"/>
      </w:pPr>
      <w:r>
        <w:rPr>
          <w:rFonts w:ascii="Times New Roman"/>
          <w:b w:val="false"/>
          <w:i w:val="false"/>
          <w:color w:val="000000"/>
          <w:sz w:val="28"/>
        </w:rPr>
        <w:t>
      Мемлекеттік қызметті көрсету нәтижесін беру нысаны: қағаз және (немесе) электрондық түрінде.</w:t>
      </w:r>
    </w:p>
    <w:bookmarkEnd w:id="429"/>
    <w:bookmarkStart w:name="z537" w:id="4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30"/>
    <w:bookmarkStart w:name="z538" w:id="431"/>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431"/>
    <w:bookmarkStart w:name="z539" w:id="43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432"/>
    <w:bookmarkStart w:name="z540" w:id="433"/>
    <w:p>
      <w:pPr>
        <w:spacing w:after="0"/>
        <w:ind w:left="0"/>
        <w:jc w:val="both"/>
      </w:pPr>
      <w:r>
        <w:rPr>
          <w:rFonts w:ascii="Times New Roman"/>
          <w:b w:val="false"/>
          <w:i w:val="false"/>
          <w:color w:val="000000"/>
          <w:sz w:val="28"/>
        </w:rPr>
        <w:t>
      1) құжаттарды көрсетілетін қызметті берушінің кеңсе қызметкерімен қабылдау, тіркеу және көрсетілетін қызметті берушінің басшысына бұрыштама қоюға жолдау – 3 (үш) минут. Нәтижесі - көрсетілетін қызметті берушінің басшысына жолдау;</w:t>
      </w:r>
    </w:p>
    <w:bookmarkEnd w:id="433"/>
    <w:bookmarkStart w:name="z541" w:id="434"/>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минут. Нәтижесі - көрсетілетін қызметті берушінің жауапты орындаушысын анықтау;</w:t>
      </w:r>
    </w:p>
    <w:bookmarkEnd w:id="434"/>
    <w:bookmarkStart w:name="z542" w:id="435"/>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3 (үш) минут. Нәтижесі - мемлекеттік қызмет көрсету нәтижесін көрсетілетін қызметті берушінің басшысына қол қоюға жолдау;</w:t>
      </w:r>
    </w:p>
    <w:bookmarkEnd w:id="435"/>
    <w:bookmarkStart w:name="z543" w:id="436"/>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3 (үш) минут. Нәтижесі - мемлекеттік қызмет көрсету нәтижесін көрсетілетін қызметті берушінің жауапты орындаушысына жолдау;</w:t>
      </w:r>
    </w:p>
    <w:bookmarkEnd w:id="436"/>
    <w:bookmarkStart w:name="z544" w:id="437"/>
    <w:p>
      <w:pPr>
        <w:spacing w:after="0"/>
        <w:ind w:left="0"/>
        <w:jc w:val="both"/>
      </w:pPr>
      <w:r>
        <w:rPr>
          <w:rFonts w:ascii="Times New Roman"/>
          <w:b w:val="false"/>
          <w:i w:val="false"/>
          <w:color w:val="000000"/>
          <w:sz w:val="28"/>
        </w:rPr>
        <w:t>
      5) мемлекеттік қызмет көрсету нәтижесін беру – 3 (үш) минут. Нәтижесі - мемлекеттік қызмет көрсету нәтижесін беру.</w:t>
      </w:r>
    </w:p>
    <w:bookmarkEnd w:id="437"/>
    <w:bookmarkStart w:name="z545" w:id="43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38"/>
    <w:bookmarkStart w:name="z546" w:id="4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39"/>
    <w:bookmarkStart w:name="z547" w:id="440"/>
    <w:p>
      <w:pPr>
        <w:spacing w:after="0"/>
        <w:ind w:left="0"/>
        <w:jc w:val="both"/>
      </w:pPr>
      <w:r>
        <w:rPr>
          <w:rFonts w:ascii="Times New Roman"/>
          <w:b w:val="false"/>
          <w:i w:val="false"/>
          <w:color w:val="000000"/>
          <w:sz w:val="28"/>
        </w:rPr>
        <w:t>
      1) көрсетілетін қызметті берушінің кеңсе қызметкері;</w:t>
      </w:r>
    </w:p>
    <w:bookmarkEnd w:id="440"/>
    <w:bookmarkStart w:name="z548" w:id="441"/>
    <w:p>
      <w:pPr>
        <w:spacing w:after="0"/>
        <w:ind w:left="0"/>
        <w:jc w:val="both"/>
      </w:pPr>
      <w:r>
        <w:rPr>
          <w:rFonts w:ascii="Times New Roman"/>
          <w:b w:val="false"/>
          <w:i w:val="false"/>
          <w:color w:val="000000"/>
          <w:sz w:val="28"/>
        </w:rPr>
        <w:t>
      2) көрсетілетін қызметті берушінің басшысы;</w:t>
      </w:r>
    </w:p>
    <w:bookmarkEnd w:id="441"/>
    <w:bookmarkStart w:name="z549" w:id="442"/>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442"/>
    <w:bookmarkStart w:name="z550" w:id="44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443"/>
    <w:bookmarkStart w:name="z551" w:id="44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4"/>
    <w:bookmarkStart w:name="z552" w:id="445"/>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немесе Орталыққа Стандарттың 9-тармағына сәйкес құжаттар топтамасын ұсынады.</w:t>
      </w:r>
    </w:p>
    <w:bookmarkEnd w:id="445"/>
    <w:bookmarkStart w:name="z553" w:id="446"/>
    <w:p>
      <w:pPr>
        <w:spacing w:after="0"/>
        <w:ind w:left="0"/>
        <w:jc w:val="both"/>
      </w:pPr>
      <w:r>
        <w:rPr>
          <w:rFonts w:ascii="Times New Roman"/>
          <w:b w:val="false"/>
          <w:i w:val="false"/>
          <w:color w:val="000000"/>
          <w:sz w:val="28"/>
        </w:rPr>
        <w:t xml:space="preserve">
      9. Мемлекеттік қызмет көрсетудің нәтижесін Мемлекеттік корпорация немесе Орталық арқылы алу процесінің сипаттамасы, оның ұзақтығы: </w:t>
      </w:r>
    </w:p>
    <w:bookmarkEnd w:id="446"/>
    <w:bookmarkStart w:name="z554" w:id="447"/>
    <w:p>
      <w:pPr>
        <w:spacing w:after="0"/>
        <w:ind w:left="0"/>
        <w:jc w:val="both"/>
      </w:pPr>
      <w:r>
        <w:rPr>
          <w:rFonts w:ascii="Times New Roman"/>
          <w:b w:val="false"/>
          <w:i w:val="false"/>
          <w:color w:val="000000"/>
          <w:sz w:val="28"/>
        </w:rPr>
        <w:t>
      1) Мемлекеттік корпорацияның немесе Орталықтың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құжаттарды қабылдаудан бас тартады және Стандарттың 2-қосымшасына, Орталықта 3-қосымшасына сәйкес қолхат береді) - 3 (үш) минут;</w:t>
      </w:r>
    </w:p>
    <w:bookmarkEnd w:id="447"/>
    <w:bookmarkStart w:name="z555" w:id="448"/>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минут;</w:t>
      </w:r>
    </w:p>
    <w:bookmarkEnd w:id="448"/>
    <w:bookmarkStart w:name="z556" w:id="449"/>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5-тармағының 3) және 4) тармақшаларына сәйкес жүзеге асырылады;</w:t>
      </w:r>
    </w:p>
    <w:bookmarkEnd w:id="449"/>
    <w:bookmarkStart w:name="z557" w:id="450"/>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минут;</w:t>
      </w:r>
    </w:p>
    <w:bookmarkEnd w:id="450"/>
    <w:bookmarkStart w:name="z558" w:id="451"/>
    <w:p>
      <w:pPr>
        <w:spacing w:after="0"/>
        <w:ind w:left="0"/>
        <w:jc w:val="both"/>
      </w:pPr>
      <w:r>
        <w:rPr>
          <w:rFonts w:ascii="Times New Roman"/>
          <w:b w:val="false"/>
          <w:i w:val="false"/>
          <w:color w:val="000000"/>
          <w:sz w:val="28"/>
        </w:rPr>
        <w:t>
      5) Мемлекеттік корпорацияның қызметкері көрсетілетін қызмет нәтижесін көрсетілетін қызметті алушыға береді - 3 (үш) минут.</w:t>
      </w:r>
    </w:p>
    <w:bookmarkEnd w:id="451"/>
    <w:bookmarkStart w:name="z559" w:id="452"/>
    <w:p>
      <w:pPr>
        <w:spacing w:after="0"/>
        <w:ind w:left="0"/>
        <w:jc w:val="both"/>
      </w:pPr>
      <w:r>
        <w:rPr>
          <w:rFonts w:ascii="Times New Roman"/>
          <w:b w:val="false"/>
          <w:i w:val="false"/>
          <w:color w:val="000000"/>
          <w:sz w:val="28"/>
        </w:rPr>
        <w:t xml:space="preserve">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 </w:t>
      </w:r>
    </w:p>
    <w:bookmarkEnd w:id="452"/>
    <w:bookmarkStart w:name="z560" w:id="453"/>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қолтаңбамен куәландырылған электрондық құжат нысанындағы сұрау салуды жолдайды;</w:t>
      </w:r>
    </w:p>
    <w:bookmarkEnd w:id="453"/>
    <w:bookmarkStart w:name="z561" w:id="454"/>
    <w:p>
      <w:pPr>
        <w:spacing w:after="0"/>
        <w:ind w:left="0"/>
        <w:jc w:val="both"/>
      </w:pPr>
      <w:r>
        <w:rPr>
          <w:rFonts w:ascii="Times New Roman"/>
          <w:b w:val="false"/>
          <w:i w:val="false"/>
          <w:color w:val="000000"/>
          <w:sz w:val="28"/>
        </w:rPr>
        <w:t xml:space="preserve">
      2) көрсетілетін қызметті алушының "жеке кабинетінде" мемлекеттік қызмет көрсету үшін сұрау салудың қабылданғаны туралы статус көрінеді; </w:t>
      </w:r>
    </w:p>
    <w:bookmarkEnd w:id="454"/>
    <w:bookmarkStart w:name="z562" w:id="455"/>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қосымша</w:t>
            </w:r>
            <w:r>
              <w:br/>
            </w:r>
          </w:p>
        </w:tc>
      </w:tr>
    </w:tbl>
    <w:bookmarkStart w:name="z564" w:id="45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56"/>
    <w:bookmarkStart w:name="z565"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6"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14-қосымша</w:t>
            </w:r>
          </w:p>
        </w:tc>
      </w:tr>
    </w:tbl>
    <w:bookmarkStart w:name="z568" w:id="459"/>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көрсетілетін қызмет регламенті</w:t>
      </w:r>
    </w:p>
    <w:bookmarkEnd w:id="459"/>
    <w:bookmarkStart w:name="z569" w:id="460"/>
    <w:p>
      <w:pPr>
        <w:spacing w:after="0"/>
        <w:ind w:left="0"/>
        <w:jc w:val="left"/>
      </w:pPr>
      <w:r>
        <w:rPr>
          <w:rFonts w:ascii="Times New Roman"/>
          <w:b/>
          <w:i w:val="false"/>
          <w:color w:val="000000"/>
        </w:rPr>
        <w:t xml:space="preserve"> 1. Жалпы ережелер</w:t>
      </w:r>
    </w:p>
    <w:bookmarkEnd w:id="460"/>
    <w:bookmarkStart w:name="z570" w:id="461"/>
    <w:p>
      <w:pPr>
        <w:spacing w:after="0"/>
        <w:ind w:left="0"/>
        <w:jc w:val="both"/>
      </w:pPr>
      <w:r>
        <w:rPr>
          <w:rFonts w:ascii="Times New Roman"/>
          <w:b w:val="false"/>
          <w:i w:val="false"/>
          <w:color w:val="000000"/>
          <w:sz w:val="28"/>
        </w:rPr>
        <w:t>
      1. "Адамдарға жұмыспен қамтуға жәрдемдесудің белсенді шараларына қатысуға жолдамалар беру" мемлекеттік көрсетілетін қызмет (бұдан әрі - мемлекеттік көрсетілетін қызмет) "Халықты жұмыспен қамту орталығы" коммуналдық мемлекеттік мекемесімен (бұдан әрі - көрсетілетін қызметті беруші) жеке тұлғаларға (бұдан әрі - көрсетілетін қызметті алушы) тегiн көрсетіледі.</w:t>
      </w:r>
    </w:p>
    <w:bookmarkEnd w:id="461"/>
    <w:bookmarkStart w:name="z571" w:id="462"/>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"Адамдарға жұмыспен қамтуға жәрдемдесудің белсенді шараларына қатысуға жолдамалар беру" мемлекеттік көрсетілетін қызмет стандарты (бұдан әрі - Стандарт) негізінде көрсетіледі.</w:t>
      </w:r>
    </w:p>
    <w:bookmarkEnd w:id="462"/>
    <w:bookmarkStart w:name="z572" w:id="463"/>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463"/>
    <w:bookmarkStart w:name="z573" w:id="464"/>
    <w:p>
      <w:pPr>
        <w:spacing w:after="0"/>
        <w:ind w:left="0"/>
        <w:jc w:val="both"/>
      </w:pPr>
      <w:r>
        <w:rPr>
          <w:rFonts w:ascii="Times New Roman"/>
          <w:b w:val="false"/>
          <w:i w:val="false"/>
          <w:color w:val="000000"/>
          <w:sz w:val="28"/>
        </w:rPr>
        <w:t>
      1) көрсетілетін қызметті берушінің кеңсесі;</w:t>
      </w:r>
    </w:p>
    <w:bookmarkEnd w:id="464"/>
    <w:bookmarkStart w:name="z574" w:id="465"/>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жүзеге асырылады. </w:t>
      </w:r>
    </w:p>
    <w:bookmarkEnd w:id="465"/>
    <w:bookmarkStart w:name="z575" w:id="466"/>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466"/>
    <w:bookmarkStart w:name="z576" w:id="467"/>
    <w:p>
      <w:pPr>
        <w:spacing w:after="0"/>
        <w:ind w:left="0"/>
        <w:jc w:val="both"/>
      </w:pPr>
      <w:r>
        <w:rPr>
          <w:rFonts w:ascii="Times New Roman"/>
          <w:b w:val="false"/>
          <w:i w:val="false"/>
          <w:color w:val="000000"/>
          <w:sz w:val="28"/>
        </w:rPr>
        <w:t>
      3. Мемлекеттік қызметті көрсету нәтижесі: адамдарға жұмыспен қамтуға жәрдемдесудің белсенді шараларына қатысуға жолдама беру, ол мыналарды қамтиды:</w:t>
      </w:r>
    </w:p>
    <w:bookmarkEnd w:id="467"/>
    <w:bookmarkStart w:name="z577" w:id="468"/>
    <w:p>
      <w:pPr>
        <w:spacing w:after="0"/>
        <w:ind w:left="0"/>
        <w:jc w:val="both"/>
      </w:pPr>
      <w:r>
        <w:rPr>
          <w:rFonts w:ascii="Times New Roman"/>
          <w:b w:val="false"/>
          <w:i w:val="false"/>
          <w:color w:val="000000"/>
          <w:sz w:val="28"/>
        </w:rPr>
        <w:t>
      Стандарттың 1-қосымшасына сәйкес жұмысқа орналасуға жолдама;</w:t>
      </w:r>
    </w:p>
    <w:bookmarkEnd w:id="468"/>
    <w:bookmarkStart w:name="z578" w:id="469"/>
    <w:p>
      <w:pPr>
        <w:spacing w:after="0"/>
        <w:ind w:left="0"/>
        <w:jc w:val="both"/>
      </w:pPr>
      <w:r>
        <w:rPr>
          <w:rFonts w:ascii="Times New Roman"/>
          <w:b w:val="false"/>
          <w:i w:val="false"/>
          <w:color w:val="000000"/>
          <w:sz w:val="28"/>
        </w:rPr>
        <w:t>
      Стандарттың 2-қосымшасына сәйкес жастар практикасына жолдама;</w:t>
      </w:r>
    </w:p>
    <w:bookmarkEnd w:id="469"/>
    <w:bookmarkStart w:name="z579" w:id="470"/>
    <w:p>
      <w:pPr>
        <w:spacing w:after="0"/>
        <w:ind w:left="0"/>
        <w:jc w:val="both"/>
      </w:pPr>
      <w:r>
        <w:rPr>
          <w:rFonts w:ascii="Times New Roman"/>
          <w:b w:val="false"/>
          <w:i w:val="false"/>
          <w:color w:val="000000"/>
          <w:sz w:val="28"/>
        </w:rPr>
        <w:t>
      Стандарттың 3-қосымшасына сәйкес әлеуметтік жұмыс орындарына жолдама;</w:t>
      </w:r>
    </w:p>
    <w:bookmarkEnd w:id="470"/>
    <w:bookmarkStart w:name="z580" w:id="471"/>
    <w:p>
      <w:pPr>
        <w:spacing w:after="0"/>
        <w:ind w:left="0"/>
        <w:jc w:val="both"/>
      </w:pPr>
      <w:r>
        <w:rPr>
          <w:rFonts w:ascii="Times New Roman"/>
          <w:b w:val="false"/>
          <w:i w:val="false"/>
          <w:color w:val="000000"/>
          <w:sz w:val="28"/>
        </w:rPr>
        <w:t xml:space="preserve">
      Стандарттың 4-қосымшасына сәйкес қоғамдық жұмыстарға жолдама не Стандарттың 10-тармағында көзделген негіздер бойынша мемлекеттік қызметті көрсетуден бас тарту туралы дәлелді жауап. </w:t>
      </w:r>
    </w:p>
    <w:bookmarkEnd w:id="471"/>
    <w:bookmarkStart w:name="z581" w:id="472"/>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End w:id="472"/>
    <w:bookmarkStart w:name="z582" w:id="47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73"/>
    <w:bookmarkStart w:name="z583" w:id="474"/>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474"/>
    <w:bookmarkStart w:name="z584" w:id="47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475"/>
    <w:bookmarkStart w:name="z585" w:id="476"/>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5 (бес) минут. Нәтижесі - көрсетілетін қызметті берушінің басшысына жолдау;</w:t>
      </w:r>
    </w:p>
    <w:bookmarkEnd w:id="476"/>
    <w:bookmarkStart w:name="z586" w:id="477"/>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5 (бес) минут. Нәтижесі - көрсетілетін қызметті берушінің жауапты орындаушысын анықтау; </w:t>
      </w:r>
    </w:p>
    <w:bookmarkEnd w:id="477"/>
    <w:bookmarkStart w:name="z587" w:id="478"/>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10 (он) минут, порталға жүгінген кезде – 7 (жеті) сағат. Нәтижесі - мемлекеттік қызмет көрсету нәтижесін көрсетілетін қызметті берушінің басшысына қол қоюға жолдау;</w:t>
      </w:r>
    </w:p>
    <w:bookmarkEnd w:id="478"/>
    <w:bookmarkStart w:name="z588" w:id="479"/>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5 (бес) минут. Нәтижесі - мемлекеттік қызмет көрсету нәтижесін көрсетілетін қызметті берушінің жауапты орындаушысына жолдау;</w:t>
      </w:r>
    </w:p>
    <w:bookmarkEnd w:id="479"/>
    <w:bookmarkStart w:name="z589" w:id="480"/>
    <w:p>
      <w:pPr>
        <w:spacing w:after="0"/>
        <w:ind w:left="0"/>
        <w:jc w:val="both"/>
      </w:pPr>
      <w:r>
        <w:rPr>
          <w:rFonts w:ascii="Times New Roman"/>
          <w:b w:val="false"/>
          <w:i w:val="false"/>
          <w:color w:val="000000"/>
          <w:sz w:val="28"/>
        </w:rPr>
        <w:t xml:space="preserve">
      5) көрсетілетін қызметті алушыға мемлекеттік қызмет көрсету нәтижесін беру – 5 (бес) минут. Нәтижесі - көрсетілетін қызметті алушыға мемлекеттік қызмет көрсету нәтижесін беру. </w:t>
      </w:r>
    </w:p>
    <w:bookmarkEnd w:id="480"/>
    <w:bookmarkStart w:name="z590" w:id="48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81"/>
    <w:bookmarkStart w:name="z591" w:id="48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82"/>
    <w:bookmarkStart w:name="z592" w:id="483"/>
    <w:p>
      <w:pPr>
        <w:spacing w:after="0"/>
        <w:ind w:left="0"/>
        <w:jc w:val="both"/>
      </w:pPr>
      <w:r>
        <w:rPr>
          <w:rFonts w:ascii="Times New Roman"/>
          <w:b w:val="false"/>
          <w:i w:val="false"/>
          <w:color w:val="000000"/>
          <w:sz w:val="28"/>
        </w:rPr>
        <w:t>
      1) көрсетілетін қызметті берушінің кеңсе қызметкері;</w:t>
      </w:r>
    </w:p>
    <w:bookmarkEnd w:id="483"/>
    <w:bookmarkStart w:name="z593" w:id="484"/>
    <w:p>
      <w:pPr>
        <w:spacing w:after="0"/>
        <w:ind w:left="0"/>
        <w:jc w:val="both"/>
      </w:pPr>
      <w:r>
        <w:rPr>
          <w:rFonts w:ascii="Times New Roman"/>
          <w:b w:val="false"/>
          <w:i w:val="false"/>
          <w:color w:val="000000"/>
          <w:sz w:val="28"/>
        </w:rPr>
        <w:t>
      2) көрсетілетін қызметті берушінің басшысы;</w:t>
      </w:r>
    </w:p>
    <w:bookmarkEnd w:id="484"/>
    <w:bookmarkStart w:name="z594" w:id="485"/>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485"/>
    <w:bookmarkStart w:name="z595" w:id="48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486"/>
    <w:bookmarkStart w:name="z596" w:id="48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87"/>
    <w:bookmarkStart w:name="z597" w:id="488"/>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488"/>
    <w:bookmarkStart w:name="z598" w:id="489"/>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қолтаңбамен куәландырылған электрондық құжат нысанындағы сұрау салуды жолдайды;</w:t>
      </w:r>
    </w:p>
    <w:bookmarkEnd w:id="489"/>
    <w:bookmarkStart w:name="z599" w:id="490"/>
    <w:p>
      <w:pPr>
        <w:spacing w:after="0"/>
        <w:ind w:left="0"/>
        <w:jc w:val="both"/>
      </w:pPr>
      <w:r>
        <w:rPr>
          <w:rFonts w:ascii="Times New Roman"/>
          <w:b w:val="false"/>
          <w:i w:val="false"/>
          <w:color w:val="000000"/>
          <w:sz w:val="28"/>
        </w:rPr>
        <w:t>
      2)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шараларына қатысуға жолдамалар беру" мемлекеттік көрсетілетін қызмет регламентіне қосымша</w:t>
            </w:r>
            <w:r>
              <w:br/>
            </w:r>
          </w:p>
        </w:tc>
      </w:tr>
    </w:tbl>
    <w:bookmarkStart w:name="z601" w:id="49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91"/>
    <w:bookmarkStart w:name="z602"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15-қосымша</w:t>
            </w:r>
          </w:p>
        </w:tc>
      </w:tr>
    </w:tbl>
    <w:bookmarkStart w:name="z639" w:id="493"/>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29.03.2019 </w:t>
      </w:r>
      <w:r>
        <w:rPr>
          <w:rFonts w:ascii="Times New Roman"/>
          <w:b w:val="false"/>
          <w:i w:val="false"/>
          <w:color w:val="ff0000"/>
          <w:sz w:val="28"/>
        </w:rPr>
        <w:t>№ 104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493"/>
    <w:bookmarkStart w:name="z136" w:id="494"/>
    <w:p>
      <w:pPr>
        <w:spacing w:after="0"/>
        <w:ind w:left="0"/>
        <w:jc w:val="left"/>
      </w:pPr>
      <w:r>
        <w:rPr>
          <w:rFonts w:ascii="Times New Roman"/>
          <w:b/>
          <w:i w:val="false"/>
          <w:color w:val="000000"/>
        </w:rPr>
        <w:t xml:space="preserve"> "Оралман мәртебесін беру немесе ұзарту" мемлекеттік көрсетілетін қызмет регламенті</w:t>
      </w:r>
    </w:p>
    <w:bookmarkEnd w:id="494"/>
    <w:bookmarkStart w:name="z137" w:id="495"/>
    <w:p>
      <w:pPr>
        <w:spacing w:after="0"/>
        <w:ind w:left="0"/>
        <w:jc w:val="left"/>
      </w:pPr>
      <w:r>
        <w:rPr>
          <w:rFonts w:ascii="Times New Roman"/>
          <w:b/>
          <w:i w:val="false"/>
          <w:color w:val="000000"/>
        </w:rPr>
        <w:t xml:space="preserve"> 1. Жалпы ережелер</w:t>
      </w:r>
    </w:p>
    <w:bookmarkEnd w:id="495"/>
    <w:bookmarkStart w:name="z138" w:id="496"/>
    <w:p>
      <w:pPr>
        <w:spacing w:after="0"/>
        <w:ind w:left="0"/>
        <w:jc w:val="both"/>
      </w:pPr>
      <w:r>
        <w:rPr>
          <w:rFonts w:ascii="Times New Roman"/>
          <w:b w:val="false"/>
          <w:i w:val="false"/>
          <w:color w:val="000000"/>
          <w:sz w:val="28"/>
        </w:rPr>
        <w:t>
      1. "Оралман мәртебесін беру немесе ұзарту" мемлекеттік көрсетілетін қызмет (бұдан әрі - мемлекеттік көрсетілетін қызмет) облыстың жергілікті атқарушы органымен (бұдан әрі - көрсетілетін қызметті беруші) жеке тұлғаларға (бұдан әрі - көрсетілетін қызметті алушы) тегiн көрсетіледі.</w:t>
      </w:r>
    </w:p>
    <w:bookmarkEnd w:id="496"/>
    <w:bookmarkStart w:name="z139" w:id="497"/>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"Оралман мәртебесін беру немесе ұзарту" мемлекеттік көрсетілетін қызмет стандарты (бұдан әрі - Стандарт) негізінде көрсетіледі.</w:t>
      </w:r>
    </w:p>
    <w:bookmarkEnd w:id="497"/>
    <w:bookmarkStart w:name="z140" w:id="49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498"/>
    <w:bookmarkStart w:name="z141" w:id="499"/>
    <w:p>
      <w:pPr>
        <w:spacing w:after="0"/>
        <w:ind w:left="0"/>
        <w:jc w:val="both"/>
      </w:pPr>
      <w:r>
        <w:rPr>
          <w:rFonts w:ascii="Times New Roman"/>
          <w:b w:val="false"/>
          <w:i w:val="false"/>
          <w:color w:val="000000"/>
          <w:sz w:val="28"/>
        </w:rPr>
        <w:t>
      1) көрсетілетін қызметті беруші;</w:t>
      </w:r>
    </w:p>
    <w:bookmarkEnd w:id="499"/>
    <w:bookmarkStart w:name="z142" w:id="500"/>
    <w:p>
      <w:pPr>
        <w:spacing w:after="0"/>
        <w:ind w:left="0"/>
        <w:jc w:val="both"/>
      </w:pPr>
      <w:r>
        <w:rPr>
          <w:rFonts w:ascii="Times New Roman"/>
          <w:b w:val="false"/>
          <w:i w:val="false"/>
          <w:color w:val="000000"/>
          <w:sz w:val="28"/>
        </w:rPr>
        <w:t xml:space="preserve">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 </w:t>
      </w:r>
    </w:p>
    <w:bookmarkEnd w:id="500"/>
    <w:bookmarkStart w:name="z143" w:id="501"/>
    <w:p>
      <w:pPr>
        <w:spacing w:after="0"/>
        <w:ind w:left="0"/>
        <w:jc w:val="both"/>
      </w:pPr>
      <w:r>
        <w:rPr>
          <w:rFonts w:ascii="Times New Roman"/>
          <w:b w:val="false"/>
          <w:i w:val="false"/>
          <w:color w:val="000000"/>
          <w:sz w:val="28"/>
        </w:rPr>
        <w:t>
      2. Мемлекеттік қызмет көрсету нысаны: қағаз түрінде.</w:t>
      </w:r>
    </w:p>
    <w:bookmarkEnd w:id="501"/>
    <w:bookmarkStart w:name="z144" w:id="502"/>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алушыға оралман куәлігін беру.</w:t>
      </w:r>
    </w:p>
    <w:bookmarkEnd w:id="502"/>
    <w:bookmarkStart w:name="z145" w:id="50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503"/>
    <w:bookmarkStart w:name="z146" w:id="50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04"/>
    <w:bookmarkStart w:name="z147" w:id="505"/>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505"/>
    <w:bookmarkStart w:name="z148" w:id="50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506"/>
    <w:bookmarkStart w:name="z149" w:id="507"/>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тіркеу, құжаттарды қарау, мемлекеттік қызмет көрсету нәтижесін рәсімдеу және көрсетілетін қызметті берушінің басшысына қол қоюға жолдау – 4 (төрт) жұмыс күні. Нәтижесі - мемлекеттік қызмет көрсету нәтижесін көрсетілетін қызметті берушінің басшысына қол қоюға жолдау;</w:t>
      </w:r>
    </w:p>
    <w:bookmarkEnd w:id="507"/>
    <w:bookmarkStart w:name="z150" w:id="508"/>
    <w:p>
      <w:pPr>
        <w:spacing w:after="0"/>
        <w:ind w:left="0"/>
        <w:jc w:val="both"/>
      </w:pPr>
      <w:r>
        <w:rPr>
          <w:rFonts w:ascii="Times New Roman"/>
          <w:b w:val="false"/>
          <w:i w:val="false"/>
          <w:color w:val="000000"/>
          <w:sz w:val="28"/>
        </w:rPr>
        <w:t>
      2) мемлекеттік қызмет көрсету нәтижесіне қол қою және көрсетілетін қызметті берушінің жауапты орындаушысына жолдау – 3 (үш) сағат. Нәтижесі - мемлекеттік қызмет көрсету нәтижесін көрсетілетін қызметті берушінің жауапты орындаушысына жолдау;</w:t>
      </w:r>
    </w:p>
    <w:bookmarkEnd w:id="508"/>
    <w:bookmarkStart w:name="z151" w:id="509"/>
    <w:p>
      <w:pPr>
        <w:spacing w:after="0"/>
        <w:ind w:left="0"/>
        <w:jc w:val="both"/>
      </w:pPr>
      <w:r>
        <w:rPr>
          <w:rFonts w:ascii="Times New Roman"/>
          <w:b w:val="false"/>
          <w:i w:val="false"/>
          <w:color w:val="000000"/>
          <w:sz w:val="28"/>
        </w:rPr>
        <w:t>
      3) мемлекеттік қызмет көрсету нәтижесін беру – 30 (отыз) минут. Нәтижесі - мемлекеттік қызмет көрсету нәтижесін беру.</w:t>
      </w:r>
    </w:p>
    <w:bookmarkEnd w:id="509"/>
    <w:bookmarkStart w:name="z152" w:id="51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10"/>
    <w:bookmarkStart w:name="z153" w:id="51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11"/>
    <w:bookmarkStart w:name="z154" w:id="512"/>
    <w:p>
      <w:pPr>
        <w:spacing w:after="0"/>
        <w:ind w:left="0"/>
        <w:jc w:val="both"/>
      </w:pPr>
      <w:r>
        <w:rPr>
          <w:rFonts w:ascii="Times New Roman"/>
          <w:b w:val="false"/>
          <w:i w:val="false"/>
          <w:color w:val="000000"/>
          <w:sz w:val="28"/>
        </w:rPr>
        <w:t>
      1) көрсетілетін қызметті берушінің басшысы;</w:t>
      </w:r>
    </w:p>
    <w:bookmarkEnd w:id="512"/>
    <w:bookmarkStart w:name="z155" w:id="513"/>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513"/>
    <w:bookmarkStart w:name="z156" w:id="51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514"/>
    <w:bookmarkStart w:name="z157" w:id="51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15"/>
    <w:bookmarkStart w:name="z158" w:id="516"/>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51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құжаттарды қабылдаудан бас тартады және Стандарттың 2-қосымшасына сәйкес қолхат береді) - 20 (жиырма) минут;</w:t>
      </w:r>
    </w:p>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p>
      <w:pPr>
        <w:spacing w:after="0"/>
        <w:ind w:left="0"/>
        <w:jc w:val="both"/>
      </w:pPr>
      <w:r>
        <w:rPr>
          <w:rFonts w:ascii="Times New Roman"/>
          <w:b w:val="false"/>
          <w:i w:val="false"/>
          <w:color w:val="000000"/>
          <w:sz w:val="28"/>
        </w:rPr>
        <w:t>
      Мемлекеттік корпорацияның аудандық (қалалық) бөлімшелеріне курьердің құжаттар топтамасын жеткізуді қамтамасыз етуі үшін – 2 (екі) жұмыс күні;</w:t>
      </w:r>
    </w:p>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p>
      <w:pPr>
        <w:spacing w:after="0"/>
        <w:ind w:left="0"/>
        <w:jc w:val="both"/>
      </w:pPr>
      <w:r>
        <w:rPr>
          <w:rFonts w:ascii="Times New Roman"/>
          <w:b w:val="false"/>
          <w:i w:val="false"/>
          <w:color w:val="000000"/>
          <w:sz w:val="28"/>
        </w:rPr>
        <w:t>
      Мемлекеттік корпорацияның аудандық (қалалық) бөлімшелеріне курьердің мемлекеттік қызметті көрсету нәтижесін жеткізуді қамтамасыз етуі үшін – 3 (үш) жұмыс күні;</w:t>
      </w:r>
    </w:p>
    <w:p>
      <w:pPr>
        <w:spacing w:after="0"/>
        <w:ind w:left="0"/>
        <w:jc w:val="both"/>
      </w:pPr>
      <w:r>
        <w:rPr>
          <w:rFonts w:ascii="Times New Roman"/>
          <w:b w:val="false"/>
          <w:i w:val="false"/>
          <w:color w:val="000000"/>
          <w:sz w:val="28"/>
        </w:rPr>
        <w:t>
      5) Мемлекеттік корпорацияның қызметкері көрсетілетін қызмет нәтижесін көрсетілетін қызметті алушыға береді - 20 (жиырма)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немесе ұзарту"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16-қосымша</w:t>
            </w:r>
          </w:p>
        </w:tc>
      </w:tr>
    </w:tbl>
    <w:bookmarkStart w:name="z640" w:id="517"/>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w:t>
      </w:r>
    </w:p>
    <w:bookmarkEnd w:id="517"/>
    <w:bookmarkStart w:name="z641" w:id="518"/>
    <w:p>
      <w:pPr>
        <w:spacing w:after="0"/>
        <w:ind w:left="0"/>
        <w:jc w:val="left"/>
      </w:pPr>
      <w:r>
        <w:rPr>
          <w:rFonts w:ascii="Times New Roman"/>
          <w:b/>
          <w:i w:val="false"/>
          <w:color w:val="000000"/>
        </w:rPr>
        <w:t xml:space="preserve"> 1. Жалпы ережелер</w:t>
      </w:r>
    </w:p>
    <w:bookmarkEnd w:id="518"/>
    <w:bookmarkStart w:name="z642" w:id="519"/>
    <w:p>
      <w:pPr>
        <w:spacing w:after="0"/>
        <w:ind w:left="0"/>
        <w:jc w:val="both"/>
      </w:pPr>
      <w:r>
        <w:rPr>
          <w:rFonts w:ascii="Times New Roman"/>
          <w:b w:val="false"/>
          <w:i w:val="false"/>
          <w:color w:val="000000"/>
          <w:sz w:val="28"/>
        </w:rPr>
        <w:t>
      1.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(бұдан әрі - мемлекеттік көрсетілетін қызмет) облыстың жергілікті атқарушы органымен (бұдан әрі - көрсетілетін қызметті беруші) жеке және заңды тұлғаларға (бұдан әрі - көрсетілетін қызметті алушы) ақылы/тегін көрсетіледі.</w:t>
      </w:r>
    </w:p>
    <w:bookmarkEnd w:id="519"/>
    <w:bookmarkStart w:name="z643" w:id="520"/>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 (бұдан әрі - Стандарт) негізінде көрсетіледі.</w:t>
      </w:r>
    </w:p>
    <w:bookmarkEnd w:id="520"/>
    <w:bookmarkStart w:name="z644" w:id="521"/>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қызметті көрсету нәтижесін беру:</w:t>
      </w:r>
    </w:p>
    <w:bookmarkEnd w:id="521"/>
    <w:bookmarkStart w:name="z645" w:id="522"/>
    <w:p>
      <w:pPr>
        <w:spacing w:after="0"/>
        <w:ind w:left="0"/>
        <w:jc w:val="both"/>
      </w:pPr>
      <w:r>
        <w:rPr>
          <w:rFonts w:ascii="Times New Roman"/>
          <w:b w:val="false"/>
          <w:i w:val="false"/>
          <w:color w:val="000000"/>
          <w:sz w:val="28"/>
        </w:rPr>
        <w:t xml:space="preserve">
      1) көрсетілетін қызметті берушінің кеңсесі; </w:t>
      </w:r>
    </w:p>
    <w:bookmarkEnd w:id="522"/>
    <w:bookmarkStart w:name="z646" w:id="523"/>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End w:id="523"/>
    <w:bookmarkStart w:name="z647" w:id="52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24"/>
    <w:bookmarkStart w:name="z648" w:id="525"/>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рұқсат) не Стандарттың 10-тармағында көзделген негіздер бойынша мемлекеттік қызметті көрсетуден бас тарту туралы уәждемелі жауап.</w:t>
      </w:r>
    </w:p>
    <w:bookmarkEnd w:id="525"/>
    <w:bookmarkStart w:name="z649" w:id="526"/>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End w:id="526"/>
    <w:bookmarkStart w:name="z650" w:id="52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27"/>
    <w:bookmarkStart w:name="z651" w:id="528"/>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528"/>
    <w:bookmarkStart w:name="z652" w:id="52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529"/>
    <w:bookmarkStart w:name="z653" w:id="530"/>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w:t>
      </w:r>
    </w:p>
    <w:bookmarkEnd w:id="530"/>
    <w:bookmarkStart w:name="z654" w:id="531"/>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 </w:t>
      </w:r>
    </w:p>
    <w:bookmarkEnd w:id="531"/>
    <w:bookmarkStart w:name="z655" w:id="532"/>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w:t>
      </w:r>
    </w:p>
    <w:bookmarkEnd w:id="532"/>
    <w:bookmarkStart w:name="z656" w:id="533"/>
    <w:p>
      <w:pPr>
        <w:spacing w:after="0"/>
        <w:ind w:left="0"/>
        <w:jc w:val="both"/>
      </w:pPr>
      <w:r>
        <w:rPr>
          <w:rFonts w:ascii="Times New Roman"/>
          <w:b w:val="false"/>
          <w:i w:val="false"/>
          <w:color w:val="000000"/>
          <w:sz w:val="28"/>
        </w:rPr>
        <w:t>
      рұқсатты беру:</w:t>
      </w:r>
    </w:p>
    <w:bookmarkEnd w:id="533"/>
    <w:bookmarkStart w:name="z657" w:id="534"/>
    <w:p>
      <w:pPr>
        <w:spacing w:after="0"/>
        <w:ind w:left="0"/>
        <w:jc w:val="both"/>
      </w:pPr>
      <w:r>
        <w:rPr>
          <w:rFonts w:ascii="Times New Roman"/>
          <w:b w:val="false"/>
          <w:i w:val="false"/>
          <w:color w:val="000000"/>
          <w:sz w:val="28"/>
        </w:rPr>
        <w:t>
      1-кезең: рұқсатты беру не беруден бас тарту туралы хабарлама – 7 (жеті) жұмыс күні ішінде;</w:t>
      </w:r>
    </w:p>
    <w:bookmarkEnd w:id="534"/>
    <w:bookmarkStart w:name="z658" w:id="535"/>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bookmarkEnd w:id="535"/>
    <w:bookmarkStart w:name="z659" w:id="536"/>
    <w:p>
      <w:pPr>
        <w:spacing w:after="0"/>
        <w:ind w:left="0"/>
        <w:jc w:val="both"/>
      </w:pPr>
      <w:r>
        <w:rPr>
          <w:rFonts w:ascii="Times New Roman"/>
          <w:b w:val="false"/>
          <w:i w:val="false"/>
          <w:color w:val="000000"/>
          <w:sz w:val="28"/>
        </w:rPr>
        <w:t>
      рұқсатты қайта ресімдеу – 5 (бес) жұмыс күні;</w:t>
      </w:r>
    </w:p>
    <w:bookmarkEnd w:id="536"/>
    <w:bookmarkStart w:name="z660" w:id="537"/>
    <w:p>
      <w:pPr>
        <w:spacing w:after="0"/>
        <w:ind w:left="0"/>
        <w:jc w:val="both"/>
      </w:pPr>
      <w:r>
        <w:rPr>
          <w:rFonts w:ascii="Times New Roman"/>
          <w:b w:val="false"/>
          <w:i w:val="false"/>
          <w:color w:val="000000"/>
          <w:sz w:val="28"/>
        </w:rPr>
        <w:t>
      рұқсатты ұзарту:</w:t>
      </w:r>
    </w:p>
    <w:bookmarkEnd w:id="537"/>
    <w:bookmarkStart w:name="z661" w:id="538"/>
    <w:p>
      <w:pPr>
        <w:spacing w:after="0"/>
        <w:ind w:left="0"/>
        <w:jc w:val="both"/>
      </w:pPr>
      <w:r>
        <w:rPr>
          <w:rFonts w:ascii="Times New Roman"/>
          <w:b w:val="false"/>
          <w:i w:val="false"/>
          <w:color w:val="000000"/>
          <w:sz w:val="28"/>
        </w:rPr>
        <w:t>
      1-кезең: рұқсатты беру не беруден бас тарту туралы хабарлама – 3 (үш) жұмыс күні ішінде;</w:t>
      </w:r>
    </w:p>
    <w:bookmarkEnd w:id="538"/>
    <w:bookmarkStart w:name="z662" w:id="539"/>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bookmarkEnd w:id="539"/>
    <w:bookmarkStart w:name="z663" w:id="540"/>
    <w:p>
      <w:pPr>
        <w:spacing w:after="0"/>
        <w:ind w:left="0"/>
        <w:jc w:val="both"/>
      </w:pPr>
      <w:r>
        <w:rPr>
          <w:rFonts w:ascii="Times New Roman"/>
          <w:b w:val="false"/>
          <w:i w:val="false"/>
          <w:color w:val="000000"/>
          <w:sz w:val="28"/>
        </w:rPr>
        <w:t>
      корпоративішілік ауыстыру шеңберінде:</w:t>
      </w:r>
    </w:p>
    <w:bookmarkEnd w:id="540"/>
    <w:bookmarkStart w:name="z664" w:id="541"/>
    <w:p>
      <w:pPr>
        <w:spacing w:after="0"/>
        <w:ind w:left="0"/>
        <w:jc w:val="both"/>
      </w:pPr>
      <w:r>
        <w:rPr>
          <w:rFonts w:ascii="Times New Roman"/>
          <w:b w:val="false"/>
          <w:i w:val="false"/>
          <w:color w:val="000000"/>
          <w:sz w:val="28"/>
        </w:rPr>
        <w:t>
      рұқсатты беру – 7 (жеті) жұмыс күні;</w:t>
      </w:r>
    </w:p>
    <w:bookmarkEnd w:id="541"/>
    <w:bookmarkStart w:name="z665" w:id="542"/>
    <w:p>
      <w:pPr>
        <w:spacing w:after="0"/>
        <w:ind w:left="0"/>
        <w:jc w:val="both"/>
      </w:pPr>
      <w:r>
        <w:rPr>
          <w:rFonts w:ascii="Times New Roman"/>
          <w:b w:val="false"/>
          <w:i w:val="false"/>
          <w:color w:val="000000"/>
          <w:sz w:val="28"/>
        </w:rPr>
        <w:t>
      рұқсатты қайта ресімдеу – 5 (бес) жұмыс күні;</w:t>
      </w:r>
    </w:p>
    <w:bookmarkEnd w:id="542"/>
    <w:bookmarkStart w:name="z666" w:id="543"/>
    <w:p>
      <w:pPr>
        <w:spacing w:after="0"/>
        <w:ind w:left="0"/>
        <w:jc w:val="both"/>
      </w:pPr>
      <w:r>
        <w:rPr>
          <w:rFonts w:ascii="Times New Roman"/>
          <w:b w:val="false"/>
          <w:i w:val="false"/>
          <w:color w:val="000000"/>
          <w:sz w:val="28"/>
        </w:rPr>
        <w:t>
      рұқсатты ұзарту– 5 (бес) жұмыс күні. Нәтижесі - мемлекеттік қызмет көрсету нәтижесін көрсетілетін қызметті берушінің басшысына қол қоюға жолдау;</w:t>
      </w:r>
    </w:p>
    <w:bookmarkEnd w:id="543"/>
    <w:bookmarkStart w:name="z667" w:id="544"/>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544"/>
    <w:bookmarkStart w:name="z668" w:id="545"/>
    <w:p>
      <w:pPr>
        <w:spacing w:after="0"/>
        <w:ind w:left="0"/>
        <w:jc w:val="both"/>
      </w:pPr>
      <w:r>
        <w:rPr>
          <w:rFonts w:ascii="Times New Roman"/>
          <w:b w:val="false"/>
          <w:i w:val="false"/>
          <w:color w:val="000000"/>
          <w:sz w:val="28"/>
        </w:rPr>
        <w:t xml:space="preserve">
      5) көрсетілетін қызметті алушыға мемлекеттік қызмет көрсету нәтижесін беру – 20 (жиырма) минут. Нәтижесі - мемлекеттік қызмет көрсету нәтижесін беру. </w:t>
      </w:r>
    </w:p>
    <w:bookmarkEnd w:id="545"/>
    <w:bookmarkStart w:name="z669" w:id="54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46"/>
    <w:bookmarkStart w:name="z670" w:id="54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47"/>
    <w:bookmarkStart w:name="z671" w:id="548"/>
    <w:p>
      <w:pPr>
        <w:spacing w:after="0"/>
        <w:ind w:left="0"/>
        <w:jc w:val="both"/>
      </w:pPr>
      <w:r>
        <w:rPr>
          <w:rFonts w:ascii="Times New Roman"/>
          <w:b w:val="false"/>
          <w:i w:val="false"/>
          <w:color w:val="000000"/>
          <w:sz w:val="28"/>
        </w:rPr>
        <w:t>
      1) көрсетілетін қызметті берушінің кеңсе қызметкері;</w:t>
      </w:r>
    </w:p>
    <w:bookmarkEnd w:id="548"/>
    <w:bookmarkStart w:name="z672" w:id="549"/>
    <w:p>
      <w:pPr>
        <w:spacing w:after="0"/>
        <w:ind w:left="0"/>
        <w:jc w:val="both"/>
      </w:pPr>
      <w:r>
        <w:rPr>
          <w:rFonts w:ascii="Times New Roman"/>
          <w:b w:val="false"/>
          <w:i w:val="false"/>
          <w:color w:val="000000"/>
          <w:sz w:val="28"/>
        </w:rPr>
        <w:t>
      2) көрсетілетін қызметті берушінің басшысы;</w:t>
      </w:r>
    </w:p>
    <w:bookmarkEnd w:id="549"/>
    <w:bookmarkStart w:name="z673" w:id="550"/>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550"/>
    <w:bookmarkStart w:name="z674" w:id="55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551"/>
    <w:bookmarkStart w:name="z675" w:id="55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2"/>
    <w:bookmarkStart w:name="z676" w:id="553"/>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553"/>
    <w:bookmarkStart w:name="z677" w:id="554"/>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қолтаңбамен куәландырылған электрондық құжат нысанындағы сұрау салуды жолдайды;</w:t>
      </w:r>
    </w:p>
    <w:bookmarkEnd w:id="554"/>
    <w:bookmarkStart w:name="z678" w:id="555"/>
    <w:p>
      <w:pPr>
        <w:spacing w:after="0"/>
        <w:ind w:left="0"/>
        <w:jc w:val="both"/>
      </w:pPr>
      <w:r>
        <w:rPr>
          <w:rFonts w:ascii="Times New Roman"/>
          <w:b w:val="false"/>
          <w:i w:val="false"/>
          <w:color w:val="000000"/>
          <w:sz w:val="28"/>
        </w:rPr>
        <w:t>
      2) көрсетілетін қызметті алушының "жеке кабинетінде" мемлекеттік көрсетілетін қызметтің нәтижесін алатын күні көрсетіле отырып, мемлекеттік қызметті көрсету үшін сұрау салудың қабылданғаны туралы статус көрінеді;</w:t>
      </w:r>
    </w:p>
    <w:bookmarkEnd w:id="555"/>
    <w:bookmarkStart w:name="z679" w:id="556"/>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қосымша</w:t>
            </w:r>
            <w:r>
              <w:br/>
            </w:r>
          </w:p>
        </w:tc>
      </w:tr>
    </w:tbl>
    <w:bookmarkStart w:name="z681" w:id="55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57"/>
    <w:bookmarkStart w:name="z682"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3"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17-қосымша</w:t>
            </w:r>
          </w:p>
        </w:tc>
      </w:tr>
    </w:tbl>
    <w:bookmarkStart w:name="z710" w:id="560"/>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29.03.2019 </w:t>
      </w:r>
      <w:r>
        <w:rPr>
          <w:rFonts w:ascii="Times New Roman"/>
          <w:b w:val="false"/>
          <w:i w:val="false"/>
          <w:color w:val="ff0000"/>
          <w:sz w:val="28"/>
        </w:rPr>
        <w:t>№ 104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560"/>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 1. Жалпы ережелер</w:t>
      </w:r>
    </w:p>
    <w:p>
      <w:pPr>
        <w:spacing w:after="0"/>
        <w:ind w:left="0"/>
        <w:jc w:val="both"/>
      </w:pPr>
      <w:r>
        <w:rPr>
          <w:rFonts w:ascii="Times New Roman"/>
          <w:b w:val="false"/>
          <w:i w:val="false"/>
          <w:color w:val="000000"/>
          <w:sz w:val="28"/>
        </w:rPr>
        <w:t>
      1. "Ақталған адамға куәлік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p>
      <w:pPr>
        <w:spacing w:after="0"/>
        <w:ind w:left="0"/>
        <w:jc w:val="both"/>
      </w:pPr>
      <w:r>
        <w:rPr>
          <w:rFonts w:ascii="Times New Roman"/>
          <w:b w:val="false"/>
          <w:i w:val="false"/>
          <w:color w:val="000000"/>
          <w:sz w:val="28"/>
        </w:rPr>
        <w:t xml:space="preserve">
      Мемлекеттік көрсетілетін қызмет 2015 жылғы 28 сәуірдегі </w:t>
      </w:r>
      <w:r>
        <w:rPr>
          <w:rFonts w:ascii="Times New Roman"/>
          <w:b w:val="false"/>
          <w:i w:val="false"/>
          <w:color w:val="000000"/>
          <w:sz w:val="28"/>
        </w:rPr>
        <w:t>№ 279</w:t>
      </w:r>
      <w:r>
        <w:rPr>
          <w:rFonts w:ascii="Times New Roman"/>
          <w:b w:val="false"/>
          <w:i w:val="false"/>
          <w:color w:val="000000"/>
          <w:sz w:val="28"/>
        </w:rPr>
        <w:t xml:space="preserve"> Қазақстан Республикасы Денсаулық сақтау және әлеуметтік даму министрінің бұйрығымен (Нормативтік құқықтық актілерді мемлекеттік тіркеу тізілімінде № 11342 тіркелген) бекітілген "Ақталған адамға куәлік беру" мемлекеттік көрсетілетін қызмет стандарты (бұдан әрі - Стандарт) негізінде көрсетіледі.</w:t>
      </w:r>
    </w:p>
    <w:p>
      <w:pPr>
        <w:spacing w:after="0"/>
        <w:ind w:left="0"/>
        <w:jc w:val="both"/>
      </w:pPr>
      <w:r>
        <w:rPr>
          <w:rFonts w:ascii="Times New Roman"/>
          <w:b w:val="false"/>
          <w:i w:val="false"/>
          <w:color w:val="000000"/>
          <w:sz w:val="28"/>
        </w:rPr>
        <w:t>
      Өтінішті қабылдау мен мемлекеттік қызметті көрсету нәтижесін беруді "Азаматтарға арналған үкімет" мемлекеттік корпорациясы" коммерциялық емес акционерлік қоғамы (бұдан әрі – Мемлекеттік корпорация) жүзеге асырады.</w:t>
      </w:r>
    </w:p>
    <w:p>
      <w:pPr>
        <w:spacing w:after="0"/>
        <w:ind w:left="0"/>
        <w:jc w:val="both"/>
      </w:pPr>
      <w:r>
        <w:rPr>
          <w:rFonts w:ascii="Times New Roman"/>
          <w:b w:val="false"/>
          <w:i w:val="false"/>
          <w:color w:val="000000"/>
          <w:sz w:val="28"/>
        </w:rPr>
        <w:t>
      2. Мемлекеттік қызмет көрсету нысаны: қағаз түрінде.</w:t>
      </w:r>
    </w:p>
    <w:p>
      <w:pPr>
        <w:spacing w:after="0"/>
        <w:ind w:left="0"/>
        <w:jc w:val="both"/>
      </w:pPr>
      <w:r>
        <w:rPr>
          <w:rFonts w:ascii="Times New Roman"/>
          <w:b w:val="false"/>
          <w:i w:val="false"/>
          <w:color w:val="000000"/>
          <w:sz w:val="28"/>
        </w:rPr>
        <w:t>
      3. Мемлекеттік қызмет көрсету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қаулысымен бекітілген үлгідегі куәлік немесе оның телнұсқасы.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4 (төрт) жұмыс күні. Нәтижесі - мемлекеттік қызмет көрсету нәтижесін көрсетілетін қызметті берушінің басшысына қол қоюға жолдау;</w:t>
      </w:r>
    </w:p>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9-тармағына сәйкес Мемлекеттік корпорацияның қызметкері құжаттарды қабылдаудан бас тартады және Стандарттың 2-қосымшасына сәйкес қолхат береді) - 20 (жиырма) минут;</w:t>
      </w:r>
    </w:p>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p>
      <w:pPr>
        <w:spacing w:after="0"/>
        <w:ind w:left="0"/>
        <w:jc w:val="both"/>
      </w:pPr>
      <w:r>
        <w:rPr>
          <w:rFonts w:ascii="Times New Roman"/>
          <w:b w:val="false"/>
          <w:i w:val="false"/>
          <w:color w:val="000000"/>
          <w:sz w:val="28"/>
        </w:rPr>
        <w:t>
      5) Мемлекеттік корпорацияның қызметкері көрсетілетін қызмет нәтижесін көрсетілетін қызметті алушыға береді - 20 (жиырма)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"Ақталған адамға куәлік беру"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қаулысымен бекітілген 18-қосымша</w:t>
            </w:r>
          </w:p>
        </w:tc>
      </w:tr>
    </w:tbl>
    <w:bookmarkStart w:name="z711" w:id="561"/>
    <w:p>
      <w:pPr>
        <w:spacing w:after="0"/>
        <w:ind w:left="0"/>
        <w:jc w:val="left"/>
      </w:pPr>
      <w:r>
        <w:rPr>
          <w:rFonts w:ascii="Times New Roman"/>
          <w:b/>
          <w:i w:val="false"/>
          <w:color w:val="000000"/>
        </w:rPr>
        <w:t xml:space="preserve"> "Тұрғын үй көмегін тағайындау" мемлекеттік көрсетілетін қызмет регламенті</w:t>
      </w:r>
    </w:p>
    <w:bookmarkEnd w:id="561"/>
    <w:bookmarkStart w:name="z712" w:id="562"/>
    <w:p>
      <w:pPr>
        <w:spacing w:after="0"/>
        <w:ind w:left="0"/>
        <w:jc w:val="left"/>
      </w:pPr>
      <w:r>
        <w:rPr>
          <w:rFonts w:ascii="Times New Roman"/>
          <w:b/>
          <w:i w:val="false"/>
          <w:color w:val="000000"/>
        </w:rPr>
        <w:t xml:space="preserve"> 1. Жалпы ережелер</w:t>
      </w:r>
    </w:p>
    <w:bookmarkEnd w:id="562"/>
    <w:bookmarkStart w:name="z713" w:id="563"/>
    <w:p>
      <w:pPr>
        <w:spacing w:after="0"/>
        <w:ind w:left="0"/>
        <w:jc w:val="both"/>
      </w:pPr>
      <w:r>
        <w:rPr>
          <w:rFonts w:ascii="Times New Roman"/>
          <w:b w:val="false"/>
          <w:i w:val="false"/>
          <w:color w:val="000000"/>
          <w:sz w:val="28"/>
        </w:rPr>
        <w:t>
      1. "Тұрғын үй көмегін тағайындау"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563"/>
    <w:bookmarkStart w:name="z714" w:id="564"/>
    <w:p>
      <w:pPr>
        <w:spacing w:after="0"/>
        <w:ind w:left="0"/>
        <w:jc w:val="both"/>
      </w:pPr>
      <w:r>
        <w:rPr>
          <w:rFonts w:ascii="Times New Roman"/>
          <w:b w:val="false"/>
          <w:i w:val="false"/>
          <w:color w:val="000000"/>
          <w:sz w:val="28"/>
        </w:rPr>
        <w:t xml:space="preserve">
      Мемлекеттік көрсетілетін қызмет 2015 жылғы 9 сәуірдегі </w:t>
      </w:r>
      <w:r>
        <w:rPr>
          <w:rFonts w:ascii="Times New Roman"/>
          <w:b w:val="false"/>
          <w:i w:val="false"/>
          <w:color w:val="000000"/>
          <w:sz w:val="28"/>
        </w:rPr>
        <w:t>№ 319</w:t>
      </w:r>
      <w:r>
        <w:rPr>
          <w:rFonts w:ascii="Times New Roman"/>
          <w:b w:val="false"/>
          <w:i w:val="false"/>
          <w:color w:val="000000"/>
          <w:sz w:val="28"/>
        </w:rPr>
        <w:t xml:space="preserve"> Қазақстан Республикасы Ұлттық экономика министрінің бұйрығымен (Нормативтік құқықтық актілерді мемлекеттік тіркеу тізілімінде № 11015 тіркелген) бекітілген "Тұрғын үй көмегін тағайындау" мемлекеттік көрсетілетін қызмет стандарты (бұдан әрі - Стандарт) негізінде көрсетіледі.</w:t>
      </w:r>
    </w:p>
    <w:bookmarkEnd w:id="564"/>
    <w:bookmarkStart w:name="z715" w:id="565"/>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565"/>
    <w:bookmarkStart w:name="z716" w:id="56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66"/>
    <w:bookmarkStart w:name="z717" w:id="567"/>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567"/>
    <w:bookmarkStart w:name="z718" w:id="568"/>
    <w:p>
      <w:pPr>
        <w:spacing w:after="0"/>
        <w:ind w:left="0"/>
        <w:jc w:val="both"/>
      </w:pPr>
      <w:r>
        <w:rPr>
          <w:rFonts w:ascii="Times New Roman"/>
          <w:b w:val="false"/>
          <w:i w:val="false"/>
          <w:color w:val="000000"/>
          <w:sz w:val="28"/>
        </w:rPr>
        <w:t>
      2. Мемлекеттік қызмет көрсету нысаны: электрондық (толық автоматтандырылған) және (немесе) қағаз түрінде.</w:t>
      </w:r>
    </w:p>
    <w:bookmarkEnd w:id="568"/>
    <w:bookmarkStart w:name="z719" w:id="569"/>
    <w:p>
      <w:pPr>
        <w:spacing w:after="0"/>
        <w:ind w:left="0"/>
        <w:jc w:val="both"/>
      </w:pPr>
      <w:r>
        <w:rPr>
          <w:rFonts w:ascii="Times New Roman"/>
          <w:b w:val="false"/>
          <w:i w:val="false"/>
          <w:color w:val="000000"/>
          <w:sz w:val="28"/>
        </w:rPr>
        <w:t>
      3. Мемлекеттік қызметті көрсету нәтижесі: тұрғын үй көмегін тағайындау туралы хабарлама (бұдан әрі – хабарлама) немесе Стандарттың 10-тармағында көзделген жағдайларда және негіздер бойынша мемлекеттік кызметті көрсетуден бас тарту туралы дәлелді жауап.</w:t>
      </w:r>
    </w:p>
    <w:bookmarkEnd w:id="569"/>
    <w:bookmarkStart w:name="z720" w:id="570"/>
    <w:p>
      <w:pPr>
        <w:spacing w:after="0"/>
        <w:ind w:left="0"/>
        <w:jc w:val="both"/>
      </w:pPr>
      <w:r>
        <w:rPr>
          <w:rFonts w:ascii="Times New Roman"/>
          <w:b w:val="false"/>
          <w:i w:val="false"/>
          <w:color w:val="000000"/>
          <w:sz w:val="28"/>
        </w:rPr>
        <w:t>
      Мемлекеттік көрсетілетін қызметтің нәтижесін беру нысаны: электрондық түрде.</w:t>
      </w:r>
    </w:p>
    <w:bookmarkEnd w:id="570"/>
    <w:bookmarkStart w:name="z721" w:id="571"/>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bookmarkEnd w:id="571"/>
    <w:bookmarkStart w:name="z722" w:id="57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72"/>
    <w:bookmarkStart w:name="z723" w:id="573"/>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573"/>
    <w:bookmarkStart w:name="z724" w:id="57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w:t>
      </w:r>
    </w:p>
    <w:bookmarkEnd w:id="574"/>
    <w:bookmarkStart w:name="z725" w:id="575"/>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20 (жиырма) минут. Нәтижесі - көрсетілетін қызметті берушінің басшысына жолдау;</w:t>
      </w:r>
    </w:p>
    <w:bookmarkEnd w:id="575"/>
    <w:bookmarkStart w:name="z726" w:id="576"/>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 </w:t>
      </w:r>
    </w:p>
    <w:bookmarkEnd w:id="576"/>
    <w:bookmarkStart w:name="z727" w:id="577"/>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күнтізбелік 9 (тоғыз) күн. Нәтижесі - мемлекеттік қызмет көрсету нәтижесін көрсетілетін қызметті берушінің басшысына қол қоюға жолдау;</w:t>
      </w:r>
    </w:p>
    <w:bookmarkEnd w:id="577"/>
    <w:bookmarkStart w:name="z728" w:id="578"/>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578"/>
    <w:bookmarkStart w:name="z729" w:id="579"/>
    <w:p>
      <w:pPr>
        <w:spacing w:after="0"/>
        <w:ind w:left="0"/>
        <w:jc w:val="both"/>
      </w:pPr>
      <w:r>
        <w:rPr>
          <w:rFonts w:ascii="Times New Roman"/>
          <w:b w:val="false"/>
          <w:i w:val="false"/>
          <w:color w:val="000000"/>
          <w:sz w:val="28"/>
        </w:rPr>
        <w:t xml:space="preserve">
      5) мемлекеттік қызмет көрсету нәтижесін беру – 20 (жиырма) минут. Нәтижесі - мемлекеттік қызмет көрсету нәтижесін беру. </w:t>
      </w:r>
    </w:p>
    <w:bookmarkEnd w:id="579"/>
    <w:bookmarkStart w:name="z730" w:id="58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80"/>
    <w:bookmarkStart w:name="z731" w:id="58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81"/>
    <w:bookmarkStart w:name="z732" w:id="582"/>
    <w:p>
      <w:pPr>
        <w:spacing w:after="0"/>
        <w:ind w:left="0"/>
        <w:jc w:val="both"/>
      </w:pPr>
      <w:r>
        <w:rPr>
          <w:rFonts w:ascii="Times New Roman"/>
          <w:b w:val="false"/>
          <w:i w:val="false"/>
          <w:color w:val="000000"/>
          <w:sz w:val="28"/>
        </w:rPr>
        <w:t>
      1) көрсетілетін қызметті берушінің кеңсе қызметкері;</w:t>
      </w:r>
    </w:p>
    <w:bookmarkEnd w:id="582"/>
    <w:bookmarkStart w:name="z733" w:id="583"/>
    <w:p>
      <w:pPr>
        <w:spacing w:after="0"/>
        <w:ind w:left="0"/>
        <w:jc w:val="both"/>
      </w:pPr>
      <w:r>
        <w:rPr>
          <w:rFonts w:ascii="Times New Roman"/>
          <w:b w:val="false"/>
          <w:i w:val="false"/>
          <w:color w:val="000000"/>
          <w:sz w:val="28"/>
        </w:rPr>
        <w:t>
      2) көрсетілетін қызметті берушінің басшысы;</w:t>
      </w:r>
    </w:p>
    <w:bookmarkEnd w:id="583"/>
    <w:bookmarkStart w:name="z734" w:id="584"/>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584"/>
    <w:bookmarkStart w:name="z735" w:id="58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585"/>
    <w:bookmarkStart w:name="z736" w:id="58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86"/>
    <w:bookmarkStart w:name="z737" w:id="587"/>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587"/>
    <w:bookmarkStart w:name="z738" w:id="588"/>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588"/>
    <w:bookmarkStart w:name="z739" w:id="589"/>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құжаттарды қабылдаудан бас тартады және Стандарттың 3-қосымшасына сәйкес қолхат береді) - 20 (жиырма) минут;</w:t>
      </w:r>
    </w:p>
    <w:bookmarkEnd w:id="589"/>
    <w:bookmarkStart w:name="z740" w:id="590"/>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590"/>
    <w:bookmarkStart w:name="z741" w:id="591"/>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591"/>
    <w:bookmarkStart w:name="z742" w:id="592"/>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592"/>
    <w:bookmarkStart w:name="z743" w:id="593"/>
    <w:p>
      <w:pPr>
        <w:spacing w:after="0"/>
        <w:ind w:left="0"/>
        <w:jc w:val="both"/>
      </w:pPr>
      <w:r>
        <w:rPr>
          <w:rFonts w:ascii="Times New Roman"/>
          <w:b w:val="false"/>
          <w:i w:val="false"/>
          <w:color w:val="000000"/>
          <w:sz w:val="28"/>
        </w:rPr>
        <w:t xml:space="preserve">
      5) Мемлекеттік корпорацияның қызметкері мемлекеттік қызмет көрсету нәтижесін көрсетілетін қызметті алушыға береді - 20 (жиырма) минут. </w:t>
      </w:r>
    </w:p>
    <w:bookmarkEnd w:id="593"/>
    <w:bookmarkStart w:name="z744" w:id="594"/>
    <w:p>
      <w:pPr>
        <w:spacing w:after="0"/>
        <w:ind w:left="0"/>
        <w:jc w:val="both"/>
      </w:pPr>
      <w:r>
        <w:rPr>
          <w:rFonts w:ascii="Times New Roman"/>
          <w:b w:val="false"/>
          <w:i w:val="false"/>
          <w:color w:val="000000"/>
          <w:sz w:val="28"/>
        </w:rPr>
        <w:t xml:space="preserve">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 </w:t>
      </w:r>
    </w:p>
    <w:bookmarkEnd w:id="594"/>
    <w:bookmarkStart w:name="z745" w:id="595"/>
    <w:p>
      <w:pPr>
        <w:spacing w:after="0"/>
        <w:ind w:left="0"/>
        <w:jc w:val="both"/>
      </w:pPr>
      <w:r>
        <w:rPr>
          <w:rFonts w:ascii="Times New Roman"/>
          <w:b w:val="false"/>
          <w:i w:val="false"/>
          <w:color w:val="000000"/>
          <w:sz w:val="28"/>
        </w:rPr>
        <w:t>
      1) көрсетілетін қызметті алушы порталда тіркеледі, ЭЦҚ-мен куәландырылған электрондық құжат нысанындағы сұрау салуды жолдайды;</w:t>
      </w:r>
    </w:p>
    <w:bookmarkEnd w:id="595"/>
    <w:bookmarkStart w:name="z746" w:id="596"/>
    <w:p>
      <w:pPr>
        <w:spacing w:after="0"/>
        <w:ind w:left="0"/>
        <w:jc w:val="both"/>
      </w:pPr>
      <w:r>
        <w:rPr>
          <w:rFonts w:ascii="Times New Roman"/>
          <w:b w:val="false"/>
          <w:i w:val="false"/>
          <w:color w:val="000000"/>
          <w:sz w:val="28"/>
        </w:rPr>
        <w:t>
      2) көрсетілетін қызметті алушының "жеке кабинетіне" мемлекеттік көрсетілетін қызмет көрсетуге арналған сұратудың қабылдағаны туралы мәртебе, сондай-ақ мемлекеттік көрсетілетін қызметтің нәтижесін алу күні мен уақыты көрсетіле отырып, хабарлама жіберіледі;</w:t>
      </w:r>
    </w:p>
    <w:bookmarkEnd w:id="596"/>
    <w:bookmarkStart w:name="z747" w:id="597"/>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5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 мемлекеттік көрсетілетін қызмет регламентіне қосымша</w:t>
            </w:r>
            <w:r>
              <w:br/>
            </w:r>
          </w:p>
        </w:tc>
      </w:tr>
    </w:tbl>
    <w:bookmarkStart w:name="z749" w:id="59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98"/>
    <w:bookmarkStart w:name="z750"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 наурыздағы № 81 қаулысына 19-қосымша</w:t>
            </w:r>
          </w:p>
        </w:tc>
      </w:tr>
    </w:tbl>
    <w:bookmarkStart w:name="z753" w:id="601"/>
    <w:p>
      <w:pPr>
        <w:spacing w:after="0"/>
        <w:ind w:left="0"/>
        <w:jc w:val="left"/>
      </w:pPr>
      <w:r>
        <w:rPr>
          <w:rFonts w:ascii="Times New Roman"/>
          <w:b/>
          <w:i w:val="false"/>
          <w:color w:val="000000"/>
        </w:rPr>
        <w:t xml:space="preserve"> Алматы облысы әкімдігінің күштері жойылды деп танылатын кейбір қаулыларының тізбесі</w:t>
      </w:r>
    </w:p>
    <w:bookmarkEnd w:id="601"/>
    <w:bookmarkStart w:name="z754" w:id="602"/>
    <w:p>
      <w:pPr>
        <w:spacing w:after="0"/>
        <w:ind w:left="0"/>
        <w:jc w:val="both"/>
      </w:pPr>
      <w:r>
        <w:rPr>
          <w:rFonts w:ascii="Times New Roman"/>
          <w:b w:val="false"/>
          <w:i w:val="false"/>
          <w:color w:val="000000"/>
          <w:sz w:val="28"/>
        </w:rPr>
        <w:t xml:space="preserve">
      1. "Халықты әлеуметтік қорғау саласындағы мемлекеттік көрсетілетін қызмет регламенттерін бекіту туралы" 2015 жылғы 3 тамыздағы № 338 (Нормативтік құқықтық актілерді мемлекеттік тіркеу тізілімінде </w:t>
      </w:r>
      <w:r>
        <w:rPr>
          <w:rFonts w:ascii="Times New Roman"/>
          <w:b w:val="false"/>
          <w:i w:val="false"/>
          <w:color w:val="000000"/>
          <w:sz w:val="28"/>
        </w:rPr>
        <w:t>№ 3385</w:t>
      </w:r>
      <w:r>
        <w:rPr>
          <w:rFonts w:ascii="Times New Roman"/>
          <w:b w:val="false"/>
          <w:i w:val="false"/>
          <w:color w:val="000000"/>
          <w:sz w:val="28"/>
        </w:rPr>
        <w:t xml:space="preserve"> тіркелген, "Әділет" ақпараттық-құқықтық жүйесінде 2015 жылдың 21 қазанында жарияланған).</w:t>
      </w:r>
    </w:p>
    <w:bookmarkEnd w:id="602"/>
    <w:bookmarkStart w:name="z755" w:id="603"/>
    <w:p>
      <w:pPr>
        <w:spacing w:after="0"/>
        <w:ind w:left="0"/>
        <w:jc w:val="both"/>
      </w:pPr>
      <w:r>
        <w:rPr>
          <w:rFonts w:ascii="Times New Roman"/>
          <w:b w:val="false"/>
          <w:i w:val="false"/>
          <w:color w:val="000000"/>
          <w:sz w:val="28"/>
        </w:rPr>
        <w:t xml:space="preserve">
      2. "Алматы облысы әкімдігінің 2015 жылғы 3 тамыздағы "Халықты әлеуметтік қорғау саласындағы мемлекеттік көрсетілетін қызмет регламенттерін бекіту туралы" № 338 қаулысына өзгерістер енгізу туралы" 2016 жылғы 14 сәуірдегі № 189 (Нормативтік құқықтық актілерді мемлекеттік тіркеу тізілімінде </w:t>
      </w:r>
      <w:r>
        <w:rPr>
          <w:rFonts w:ascii="Times New Roman"/>
          <w:b w:val="false"/>
          <w:i w:val="false"/>
          <w:color w:val="000000"/>
          <w:sz w:val="28"/>
        </w:rPr>
        <w:t>№ 3845</w:t>
      </w:r>
      <w:r>
        <w:rPr>
          <w:rFonts w:ascii="Times New Roman"/>
          <w:b w:val="false"/>
          <w:i w:val="false"/>
          <w:color w:val="000000"/>
          <w:sz w:val="28"/>
        </w:rPr>
        <w:t xml:space="preserve"> тіркелген, "Әділет" ақпараттық-құқықтық жүйесінде 2016 жылдың 4 шілдесінде жарияланған).</w:t>
      </w:r>
    </w:p>
    <w:bookmarkEnd w:id="603"/>
    <w:bookmarkStart w:name="z756" w:id="604"/>
    <w:p>
      <w:pPr>
        <w:spacing w:after="0"/>
        <w:ind w:left="0"/>
        <w:jc w:val="both"/>
      </w:pPr>
      <w:r>
        <w:rPr>
          <w:rFonts w:ascii="Times New Roman"/>
          <w:b w:val="false"/>
          <w:i w:val="false"/>
          <w:color w:val="000000"/>
          <w:sz w:val="28"/>
        </w:rPr>
        <w:t xml:space="preserve">
      3. "Алматы облысы әкімдігінің 2015 жылғы 3 тамыздағы "Халықты әлеуметтік қорғау саласындағы мемлекеттік көрсетілетін қызмет регламенттерін бекіту туралы" № 338 қаулысына өзгерістер енгізу туралы" 2017 жылғы 15 наурыздағы № 116 (Нормативтік құқықтық актілерді мемлекеттік тіркеу тізілімінде </w:t>
      </w:r>
      <w:r>
        <w:rPr>
          <w:rFonts w:ascii="Times New Roman"/>
          <w:b w:val="false"/>
          <w:i w:val="false"/>
          <w:color w:val="000000"/>
          <w:sz w:val="28"/>
        </w:rPr>
        <w:t>№ 4189</w:t>
      </w:r>
      <w:r>
        <w:rPr>
          <w:rFonts w:ascii="Times New Roman"/>
          <w:b w:val="false"/>
          <w:i w:val="false"/>
          <w:color w:val="000000"/>
          <w:sz w:val="28"/>
        </w:rPr>
        <w:t xml:space="preserve"> тіркелген, 2017 жылдың 3 мамырында Қазақстан Республикасы нормативтік құқықтық актілерінің эталондық бақылау банкінде жарияланған). </w:t>
      </w:r>
    </w:p>
    <w:bookmarkEnd w:id="604"/>
    <w:bookmarkStart w:name="z757" w:id="605"/>
    <w:p>
      <w:pPr>
        <w:spacing w:after="0"/>
        <w:ind w:left="0"/>
        <w:jc w:val="both"/>
      </w:pPr>
      <w:r>
        <w:rPr>
          <w:rFonts w:ascii="Times New Roman"/>
          <w:b w:val="false"/>
          <w:i w:val="false"/>
          <w:color w:val="000000"/>
          <w:sz w:val="28"/>
        </w:rPr>
        <w:t xml:space="preserve">
      4. "Алматы облысы әкімдігінің 2015 жылғы 3 тамыздағы "Халықты әлеуметтік қорғау саласындағы мемлекеттік көрсетілетін қызмет регламенттерін бекіту туралы" № 338 қаулысына өзгерістер енгізу туралы" 2017 жылғы 27 қарашадағы № 528 (Нормативтік құқықтық актілерді мемлекеттік тіркеу тізілімінде </w:t>
      </w:r>
      <w:r>
        <w:rPr>
          <w:rFonts w:ascii="Times New Roman"/>
          <w:b w:val="false"/>
          <w:i w:val="false"/>
          <w:color w:val="000000"/>
          <w:sz w:val="28"/>
        </w:rPr>
        <w:t>№ 4437</w:t>
      </w:r>
      <w:r>
        <w:rPr>
          <w:rFonts w:ascii="Times New Roman"/>
          <w:b w:val="false"/>
          <w:i w:val="false"/>
          <w:color w:val="000000"/>
          <w:sz w:val="28"/>
        </w:rPr>
        <w:t xml:space="preserve"> тіркелген, 2017 жылдың 27 желтоқсанында Қазақстан Республикасы нормативтік құқықтық актілерінің эталондық бақылау банкінде жарияланған).</w:t>
      </w:r>
    </w:p>
    <w:bookmarkEnd w:id="60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header.xml" Type="http://schemas.openxmlformats.org/officeDocument/2006/relationships/header" Id="rId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