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4a91fd" w14:textId="74a91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Қапшағай қаласы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Қапшағай қалалық мәслихатының 2018 жылғы 2 наурыздағы № 32-148 шешімі. Алматы облысы Әділет департаментінде 2018 жылы 27 наурызда № 4602 болып тіркелді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 сәйкес, Қапшағай қалалық мәслихаты ШЕШІМ ҚАБЫЛДАДЫ: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Қапшағай қаласы бойынша 2018-2019 жылдарға арналған жайылымдарды басқару және оларды пайдалану жөніндегі жоспар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шешімнің орындалуын бақылау қалалық мәслихаттың "Ауыл шаруашылықты және тұрғын үй-коммуналдық шаруашылығын өркендету, табиғи ресурстарды тиімді пайдалану жөніндегі" тұрақты комиссиясына жүктелсін.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Қапшағай қалалық мәслихатының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Кашаганов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Қапшағай қалалық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Ахметтаев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Қапшағай қаласы бойынша "2018-2019 жылдарға арналған жайылымдарды басқару және оларды пайдалану жөніңдегі жоспарды бекіту туралы" № 32-148 шешіміне 1 қосымша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Қапшағай қаласының аумағында жайылымдардың орналасу схемасы (картасы)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Қапшағай қаласы бойынша "2018-2019 жылдарға арналған жайылымдарды басқару және оларды пайдалану жөніңдегі жоспарды бекіту туралы" № 32-148 шешіміне 2 қосымша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Қапшаай қаласы бойынша "2018-2019 жылдарға арналған жайылымдарды басқару және оларды пайдалану жөніңдегі жоспарды бекіту туралы" № 32-148 шешіміне 3 қосымша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Қапшағай қаласының аумағында жайылымдардың орналасу схемасы (картасы)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Қапшағай қаласы бойынша "2018-2019 жылдарға арналған жайылымдарды басқару және оларды пайдалану жөніңдегі жоспарды бекіту туралы" № 32-148 шешіміне 4 қосымша</w:t>
            </w:r>
          </w:p>
        </w:tc>
      </w:tr>
    </w:tbl>
    <w:bookmarkStart w:name="z2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суару немесе суландыру каналдарына, құбырлы немесе шахталы құдықтарға) қол жеткізу схемасы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Қапшағай қаласы бойынша "2018-2019 жылдарға арналған жайылымдарды басқару және оларды пайдалану жөніңдегі жоспарды бекіту туралы" № 32-148 шешіміне 5 қосымша</w:t>
            </w:r>
          </w:p>
        </w:tc>
      </w:tr>
    </w:tbl>
    <w:bookmarkStart w:name="z2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Қапшағай қаласы бойынша "2018-2019 жылдарға арналған жайылымдарды басқару және оларды пайдалану жөніңдегі жоспарды бекіту туралы" № 32-148 шешіміне 6 қосымша</w:t>
            </w:r>
          </w:p>
        </w:tc>
      </w:tr>
    </w:tbl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52"/>
        <w:gridCol w:w="4644"/>
      </w:tblGrid>
      <w:tr>
        <w:trPr>
          <w:trHeight w:val="30" w:hRule="atLeast"/>
        </w:trPr>
        <w:tc>
          <w:tcPr>
            <w:tcW w:w="78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Қапшағай қалалық мәслихатының 2018 жылғы 2 наурыздағы Қапшағай қаласы бойынша "2018-2019 жылдарға арналған жайылымдарды басқару және оларды пайдалану жөніңдегі жоспарды бекіту туралы" № 32-148 шешіміне 7 қосымша</w:t>
            </w:r>
          </w:p>
        </w:tc>
      </w:tr>
    </w:tbl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7"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округтерінің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жылы айдаулардың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жылы айдаулардың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Шеңгелді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көктем-күз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