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752602" w14:textId="b75260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Глубокое ауданы бойынша жайылым айналымдарының схемасын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Глубокое аудандық әкімдігінің 2018 жылғы 9 тамыздағы № 417 қаулысы. Шығыс Қазақстан облысы Әділет департаментінің Глубокое аудандық Әділет басқармасында 2018 жылғы 27 тамызда № 5-9-178 болып тіркелді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Заңының 31-бабының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Республикасының 2017 жылғы 20 ақпандағы Заңының 9-бабы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сәйкес, Глубокое ауданының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Глубокое ауданы бойынша жайылым айналымдарының схемасы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6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Глубокое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Байгонусов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Глубокое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07 тамыздағы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 417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 –аумақтық бірлік аумағында жайылымдардың орналасу схемасы (картасы)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Глубокое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07 тамыздағы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 417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 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Глубокое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07 тамыздағы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 417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Глубокое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07 тамыздағы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 417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Глубокое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07 тамыздағы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 417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Глубокое ауданы 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07 тамыздағы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 417 қаулысына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округте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