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ecf53a" w14:textId="eecf53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Жақсы ауданы Белағаш ауылының, Подгорное ауылының, Чапай ауылының, Терісаққан ауылының, Киев ауылының, Калинин ауылдық округінің Калинин ауылының, Запорожье ауылдық округінің, Ешім ауылдық округінің, Жаңа Қийма ауылдық округінің, Беловод ауылдық округінің, Тарас ауылдық округінің, Новокиенка ауылының, Қызылсай ауылдық округінің жайылымдарды геоботаникалық зерттеп-қарау негізінде жайылым айналымдарының схемаларын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Жақсы ауданы әкімдігінің 2019 жылғы 24 сәуірдегі № а-1/74 қаулысы. Ақмола облысының Әділет департаментінде 2019 жылғы 2 мамырда № 7159 болып тіркелді. Күші жойылды - Ақмола облысы Жақсы ауданы әкімдігінің 2021 жылғы 5 тамыздағы № а-7/144 қаулысымен.</w:t>
      </w:r>
    </w:p>
    <w:p>
      <w:pPr>
        <w:spacing w:after="0"/>
        <w:ind w:left="0"/>
        <w:jc w:val="both"/>
      </w:pPr>
      <w:r>
        <w:rPr>
          <w:rFonts w:ascii="Times New Roman"/>
          <w:b w:val="false"/>
          <w:i w:val="false"/>
          <w:color w:val="ff0000"/>
          <w:sz w:val="28"/>
        </w:rPr>
        <w:t xml:space="preserve">
      Ескерту. Күші жойылды - Ақмола облысы Жақсы ауданы әкімдігінің 05.08.2021 </w:t>
      </w:r>
      <w:r>
        <w:rPr>
          <w:rFonts w:ascii="Times New Roman"/>
          <w:b w:val="false"/>
          <w:i w:val="false"/>
          <w:color w:val="ff0000"/>
          <w:sz w:val="28"/>
        </w:rPr>
        <w:t>№ а-7/144</w:t>
      </w:r>
      <w:r>
        <w:rPr>
          <w:rFonts w:ascii="Times New Roman"/>
          <w:b w:val="false"/>
          <w:i w:val="false"/>
          <w:color w:val="ff0000"/>
          <w:sz w:val="28"/>
        </w:rPr>
        <w:t xml:space="preserve"> (ресми жарияланған күнінен бастап қолданысқа енгізіледі) қаулысымен.</w:t>
      </w:r>
    </w:p>
    <w:bookmarkStart w:name="z1" w:id="0"/>
    <w:p>
      <w:pPr>
        <w:spacing w:after="0"/>
        <w:ind w:left="0"/>
        <w:jc w:val="both"/>
      </w:pPr>
      <w:r>
        <w:rPr>
          <w:rFonts w:ascii="Times New Roman"/>
          <w:b w:val="false"/>
          <w:i w:val="false"/>
          <w:color w:val="000000"/>
          <w:sz w:val="28"/>
        </w:rPr>
        <w:t xml:space="preserve">
      Қазақстан Республикасының "Жайылымдар туралы" 2017 жылғы 20 ақпандағы Заңының 9-бабы 1 тармағынын </w:t>
      </w:r>
      <w:r>
        <w:rPr>
          <w:rFonts w:ascii="Times New Roman"/>
          <w:b w:val="false"/>
          <w:i w:val="false"/>
          <w:color w:val="000000"/>
          <w:sz w:val="28"/>
        </w:rPr>
        <w:t>3) тармақшасына</w:t>
      </w:r>
      <w:r>
        <w:rPr>
          <w:rFonts w:ascii="Times New Roman"/>
          <w:b w:val="false"/>
          <w:i w:val="false"/>
          <w:color w:val="000000"/>
          <w:sz w:val="28"/>
        </w:rPr>
        <w:t xml:space="preserve"> сәйкес, Жақсы ауданының әкімдігі ҚАУЛЫ ЕТЕДІ:</w:t>
      </w:r>
    </w:p>
    <w:bookmarkEnd w:id="0"/>
    <w:bookmarkStart w:name="z2" w:id="1"/>
    <w:p>
      <w:pPr>
        <w:spacing w:after="0"/>
        <w:ind w:left="0"/>
        <w:jc w:val="both"/>
      </w:pPr>
      <w:r>
        <w:rPr>
          <w:rFonts w:ascii="Times New Roman"/>
          <w:b w:val="false"/>
          <w:i w:val="false"/>
          <w:color w:val="000000"/>
          <w:sz w:val="28"/>
        </w:rPr>
        <w:t xml:space="preserve">
      1. Жақсы ауданы Белағаш ауылының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1 қосымшасына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xml:space="preserve">
      2. Жақсы ауданы Подгорное ауылының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2 қосымшасына</w:t>
      </w:r>
      <w:r>
        <w:rPr>
          <w:rFonts w:ascii="Times New Roman"/>
          <w:b w:val="false"/>
          <w:i w:val="false"/>
          <w:color w:val="000000"/>
          <w:sz w:val="28"/>
        </w:rPr>
        <w:t xml:space="preserve"> сәйкес бекітілсін.</w:t>
      </w:r>
    </w:p>
    <w:bookmarkEnd w:id="2"/>
    <w:bookmarkStart w:name="z4" w:id="3"/>
    <w:p>
      <w:pPr>
        <w:spacing w:after="0"/>
        <w:ind w:left="0"/>
        <w:jc w:val="both"/>
      </w:pPr>
      <w:r>
        <w:rPr>
          <w:rFonts w:ascii="Times New Roman"/>
          <w:b w:val="false"/>
          <w:i w:val="false"/>
          <w:color w:val="000000"/>
          <w:sz w:val="28"/>
        </w:rPr>
        <w:t xml:space="preserve">
      3. Жақсы ауданы Чапай ауылының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3 қосымшасына</w:t>
      </w:r>
      <w:r>
        <w:rPr>
          <w:rFonts w:ascii="Times New Roman"/>
          <w:b w:val="false"/>
          <w:i w:val="false"/>
          <w:color w:val="000000"/>
          <w:sz w:val="28"/>
        </w:rPr>
        <w:t xml:space="preserve"> сәйкес бекітілсін.</w:t>
      </w:r>
    </w:p>
    <w:bookmarkEnd w:id="3"/>
    <w:bookmarkStart w:name="z5" w:id="4"/>
    <w:p>
      <w:pPr>
        <w:spacing w:after="0"/>
        <w:ind w:left="0"/>
        <w:jc w:val="both"/>
      </w:pPr>
      <w:r>
        <w:rPr>
          <w:rFonts w:ascii="Times New Roman"/>
          <w:b w:val="false"/>
          <w:i w:val="false"/>
          <w:color w:val="000000"/>
          <w:sz w:val="28"/>
        </w:rPr>
        <w:t xml:space="preserve">
      4. Жақсы ауданы Терісаққан ауылының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4 қосымшасына</w:t>
      </w:r>
      <w:r>
        <w:rPr>
          <w:rFonts w:ascii="Times New Roman"/>
          <w:b w:val="false"/>
          <w:i w:val="false"/>
          <w:color w:val="000000"/>
          <w:sz w:val="28"/>
        </w:rPr>
        <w:t xml:space="preserve"> сәйкес бекітілсін.</w:t>
      </w:r>
    </w:p>
    <w:bookmarkEnd w:id="4"/>
    <w:bookmarkStart w:name="z6" w:id="5"/>
    <w:p>
      <w:pPr>
        <w:spacing w:after="0"/>
        <w:ind w:left="0"/>
        <w:jc w:val="both"/>
      </w:pPr>
      <w:r>
        <w:rPr>
          <w:rFonts w:ascii="Times New Roman"/>
          <w:b w:val="false"/>
          <w:i w:val="false"/>
          <w:color w:val="000000"/>
          <w:sz w:val="28"/>
        </w:rPr>
        <w:t xml:space="preserve">
      5. Жақсы ауданы Киев ауылының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5 қосымшасына</w:t>
      </w:r>
      <w:r>
        <w:rPr>
          <w:rFonts w:ascii="Times New Roman"/>
          <w:b w:val="false"/>
          <w:i w:val="false"/>
          <w:color w:val="000000"/>
          <w:sz w:val="28"/>
        </w:rPr>
        <w:t xml:space="preserve"> сәйкес бекітілсін.</w:t>
      </w:r>
    </w:p>
    <w:bookmarkEnd w:id="5"/>
    <w:bookmarkStart w:name="z7" w:id="6"/>
    <w:p>
      <w:pPr>
        <w:spacing w:after="0"/>
        <w:ind w:left="0"/>
        <w:jc w:val="both"/>
      </w:pPr>
      <w:r>
        <w:rPr>
          <w:rFonts w:ascii="Times New Roman"/>
          <w:b w:val="false"/>
          <w:i w:val="false"/>
          <w:color w:val="000000"/>
          <w:sz w:val="28"/>
        </w:rPr>
        <w:t xml:space="preserve">
      6. Жақсы ауданы Калинин ауылдық округінің Калинин ауылының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6 қосымшасына</w:t>
      </w:r>
      <w:r>
        <w:rPr>
          <w:rFonts w:ascii="Times New Roman"/>
          <w:b w:val="false"/>
          <w:i w:val="false"/>
          <w:color w:val="000000"/>
          <w:sz w:val="28"/>
        </w:rPr>
        <w:t xml:space="preserve"> сәйкес бекітілсін.</w:t>
      </w:r>
    </w:p>
    <w:bookmarkEnd w:id="6"/>
    <w:bookmarkStart w:name="z8" w:id="7"/>
    <w:p>
      <w:pPr>
        <w:spacing w:after="0"/>
        <w:ind w:left="0"/>
        <w:jc w:val="both"/>
      </w:pPr>
      <w:r>
        <w:rPr>
          <w:rFonts w:ascii="Times New Roman"/>
          <w:b w:val="false"/>
          <w:i w:val="false"/>
          <w:color w:val="000000"/>
          <w:sz w:val="28"/>
        </w:rPr>
        <w:t xml:space="preserve">
      7. Жақсы ауданы Запорожье ауылдық округінің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7 қосымшасына</w:t>
      </w:r>
      <w:r>
        <w:rPr>
          <w:rFonts w:ascii="Times New Roman"/>
          <w:b w:val="false"/>
          <w:i w:val="false"/>
          <w:color w:val="000000"/>
          <w:sz w:val="28"/>
        </w:rPr>
        <w:t xml:space="preserve"> сәйкес бекітілсін.</w:t>
      </w:r>
    </w:p>
    <w:bookmarkEnd w:id="7"/>
    <w:bookmarkStart w:name="z9" w:id="8"/>
    <w:p>
      <w:pPr>
        <w:spacing w:after="0"/>
        <w:ind w:left="0"/>
        <w:jc w:val="both"/>
      </w:pPr>
      <w:r>
        <w:rPr>
          <w:rFonts w:ascii="Times New Roman"/>
          <w:b w:val="false"/>
          <w:i w:val="false"/>
          <w:color w:val="000000"/>
          <w:sz w:val="28"/>
        </w:rPr>
        <w:t xml:space="preserve">
      8. Жақсы ауданы Ешім ауылдық округінің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8 қосымшасына</w:t>
      </w:r>
      <w:r>
        <w:rPr>
          <w:rFonts w:ascii="Times New Roman"/>
          <w:b w:val="false"/>
          <w:i w:val="false"/>
          <w:color w:val="000000"/>
          <w:sz w:val="28"/>
        </w:rPr>
        <w:t xml:space="preserve"> сәйкес бекітілсін.</w:t>
      </w:r>
    </w:p>
    <w:bookmarkEnd w:id="8"/>
    <w:bookmarkStart w:name="z10" w:id="9"/>
    <w:p>
      <w:pPr>
        <w:spacing w:after="0"/>
        <w:ind w:left="0"/>
        <w:jc w:val="both"/>
      </w:pPr>
      <w:r>
        <w:rPr>
          <w:rFonts w:ascii="Times New Roman"/>
          <w:b w:val="false"/>
          <w:i w:val="false"/>
          <w:color w:val="000000"/>
          <w:sz w:val="28"/>
        </w:rPr>
        <w:t xml:space="preserve">
      9. Жақсы ауданы Жаңа Қийма ауылдық округінің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9 қосымшасына</w:t>
      </w:r>
      <w:r>
        <w:rPr>
          <w:rFonts w:ascii="Times New Roman"/>
          <w:b w:val="false"/>
          <w:i w:val="false"/>
          <w:color w:val="000000"/>
          <w:sz w:val="28"/>
        </w:rPr>
        <w:t xml:space="preserve"> сәйкес бекітілсін.</w:t>
      </w:r>
    </w:p>
    <w:bookmarkEnd w:id="9"/>
    <w:bookmarkStart w:name="z11" w:id="10"/>
    <w:p>
      <w:pPr>
        <w:spacing w:after="0"/>
        <w:ind w:left="0"/>
        <w:jc w:val="both"/>
      </w:pPr>
      <w:r>
        <w:rPr>
          <w:rFonts w:ascii="Times New Roman"/>
          <w:b w:val="false"/>
          <w:i w:val="false"/>
          <w:color w:val="000000"/>
          <w:sz w:val="28"/>
        </w:rPr>
        <w:t xml:space="preserve">
      10. Жақсы ауданы Беловод ауылдық округінің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10 қосымшасына</w:t>
      </w:r>
      <w:r>
        <w:rPr>
          <w:rFonts w:ascii="Times New Roman"/>
          <w:b w:val="false"/>
          <w:i w:val="false"/>
          <w:color w:val="000000"/>
          <w:sz w:val="28"/>
        </w:rPr>
        <w:t xml:space="preserve"> сәйкес бекітілсін.</w:t>
      </w:r>
    </w:p>
    <w:bookmarkEnd w:id="10"/>
    <w:bookmarkStart w:name="z12" w:id="11"/>
    <w:p>
      <w:pPr>
        <w:spacing w:after="0"/>
        <w:ind w:left="0"/>
        <w:jc w:val="both"/>
      </w:pPr>
      <w:r>
        <w:rPr>
          <w:rFonts w:ascii="Times New Roman"/>
          <w:b w:val="false"/>
          <w:i w:val="false"/>
          <w:color w:val="000000"/>
          <w:sz w:val="28"/>
        </w:rPr>
        <w:t xml:space="preserve">
      11. Жақсы ауданы Тарас ауылдық округінің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11 қосымшасына</w:t>
      </w:r>
      <w:r>
        <w:rPr>
          <w:rFonts w:ascii="Times New Roman"/>
          <w:b w:val="false"/>
          <w:i w:val="false"/>
          <w:color w:val="000000"/>
          <w:sz w:val="28"/>
        </w:rPr>
        <w:t xml:space="preserve"> сәйкес бекітілсін.</w:t>
      </w:r>
    </w:p>
    <w:bookmarkEnd w:id="11"/>
    <w:bookmarkStart w:name="z13" w:id="12"/>
    <w:p>
      <w:pPr>
        <w:spacing w:after="0"/>
        <w:ind w:left="0"/>
        <w:jc w:val="both"/>
      </w:pPr>
      <w:r>
        <w:rPr>
          <w:rFonts w:ascii="Times New Roman"/>
          <w:b w:val="false"/>
          <w:i w:val="false"/>
          <w:color w:val="000000"/>
          <w:sz w:val="28"/>
        </w:rPr>
        <w:t xml:space="preserve">
      12. Жақсы ауданы Новокиенка ауылының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12 қосымшасына</w:t>
      </w:r>
      <w:r>
        <w:rPr>
          <w:rFonts w:ascii="Times New Roman"/>
          <w:b w:val="false"/>
          <w:i w:val="false"/>
          <w:color w:val="000000"/>
          <w:sz w:val="28"/>
        </w:rPr>
        <w:t xml:space="preserve"> сәйкес бекітілсін.</w:t>
      </w:r>
    </w:p>
    <w:bookmarkEnd w:id="12"/>
    <w:bookmarkStart w:name="z14" w:id="13"/>
    <w:p>
      <w:pPr>
        <w:spacing w:after="0"/>
        <w:ind w:left="0"/>
        <w:jc w:val="both"/>
      </w:pPr>
      <w:r>
        <w:rPr>
          <w:rFonts w:ascii="Times New Roman"/>
          <w:b w:val="false"/>
          <w:i w:val="false"/>
          <w:color w:val="000000"/>
          <w:sz w:val="28"/>
        </w:rPr>
        <w:t xml:space="preserve">
      13. Жақсы ауданы Қызылсай ауылдық округінің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13 қосымшасына</w:t>
      </w:r>
      <w:r>
        <w:rPr>
          <w:rFonts w:ascii="Times New Roman"/>
          <w:b w:val="false"/>
          <w:i w:val="false"/>
          <w:color w:val="000000"/>
          <w:sz w:val="28"/>
        </w:rPr>
        <w:t xml:space="preserve"> сәйкес бекітілсін.</w:t>
      </w:r>
    </w:p>
    <w:bookmarkEnd w:id="13"/>
    <w:bookmarkStart w:name="z15" w:id="14"/>
    <w:p>
      <w:pPr>
        <w:spacing w:after="0"/>
        <w:ind w:left="0"/>
        <w:jc w:val="both"/>
      </w:pPr>
      <w:r>
        <w:rPr>
          <w:rFonts w:ascii="Times New Roman"/>
          <w:b w:val="false"/>
          <w:i w:val="false"/>
          <w:color w:val="000000"/>
          <w:sz w:val="28"/>
        </w:rPr>
        <w:t>
      14. Осы қаулының орындалуын бақылау аудан әкімінің орынбасары Р.Е.Рамазановқа жүктелсін.</w:t>
      </w:r>
    </w:p>
    <w:bookmarkEnd w:id="14"/>
    <w:bookmarkStart w:name="z16" w:id="15"/>
    <w:p>
      <w:pPr>
        <w:spacing w:after="0"/>
        <w:ind w:left="0"/>
        <w:jc w:val="both"/>
      </w:pPr>
      <w:r>
        <w:rPr>
          <w:rFonts w:ascii="Times New Roman"/>
          <w:b w:val="false"/>
          <w:i w:val="false"/>
          <w:color w:val="000000"/>
          <w:sz w:val="28"/>
        </w:rPr>
        <w:t>
      15. Осы қаулы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w:t>
      </w:r>
    </w:p>
    <w:bookmarkEnd w:id="1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Жақсы ауданының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Б.Малғаждаров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2019 жылғы 24 сәуірдегі</w:t>
            </w:r>
            <w:r>
              <w:br/>
            </w:r>
            <w:r>
              <w:rPr>
                <w:rFonts w:ascii="Times New Roman"/>
                <w:b w:val="false"/>
                <w:i w:val="false"/>
                <w:color w:val="000000"/>
                <w:sz w:val="20"/>
              </w:rPr>
              <w:t>№ а-1/74 қаулысына</w:t>
            </w:r>
            <w:r>
              <w:br/>
            </w:r>
            <w:r>
              <w:rPr>
                <w:rFonts w:ascii="Times New Roman"/>
                <w:b w:val="false"/>
                <w:i w:val="false"/>
                <w:color w:val="000000"/>
                <w:sz w:val="20"/>
              </w:rPr>
              <w:t>1-қосымша</w:t>
            </w:r>
          </w:p>
        </w:tc>
      </w:tr>
    </w:tbl>
    <w:bookmarkStart w:name="z18" w:id="16"/>
    <w:p>
      <w:pPr>
        <w:spacing w:after="0"/>
        <w:ind w:left="0"/>
        <w:jc w:val="left"/>
      </w:pPr>
      <w:r>
        <w:rPr>
          <w:rFonts w:ascii="Times New Roman"/>
          <w:b/>
          <w:i w:val="false"/>
          <w:color w:val="000000"/>
        </w:rPr>
        <w:t xml:space="preserve"> Жақсы ауданы Белағаш ауылының жайылымдарды геоботаникалық зерттеп-қарау негізінде жайылым айналымдарының схемасы</w:t>
      </w:r>
    </w:p>
    <w:bookmarkEnd w:id="16"/>
    <w:p>
      <w:pPr>
        <w:spacing w:after="0"/>
        <w:ind w:left="0"/>
        <w:jc w:val="left"/>
      </w:pPr>
      <w:r>
        <w:br/>
      </w:r>
    </w:p>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2019 жылғы 24 сәуірдегі</w:t>
            </w:r>
            <w:r>
              <w:br/>
            </w:r>
            <w:r>
              <w:rPr>
                <w:rFonts w:ascii="Times New Roman"/>
                <w:b w:val="false"/>
                <w:i w:val="false"/>
                <w:color w:val="000000"/>
                <w:sz w:val="20"/>
              </w:rPr>
              <w:t>№ а-1/74 қаулысына</w:t>
            </w:r>
            <w:r>
              <w:br/>
            </w:r>
            <w:r>
              <w:rPr>
                <w:rFonts w:ascii="Times New Roman"/>
                <w:b w:val="false"/>
                <w:i w:val="false"/>
                <w:color w:val="000000"/>
                <w:sz w:val="20"/>
              </w:rPr>
              <w:t>2-қосымша</w:t>
            </w:r>
          </w:p>
        </w:tc>
      </w:tr>
    </w:tbl>
    <w:bookmarkStart w:name="z20" w:id="17"/>
    <w:p>
      <w:pPr>
        <w:spacing w:after="0"/>
        <w:ind w:left="0"/>
        <w:jc w:val="left"/>
      </w:pPr>
      <w:r>
        <w:rPr>
          <w:rFonts w:ascii="Times New Roman"/>
          <w:b/>
          <w:i w:val="false"/>
          <w:color w:val="000000"/>
        </w:rPr>
        <w:t xml:space="preserve"> Жақсы ауданы Подгорное ауылының жайылымдарды геоботаникалық зерттеп-қарау негізінде жайылым айналымдарының схемасы</w:t>
      </w:r>
    </w:p>
    <w:bookmarkEnd w:id="17"/>
    <w:p>
      <w:pPr>
        <w:spacing w:after="0"/>
        <w:ind w:left="0"/>
        <w:jc w:val="left"/>
      </w:pPr>
      <w:r>
        <w:br/>
      </w:r>
    </w:p>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2019 жылғы 24 сәуірдегі</w:t>
            </w:r>
            <w:r>
              <w:br/>
            </w:r>
            <w:r>
              <w:rPr>
                <w:rFonts w:ascii="Times New Roman"/>
                <w:b w:val="false"/>
                <w:i w:val="false"/>
                <w:color w:val="000000"/>
                <w:sz w:val="20"/>
              </w:rPr>
              <w:t>№ а-1/74 қаулысына</w:t>
            </w:r>
            <w:r>
              <w:br/>
            </w:r>
            <w:r>
              <w:rPr>
                <w:rFonts w:ascii="Times New Roman"/>
                <w:b w:val="false"/>
                <w:i w:val="false"/>
                <w:color w:val="000000"/>
                <w:sz w:val="20"/>
              </w:rPr>
              <w:t>3-қосымша</w:t>
            </w:r>
          </w:p>
        </w:tc>
      </w:tr>
    </w:tbl>
    <w:bookmarkStart w:name="z22" w:id="18"/>
    <w:p>
      <w:pPr>
        <w:spacing w:after="0"/>
        <w:ind w:left="0"/>
        <w:jc w:val="left"/>
      </w:pPr>
      <w:r>
        <w:rPr>
          <w:rFonts w:ascii="Times New Roman"/>
          <w:b/>
          <w:i w:val="false"/>
          <w:color w:val="000000"/>
        </w:rPr>
        <w:t xml:space="preserve"> Жақсы ауданы Чапай ауылының жайылымдарды геоботаникалық зерттеп-қарау негізінде жайылым айналымдарының схемасы</w:t>
      </w:r>
    </w:p>
    <w:bookmarkEnd w:id="18"/>
    <w:p>
      <w:pPr>
        <w:spacing w:after="0"/>
        <w:ind w:left="0"/>
        <w:jc w:val="left"/>
      </w:pPr>
      <w:r>
        <w:br/>
      </w:r>
    </w:p>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2019 жылғы 24 сәуірдегі</w:t>
            </w:r>
            <w:r>
              <w:br/>
            </w:r>
            <w:r>
              <w:rPr>
                <w:rFonts w:ascii="Times New Roman"/>
                <w:b w:val="false"/>
                <w:i w:val="false"/>
                <w:color w:val="000000"/>
                <w:sz w:val="20"/>
              </w:rPr>
              <w:t>№ а-1/74 қаулысына</w:t>
            </w:r>
            <w:r>
              <w:br/>
            </w:r>
            <w:r>
              <w:rPr>
                <w:rFonts w:ascii="Times New Roman"/>
                <w:b w:val="false"/>
                <w:i w:val="false"/>
                <w:color w:val="000000"/>
                <w:sz w:val="20"/>
              </w:rPr>
              <w:t>4-қосымша</w:t>
            </w:r>
          </w:p>
        </w:tc>
      </w:tr>
    </w:tbl>
    <w:bookmarkStart w:name="z24" w:id="19"/>
    <w:p>
      <w:pPr>
        <w:spacing w:after="0"/>
        <w:ind w:left="0"/>
        <w:jc w:val="left"/>
      </w:pPr>
      <w:r>
        <w:rPr>
          <w:rFonts w:ascii="Times New Roman"/>
          <w:b/>
          <w:i w:val="false"/>
          <w:color w:val="000000"/>
        </w:rPr>
        <w:t xml:space="preserve"> Жақсы ауданы Терісаққан ауылының жайылымдарды геоботаникалық зерттеп-қарау негізінде жайылым айналымдарының схемасы</w:t>
      </w:r>
    </w:p>
    <w:bookmarkEnd w:id="19"/>
    <w:p>
      <w:pPr>
        <w:spacing w:after="0"/>
        <w:ind w:left="0"/>
        <w:jc w:val="left"/>
      </w:pPr>
      <w:r>
        <w:br/>
      </w:r>
    </w:p>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2019 жылғы 24 сәуірдегі</w:t>
            </w:r>
            <w:r>
              <w:br/>
            </w:r>
            <w:r>
              <w:rPr>
                <w:rFonts w:ascii="Times New Roman"/>
                <w:b w:val="false"/>
                <w:i w:val="false"/>
                <w:color w:val="000000"/>
                <w:sz w:val="20"/>
              </w:rPr>
              <w:t>№ а-1/74 қаулысына</w:t>
            </w:r>
            <w:r>
              <w:br/>
            </w:r>
            <w:r>
              <w:rPr>
                <w:rFonts w:ascii="Times New Roman"/>
                <w:b w:val="false"/>
                <w:i w:val="false"/>
                <w:color w:val="000000"/>
                <w:sz w:val="20"/>
              </w:rPr>
              <w:t>5-қосымша</w:t>
            </w:r>
          </w:p>
        </w:tc>
      </w:tr>
    </w:tbl>
    <w:bookmarkStart w:name="z26" w:id="20"/>
    <w:p>
      <w:pPr>
        <w:spacing w:after="0"/>
        <w:ind w:left="0"/>
        <w:jc w:val="left"/>
      </w:pPr>
      <w:r>
        <w:rPr>
          <w:rFonts w:ascii="Times New Roman"/>
          <w:b/>
          <w:i w:val="false"/>
          <w:color w:val="000000"/>
        </w:rPr>
        <w:t xml:space="preserve"> Жақсы ауданы Киев ауылының жайылымдарды геоботаникалық зерттеп-қарау негізінде жайылым айналымдарының схемасы</w:t>
      </w:r>
    </w:p>
    <w:bookmarkEnd w:id="20"/>
    <w:p>
      <w:pPr>
        <w:spacing w:after="0"/>
        <w:ind w:left="0"/>
        <w:jc w:val="left"/>
      </w:pP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2019 жылғы 24 сәуірдегі</w:t>
            </w:r>
            <w:r>
              <w:br/>
            </w:r>
            <w:r>
              <w:rPr>
                <w:rFonts w:ascii="Times New Roman"/>
                <w:b w:val="false"/>
                <w:i w:val="false"/>
                <w:color w:val="000000"/>
                <w:sz w:val="20"/>
              </w:rPr>
              <w:t>№ а-1/74 қаулысына</w:t>
            </w:r>
            <w:r>
              <w:br/>
            </w:r>
            <w:r>
              <w:rPr>
                <w:rFonts w:ascii="Times New Roman"/>
                <w:b w:val="false"/>
                <w:i w:val="false"/>
                <w:color w:val="000000"/>
                <w:sz w:val="20"/>
              </w:rPr>
              <w:t>6-қосымша</w:t>
            </w:r>
          </w:p>
        </w:tc>
      </w:tr>
    </w:tbl>
    <w:bookmarkStart w:name="z28" w:id="21"/>
    <w:p>
      <w:pPr>
        <w:spacing w:after="0"/>
        <w:ind w:left="0"/>
        <w:jc w:val="left"/>
      </w:pPr>
      <w:r>
        <w:rPr>
          <w:rFonts w:ascii="Times New Roman"/>
          <w:b/>
          <w:i w:val="false"/>
          <w:color w:val="000000"/>
        </w:rPr>
        <w:t xml:space="preserve"> Жақсы ауданы Калинин ауылдық округінің Калинин ауылының жайылымдарды геоботаникалық зерттеп-қарау негізінде жайылым айналымдарының схемасы</w:t>
      </w:r>
    </w:p>
    <w:bookmarkEnd w:id="21"/>
    <w:p>
      <w:pPr>
        <w:spacing w:after="0"/>
        <w:ind w:left="0"/>
        <w:jc w:val="left"/>
      </w:pPr>
      <w:r>
        <w:br/>
      </w:r>
    </w:p>
    <w:p>
      <w:pPr>
        <w:spacing w:after="0"/>
        <w:ind w:left="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2019 жылғы 24 сәуірдегі</w:t>
            </w:r>
            <w:r>
              <w:br/>
            </w:r>
            <w:r>
              <w:rPr>
                <w:rFonts w:ascii="Times New Roman"/>
                <w:b w:val="false"/>
                <w:i w:val="false"/>
                <w:color w:val="000000"/>
                <w:sz w:val="20"/>
              </w:rPr>
              <w:t>№ а-1/74 қаулысына</w:t>
            </w:r>
            <w:r>
              <w:br/>
            </w:r>
            <w:r>
              <w:rPr>
                <w:rFonts w:ascii="Times New Roman"/>
                <w:b w:val="false"/>
                <w:i w:val="false"/>
                <w:color w:val="000000"/>
                <w:sz w:val="20"/>
              </w:rPr>
              <w:t>7-қосымша</w:t>
            </w:r>
          </w:p>
        </w:tc>
      </w:tr>
    </w:tbl>
    <w:bookmarkStart w:name="z30" w:id="22"/>
    <w:p>
      <w:pPr>
        <w:spacing w:after="0"/>
        <w:ind w:left="0"/>
        <w:jc w:val="left"/>
      </w:pPr>
      <w:r>
        <w:rPr>
          <w:rFonts w:ascii="Times New Roman"/>
          <w:b/>
          <w:i w:val="false"/>
          <w:color w:val="000000"/>
        </w:rPr>
        <w:t xml:space="preserve"> Жақсы ауданы Запорожье ауылдық округінің жайылымдарды геоботаникалық зерттеп-қарау негізінде жайылым айналымдарының схемасы</w:t>
      </w:r>
    </w:p>
    <w:bookmarkEnd w:id="22"/>
    <w:p>
      <w:pPr>
        <w:spacing w:after="0"/>
        <w:ind w:left="0"/>
        <w:jc w:val="left"/>
      </w:pPr>
      <w:r>
        <w:br/>
      </w:r>
    </w:p>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2019 жылғы 24 сәуірдегі</w:t>
            </w:r>
            <w:r>
              <w:br/>
            </w:r>
            <w:r>
              <w:rPr>
                <w:rFonts w:ascii="Times New Roman"/>
                <w:b w:val="false"/>
                <w:i w:val="false"/>
                <w:color w:val="000000"/>
                <w:sz w:val="20"/>
              </w:rPr>
              <w:t>№ а-1/74 қаулысына</w:t>
            </w:r>
            <w:r>
              <w:br/>
            </w:r>
            <w:r>
              <w:rPr>
                <w:rFonts w:ascii="Times New Roman"/>
                <w:b w:val="false"/>
                <w:i w:val="false"/>
                <w:color w:val="000000"/>
                <w:sz w:val="20"/>
              </w:rPr>
              <w:t>8-қосымша</w:t>
            </w:r>
          </w:p>
        </w:tc>
      </w:tr>
    </w:tbl>
    <w:bookmarkStart w:name="z32" w:id="23"/>
    <w:p>
      <w:pPr>
        <w:spacing w:after="0"/>
        <w:ind w:left="0"/>
        <w:jc w:val="left"/>
      </w:pPr>
      <w:r>
        <w:rPr>
          <w:rFonts w:ascii="Times New Roman"/>
          <w:b/>
          <w:i w:val="false"/>
          <w:color w:val="000000"/>
        </w:rPr>
        <w:t xml:space="preserve"> Жақсы ауданы Ешім ауылдық округінің жайылымдарды геоботаникалық зерттеп-қарау негізінде жайылым айналымдарының схемасы</w:t>
      </w:r>
    </w:p>
    <w:bookmarkEnd w:id="23"/>
    <w:p>
      <w:pPr>
        <w:spacing w:after="0"/>
        <w:ind w:left="0"/>
        <w:jc w:val="left"/>
      </w:pPr>
      <w:r>
        <w:br/>
      </w:r>
    </w:p>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2019 жылғы 24 сәуірдегі</w:t>
            </w:r>
            <w:r>
              <w:br/>
            </w:r>
            <w:r>
              <w:rPr>
                <w:rFonts w:ascii="Times New Roman"/>
                <w:b w:val="false"/>
                <w:i w:val="false"/>
                <w:color w:val="000000"/>
                <w:sz w:val="20"/>
              </w:rPr>
              <w:t>№ а-1/74 қаулысына</w:t>
            </w:r>
            <w:r>
              <w:br/>
            </w:r>
            <w:r>
              <w:rPr>
                <w:rFonts w:ascii="Times New Roman"/>
                <w:b w:val="false"/>
                <w:i w:val="false"/>
                <w:color w:val="000000"/>
                <w:sz w:val="20"/>
              </w:rPr>
              <w:t>9-қосымша</w:t>
            </w:r>
          </w:p>
        </w:tc>
      </w:tr>
    </w:tbl>
    <w:bookmarkStart w:name="z34" w:id="24"/>
    <w:p>
      <w:pPr>
        <w:spacing w:after="0"/>
        <w:ind w:left="0"/>
        <w:jc w:val="left"/>
      </w:pPr>
      <w:r>
        <w:rPr>
          <w:rFonts w:ascii="Times New Roman"/>
          <w:b/>
          <w:i w:val="false"/>
          <w:color w:val="000000"/>
        </w:rPr>
        <w:t xml:space="preserve"> Жақсы ауданы Жаңа Қийма ауылдық округінің жайылымдарды геоботаникалық зерттеп-қарау негізінде жайылым айналымдарының схемасы</w:t>
      </w:r>
    </w:p>
    <w:bookmarkEnd w:id="24"/>
    <w:p>
      <w:pPr>
        <w:spacing w:after="0"/>
        <w:ind w:left="0"/>
        <w:jc w:val="left"/>
      </w:pPr>
      <w:r>
        <w:br/>
      </w:r>
    </w:p>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2019 жылғы 24 сәуірдегі</w:t>
            </w:r>
            <w:r>
              <w:br/>
            </w:r>
            <w:r>
              <w:rPr>
                <w:rFonts w:ascii="Times New Roman"/>
                <w:b w:val="false"/>
                <w:i w:val="false"/>
                <w:color w:val="000000"/>
                <w:sz w:val="20"/>
              </w:rPr>
              <w:t>№ а-1/74 қаулысына</w:t>
            </w:r>
            <w:r>
              <w:br/>
            </w:r>
            <w:r>
              <w:rPr>
                <w:rFonts w:ascii="Times New Roman"/>
                <w:b w:val="false"/>
                <w:i w:val="false"/>
                <w:color w:val="000000"/>
                <w:sz w:val="20"/>
              </w:rPr>
              <w:t>10-қосымша</w:t>
            </w:r>
          </w:p>
        </w:tc>
      </w:tr>
    </w:tbl>
    <w:bookmarkStart w:name="z36" w:id="25"/>
    <w:p>
      <w:pPr>
        <w:spacing w:after="0"/>
        <w:ind w:left="0"/>
        <w:jc w:val="left"/>
      </w:pPr>
      <w:r>
        <w:rPr>
          <w:rFonts w:ascii="Times New Roman"/>
          <w:b/>
          <w:i w:val="false"/>
          <w:color w:val="000000"/>
        </w:rPr>
        <w:t xml:space="preserve"> Жақсы ауданы Беловод ауылдық округінің жайылымдарды геоботаникалық зерттеп-қарау негізінде жайылым айналымдарының схемасы</w:t>
      </w:r>
    </w:p>
    <w:bookmarkEnd w:id="25"/>
    <w:p>
      <w:pPr>
        <w:spacing w:after="0"/>
        <w:ind w:left="0"/>
        <w:jc w:val="left"/>
      </w:pPr>
      <w:r>
        <w:br/>
      </w:r>
    </w:p>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2019 жылғы 24 сәуірдегі</w:t>
            </w:r>
            <w:r>
              <w:br/>
            </w:r>
            <w:r>
              <w:rPr>
                <w:rFonts w:ascii="Times New Roman"/>
                <w:b w:val="false"/>
                <w:i w:val="false"/>
                <w:color w:val="000000"/>
                <w:sz w:val="20"/>
              </w:rPr>
              <w:t>№ а-1/74 қаулысына</w:t>
            </w:r>
            <w:r>
              <w:br/>
            </w:r>
            <w:r>
              <w:rPr>
                <w:rFonts w:ascii="Times New Roman"/>
                <w:b w:val="false"/>
                <w:i w:val="false"/>
                <w:color w:val="000000"/>
                <w:sz w:val="20"/>
              </w:rPr>
              <w:t>11-қосымша</w:t>
            </w:r>
          </w:p>
        </w:tc>
      </w:tr>
    </w:tbl>
    <w:bookmarkStart w:name="z38" w:id="26"/>
    <w:p>
      <w:pPr>
        <w:spacing w:after="0"/>
        <w:ind w:left="0"/>
        <w:jc w:val="left"/>
      </w:pPr>
      <w:r>
        <w:rPr>
          <w:rFonts w:ascii="Times New Roman"/>
          <w:b/>
          <w:i w:val="false"/>
          <w:color w:val="000000"/>
        </w:rPr>
        <w:t xml:space="preserve"> Жақсы ауданы Тарас ауылдық округінің жайылымдарды геоботаникалық зерттеп-қарау негізінде жайылым айналымдарының схемасы</w:t>
      </w:r>
    </w:p>
    <w:bookmarkEnd w:id="26"/>
    <w:p>
      <w:pPr>
        <w:spacing w:after="0"/>
        <w:ind w:left="0"/>
        <w:jc w:val="left"/>
      </w:pPr>
      <w:r>
        <w:br/>
      </w:r>
    </w:p>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2019 жылғы 24 сәуірдегі</w:t>
            </w:r>
            <w:r>
              <w:br/>
            </w:r>
            <w:r>
              <w:rPr>
                <w:rFonts w:ascii="Times New Roman"/>
                <w:b w:val="false"/>
                <w:i w:val="false"/>
                <w:color w:val="000000"/>
                <w:sz w:val="20"/>
              </w:rPr>
              <w:t>№ а-1/74 қаулысына</w:t>
            </w:r>
            <w:r>
              <w:br/>
            </w:r>
            <w:r>
              <w:rPr>
                <w:rFonts w:ascii="Times New Roman"/>
                <w:b w:val="false"/>
                <w:i w:val="false"/>
                <w:color w:val="000000"/>
                <w:sz w:val="20"/>
              </w:rPr>
              <w:t>12-қосымша</w:t>
            </w:r>
          </w:p>
        </w:tc>
      </w:tr>
    </w:tbl>
    <w:bookmarkStart w:name="z40" w:id="27"/>
    <w:p>
      <w:pPr>
        <w:spacing w:after="0"/>
        <w:ind w:left="0"/>
        <w:jc w:val="left"/>
      </w:pPr>
      <w:r>
        <w:rPr>
          <w:rFonts w:ascii="Times New Roman"/>
          <w:b/>
          <w:i w:val="false"/>
          <w:color w:val="000000"/>
        </w:rPr>
        <w:t xml:space="preserve"> Жақсы ауданы Новокиенка ауылының жайылымдарды геоботаникалық зерттеп-қарау негізінде жайылым айналымдарының схемасы</w:t>
      </w:r>
    </w:p>
    <w:bookmarkEnd w:id="27"/>
    <w:p>
      <w:pPr>
        <w:spacing w:after="0"/>
        <w:ind w:left="0"/>
        <w:jc w:val="left"/>
      </w:pPr>
      <w:r>
        <w:br/>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2019 жылғы 24 сәуірдегі</w:t>
            </w:r>
            <w:r>
              <w:br/>
            </w:r>
            <w:r>
              <w:rPr>
                <w:rFonts w:ascii="Times New Roman"/>
                <w:b w:val="false"/>
                <w:i w:val="false"/>
                <w:color w:val="000000"/>
                <w:sz w:val="20"/>
              </w:rPr>
              <w:t>№ а-1/74 қаулысына</w:t>
            </w:r>
            <w:r>
              <w:br/>
            </w:r>
            <w:r>
              <w:rPr>
                <w:rFonts w:ascii="Times New Roman"/>
                <w:b w:val="false"/>
                <w:i w:val="false"/>
                <w:color w:val="000000"/>
                <w:sz w:val="20"/>
              </w:rPr>
              <w:t>13-қосымша</w:t>
            </w:r>
          </w:p>
        </w:tc>
      </w:tr>
    </w:tbl>
    <w:bookmarkStart w:name="z42" w:id="28"/>
    <w:p>
      <w:pPr>
        <w:spacing w:after="0"/>
        <w:ind w:left="0"/>
        <w:jc w:val="left"/>
      </w:pPr>
      <w:r>
        <w:rPr>
          <w:rFonts w:ascii="Times New Roman"/>
          <w:b/>
          <w:i w:val="false"/>
          <w:color w:val="000000"/>
        </w:rPr>
        <w:t xml:space="preserve"> Жақсы ауданы Қызылсай ауылдық округінің жайылымдарды геоботаникалық зерттеп-қарау негізінде жайылым айналымдарының схемасы</w:t>
      </w:r>
    </w:p>
    <w:bookmarkEnd w:id="28"/>
    <w:p>
      <w:pPr>
        <w:spacing w:after="0"/>
        <w:ind w:left="0"/>
        <w:jc w:val="left"/>
      </w:pPr>
      <w:r>
        <w:br/>
      </w:r>
    </w:p>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