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816894" w14:textId="681689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Сарысу ауданы бойынша 2020-2021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Жамбыл облысы Сарысу аудандық мәслихатының 2020 жылғы 28 қазандағы № 83-10 шешімі. Жамбыл облысының Әділет департаментінде 2020 жылғы 6 қарашада № 4793 болып тіркелді</w:t>
      </w:r>
    </w:p>
    <w:p>
      <w:pPr>
        <w:spacing w:after="0"/>
        <w:ind w:left="0"/>
        <w:jc w:val="both"/>
      </w:pPr>
      <w:bookmarkStart w:name="z7"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 2001 жылғы 23 қаңтардағы Заңның </w:t>
      </w:r>
      <w:r>
        <w:rPr>
          <w:rFonts w:ascii="Times New Roman"/>
          <w:b w:val="false"/>
          <w:i w:val="false"/>
          <w:color w:val="000000"/>
          <w:sz w:val="28"/>
        </w:rPr>
        <w:t>6-бабына</w:t>
      </w:r>
      <w:r>
        <w:rPr>
          <w:rFonts w:ascii="Times New Roman"/>
          <w:b w:val="false"/>
          <w:i w:val="false"/>
          <w:color w:val="000000"/>
          <w:sz w:val="28"/>
        </w:rPr>
        <w:t xml:space="preserve"> және "Жайылымдар туралы" Қазақстан Республикасының 2017 жылға 20 ақпандағы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Сарысу аудандық мәслихаты ШЕШІМ ҚАБЫЛДАДЫ:</w:t>
      </w:r>
    </w:p>
    <w:bookmarkEnd w:id="0"/>
    <w:bookmarkStart w:name="z8" w:id="1"/>
    <w:p>
      <w:pPr>
        <w:spacing w:after="0"/>
        <w:ind w:left="0"/>
        <w:jc w:val="both"/>
      </w:pPr>
      <w:r>
        <w:rPr>
          <w:rFonts w:ascii="Times New Roman"/>
          <w:b w:val="false"/>
          <w:i w:val="false"/>
          <w:color w:val="000000"/>
          <w:sz w:val="28"/>
        </w:rPr>
        <w:t xml:space="preserve">
      1. Қоса беріліп отырған Сарысу ауданы бойынша 2020-2021 жылдарға арналған жайылымдарды басқару және оларды пайдалану жөніндегі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1"/>
    <w:bookmarkStart w:name="z9" w:id="2"/>
    <w:p>
      <w:pPr>
        <w:spacing w:after="0"/>
        <w:ind w:left="0"/>
        <w:jc w:val="both"/>
      </w:pPr>
      <w:r>
        <w:rPr>
          <w:rFonts w:ascii="Times New Roman"/>
          <w:b w:val="false"/>
          <w:i w:val="false"/>
          <w:color w:val="000000"/>
          <w:sz w:val="28"/>
        </w:rPr>
        <w:t>
      2. Осы шешімнің орындалуын бақылау аудандық мәслихаттың экономика, қаржы, бюджет, агроөнеркәсіп кешені, қоршаған ортаны қорғау мен табиғатты пайдалану, жергілікті өзін-өзі басқаруды дамыту мәселелері жөніндегі тұрақты комиссиясына жүктелсін.</w:t>
      </w:r>
    </w:p>
    <w:bookmarkEnd w:id="2"/>
    <w:bookmarkStart w:name="z10" w:id="3"/>
    <w:p>
      <w:pPr>
        <w:spacing w:after="0"/>
        <w:ind w:left="0"/>
        <w:jc w:val="both"/>
      </w:pPr>
      <w:r>
        <w:rPr>
          <w:rFonts w:ascii="Times New Roman"/>
          <w:b w:val="false"/>
          <w:i w:val="false"/>
          <w:color w:val="000000"/>
          <w:sz w:val="28"/>
        </w:rPr>
        <w:t>
      3. Осы шешім әділет органдарында мемлекеттік тіркелген күннен бастап күшіне енеді және оның алғашқы ресми жарияланғаннан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Сарысу аудандық</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мәслихатының сессия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Абишев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Сарысу аудандық мәслихат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Бегеев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Сарысу аудандық мәслихатының</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28 қазандағы</w:t>
            </w:r>
            <w:r>
              <w:br/>
            </w:r>
            <w:r>
              <w:rPr>
                <w:rFonts w:ascii="Times New Roman"/>
                <w:b w:val="false"/>
                <w:i w:val="false"/>
                <w:color w:val="000000"/>
                <w:sz w:val="20"/>
              </w:rPr>
              <w:t xml:space="preserve">№ 83-10 </w:t>
            </w:r>
            <w:r>
              <w:rPr>
                <w:rFonts w:ascii="Times New Roman"/>
                <w:b w:val="false"/>
                <w:i w:val="false"/>
                <w:color w:val="000000"/>
                <w:sz w:val="20"/>
              </w:rPr>
              <w:t>шешіміне қосымша</w:t>
            </w:r>
          </w:p>
        </w:tc>
      </w:tr>
    </w:tbl>
    <w:bookmarkStart w:name="z17" w:id="4"/>
    <w:p>
      <w:pPr>
        <w:spacing w:after="0"/>
        <w:ind w:left="0"/>
        <w:jc w:val="left"/>
      </w:pPr>
      <w:r>
        <w:rPr>
          <w:rFonts w:ascii="Times New Roman"/>
          <w:b/>
          <w:i w:val="false"/>
          <w:color w:val="000000"/>
        </w:rPr>
        <w:t xml:space="preserve"> Сарысу ауданы бойынша 2020-2021 жылдарға арналған жайылымдарды басқару және оларды пайдалану жөніндегі Жоспары</w:t>
      </w:r>
    </w:p>
    <w:bookmarkEnd w:id="4"/>
    <w:bookmarkStart w:name="z18" w:id="5"/>
    <w:p>
      <w:pPr>
        <w:spacing w:after="0"/>
        <w:ind w:left="0"/>
        <w:jc w:val="left"/>
      </w:pPr>
      <w:r>
        <w:rPr>
          <w:rFonts w:ascii="Times New Roman"/>
          <w:b/>
          <w:i w:val="false"/>
          <w:color w:val="000000"/>
        </w:rPr>
        <w:t xml:space="preserve"> Кіріспе </w:t>
      </w:r>
    </w:p>
    <w:bookmarkEnd w:id="5"/>
    <w:bookmarkStart w:name="z19" w:id="6"/>
    <w:p>
      <w:pPr>
        <w:spacing w:after="0"/>
        <w:ind w:left="0"/>
        <w:jc w:val="both"/>
      </w:pPr>
      <w:r>
        <w:rPr>
          <w:rFonts w:ascii="Times New Roman"/>
          <w:b w:val="false"/>
          <w:i w:val="false"/>
          <w:color w:val="000000"/>
          <w:sz w:val="28"/>
        </w:rPr>
        <w:t>
      Сарысу ауданы – Жамбыл облысының батысындағы әкімшілік бөлініс. Ауданның жалпы жер көлемі 3 136 094 гектар. Тұрғын саны 44 419 адам. Аудан аумағындағы 27 елді мекен 9 ауылдық округке біріктірілген және Жаңатас қаласы. Аудан орталығы – Жаңатас қаласы, облыс орталығынан ара қашықтығы 180 шақырым.</w:t>
      </w:r>
    </w:p>
    <w:bookmarkEnd w:id="6"/>
    <w:bookmarkStart w:name="z20" w:id="7"/>
    <w:p>
      <w:pPr>
        <w:spacing w:after="0"/>
        <w:ind w:left="0"/>
        <w:jc w:val="both"/>
      </w:pPr>
      <w:r>
        <w:rPr>
          <w:rFonts w:ascii="Times New Roman"/>
          <w:b w:val="false"/>
          <w:i w:val="false"/>
          <w:color w:val="000000"/>
          <w:sz w:val="28"/>
        </w:rPr>
        <w:t>
      Сарысу ауданы ауыл шаруашылығы бағытында негізделген, соңғы уақытта мал шаруашылығы қарқынды дамып келе жатқан аймақ. Еліміздің азық-түлікпен толық қамтамасыз ету міндетін орындауда мал шаруашылығын дамыту айрықша орын алатын болса, оның негізі-табиғи жайылымдарды тиімді және ұтымды пайдалану болып табылады.</w:t>
      </w:r>
    </w:p>
    <w:bookmarkEnd w:id="7"/>
    <w:bookmarkStart w:name="z21" w:id="8"/>
    <w:p>
      <w:pPr>
        <w:spacing w:after="0"/>
        <w:ind w:left="0"/>
        <w:jc w:val="both"/>
      </w:pPr>
      <w:r>
        <w:rPr>
          <w:rFonts w:ascii="Times New Roman"/>
          <w:b w:val="false"/>
          <w:i w:val="false"/>
          <w:color w:val="000000"/>
          <w:sz w:val="28"/>
        </w:rPr>
        <w:t>
      Жер пайдаланушылар мен меншік иелері үшін табиғи жайылымдарды тиімді пайдалану, жайылымның тозуын болдырмау, жақсарту шараларын жүзеге асыру кезек күттірмейтін міндет. Осыған орай ауылдық округтер, шаруа қожалықтары жалпы аудан аумағындағы төрт түлік мал басының жайылымдық жерлерімен қамтылу жағдайын талдау жүргізіледі.</w:t>
      </w:r>
    </w:p>
    <w:bookmarkEnd w:id="8"/>
    <w:bookmarkStart w:name="z22" w:id="9"/>
    <w:p>
      <w:pPr>
        <w:spacing w:after="0"/>
        <w:ind w:left="0"/>
        <w:jc w:val="both"/>
      </w:pPr>
      <w:r>
        <w:rPr>
          <w:rFonts w:ascii="Times New Roman"/>
          <w:b w:val="false"/>
          <w:i w:val="false"/>
          <w:color w:val="000000"/>
          <w:sz w:val="28"/>
        </w:rPr>
        <w:t>
      Аудан аймағының климаты тым континентік, ауа құрғақ, ауа ылғалдығы аз мөлшерде болады, қысы бір шама суық, жазы ыстық әрі қуаң, аңызақты келеді.</w:t>
      </w:r>
    </w:p>
    <w:bookmarkEnd w:id="9"/>
    <w:bookmarkStart w:name="z23" w:id="10"/>
    <w:p>
      <w:pPr>
        <w:spacing w:after="0"/>
        <w:ind w:left="0"/>
        <w:jc w:val="both"/>
      </w:pPr>
      <w:r>
        <w:rPr>
          <w:rFonts w:ascii="Times New Roman"/>
          <w:b w:val="false"/>
          <w:i w:val="false"/>
          <w:color w:val="000000"/>
          <w:sz w:val="28"/>
        </w:rPr>
        <w:t xml:space="preserve">
      Аудан аумағындағы жер қойнауынан қиыршық тас және тұз өндіріледі. </w:t>
      </w:r>
    </w:p>
    <w:bookmarkEnd w:id="10"/>
    <w:bookmarkStart w:name="z24" w:id="11"/>
    <w:p>
      <w:pPr>
        <w:spacing w:after="0"/>
        <w:ind w:left="0"/>
        <w:jc w:val="both"/>
      </w:pPr>
      <w:r>
        <w:rPr>
          <w:rFonts w:ascii="Times New Roman"/>
          <w:b w:val="false"/>
          <w:i w:val="false"/>
          <w:color w:val="000000"/>
          <w:sz w:val="28"/>
        </w:rPr>
        <w:t>
      Ауыл шаруашылығына жарамды жер көлемі 675 495 гектар, оның ішінде 19 606 гектар егістік, 123 гектар көп жылдық екпелер, 11 546 гектар шабындық, 593 847 гектар жайылымдық, 72 470 гектар елді мекендер жерлері, 11 115 гектар өнеркәсіп, көлік, байланыс, қорғаныс жері және өзге де ауыл шаруашылығы мақсатына арналмаған жерлер, 1000 гектар ерекше қорғалатын табиғи аумақтардың жерлері, 532 092 гектар орман қоры жерлері, 1788 гектар су қорының жерлері, 883 781 гектар босалқы жерлер бар. Басқа мемлекеттің (Ресей Федерациясы) пайдаланып жатқан жерлері 1 035 000 гектар.</w:t>
      </w:r>
    </w:p>
    <w:bookmarkEnd w:id="11"/>
    <w:bookmarkStart w:name="z25" w:id="12"/>
    <w:p>
      <w:pPr>
        <w:spacing w:after="0"/>
        <w:ind w:left="0"/>
        <w:jc w:val="both"/>
      </w:pPr>
      <w:r>
        <w:rPr>
          <w:rFonts w:ascii="Times New Roman"/>
          <w:b w:val="false"/>
          <w:i w:val="false"/>
          <w:color w:val="000000"/>
          <w:sz w:val="28"/>
        </w:rPr>
        <w:t>
      Сарысу ауданы Мойынқұм жәнеТалас аудандарымен, Қарағанды және Түркістан облыстарымен шектеседі.</w:t>
      </w:r>
    </w:p>
    <w:bookmarkEnd w:id="12"/>
    <w:bookmarkStart w:name="z26" w:id="13"/>
    <w:p>
      <w:pPr>
        <w:spacing w:after="0"/>
        <w:ind w:left="0"/>
        <w:jc w:val="both"/>
      </w:pPr>
      <w:r>
        <w:rPr>
          <w:rFonts w:ascii="Times New Roman"/>
          <w:b w:val="false"/>
          <w:i w:val="false"/>
          <w:color w:val="000000"/>
          <w:sz w:val="28"/>
        </w:rPr>
        <w:t>
      Жоспардың мақсаты: жайылымдарды басқару және оларды пайдалану.</w:t>
      </w:r>
    </w:p>
    <w:bookmarkEnd w:id="13"/>
    <w:bookmarkStart w:name="z27" w:id="14"/>
    <w:p>
      <w:pPr>
        <w:spacing w:after="0"/>
        <w:ind w:left="0"/>
        <w:jc w:val="both"/>
      </w:pPr>
      <w:r>
        <w:rPr>
          <w:rFonts w:ascii="Times New Roman"/>
          <w:b w:val="false"/>
          <w:i w:val="false"/>
          <w:color w:val="000000"/>
          <w:sz w:val="28"/>
        </w:rPr>
        <w:t>
      Жоспарды іске асыру мерзімі: 2020 жылдың қаңтар айынан бастап 2021 жылдың аяғына дейін.</w:t>
      </w:r>
    </w:p>
    <w:bookmarkEnd w:id="14"/>
    <w:bookmarkStart w:name="z28" w:id="1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5"/>
    <w:bookmarkStart w:name="z29" w:id="16"/>
    <w:p>
      <w:pPr>
        <w:spacing w:after="0"/>
        <w:ind w:left="0"/>
        <w:jc w:val="both"/>
      </w:pPr>
      <w:r>
        <w:rPr>
          <w:rFonts w:ascii="Times New Roman"/>
          <w:b w:val="false"/>
          <w:i w:val="false"/>
          <w:color w:val="000000"/>
          <w:sz w:val="28"/>
        </w:rPr>
        <w:t xml:space="preserve">
      </w:t>
      </w:r>
    </w:p>
    <w:bookmarkEnd w:id="16"/>
    <w:p>
      <w:pPr>
        <w:spacing w:after="0"/>
        <w:ind w:left="0"/>
        <w:jc w:val="both"/>
      </w:pPr>
      <w:r>
        <w:drawing>
          <wp:inline distT="0" distB="0" distL="0" distR="0">
            <wp:extent cx="7810500" cy="1075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75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 w:id="17"/>
    <w:p>
      <w:pPr>
        <w:spacing w:after="0"/>
        <w:ind w:left="0"/>
        <w:jc w:val="left"/>
      </w:pPr>
      <w:r>
        <w:rPr>
          <w:rFonts w:ascii="Times New Roman"/>
          <w:b/>
          <w:i w:val="false"/>
          <w:color w:val="000000"/>
        </w:rPr>
        <w:t xml:space="preserve"> Жайылым айналымдарының қолайлы схемасы</w:t>
      </w:r>
    </w:p>
    <w:bookmarkEnd w:id="17"/>
    <w:bookmarkStart w:name="z31"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7810500" cy="1132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32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 w:id="19"/>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19"/>
    <w:bookmarkStart w:name="z33" w:id="20"/>
    <w:p>
      <w:pPr>
        <w:spacing w:after="0"/>
        <w:ind w:left="0"/>
        <w:jc w:val="both"/>
      </w:pPr>
      <w:r>
        <w:rPr>
          <w:rFonts w:ascii="Times New Roman"/>
          <w:b w:val="false"/>
          <w:i w:val="false"/>
          <w:color w:val="000000"/>
          <w:sz w:val="28"/>
        </w:rPr>
        <w:t xml:space="preserve">
      </w:t>
      </w:r>
    </w:p>
    <w:bookmarkEnd w:id="20"/>
    <w:p>
      <w:pPr>
        <w:spacing w:after="0"/>
        <w:ind w:left="0"/>
        <w:jc w:val="both"/>
      </w:pPr>
      <w:r>
        <w:drawing>
          <wp:inline distT="0" distB="0" distL="0" distR="0">
            <wp:extent cx="7810500" cy="1101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01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 w:id="2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21"/>
    <w:bookmarkStart w:name="z35" w:id="22"/>
    <w:p>
      <w:pPr>
        <w:spacing w:after="0"/>
        <w:ind w:left="0"/>
        <w:jc w:val="both"/>
      </w:pPr>
      <w:r>
        <w:rPr>
          <w:rFonts w:ascii="Times New Roman"/>
          <w:b w:val="false"/>
          <w:i w:val="false"/>
          <w:color w:val="000000"/>
          <w:sz w:val="28"/>
        </w:rPr>
        <w:t xml:space="preserve">
      </w:t>
      </w:r>
    </w:p>
    <w:bookmarkEnd w:id="22"/>
    <w:p>
      <w:pPr>
        <w:spacing w:after="0"/>
        <w:ind w:left="0"/>
        <w:jc w:val="both"/>
      </w:pPr>
      <w:r>
        <w:drawing>
          <wp:inline distT="0" distB="0" distL="0" distR="0">
            <wp:extent cx="7810500" cy="1052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52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 w:id="23"/>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3"/>
    <w:bookmarkStart w:name="z37"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7810500" cy="1074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74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 w:id="25"/>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5"/>
    <w:bookmarkStart w:name="z39"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1023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23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 w:id="27"/>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89"/>
        <w:gridCol w:w="1926"/>
        <w:gridCol w:w="3532"/>
        <w:gridCol w:w="2997"/>
        <w:gridCol w:w="856"/>
      </w:tblGrid>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Байқадам</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Игілік</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Тоғызкент</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Қамқалы</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Досбол</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Жаңаарық</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Жаңатас қаласы</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1" w:id="28"/>
    <w:p>
      <w:pPr>
        <w:spacing w:after="0"/>
        <w:ind w:left="0"/>
        <w:jc w:val="left"/>
      </w:pPr>
      <w:r>
        <w:rPr>
          <w:rFonts w:ascii="Times New Roman"/>
          <w:b/>
          <w:i w:val="false"/>
          <w:color w:val="000000"/>
        </w:rPr>
        <w:t xml:space="preserve"> Сарысу ауданындағы жайылымдардың геоботаникалық жағдайы туралы мәлімет</w:t>
      </w:r>
    </w:p>
    <w:bookmarkEnd w:id="28"/>
    <w:bookmarkStart w:name="z42" w:id="29"/>
    <w:p>
      <w:pPr>
        <w:spacing w:after="0"/>
        <w:ind w:left="0"/>
        <w:jc w:val="left"/>
      </w:pPr>
      <w:r>
        <w:rPr>
          <w:rFonts w:ascii="Times New Roman"/>
          <w:b/>
          <w:i w:val="false"/>
          <w:color w:val="000000"/>
        </w:rPr>
        <w:t xml:space="preserve"> 1. Жалпы мәлімет</w:t>
      </w:r>
    </w:p>
    <w:bookmarkEnd w:id="29"/>
    <w:bookmarkStart w:name="z43" w:id="30"/>
    <w:p>
      <w:pPr>
        <w:spacing w:after="0"/>
        <w:ind w:left="0"/>
        <w:jc w:val="both"/>
      </w:pPr>
      <w:r>
        <w:rPr>
          <w:rFonts w:ascii="Times New Roman"/>
          <w:b w:val="false"/>
          <w:i w:val="false"/>
          <w:color w:val="000000"/>
          <w:sz w:val="28"/>
        </w:rPr>
        <w:t>
      Сарысу ауданының аумағы Жамбыл облысының батыс бөлігінде орналасқан. Аудан жерінің басым көпшілігі жазық, солтүстігінде Қарағанды облысымен, оңтүстігінде Талас ауданымен, шығысында Мойынқұм ауданымен, батысында Түркістан облысымен шектесіп жатыр.</w:t>
      </w:r>
    </w:p>
    <w:bookmarkEnd w:id="30"/>
    <w:bookmarkStart w:name="z44" w:id="31"/>
    <w:p>
      <w:pPr>
        <w:spacing w:after="0"/>
        <w:ind w:left="0"/>
        <w:jc w:val="both"/>
      </w:pPr>
      <w:r>
        <w:rPr>
          <w:rFonts w:ascii="Times New Roman"/>
          <w:b w:val="false"/>
          <w:i w:val="false"/>
          <w:color w:val="000000"/>
          <w:sz w:val="28"/>
        </w:rPr>
        <w:t>
      Аудандағы ауыл шаруашылығының негізгі саласы егіншілік және мал шаруашылығы. Ауданның негізгі бағыты ет-сүт мал шаруашылығымен қоса астық игеру.</w:t>
      </w:r>
    </w:p>
    <w:bookmarkEnd w:id="31"/>
    <w:bookmarkStart w:name="z45" w:id="32"/>
    <w:p>
      <w:pPr>
        <w:spacing w:after="0"/>
        <w:ind w:left="0"/>
        <w:jc w:val="both"/>
      </w:pPr>
      <w:r>
        <w:rPr>
          <w:rFonts w:ascii="Times New Roman"/>
          <w:b w:val="false"/>
          <w:i w:val="false"/>
          <w:color w:val="000000"/>
          <w:sz w:val="28"/>
        </w:rPr>
        <w:t>
      Аудан негізінен облыс орталығына жақын орналасқан, темір және автомобиль жолдары еліміздің басқа өңірлерімен жалғастырады.</w:t>
      </w:r>
    </w:p>
    <w:bookmarkEnd w:id="32"/>
    <w:bookmarkStart w:name="z46" w:id="33"/>
    <w:p>
      <w:pPr>
        <w:spacing w:after="0"/>
        <w:ind w:left="0"/>
        <w:jc w:val="left"/>
      </w:pPr>
      <w:r>
        <w:rPr>
          <w:rFonts w:ascii="Times New Roman"/>
          <w:b/>
          <w:i w:val="false"/>
          <w:color w:val="000000"/>
        </w:rPr>
        <w:t xml:space="preserve"> Сарысу ауданының санат бойынша бөлінген жер ауданы</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6"/>
        <w:gridCol w:w="2341"/>
        <w:gridCol w:w="3547"/>
        <w:gridCol w:w="3548"/>
        <w:gridCol w:w="2138"/>
      </w:tblGrid>
      <w:tr>
        <w:trPr>
          <w:trHeight w:val="30" w:hRule="atLeast"/>
        </w:trPr>
        <w:tc>
          <w:tcPr>
            <w:tcW w:w="7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w:t>
            </w:r>
          </w:p>
        </w:tc>
        <w:tc>
          <w:tcPr>
            <w:tcW w:w="35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Суармалы</w:t>
            </w:r>
          </w:p>
        </w:tc>
      </w:tr>
      <w:tr>
        <w:trPr>
          <w:trHeight w:val="30" w:hRule="atLeast"/>
        </w:trPr>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ауылшаруашылығы пайдалануындағы жерлер</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598 848</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595 260</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3588</w:t>
            </w:r>
          </w:p>
        </w:tc>
      </w:tr>
      <w:tr>
        <w:trPr>
          <w:trHeight w:val="30" w:hRule="atLeast"/>
        </w:trPr>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жерлері</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72 470</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65 168</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r>
      <w:tr>
        <w:trPr>
          <w:trHeight w:val="30" w:hRule="atLeast"/>
        </w:trPr>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қорғаныс, байланыс және басқа бағыттары жерлер</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11115</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аумақтағы жерлер</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жері</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532 092</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441 724</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 жері</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 қоры</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883 781</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880 995</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2786</w:t>
            </w:r>
          </w:p>
        </w:tc>
      </w:tr>
      <w:tr>
        <w:trPr>
          <w:trHeight w:val="30" w:hRule="atLeast"/>
        </w:trPr>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мемлекеттің пайдалануындағы жер</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1 035 000</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3 136 094</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1 984 240</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6 791</w:t>
            </w:r>
          </w:p>
        </w:tc>
      </w:tr>
    </w:tbl>
    <w:bookmarkStart w:name="z47" w:id="34"/>
    <w:p>
      <w:pPr>
        <w:spacing w:after="0"/>
        <w:ind w:left="0"/>
        <w:jc w:val="left"/>
      </w:pPr>
      <w:r>
        <w:rPr>
          <w:rFonts w:ascii="Times New Roman"/>
          <w:b/>
          <w:i w:val="false"/>
          <w:color w:val="000000"/>
        </w:rPr>
        <w:t xml:space="preserve"> 2. Жер бедері (рельеф)</w:t>
      </w:r>
    </w:p>
    <w:bookmarkEnd w:id="34"/>
    <w:bookmarkStart w:name="z48" w:id="35"/>
    <w:p>
      <w:pPr>
        <w:spacing w:after="0"/>
        <w:ind w:left="0"/>
        <w:jc w:val="both"/>
      </w:pPr>
      <w:r>
        <w:rPr>
          <w:rFonts w:ascii="Times New Roman"/>
          <w:b w:val="false"/>
          <w:i w:val="false"/>
          <w:color w:val="000000"/>
          <w:sz w:val="28"/>
        </w:rPr>
        <w:t>
      Аудан территориясының беті - оңтүстік жағы таулы аймақ, бір жағы таулы етегі, солтүстікке қарай Мойынқұм массиві орналасқан.</w:t>
      </w:r>
    </w:p>
    <w:bookmarkEnd w:id="35"/>
    <w:bookmarkStart w:name="z49" w:id="36"/>
    <w:p>
      <w:pPr>
        <w:spacing w:after="0"/>
        <w:ind w:left="0"/>
        <w:jc w:val="both"/>
      </w:pPr>
      <w:r>
        <w:rPr>
          <w:rFonts w:ascii="Times New Roman"/>
          <w:b w:val="false"/>
          <w:i w:val="false"/>
          <w:color w:val="000000"/>
          <w:sz w:val="28"/>
        </w:rPr>
        <w:t xml:space="preserve">
      Қаратау тауы бірнеше жоталардан түрады, солтүстік-батысқа қарай, таудың абсолюттік нүктелері бір келкі емес, оңтүстік жағы 420 метрге дейін жетсе, солтүстікке қарай 330 метрге дейін төмендейді. </w:t>
      </w:r>
    </w:p>
    <w:bookmarkEnd w:id="36"/>
    <w:bookmarkStart w:name="z50" w:id="37"/>
    <w:p>
      <w:pPr>
        <w:spacing w:after="0"/>
        <w:ind w:left="0"/>
        <w:jc w:val="both"/>
      </w:pPr>
      <w:r>
        <w:rPr>
          <w:rFonts w:ascii="Times New Roman"/>
          <w:b w:val="false"/>
          <w:i w:val="false"/>
          <w:color w:val="000000"/>
          <w:sz w:val="28"/>
        </w:rPr>
        <w:t>
      Сарысу ауданының табиғи шарты, соның ішінде климат, топырақ және жер бедері дәнді және жемшөп дақылдармен айналасуға өте қолайлы. Табиғи құнарлы жер телімдерді, жайылым азықтар мен пішендерді алу үшін қолдануға болады.</w:t>
      </w:r>
    </w:p>
    <w:bookmarkEnd w:id="37"/>
    <w:bookmarkStart w:name="z51" w:id="38"/>
    <w:p>
      <w:pPr>
        <w:spacing w:after="0"/>
        <w:ind w:left="0"/>
        <w:jc w:val="both"/>
      </w:pPr>
      <w:r>
        <w:rPr>
          <w:rFonts w:ascii="Times New Roman"/>
          <w:b w:val="false"/>
          <w:i w:val="false"/>
          <w:color w:val="000000"/>
          <w:sz w:val="28"/>
        </w:rPr>
        <w:t xml:space="preserve">
      Микрорельеф, яғни микро жер бедері топырақ қабатының кешенділігіне сәйкес келеді. </w:t>
      </w:r>
    </w:p>
    <w:bookmarkEnd w:id="38"/>
    <w:bookmarkStart w:name="z52" w:id="39"/>
    <w:p>
      <w:pPr>
        <w:spacing w:after="0"/>
        <w:ind w:left="0"/>
        <w:jc w:val="both"/>
      </w:pPr>
      <w:r>
        <w:rPr>
          <w:rFonts w:ascii="Times New Roman"/>
          <w:b w:val="false"/>
          <w:i w:val="false"/>
          <w:color w:val="000000"/>
          <w:sz w:val="28"/>
        </w:rPr>
        <w:t>
      Ауданның жер бедері, ауыл шаруашылық дақылдарды егу және жинау, топырақты өңдеу жұмыстарына заманауи техникаларды қолдануға ыңғайлы және мал бағуға өте қолайлы, яғни жер бедері, топырақты механикалық өңдеуге және ауыл шаруашылық дақылдарды өсіруге кедергі жасамайды.</w:t>
      </w:r>
    </w:p>
    <w:bookmarkEnd w:id="39"/>
    <w:bookmarkStart w:name="z53" w:id="40"/>
    <w:p>
      <w:pPr>
        <w:spacing w:after="0"/>
        <w:ind w:left="0"/>
        <w:jc w:val="left"/>
      </w:pPr>
      <w:r>
        <w:rPr>
          <w:rFonts w:ascii="Times New Roman"/>
          <w:b/>
          <w:i w:val="false"/>
          <w:color w:val="000000"/>
        </w:rPr>
        <w:t xml:space="preserve"> 3. Топырақ</w:t>
      </w:r>
    </w:p>
    <w:bookmarkEnd w:id="40"/>
    <w:bookmarkStart w:name="z54" w:id="41"/>
    <w:p>
      <w:pPr>
        <w:spacing w:after="0"/>
        <w:ind w:left="0"/>
        <w:jc w:val="both"/>
      </w:pPr>
      <w:r>
        <w:rPr>
          <w:rFonts w:ascii="Times New Roman"/>
          <w:b w:val="false"/>
          <w:i w:val="false"/>
          <w:color w:val="000000"/>
          <w:sz w:val="28"/>
        </w:rPr>
        <w:t>
      Топырақтың жоғарғы қабатының қалыптасуына әртүрлі климаттық тереңдегі ызасулардың жатуы, рельеф топырақтың түрлері себеп болады.</w:t>
      </w:r>
    </w:p>
    <w:bookmarkEnd w:id="41"/>
    <w:bookmarkStart w:name="z55" w:id="42"/>
    <w:p>
      <w:pPr>
        <w:spacing w:after="0"/>
        <w:ind w:left="0"/>
        <w:jc w:val="both"/>
      </w:pPr>
      <w:r>
        <w:rPr>
          <w:rFonts w:ascii="Times New Roman"/>
          <w:b w:val="false"/>
          <w:i w:val="false"/>
          <w:color w:val="000000"/>
          <w:sz w:val="28"/>
        </w:rPr>
        <w:t>
      Бұл топырақтың сапасы жақсы, құрамында гумус 4,2 %. Топырақты егіншілікте пайдалану үшін агротехниканы ғана қажет етеді.</w:t>
      </w:r>
    </w:p>
    <w:bookmarkEnd w:id="42"/>
    <w:bookmarkStart w:name="z56" w:id="43"/>
    <w:p>
      <w:pPr>
        <w:spacing w:after="0"/>
        <w:ind w:left="0"/>
        <w:jc w:val="both"/>
      </w:pPr>
      <w:r>
        <w:rPr>
          <w:rFonts w:ascii="Times New Roman"/>
          <w:b w:val="false"/>
          <w:i w:val="false"/>
          <w:color w:val="000000"/>
          <w:sz w:val="28"/>
        </w:rPr>
        <w:t>
      Аудан аумағындағы қара-қоңыр топырағының құрамында гумус төмен. Топырақтың механикалық құрамы қара-қоңыр саздақты әрі түрлі құрамдағыдай тастақтау.</w:t>
      </w:r>
    </w:p>
    <w:bookmarkEnd w:id="43"/>
    <w:bookmarkStart w:name="z57" w:id="44"/>
    <w:p>
      <w:pPr>
        <w:spacing w:after="0"/>
        <w:ind w:left="0"/>
        <w:jc w:val="left"/>
      </w:pPr>
      <w:r>
        <w:rPr>
          <w:rFonts w:ascii="Times New Roman"/>
          <w:b/>
          <w:i w:val="false"/>
          <w:color w:val="000000"/>
        </w:rPr>
        <w:t xml:space="preserve"> 4. Өсімдіктер</w:t>
      </w:r>
    </w:p>
    <w:bookmarkEnd w:id="44"/>
    <w:bookmarkStart w:name="z58" w:id="45"/>
    <w:p>
      <w:pPr>
        <w:spacing w:after="0"/>
        <w:ind w:left="0"/>
        <w:jc w:val="both"/>
      </w:pPr>
      <w:r>
        <w:rPr>
          <w:rFonts w:ascii="Times New Roman"/>
          <w:b w:val="false"/>
          <w:i w:val="false"/>
          <w:color w:val="000000"/>
          <w:sz w:val="28"/>
        </w:rPr>
        <w:t>
      Ауданның жерді қолдану массиві құрғақ жерлер аймақшасында орналасқан. Негізінде, жусан, жантақ, қамыс, құрақ, бұталы өсімдіктер, яғни әр-түрлі шөптер көп тараған. Пішен жайылымдарда орташа жағдайда болып табылады.</w:t>
      </w:r>
    </w:p>
    <w:bookmarkEnd w:id="45"/>
    <w:bookmarkStart w:name="z59" w:id="46"/>
    <w:p>
      <w:pPr>
        <w:spacing w:after="0"/>
        <w:ind w:left="0"/>
        <w:jc w:val="both"/>
      </w:pPr>
      <w:r>
        <w:rPr>
          <w:rFonts w:ascii="Times New Roman"/>
          <w:b w:val="false"/>
          <w:i w:val="false"/>
          <w:color w:val="000000"/>
          <w:sz w:val="28"/>
        </w:rPr>
        <w:t>
      Мал жаюға қаралған табиғи өсімдіктер аумағы ауданның барлық шекарасында таралған.</w:t>
      </w:r>
    </w:p>
    <w:bookmarkEnd w:id="46"/>
    <w:bookmarkStart w:name="z60" w:id="47"/>
    <w:p>
      <w:pPr>
        <w:spacing w:after="0"/>
        <w:ind w:left="0"/>
        <w:jc w:val="both"/>
      </w:pPr>
      <w:r>
        <w:rPr>
          <w:rFonts w:ascii="Times New Roman"/>
          <w:b w:val="false"/>
          <w:i w:val="false"/>
          <w:color w:val="000000"/>
          <w:sz w:val="28"/>
        </w:rPr>
        <w:t>
      Жайылым жерлер көбінесе селеулі-бетегелі-жусанды, бетегелі-жусанды, дәнді-жусанды-бозды-бетегелі, бидайықты-айрауықты-дәнді, қияқ-дәнді және қияқ-дәнді-құрақты күрделі байланыстырылған қоғамдастықтарымен ұсынылған.</w:t>
      </w:r>
    </w:p>
    <w:bookmarkEnd w:id="47"/>
    <w:bookmarkStart w:name="z61" w:id="48"/>
    <w:p>
      <w:pPr>
        <w:spacing w:after="0"/>
        <w:ind w:left="0"/>
        <w:jc w:val="both"/>
      </w:pPr>
      <w:r>
        <w:rPr>
          <w:rFonts w:ascii="Times New Roman"/>
          <w:b w:val="false"/>
          <w:i w:val="false"/>
          <w:color w:val="000000"/>
          <w:sz w:val="28"/>
        </w:rPr>
        <w:t>
      Жайылым толықтай ауыл шаруашылығы малдарының жайылуына негізделген, жайылымдарды бірқалыпты қолданбаудың салдарынан, нәтижесінде өсімдік қабатында әр түрлі желінбейтін шөптер кездеседі. Бұл табиғи шөптердің азаюына, жайылым құнарлығының төмендеуіне әкеліп соғады. Олардың қолдану мерзімі азаяды. Осыған орай, мерзімдік жайылым тәртібін дұрыстау, малдың жайылым алаңын бір бірлікке азайту керек, ал кей жерлерде көпжылдық шөптер егу қажет.</w:t>
      </w:r>
    </w:p>
    <w:bookmarkEnd w:id="48"/>
    <w:bookmarkStart w:name="z62" w:id="49"/>
    <w:p>
      <w:pPr>
        <w:spacing w:after="0"/>
        <w:ind w:left="0"/>
        <w:jc w:val="both"/>
      </w:pPr>
      <w:r>
        <w:rPr>
          <w:rFonts w:ascii="Times New Roman"/>
          <w:b w:val="false"/>
          <w:i w:val="false"/>
          <w:color w:val="000000"/>
          <w:sz w:val="28"/>
        </w:rPr>
        <w:t>
      Төменде табиғи жайылымдарда алты өрістік жайылым айналымының сызбасы көрсетілген.</w:t>
      </w:r>
    </w:p>
    <w:bookmarkEnd w:id="49"/>
    <w:bookmarkStart w:name="z63" w:id="50"/>
    <w:p>
      <w:pPr>
        <w:spacing w:after="0"/>
        <w:ind w:left="0"/>
        <w:jc w:val="left"/>
      </w:pPr>
      <w:r>
        <w:rPr>
          <w:rFonts w:ascii="Times New Roman"/>
          <w:b/>
          <w:i w:val="false"/>
          <w:color w:val="000000"/>
        </w:rPr>
        <w:t xml:space="preserve"> Жайылымдарды қолданудың күнтізбелік графигін есепке ала отырып бір рет жайлығаннан кейінгі алты өрістік жайылым айналымының сызбаның үлгісі</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
        <w:gridCol w:w="1987"/>
        <w:gridCol w:w="1988"/>
        <w:gridCol w:w="1988"/>
        <w:gridCol w:w="1988"/>
        <w:gridCol w:w="1988"/>
        <w:gridCol w:w="2070"/>
      </w:tblGrid>
      <w:tr>
        <w:trPr>
          <w:trHeight w:val="30" w:hRule="atLeast"/>
        </w:trPr>
        <w:tc>
          <w:tcPr>
            <w:tcW w:w="2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өрістіктердің нөмірі</w:t>
            </w:r>
          </w:p>
        </w:tc>
      </w:tr>
      <w:tr>
        <w:trPr>
          <w:trHeight w:val="30" w:hRule="atLeast"/>
        </w:trPr>
        <w:tc>
          <w:tcPr>
            <w:tcW w:w="0" w:type="auto"/>
            <w:vMerge/>
            <w:tcBorders>
              <w:top w:val="nil"/>
              <w:left w:val="single" w:color="cfcfcf" w:sz="5"/>
              <w:bottom w:val="single" w:color="cfcfcf" w:sz="5"/>
              <w:right w:val="single" w:color="cfcfcf" w:sz="5"/>
            </w:tcBorders>
          </w:tcP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r>
      <w:tr>
        <w:trPr>
          <w:trHeight w:val="3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мен02.06 аралығы</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мен12.07 аралығы</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мен21.08 аралығы</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мен30.09 аралығы</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мен10.11 аралығы</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r>
      <w:tr>
        <w:trPr>
          <w:trHeight w:val="3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мен02.06 аралығы</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мен12.07 аралығы</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мен21.08 аралығы</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мен30.09 аралығы</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мен10.11 аралығы</w:t>
            </w:r>
          </w:p>
        </w:tc>
      </w:tr>
      <w:tr>
        <w:trPr>
          <w:trHeight w:val="3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мен02.06 аралығы</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мен12.07 аралығы</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мен21.08 аралығы</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мен30.09 аралығы</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 10.11 аралығы</w:t>
            </w:r>
          </w:p>
        </w:tc>
      </w:tr>
      <w:tr>
        <w:trPr>
          <w:trHeight w:val="3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мен02.06 аралығы</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мен12.07 аралығы</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51"/>
          <w:p>
            <w:pPr>
              <w:spacing w:after="20"/>
              <w:ind w:left="20"/>
              <w:jc w:val="both"/>
            </w:pPr>
            <w:r>
              <w:rPr>
                <w:rFonts w:ascii="Times New Roman"/>
                <w:b w:val="false"/>
                <w:i w:val="false"/>
                <w:color w:val="000000"/>
                <w:sz w:val="20"/>
              </w:rPr>
              <w:t>
Бір рет жайылған 13.07 мен21.08 аралығы</w:t>
            </w:r>
          </w:p>
          <w:bookmarkEnd w:id="51"/>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мен30.09 аралығы</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мен10.11 аралығы</w:t>
            </w:r>
          </w:p>
        </w:tc>
      </w:tr>
      <w:tr>
        <w:trPr>
          <w:trHeight w:val="3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мен02.06 аралығы</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мен12.07 аралығы</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мен21.08 аралығы</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мен30.09 аралығы</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мен10.11 аралығы</w:t>
            </w:r>
          </w:p>
        </w:tc>
      </w:tr>
      <w:tr>
        <w:trPr>
          <w:trHeight w:val="3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мен02.06 аралығы</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мен12.07 аралығы</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мен21.08 аралығы</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мен30.09 аралығы</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мен10.11 аралығы</w:t>
            </w:r>
          </w:p>
        </w:tc>
      </w:tr>
    </w:tbl>
    <w:bookmarkStart w:name="z65" w:id="52"/>
    <w:p>
      <w:pPr>
        <w:spacing w:after="0"/>
        <w:ind w:left="0"/>
        <w:jc w:val="both"/>
      </w:pPr>
      <w:r>
        <w:rPr>
          <w:rFonts w:ascii="Times New Roman"/>
          <w:b w:val="false"/>
          <w:i w:val="false"/>
          <w:color w:val="000000"/>
          <w:sz w:val="28"/>
        </w:rPr>
        <w:t xml:space="preserve">
      Көріп отырғандай, жайылым айналымы сызбасында, 6 жылда бір рет шөп жайылымдарына "демалыс" беріледі, яғни жайылым деградациясының алдын алады. </w:t>
      </w:r>
    </w:p>
    <w:bookmarkEnd w:id="52"/>
    <w:bookmarkStart w:name="z66" w:id="53"/>
    <w:p>
      <w:pPr>
        <w:spacing w:after="0"/>
        <w:ind w:left="0"/>
        <w:jc w:val="left"/>
      </w:pPr>
      <w:r>
        <w:rPr>
          <w:rFonts w:ascii="Times New Roman"/>
          <w:b/>
          <w:i w:val="false"/>
          <w:color w:val="000000"/>
        </w:rPr>
        <w:t xml:space="preserve"> 5. Гидрография және суландыру</w:t>
      </w:r>
    </w:p>
    <w:bookmarkEnd w:id="53"/>
    <w:bookmarkStart w:name="z67" w:id="54"/>
    <w:p>
      <w:pPr>
        <w:spacing w:after="0"/>
        <w:ind w:left="0"/>
        <w:jc w:val="both"/>
      </w:pPr>
      <w:r>
        <w:rPr>
          <w:rFonts w:ascii="Times New Roman"/>
          <w:b w:val="false"/>
          <w:i w:val="false"/>
          <w:color w:val="000000"/>
          <w:sz w:val="28"/>
        </w:rPr>
        <w:t>
      Аудан гидрографиясы Талас және Аса өзендерімен және де ағыссыз жатқан таяз ойыстардағы топталған көлдерімен негізделеді. Бұл ойыстарда ірі көлдер орналасқан. Олар: Талас, Бүркітті, Комитерн, Өтес және басқа да көлдер.</w:t>
      </w:r>
    </w:p>
    <w:bookmarkEnd w:id="54"/>
    <w:bookmarkStart w:name="z68" w:id="55"/>
    <w:p>
      <w:pPr>
        <w:spacing w:after="0"/>
        <w:ind w:left="0"/>
        <w:jc w:val="both"/>
      </w:pPr>
      <w:r>
        <w:rPr>
          <w:rFonts w:ascii="Times New Roman"/>
          <w:b w:val="false"/>
          <w:i w:val="false"/>
          <w:color w:val="000000"/>
          <w:sz w:val="28"/>
        </w:rPr>
        <w:t>
      Көлдердің көбінің айна ауданы шағын, сондықтан тереңдігі де аз. Су көлемі, айна ауданы және көл тереңдігі түскен жауын-шашынның санына байланысты өзгеріп отырады.</w:t>
      </w:r>
    </w:p>
    <w:bookmarkEnd w:id="55"/>
    <w:bookmarkStart w:name="z69" w:id="56"/>
    <w:p>
      <w:pPr>
        <w:spacing w:after="0"/>
        <w:ind w:left="0"/>
        <w:jc w:val="both"/>
      </w:pPr>
      <w:r>
        <w:rPr>
          <w:rFonts w:ascii="Times New Roman"/>
          <w:b w:val="false"/>
          <w:i w:val="false"/>
          <w:color w:val="000000"/>
          <w:sz w:val="28"/>
        </w:rPr>
        <w:t>
      Қорытындылай келе, суландыру көздері ауданда ауыл шаруашылық малдарының қажеттілігін толығымен қанағаттандырып отыр.</w:t>
      </w:r>
    </w:p>
    <w:bookmarkEnd w:id="56"/>
    <w:bookmarkStart w:name="z70" w:id="57"/>
    <w:p>
      <w:pPr>
        <w:spacing w:after="0"/>
        <w:ind w:left="0"/>
        <w:jc w:val="left"/>
      </w:pPr>
      <w:r>
        <w:rPr>
          <w:rFonts w:ascii="Times New Roman"/>
          <w:b/>
          <w:i w:val="false"/>
          <w:color w:val="000000"/>
        </w:rPr>
        <w:t xml:space="preserve"> 6. Жайылым геоботаникасы</w:t>
      </w:r>
    </w:p>
    <w:bookmarkEnd w:id="57"/>
    <w:bookmarkStart w:name="z71" w:id="58"/>
    <w:p>
      <w:pPr>
        <w:spacing w:after="0"/>
        <w:ind w:left="0"/>
        <w:jc w:val="both"/>
      </w:pPr>
      <w:r>
        <w:rPr>
          <w:rFonts w:ascii="Times New Roman"/>
          <w:b w:val="false"/>
          <w:i w:val="false"/>
          <w:color w:val="000000"/>
          <w:sz w:val="28"/>
        </w:rPr>
        <w:t>
      Жайылым өнімділігін анықтау үшін Республикалық мемлекеттік "Мемжер ҒӨО" кәсіпорыны мамандарының 1980-2012 жылдарда өткен геоботаникалық зерттеулерінің деректері қолданылды. Жайылым жерлердің құрғақ массасының орташа өнімділігі 3,3 центнер гектар, азық өлшеміне қайта есептегенде - 1,5 центнер/гектар.Осыны қорытындылай келе, аудан жеріндегі азық бірлігіндегі қосалқы азық салмағын есептеп шығаруға болады:1,5*224 956 гектар = 337 434 центнер азық бірлігі.</w:t>
      </w:r>
    </w:p>
    <w:bookmarkEnd w:id="58"/>
    <w:bookmarkStart w:name="z72" w:id="59"/>
    <w:p>
      <w:pPr>
        <w:spacing w:after="0"/>
        <w:ind w:left="0"/>
        <w:jc w:val="both"/>
      </w:pPr>
      <w:r>
        <w:rPr>
          <w:rFonts w:ascii="Times New Roman"/>
          <w:b w:val="false"/>
          <w:i w:val="false"/>
          <w:color w:val="000000"/>
          <w:sz w:val="28"/>
        </w:rPr>
        <w:t>
      Жайылымдағы қосалқы азық 180-200 күнге жалғасатын жайылым кезеңінде қолданылады. Шабылған шөп пен жасанды шабылған шөптің қосалқы азығы қыстау кезеңінде қолданылады.</w:t>
      </w:r>
    </w:p>
    <w:bookmarkEnd w:id="59"/>
    <w:bookmarkStart w:name="z73" w:id="60"/>
    <w:p>
      <w:pPr>
        <w:spacing w:after="0"/>
        <w:ind w:left="0"/>
        <w:jc w:val="left"/>
      </w:pPr>
      <w:r>
        <w:rPr>
          <w:rFonts w:ascii="Times New Roman"/>
          <w:b/>
          <w:i w:val="false"/>
          <w:color w:val="000000"/>
        </w:rPr>
        <w:t xml:space="preserve"> 7. Жайылым сыйымдылығы</w:t>
      </w:r>
    </w:p>
    <w:bookmarkEnd w:id="60"/>
    <w:bookmarkStart w:name="z74" w:id="61"/>
    <w:p>
      <w:pPr>
        <w:spacing w:after="0"/>
        <w:ind w:left="0"/>
        <w:jc w:val="both"/>
      </w:pPr>
      <w:r>
        <w:rPr>
          <w:rFonts w:ascii="Times New Roman"/>
          <w:b w:val="false"/>
          <w:i w:val="false"/>
          <w:color w:val="000000"/>
          <w:sz w:val="28"/>
        </w:rPr>
        <w:t>
      Жайылым сыйымдылығын анықтау, жайылым кезеңінде оның өнімділігі туралы деректер негізінде жүргізілді. Шамамен алғанда, жасыл азықтың келесі нормалары алынды (орта есеппен бір бас малға): ірі қара мал - 4 килограмм, ұсақ қара мал - 2 килограмм, жылқылар -6 килограмм. Жайылым кезеңінің ұзақтылығы 180-200 күн. Осылайша, жайылым өнімін, малдың жасыл азықты бір күндегі қажет ету көлемін, жайылым кезеңінің ұзақтылығын біле отырып, жайылымның сыйымдылығын анықтауға болады.</w:t>
      </w:r>
    </w:p>
    <w:bookmarkEnd w:id="61"/>
    <w:bookmarkStart w:name="z75" w:id="62"/>
    <w:p>
      <w:pPr>
        <w:spacing w:after="0"/>
        <w:ind w:left="0"/>
        <w:jc w:val="both"/>
      </w:pPr>
      <w:r>
        <w:rPr>
          <w:rFonts w:ascii="Times New Roman"/>
          <w:b w:val="false"/>
          <w:i w:val="false"/>
          <w:color w:val="000000"/>
          <w:sz w:val="28"/>
        </w:rPr>
        <w:t>
      Жайылымның орташа өнімділігі, яғни бір гектардан құрғақ масса 3,3 центнер, жайылым ұзақтығы 180 күн, ірі қара малы бір басына күніне 4 килограмм жасыл азық қажет, демек жайылымның барлық кезеңінде 4*180=720 килограмм немесе 7,2 центнер қажет.</w:t>
      </w:r>
    </w:p>
    <w:bookmarkEnd w:id="62"/>
    <w:bookmarkStart w:name="z76" w:id="63"/>
    <w:p>
      <w:pPr>
        <w:spacing w:after="0"/>
        <w:ind w:left="0"/>
        <w:jc w:val="left"/>
      </w:pPr>
      <w:r>
        <w:rPr>
          <w:rFonts w:ascii="Times New Roman"/>
          <w:b/>
          <w:i w:val="false"/>
          <w:color w:val="000000"/>
        </w:rPr>
        <w:t xml:space="preserve"> Ветеринариялық – санитариялық объектілер туралы мәліметтер</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87"/>
        <w:gridCol w:w="1731"/>
        <w:gridCol w:w="2687"/>
        <w:gridCol w:w="1731"/>
        <w:gridCol w:w="1732"/>
        <w:gridCol w:w="1732"/>
      </w:tblGrid>
      <w:tr>
        <w:trPr>
          <w:trHeight w:val="30" w:hRule="atLeast"/>
        </w:trPr>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пункттері</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Байкадам</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Игілік</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Тоғызкент</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Қамқалы</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Досбол</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Жаңаарық</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Жаңатас</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bookmarkStart w:name="z77" w:id="64"/>
    <w:p>
      <w:pPr>
        <w:spacing w:after="0"/>
        <w:ind w:left="0"/>
        <w:jc w:val="left"/>
      </w:pPr>
      <w:r>
        <w:rPr>
          <w:rFonts w:ascii="Times New Roman"/>
          <w:b/>
          <w:i w:val="false"/>
          <w:color w:val="000000"/>
        </w:rPr>
        <w:t xml:space="preserve"> Иелерін – жайылым пайдаланушыларды, жеке және (немесе) заңды тұлғаларды көрсете отырып, ауыл шаруашылығы жануарлары мал басының саны туралы деректер</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0"/>
        <w:gridCol w:w="1058"/>
        <w:gridCol w:w="1810"/>
        <w:gridCol w:w="1810"/>
        <w:gridCol w:w="2188"/>
        <w:gridCol w:w="2564"/>
        <w:gridCol w:w="2190"/>
      </w:tblGrid>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Байқадам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2584</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25842</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қосалқы шаруашылықта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20132</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 оның ішінде</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С.Искаков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Ш.Ажулиева</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Б.Иманбаев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Е.Тоқаев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А.Әлкеев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К.Шаукебаева</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А.Елеусізова</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А.Талдыбаева</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С.Бапаш</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М.Елібаев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Игілік</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26677</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1749</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17728</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 оның ішінде</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8949</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Т.Акмағанбетов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Қ.Жусипалиев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К.Баяхметов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Б.Бұзауов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С.Сексенбаев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А.Қарпықов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С.Жұматаев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Х.Матов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Т.Сарсекеев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С.Рысбеков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26965</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17615</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 оның ішінде</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Б.Түлкібаев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Д.Құлынтай</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О.Сұлтанбеков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А.Сайлауов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С.Егеубаев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Б.Сержанов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Б.Сержанов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Ж.Абдуллаев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Б.Дүйсенов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Б.Балашов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2782</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36890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32911</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 оның ішінде</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3979</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Е.Әуежанов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Н.Ыбыраев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Т.Қыздарбеков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Ж.Мүлкеева</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А.Шалбаев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А.Садуов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Б.Сембин</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Ж.Сыздыков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Ж.Куандыков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Ж.Сыздыков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Тоғызкент</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15762</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7917</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 оның ішінде</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7845</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А.Елікбаев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Ә.Өмірзақов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Ш.Жақсылықов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Б.Мадемаров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Д.Джаппаров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Н.Құрымбаев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З.Сарсенбаева</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С.Сағындықов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Б.Карапашов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М.Жораев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М.Дүйсенов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Е.Мырзабеков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С.Сыздықов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Ұ.Құрымбаев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Ш.Мұсаев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Б.Мауленқұлов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Ж.Майров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Қ.Божбанов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Ж.Көкішев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А.Құрымбаев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С.Өткелбаев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М.Нұрпейсов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С.Жолдыбай</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Досбол</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32410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23775</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 оның ішінде</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8635</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Б.Омарбаев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Т.Наханов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С.Миралиева</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Е.Қожасбаев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А.Бейсенбекова</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Б.Жұмаділов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Е.Шағырбаев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Л.Жылқыбаев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Ж.Бейсенов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А.Құрманқұлова</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А.Ақшалов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Қ.Дүйсенбеков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П.Үсенов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Қамқалы</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20998</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 оның ішінде</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16088</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Ж.Аханбеков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Н.Рәшов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Ж.Оңғарбаев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Б.Исабаев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С.Қасымов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С.Қоңратов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М.Ошақбаев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Т.Түсіпбеков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М.Жусамбаев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Жаңаарық</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33412</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19422</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 оның ішінде</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Ж.Айтбеков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Н.Баймұратов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Д.Ақділдаев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Т.Рахымбеков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А.Құсайнов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Қ.Мәдібеков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М.Қаракесекова</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Ә.Кенжетаев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Түркістан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25132</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20896</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 оның ішінде</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4246</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Е.Дүтбаев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М.Дүтбаев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Т.Смайлов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Ғ.Жұмағұлов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А.Байжанов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Т.Кемалов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1834</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4736</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17804</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244088</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11490</w:t>
            </w:r>
          </w:p>
        </w:tc>
      </w:tr>
    </w:tbl>
    <w:bookmarkStart w:name="z78" w:id="65"/>
    <w:p>
      <w:pPr>
        <w:spacing w:after="0"/>
        <w:ind w:left="0"/>
        <w:jc w:val="left"/>
      </w:pPr>
      <w:r>
        <w:rPr>
          <w:rFonts w:ascii="Times New Roman"/>
          <w:b/>
          <w:i w:val="false"/>
          <w:color w:val="000000"/>
        </w:rPr>
        <w:t xml:space="preserve">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80"/>
        <w:gridCol w:w="875"/>
        <w:gridCol w:w="1880"/>
        <w:gridCol w:w="2555"/>
        <w:gridCol w:w="2555"/>
        <w:gridCol w:w="2555"/>
      </w:tblGrid>
      <w:tr>
        <w:trPr>
          <w:trHeight w:val="30" w:hRule="atLeast"/>
        </w:trPr>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(үйір)</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(табын)</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66"/>
          <w:p>
            <w:pPr>
              <w:spacing w:after="20"/>
              <w:ind w:left="20"/>
              <w:jc w:val="both"/>
            </w:pPr>
            <w:r>
              <w:rPr>
                <w:rFonts w:ascii="Times New Roman"/>
                <w:b w:val="false"/>
                <w:i w:val="false"/>
                <w:color w:val="000000"/>
                <w:sz w:val="20"/>
              </w:rPr>
              <w:t>
Уақ мал (отар)</w:t>
            </w:r>
          </w:p>
          <w:bookmarkEnd w:id="66"/>
        </w:tc>
      </w:tr>
      <w:tr>
        <w:trPr>
          <w:trHeight w:val="30" w:hRule="atLeast"/>
        </w:trPr>
        <w:tc>
          <w:tcPr>
            <w:tcW w:w="18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Байқадам</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0" w:type="auto"/>
            <w:vMerge/>
            <w:tcBorders>
              <w:top w:val="nil"/>
              <w:left w:val="single" w:color="cfcfcf" w:sz="5"/>
              <w:bottom w:val="single" w:color="cfcfcf" w:sz="5"/>
              <w:right w:val="single" w:color="cfcfcf" w:sz="5"/>
            </w:tcBorders>
          </w:tcP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8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Қамқалы</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0" w:type="auto"/>
            <w:vMerge/>
            <w:tcBorders>
              <w:top w:val="nil"/>
              <w:left w:val="single" w:color="cfcfcf" w:sz="5"/>
              <w:bottom w:val="single" w:color="cfcfcf" w:sz="5"/>
              <w:right w:val="single" w:color="cfcfcf" w:sz="5"/>
            </w:tcBorders>
          </w:tcP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8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Жаңаарық</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0" w:type="auto"/>
            <w:vMerge/>
            <w:tcBorders>
              <w:top w:val="nil"/>
              <w:left w:val="single" w:color="cfcfcf" w:sz="5"/>
              <w:bottom w:val="single" w:color="cfcfcf" w:sz="5"/>
              <w:right w:val="single" w:color="cfcfcf" w:sz="5"/>
            </w:tcBorders>
          </w:tcP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8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Игілік</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8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Досбол</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0" w:type="auto"/>
            <w:vMerge/>
            <w:tcBorders>
              <w:top w:val="nil"/>
              <w:left w:val="single" w:color="cfcfcf" w:sz="5"/>
              <w:bottom w:val="single" w:color="cfcfcf" w:sz="5"/>
              <w:right w:val="single" w:color="cfcfcf" w:sz="5"/>
            </w:tcBorders>
          </w:tcP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8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Жаңатас</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0" w:type="auto"/>
            <w:vMerge/>
            <w:tcBorders>
              <w:top w:val="nil"/>
              <w:left w:val="single" w:color="cfcfcf" w:sz="5"/>
              <w:bottom w:val="single" w:color="cfcfcf" w:sz="5"/>
              <w:right w:val="single" w:color="cfcfcf" w:sz="5"/>
            </w:tcBorders>
          </w:tcP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8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8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0" w:type="auto"/>
            <w:vMerge/>
            <w:tcBorders>
              <w:top w:val="nil"/>
              <w:left w:val="single" w:color="cfcfcf" w:sz="5"/>
              <w:bottom w:val="single" w:color="cfcfcf" w:sz="5"/>
              <w:right w:val="single" w:color="cfcfcf" w:sz="5"/>
            </w:tcBorders>
          </w:tcP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8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0" w:type="auto"/>
            <w:vMerge/>
            <w:tcBorders>
              <w:top w:val="nil"/>
              <w:left w:val="single" w:color="cfcfcf" w:sz="5"/>
              <w:bottom w:val="single" w:color="cfcfcf" w:sz="5"/>
              <w:right w:val="single" w:color="cfcfcf" w:sz="5"/>
            </w:tcBorders>
          </w:tcP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8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Тоғызкент </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r>
    </w:tbl>
    <w:bookmarkStart w:name="z80" w:id="67"/>
    <w:p>
      <w:pPr>
        <w:spacing w:after="0"/>
        <w:ind w:left="0"/>
        <w:jc w:val="left"/>
      </w:pPr>
      <w:r>
        <w:rPr>
          <w:rFonts w:ascii="Times New Roman"/>
          <w:b/>
          <w:i w:val="false"/>
          <w:color w:val="000000"/>
        </w:rPr>
        <w:t xml:space="preserve"> Екпе және аридтік жайылымдарда ауыл шаруашылығы жануарларын жаю ерекшеліктері</w:t>
      </w:r>
    </w:p>
    <w:bookmarkEnd w:id="67"/>
    <w:bookmarkStart w:name="z81" w:id="68"/>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 кезеңінің ұзақтығы;</w:t>
      </w:r>
    </w:p>
    <w:bookmarkEnd w:id="68"/>
    <w:bookmarkStart w:name="z82" w:id="69"/>
    <w:p>
      <w:pPr>
        <w:spacing w:after="0"/>
        <w:ind w:left="0"/>
        <w:jc w:val="both"/>
      </w:pPr>
      <w:r>
        <w:rPr>
          <w:rFonts w:ascii="Times New Roman"/>
          <w:b w:val="false"/>
          <w:i w:val="false"/>
          <w:color w:val="000000"/>
          <w:sz w:val="28"/>
        </w:rPr>
        <w:t xml:space="preserve">
      - топырақ – климаттық аймаққа, ауыл шаруашылығы жануарлар түріне, сондай – ақ жайылым өнімділігіне байланысты жайылымның ұзақтық кезеңі; </w:t>
      </w:r>
    </w:p>
    <w:bookmarkEnd w:id="69"/>
    <w:bookmarkStart w:name="z83" w:id="70"/>
    <w:p>
      <w:pPr>
        <w:spacing w:after="0"/>
        <w:ind w:left="0"/>
        <w:jc w:val="both"/>
      </w:pPr>
      <w:r>
        <w:rPr>
          <w:rFonts w:ascii="Times New Roman"/>
          <w:b w:val="false"/>
          <w:i w:val="false"/>
          <w:color w:val="000000"/>
          <w:sz w:val="28"/>
        </w:rPr>
        <w:t>
      - сексеуілді – бұта дала және дала 180 – 200 күн,</w:t>
      </w:r>
    </w:p>
    <w:bookmarkEnd w:id="70"/>
    <w:bookmarkStart w:name="z84" w:id="71"/>
    <w:p>
      <w:pPr>
        <w:spacing w:after="0"/>
        <w:ind w:left="0"/>
        <w:jc w:val="both"/>
      </w:pPr>
      <w:r>
        <w:rPr>
          <w:rFonts w:ascii="Times New Roman"/>
          <w:b w:val="false"/>
          <w:i w:val="false"/>
          <w:color w:val="000000"/>
          <w:sz w:val="28"/>
        </w:rPr>
        <w:t>
      - шөлейтте 150 – 180 күн.</w:t>
      </w:r>
    </w:p>
    <w:bookmarkEnd w:id="71"/>
    <w:bookmarkStart w:name="z85" w:id="72"/>
    <w:p>
      <w:pPr>
        <w:spacing w:after="0"/>
        <w:ind w:left="0"/>
        <w:jc w:val="both"/>
      </w:pPr>
      <w:r>
        <w:rPr>
          <w:rFonts w:ascii="Times New Roman"/>
          <w:b w:val="false"/>
          <w:i w:val="false"/>
          <w:color w:val="000000"/>
          <w:sz w:val="28"/>
        </w:rPr>
        <w:t>
      Бұл ретте, сүтті ірі қара малды жаю ұзақтығы – ең кіші, ал етті ірі қара мал үшін, қой, жылқы, түйе үшін – максималды және қар жамылғысының тереңдігіне, қардың тығыздығына және басқа да факторларға байланысты.</w:t>
      </w:r>
    </w:p>
    <w:bookmarkEnd w:id="72"/>
    <w:bookmarkStart w:name="z86" w:id="73"/>
    <w:p>
      <w:pPr>
        <w:spacing w:after="0"/>
        <w:ind w:left="0"/>
        <w:jc w:val="left"/>
      </w:pPr>
      <w:r>
        <w:rPr>
          <w:rFonts w:ascii="Times New Roman"/>
          <w:b/>
          <w:i w:val="false"/>
          <w:color w:val="000000"/>
        </w:rPr>
        <w:t xml:space="preserve"> Малды айдап өтуге арналған сервитуттар туралы мәліметтер</w:t>
      </w:r>
    </w:p>
    <w:bookmarkEnd w:id="73"/>
    <w:bookmarkStart w:name="z87" w:id="74"/>
    <w:p>
      <w:pPr>
        <w:spacing w:after="0"/>
        <w:ind w:left="0"/>
        <w:jc w:val="both"/>
      </w:pPr>
      <w:r>
        <w:rPr>
          <w:rFonts w:ascii="Times New Roman"/>
          <w:b w:val="false"/>
          <w:i w:val="false"/>
          <w:color w:val="000000"/>
          <w:sz w:val="28"/>
        </w:rPr>
        <w:t>
      Сарысу ауданы бойынша малды айдап өтуге арналған сервитуттар және малды айдап өтуге ешқандай кедергілер жоқ. Ауыл шаруашылығына жарамды жер көлемі 465 564 гектар.</w:t>
      </w:r>
    </w:p>
    <w:bookmarkEnd w:id="74"/>
    <w:bookmarkStart w:name="z88" w:id="75"/>
    <w:p>
      <w:pPr>
        <w:spacing w:after="0"/>
        <w:ind w:left="0"/>
        <w:jc w:val="left"/>
      </w:pPr>
      <w:r>
        <w:rPr>
          <w:rFonts w:ascii="Times New Roman"/>
          <w:b/>
          <w:i w:val="false"/>
          <w:color w:val="000000"/>
        </w:rPr>
        <w:t xml:space="preserve"> Аудан көлемінде ауыл шаруашылығы жануарларын мал басын орналастыру үшін жайылымдарды қайта бөлу және оны берілген жайылымдарға ауыстыру схемасы</w:t>
      </w:r>
    </w:p>
    <w:bookmarkEnd w:id="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2"/>
        <w:gridCol w:w="282"/>
        <w:gridCol w:w="1379"/>
        <w:gridCol w:w="1694"/>
        <w:gridCol w:w="1092"/>
        <w:gridCol w:w="727"/>
        <w:gridCol w:w="1536"/>
        <w:gridCol w:w="1537"/>
        <w:gridCol w:w="1537"/>
        <w:gridCol w:w="570"/>
        <w:gridCol w:w="910"/>
        <w:gridCol w:w="754"/>
      </w:tblGrid>
      <w:tr>
        <w:trPr>
          <w:trHeight w:val="30" w:hRule="atLeast"/>
        </w:trPr>
        <w:tc>
          <w:tcPr>
            <w:tcW w:w="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16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халық қаже ттілігі үшін (жайылымы және ша бындық алқаптары, га)</w:t>
            </w:r>
          </w:p>
        </w:tc>
        <w:tc>
          <w:tcPr>
            <w:tcW w:w="10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қожалық және шаруа қожалықтар бойынша мал басы саны</w:t>
            </w:r>
          </w:p>
        </w:tc>
        <w:tc>
          <w:tcPr>
            <w:tcW w:w="7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бірлікке қажет жайылым көлемі (га)</w:t>
            </w:r>
          </w:p>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 бойын ша қажет жайылым көле мі (га)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қажет етілетін жайылым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76"/>
          <w:p>
            <w:pPr>
              <w:spacing w:after="20"/>
              <w:ind w:left="20"/>
              <w:jc w:val="both"/>
            </w:pPr>
            <w:r>
              <w:rPr>
                <w:rFonts w:ascii="Times New Roman"/>
                <w:b w:val="false"/>
                <w:i w:val="false"/>
                <w:color w:val="000000"/>
                <w:sz w:val="20"/>
              </w:rPr>
              <w:t>
Қосымша берілетін</w:t>
            </w:r>
            <w:r>
              <w:br/>
            </w:r>
            <w:r>
              <w:rPr>
                <w:rFonts w:ascii="Times New Roman"/>
                <w:b w:val="false"/>
                <w:i w:val="false"/>
                <w:color w:val="000000"/>
                <w:sz w:val="20"/>
              </w:rPr>
              <w:t>
жайылымдар</w:t>
            </w:r>
          </w:p>
          <w:bookmarkEnd w:id="76"/>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жер қорынан (га)</w:t>
            </w:r>
          </w:p>
        </w:tc>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 берілген жерлерден (га)</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жайылым (га)</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Айдалмалы жайылым (га)</w:t>
            </w:r>
          </w:p>
        </w:tc>
      </w:tr>
      <w:tr>
        <w:trPr>
          <w:trHeight w:val="30" w:hRule="atLeast"/>
        </w:trPr>
        <w:tc>
          <w:tcPr>
            <w:tcW w:w="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Байқадам ауылдық округі</w:t>
            </w:r>
          </w:p>
        </w:tc>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3198</w:t>
            </w:r>
          </w:p>
        </w:tc>
        <w:tc>
          <w:tcPr>
            <w:tcW w:w="16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77"/>
          <w:p>
            <w:pPr>
              <w:spacing w:after="20"/>
              <w:ind w:left="20"/>
              <w:jc w:val="both"/>
            </w:pPr>
            <w:r>
              <w:rPr>
                <w:rFonts w:ascii="Times New Roman"/>
                <w:b w:val="false"/>
                <w:i w:val="false"/>
                <w:color w:val="000000"/>
                <w:sz w:val="20"/>
              </w:rPr>
              <w:t>
Жайы лым 4135,24</w:t>
            </w:r>
          </w:p>
          <w:bookmarkEnd w:id="77"/>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78"/>
          <w:p>
            <w:pPr>
              <w:spacing w:after="20"/>
              <w:ind w:left="20"/>
              <w:jc w:val="both"/>
            </w:pPr>
            <w:r>
              <w:rPr>
                <w:rFonts w:ascii="Times New Roman"/>
                <w:b w:val="false"/>
                <w:i w:val="false"/>
                <w:color w:val="000000"/>
                <w:sz w:val="20"/>
              </w:rPr>
              <w:t>
Мүйізді ірі қара -2584</w:t>
            </w:r>
          </w:p>
          <w:bookmarkEnd w:id="78"/>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28424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98 924,16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98 924,16</w:t>
            </w:r>
          </w:p>
        </w:tc>
        <w:tc>
          <w:tcPr>
            <w:tcW w:w="5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мал-25842</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56 852,4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қы-823</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Түйе-460</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3198</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29709</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103 059,4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Игілік ауылдық округі</w:t>
            </w:r>
          </w:p>
        </w:tc>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9841</w:t>
            </w:r>
          </w:p>
        </w:tc>
        <w:tc>
          <w:tcPr>
            <w:tcW w:w="16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17 895,27</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-1950</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21450</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75 100,13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75 100,13</w:t>
            </w:r>
          </w:p>
        </w:tc>
        <w:tc>
          <w:tcPr>
            <w:tcW w:w="5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мал-26677</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58689,4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Жылқы-675</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Түйе-265</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9841</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29567</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92995,4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 ауылдық округі</w:t>
            </w:r>
          </w:p>
        </w:tc>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3767</w:t>
            </w:r>
          </w:p>
        </w:tc>
        <w:tc>
          <w:tcPr>
            <w:tcW w:w="16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 32 497,96</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-1200</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13200</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52 037,84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52 037,84</w:t>
            </w:r>
          </w:p>
        </w:tc>
        <w:tc>
          <w:tcPr>
            <w:tcW w:w="5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мал-26965</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Жылқы-590</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Түйе-282</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4342,8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3767</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29037</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84535,8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 ауылдық округі</w:t>
            </w:r>
          </w:p>
        </w:tc>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13051</w:t>
            </w:r>
          </w:p>
        </w:tc>
        <w:tc>
          <w:tcPr>
            <w:tcW w:w="16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 191 923,63</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-2782</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60 287,23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60 287,23</w:t>
            </w:r>
          </w:p>
        </w:tc>
        <w:tc>
          <w:tcPr>
            <w:tcW w:w="5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мал-36890</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Жылқы-663</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Түйе-731</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13051</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41066</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131636,4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Тоғызкент ауылдық округі</w:t>
            </w:r>
          </w:p>
        </w:tc>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w:t>
            </w:r>
          </w:p>
        </w:tc>
        <w:tc>
          <w:tcPr>
            <w:tcW w:w="16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-3081</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33891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мал-31677</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69689,4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Жылқы-524</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Түйе-0</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35282</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110392,4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Досбол ауылдық округі</w:t>
            </w:r>
          </w:p>
        </w:tc>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4232</w:t>
            </w:r>
          </w:p>
        </w:tc>
        <w:tc>
          <w:tcPr>
            <w:tcW w:w="16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 11 447,7</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-2204</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13 028,13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13 028,13</w:t>
            </w:r>
          </w:p>
        </w:tc>
        <w:tc>
          <w:tcPr>
            <w:tcW w:w="5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мал-32410</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71302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Жылқы-437</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Түйе-263</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4232</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35314</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Қамқалы ауылдық округі</w:t>
            </w:r>
          </w:p>
        </w:tc>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14899</w:t>
            </w:r>
          </w:p>
        </w:tc>
        <w:tc>
          <w:tcPr>
            <w:tcW w:w="16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 361 490,19</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-1501</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139 062,81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139 062,81</w:t>
            </w:r>
          </w:p>
        </w:tc>
        <w:tc>
          <w:tcPr>
            <w:tcW w:w="5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мал-20998</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461956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Жылқы-538</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Түйе-98</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14899</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23135</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500553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Жаңаарық ауылдық округі</w:t>
            </w:r>
          </w:p>
        </w:tc>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6399,09</w:t>
            </w:r>
          </w:p>
        </w:tc>
        <w:tc>
          <w:tcPr>
            <w:tcW w:w="16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 15 287,08</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-1141</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77 896,72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77 896,72</w:t>
            </w:r>
          </w:p>
        </w:tc>
        <w:tc>
          <w:tcPr>
            <w:tcW w:w="5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мал-33412</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73506,4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Жылқы-547</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Түйе-1</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6399,09</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93183,8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 ауылдық округі</w:t>
            </w:r>
          </w:p>
        </w:tc>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7966</w:t>
            </w:r>
          </w:p>
        </w:tc>
        <w:tc>
          <w:tcPr>
            <w:tcW w:w="16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 7349,26</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-1852</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20372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76 503,14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76 503,14</w:t>
            </w:r>
          </w:p>
        </w:tc>
        <w:tc>
          <w:tcPr>
            <w:tcW w:w="5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мал-25132</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55290,4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Жылқы-630</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Түйе-0</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7966</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27614</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83852,4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бойынша</w:t>
            </w:r>
          </w:p>
        </w:tc>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69 905,09</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632 026,33</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285825</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1341 937,6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592 840,16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592 840,16</w:t>
            </w:r>
          </w:p>
        </w:tc>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