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0baafb" w14:textId="f0baaf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2020-2021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Қызылорда облысы Қармақшы аудандық мәслихатының 2020 жылғы 24 маусымдағы № 357 шешімі. Қызылорда облысының Әділет департаментінде 2020 жылғы 30 маусымда № 7552 болып тіркелді</w:t>
      </w:r>
    </w:p>
    <w:p>
      <w:pPr>
        <w:spacing w:after="0"/>
        <w:ind w:left="0"/>
        <w:jc w:val="both"/>
      </w:pPr>
      <w:bookmarkStart w:name="z4" w:id="0"/>
      <w:r>
        <w:rPr>
          <w:rFonts w:ascii="Times New Roman"/>
          <w:b w:val="false"/>
          <w:i w:val="false"/>
          <w:color w:val="000000"/>
          <w:sz w:val="28"/>
        </w:rPr>
        <w:t xml:space="preserve">
      "Жайылымдар туралы" Қазақстан Республикасының 2017 жылғы 20 ақпандағы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және "Құқықтық актілер туралы" Қазақстан Республикасының 2016 жылғы 6 сәуірдегі Заңының </w:t>
      </w:r>
      <w:r>
        <w:rPr>
          <w:rFonts w:ascii="Times New Roman"/>
          <w:b w:val="false"/>
          <w:i w:val="false"/>
          <w:color w:val="000000"/>
          <w:sz w:val="28"/>
        </w:rPr>
        <w:t>27-бабына</w:t>
      </w:r>
      <w:r>
        <w:rPr>
          <w:rFonts w:ascii="Times New Roman"/>
          <w:b w:val="false"/>
          <w:i w:val="false"/>
          <w:color w:val="000000"/>
          <w:sz w:val="28"/>
        </w:rPr>
        <w:t xml:space="preserve"> сәйкес Қармақшы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 қосымшаларына сәйкес Жосалы, Төретам кенттері мен Ақай, Ақтөбе, Ақжар, Алдашбай Ахун, Дауылкөл, Жаңажол, Жосалы, Иіркөл, ІІІ-Интернационал, Қармақшы, Т. Көмекбаев, Қуандария ауылдық округтерінің 2020-2021 жылдарға арналған жайылымдарды басқару және оларды пайдалану жөніндегі жоспарлары бекітілсін.</w:t>
      </w:r>
    </w:p>
    <w:bookmarkEnd w:id="1"/>
    <w:bookmarkStart w:name="z6" w:id="2"/>
    <w:p>
      <w:pPr>
        <w:spacing w:after="0"/>
        <w:ind w:left="0"/>
        <w:jc w:val="both"/>
      </w:pPr>
      <w:r>
        <w:rPr>
          <w:rFonts w:ascii="Times New Roman"/>
          <w:b w:val="false"/>
          <w:i w:val="false"/>
          <w:color w:val="000000"/>
          <w:sz w:val="28"/>
        </w:rPr>
        <w:t xml:space="preserve">
      2. "Қармақшы ауданы бойынша 2019-2020 жылдарға арналған жайылымдарды басқару және оларды пайдалану жөніндегі жоспарды бекіту туралы" Қармақшы аудандық мәслихатының 2019 жылғы 23 қазандағы </w:t>
      </w:r>
      <w:r>
        <w:rPr>
          <w:rFonts w:ascii="Times New Roman"/>
          <w:b w:val="false"/>
          <w:i w:val="false"/>
          <w:color w:val="000000"/>
          <w:sz w:val="28"/>
        </w:rPr>
        <w:t>№ 265</w:t>
      </w:r>
      <w:r>
        <w:rPr>
          <w:rFonts w:ascii="Times New Roman"/>
          <w:b w:val="false"/>
          <w:i w:val="false"/>
          <w:color w:val="000000"/>
          <w:sz w:val="28"/>
        </w:rPr>
        <w:t xml:space="preserve"> шешімінің (нормативтік құқықтық актілерді мемлекеттік тіркеу Тізілімінде № 6951 нөмірімен тіркелген, Қазақстан Республикасы нормативтік құқықтық актілерінің эталондық бақылау банкінде 2019 жылғы 5 қарашада жарияланған) күші жойылды деп танылсын.</w:t>
      </w:r>
    </w:p>
    <w:bookmarkEnd w:id="2"/>
    <w:bookmarkStart w:name="z7" w:id="3"/>
    <w:p>
      <w:pPr>
        <w:spacing w:after="0"/>
        <w:ind w:left="0"/>
        <w:jc w:val="both"/>
      </w:pPr>
      <w:r>
        <w:rPr>
          <w:rFonts w:ascii="Times New Roman"/>
          <w:b w:val="false"/>
          <w:i w:val="false"/>
          <w:color w:val="000000"/>
          <w:sz w:val="28"/>
        </w:rPr>
        <w:t>
      3. Осы шешім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Қармақшы аудандық мәслихаты 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Ералиев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Қармақшы аудандық 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Наятұлы</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1 - қосымша</w:t>
            </w:r>
          </w:p>
        </w:tc>
      </w:tr>
    </w:tbl>
    <w:bookmarkStart w:name="z13" w:id="4"/>
    <w:p>
      <w:pPr>
        <w:spacing w:after="0"/>
        <w:ind w:left="0"/>
        <w:jc w:val="left"/>
      </w:pPr>
      <w:r>
        <w:rPr>
          <w:rFonts w:ascii="Times New Roman"/>
          <w:b/>
          <w:i w:val="false"/>
          <w:color w:val="000000"/>
        </w:rPr>
        <w:t xml:space="preserve"> Жосалы кентінің 2020 - 2021 жылдарға арналған жайылымдарды басқару және оларды пайдалану жөніндегі жоспары</w:t>
      </w:r>
    </w:p>
    <w:bookmarkEnd w:id="4"/>
    <w:bookmarkStart w:name="z14" w:id="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
    <w:bookmarkStart w:name="z15" w:id="6"/>
    <w:p>
      <w:pPr>
        <w:spacing w:after="0"/>
        <w:ind w:left="0"/>
        <w:jc w:val="both"/>
      </w:pPr>
      <w:r>
        <w:rPr>
          <w:rFonts w:ascii="Times New Roman"/>
          <w:b w:val="false"/>
          <w:i w:val="false"/>
          <w:color w:val="000000"/>
          <w:sz w:val="28"/>
        </w:rPr>
        <w:t>
      2) жайылым айналымдарының қолайлы схемасы;</w:t>
      </w:r>
    </w:p>
    <w:bookmarkEnd w:id="6"/>
    <w:bookmarkStart w:name="z16" w:id="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
    <w:bookmarkStart w:name="z17" w:id="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8"/>
    <w:bookmarkStart w:name="z18" w:id="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
    <w:bookmarkStart w:name="z19" w:id="10"/>
    <w:p>
      <w:pPr>
        <w:spacing w:after="0"/>
        <w:ind w:left="0"/>
        <w:jc w:val="both"/>
      </w:pPr>
      <w:r>
        <w:rPr>
          <w:rFonts w:ascii="Times New Roman"/>
          <w:b w:val="false"/>
          <w:i w:val="false"/>
          <w:color w:val="000000"/>
          <w:sz w:val="28"/>
        </w:rPr>
        <w:t>
      6) Жосалы кенті (бұдан әрі – кент)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
    <w:bookmarkStart w:name="z20" w:id="1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1"/>
    <w:bookmarkStart w:name="z21" w:id="12"/>
    <w:p>
      <w:pPr>
        <w:spacing w:after="0"/>
        <w:ind w:left="0"/>
        <w:jc w:val="both"/>
      </w:pPr>
      <w:r>
        <w:rPr>
          <w:rFonts w:ascii="Times New Roman"/>
          <w:b w:val="false"/>
          <w:i w:val="false"/>
          <w:color w:val="000000"/>
          <w:sz w:val="28"/>
        </w:rPr>
        <w:t>
      Кенттің аумағы құрғақ, даласы бетеге-селеулі белдем тармағына жатады.</w:t>
      </w:r>
    </w:p>
    <w:bookmarkEnd w:id="12"/>
    <w:bookmarkStart w:name="z22" w:id="13"/>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13"/>
    <w:bookmarkStart w:name="z23" w:id="14"/>
    <w:p>
      <w:pPr>
        <w:spacing w:after="0"/>
        <w:ind w:left="0"/>
        <w:jc w:val="both"/>
      </w:pPr>
      <w:r>
        <w:rPr>
          <w:rFonts w:ascii="Times New Roman"/>
          <w:b w:val="false"/>
          <w:i w:val="false"/>
          <w:color w:val="000000"/>
          <w:sz w:val="28"/>
        </w:rPr>
        <w:t>
      Жайылымды суландыру табиғи көлдермен қамтамасыз етіледі. Судың сапасы әлсіз тұздылау, малдарды суару үшін жарамды.</w:t>
      </w:r>
    </w:p>
    <w:bookmarkEnd w:id="14"/>
    <w:bookmarkStart w:name="z24" w:id="15"/>
    <w:p>
      <w:pPr>
        <w:spacing w:after="0"/>
        <w:ind w:left="0"/>
        <w:jc w:val="both"/>
      </w:pPr>
      <w:r>
        <w:rPr>
          <w:rFonts w:ascii="Times New Roman"/>
          <w:b w:val="false"/>
          <w:i w:val="false"/>
          <w:color w:val="000000"/>
          <w:sz w:val="28"/>
        </w:rPr>
        <w:t>
      Кент Қармақшы ауданының орталық бөлігінде орналасқан, оңтүстік жағынан Жосалы ауылдық округімен, шығыс жағынан Қармақшы ауылдық округімен шектеседі.</w:t>
      </w:r>
    </w:p>
    <w:bookmarkEnd w:id="15"/>
    <w:bookmarkStart w:name="z25" w:id="16"/>
    <w:p>
      <w:pPr>
        <w:spacing w:after="0"/>
        <w:ind w:left="0"/>
        <w:jc w:val="both"/>
      </w:pPr>
      <w:r>
        <w:rPr>
          <w:rFonts w:ascii="Times New Roman"/>
          <w:b w:val="false"/>
          <w:i w:val="false"/>
          <w:color w:val="000000"/>
          <w:sz w:val="28"/>
        </w:rPr>
        <w:t>
      Кент аумағының жалпы жер көлемі 6870 гектар (бұдан әрі – га), оның ішінде жайылымдар - 4873 га.</w:t>
      </w:r>
    </w:p>
    <w:bookmarkEnd w:id="16"/>
    <w:bookmarkStart w:name="z26" w:id="17"/>
    <w:p>
      <w:pPr>
        <w:spacing w:after="0"/>
        <w:ind w:left="0"/>
        <w:jc w:val="both"/>
      </w:pPr>
      <w:r>
        <w:rPr>
          <w:rFonts w:ascii="Times New Roman"/>
          <w:b w:val="false"/>
          <w:i w:val="false"/>
          <w:color w:val="000000"/>
          <w:sz w:val="28"/>
        </w:rPr>
        <w:t>
      Санаттары бойынша жерлер келесідей бөлінеді:</w:t>
      </w:r>
    </w:p>
    <w:bookmarkEnd w:id="17"/>
    <w:bookmarkStart w:name="z27" w:id="18"/>
    <w:p>
      <w:pPr>
        <w:spacing w:after="0"/>
        <w:ind w:left="0"/>
        <w:jc w:val="both"/>
      </w:pPr>
      <w:r>
        <w:rPr>
          <w:rFonts w:ascii="Times New Roman"/>
          <w:b w:val="false"/>
          <w:i w:val="false"/>
          <w:color w:val="000000"/>
          <w:sz w:val="28"/>
        </w:rPr>
        <w:t>
      ауыл шаруашылығы мақсатындағы жерлер – 4934 га;</w:t>
      </w:r>
    </w:p>
    <w:bookmarkEnd w:id="18"/>
    <w:bookmarkStart w:name="z28" w:id="19"/>
    <w:p>
      <w:pPr>
        <w:spacing w:after="0"/>
        <w:ind w:left="0"/>
        <w:jc w:val="both"/>
      </w:pPr>
      <w:r>
        <w:rPr>
          <w:rFonts w:ascii="Times New Roman"/>
          <w:b w:val="false"/>
          <w:i w:val="false"/>
          <w:color w:val="000000"/>
          <w:sz w:val="28"/>
        </w:rPr>
        <w:t>
      елдi мекендердiң жерлерi – 1936 га.</w:t>
      </w:r>
    </w:p>
    <w:bookmarkEnd w:id="19"/>
    <w:bookmarkStart w:name="z29" w:id="20"/>
    <w:p>
      <w:pPr>
        <w:spacing w:after="0"/>
        <w:ind w:left="0"/>
        <w:jc w:val="both"/>
      </w:pPr>
      <w:r>
        <w:rPr>
          <w:rFonts w:ascii="Times New Roman"/>
          <w:b w:val="false"/>
          <w:i w:val="false"/>
          <w:color w:val="000000"/>
          <w:sz w:val="28"/>
        </w:rPr>
        <w:t>
      Кент аумағындағы ауыл шаруашылығы жануарлары мал басының саны: жануарлары мал басының саны: 7715 бас ірі қара мал, 7720 бас уақ мал, 1859 бас жылқы.</w:t>
      </w:r>
    </w:p>
    <w:bookmarkEnd w:id="20"/>
    <w:bookmarkStart w:name="z30" w:id="21"/>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21"/>
    <w:bookmarkStart w:name="z31" w:id="22"/>
    <w:p>
      <w:pPr>
        <w:spacing w:after="0"/>
        <w:ind w:left="0"/>
        <w:jc w:val="both"/>
      </w:pPr>
      <w:r>
        <w:rPr>
          <w:rFonts w:ascii="Times New Roman"/>
          <w:b w:val="false"/>
          <w:i w:val="false"/>
          <w:color w:val="000000"/>
          <w:sz w:val="28"/>
        </w:rPr>
        <w:t>
      ірі қара мал- 50 табын;</w:t>
      </w:r>
    </w:p>
    <w:bookmarkEnd w:id="22"/>
    <w:bookmarkStart w:name="z32" w:id="23"/>
    <w:p>
      <w:pPr>
        <w:spacing w:after="0"/>
        <w:ind w:left="0"/>
        <w:jc w:val="both"/>
      </w:pPr>
      <w:r>
        <w:rPr>
          <w:rFonts w:ascii="Times New Roman"/>
          <w:b w:val="false"/>
          <w:i w:val="false"/>
          <w:color w:val="000000"/>
          <w:sz w:val="28"/>
        </w:rPr>
        <w:t>
      уақ мал - 16 отар;</w:t>
      </w:r>
    </w:p>
    <w:bookmarkEnd w:id="23"/>
    <w:bookmarkStart w:name="z33" w:id="24"/>
    <w:p>
      <w:pPr>
        <w:spacing w:after="0"/>
        <w:ind w:left="0"/>
        <w:jc w:val="both"/>
      </w:pPr>
      <w:r>
        <w:rPr>
          <w:rFonts w:ascii="Times New Roman"/>
          <w:b w:val="false"/>
          <w:i w:val="false"/>
          <w:color w:val="000000"/>
          <w:sz w:val="28"/>
        </w:rPr>
        <w:t>
      жылқылар - 74 үйір.</w:t>
      </w:r>
    </w:p>
    <w:bookmarkEnd w:id="24"/>
    <w:bookmarkStart w:name="z34" w:id="25"/>
    <w:p>
      <w:pPr>
        <w:spacing w:after="0"/>
        <w:ind w:left="0"/>
        <w:jc w:val="both"/>
      </w:pPr>
      <w:r>
        <w:rPr>
          <w:rFonts w:ascii="Times New Roman"/>
          <w:b w:val="false"/>
          <w:i w:val="false"/>
          <w:color w:val="000000"/>
          <w:sz w:val="28"/>
        </w:rPr>
        <w:t>
      Кенттің аумағында екпе және аридтік жайылымдар жоқ.</w:t>
      </w:r>
    </w:p>
    <w:bookmarkEnd w:id="25"/>
    <w:bookmarkStart w:name="z35" w:id="26"/>
    <w:p>
      <w:pPr>
        <w:spacing w:after="0"/>
        <w:ind w:left="0"/>
        <w:jc w:val="both"/>
      </w:pPr>
      <w:r>
        <w:rPr>
          <w:rFonts w:ascii="Times New Roman"/>
          <w:b w:val="false"/>
          <w:i w:val="false"/>
          <w:color w:val="000000"/>
          <w:sz w:val="28"/>
        </w:rPr>
        <w:t>
      Кент аумағында 1 ветеринарлық пункт және 1 мал қорымы қызмет істейді.</w:t>
      </w:r>
    </w:p>
    <w:bookmarkEnd w:id="26"/>
    <w:bookmarkStart w:name="z36" w:id="27"/>
    <w:p>
      <w:pPr>
        <w:spacing w:after="0"/>
        <w:ind w:left="0"/>
        <w:jc w:val="both"/>
      </w:pPr>
      <w:r>
        <w:rPr>
          <w:rFonts w:ascii="Times New Roman"/>
          <w:b w:val="false"/>
          <w:i w:val="false"/>
          <w:color w:val="000000"/>
          <w:sz w:val="28"/>
        </w:rPr>
        <w:t>
      Кентте малды айдап өтуге арналған сервитуттар белгіленбеген.</w:t>
      </w:r>
    </w:p>
    <w:bookmarkEnd w:id="27"/>
    <w:bookmarkStart w:name="z37" w:id="2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8"/>
    <w:bookmarkStart w:name="z38"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51816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1816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30"/>
    <w:p>
      <w:pPr>
        <w:spacing w:after="0"/>
        <w:ind w:left="0"/>
        <w:jc w:val="left"/>
      </w:pPr>
      <w:r>
        <w:rPr>
          <w:rFonts w:ascii="Times New Roman"/>
          <w:b/>
          <w:i w:val="false"/>
          <w:color w:val="000000"/>
        </w:rPr>
        <w:t xml:space="preserve"> Жер учаскелерінің меншік иелері</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678"/>
        <w:gridCol w:w="1804"/>
        <w:gridCol w:w="1804"/>
        <w:gridCol w:w="1805"/>
        <w:gridCol w:w="1805"/>
        <w:gridCol w:w="1242"/>
        <w:gridCol w:w="1242"/>
        <w:gridCol w:w="1242"/>
      </w:tblGrid>
      <w:tr>
        <w:trPr>
          <w:trHeight w:val="30" w:hRule="atLeast"/>
        </w:trPr>
        <w:tc>
          <w:tcPr>
            <w:tcW w:w="6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8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 кенті</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4873</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7715</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7720</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4873</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7715</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7720</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40" w:id="31"/>
    <w:p>
      <w:pPr>
        <w:spacing w:after="0"/>
        <w:ind w:left="0"/>
        <w:jc w:val="both"/>
      </w:pPr>
      <w:r>
        <w:rPr>
          <w:rFonts w:ascii="Times New Roman"/>
          <w:b w:val="false"/>
          <w:i w:val="false"/>
          <w:color w:val="000000"/>
          <w:sz w:val="28"/>
        </w:rPr>
        <w:t>
      Кестенің жалғасы</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91"/>
        <w:gridCol w:w="2391"/>
        <w:gridCol w:w="3009"/>
        <w:gridCol w:w="3009"/>
        <w:gridCol w:w="150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47833</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10036</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12083,5</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69952,5</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47833</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10036</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12083,5</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69952,5</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1" w:id="32"/>
    <w:p>
      <w:pPr>
        <w:spacing w:after="0"/>
        <w:ind w:left="0"/>
        <w:jc w:val="both"/>
      </w:pPr>
      <w:r>
        <w:rPr>
          <w:rFonts w:ascii="Times New Roman"/>
          <w:b w:val="false"/>
          <w:i w:val="false"/>
          <w:color w:val="000000"/>
          <w:sz w:val="28"/>
        </w:rPr>
        <w:t>
      Ескертпе: Кент бойынша шаруа қожалық үшін жерлері табысталмаған. Кентте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32"/>
    <w:bookmarkStart w:name="z42" w:id="33"/>
    <w:p>
      <w:pPr>
        <w:spacing w:after="0"/>
        <w:ind w:left="0"/>
        <w:jc w:val="both"/>
      </w:pPr>
      <w:r>
        <w:rPr>
          <w:rFonts w:ascii="Times New Roman"/>
          <w:b w:val="false"/>
          <w:i w:val="false"/>
          <w:color w:val="000000"/>
          <w:sz w:val="28"/>
        </w:rPr>
        <w:t xml:space="preserve">
      Аббревиатуралардың таратылып жазылуы: </w:t>
      </w:r>
    </w:p>
    <w:bookmarkEnd w:id="33"/>
    <w:bookmarkStart w:name="z43" w:id="34"/>
    <w:p>
      <w:pPr>
        <w:spacing w:after="0"/>
        <w:ind w:left="0"/>
        <w:jc w:val="both"/>
      </w:pPr>
      <w:r>
        <w:rPr>
          <w:rFonts w:ascii="Times New Roman"/>
          <w:b w:val="false"/>
          <w:i w:val="false"/>
          <w:color w:val="000000"/>
          <w:sz w:val="28"/>
        </w:rPr>
        <w:t>
      МІҚ – мүйізді ірі қара мал;</w:t>
      </w:r>
    </w:p>
    <w:bookmarkEnd w:id="34"/>
    <w:bookmarkStart w:name="z44" w:id="35"/>
    <w:p>
      <w:pPr>
        <w:spacing w:after="0"/>
        <w:ind w:left="0"/>
        <w:jc w:val="both"/>
      </w:pPr>
      <w:r>
        <w:rPr>
          <w:rFonts w:ascii="Times New Roman"/>
          <w:b w:val="false"/>
          <w:i w:val="false"/>
          <w:color w:val="000000"/>
          <w:sz w:val="28"/>
        </w:rPr>
        <w:t>
      УМ – уақ мал.</w:t>
      </w:r>
    </w:p>
    <w:bookmarkEnd w:id="35"/>
    <w:bookmarkStart w:name="z45" w:id="36"/>
    <w:p>
      <w:pPr>
        <w:spacing w:after="0"/>
        <w:ind w:left="0"/>
        <w:jc w:val="left"/>
      </w:pPr>
      <w:r>
        <w:rPr>
          <w:rFonts w:ascii="Times New Roman"/>
          <w:b/>
          <w:i w:val="false"/>
          <w:color w:val="000000"/>
        </w:rPr>
        <w:t xml:space="preserve"> Кент бойынша елді мекендер бөлінісінде мүйізді ірі қара аналық (сауын) мал басын орналастыру үшін жайылымдарды бөлу</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1"/>
        <w:gridCol w:w="601"/>
        <w:gridCol w:w="1767"/>
        <w:gridCol w:w="1600"/>
        <w:gridCol w:w="1103"/>
        <w:gridCol w:w="2434"/>
        <w:gridCol w:w="2656"/>
        <w:gridCol w:w="936"/>
        <w:gridCol w:w="602"/>
      </w:tblGrid>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7"/>
          <w:p>
            <w:pPr>
              <w:spacing w:after="20"/>
              <w:ind w:left="20"/>
              <w:jc w:val="both"/>
            </w:pPr>
            <w:r>
              <w:rPr>
                <w:rFonts w:ascii="Times New Roman"/>
                <w:b w:val="false"/>
                <w:i w:val="false"/>
                <w:color w:val="000000"/>
                <w:sz w:val="20"/>
              </w:rPr>
              <w:t>
Жайылымға қажеттілік нормасы</w:t>
            </w:r>
            <w:r>
              <w:br/>
            </w:r>
            <w:r>
              <w:rPr>
                <w:rFonts w:ascii="Times New Roman"/>
                <w:b w:val="false"/>
                <w:i w:val="false"/>
                <w:color w:val="000000"/>
                <w:sz w:val="20"/>
              </w:rPr>
              <w:t>
1 бас, га</w:t>
            </w:r>
          </w:p>
          <w:bookmarkEnd w:id="37"/>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 кенті</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4 873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5637</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34949,4</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-30076,4</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4 873</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5637</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34949,4</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-30076,4</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7" w:id="38"/>
    <w:p>
      <w:pPr>
        <w:spacing w:after="0"/>
        <w:ind w:left="0"/>
        <w:jc w:val="left"/>
      </w:pPr>
      <w:r>
        <w:rPr>
          <w:rFonts w:ascii="Times New Roman"/>
          <w:b/>
          <w:i w:val="false"/>
          <w:color w:val="000000"/>
        </w:rPr>
        <w:t xml:space="preserve"> Жайылым айналымдарының қолайлы схемасы</w:t>
      </w:r>
    </w:p>
    <w:bookmarkEnd w:id="38"/>
    <w:bookmarkStart w:name="z48"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50419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0419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 w:id="40"/>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40"/>
    <w:bookmarkStart w:name="z50"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57531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7531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4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2"/>
    <w:bookmarkStart w:name="z52"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58420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8420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44"/>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44"/>
    <w:bookmarkStart w:name="z54"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68072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8072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46"/>
    <w:p>
      <w:pPr>
        <w:spacing w:after="0"/>
        <w:ind w:left="0"/>
        <w:jc w:val="left"/>
      </w:pPr>
      <w:r>
        <w:rPr>
          <w:rFonts w:ascii="Times New Roman"/>
          <w:b/>
          <w:i w:val="false"/>
          <w:color w:val="000000"/>
        </w:rPr>
        <w:t xml:space="preserve"> Кент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46"/>
    <w:bookmarkStart w:name="z56"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68834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8834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4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2 - қосымша</w:t>
            </w:r>
          </w:p>
        </w:tc>
      </w:tr>
    </w:tbl>
    <w:bookmarkStart w:name="z61" w:id="49"/>
    <w:p>
      <w:pPr>
        <w:spacing w:after="0"/>
        <w:ind w:left="0"/>
        <w:jc w:val="left"/>
      </w:pPr>
      <w:r>
        <w:rPr>
          <w:rFonts w:ascii="Times New Roman"/>
          <w:b/>
          <w:i w:val="false"/>
          <w:color w:val="000000"/>
        </w:rPr>
        <w:t xml:space="preserve"> Төретам кентінің 2020 - 2021 жылдарға арналған жайылымдарды басқару және оларды пайдалану жөніндегі жоспары</w:t>
      </w:r>
    </w:p>
    <w:bookmarkEnd w:id="49"/>
    <w:bookmarkStart w:name="z62" w:id="50"/>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0"/>
    <w:bookmarkStart w:name="z63" w:id="51"/>
    <w:p>
      <w:pPr>
        <w:spacing w:after="0"/>
        <w:ind w:left="0"/>
        <w:jc w:val="both"/>
      </w:pPr>
      <w:r>
        <w:rPr>
          <w:rFonts w:ascii="Times New Roman"/>
          <w:b w:val="false"/>
          <w:i w:val="false"/>
          <w:color w:val="000000"/>
          <w:sz w:val="28"/>
        </w:rPr>
        <w:t>
      2) жайылым айналымдарының қолайлы схемасы;</w:t>
      </w:r>
    </w:p>
    <w:bookmarkEnd w:id="51"/>
    <w:bookmarkStart w:name="z64" w:id="52"/>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2"/>
    <w:bookmarkStart w:name="z65" w:id="53"/>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53"/>
    <w:bookmarkStart w:name="z66" w:id="54"/>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4"/>
    <w:bookmarkStart w:name="z67" w:id="55"/>
    <w:p>
      <w:pPr>
        <w:spacing w:after="0"/>
        <w:ind w:left="0"/>
        <w:jc w:val="both"/>
      </w:pPr>
      <w:r>
        <w:rPr>
          <w:rFonts w:ascii="Times New Roman"/>
          <w:b w:val="false"/>
          <w:i w:val="false"/>
          <w:color w:val="000000"/>
          <w:sz w:val="28"/>
        </w:rPr>
        <w:t>
      6) Төретам кенті (бұдан әрі – кент)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5"/>
    <w:bookmarkStart w:name="z68" w:id="56"/>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6"/>
    <w:bookmarkStart w:name="z69" w:id="57"/>
    <w:p>
      <w:pPr>
        <w:spacing w:after="0"/>
        <w:ind w:left="0"/>
        <w:jc w:val="both"/>
      </w:pPr>
      <w:r>
        <w:rPr>
          <w:rFonts w:ascii="Times New Roman"/>
          <w:b w:val="false"/>
          <w:i w:val="false"/>
          <w:color w:val="000000"/>
          <w:sz w:val="28"/>
        </w:rPr>
        <w:t>
      Кенттің аумағы құрғақ, даласы бетеге-селеулі белдем тармағына жатады.</w:t>
      </w:r>
    </w:p>
    <w:bookmarkEnd w:id="57"/>
    <w:bookmarkStart w:name="z70" w:id="58"/>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58"/>
    <w:bookmarkStart w:name="z71" w:id="59"/>
    <w:p>
      <w:pPr>
        <w:spacing w:after="0"/>
        <w:ind w:left="0"/>
        <w:jc w:val="both"/>
      </w:pPr>
      <w:r>
        <w:rPr>
          <w:rFonts w:ascii="Times New Roman"/>
          <w:b w:val="false"/>
          <w:i w:val="false"/>
          <w:color w:val="000000"/>
          <w:sz w:val="28"/>
        </w:rPr>
        <w:t>
      Жайылымды суландыру табиғи өзендермен қамтамасыз етіледі. Судың сапасы әлсіз тұздылау, малдарды суару үшін жарамды</w:t>
      </w:r>
    </w:p>
    <w:bookmarkEnd w:id="59"/>
    <w:bookmarkStart w:name="z72" w:id="60"/>
    <w:p>
      <w:pPr>
        <w:spacing w:after="0"/>
        <w:ind w:left="0"/>
        <w:jc w:val="both"/>
      </w:pPr>
      <w:r>
        <w:rPr>
          <w:rFonts w:ascii="Times New Roman"/>
          <w:b w:val="false"/>
          <w:i w:val="false"/>
          <w:color w:val="000000"/>
          <w:sz w:val="28"/>
        </w:rPr>
        <w:t>
      Кент Қармақшы ауданының батыс бөлігінде орналасқан, оңтүстіктен Ақай ауылдық округі және Байқоңыр қаласымен, шығыстан Қармақшы ауданымен шектеседі.</w:t>
      </w:r>
    </w:p>
    <w:bookmarkEnd w:id="60"/>
    <w:bookmarkStart w:name="z73" w:id="61"/>
    <w:p>
      <w:pPr>
        <w:spacing w:after="0"/>
        <w:ind w:left="0"/>
        <w:jc w:val="both"/>
      </w:pPr>
      <w:r>
        <w:rPr>
          <w:rFonts w:ascii="Times New Roman"/>
          <w:b w:val="false"/>
          <w:i w:val="false"/>
          <w:color w:val="000000"/>
          <w:sz w:val="28"/>
        </w:rPr>
        <w:t>
      Кент аумағының жалпы жер көлемі 272 гектар (бұдан әрі – га), оның ішінде жайылымдар – 123 га.</w:t>
      </w:r>
    </w:p>
    <w:bookmarkEnd w:id="61"/>
    <w:bookmarkStart w:name="z74" w:id="62"/>
    <w:p>
      <w:pPr>
        <w:spacing w:after="0"/>
        <w:ind w:left="0"/>
        <w:jc w:val="both"/>
      </w:pPr>
      <w:r>
        <w:rPr>
          <w:rFonts w:ascii="Times New Roman"/>
          <w:b w:val="false"/>
          <w:i w:val="false"/>
          <w:color w:val="000000"/>
          <w:sz w:val="28"/>
        </w:rPr>
        <w:t>
      Санаттары бойынша жерлер келесідей бөлінеді:</w:t>
      </w:r>
    </w:p>
    <w:bookmarkEnd w:id="62"/>
    <w:bookmarkStart w:name="z75" w:id="63"/>
    <w:p>
      <w:pPr>
        <w:spacing w:after="0"/>
        <w:ind w:left="0"/>
        <w:jc w:val="both"/>
      </w:pPr>
      <w:r>
        <w:rPr>
          <w:rFonts w:ascii="Times New Roman"/>
          <w:b w:val="false"/>
          <w:i w:val="false"/>
          <w:color w:val="000000"/>
          <w:sz w:val="28"/>
        </w:rPr>
        <w:t>
      ауыл шаруашылығы мақсатындағы жерлер – 123 га;</w:t>
      </w:r>
    </w:p>
    <w:bookmarkEnd w:id="63"/>
    <w:bookmarkStart w:name="z76" w:id="64"/>
    <w:p>
      <w:pPr>
        <w:spacing w:after="0"/>
        <w:ind w:left="0"/>
        <w:jc w:val="both"/>
      </w:pPr>
      <w:r>
        <w:rPr>
          <w:rFonts w:ascii="Times New Roman"/>
          <w:b w:val="false"/>
          <w:i w:val="false"/>
          <w:color w:val="000000"/>
          <w:sz w:val="28"/>
        </w:rPr>
        <w:t>
      елдi мекендердiң жерлерi – 149 га.</w:t>
      </w:r>
    </w:p>
    <w:bookmarkEnd w:id="64"/>
    <w:bookmarkStart w:name="z77" w:id="65"/>
    <w:p>
      <w:pPr>
        <w:spacing w:after="0"/>
        <w:ind w:left="0"/>
        <w:jc w:val="both"/>
      </w:pPr>
      <w:r>
        <w:rPr>
          <w:rFonts w:ascii="Times New Roman"/>
          <w:b w:val="false"/>
          <w:i w:val="false"/>
          <w:color w:val="000000"/>
          <w:sz w:val="28"/>
        </w:rPr>
        <w:t>
      Кент аумағындағы ауыл шаруашылығы жануарлары мал басының саны: 1142 бас ірі қара мал, 3827 бас уақ мал, 680 бас жылқы.</w:t>
      </w:r>
    </w:p>
    <w:bookmarkEnd w:id="65"/>
    <w:bookmarkStart w:name="z78" w:id="66"/>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66"/>
    <w:bookmarkStart w:name="z79" w:id="67"/>
    <w:p>
      <w:pPr>
        <w:spacing w:after="0"/>
        <w:ind w:left="0"/>
        <w:jc w:val="both"/>
      </w:pPr>
      <w:r>
        <w:rPr>
          <w:rFonts w:ascii="Times New Roman"/>
          <w:b w:val="false"/>
          <w:i w:val="false"/>
          <w:color w:val="000000"/>
          <w:sz w:val="28"/>
        </w:rPr>
        <w:t>
      ірі қара мал-7табын;</w:t>
      </w:r>
    </w:p>
    <w:bookmarkEnd w:id="67"/>
    <w:bookmarkStart w:name="z80" w:id="68"/>
    <w:p>
      <w:pPr>
        <w:spacing w:after="0"/>
        <w:ind w:left="0"/>
        <w:jc w:val="both"/>
      </w:pPr>
      <w:r>
        <w:rPr>
          <w:rFonts w:ascii="Times New Roman"/>
          <w:b w:val="false"/>
          <w:i w:val="false"/>
          <w:color w:val="000000"/>
          <w:sz w:val="28"/>
        </w:rPr>
        <w:t>
      уақ мал - 8 отар;</w:t>
      </w:r>
    </w:p>
    <w:bookmarkEnd w:id="68"/>
    <w:bookmarkStart w:name="z81" w:id="69"/>
    <w:p>
      <w:pPr>
        <w:spacing w:after="0"/>
        <w:ind w:left="0"/>
        <w:jc w:val="both"/>
      </w:pPr>
      <w:r>
        <w:rPr>
          <w:rFonts w:ascii="Times New Roman"/>
          <w:b w:val="false"/>
          <w:i w:val="false"/>
          <w:color w:val="000000"/>
          <w:sz w:val="28"/>
        </w:rPr>
        <w:t>
      жылқылар - 27 үйір.</w:t>
      </w:r>
    </w:p>
    <w:bookmarkEnd w:id="69"/>
    <w:bookmarkStart w:name="z82" w:id="70"/>
    <w:p>
      <w:pPr>
        <w:spacing w:after="0"/>
        <w:ind w:left="0"/>
        <w:jc w:val="both"/>
      </w:pPr>
      <w:r>
        <w:rPr>
          <w:rFonts w:ascii="Times New Roman"/>
          <w:b w:val="false"/>
          <w:i w:val="false"/>
          <w:color w:val="000000"/>
          <w:sz w:val="28"/>
        </w:rPr>
        <w:t>
      Кенттің аумағында екпе және аридтік жайылымдар жоқ.</w:t>
      </w:r>
    </w:p>
    <w:bookmarkEnd w:id="70"/>
    <w:bookmarkStart w:name="z83" w:id="71"/>
    <w:p>
      <w:pPr>
        <w:spacing w:after="0"/>
        <w:ind w:left="0"/>
        <w:jc w:val="both"/>
      </w:pPr>
      <w:r>
        <w:rPr>
          <w:rFonts w:ascii="Times New Roman"/>
          <w:b w:val="false"/>
          <w:i w:val="false"/>
          <w:color w:val="000000"/>
          <w:sz w:val="28"/>
        </w:rPr>
        <w:t>
      Кент аумағында 1 ветеринарлық пункт қызмет істейді.</w:t>
      </w:r>
    </w:p>
    <w:bookmarkEnd w:id="71"/>
    <w:bookmarkStart w:name="z84" w:id="72"/>
    <w:p>
      <w:pPr>
        <w:spacing w:after="0"/>
        <w:ind w:left="0"/>
        <w:jc w:val="both"/>
      </w:pPr>
      <w:r>
        <w:rPr>
          <w:rFonts w:ascii="Times New Roman"/>
          <w:b w:val="false"/>
          <w:i w:val="false"/>
          <w:color w:val="000000"/>
          <w:sz w:val="28"/>
        </w:rPr>
        <w:t>
      Кентте малды айдап өтуге арналған сервитуттар белгіленбеген.</w:t>
      </w:r>
    </w:p>
    <w:bookmarkEnd w:id="72"/>
    <w:bookmarkStart w:name="z85" w:id="7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3"/>
    <w:bookmarkStart w:name="z86"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6667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667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75"/>
    <w:p>
      <w:pPr>
        <w:spacing w:after="0"/>
        <w:ind w:left="0"/>
        <w:jc w:val="left"/>
      </w:pPr>
      <w:r>
        <w:rPr>
          <w:rFonts w:ascii="Times New Roman"/>
          <w:b/>
          <w:i w:val="false"/>
          <w:color w:val="000000"/>
        </w:rPr>
        <w:t xml:space="preserve"> Жер учаскелерінің меншік иелері</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2"/>
        <w:gridCol w:w="722"/>
        <w:gridCol w:w="1523"/>
        <w:gridCol w:w="1921"/>
        <w:gridCol w:w="1921"/>
        <w:gridCol w:w="1523"/>
        <w:gridCol w:w="1322"/>
        <w:gridCol w:w="1323"/>
        <w:gridCol w:w="1323"/>
      </w:tblGrid>
      <w:tr>
        <w:trPr>
          <w:trHeight w:val="30" w:hRule="atLeast"/>
        </w:trPr>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Төретам кенті</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3827</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3827</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88" w:id="76"/>
    <w:p>
      <w:pPr>
        <w:spacing w:after="0"/>
        <w:ind w:left="0"/>
        <w:jc w:val="both"/>
      </w:pPr>
      <w:r>
        <w:rPr>
          <w:rFonts w:ascii="Times New Roman"/>
          <w:b w:val="false"/>
          <w:i w:val="false"/>
          <w:color w:val="000000"/>
          <w:sz w:val="28"/>
        </w:rPr>
        <w:t>
      Кестенің жалғасы</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5"/>
        <w:gridCol w:w="2735"/>
        <w:gridCol w:w="2082"/>
        <w:gridCol w:w="3168"/>
        <w:gridCol w:w="158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7080,4</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4975,1</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10475,5</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7080,4</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4975,1</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10475,5</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9" w:id="77"/>
    <w:p>
      <w:pPr>
        <w:spacing w:after="0"/>
        <w:ind w:left="0"/>
        <w:jc w:val="both"/>
      </w:pPr>
      <w:r>
        <w:rPr>
          <w:rFonts w:ascii="Times New Roman"/>
          <w:b w:val="false"/>
          <w:i w:val="false"/>
          <w:color w:val="000000"/>
          <w:sz w:val="28"/>
        </w:rPr>
        <w:t>
      Ескертпе: Кент бойынша шаруа қожалық үшін жерлері табысталмаған. Кентте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77"/>
    <w:bookmarkStart w:name="z90" w:id="78"/>
    <w:p>
      <w:pPr>
        <w:spacing w:after="0"/>
        <w:ind w:left="0"/>
        <w:jc w:val="both"/>
      </w:pPr>
      <w:r>
        <w:rPr>
          <w:rFonts w:ascii="Times New Roman"/>
          <w:b w:val="false"/>
          <w:i w:val="false"/>
          <w:color w:val="000000"/>
          <w:sz w:val="28"/>
        </w:rPr>
        <w:t xml:space="preserve">
      Аббревиатуралардың таратылып жазылуы: </w:t>
      </w:r>
    </w:p>
    <w:bookmarkEnd w:id="78"/>
    <w:bookmarkStart w:name="z91" w:id="79"/>
    <w:p>
      <w:pPr>
        <w:spacing w:after="0"/>
        <w:ind w:left="0"/>
        <w:jc w:val="both"/>
      </w:pPr>
      <w:r>
        <w:rPr>
          <w:rFonts w:ascii="Times New Roman"/>
          <w:b w:val="false"/>
          <w:i w:val="false"/>
          <w:color w:val="000000"/>
          <w:sz w:val="28"/>
        </w:rPr>
        <w:t>
      МІҚ – мүйізді ірі қара мал;</w:t>
      </w:r>
    </w:p>
    <w:bookmarkEnd w:id="79"/>
    <w:bookmarkStart w:name="z92" w:id="80"/>
    <w:p>
      <w:pPr>
        <w:spacing w:after="0"/>
        <w:ind w:left="0"/>
        <w:jc w:val="both"/>
      </w:pPr>
      <w:r>
        <w:rPr>
          <w:rFonts w:ascii="Times New Roman"/>
          <w:b w:val="false"/>
          <w:i w:val="false"/>
          <w:color w:val="000000"/>
          <w:sz w:val="28"/>
        </w:rPr>
        <w:t>
      УМ – уақ мал.</w:t>
      </w:r>
    </w:p>
    <w:bookmarkEnd w:id="80"/>
    <w:bookmarkStart w:name="z93" w:id="81"/>
    <w:p>
      <w:pPr>
        <w:spacing w:after="0"/>
        <w:ind w:left="0"/>
        <w:jc w:val="left"/>
      </w:pPr>
      <w:r>
        <w:rPr>
          <w:rFonts w:ascii="Times New Roman"/>
          <w:b/>
          <w:i w:val="false"/>
          <w:color w:val="000000"/>
        </w:rPr>
        <w:t xml:space="preserve"> Кент бойынша елді мекендер бөлінісінде мүйізді ірі қара аналық (сауын) мал басын орналастыру үшін жайылымдарды бөлу</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4"/>
        <w:gridCol w:w="754"/>
        <w:gridCol w:w="1591"/>
        <w:gridCol w:w="1591"/>
        <w:gridCol w:w="1384"/>
        <w:gridCol w:w="2008"/>
        <w:gridCol w:w="2287"/>
        <w:gridCol w:w="1175"/>
        <w:gridCol w:w="756"/>
      </w:tblGrid>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82"/>
          <w:p>
            <w:pPr>
              <w:spacing w:after="20"/>
              <w:ind w:left="20"/>
              <w:jc w:val="both"/>
            </w:pPr>
            <w:r>
              <w:rPr>
                <w:rFonts w:ascii="Times New Roman"/>
                <w:b w:val="false"/>
                <w:i w:val="false"/>
                <w:color w:val="000000"/>
                <w:sz w:val="20"/>
              </w:rPr>
              <w:t>
Жайылымға қажеттілік нормасы</w:t>
            </w:r>
            <w:r>
              <w:br/>
            </w:r>
            <w:r>
              <w:rPr>
                <w:rFonts w:ascii="Times New Roman"/>
                <w:b w:val="false"/>
                <w:i w:val="false"/>
                <w:color w:val="000000"/>
                <w:sz w:val="20"/>
              </w:rPr>
              <w:t>
1 бас, га</w:t>
            </w:r>
          </w:p>
          <w:bookmarkEnd w:id="82"/>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Төретам кенті</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5363</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5363</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5" w:id="83"/>
    <w:p>
      <w:pPr>
        <w:spacing w:after="0"/>
        <w:ind w:left="0"/>
        <w:jc w:val="left"/>
      </w:pPr>
      <w:r>
        <w:rPr>
          <w:rFonts w:ascii="Times New Roman"/>
          <w:b/>
          <w:i w:val="false"/>
          <w:color w:val="000000"/>
        </w:rPr>
        <w:t xml:space="preserve"> Жайылым айналымдарының қолайлы схемасы</w:t>
      </w:r>
    </w:p>
    <w:bookmarkEnd w:id="83"/>
    <w:bookmarkStart w:name="z96"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1501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1501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85"/>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85"/>
    <w:bookmarkStart w:name="z98"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63119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3119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8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87"/>
    <w:bookmarkStart w:name="z100"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63754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3754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89"/>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89"/>
    <w:bookmarkStart w:name="z102"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6454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454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91"/>
    <w:p>
      <w:pPr>
        <w:spacing w:after="0"/>
        <w:ind w:left="0"/>
        <w:jc w:val="left"/>
      </w:pPr>
      <w:r>
        <w:rPr>
          <w:rFonts w:ascii="Times New Roman"/>
          <w:b/>
          <w:i w:val="false"/>
          <w:color w:val="000000"/>
        </w:rPr>
        <w:t xml:space="preserve"> Кент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91"/>
    <w:bookmarkStart w:name="z104"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5057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057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9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3 - қосымша</w:t>
            </w:r>
          </w:p>
        </w:tc>
      </w:tr>
    </w:tbl>
    <w:bookmarkStart w:name="z109" w:id="94"/>
    <w:p>
      <w:pPr>
        <w:spacing w:after="0"/>
        <w:ind w:left="0"/>
        <w:jc w:val="left"/>
      </w:pPr>
      <w:r>
        <w:rPr>
          <w:rFonts w:ascii="Times New Roman"/>
          <w:b/>
          <w:i w:val="false"/>
          <w:color w:val="000000"/>
        </w:rPr>
        <w:t xml:space="preserve"> Ақай ауылдық округінің 2020 - 2021 жылдарға арналған жайылымдарды басқару және оларды пайдалану жөніндегі жоспары</w:t>
      </w:r>
    </w:p>
    <w:bookmarkEnd w:id="94"/>
    <w:bookmarkStart w:name="z110" w:id="9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5"/>
    <w:bookmarkStart w:name="z111" w:id="96"/>
    <w:p>
      <w:pPr>
        <w:spacing w:after="0"/>
        <w:ind w:left="0"/>
        <w:jc w:val="both"/>
      </w:pPr>
      <w:r>
        <w:rPr>
          <w:rFonts w:ascii="Times New Roman"/>
          <w:b w:val="false"/>
          <w:i w:val="false"/>
          <w:color w:val="000000"/>
          <w:sz w:val="28"/>
        </w:rPr>
        <w:t>
      2) жайылым айналымдарының қолайлы схемасы;</w:t>
      </w:r>
    </w:p>
    <w:bookmarkEnd w:id="96"/>
    <w:bookmarkStart w:name="z112" w:id="9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7"/>
    <w:bookmarkStart w:name="z113" w:id="9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98"/>
    <w:bookmarkStart w:name="z114" w:id="9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9"/>
    <w:bookmarkStart w:name="z115" w:id="100"/>
    <w:p>
      <w:pPr>
        <w:spacing w:after="0"/>
        <w:ind w:left="0"/>
        <w:jc w:val="both"/>
      </w:pPr>
      <w:r>
        <w:rPr>
          <w:rFonts w:ascii="Times New Roman"/>
          <w:b w:val="false"/>
          <w:i w:val="false"/>
          <w:color w:val="000000"/>
          <w:sz w:val="28"/>
        </w:rPr>
        <w:t>
      6) Ақай 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0"/>
    <w:bookmarkStart w:name="z116" w:id="10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01"/>
    <w:bookmarkStart w:name="z117" w:id="102"/>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02"/>
    <w:bookmarkStart w:name="z118" w:id="103"/>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103"/>
    <w:bookmarkStart w:name="z119" w:id="104"/>
    <w:p>
      <w:pPr>
        <w:spacing w:after="0"/>
        <w:ind w:left="0"/>
        <w:jc w:val="both"/>
      </w:pPr>
      <w:r>
        <w:rPr>
          <w:rFonts w:ascii="Times New Roman"/>
          <w:b w:val="false"/>
          <w:i w:val="false"/>
          <w:color w:val="000000"/>
          <w:sz w:val="28"/>
        </w:rPr>
        <w:t>
      Жайылымды суландыру табиғи өзендермен қамтамасыз етіледі. Судың сапасы әлсіз тұздылау, малдарды суару үшін жарамды</w:t>
      </w:r>
    </w:p>
    <w:bookmarkEnd w:id="104"/>
    <w:bookmarkStart w:name="z120" w:id="105"/>
    <w:p>
      <w:pPr>
        <w:spacing w:after="0"/>
        <w:ind w:left="0"/>
        <w:jc w:val="both"/>
      </w:pPr>
      <w:r>
        <w:rPr>
          <w:rFonts w:ascii="Times New Roman"/>
          <w:b w:val="false"/>
          <w:i w:val="false"/>
          <w:color w:val="000000"/>
          <w:sz w:val="28"/>
        </w:rPr>
        <w:t>
      Ауылдық округ Қармақшы ауданының батыс бөлігінде орналасқан, шығыстан Байқоңыр қаласымен, солтүстік-шығыстан Төретам кентімен шектеседі.</w:t>
      </w:r>
    </w:p>
    <w:bookmarkEnd w:id="105"/>
    <w:bookmarkStart w:name="z121" w:id="106"/>
    <w:p>
      <w:pPr>
        <w:spacing w:after="0"/>
        <w:ind w:left="0"/>
        <w:jc w:val="both"/>
      </w:pPr>
      <w:r>
        <w:rPr>
          <w:rFonts w:ascii="Times New Roman"/>
          <w:b w:val="false"/>
          <w:i w:val="false"/>
          <w:color w:val="000000"/>
          <w:sz w:val="28"/>
        </w:rPr>
        <w:t>
      Әкімшілік-аумақтық бөлінісіАқай ауылынан тұрады.</w:t>
      </w:r>
    </w:p>
    <w:bookmarkEnd w:id="106"/>
    <w:bookmarkStart w:name="z122" w:id="107"/>
    <w:p>
      <w:pPr>
        <w:spacing w:after="0"/>
        <w:ind w:left="0"/>
        <w:jc w:val="both"/>
      </w:pPr>
      <w:r>
        <w:rPr>
          <w:rFonts w:ascii="Times New Roman"/>
          <w:b w:val="false"/>
          <w:i w:val="false"/>
          <w:color w:val="000000"/>
          <w:sz w:val="28"/>
        </w:rPr>
        <w:t>
      Ауылдық округтің жалпы жер көлемі679 гектар (бұдан әрі – га), оның ішінде жайылымдар – 303 га.</w:t>
      </w:r>
    </w:p>
    <w:bookmarkEnd w:id="107"/>
    <w:bookmarkStart w:name="z123" w:id="108"/>
    <w:p>
      <w:pPr>
        <w:spacing w:after="0"/>
        <w:ind w:left="0"/>
        <w:jc w:val="both"/>
      </w:pPr>
      <w:r>
        <w:rPr>
          <w:rFonts w:ascii="Times New Roman"/>
          <w:b w:val="false"/>
          <w:i w:val="false"/>
          <w:color w:val="000000"/>
          <w:sz w:val="28"/>
        </w:rPr>
        <w:t>
      Санаттары бойынша жерлер келесідей бөлінеді:</w:t>
      </w:r>
    </w:p>
    <w:bookmarkEnd w:id="108"/>
    <w:bookmarkStart w:name="z124" w:id="109"/>
    <w:p>
      <w:pPr>
        <w:spacing w:after="0"/>
        <w:ind w:left="0"/>
        <w:jc w:val="both"/>
      </w:pPr>
      <w:r>
        <w:rPr>
          <w:rFonts w:ascii="Times New Roman"/>
          <w:b w:val="false"/>
          <w:i w:val="false"/>
          <w:color w:val="000000"/>
          <w:sz w:val="28"/>
        </w:rPr>
        <w:t>
      ауыл шаруашылығы мақсатындағы жерлер – 303 га;</w:t>
      </w:r>
    </w:p>
    <w:bookmarkEnd w:id="109"/>
    <w:bookmarkStart w:name="z125" w:id="110"/>
    <w:p>
      <w:pPr>
        <w:spacing w:after="0"/>
        <w:ind w:left="0"/>
        <w:jc w:val="both"/>
      </w:pPr>
      <w:r>
        <w:rPr>
          <w:rFonts w:ascii="Times New Roman"/>
          <w:b w:val="false"/>
          <w:i w:val="false"/>
          <w:color w:val="000000"/>
          <w:sz w:val="28"/>
        </w:rPr>
        <w:t>
      елдi мекендердiң жерлерi – 376 га.</w:t>
      </w:r>
    </w:p>
    <w:bookmarkEnd w:id="110"/>
    <w:bookmarkStart w:name="z126" w:id="111"/>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560 бас ірі қара мал, 2656 бас уақ мал, 205 бас жылқы, 202 бас түйе.</w:t>
      </w:r>
    </w:p>
    <w:bookmarkEnd w:id="111"/>
    <w:bookmarkStart w:name="z127" w:id="112"/>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112"/>
    <w:bookmarkStart w:name="z128" w:id="113"/>
    <w:p>
      <w:pPr>
        <w:spacing w:after="0"/>
        <w:ind w:left="0"/>
        <w:jc w:val="both"/>
      </w:pPr>
      <w:r>
        <w:rPr>
          <w:rFonts w:ascii="Times New Roman"/>
          <w:b w:val="false"/>
          <w:i w:val="false"/>
          <w:color w:val="000000"/>
          <w:sz w:val="28"/>
        </w:rPr>
        <w:t>
      Ірі қара мал-4табын;</w:t>
      </w:r>
    </w:p>
    <w:bookmarkEnd w:id="113"/>
    <w:bookmarkStart w:name="z129" w:id="114"/>
    <w:p>
      <w:pPr>
        <w:spacing w:after="0"/>
        <w:ind w:left="0"/>
        <w:jc w:val="both"/>
      </w:pPr>
      <w:r>
        <w:rPr>
          <w:rFonts w:ascii="Times New Roman"/>
          <w:b w:val="false"/>
          <w:i w:val="false"/>
          <w:color w:val="000000"/>
          <w:sz w:val="28"/>
        </w:rPr>
        <w:t>
      уақ мал - 4 отар;</w:t>
      </w:r>
    </w:p>
    <w:bookmarkEnd w:id="114"/>
    <w:bookmarkStart w:name="z130" w:id="115"/>
    <w:p>
      <w:pPr>
        <w:spacing w:after="0"/>
        <w:ind w:left="0"/>
        <w:jc w:val="both"/>
      </w:pPr>
      <w:r>
        <w:rPr>
          <w:rFonts w:ascii="Times New Roman"/>
          <w:b w:val="false"/>
          <w:i w:val="false"/>
          <w:color w:val="000000"/>
          <w:sz w:val="28"/>
        </w:rPr>
        <w:t xml:space="preserve">
      жылқылар - 14 үйір; </w:t>
      </w:r>
    </w:p>
    <w:bookmarkEnd w:id="115"/>
    <w:bookmarkStart w:name="z131" w:id="116"/>
    <w:p>
      <w:pPr>
        <w:spacing w:after="0"/>
        <w:ind w:left="0"/>
        <w:jc w:val="both"/>
      </w:pPr>
      <w:r>
        <w:rPr>
          <w:rFonts w:ascii="Times New Roman"/>
          <w:b w:val="false"/>
          <w:i w:val="false"/>
          <w:color w:val="000000"/>
          <w:sz w:val="28"/>
        </w:rPr>
        <w:t xml:space="preserve">
      түйелер - 1 келе. </w:t>
      </w:r>
    </w:p>
    <w:bookmarkEnd w:id="116"/>
    <w:bookmarkStart w:name="z132" w:id="117"/>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117"/>
    <w:bookmarkStart w:name="z133" w:id="118"/>
    <w:p>
      <w:pPr>
        <w:spacing w:after="0"/>
        <w:ind w:left="0"/>
        <w:jc w:val="both"/>
      </w:pPr>
      <w:r>
        <w:rPr>
          <w:rFonts w:ascii="Times New Roman"/>
          <w:b w:val="false"/>
          <w:i w:val="false"/>
          <w:color w:val="000000"/>
          <w:sz w:val="28"/>
        </w:rPr>
        <w:t>
      Ауылдық округаумағында 1 ветеринарлық пункт және 1 мал қорымы қызмет істейді.</w:t>
      </w:r>
    </w:p>
    <w:bookmarkEnd w:id="118"/>
    <w:bookmarkStart w:name="z134" w:id="119"/>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119"/>
    <w:bookmarkStart w:name="z135" w:id="12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20"/>
    <w:bookmarkStart w:name="z136"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65024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5024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22"/>
    <w:p>
      <w:pPr>
        <w:spacing w:after="0"/>
        <w:ind w:left="0"/>
        <w:jc w:val="left"/>
      </w:pPr>
      <w:r>
        <w:rPr>
          <w:rFonts w:ascii="Times New Roman"/>
          <w:b/>
          <w:i w:val="false"/>
          <w:color w:val="000000"/>
        </w:rPr>
        <w:t xml:space="preserve"> Жер учаскелерінің меншік иелері</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2"/>
        <w:gridCol w:w="602"/>
        <w:gridCol w:w="1270"/>
        <w:gridCol w:w="1270"/>
        <w:gridCol w:w="1603"/>
        <w:gridCol w:w="1270"/>
        <w:gridCol w:w="1270"/>
        <w:gridCol w:w="1103"/>
        <w:gridCol w:w="1103"/>
        <w:gridCol w:w="1103"/>
        <w:gridCol w:w="1104"/>
      </w:tblGrid>
      <w:tr>
        <w:trPr>
          <w:trHeight w:val="30" w:hRule="atLeast"/>
        </w:trPr>
        <w:tc>
          <w:tcPr>
            <w:tcW w:w="6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2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Ақай ауылы</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2656</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2656</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138" w:id="123"/>
    <w:p>
      <w:pPr>
        <w:spacing w:after="0"/>
        <w:ind w:left="0"/>
        <w:jc w:val="both"/>
      </w:pPr>
      <w:r>
        <w:rPr>
          <w:rFonts w:ascii="Times New Roman"/>
          <w:b w:val="false"/>
          <w:i w:val="false"/>
          <w:color w:val="000000"/>
          <w:sz w:val="28"/>
        </w:rPr>
        <w:t>
      Кестенің жалғасы</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6"/>
        <w:gridCol w:w="2411"/>
        <w:gridCol w:w="2412"/>
        <w:gridCol w:w="1836"/>
        <w:gridCol w:w="2412"/>
        <w:gridCol w:w="139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3452,8</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1332,5</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9570,3</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3452,8</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1332,5</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9570,3</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9" w:id="124"/>
    <w:p>
      <w:pPr>
        <w:spacing w:after="0"/>
        <w:ind w:left="0"/>
        <w:jc w:val="both"/>
      </w:pPr>
      <w:r>
        <w:rPr>
          <w:rFonts w:ascii="Times New Roman"/>
          <w:b w:val="false"/>
          <w:i w:val="false"/>
          <w:color w:val="000000"/>
          <w:sz w:val="28"/>
        </w:rPr>
        <w:t>
      Ескертпе: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124"/>
    <w:bookmarkStart w:name="z140" w:id="125"/>
    <w:p>
      <w:pPr>
        <w:spacing w:after="0"/>
        <w:ind w:left="0"/>
        <w:jc w:val="both"/>
      </w:pPr>
      <w:r>
        <w:rPr>
          <w:rFonts w:ascii="Times New Roman"/>
          <w:b w:val="false"/>
          <w:i w:val="false"/>
          <w:color w:val="000000"/>
          <w:sz w:val="28"/>
        </w:rPr>
        <w:t xml:space="preserve">
      Аббревиатуралардың таратылып жазылуы: </w:t>
      </w:r>
    </w:p>
    <w:bookmarkEnd w:id="125"/>
    <w:bookmarkStart w:name="z141" w:id="126"/>
    <w:p>
      <w:pPr>
        <w:spacing w:after="0"/>
        <w:ind w:left="0"/>
        <w:jc w:val="both"/>
      </w:pPr>
      <w:r>
        <w:rPr>
          <w:rFonts w:ascii="Times New Roman"/>
          <w:b w:val="false"/>
          <w:i w:val="false"/>
          <w:color w:val="000000"/>
          <w:sz w:val="28"/>
        </w:rPr>
        <w:t>
      МІҚ – мүйізді ірі қара мал;</w:t>
      </w:r>
    </w:p>
    <w:bookmarkEnd w:id="126"/>
    <w:bookmarkStart w:name="z142" w:id="127"/>
    <w:p>
      <w:pPr>
        <w:spacing w:after="0"/>
        <w:ind w:left="0"/>
        <w:jc w:val="both"/>
      </w:pPr>
      <w:r>
        <w:rPr>
          <w:rFonts w:ascii="Times New Roman"/>
          <w:b w:val="false"/>
          <w:i w:val="false"/>
          <w:color w:val="000000"/>
          <w:sz w:val="28"/>
        </w:rPr>
        <w:t>
      УМ – уақ мал.</w:t>
      </w:r>
    </w:p>
    <w:bookmarkEnd w:id="127"/>
    <w:bookmarkStart w:name="z143" w:id="128"/>
    <w:p>
      <w:pPr>
        <w:spacing w:after="0"/>
        <w:ind w:left="0"/>
        <w:jc w:val="left"/>
      </w:pPr>
      <w:r>
        <w:rPr>
          <w:rFonts w:ascii="Times New Roman"/>
          <w:b/>
          <w:i w:val="false"/>
          <w:color w:val="000000"/>
        </w:rPr>
        <w:t xml:space="preserve"> Ауылдық округ бойынша елді мекендер бөлінісінде мүйізді ірі қара мал аналық (сауын)мал басын орналастыру үшін жайылымдарды бөлу</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8"/>
        <w:gridCol w:w="718"/>
        <w:gridCol w:w="1513"/>
        <w:gridCol w:w="1513"/>
        <w:gridCol w:w="1916"/>
        <w:gridCol w:w="1910"/>
        <w:gridCol w:w="2175"/>
        <w:gridCol w:w="1118"/>
        <w:gridCol w:w="719"/>
      </w:tblGrid>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Ақай ауылы</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4" w:id="129"/>
    <w:p>
      <w:pPr>
        <w:spacing w:after="0"/>
        <w:ind w:left="0"/>
        <w:jc w:val="left"/>
      </w:pPr>
      <w:r>
        <w:rPr>
          <w:rFonts w:ascii="Times New Roman"/>
          <w:b/>
          <w:i w:val="false"/>
          <w:color w:val="000000"/>
        </w:rPr>
        <w:t xml:space="preserve"> Жайылым айналымдарының қолайлы схемасы</w:t>
      </w:r>
    </w:p>
    <w:bookmarkEnd w:id="129"/>
    <w:bookmarkStart w:name="z145"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2009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009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31"/>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131"/>
    <w:bookmarkStart w:name="z147"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62992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2992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3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3"/>
    <w:bookmarkStart w:name="z149"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62484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2484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 w:id="135"/>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135"/>
    <w:bookmarkStart w:name="z151"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5692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692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137"/>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37"/>
    <w:bookmarkStart w:name="z153"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5692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692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 w:id="13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Жайылымнанмалдардыңқайтарылу 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1 жартысы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4 - қосымша</w:t>
            </w:r>
          </w:p>
        </w:tc>
      </w:tr>
    </w:tbl>
    <w:bookmarkStart w:name="z158" w:id="140"/>
    <w:p>
      <w:pPr>
        <w:spacing w:after="0"/>
        <w:ind w:left="0"/>
        <w:jc w:val="left"/>
      </w:pPr>
      <w:r>
        <w:rPr>
          <w:rFonts w:ascii="Times New Roman"/>
          <w:b/>
          <w:i w:val="false"/>
          <w:color w:val="000000"/>
        </w:rPr>
        <w:t xml:space="preserve"> Ақтөбе ауылдық округінің 2020 - 2021 жылдарға арналған жайылымдарды басқару және оларды пайдалану жөніндегі жоспары</w:t>
      </w:r>
    </w:p>
    <w:bookmarkEnd w:id="140"/>
    <w:bookmarkStart w:name="z159" w:id="141"/>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41"/>
    <w:bookmarkStart w:name="z160" w:id="142"/>
    <w:p>
      <w:pPr>
        <w:spacing w:after="0"/>
        <w:ind w:left="0"/>
        <w:jc w:val="both"/>
      </w:pPr>
      <w:r>
        <w:rPr>
          <w:rFonts w:ascii="Times New Roman"/>
          <w:b w:val="false"/>
          <w:i w:val="false"/>
          <w:color w:val="000000"/>
          <w:sz w:val="28"/>
        </w:rPr>
        <w:t>
      2) жайылым айналымдарының қолайлы схемасы;</w:t>
      </w:r>
    </w:p>
    <w:bookmarkEnd w:id="142"/>
    <w:bookmarkStart w:name="z161" w:id="143"/>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3"/>
    <w:bookmarkStart w:name="z162" w:id="144"/>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144"/>
    <w:bookmarkStart w:name="z163" w:id="145"/>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5"/>
    <w:bookmarkStart w:name="z164" w:id="146"/>
    <w:p>
      <w:pPr>
        <w:spacing w:after="0"/>
        <w:ind w:left="0"/>
        <w:jc w:val="both"/>
      </w:pPr>
      <w:r>
        <w:rPr>
          <w:rFonts w:ascii="Times New Roman"/>
          <w:b w:val="false"/>
          <w:i w:val="false"/>
          <w:color w:val="000000"/>
          <w:sz w:val="28"/>
        </w:rPr>
        <w:t>
      6) Ақтөбе 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6"/>
    <w:bookmarkStart w:name="z165" w:id="147"/>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47"/>
    <w:bookmarkStart w:name="z166" w:id="148"/>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48"/>
    <w:bookmarkStart w:name="z167" w:id="149"/>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149"/>
    <w:bookmarkStart w:name="z168" w:id="150"/>
    <w:p>
      <w:pPr>
        <w:spacing w:after="0"/>
        <w:ind w:left="0"/>
        <w:jc w:val="both"/>
      </w:pPr>
      <w:r>
        <w:rPr>
          <w:rFonts w:ascii="Times New Roman"/>
          <w:b w:val="false"/>
          <w:i w:val="false"/>
          <w:color w:val="000000"/>
          <w:sz w:val="28"/>
        </w:rPr>
        <w:t>
      Жайылымды суландыру табиғи көлдермен қамтамасыз етіледі. Судың сапасы әлсіз тұздылау, малдарды суару үшін жарамды.</w:t>
      </w:r>
    </w:p>
    <w:bookmarkEnd w:id="150"/>
    <w:bookmarkStart w:name="z169" w:id="151"/>
    <w:p>
      <w:pPr>
        <w:spacing w:after="0"/>
        <w:ind w:left="0"/>
        <w:jc w:val="both"/>
      </w:pPr>
      <w:r>
        <w:rPr>
          <w:rFonts w:ascii="Times New Roman"/>
          <w:b w:val="false"/>
          <w:i w:val="false"/>
          <w:color w:val="000000"/>
          <w:sz w:val="28"/>
        </w:rPr>
        <w:t>
      Ауылдық округ Қармақшы ауданының оңтүстік бөлігінде орналасқан, солтүстіктен ІІІ Интернационал, оңтүстіктен Ақжар ауылдық округтерімен шектеседі.</w:t>
      </w:r>
    </w:p>
    <w:bookmarkEnd w:id="151"/>
    <w:bookmarkStart w:name="z170" w:id="152"/>
    <w:p>
      <w:pPr>
        <w:spacing w:after="0"/>
        <w:ind w:left="0"/>
        <w:jc w:val="both"/>
      </w:pPr>
      <w:r>
        <w:rPr>
          <w:rFonts w:ascii="Times New Roman"/>
          <w:b w:val="false"/>
          <w:i w:val="false"/>
          <w:color w:val="000000"/>
          <w:sz w:val="28"/>
        </w:rPr>
        <w:t>
      Әкімшілік-аумақтық бөлінісі Ақтөбе ауылынан тұрады.</w:t>
      </w:r>
    </w:p>
    <w:bookmarkEnd w:id="152"/>
    <w:bookmarkStart w:name="z171" w:id="153"/>
    <w:p>
      <w:pPr>
        <w:spacing w:after="0"/>
        <w:ind w:left="0"/>
        <w:jc w:val="both"/>
      </w:pPr>
      <w:r>
        <w:rPr>
          <w:rFonts w:ascii="Times New Roman"/>
          <w:b w:val="false"/>
          <w:i w:val="false"/>
          <w:color w:val="000000"/>
          <w:sz w:val="28"/>
        </w:rPr>
        <w:t>
      Ауылдық округтің жалпы жер көлемі 3382 гектар (бұдан әрі – га), оның ішінде жайылымдар – 1719 га.</w:t>
      </w:r>
    </w:p>
    <w:bookmarkEnd w:id="153"/>
    <w:bookmarkStart w:name="z172" w:id="154"/>
    <w:p>
      <w:pPr>
        <w:spacing w:after="0"/>
        <w:ind w:left="0"/>
        <w:jc w:val="both"/>
      </w:pPr>
      <w:r>
        <w:rPr>
          <w:rFonts w:ascii="Times New Roman"/>
          <w:b w:val="false"/>
          <w:i w:val="false"/>
          <w:color w:val="000000"/>
          <w:sz w:val="28"/>
        </w:rPr>
        <w:t>
      Санаттары бойынша жерлер келесідей бөлінеді:</w:t>
      </w:r>
    </w:p>
    <w:bookmarkEnd w:id="154"/>
    <w:bookmarkStart w:name="z173" w:id="155"/>
    <w:p>
      <w:pPr>
        <w:spacing w:after="0"/>
        <w:ind w:left="0"/>
        <w:jc w:val="both"/>
      </w:pPr>
      <w:r>
        <w:rPr>
          <w:rFonts w:ascii="Times New Roman"/>
          <w:b w:val="false"/>
          <w:i w:val="false"/>
          <w:color w:val="000000"/>
          <w:sz w:val="28"/>
        </w:rPr>
        <w:t>
      ауыл шаруашылығы мақсатындағы жерлер – 1807 га;</w:t>
      </w:r>
    </w:p>
    <w:bookmarkEnd w:id="155"/>
    <w:bookmarkStart w:name="z174" w:id="156"/>
    <w:p>
      <w:pPr>
        <w:spacing w:after="0"/>
        <w:ind w:left="0"/>
        <w:jc w:val="both"/>
      </w:pPr>
      <w:r>
        <w:rPr>
          <w:rFonts w:ascii="Times New Roman"/>
          <w:b w:val="false"/>
          <w:i w:val="false"/>
          <w:color w:val="000000"/>
          <w:sz w:val="28"/>
        </w:rPr>
        <w:t>
      елдi мекендердiң жерлерi – 1575 га.</w:t>
      </w:r>
    </w:p>
    <w:bookmarkEnd w:id="156"/>
    <w:bookmarkStart w:name="z175" w:id="157"/>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1692 бас ірі қара мал, 4375 бас уақ мал, 932 бас жылқы, 78 бас түйе.</w:t>
      </w:r>
    </w:p>
    <w:bookmarkEnd w:id="157"/>
    <w:bookmarkStart w:name="z176" w:id="158"/>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158"/>
    <w:bookmarkStart w:name="z177" w:id="159"/>
    <w:p>
      <w:pPr>
        <w:spacing w:after="0"/>
        <w:ind w:left="0"/>
        <w:jc w:val="both"/>
      </w:pPr>
      <w:r>
        <w:rPr>
          <w:rFonts w:ascii="Times New Roman"/>
          <w:b w:val="false"/>
          <w:i w:val="false"/>
          <w:color w:val="000000"/>
          <w:sz w:val="28"/>
        </w:rPr>
        <w:t>
      ірі қара мал - 10 табын;</w:t>
      </w:r>
    </w:p>
    <w:bookmarkEnd w:id="159"/>
    <w:bookmarkStart w:name="z178" w:id="160"/>
    <w:p>
      <w:pPr>
        <w:spacing w:after="0"/>
        <w:ind w:left="0"/>
        <w:jc w:val="both"/>
      </w:pPr>
      <w:r>
        <w:rPr>
          <w:rFonts w:ascii="Times New Roman"/>
          <w:b w:val="false"/>
          <w:i w:val="false"/>
          <w:color w:val="000000"/>
          <w:sz w:val="28"/>
        </w:rPr>
        <w:t>
      уақ мал - 9 отар;</w:t>
      </w:r>
    </w:p>
    <w:bookmarkEnd w:id="160"/>
    <w:bookmarkStart w:name="z179" w:id="161"/>
    <w:p>
      <w:pPr>
        <w:spacing w:after="0"/>
        <w:ind w:left="0"/>
        <w:jc w:val="both"/>
      </w:pPr>
      <w:r>
        <w:rPr>
          <w:rFonts w:ascii="Times New Roman"/>
          <w:b w:val="false"/>
          <w:i w:val="false"/>
          <w:color w:val="000000"/>
          <w:sz w:val="28"/>
        </w:rPr>
        <w:t xml:space="preserve">
      жылқылар - 37 үйір; </w:t>
      </w:r>
    </w:p>
    <w:bookmarkEnd w:id="161"/>
    <w:bookmarkStart w:name="z180" w:id="162"/>
    <w:p>
      <w:pPr>
        <w:spacing w:after="0"/>
        <w:ind w:left="0"/>
        <w:jc w:val="both"/>
      </w:pPr>
      <w:r>
        <w:rPr>
          <w:rFonts w:ascii="Times New Roman"/>
          <w:b w:val="false"/>
          <w:i w:val="false"/>
          <w:color w:val="000000"/>
          <w:sz w:val="28"/>
        </w:rPr>
        <w:t>
      түйелер - 1 келе.</w:t>
      </w:r>
    </w:p>
    <w:bookmarkEnd w:id="162"/>
    <w:bookmarkStart w:name="z181" w:id="163"/>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163"/>
    <w:bookmarkStart w:name="z182" w:id="164"/>
    <w:p>
      <w:pPr>
        <w:spacing w:after="0"/>
        <w:ind w:left="0"/>
        <w:jc w:val="both"/>
      </w:pPr>
      <w:r>
        <w:rPr>
          <w:rFonts w:ascii="Times New Roman"/>
          <w:b w:val="false"/>
          <w:i w:val="false"/>
          <w:color w:val="000000"/>
          <w:sz w:val="28"/>
        </w:rPr>
        <w:t>
      Ауылдық округаумағында 1 ветеринарлық пункт және 1 мал қорымы қызмет істейді.</w:t>
      </w:r>
    </w:p>
    <w:bookmarkEnd w:id="164"/>
    <w:bookmarkStart w:name="z183" w:id="165"/>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165"/>
    <w:bookmarkStart w:name="z184" w:id="16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66"/>
    <w:bookmarkStart w:name="z185"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68072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072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 w:id="168"/>
    <w:p>
      <w:pPr>
        <w:spacing w:after="0"/>
        <w:ind w:left="0"/>
        <w:jc w:val="left"/>
      </w:pPr>
      <w:r>
        <w:rPr>
          <w:rFonts w:ascii="Times New Roman"/>
          <w:b/>
          <w:i w:val="false"/>
          <w:color w:val="000000"/>
        </w:rPr>
        <w:t xml:space="preserve"> Жер учаскелерінің меншік иелері</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6"/>
        <w:gridCol w:w="586"/>
        <w:gridCol w:w="1561"/>
        <w:gridCol w:w="1561"/>
        <w:gridCol w:w="1561"/>
        <w:gridCol w:w="1237"/>
        <w:gridCol w:w="911"/>
        <w:gridCol w:w="1074"/>
        <w:gridCol w:w="1074"/>
        <w:gridCol w:w="1074"/>
        <w:gridCol w:w="1075"/>
      </w:tblGrid>
      <w:tr>
        <w:trPr>
          <w:trHeight w:val="30" w:hRule="atLeast"/>
        </w:trPr>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5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69"/>
          <w:p>
            <w:pPr>
              <w:spacing w:after="20"/>
              <w:ind w:left="20"/>
              <w:jc w:val="both"/>
            </w:pPr>
            <w:r>
              <w:rPr>
                <w:rFonts w:ascii="Times New Roman"/>
                <w:b w:val="false"/>
                <w:i w:val="false"/>
                <w:color w:val="000000"/>
                <w:sz w:val="20"/>
              </w:rPr>
              <w:t>
Жыл</w:t>
            </w:r>
            <w:r>
              <w:br/>
            </w:r>
            <w:r>
              <w:rPr>
                <w:rFonts w:ascii="Times New Roman"/>
                <w:b w:val="false"/>
                <w:i w:val="false"/>
                <w:color w:val="000000"/>
                <w:sz w:val="20"/>
              </w:rPr>
              <w:t>
қы</w:t>
            </w:r>
          </w:p>
          <w:bookmarkEnd w:id="169"/>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70"/>
          <w:p>
            <w:pPr>
              <w:spacing w:after="20"/>
              <w:ind w:left="20"/>
              <w:jc w:val="both"/>
            </w:pPr>
            <w:r>
              <w:rPr>
                <w:rFonts w:ascii="Times New Roman"/>
                <w:b w:val="false"/>
                <w:i w:val="false"/>
                <w:color w:val="000000"/>
                <w:sz w:val="20"/>
              </w:rPr>
              <w:t>
Жыл</w:t>
            </w:r>
            <w:r>
              <w:br/>
            </w:r>
            <w:r>
              <w:rPr>
                <w:rFonts w:ascii="Times New Roman"/>
                <w:b w:val="false"/>
                <w:i w:val="false"/>
                <w:color w:val="000000"/>
                <w:sz w:val="20"/>
              </w:rPr>
              <w:t xml:space="preserve">
қы </w:t>
            </w:r>
          </w:p>
          <w:bookmarkEnd w:id="170"/>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ауылы</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189" w:id="171"/>
    <w:p>
      <w:pPr>
        <w:spacing w:after="0"/>
        <w:ind w:left="0"/>
        <w:jc w:val="both"/>
      </w:pPr>
      <w:r>
        <w:rPr>
          <w:rFonts w:ascii="Times New Roman"/>
          <w:b w:val="false"/>
          <w:i w:val="false"/>
          <w:color w:val="000000"/>
          <w:sz w:val="28"/>
        </w:rPr>
        <w:t>
      Кестенің жалғасы</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4"/>
        <w:gridCol w:w="2516"/>
        <w:gridCol w:w="1916"/>
        <w:gridCol w:w="585"/>
        <w:gridCol w:w="2915"/>
        <w:gridCol w:w="1454"/>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4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10490,4</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4687,5</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6058</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21235,9</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10490,4</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4687,5</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6058</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21235,9</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0" w:id="172"/>
    <w:p>
      <w:pPr>
        <w:spacing w:after="0"/>
        <w:ind w:left="0"/>
        <w:jc w:val="both"/>
      </w:pPr>
      <w:r>
        <w:rPr>
          <w:rFonts w:ascii="Times New Roman"/>
          <w:b w:val="false"/>
          <w:i w:val="false"/>
          <w:color w:val="000000"/>
          <w:sz w:val="28"/>
        </w:rPr>
        <w:t>
      Ескертпе: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172"/>
    <w:bookmarkStart w:name="z191" w:id="173"/>
    <w:p>
      <w:pPr>
        <w:spacing w:after="0"/>
        <w:ind w:left="0"/>
        <w:jc w:val="both"/>
      </w:pPr>
      <w:r>
        <w:rPr>
          <w:rFonts w:ascii="Times New Roman"/>
          <w:b w:val="false"/>
          <w:i w:val="false"/>
          <w:color w:val="000000"/>
          <w:sz w:val="28"/>
        </w:rPr>
        <w:t xml:space="preserve">
      Аббревиатуралардың таратылып жазылуы: </w:t>
      </w:r>
    </w:p>
    <w:bookmarkEnd w:id="173"/>
    <w:bookmarkStart w:name="z192" w:id="174"/>
    <w:p>
      <w:pPr>
        <w:spacing w:after="0"/>
        <w:ind w:left="0"/>
        <w:jc w:val="both"/>
      </w:pPr>
      <w:r>
        <w:rPr>
          <w:rFonts w:ascii="Times New Roman"/>
          <w:b w:val="false"/>
          <w:i w:val="false"/>
          <w:color w:val="000000"/>
          <w:sz w:val="28"/>
        </w:rPr>
        <w:t>
      МІҚ – мүйізді ірі қара мал;</w:t>
      </w:r>
    </w:p>
    <w:bookmarkEnd w:id="174"/>
    <w:bookmarkStart w:name="z193" w:id="175"/>
    <w:p>
      <w:pPr>
        <w:spacing w:after="0"/>
        <w:ind w:left="0"/>
        <w:jc w:val="both"/>
      </w:pPr>
      <w:r>
        <w:rPr>
          <w:rFonts w:ascii="Times New Roman"/>
          <w:b w:val="false"/>
          <w:i w:val="false"/>
          <w:color w:val="000000"/>
          <w:sz w:val="28"/>
        </w:rPr>
        <w:t>
      УМ – уақ мал.</w:t>
      </w:r>
    </w:p>
    <w:bookmarkEnd w:id="175"/>
    <w:bookmarkStart w:name="z194" w:id="176"/>
    <w:p>
      <w:pPr>
        <w:spacing w:after="0"/>
        <w:ind w:left="0"/>
        <w:jc w:val="left"/>
      </w:pPr>
      <w:r>
        <w:rPr>
          <w:rFonts w:ascii="Times New Roman"/>
          <w:b/>
          <w:i w:val="false"/>
          <w:color w:val="000000"/>
        </w:rPr>
        <w:t xml:space="preserve"> Ауылдық округ бойынша елді мекендер бөлінісінде мүйізді ірі қара аналық (сауын) мал басын орналастыру үшін жайылымдарды бөлу</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9"/>
        <w:gridCol w:w="609"/>
        <w:gridCol w:w="1621"/>
        <w:gridCol w:w="1285"/>
        <w:gridCol w:w="1626"/>
        <w:gridCol w:w="2130"/>
        <w:gridCol w:w="2355"/>
        <w:gridCol w:w="1455"/>
        <w:gridCol w:w="610"/>
      </w:tblGrid>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ауылы</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5567,6</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-3848,6</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5567,6</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-3848,6</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95" w:id="177"/>
    <w:p>
      <w:pPr>
        <w:spacing w:after="0"/>
        <w:ind w:left="0"/>
        <w:jc w:val="left"/>
      </w:pPr>
      <w:r>
        <w:rPr>
          <w:rFonts w:ascii="Times New Roman"/>
          <w:b/>
          <w:i w:val="false"/>
          <w:color w:val="000000"/>
        </w:rPr>
        <w:t xml:space="preserve"> Жайылым айналымдарының қолайлы схемасы</w:t>
      </w:r>
    </w:p>
    <w:bookmarkEnd w:id="177"/>
    <w:bookmarkStart w:name="z196"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1501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1501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 w:id="179"/>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179"/>
    <w:bookmarkStart w:name="z198"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69850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9850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 w:id="18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81"/>
    <w:bookmarkStart w:name="z200"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654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54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183"/>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183"/>
    <w:bookmarkStart w:name="z202"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5946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5946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 w:id="185"/>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85"/>
    <w:bookmarkStart w:name="z204"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5819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5819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 w:id="18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5 - қосымша</w:t>
            </w:r>
          </w:p>
        </w:tc>
      </w:tr>
    </w:tbl>
    <w:bookmarkStart w:name="z209" w:id="188"/>
    <w:p>
      <w:pPr>
        <w:spacing w:after="0"/>
        <w:ind w:left="0"/>
        <w:jc w:val="left"/>
      </w:pPr>
      <w:r>
        <w:rPr>
          <w:rFonts w:ascii="Times New Roman"/>
          <w:b/>
          <w:i w:val="false"/>
          <w:color w:val="000000"/>
        </w:rPr>
        <w:t xml:space="preserve"> Ақжар ауылдық округінің 2020 - 2021 жылдарға арналған жайылымдарды басқару және оларды пайдалану жөніндегі жоспары</w:t>
      </w:r>
    </w:p>
    <w:bookmarkEnd w:id="188"/>
    <w:bookmarkStart w:name="z210" w:id="18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89"/>
    <w:bookmarkStart w:name="z211" w:id="190"/>
    <w:p>
      <w:pPr>
        <w:spacing w:after="0"/>
        <w:ind w:left="0"/>
        <w:jc w:val="both"/>
      </w:pPr>
      <w:r>
        <w:rPr>
          <w:rFonts w:ascii="Times New Roman"/>
          <w:b w:val="false"/>
          <w:i w:val="false"/>
          <w:color w:val="000000"/>
          <w:sz w:val="28"/>
        </w:rPr>
        <w:t>
      2) жайылым айналымдарының қолайлы схемасы;</w:t>
      </w:r>
    </w:p>
    <w:bookmarkEnd w:id="190"/>
    <w:bookmarkStart w:name="z212" w:id="19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91"/>
    <w:bookmarkStart w:name="z213" w:id="19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192"/>
    <w:bookmarkStart w:name="z214" w:id="19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3"/>
    <w:bookmarkStart w:name="z215" w:id="194"/>
    <w:p>
      <w:pPr>
        <w:spacing w:after="0"/>
        <w:ind w:left="0"/>
        <w:jc w:val="both"/>
      </w:pPr>
      <w:r>
        <w:rPr>
          <w:rFonts w:ascii="Times New Roman"/>
          <w:b w:val="false"/>
          <w:i w:val="false"/>
          <w:color w:val="000000"/>
          <w:sz w:val="28"/>
        </w:rPr>
        <w:t>
      6) Ақжар 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4"/>
    <w:bookmarkStart w:name="z216" w:id="195"/>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95"/>
    <w:bookmarkStart w:name="z217" w:id="196"/>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96"/>
    <w:bookmarkStart w:name="z218" w:id="197"/>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197"/>
    <w:bookmarkStart w:name="z219" w:id="198"/>
    <w:p>
      <w:pPr>
        <w:spacing w:after="0"/>
        <w:ind w:left="0"/>
        <w:jc w:val="both"/>
      </w:pPr>
      <w:r>
        <w:rPr>
          <w:rFonts w:ascii="Times New Roman"/>
          <w:b w:val="false"/>
          <w:i w:val="false"/>
          <w:color w:val="000000"/>
          <w:sz w:val="28"/>
        </w:rPr>
        <w:t>
      Жайылымды суландыру табиғи көлдермен қамтамасыз етіледі. Судың сапасы әлсіз тұздылау, малдарды суару үшін жарамды.</w:t>
      </w:r>
    </w:p>
    <w:bookmarkEnd w:id="198"/>
    <w:bookmarkStart w:name="z220" w:id="199"/>
    <w:p>
      <w:pPr>
        <w:spacing w:after="0"/>
        <w:ind w:left="0"/>
        <w:jc w:val="both"/>
      </w:pPr>
      <w:r>
        <w:rPr>
          <w:rFonts w:ascii="Times New Roman"/>
          <w:b w:val="false"/>
          <w:i w:val="false"/>
          <w:color w:val="000000"/>
          <w:sz w:val="28"/>
        </w:rPr>
        <w:t>
      Ауылдық округ Қармақшы ауданының оңтүстік-батыс бөлігінде орналасқан, солтүстік-батыстан Ақтөбе ауылдық округімен, батыстан Дауылкөл ауылдық округімен шектеседі.</w:t>
      </w:r>
    </w:p>
    <w:bookmarkEnd w:id="199"/>
    <w:bookmarkStart w:name="z221" w:id="200"/>
    <w:p>
      <w:pPr>
        <w:spacing w:after="0"/>
        <w:ind w:left="0"/>
        <w:jc w:val="both"/>
      </w:pPr>
      <w:r>
        <w:rPr>
          <w:rFonts w:ascii="Times New Roman"/>
          <w:b w:val="false"/>
          <w:i w:val="false"/>
          <w:color w:val="000000"/>
          <w:sz w:val="28"/>
        </w:rPr>
        <w:t>
      Әкімшілік-аумақтық бөлінісі Ақжар, Таң шапағы ауылдарынан тұрады.</w:t>
      </w:r>
    </w:p>
    <w:bookmarkEnd w:id="200"/>
    <w:bookmarkStart w:name="z222" w:id="201"/>
    <w:p>
      <w:pPr>
        <w:spacing w:after="0"/>
        <w:ind w:left="0"/>
        <w:jc w:val="both"/>
      </w:pPr>
      <w:r>
        <w:rPr>
          <w:rFonts w:ascii="Times New Roman"/>
          <w:b w:val="false"/>
          <w:i w:val="false"/>
          <w:color w:val="000000"/>
          <w:sz w:val="28"/>
        </w:rPr>
        <w:t>
      Ауылдық округтің жалпы жер көлемі 4425 гектар (бұдан әрі – га), оның ішінде жайылымдар – 3209,5 га.</w:t>
      </w:r>
    </w:p>
    <w:bookmarkEnd w:id="201"/>
    <w:bookmarkStart w:name="z223" w:id="202"/>
    <w:p>
      <w:pPr>
        <w:spacing w:after="0"/>
        <w:ind w:left="0"/>
        <w:jc w:val="both"/>
      </w:pPr>
      <w:r>
        <w:rPr>
          <w:rFonts w:ascii="Times New Roman"/>
          <w:b w:val="false"/>
          <w:i w:val="false"/>
          <w:color w:val="000000"/>
          <w:sz w:val="28"/>
        </w:rPr>
        <w:t>
      Санаттары бойынша жерлер келесідей бөлінеді:</w:t>
      </w:r>
    </w:p>
    <w:bookmarkEnd w:id="202"/>
    <w:bookmarkStart w:name="z224" w:id="203"/>
    <w:p>
      <w:pPr>
        <w:spacing w:after="0"/>
        <w:ind w:left="0"/>
        <w:jc w:val="both"/>
      </w:pPr>
      <w:r>
        <w:rPr>
          <w:rFonts w:ascii="Times New Roman"/>
          <w:b w:val="false"/>
          <w:i w:val="false"/>
          <w:color w:val="000000"/>
          <w:sz w:val="28"/>
        </w:rPr>
        <w:t>
      ауыл шаруашылығы мақсатындағы жерлер – 3288,5 га;</w:t>
      </w:r>
    </w:p>
    <w:bookmarkEnd w:id="203"/>
    <w:bookmarkStart w:name="z225" w:id="204"/>
    <w:p>
      <w:pPr>
        <w:spacing w:after="0"/>
        <w:ind w:left="0"/>
        <w:jc w:val="both"/>
      </w:pPr>
      <w:r>
        <w:rPr>
          <w:rFonts w:ascii="Times New Roman"/>
          <w:b w:val="false"/>
          <w:i w:val="false"/>
          <w:color w:val="000000"/>
          <w:sz w:val="28"/>
        </w:rPr>
        <w:t>
      елдi мекендердiң жерлерi – 1136,5 га.</w:t>
      </w:r>
    </w:p>
    <w:bookmarkEnd w:id="204"/>
    <w:bookmarkStart w:name="z226" w:id="205"/>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2023 бас ірі қара мал, 5102 бас уақ мал, 463 бас жылқы.</w:t>
      </w:r>
    </w:p>
    <w:bookmarkEnd w:id="205"/>
    <w:bookmarkStart w:name="z227" w:id="206"/>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206"/>
    <w:bookmarkStart w:name="z228" w:id="207"/>
    <w:p>
      <w:pPr>
        <w:spacing w:after="0"/>
        <w:ind w:left="0"/>
        <w:jc w:val="both"/>
      </w:pPr>
      <w:r>
        <w:rPr>
          <w:rFonts w:ascii="Times New Roman"/>
          <w:b w:val="false"/>
          <w:i w:val="false"/>
          <w:color w:val="000000"/>
          <w:sz w:val="28"/>
        </w:rPr>
        <w:t>
      ірі қара мал - 13 табын;</w:t>
      </w:r>
    </w:p>
    <w:bookmarkEnd w:id="207"/>
    <w:bookmarkStart w:name="z229" w:id="208"/>
    <w:p>
      <w:pPr>
        <w:spacing w:after="0"/>
        <w:ind w:left="0"/>
        <w:jc w:val="both"/>
      </w:pPr>
      <w:r>
        <w:rPr>
          <w:rFonts w:ascii="Times New Roman"/>
          <w:b w:val="false"/>
          <w:i w:val="false"/>
          <w:color w:val="000000"/>
          <w:sz w:val="28"/>
        </w:rPr>
        <w:t>
      уақ мал - 11 отар;</w:t>
      </w:r>
    </w:p>
    <w:bookmarkEnd w:id="208"/>
    <w:bookmarkStart w:name="z230" w:id="209"/>
    <w:p>
      <w:pPr>
        <w:spacing w:after="0"/>
        <w:ind w:left="0"/>
        <w:jc w:val="both"/>
      </w:pPr>
      <w:r>
        <w:rPr>
          <w:rFonts w:ascii="Times New Roman"/>
          <w:b w:val="false"/>
          <w:i w:val="false"/>
          <w:color w:val="000000"/>
          <w:sz w:val="28"/>
        </w:rPr>
        <w:t>
      жылқылар - 18 үйір.</w:t>
      </w:r>
    </w:p>
    <w:bookmarkEnd w:id="209"/>
    <w:bookmarkStart w:name="z231" w:id="210"/>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210"/>
    <w:bookmarkStart w:name="z232" w:id="211"/>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211"/>
    <w:bookmarkStart w:name="z233" w:id="212"/>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212"/>
    <w:bookmarkStart w:name="z234" w:id="21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13"/>
    <w:bookmarkStart w:name="z235"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5946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5946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215"/>
    <w:p>
      <w:pPr>
        <w:spacing w:after="0"/>
        <w:ind w:left="0"/>
        <w:jc w:val="left"/>
      </w:pPr>
      <w:r>
        <w:rPr>
          <w:rFonts w:ascii="Times New Roman"/>
          <w:b/>
          <w:i w:val="false"/>
          <w:color w:val="000000"/>
        </w:rPr>
        <w:t xml:space="preserve"> Жер учаскелерінің меншік иелері</w:t>
      </w:r>
    </w:p>
    <w:bookmarkEnd w:id="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
        <w:gridCol w:w="668"/>
        <w:gridCol w:w="2334"/>
        <w:gridCol w:w="1777"/>
        <w:gridCol w:w="1777"/>
        <w:gridCol w:w="1408"/>
        <w:gridCol w:w="1222"/>
        <w:gridCol w:w="1223"/>
        <w:gridCol w:w="1223"/>
      </w:tblGrid>
      <w:tr>
        <w:trPr>
          <w:trHeight w:val="30" w:hRule="atLeast"/>
        </w:trPr>
        <w:tc>
          <w:tcPr>
            <w:tcW w:w="6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3209,5</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3209,5</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237" w:id="216"/>
    <w:p>
      <w:pPr>
        <w:spacing w:after="0"/>
        <w:ind w:left="0"/>
        <w:jc w:val="both"/>
      </w:pPr>
      <w:r>
        <w:rPr>
          <w:rFonts w:ascii="Times New Roman"/>
          <w:b w:val="false"/>
          <w:i w:val="false"/>
          <w:color w:val="000000"/>
          <w:sz w:val="28"/>
        </w:rPr>
        <w:t>
      Кестенің жалғасы</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0"/>
        <w:gridCol w:w="2513"/>
        <w:gridCol w:w="2514"/>
        <w:gridCol w:w="2911"/>
        <w:gridCol w:w="145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4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12542,6</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6632,6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3009,5</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18975,2</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12542,6</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6632,6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3009,5</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18975,2</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8" w:id="217"/>
    <w:p>
      <w:pPr>
        <w:spacing w:after="0"/>
        <w:ind w:left="0"/>
        <w:jc w:val="both"/>
      </w:pPr>
      <w:r>
        <w:rPr>
          <w:rFonts w:ascii="Times New Roman"/>
          <w:b w:val="false"/>
          <w:i w:val="false"/>
          <w:color w:val="000000"/>
          <w:sz w:val="28"/>
        </w:rPr>
        <w:t>
      Ескертпе: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217"/>
    <w:bookmarkStart w:name="z239" w:id="218"/>
    <w:p>
      <w:pPr>
        <w:spacing w:after="0"/>
        <w:ind w:left="0"/>
        <w:jc w:val="both"/>
      </w:pPr>
      <w:r>
        <w:rPr>
          <w:rFonts w:ascii="Times New Roman"/>
          <w:b w:val="false"/>
          <w:i w:val="false"/>
          <w:color w:val="000000"/>
          <w:sz w:val="28"/>
        </w:rPr>
        <w:t xml:space="preserve">
      Аббревиатуралардың таратылып жазылуы: </w:t>
      </w:r>
    </w:p>
    <w:bookmarkEnd w:id="218"/>
    <w:bookmarkStart w:name="z240" w:id="219"/>
    <w:p>
      <w:pPr>
        <w:spacing w:after="0"/>
        <w:ind w:left="0"/>
        <w:jc w:val="both"/>
      </w:pPr>
      <w:r>
        <w:rPr>
          <w:rFonts w:ascii="Times New Roman"/>
          <w:b w:val="false"/>
          <w:i w:val="false"/>
          <w:color w:val="000000"/>
          <w:sz w:val="28"/>
        </w:rPr>
        <w:t>
      МІҚ – мүйізді ірі қара мал;</w:t>
      </w:r>
    </w:p>
    <w:bookmarkEnd w:id="219"/>
    <w:bookmarkStart w:name="z241" w:id="220"/>
    <w:p>
      <w:pPr>
        <w:spacing w:after="0"/>
        <w:ind w:left="0"/>
        <w:jc w:val="both"/>
      </w:pPr>
      <w:r>
        <w:rPr>
          <w:rFonts w:ascii="Times New Roman"/>
          <w:b w:val="false"/>
          <w:i w:val="false"/>
          <w:color w:val="000000"/>
          <w:sz w:val="28"/>
        </w:rPr>
        <w:t>
      УМ – уақ мал.</w:t>
      </w:r>
    </w:p>
    <w:bookmarkEnd w:id="220"/>
    <w:bookmarkStart w:name="z242" w:id="221"/>
    <w:p>
      <w:pPr>
        <w:spacing w:after="0"/>
        <w:ind w:left="0"/>
        <w:jc w:val="left"/>
      </w:pPr>
      <w:r>
        <w:rPr>
          <w:rFonts w:ascii="Times New Roman"/>
          <w:b/>
          <w:i w:val="false"/>
          <w:color w:val="000000"/>
        </w:rPr>
        <w:t xml:space="preserve"> Ауылдық округ бойынша елді мекендер бөлінісінде мүйізді ірі қара аналық (сауын) мал басын орналастыру үшін жайылымдарды бөлу</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8"/>
        <w:gridCol w:w="618"/>
        <w:gridCol w:w="1644"/>
        <w:gridCol w:w="1644"/>
        <w:gridCol w:w="1133"/>
        <w:gridCol w:w="2160"/>
        <w:gridCol w:w="2389"/>
        <w:gridCol w:w="1475"/>
        <w:gridCol w:w="619"/>
      </w:tblGrid>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22"/>
          <w:p>
            <w:pPr>
              <w:spacing w:after="20"/>
              <w:ind w:left="20"/>
              <w:jc w:val="both"/>
            </w:pPr>
            <w:r>
              <w:rPr>
                <w:rFonts w:ascii="Times New Roman"/>
                <w:b w:val="false"/>
                <w:i w:val="false"/>
                <w:color w:val="000000"/>
                <w:sz w:val="20"/>
              </w:rPr>
              <w:t>
Жайылымға қажеттілік нормасы</w:t>
            </w:r>
            <w:r>
              <w:br/>
            </w:r>
            <w:r>
              <w:rPr>
                <w:rFonts w:ascii="Times New Roman"/>
                <w:b w:val="false"/>
                <w:i w:val="false"/>
                <w:color w:val="000000"/>
                <w:sz w:val="20"/>
              </w:rPr>
              <w:t>
1 бас, га</w:t>
            </w:r>
          </w:p>
          <w:bookmarkEnd w:id="222"/>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ауылы</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6882</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-4659</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 шапағы ауылы</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7086,6</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-4761,6</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44" w:id="223"/>
    <w:p>
      <w:pPr>
        <w:spacing w:after="0"/>
        <w:ind w:left="0"/>
        <w:jc w:val="left"/>
      </w:pPr>
      <w:r>
        <w:rPr>
          <w:rFonts w:ascii="Times New Roman"/>
          <w:b/>
          <w:i w:val="false"/>
          <w:color w:val="000000"/>
        </w:rPr>
        <w:t xml:space="preserve"> Жайылым айналымдарының қолайлы схемасы</w:t>
      </w:r>
    </w:p>
    <w:bookmarkEnd w:id="223"/>
    <w:bookmarkStart w:name="z245"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 w:id="225"/>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225"/>
    <w:bookmarkStart w:name="z247"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0739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0739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22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27"/>
    <w:bookmarkStart w:name="z249"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67818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7818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 w:id="229"/>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229"/>
    <w:bookmarkStart w:name="z251"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7089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7089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 w:id="231"/>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231"/>
    <w:bookmarkStart w:name="z253"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5692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5692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 w:id="23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6 - қосымша</w:t>
            </w:r>
          </w:p>
        </w:tc>
      </w:tr>
    </w:tbl>
    <w:bookmarkStart w:name="z258" w:id="234"/>
    <w:p>
      <w:pPr>
        <w:spacing w:after="0"/>
        <w:ind w:left="0"/>
        <w:jc w:val="left"/>
      </w:pPr>
      <w:r>
        <w:rPr>
          <w:rFonts w:ascii="Times New Roman"/>
          <w:b/>
          <w:i w:val="false"/>
          <w:color w:val="000000"/>
        </w:rPr>
        <w:t xml:space="preserve"> Алдашбай ахун ауылдық округінің 2020 - 2021 жылдарға арналған жайылымдарды басқару және оларды пайдалану жөніндегі жоспары</w:t>
      </w:r>
    </w:p>
    <w:bookmarkEnd w:id="234"/>
    <w:bookmarkStart w:name="z259" w:id="23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35"/>
    <w:bookmarkStart w:name="z260" w:id="236"/>
    <w:p>
      <w:pPr>
        <w:spacing w:after="0"/>
        <w:ind w:left="0"/>
        <w:jc w:val="both"/>
      </w:pPr>
      <w:r>
        <w:rPr>
          <w:rFonts w:ascii="Times New Roman"/>
          <w:b w:val="false"/>
          <w:i w:val="false"/>
          <w:color w:val="000000"/>
          <w:sz w:val="28"/>
        </w:rPr>
        <w:t>
      2) жайылым айналымдарының қолайлы схемасы;</w:t>
      </w:r>
    </w:p>
    <w:bookmarkEnd w:id="236"/>
    <w:bookmarkStart w:name="z261" w:id="23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37"/>
    <w:bookmarkStart w:name="z262" w:id="23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238"/>
    <w:bookmarkStart w:name="z263" w:id="23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9"/>
    <w:bookmarkStart w:name="z264" w:id="240"/>
    <w:p>
      <w:pPr>
        <w:spacing w:after="0"/>
        <w:ind w:left="0"/>
        <w:jc w:val="both"/>
      </w:pPr>
      <w:r>
        <w:rPr>
          <w:rFonts w:ascii="Times New Roman"/>
          <w:b w:val="false"/>
          <w:i w:val="false"/>
          <w:color w:val="000000"/>
          <w:sz w:val="28"/>
        </w:rPr>
        <w:t>
      6) Алдашбай ахун 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40"/>
    <w:bookmarkStart w:name="z265" w:id="24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41"/>
    <w:bookmarkStart w:name="z266" w:id="242"/>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242"/>
    <w:bookmarkStart w:name="z267" w:id="243"/>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243"/>
    <w:bookmarkStart w:name="z268" w:id="244"/>
    <w:p>
      <w:pPr>
        <w:spacing w:after="0"/>
        <w:ind w:left="0"/>
        <w:jc w:val="both"/>
      </w:pPr>
      <w:r>
        <w:rPr>
          <w:rFonts w:ascii="Times New Roman"/>
          <w:b w:val="false"/>
          <w:i w:val="false"/>
          <w:color w:val="000000"/>
          <w:sz w:val="28"/>
        </w:rPr>
        <w:t>
      Жайылымды суландыру табиғи көлдермен қамтамасыз етіледі. Судың сапасы әлсіз тұздылау, малдарды суару үшін жарамды.</w:t>
      </w:r>
    </w:p>
    <w:bookmarkEnd w:id="244"/>
    <w:bookmarkStart w:name="z269" w:id="245"/>
    <w:p>
      <w:pPr>
        <w:spacing w:after="0"/>
        <w:ind w:left="0"/>
        <w:jc w:val="both"/>
      </w:pPr>
      <w:r>
        <w:rPr>
          <w:rFonts w:ascii="Times New Roman"/>
          <w:b w:val="false"/>
          <w:i w:val="false"/>
          <w:color w:val="000000"/>
          <w:sz w:val="28"/>
        </w:rPr>
        <w:t>
      Ауылдық округ Қармақшы ауданының оңтүстік-батыс бөлігінде орналасқан, оңтүстіктен Қуаңдария ауылдық округімен, шығыстан Дауылкөл ауылдық округімен шектеседі.</w:t>
      </w:r>
    </w:p>
    <w:bookmarkEnd w:id="245"/>
    <w:bookmarkStart w:name="z270" w:id="246"/>
    <w:p>
      <w:pPr>
        <w:spacing w:after="0"/>
        <w:ind w:left="0"/>
        <w:jc w:val="both"/>
      </w:pPr>
      <w:r>
        <w:rPr>
          <w:rFonts w:ascii="Times New Roman"/>
          <w:b w:val="false"/>
          <w:i w:val="false"/>
          <w:color w:val="000000"/>
          <w:sz w:val="28"/>
        </w:rPr>
        <w:t>
      Әкімшілік-аумақтық бөлінісі Алдашбай Ахун ауылынан тұрады.</w:t>
      </w:r>
    </w:p>
    <w:bookmarkEnd w:id="246"/>
    <w:bookmarkStart w:name="z271" w:id="247"/>
    <w:p>
      <w:pPr>
        <w:spacing w:after="0"/>
        <w:ind w:left="0"/>
        <w:jc w:val="both"/>
      </w:pPr>
      <w:r>
        <w:rPr>
          <w:rFonts w:ascii="Times New Roman"/>
          <w:b w:val="false"/>
          <w:i w:val="false"/>
          <w:color w:val="000000"/>
          <w:sz w:val="28"/>
        </w:rPr>
        <w:t>
      Ауылдық округтің жалпы жерқоры 6433 гектар (бұдан әрі – гектар), оның ішінде жайылымдар – 5550 га.</w:t>
      </w:r>
    </w:p>
    <w:bookmarkEnd w:id="247"/>
    <w:bookmarkStart w:name="z272" w:id="248"/>
    <w:p>
      <w:pPr>
        <w:spacing w:after="0"/>
        <w:ind w:left="0"/>
        <w:jc w:val="both"/>
      </w:pPr>
      <w:r>
        <w:rPr>
          <w:rFonts w:ascii="Times New Roman"/>
          <w:b w:val="false"/>
          <w:i w:val="false"/>
          <w:color w:val="000000"/>
          <w:sz w:val="28"/>
        </w:rPr>
        <w:t>
      Санаттары бойынша жерлер келесідей бөлінеді:</w:t>
      </w:r>
    </w:p>
    <w:bookmarkEnd w:id="248"/>
    <w:bookmarkStart w:name="z273" w:id="249"/>
    <w:p>
      <w:pPr>
        <w:spacing w:after="0"/>
        <w:ind w:left="0"/>
        <w:jc w:val="both"/>
      </w:pPr>
      <w:r>
        <w:rPr>
          <w:rFonts w:ascii="Times New Roman"/>
          <w:b w:val="false"/>
          <w:i w:val="false"/>
          <w:color w:val="000000"/>
          <w:sz w:val="28"/>
        </w:rPr>
        <w:t>
      ауыл шаруашылығы мақсатындағы жерлер –5572 га;</w:t>
      </w:r>
    </w:p>
    <w:bookmarkEnd w:id="249"/>
    <w:bookmarkStart w:name="z274" w:id="250"/>
    <w:p>
      <w:pPr>
        <w:spacing w:after="0"/>
        <w:ind w:left="0"/>
        <w:jc w:val="both"/>
      </w:pPr>
      <w:r>
        <w:rPr>
          <w:rFonts w:ascii="Times New Roman"/>
          <w:b w:val="false"/>
          <w:i w:val="false"/>
          <w:color w:val="000000"/>
          <w:sz w:val="28"/>
        </w:rPr>
        <w:t>
      елдi мекендердiң жерлерi – 861 га.</w:t>
      </w:r>
    </w:p>
    <w:bookmarkEnd w:id="250"/>
    <w:bookmarkStart w:name="z275" w:id="251"/>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839 бас ірі қара мал, 3353 бас уақ мал, 287 бас жылқы.</w:t>
      </w:r>
    </w:p>
    <w:bookmarkEnd w:id="251"/>
    <w:bookmarkStart w:name="z276" w:id="252"/>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252"/>
    <w:bookmarkStart w:name="z277" w:id="253"/>
    <w:p>
      <w:pPr>
        <w:spacing w:after="0"/>
        <w:ind w:left="0"/>
        <w:jc w:val="both"/>
      </w:pPr>
      <w:r>
        <w:rPr>
          <w:rFonts w:ascii="Times New Roman"/>
          <w:b w:val="false"/>
          <w:i w:val="false"/>
          <w:color w:val="000000"/>
          <w:sz w:val="28"/>
        </w:rPr>
        <w:t>
      ірі қара мал - 5табын;</w:t>
      </w:r>
    </w:p>
    <w:bookmarkEnd w:id="253"/>
    <w:bookmarkStart w:name="z278" w:id="254"/>
    <w:p>
      <w:pPr>
        <w:spacing w:after="0"/>
        <w:ind w:left="0"/>
        <w:jc w:val="both"/>
      </w:pPr>
      <w:r>
        <w:rPr>
          <w:rFonts w:ascii="Times New Roman"/>
          <w:b w:val="false"/>
          <w:i w:val="false"/>
          <w:color w:val="000000"/>
          <w:sz w:val="28"/>
        </w:rPr>
        <w:t>
      уақ мал - 7 отар;</w:t>
      </w:r>
    </w:p>
    <w:bookmarkEnd w:id="254"/>
    <w:bookmarkStart w:name="z279" w:id="255"/>
    <w:p>
      <w:pPr>
        <w:spacing w:after="0"/>
        <w:ind w:left="0"/>
        <w:jc w:val="both"/>
      </w:pPr>
      <w:r>
        <w:rPr>
          <w:rFonts w:ascii="Times New Roman"/>
          <w:b w:val="false"/>
          <w:i w:val="false"/>
          <w:color w:val="000000"/>
          <w:sz w:val="28"/>
        </w:rPr>
        <w:t>
      жылқылар - 11 үйір.</w:t>
      </w:r>
    </w:p>
    <w:bookmarkEnd w:id="255"/>
    <w:bookmarkStart w:name="z280" w:id="256"/>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256"/>
    <w:bookmarkStart w:name="z281" w:id="257"/>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257"/>
    <w:bookmarkStart w:name="z282" w:id="258"/>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258"/>
    <w:bookmarkStart w:name="z283" w:id="25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59"/>
    <w:bookmarkStart w:name="z284"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59563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9563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 w:id="261"/>
    <w:p>
      <w:pPr>
        <w:spacing w:after="0"/>
        <w:ind w:left="0"/>
        <w:jc w:val="left"/>
      </w:pPr>
      <w:r>
        <w:rPr>
          <w:rFonts w:ascii="Times New Roman"/>
          <w:b/>
          <w:i w:val="false"/>
          <w:color w:val="000000"/>
        </w:rPr>
        <w:t xml:space="preserve"> Жер учаскелерінің меншік иелері</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2"/>
        <w:gridCol w:w="722"/>
        <w:gridCol w:w="1921"/>
        <w:gridCol w:w="1523"/>
        <w:gridCol w:w="1921"/>
        <w:gridCol w:w="1523"/>
        <w:gridCol w:w="1322"/>
        <w:gridCol w:w="1323"/>
        <w:gridCol w:w="1323"/>
      </w:tblGrid>
      <w:tr>
        <w:trPr>
          <w:trHeight w:val="30" w:hRule="atLeast"/>
        </w:trPr>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9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Алдашбай ахун ауылы</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286" w:id="262"/>
    <w:p>
      <w:pPr>
        <w:spacing w:after="0"/>
        <w:ind w:left="0"/>
        <w:jc w:val="both"/>
      </w:pPr>
      <w:r>
        <w:rPr>
          <w:rFonts w:ascii="Times New Roman"/>
          <w:b w:val="false"/>
          <w:i w:val="false"/>
          <w:color w:val="000000"/>
          <w:sz w:val="28"/>
        </w:rPr>
        <w:t>
      Кестенің жалғасы</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97"/>
        <w:gridCol w:w="2597"/>
        <w:gridCol w:w="2598"/>
        <w:gridCol w:w="3008"/>
        <w:gridCol w:w="150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5201,8</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4358,9</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1865,5</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11426,2</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5201,8</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4358,9</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1865,5</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11426,2</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7" w:id="263"/>
    <w:p>
      <w:pPr>
        <w:spacing w:after="0"/>
        <w:ind w:left="0"/>
        <w:jc w:val="both"/>
      </w:pPr>
      <w:r>
        <w:rPr>
          <w:rFonts w:ascii="Times New Roman"/>
          <w:b w:val="false"/>
          <w:i w:val="false"/>
          <w:color w:val="000000"/>
          <w:sz w:val="28"/>
        </w:rPr>
        <w:t>
      Ескертпе: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263"/>
    <w:bookmarkStart w:name="z288" w:id="264"/>
    <w:p>
      <w:pPr>
        <w:spacing w:after="0"/>
        <w:ind w:left="0"/>
        <w:jc w:val="both"/>
      </w:pPr>
      <w:r>
        <w:rPr>
          <w:rFonts w:ascii="Times New Roman"/>
          <w:b w:val="false"/>
          <w:i w:val="false"/>
          <w:color w:val="000000"/>
          <w:sz w:val="28"/>
        </w:rPr>
        <w:t xml:space="preserve">
      Аббревиатуралардың таратылып жазылуы: </w:t>
      </w:r>
    </w:p>
    <w:bookmarkEnd w:id="264"/>
    <w:bookmarkStart w:name="z289" w:id="265"/>
    <w:p>
      <w:pPr>
        <w:spacing w:after="0"/>
        <w:ind w:left="0"/>
        <w:jc w:val="both"/>
      </w:pPr>
      <w:r>
        <w:rPr>
          <w:rFonts w:ascii="Times New Roman"/>
          <w:b w:val="false"/>
          <w:i w:val="false"/>
          <w:color w:val="000000"/>
          <w:sz w:val="28"/>
        </w:rPr>
        <w:t>
      МІҚ – мүйізді ірі қара мал;</w:t>
      </w:r>
    </w:p>
    <w:bookmarkEnd w:id="265"/>
    <w:bookmarkStart w:name="z290" w:id="266"/>
    <w:p>
      <w:pPr>
        <w:spacing w:after="0"/>
        <w:ind w:left="0"/>
        <w:jc w:val="both"/>
      </w:pPr>
      <w:r>
        <w:rPr>
          <w:rFonts w:ascii="Times New Roman"/>
          <w:b w:val="false"/>
          <w:i w:val="false"/>
          <w:color w:val="000000"/>
          <w:sz w:val="28"/>
        </w:rPr>
        <w:t>
      УМ – уақ мал.</w:t>
      </w:r>
    </w:p>
    <w:bookmarkEnd w:id="266"/>
    <w:bookmarkStart w:name="z291" w:id="267"/>
    <w:p>
      <w:pPr>
        <w:spacing w:after="0"/>
        <w:ind w:left="0"/>
        <w:jc w:val="left"/>
      </w:pPr>
      <w:r>
        <w:rPr>
          <w:rFonts w:ascii="Times New Roman"/>
          <w:b/>
          <w:i w:val="false"/>
          <w:color w:val="000000"/>
        </w:rPr>
        <w:t xml:space="preserve"> Ауылдық округ бойынша елді мекендер бөлінісінде мүйізді ірі қара аналық (сауын) мал басын орналастыру үшін жайылымдарды бөлу</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9"/>
        <w:gridCol w:w="699"/>
        <w:gridCol w:w="1860"/>
        <w:gridCol w:w="1474"/>
        <w:gridCol w:w="1283"/>
        <w:gridCol w:w="1860"/>
        <w:gridCol w:w="1088"/>
        <w:gridCol w:w="1475"/>
        <w:gridCol w:w="1862"/>
      </w:tblGrid>
      <w:tr>
        <w:trPr>
          <w:trHeight w:val="30" w:hRule="atLeast"/>
        </w:trPr>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68"/>
          <w:p>
            <w:pPr>
              <w:spacing w:after="20"/>
              <w:ind w:left="20"/>
              <w:jc w:val="both"/>
            </w:pPr>
            <w:r>
              <w:rPr>
                <w:rFonts w:ascii="Times New Roman"/>
                <w:b w:val="false"/>
                <w:i w:val="false"/>
                <w:color w:val="000000"/>
                <w:sz w:val="20"/>
              </w:rPr>
              <w:t>
Жайылымға қажеттілік нормасы</w:t>
            </w:r>
            <w:r>
              <w:br/>
            </w:r>
            <w:r>
              <w:rPr>
                <w:rFonts w:ascii="Times New Roman"/>
                <w:b w:val="false"/>
                <w:i w:val="false"/>
                <w:color w:val="000000"/>
                <w:sz w:val="20"/>
              </w:rPr>
              <w:t>
1 бас, га</w:t>
            </w:r>
          </w:p>
          <w:bookmarkEnd w:id="268"/>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Алдашбай ахун ауылы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3442</w:t>
            </w:r>
          </w:p>
        </w:tc>
      </w:tr>
      <w:tr>
        <w:trPr>
          <w:trHeight w:val="30" w:hRule="atLeast"/>
        </w:trPr>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3442</w:t>
            </w:r>
          </w:p>
        </w:tc>
      </w:tr>
    </w:tbl>
    <w:bookmarkStart w:name="z293" w:id="269"/>
    <w:p>
      <w:pPr>
        <w:spacing w:after="0"/>
        <w:ind w:left="0"/>
        <w:jc w:val="left"/>
      </w:pPr>
      <w:r>
        <w:rPr>
          <w:rFonts w:ascii="Times New Roman"/>
          <w:b/>
          <w:i w:val="false"/>
          <w:color w:val="000000"/>
        </w:rPr>
        <w:t xml:space="preserve"> Жайылым айналымдарының қолайлы схемасы</w:t>
      </w:r>
    </w:p>
    <w:bookmarkEnd w:id="269"/>
    <w:bookmarkStart w:name="z294"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62992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2992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 w:id="271"/>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271"/>
    <w:bookmarkStart w:name="z296"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59944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9944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27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73"/>
    <w:bookmarkStart w:name="z298"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61087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1087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 w:id="275"/>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275"/>
    <w:bookmarkStart w:name="z300"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68834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8834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 w:id="277"/>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277"/>
    <w:bookmarkStart w:name="z302"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2390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2390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 w:id="27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7 - қосымша</w:t>
            </w:r>
          </w:p>
        </w:tc>
      </w:tr>
    </w:tbl>
    <w:bookmarkStart w:name="z307" w:id="280"/>
    <w:p>
      <w:pPr>
        <w:spacing w:after="0"/>
        <w:ind w:left="0"/>
        <w:jc w:val="left"/>
      </w:pPr>
      <w:r>
        <w:rPr>
          <w:rFonts w:ascii="Times New Roman"/>
          <w:b/>
          <w:i w:val="false"/>
          <w:color w:val="000000"/>
        </w:rPr>
        <w:t xml:space="preserve"> Дауылкөл ауылдық округінің 2020 - 2021 жылдарға арналған жайылымдарды басқару және оларды пайдалану жөніндегі жоспары</w:t>
      </w:r>
    </w:p>
    <w:bookmarkEnd w:id="280"/>
    <w:bookmarkStart w:name="z308" w:id="281"/>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81"/>
    <w:bookmarkStart w:name="z309" w:id="282"/>
    <w:p>
      <w:pPr>
        <w:spacing w:after="0"/>
        <w:ind w:left="0"/>
        <w:jc w:val="both"/>
      </w:pPr>
      <w:r>
        <w:rPr>
          <w:rFonts w:ascii="Times New Roman"/>
          <w:b w:val="false"/>
          <w:i w:val="false"/>
          <w:color w:val="000000"/>
          <w:sz w:val="28"/>
        </w:rPr>
        <w:t>
      2) жайылым айналымдарының қолайлы схемасы;</w:t>
      </w:r>
    </w:p>
    <w:bookmarkEnd w:id="282"/>
    <w:bookmarkStart w:name="z310" w:id="283"/>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83"/>
    <w:bookmarkStart w:name="z311" w:id="284"/>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284"/>
    <w:bookmarkStart w:name="z312" w:id="285"/>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5"/>
    <w:bookmarkStart w:name="z313" w:id="286"/>
    <w:p>
      <w:pPr>
        <w:spacing w:after="0"/>
        <w:ind w:left="0"/>
        <w:jc w:val="both"/>
      </w:pPr>
      <w:r>
        <w:rPr>
          <w:rFonts w:ascii="Times New Roman"/>
          <w:b w:val="false"/>
          <w:i w:val="false"/>
          <w:color w:val="000000"/>
          <w:sz w:val="28"/>
        </w:rPr>
        <w:t>
      6) Дауылкөл 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6"/>
    <w:bookmarkStart w:name="z314" w:id="287"/>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87"/>
    <w:bookmarkStart w:name="z315" w:id="288"/>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288"/>
    <w:bookmarkStart w:name="z316" w:id="289"/>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289"/>
    <w:bookmarkStart w:name="z317" w:id="290"/>
    <w:p>
      <w:pPr>
        <w:spacing w:after="0"/>
        <w:ind w:left="0"/>
        <w:jc w:val="both"/>
      </w:pPr>
      <w:r>
        <w:rPr>
          <w:rFonts w:ascii="Times New Roman"/>
          <w:b w:val="false"/>
          <w:i w:val="false"/>
          <w:color w:val="000000"/>
          <w:sz w:val="28"/>
        </w:rPr>
        <w:t>
      Жайылымды суландыру табиғи көлдермен қамтамасыз етіледі. Судың сапасы әлсіз тұздылау, малдарды суару үшін жарамды.</w:t>
      </w:r>
    </w:p>
    <w:bookmarkEnd w:id="290"/>
    <w:bookmarkStart w:name="z318" w:id="291"/>
    <w:p>
      <w:pPr>
        <w:spacing w:after="0"/>
        <w:ind w:left="0"/>
        <w:jc w:val="both"/>
      </w:pPr>
      <w:r>
        <w:rPr>
          <w:rFonts w:ascii="Times New Roman"/>
          <w:b w:val="false"/>
          <w:i w:val="false"/>
          <w:color w:val="000000"/>
          <w:sz w:val="28"/>
        </w:rPr>
        <w:t>
      Ауылдық округ Қармақшы ауданының оңтүстік-батыс бөлігінде орналасқан, оңтүстіктен Жалағаш ауданымен, батыстан Алдашбай ахун ауылдық округімен, шығыстан Ақжар ауылдық округімен шектеседі.</w:t>
      </w:r>
    </w:p>
    <w:bookmarkEnd w:id="291"/>
    <w:bookmarkStart w:name="z319" w:id="292"/>
    <w:p>
      <w:pPr>
        <w:spacing w:after="0"/>
        <w:ind w:left="0"/>
        <w:jc w:val="both"/>
      </w:pPr>
      <w:r>
        <w:rPr>
          <w:rFonts w:ascii="Times New Roman"/>
          <w:b w:val="false"/>
          <w:i w:val="false"/>
          <w:color w:val="000000"/>
          <w:sz w:val="28"/>
        </w:rPr>
        <w:t>
      Әкімшілік-аумақтық бөлінісі Тұрмағанбет Ізтілеуов ауылынан тұрады.</w:t>
      </w:r>
    </w:p>
    <w:bookmarkEnd w:id="292"/>
    <w:bookmarkStart w:name="z320" w:id="293"/>
    <w:p>
      <w:pPr>
        <w:spacing w:after="0"/>
        <w:ind w:left="0"/>
        <w:jc w:val="both"/>
      </w:pPr>
      <w:r>
        <w:rPr>
          <w:rFonts w:ascii="Times New Roman"/>
          <w:b w:val="false"/>
          <w:i w:val="false"/>
          <w:color w:val="000000"/>
          <w:sz w:val="28"/>
        </w:rPr>
        <w:t>
      Ауылдық округтің жалпы жер көлемі 5518 гектар (бұдан әрі – га), оның ішінде жайылымдар – 4489 га.</w:t>
      </w:r>
    </w:p>
    <w:bookmarkEnd w:id="293"/>
    <w:bookmarkStart w:name="z321" w:id="294"/>
    <w:p>
      <w:pPr>
        <w:spacing w:after="0"/>
        <w:ind w:left="0"/>
        <w:jc w:val="both"/>
      </w:pPr>
      <w:r>
        <w:rPr>
          <w:rFonts w:ascii="Times New Roman"/>
          <w:b w:val="false"/>
          <w:i w:val="false"/>
          <w:color w:val="000000"/>
          <w:sz w:val="28"/>
        </w:rPr>
        <w:t>
      Санаттары бойынша жерлер келесідей бөлінеді:</w:t>
      </w:r>
    </w:p>
    <w:bookmarkEnd w:id="294"/>
    <w:bookmarkStart w:name="z322" w:id="295"/>
    <w:p>
      <w:pPr>
        <w:spacing w:after="0"/>
        <w:ind w:left="0"/>
        <w:jc w:val="both"/>
      </w:pPr>
      <w:r>
        <w:rPr>
          <w:rFonts w:ascii="Times New Roman"/>
          <w:b w:val="false"/>
          <w:i w:val="false"/>
          <w:color w:val="000000"/>
          <w:sz w:val="28"/>
        </w:rPr>
        <w:t>
      ауыл шаруашылығы мақсатындағы жерлер – 5103 га;</w:t>
      </w:r>
    </w:p>
    <w:bookmarkEnd w:id="295"/>
    <w:bookmarkStart w:name="z323" w:id="296"/>
    <w:p>
      <w:pPr>
        <w:spacing w:after="0"/>
        <w:ind w:left="0"/>
        <w:jc w:val="both"/>
      </w:pPr>
      <w:r>
        <w:rPr>
          <w:rFonts w:ascii="Times New Roman"/>
          <w:b w:val="false"/>
          <w:i w:val="false"/>
          <w:color w:val="000000"/>
          <w:sz w:val="28"/>
        </w:rPr>
        <w:t>
      елдi мекендердiң жерлерi – 415 га.</w:t>
      </w:r>
    </w:p>
    <w:bookmarkEnd w:id="296"/>
    <w:bookmarkStart w:name="z324" w:id="297"/>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2535 бас ірі қара мал, 5600 бас уақ мал, 617 бас жылқы.</w:t>
      </w:r>
    </w:p>
    <w:bookmarkEnd w:id="297"/>
    <w:bookmarkStart w:name="z325" w:id="298"/>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298"/>
    <w:bookmarkStart w:name="z326" w:id="299"/>
    <w:p>
      <w:pPr>
        <w:spacing w:after="0"/>
        <w:ind w:left="0"/>
        <w:jc w:val="both"/>
      </w:pPr>
      <w:r>
        <w:rPr>
          <w:rFonts w:ascii="Times New Roman"/>
          <w:b w:val="false"/>
          <w:i w:val="false"/>
          <w:color w:val="000000"/>
          <w:sz w:val="28"/>
        </w:rPr>
        <w:t>
      ірі қара мал-16 табын;</w:t>
      </w:r>
    </w:p>
    <w:bookmarkEnd w:id="299"/>
    <w:bookmarkStart w:name="z327" w:id="300"/>
    <w:p>
      <w:pPr>
        <w:spacing w:after="0"/>
        <w:ind w:left="0"/>
        <w:jc w:val="both"/>
      </w:pPr>
      <w:r>
        <w:rPr>
          <w:rFonts w:ascii="Times New Roman"/>
          <w:b w:val="false"/>
          <w:i w:val="false"/>
          <w:color w:val="000000"/>
          <w:sz w:val="28"/>
        </w:rPr>
        <w:t>
      уақ мал - 12 отар;</w:t>
      </w:r>
    </w:p>
    <w:bookmarkEnd w:id="300"/>
    <w:bookmarkStart w:name="z328" w:id="301"/>
    <w:p>
      <w:pPr>
        <w:spacing w:after="0"/>
        <w:ind w:left="0"/>
        <w:jc w:val="both"/>
      </w:pPr>
      <w:r>
        <w:rPr>
          <w:rFonts w:ascii="Times New Roman"/>
          <w:b w:val="false"/>
          <w:i w:val="false"/>
          <w:color w:val="000000"/>
          <w:sz w:val="28"/>
        </w:rPr>
        <w:t>
      жылқылар - 24 үйір.</w:t>
      </w:r>
    </w:p>
    <w:bookmarkEnd w:id="301"/>
    <w:bookmarkStart w:name="z329" w:id="302"/>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302"/>
    <w:bookmarkStart w:name="z330" w:id="303"/>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303"/>
    <w:bookmarkStart w:name="z331" w:id="304"/>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304"/>
    <w:bookmarkStart w:name="z332" w:id="30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05"/>
    <w:bookmarkStart w:name="z333"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66929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6929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307"/>
    <w:p>
      <w:pPr>
        <w:spacing w:after="0"/>
        <w:ind w:left="0"/>
        <w:jc w:val="left"/>
      </w:pPr>
      <w:r>
        <w:rPr>
          <w:rFonts w:ascii="Times New Roman"/>
          <w:b/>
          <w:i w:val="false"/>
          <w:color w:val="000000"/>
        </w:rPr>
        <w:t xml:space="preserve"> Жер учаскелерінің меншік иелері</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9"/>
        <w:gridCol w:w="699"/>
        <w:gridCol w:w="1861"/>
        <w:gridCol w:w="1861"/>
        <w:gridCol w:w="1861"/>
        <w:gridCol w:w="1475"/>
        <w:gridCol w:w="1281"/>
        <w:gridCol w:w="1281"/>
        <w:gridCol w:w="1282"/>
      </w:tblGrid>
      <w:tr>
        <w:trPr>
          <w:trHeight w:val="30" w:hRule="atLeast"/>
        </w:trPr>
        <w:tc>
          <w:tcPr>
            <w:tcW w:w="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8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Тұрмағанбет Ізтілеуов ауылы</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4489</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4489</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335" w:id="308"/>
    <w:p>
      <w:pPr>
        <w:spacing w:after="0"/>
        <w:ind w:left="0"/>
        <w:jc w:val="both"/>
      </w:pPr>
      <w:r>
        <w:rPr>
          <w:rFonts w:ascii="Times New Roman"/>
          <w:b w:val="false"/>
          <w:i w:val="false"/>
          <w:color w:val="000000"/>
          <w:sz w:val="28"/>
        </w:rPr>
        <w:t>
      Кестенің жалғасы</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3"/>
        <w:gridCol w:w="2120"/>
        <w:gridCol w:w="2784"/>
        <w:gridCol w:w="3225"/>
        <w:gridCol w:w="160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15717</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7280</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4010,5</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27007,5</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15717</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7280</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4010,5</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27007,5</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36" w:id="309"/>
    <w:p>
      <w:pPr>
        <w:spacing w:after="0"/>
        <w:ind w:left="0"/>
        <w:jc w:val="both"/>
      </w:pPr>
      <w:r>
        <w:rPr>
          <w:rFonts w:ascii="Times New Roman"/>
          <w:b w:val="false"/>
          <w:i w:val="false"/>
          <w:color w:val="000000"/>
          <w:sz w:val="28"/>
        </w:rPr>
        <w:t>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309"/>
    <w:bookmarkStart w:name="z337" w:id="310"/>
    <w:p>
      <w:pPr>
        <w:spacing w:after="0"/>
        <w:ind w:left="0"/>
        <w:jc w:val="both"/>
      </w:pPr>
      <w:r>
        <w:rPr>
          <w:rFonts w:ascii="Times New Roman"/>
          <w:b w:val="false"/>
          <w:i w:val="false"/>
          <w:color w:val="000000"/>
          <w:sz w:val="28"/>
        </w:rPr>
        <w:t xml:space="preserve">
      Аббревиатуралардың таратылып жазылуы: </w:t>
      </w:r>
    </w:p>
    <w:bookmarkEnd w:id="310"/>
    <w:bookmarkStart w:name="z338" w:id="311"/>
    <w:p>
      <w:pPr>
        <w:spacing w:after="0"/>
        <w:ind w:left="0"/>
        <w:jc w:val="both"/>
      </w:pPr>
      <w:r>
        <w:rPr>
          <w:rFonts w:ascii="Times New Roman"/>
          <w:b w:val="false"/>
          <w:i w:val="false"/>
          <w:color w:val="000000"/>
          <w:sz w:val="28"/>
        </w:rPr>
        <w:t>
      МІҚ – мүйізді ірі қара мал;</w:t>
      </w:r>
    </w:p>
    <w:bookmarkEnd w:id="311"/>
    <w:bookmarkStart w:name="z339" w:id="312"/>
    <w:p>
      <w:pPr>
        <w:spacing w:after="0"/>
        <w:ind w:left="0"/>
        <w:jc w:val="both"/>
      </w:pPr>
      <w:r>
        <w:rPr>
          <w:rFonts w:ascii="Times New Roman"/>
          <w:b w:val="false"/>
          <w:i w:val="false"/>
          <w:color w:val="000000"/>
          <w:sz w:val="28"/>
        </w:rPr>
        <w:t>
      УМ – уақ мал.</w:t>
      </w:r>
    </w:p>
    <w:bookmarkEnd w:id="312"/>
    <w:bookmarkStart w:name="z340" w:id="313"/>
    <w:p>
      <w:pPr>
        <w:spacing w:after="0"/>
        <w:ind w:left="0"/>
        <w:jc w:val="left"/>
      </w:pPr>
      <w:r>
        <w:rPr>
          <w:rFonts w:ascii="Times New Roman"/>
          <w:b/>
          <w:i w:val="false"/>
          <w:color w:val="000000"/>
        </w:rPr>
        <w:t xml:space="preserve"> Ауылдық округ бойынша елді мекендер бөлінісінде мүйізді ірі қара аналық (сауын) мал басын орналастыру үшін жайылымдарды бөлу</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5"/>
        <w:gridCol w:w="645"/>
        <w:gridCol w:w="1715"/>
        <w:gridCol w:w="1716"/>
        <w:gridCol w:w="1183"/>
        <w:gridCol w:w="2254"/>
        <w:gridCol w:w="2492"/>
        <w:gridCol w:w="1004"/>
        <w:gridCol w:w="646"/>
      </w:tblGrid>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314"/>
          <w:p>
            <w:pPr>
              <w:spacing w:after="20"/>
              <w:ind w:left="20"/>
              <w:jc w:val="both"/>
            </w:pPr>
            <w:r>
              <w:rPr>
                <w:rFonts w:ascii="Times New Roman"/>
                <w:b w:val="false"/>
                <w:i w:val="false"/>
                <w:color w:val="000000"/>
                <w:sz w:val="20"/>
              </w:rPr>
              <w:t>
Жайылымға қажеттілік нормасы</w:t>
            </w:r>
            <w:r>
              <w:br/>
            </w:r>
            <w:r>
              <w:rPr>
                <w:rFonts w:ascii="Times New Roman"/>
                <w:b w:val="false"/>
                <w:i w:val="false"/>
                <w:color w:val="000000"/>
                <w:sz w:val="20"/>
              </w:rPr>
              <w:t>
1 бас, га</w:t>
            </w:r>
          </w:p>
          <w:bookmarkEnd w:id="314"/>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Тұрмағанбет Ізтілеуов ауылы</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4489</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7663,2</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-3174,2</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4489</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7663,2</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-3174,2</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42" w:id="315"/>
    <w:p>
      <w:pPr>
        <w:spacing w:after="0"/>
        <w:ind w:left="0"/>
        <w:jc w:val="left"/>
      </w:pPr>
      <w:r>
        <w:rPr>
          <w:rFonts w:ascii="Times New Roman"/>
          <w:b/>
          <w:i w:val="false"/>
          <w:color w:val="000000"/>
        </w:rPr>
        <w:t xml:space="preserve"> Жайылым айналымдарының қолайлы схемасы</w:t>
      </w:r>
    </w:p>
    <w:bookmarkEnd w:id="315"/>
    <w:bookmarkStart w:name="z343"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66167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6167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317"/>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317"/>
    <w:bookmarkStart w:name="z345"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65024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5024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 w:id="31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19"/>
    <w:bookmarkStart w:name="z347"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60579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0579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321"/>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321"/>
    <w:bookmarkStart w:name="z349"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6794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794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 w:id="323"/>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323"/>
    <w:bookmarkStart w:name="z351"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0104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0104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 w:id="32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8 - қосымша</w:t>
            </w:r>
          </w:p>
        </w:tc>
      </w:tr>
    </w:tbl>
    <w:bookmarkStart w:name="z356" w:id="326"/>
    <w:p>
      <w:pPr>
        <w:spacing w:after="0"/>
        <w:ind w:left="0"/>
        <w:jc w:val="left"/>
      </w:pPr>
      <w:r>
        <w:rPr>
          <w:rFonts w:ascii="Times New Roman"/>
          <w:b/>
          <w:i w:val="false"/>
          <w:color w:val="000000"/>
        </w:rPr>
        <w:t xml:space="preserve"> Жаңажол ауылдық округінің 2020 - 2021 жылдарға арналған жайылымдарды басқару және оларды пайдалану жөніндегі жоспары</w:t>
      </w:r>
    </w:p>
    <w:bookmarkEnd w:id="326"/>
    <w:bookmarkStart w:name="z357" w:id="32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27"/>
    <w:bookmarkStart w:name="z358" w:id="328"/>
    <w:p>
      <w:pPr>
        <w:spacing w:after="0"/>
        <w:ind w:left="0"/>
        <w:jc w:val="both"/>
      </w:pPr>
      <w:r>
        <w:rPr>
          <w:rFonts w:ascii="Times New Roman"/>
          <w:b w:val="false"/>
          <w:i w:val="false"/>
          <w:color w:val="000000"/>
          <w:sz w:val="28"/>
        </w:rPr>
        <w:t>
      2) жайылым айналымдарының қолайлы схемасы;</w:t>
      </w:r>
    </w:p>
    <w:bookmarkEnd w:id="328"/>
    <w:bookmarkStart w:name="z359" w:id="329"/>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29"/>
    <w:bookmarkStart w:name="z360" w:id="33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330"/>
    <w:bookmarkStart w:name="z361" w:id="33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31"/>
    <w:bookmarkStart w:name="z362" w:id="332"/>
    <w:p>
      <w:pPr>
        <w:spacing w:after="0"/>
        <w:ind w:left="0"/>
        <w:jc w:val="both"/>
      </w:pPr>
      <w:r>
        <w:rPr>
          <w:rFonts w:ascii="Times New Roman"/>
          <w:b w:val="false"/>
          <w:i w:val="false"/>
          <w:color w:val="000000"/>
          <w:sz w:val="28"/>
        </w:rPr>
        <w:t>
      6) Жаңажол 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2"/>
    <w:bookmarkStart w:name="z363" w:id="333"/>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33"/>
    <w:bookmarkStart w:name="z364" w:id="334"/>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334"/>
    <w:bookmarkStart w:name="z365" w:id="335"/>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335"/>
    <w:bookmarkStart w:name="z366" w:id="336"/>
    <w:p>
      <w:pPr>
        <w:spacing w:after="0"/>
        <w:ind w:left="0"/>
        <w:jc w:val="both"/>
      </w:pPr>
      <w:r>
        <w:rPr>
          <w:rFonts w:ascii="Times New Roman"/>
          <w:b w:val="false"/>
          <w:i w:val="false"/>
          <w:color w:val="000000"/>
          <w:sz w:val="28"/>
        </w:rPr>
        <w:t>
      Жайылымды суландыру табиғи көлдермен қамтамасыз етіледі. Судың сапасы әлсіз тұздылау, малдарды суару үшін жарамды.</w:t>
      </w:r>
    </w:p>
    <w:bookmarkEnd w:id="336"/>
    <w:bookmarkStart w:name="z367" w:id="337"/>
    <w:p>
      <w:pPr>
        <w:spacing w:after="0"/>
        <w:ind w:left="0"/>
        <w:jc w:val="both"/>
      </w:pPr>
      <w:r>
        <w:rPr>
          <w:rFonts w:ascii="Times New Roman"/>
          <w:b w:val="false"/>
          <w:i w:val="false"/>
          <w:color w:val="000000"/>
          <w:sz w:val="28"/>
        </w:rPr>
        <w:t>
      Ауылдық округ Қармақшы ауданының оңтүстік шығыс бөлігінде орналасқан, солтүстік шығыстанҚармақшы ауылдық округімен, оңтүстіктен ІІІ Интернационал ауылдық округімен шектеседі.</w:t>
      </w:r>
    </w:p>
    <w:bookmarkEnd w:id="337"/>
    <w:bookmarkStart w:name="z368" w:id="338"/>
    <w:p>
      <w:pPr>
        <w:spacing w:after="0"/>
        <w:ind w:left="0"/>
        <w:jc w:val="both"/>
      </w:pPr>
      <w:r>
        <w:rPr>
          <w:rFonts w:ascii="Times New Roman"/>
          <w:b w:val="false"/>
          <w:i w:val="false"/>
          <w:color w:val="000000"/>
          <w:sz w:val="28"/>
        </w:rPr>
        <w:t>
      Әкімшілік-аумақтық бөлінісіДүроңғар ауылынан тұрады.</w:t>
      </w:r>
    </w:p>
    <w:bookmarkEnd w:id="338"/>
    <w:bookmarkStart w:name="z369" w:id="339"/>
    <w:p>
      <w:pPr>
        <w:spacing w:after="0"/>
        <w:ind w:left="0"/>
        <w:jc w:val="both"/>
      </w:pPr>
      <w:r>
        <w:rPr>
          <w:rFonts w:ascii="Times New Roman"/>
          <w:b w:val="false"/>
          <w:i w:val="false"/>
          <w:color w:val="000000"/>
          <w:sz w:val="28"/>
        </w:rPr>
        <w:t>
      Ауылдық округтің жалпы жер көлемі 5406гектар (бұдан әрі – га), оның ішінде жайылымдар –3964га.</w:t>
      </w:r>
    </w:p>
    <w:bookmarkEnd w:id="339"/>
    <w:bookmarkStart w:name="z370" w:id="340"/>
    <w:p>
      <w:pPr>
        <w:spacing w:after="0"/>
        <w:ind w:left="0"/>
        <w:jc w:val="both"/>
      </w:pPr>
      <w:r>
        <w:rPr>
          <w:rFonts w:ascii="Times New Roman"/>
          <w:b w:val="false"/>
          <w:i w:val="false"/>
          <w:color w:val="000000"/>
          <w:sz w:val="28"/>
        </w:rPr>
        <w:t>
      Санаттары бойынша жерлер келесідей бөлінеді:</w:t>
      </w:r>
    </w:p>
    <w:bookmarkEnd w:id="340"/>
    <w:bookmarkStart w:name="z371" w:id="341"/>
    <w:p>
      <w:pPr>
        <w:spacing w:after="0"/>
        <w:ind w:left="0"/>
        <w:jc w:val="both"/>
      </w:pPr>
      <w:r>
        <w:rPr>
          <w:rFonts w:ascii="Times New Roman"/>
          <w:b w:val="false"/>
          <w:i w:val="false"/>
          <w:color w:val="000000"/>
          <w:sz w:val="28"/>
        </w:rPr>
        <w:t>
      ауыл шаруашылығы мақсатындағы жерлер – 4026 га;</w:t>
      </w:r>
    </w:p>
    <w:bookmarkEnd w:id="341"/>
    <w:bookmarkStart w:name="z372" w:id="342"/>
    <w:p>
      <w:pPr>
        <w:spacing w:after="0"/>
        <w:ind w:left="0"/>
        <w:jc w:val="both"/>
      </w:pPr>
      <w:r>
        <w:rPr>
          <w:rFonts w:ascii="Times New Roman"/>
          <w:b w:val="false"/>
          <w:i w:val="false"/>
          <w:color w:val="000000"/>
          <w:sz w:val="28"/>
        </w:rPr>
        <w:t>
      елдi мекендердiң жерлерi – 1380 га.</w:t>
      </w:r>
    </w:p>
    <w:bookmarkEnd w:id="342"/>
    <w:bookmarkStart w:name="z373" w:id="343"/>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2785бас ірі қара мал, 5196 бас уақ мал, 1177 бас жылқы.</w:t>
      </w:r>
    </w:p>
    <w:bookmarkEnd w:id="343"/>
    <w:bookmarkStart w:name="z374" w:id="344"/>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344"/>
    <w:bookmarkStart w:name="z375" w:id="345"/>
    <w:p>
      <w:pPr>
        <w:spacing w:after="0"/>
        <w:ind w:left="0"/>
        <w:jc w:val="both"/>
      </w:pPr>
      <w:r>
        <w:rPr>
          <w:rFonts w:ascii="Times New Roman"/>
          <w:b w:val="false"/>
          <w:i w:val="false"/>
          <w:color w:val="000000"/>
          <w:sz w:val="28"/>
        </w:rPr>
        <w:t>
      іріқара мал-18табын;</w:t>
      </w:r>
    </w:p>
    <w:bookmarkEnd w:id="345"/>
    <w:bookmarkStart w:name="z376" w:id="346"/>
    <w:p>
      <w:pPr>
        <w:spacing w:after="0"/>
        <w:ind w:left="0"/>
        <w:jc w:val="both"/>
      </w:pPr>
      <w:r>
        <w:rPr>
          <w:rFonts w:ascii="Times New Roman"/>
          <w:b w:val="false"/>
          <w:i w:val="false"/>
          <w:color w:val="000000"/>
          <w:sz w:val="28"/>
        </w:rPr>
        <w:t>
      уақ мал - 11 отар;</w:t>
      </w:r>
    </w:p>
    <w:bookmarkEnd w:id="346"/>
    <w:bookmarkStart w:name="z377" w:id="347"/>
    <w:p>
      <w:pPr>
        <w:spacing w:after="0"/>
        <w:ind w:left="0"/>
        <w:jc w:val="both"/>
      </w:pPr>
      <w:r>
        <w:rPr>
          <w:rFonts w:ascii="Times New Roman"/>
          <w:b w:val="false"/>
          <w:i w:val="false"/>
          <w:color w:val="000000"/>
          <w:sz w:val="28"/>
        </w:rPr>
        <w:t>
      жылқылар - 47 үйір.</w:t>
      </w:r>
    </w:p>
    <w:bookmarkEnd w:id="347"/>
    <w:bookmarkStart w:name="z378" w:id="348"/>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348"/>
    <w:bookmarkStart w:name="z379" w:id="349"/>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349"/>
    <w:bookmarkStart w:name="z380" w:id="350"/>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350"/>
    <w:bookmarkStart w:name="z381" w:id="35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51"/>
    <w:bookmarkStart w:name="z382" w:id="352"/>
    <w:p>
      <w:pPr>
        <w:spacing w:after="0"/>
        <w:ind w:left="0"/>
        <w:jc w:val="both"/>
      </w:pPr>
      <w:r>
        <w:rPr>
          <w:rFonts w:ascii="Times New Roman"/>
          <w:b w:val="false"/>
          <w:i w:val="false"/>
          <w:color w:val="000000"/>
          <w:sz w:val="28"/>
        </w:rPr>
        <w:t xml:space="preserve">
      </w:t>
      </w:r>
    </w:p>
    <w:bookmarkEnd w:id="352"/>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 w:id="353"/>
    <w:p>
      <w:pPr>
        <w:spacing w:after="0"/>
        <w:ind w:left="0"/>
        <w:jc w:val="left"/>
      </w:pPr>
      <w:r>
        <w:rPr>
          <w:rFonts w:ascii="Times New Roman"/>
          <w:b/>
          <w:i w:val="false"/>
          <w:color w:val="000000"/>
        </w:rPr>
        <w:t xml:space="preserve"> Жер учаскелерінің меншік иелері</w:t>
      </w:r>
    </w:p>
    <w:bookmarkEnd w:id="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678"/>
        <w:gridCol w:w="1804"/>
        <w:gridCol w:w="1804"/>
        <w:gridCol w:w="1805"/>
        <w:gridCol w:w="1805"/>
        <w:gridCol w:w="1242"/>
        <w:gridCol w:w="1242"/>
        <w:gridCol w:w="1242"/>
      </w:tblGrid>
      <w:tr>
        <w:trPr>
          <w:trHeight w:val="30" w:hRule="atLeast"/>
        </w:trPr>
        <w:tc>
          <w:tcPr>
            <w:tcW w:w="6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8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Дүроңғарауылы</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3964</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2785</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5196</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3964</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2785</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5196</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384" w:id="354"/>
    <w:p>
      <w:pPr>
        <w:spacing w:after="0"/>
        <w:ind w:left="0"/>
        <w:jc w:val="both"/>
      </w:pPr>
      <w:r>
        <w:rPr>
          <w:rFonts w:ascii="Times New Roman"/>
          <w:b w:val="false"/>
          <w:i w:val="false"/>
          <w:color w:val="000000"/>
          <w:sz w:val="28"/>
        </w:rPr>
        <w:t>
      Кестенің жалғасы</w:t>
      </w:r>
    </w:p>
    <w:bookmarkEnd w:id="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31"/>
        <w:gridCol w:w="2642"/>
        <w:gridCol w:w="2642"/>
        <w:gridCol w:w="3059"/>
        <w:gridCol w:w="152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17267</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6754,8</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7650,5</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31672,3</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17267</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6754,8</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7605,5</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31672,3</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5" w:id="355"/>
    <w:p>
      <w:pPr>
        <w:spacing w:after="0"/>
        <w:ind w:left="0"/>
        <w:jc w:val="both"/>
      </w:pPr>
      <w:r>
        <w:rPr>
          <w:rFonts w:ascii="Times New Roman"/>
          <w:b w:val="false"/>
          <w:i w:val="false"/>
          <w:color w:val="000000"/>
          <w:sz w:val="28"/>
        </w:rPr>
        <w:t>
      Ескертпе: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355"/>
    <w:bookmarkStart w:name="z386" w:id="356"/>
    <w:p>
      <w:pPr>
        <w:spacing w:after="0"/>
        <w:ind w:left="0"/>
        <w:jc w:val="both"/>
      </w:pPr>
      <w:r>
        <w:rPr>
          <w:rFonts w:ascii="Times New Roman"/>
          <w:b w:val="false"/>
          <w:i w:val="false"/>
          <w:color w:val="000000"/>
          <w:sz w:val="28"/>
        </w:rPr>
        <w:t xml:space="preserve">
      Аббревиатуралардың таратылып жазылуы: </w:t>
      </w:r>
    </w:p>
    <w:bookmarkEnd w:id="356"/>
    <w:bookmarkStart w:name="z387" w:id="357"/>
    <w:p>
      <w:pPr>
        <w:spacing w:after="0"/>
        <w:ind w:left="0"/>
        <w:jc w:val="both"/>
      </w:pPr>
      <w:r>
        <w:rPr>
          <w:rFonts w:ascii="Times New Roman"/>
          <w:b w:val="false"/>
          <w:i w:val="false"/>
          <w:color w:val="000000"/>
          <w:sz w:val="28"/>
        </w:rPr>
        <w:t>
      МІҚ – мүйізді ірі қара мал;</w:t>
      </w:r>
    </w:p>
    <w:bookmarkEnd w:id="357"/>
    <w:bookmarkStart w:name="z388" w:id="358"/>
    <w:p>
      <w:pPr>
        <w:spacing w:after="0"/>
        <w:ind w:left="0"/>
        <w:jc w:val="both"/>
      </w:pPr>
      <w:r>
        <w:rPr>
          <w:rFonts w:ascii="Times New Roman"/>
          <w:b w:val="false"/>
          <w:i w:val="false"/>
          <w:color w:val="000000"/>
          <w:sz w:val="28"/>
        </w:rPr>
        <w:t>
      УМ – уақ мал.</w:t>
      </w:r>
    </w:p>
    <w:bookmarkEnd w:id="358"/>
    <w:bookmarkStart w:name="z389" w:id="359"/>
    <w:p>
      <w:pPr>
        <w:spacing w:after="0"/>
        <w:ind w:left="0"/>
        <w:jc w:val="left"/>
      </w:pPr>
      <w:r>
        <w:rPr>
          <w:rFonts w:ascii="Times New Roman"/>
          <w:b/>
          <w:i w:val="false"/>
          <w:color w:val="000000"/>
        </w:rPr>
        <w:t xml:space="preserve"> Ауылдық округ бойынша елді мекендер бөлінісінде мүйізді ірі қара аналық (сауын) мал басын орналастыру үшін жайылымдарды бөлу</w:t>
      </w:r>
    </w:p>
    <w:bookmarkEnd w:id="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7"/>
        <w:gridCol w:w="657"/>
        <w:gridCol w:w="1750"/>
        <w:gridCol w:w="1750"/>
        <w:gridCol w:w="1206"/>
        <w:gridCol w:w="2299"/>
        <w:gridCol w:w="2299"/>
        <w:gridCol w:w="1023"/>
        <w:gridCol w:w="659"/>
      </w:tblGrid>
      <w:tr>
        <w:trPr>
          <w:trHeight w:val="30" w:hRule="atLeast"/>
        </w:trPr>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360"/>
          <w:p>
            <w:pPr>
              <w:spacing w:after="20"/>
              <w:ind w:left="20"/>
              <w:jc w:val="both"/>
            </w:pPr>
            <w:r>
              <w:rPr>
                <w:rFonts w:ascii="Times New Roman"/>
                <w:b w:val="false"/>
                <w:i w:val="false"/>
                <w:color w:val="000000"/>
                <w:sz w:val="20"/>
              </w:rPr>
              <w:t>
Жайылымға қажеттілік нормасы</w:t>
            </w:r>
            <w:r>
              <w:br/>
            </w:r>
            <w:r>
              <w:rPr>
                <w:rFonts w:ascii="Times New Roman"/>
                <w:b w:val="false"/>
                <w:i w:val="false"/>
                <w:color w:val="000000"/>
                <w:sz w:val="20"/>
              </w:rPr>
              <w:t>
1 бас, га</w:t>
            </w:r>
          </w:p>
          <w:bookmarkEnd w:id="360"/>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Дүроңғар ауылы</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3964</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8301,8</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4337,8</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3964</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8301,8</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4337,8</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91" w:id="361"/>
    <w:p>
      <w:pPr>
        <w:spacing w:after="0"/>
        <w:ind w:left="0"/>
        <w:jc w:val="left"/>
      </w:pPr>
      <w:r>
        <w:rPr>
          <w:rFonts w:ascii="Times New Roman"/>
          <w:b/>
          <w:i w:val="false"/>
          <w:color w:val="000000"/>
        </w:rPr>
        <w:t xml:space="preserve"> Жайылым айналымдарының қолайлы схемасы</w:t>
      </w:r>
    </w:p>
    <w:bookmarkEnd w:id="361"/>
    <w:bookmarkStart w:name="z392"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 w:id="363"/>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363"/>
    <w:bookmarkStart w:name="z394"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72136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2136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5" w:id="36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65"/>
    <w:bookmarkStart w:name="z396"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67437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7437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7" w:id="367"/>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367"/>
    <w:bookmarkStart w:name="z398"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9" w:id="369"/>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369"/>
    <w:bookmarkStart w:name="z400"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77851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7851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1" w:id="37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Жайылымнанмалдардыңқайтарылукезеңі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1 жартысы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9 - қосымша</w:t>
            </w:r>
          </w:p>
        </w:tc>
      </w:tr>
    </w:tbl>
    <w:bookmarkStart w:name="z405" w:id="372"/>
    <w:p>
      <w:pPr>
        <w:spacing w:after="0"/>
        <w:ind w:left="0"/>
        <w:jc w:val="left"/>
      </w:pPr>
      <w:r>
        <w:rPr>
          <w:rFonts w:ascii="Times New Roman"/>
          <w:b/>
          <w:i w:val="false"/>
          <w:color w:val="000000"/>
        </w:rPr>
        <w:t xml:space="preserve"> Жосалы ауылдық округінің 2020 - 2021 жылдарға арналған жайылымдарды басқару және оларды пайдалану жөніндегі жоспары</w:t>
      </w:r>
    </w:p>
    <w:bookmarkEnd w:id="372"/>
    <w:bookmarkStart w:name="z406" w:id="373"/>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73"/>
    <w:bookmarkStart w:name="z407" w:id="374"/>
    <w:p>
      <w:pPr>
        <w:spacing w:after="0"/>
        <w:ind w:left="0"/>
        <w:jc w:val="both"/>
      </w:pPr>
      <w:r>
        <w:rPr>
          <w:rFonts w:ascii="Times New Roman"/>
          <w:b w:val="false"/>
          <w:i w:val="false"/>
          <w:color w:val="000000"/>
          <w:sz w:val="28"/>
        </w:rPr>
        <w:t>
      2) жайылым айналымдарының қолайлы схемасы;</w:t>
      </w:r>
    </w:p>
    <w:bookmarkEnd w:id="374"/>
    <w:bookmarkStart w:name="z408" w:id="375"/>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75"/>
    <w:bookmarkStart w:name="z409" w:id="37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376"/>
    <w:bookmarkStart w:name="z410" w:id="377"/>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77"/>
    <w:bookmarkStart w:name="z411" w:id="378"/>
    <w:p>
      <w:pPr>
        <w:spacing w:after="0"/>
        <w:ind w:left="0"/>
        <w:jc w:val="both"/>
      </w:pPr>
      <w:r>
        <w:rPr>
          <w:rFonts w:ascii="Times New Roman"/>
          <w:b w:val="false"/>
          <w:i w:val="false"/>
          <w:color w:val="000000"/>
          <w:sz w:val="28"/>
        </w:rPr>
        <w:t>
      6) Жосалыауылдық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78"/>
    <w:bookmarkStart w:name="z412" w:id="379"/>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79"/>
    <w:bookmarkStart w:name="z413" w:id="380"/>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380"/>
    <w:bookmarkStart w:name="z414" w:id="381"/>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381"/>
    <w:bookmarkStart w:name="z415" w:id="382"/>
    <w:p>
      <w:pPr>
        <w:spacing w:after="0"/>
        <w:ind w:left="0"/>
        <w:jc w:val="both"/>
      </w:pPr>
      <w:r>
        <w:rPr>
          <w:rFonts w:ascii="Times New Roman"/>
          <w:b w:val="false"/>
          <w:i w:val="false"/>
          <w:color w:val="000000"/>
          <w:sz w:val="28"/>
        </w:rPr>
        <w:t>
      Жайылымды суландыру табиғи өзендермен қамтамасыз етіледі. Судың сапасы әлсіз тұздылау, малдарды суару үшін жарамды.</w:t>
      </w:r>
    </w:p>
    <w:bookmarkEnd w:id="382"/>
    <w:bookmarkStart w:name="z416" w:id="383"/>
    <w:p>
      <w:pPr>
        <w:spacing w:after="0"/>
        <w:ind w:left="0"/>
        <w:jc w:val="both"/>
      </w:pPr>
      <w:r>
        <w:rPr>
          <w:rFonts w:ascii="Times New Roman"/>
          <w:b w:val="false"/>
          <w:i w:val="false"/>
          <w:color w:val="000000"/>
          <w:sz w:val="28"/>
        </w:rPr>
        <w:t>
      Ауылдық округ Қармақшы ауданының оңтүстік бөлігінде орналасқан, солтүстіктен Жосалы кентімен, батыстан Қармақшы ауданымен шектеседі.</w:t>
      </w:r>
    </w:p>
    <w:bookmarkEnd w:id="383"/>
    <w:bookmarkStart w:name="z417" w:id="384"/>
    <w:p>
      <w:pPr>
        <w:spacing w:after="0"/>
        <w:ind w:left="0"/>
        <w:jc w:val="both"/>
      </w:pPr>
      <w:r>
        <w:rPr>
          <w:rFonts w:ascii="Times New Roman"/>
          <w:b w:val="false"/>
          <w:i w:val="false"/>
          <w:color w:val="000000"/>
          <w:sz w:val="28"/>
        </w:rPr>
        <w:t>
      Әкімшілік-аумақтық бөлінісіТөребай биауылынан тұрады.</w:t>
      </w:r>
    </w:p>
    <w:bookmarkEnd w:id="384"/>
    <w:bookmarkStart w:name="z418" w:id="385"/>
    <w:p>
      <w:pPr>
        <w:spacing w:after="0"/>
        <w:ind w:left="0"/>
        <w:jc w:val="both"/>
      </w:pPr>
      <w:r>
        <w:rPr>
          <w:rFonts w:ascii="Times New Roman"/>
          <w:b w:val="false"/>
          <w:i w:val="false"/>
          <w:color w:val="000000"/>
          <w:sz w:val="28"/>
        </w:rPr>
        <w:t>
      Ауылдық округтің жалпы жер көлемі12 498 гектар (бұдан әрі – га), оның ішінде жайылымдар –7176га.</w:t>
      </w:r>
    </w:p>
    <w:bookmarkEnd w:id="385"/>
    <w:bookmarkStart w:name="z419" w:id="386"/>
    <w:p>
      <w:pPr>
        <w:spacing w:after="0"/>
        <w:ind w:left="0"/>
        <w:jc w:val="both"/>
      </w:pPr>
      <w:r>
        <w:rPr>
          <w:rFonts w:ascii="Times New Roman"/>
          <w:b w:val="false"/>
          <w:i w:val="false"/>
          <w:color w:val="000000"/>
          <w:sz w:val="28"/>
        </w:rPr>
        <w:t>
      Санаттары бойынша жерлер келесідей бөлінеді:</w:t>
      </w:r>
    </w:p>
    <w:bookmarkEnd w:id="386"/>
    <w:bookmarkStart w:name="z420" w:id="387"/>
    <w:p>
      <w:pPr>
        <w:spacing w:after="0"/>
        <w:ind w:left="0"/>
        <w:jc w:val="both"/>
      </w:pPr>
      <w:r>
        <w:rPr>
          <w:rFonts w:ascii="Times New Roman"/>
          <w:b w:val="false"/>
          <w:i w:val="false"/>
          <w:color w:val="000000"/>
          <w:sz w:val="28"/>
        </w:rPr>
        <w:t>
      ауыл шаруашылығы мақсатындағы жерлер – 7 206га;</w:t>
      </w:r>
    </w:p>
    <w:bookmarkEnd w:id="387"/>
    <w:bookmarkStart w:name="z421" w:id="388"/>
    <w:p>
      <w:pPr>
        <w:spacing w:after="0"/>
        <w:ind w:left="0"/>
        <w:jc w:val="both"/>
      </w:pPr>
      <w:r>
        <w:rPr>
          <w:rFonts w:ascii="Times New Roman"/>
          <w:b w:val="false"/>
          <w:i w:val="false"/>
          <w:color w:val="000000"/>
          <w:sz w:val="28"/>
        </w:rPr>
        <w:t>
      елді мекендердің жері- 5292 га.</w:t>
      </w:r>
    </w:p>
    <w:bookmarkEnd w:id="388"/>
    <w:bookmarkStart w:name="z422" w:id="389"/>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795 бас ірі қара мал, 972 бас уақ мал, 180 бас жылқы.</w:t>
      </w:r>
    </w:p>
    <w:bookmarkEnd w:id="389"/>
    <w:bookmarkStart w:name="z423" w:id="390"/>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390"/>
    <w:bookmarkStart w:name="z424" w:id="391"/>
    <w:p>
      <w:pPr>
        <w:spacing w:after="0"/>
        <w:ind w:left="0"/>
        <w:jc w:val="both"/>
      </w:pPr>
      <w:r>
        <w:rPr>
          <w:rFonts w:ascii="Times New Roman"/>
          <w:b w:val="false"/>
          <w:i w:val="false"/>
          <w:color w:val="000000"/>
          <w:sz w:val="28"/>
        </w:rPr>
        <w:t>
      іріқара мал-5табын;</w:t>
      </w:r>
    </w:p>
    <w:bookmarkEnd w:id="391"/>
    <w:bookmarkStart w:name="z425" w:id="392"/>
    <w:p>
      <w:pPr>
        <w:spacing w:after="0"/>
        <w:ind w:left="0"/>
        <w:jc w:val="both"/>
      </w:pPr>
      <w:r>
        <w:rPr>
          <w:rFonts w:ascii="Times New Roman"/>
          <w:b w:val="false"/>
          <w:i w:val="false"/>
          <w:color w:val="000000"/>
          <w:sz w:val="28"/>
        </w:rPr>
        <w:t>
      уақ мал - 2 отар;</w:t>
      </w:r>
    </w:p>
    <w:bookmarkEnd w:id="392"/>
    <w:bookmarkStart w:name="z426" w:id="393"/>
    <w:p>
      <w:pPr>
        <w:spacing w:after="0"/>
        <w:ind w:left="0"/>
        <w:jc w:val="both"/>
      </w:pPr>
      <w:r>
        <w:rPr>
          <w:rFonts w:ascii="Times New Roman"/>
          <w:b w:val="false"/>
          <w:i w:val="false"/>
          <w:color w:val="000000"/>
          <w:sz w:val="28"/>
        </w:rPr>
        <w:t>
      жылқылар - 7 үйір.</w:t>
      </w:r>
    </w:p>
    <w:bookmarkEnd w:id="393"/>
    <w:bookmarkStart w:name="z427" w:id="394"/>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394"/>
    <w:bookmarkStart w:name="z428" w:id="395"/>
    <w:p>
      <w:pPr>
        <w:spacing w:after="0"/>
        <w:ind w:left="0"/>
        <w:jc w:val="both"/>
      </w:pPr>
      <w:r>
        <w:rPr>
          <w:rFonts w:ascii="Times New Roman"/>
          <w:b w:val="false"/>
          <w:i w:val="false"/>
          <w:color w:val="000000"/>
          <w:sz w:val="28"/>
        </w:rPr>
        <w:t>
      Ауылдық округаумағында 1 ветеринарлық пункт және 1 мал қорымы қызмет істейді.</w:t>
      </w:r>
    </w:p>
    <w:bookmarkEnd w:id="395"/>
    <w:bookmarkStart w:name="z429" w:id="396"/>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396"/>
    <w:bookmarkStart w:name="z430" w:id="39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97"/>
    <w:bookmarkStart w:name="z431" w:id="398"/>
    <w:p>
      <w:pPr>
        <w:spacing w:after="0"/>
        <w:ind w:left="0"/>
        <w:jc w:val="both"/>
      </w:pPr>
      <w:r>
        <w:rPr>
          <w:rFonts w:ascii="Times New Roman"/>
          <w:b w:val="false"/>
          <w:i w:val="false"/>
          <w:color w:val="000000"/>
          <w:sz w:val="28"/>
        </w:rPr>
        <w:t xml:space="preserve">
      </w:t>
      </w:r>
    </w:p>
    <w:bookmarkEnd w:id="398"/>
    <w:p>
      <w:pPr>
        <w:spacing w:after="0"/>
        <w:ind w:left="0"/>
        <w:jc w:val="both"/>
      </w:pPr>
      <w:r>
        <w:drawing>
          <wp:inline distT="0" distB="0" distL="0" distR="0">
            <wp:extent cx="69342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9342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2" w:id="399"/>
    <w:p>
      <w:pPr>
        <w:spacing w:after="0"/>
        <w:ind w:left="0"/>
        <w:jc w:val="left"/>
      </w:pPr>
      <w:r>
        <w:rPr>
          <w:rFonts w:ascii="Times New Roman"/>
          <w:b/>
          <w:i w:val="false"/>
          <w:color w:val="000000"/>
        </w:rPr>
        <w:t xml:space="preserve"> Жер учаскелерінің меншік иелері</w:t>
      </w:r>
    </w:p>
    <w:bookmarkEnd w:id="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
        <w:gridCol w:w="399"/>
        <w:gridCol w:w="1062"/>
        <w:gridCol w:w="841"/>
        <w:gridCol w:w="842"/>
        <w:gridCol w:w="842"/>
        <w:gridCol w:w="730"/>
        <w:gridCol w:w="731"/>
        <w:gridCol w:w="731"/>
        <w:gridCol w:w="1062"/>
        <w:gridCol w:w="1396"/>
        <w:gridCol w:w="1062"/>
        <w:gridCol w:w="1396"/>
        <w:gridCol w:w="807"/>
      </w:tblGrid>
      <w:tr>
        <w:trPr>
          <w:trHeight w:val="30" w:hRule="atLeast"/>
        </w:trPr>
        <w:tc>
          <w:tcPr>
            <w:tcW w:w="3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0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Төребай би ауылы</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7176</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4929</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1236,6</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7335,6</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7176</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4929</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1236,6</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7335,6</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33" w:id="400"/>
    <w:p>
      <w:pPr>
        <w:spacing w:after="0"/>
        <w:ind w:left="0"/>
        <w:jc w:val="both"/>
      </w:pPr>
      <w:r>
        <w:rPr>
          <w:rFonts w:ascii="Times New Roman"/>
          <w:b w:val="false"/>
          <w:i w:val="false"/>
          <w:color w:val="000000"/>
          <w:sz w:val="28"/>
        </w:rPr>
        <w:t>
      Ескертпе: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400"/>
    <w:bookmarkStart w:name="z434" w:id="401"/>
    <w:p>
      <w:pPr>
        <w:spacing w:after="0"/>
        <w:ind w:left="0"/>
        <w:jc w:val="both"/>
      </w:pPr>
      <w:r>
        <w:rPr>
          <w:rFonts w:ascii="Times New Roman"/>
          <w:b w:val="false"/>
          <w:i w:val="false"/>
          <w:color w:val="000000"/>
          <w:sz w:val="28"/>
        </w:rPr>
        <w:t xml:space="preserve">
      Аббревиатуралардың таратылып жазылуы: </w:t>
      </w:r>
    </w:p>
    <w:bookmarkEnd w:id="401"/>
    <w:bookmarkStart w:name="z435" w:id="402"/>
    <w:p>
      <w:pPr>
        <w:spacing w:after="0"/>
        <w:ind w:left="0"/>
        <w:jc w:val="both"/>
      </w:pPr>
      <w:r>
        <w:rPr>
          <w:rFonts w:ascii="Times New Roman"/>
          <w:b w:val="false"/>
          <w:i w:val="false"/>
          <w:color w:val="000000"/>
          <w:sz w:val="28"/>
        </w:rPr>
        <w:t>
      МІҚ – мүйізді ірі қара мал;</w:t>
      </w:r>
    </w:p>
    <w:bookmarkEnd w:id="402"/>
    <w:bookmarkStart w:name="z436" w:id="403"/>
    <w:p>
      <w:pPr>
        <w:spacing w:after="0"/>
        <w:ind w:left="0"/>
        <w:jc w:val="both"/>
      </w:pPr>
      <w:r>
        <w:rPr>
          <w:rFonts w:ascii="Times New Roman"/>
          <w:b w:val="false"/>
          <w:i w:val="false"/>
          <w:color w:val="000000"/>
          <w:sz w:val="28"/>
        </w:rPr>
        <w:t>
      УМ – уақ мал.</w:t>
      </w:r>
    </w:p>
    <w:bookmarkEnd w:id="403"/>
    <w:bookmarkStart w:name="z437" w:id="404"/>
    <w:p>
      <w:pPr>
        <w:spacing w:after="0"/>
        <w:ind w:left="0"/>
        <w:jc w:val="left"/>
      </w:pPr>
      <w:r>
        <w:rPr>
          <w:rFonts w:ascii="Times New Roman"/>
          <w:b/>
          <w:i w:val="false"/>
          <w:color w:val="000000"/>
        </w:rPr>
        <w:t xml:space="preserve"> Ауылдық округ бойынша елді мекендер бөлінісінде мүйізді ірі қара аналық (сауын) мал басын орналастыру үшін жайылымдарды бөлу</w:t>
      </w:r>
    </w:p>
    <w:bookmarkEnd w:id="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2"/>
        <w:gridCol w:w="612"/>
        <w:gridCol w:w="1628"/>
        <w:gridCol w:w="1290"/>
        <w:gridCol w:w="1634"/>
        <w:gridCol w:w="2139"/>
        <w:gridCol w:w="953"/>
        <w:gridCol w:w="1291"/>
        <w:gridCol w:w="2141"/>
      </w:tblGrid>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Төребай би ауылы</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7176</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3850,2</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3325,8</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7176</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3850,2</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3325,8</w:t>
            </w:r>
          </w:p>
        </w:tc>
      </w:tr>
    </w:tbl>
    <w:bookmarkStart w:name="z438" w:id="405"/>
    <w:p>
      <w:pPr>
        <w:spacing w:after="0"/>
        <w:ind w:left="0"/>
        <w:jc w:val="left"/>
      </w:pPr>
      <w:r>
        <w:rPr>
          <w:rFonts w:ascii="Times New Roman"/>
          <w:b/>
          <w:i w:val="false"/>
          <w:color w:val="000000"/>
        </w:rPr>
        <w:t xml:space="preserve"> Жайылым айналымдарының қолайлы схемасы</w:t>
      </w:r>
    </w:p>
    <w:bookmarkEnd w:id="405"/>
    <w:bookmarkStart w:name="z439" w:id="406"/>
    <w:p>
      <w:pPr>
        <w:spacing w:after="0"/>
        <w:ind w:left="0"/>
        <w:jc w:val="both"/>
      </w:pPr>
      <w:r>
        <w:rPr>
          <w:rFonts w:ascii="Times New Roman"/>
          <w:b w:val="false"/>
          <w:i w:val="false"/>
          <w:color w:val="000000"/>
          <w:sz w:val="28"/>
        </w:rPr>
        <w:t xml:space="preserve">
      </w:t>
      </w:r>
    </w:p>
    <w:bookmarkEnd w:id="406"/>
    <w:p>
      <w:pPr>
        <w:spacing w:after="0"/>
        <w:ind w:left="0"/>
        <w:jc w:val="both"/>
      </w:pPr>
      <w:r>
        <w:drawing>
          <wp:inline distT="0" distB="0" distL="0" distR="0">
            <wp:extent cx="65913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5913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0" w:id="407"/>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407"/>
    <w:bookmarkStart w:name="z441" w:id="408"/>
    <w:p>
      <w:pPr>
        <w:spacing w:after="0"/>
        <w:ind w:left="0"/>
        <w:jc w:val="both"/>
      </w:pPr>
      <w:r>
        <w:rPr>
          <w:rFonts w:ascii="Times New Roman"/>
          <w:b w:val="false"/>
          <w:i w:val="false"/>
          <w:color w:val="000000"/>
          <w:sz w:val="28"/>
        </w:rPr>
        <w:t xml:space="preserve">
      </w:t>
      </w:r>
    </w:p>
    <w:bookmarkEnd w:id="408"/>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42" w:id="409"/>
    <w:p>
      <w:pPr>
        <w:spacing w:after="0"/>
        <w:ind w:left="0"/>
        <w:jc w:val="both"/>
      </w:pPr>
      <w:r>
        <w:rPr>
          <w:rFonts w:ascii="Times New Roman"/>
          <w:b w:val="false"/>
          <w:i w:val="false"/>
          <w:color w:val="000000"/>
          <w:sz w:val="28"/>
        </w:rPr>
        <w:t xml:space="preserve">
      </w:t>
      </w:r>
    </w:p>
    <w:bookmarkEnd w:id="409"/>
    <w:p>
      <w:pPr>
        <w:spacing w:after="0"/>
        <w:ind w:left="0"/>
        <w:jc w:val="both"/>
      </w:pPr>
      <w:r>
        <w:drawing>
          <wp:inline distT="0" distB="0" distL="0" distR="0">
            <wp:extent cx="63500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3500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3" w:id="41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10"/>
    <w:bookmarkStart w:name="z444" w:id="411"/>
    <w:p>
      <w:pPr>
        <w:spacing w:after="0"/>
        <w:ind w:left="0"/>
        <w:jc w:val="both"/>
      </w:pPr>
      <w:r>
        <w:rPr>
          <w:rFonts w:ascii="Times New Roman"/>
          <w:b w:val="false"/>
          <w:i w:val="false"/>
          <w:color w:val="000000"/>
          <w:sz w:val="28"/>
        </w:rPr>
        <w:t xml:space="preserve">
      </w:t>
      </w:r>
    </w:p>
    <w:bookmarkEnd w:id="411"/>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 w:id="412"/>
    <w:p>
      <w:pPr>
        <w:spacing w:after="0"/>
        <w:ind w:left="0"/>
        <w:jc w:val="both"/>
      </w:pPr>
      <w:r>
        <w:rPr>
          <w:rFonts w:ascii="Times New Roman"/>
          <w:b w:val="false"/>
          <w:i w:val="false"/>
          <w:color w:val="000000"/>
          <w:sz w:val="28"/>
        </w:rPr>
        <w:t xml:space="preserve">
      </w:t>
      </w:r>
    </w:p>
    <w:bookmarkEnd w:id="412"/>
    <w:p>
      <w:pPr>
        <w:spacing w:after="0"/>
        <w:ind w:left="0"/>
        <w:jc w:val="both"/>
      </w:pPr>
      <w:r>
        <w:drawing>
          <wp:inline distT="0" distB="0" distL="0" distR="0">
            <wp:extent cx="63373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3373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6" w:id="413"/>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413"/>
    <w:bookmarkStart w:name="z447" w:id="414"/>
    <w:p>
      <w:pPr>
        <w:spacing w:after="0"/>
        <w:ind w:left="0"/>
        <w:jc w:val="both"/>
      </w:pPr>
      <w:r>
        <w:rPr>
          <w:rFonts w:ascii="Times New Roman"/>
          <w:b w:val="false"/>
          <w:i w:val="false"/>
          <w:color w:val="000000"/>
          <w:sz w:val="28"/>
        </w:rPr>
        <w:t xml:space="preserve">
      </w:t>
      </w:r>
    </w:p>
    <w:bookmarkEnd w:id="414"/>
    <w:p>
      <w:pPr>
        <w:spacing w:after="0"/>
        <w:ind w:left="0"/>
        <w:jc w:val="both"/>
      </w:pPr>
      <w:r>
        <w:drawing>
          <wp:inline distT="0" distB="0" distL="0" distR="0">
            <wp:extent cx="74930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4930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8" w:id="415"/>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415"/>
    <w:bookmarkStart w:name="z449" w:id="416"/>
    <w:p>
      <w:pPr>
        <w:spacing w:after="0"/>
        <w:ind w:left="0"/>
        <w:jc w:val="both"/>
      </w:pPr>
      <w:r>
        <w:rPr>
          <w:rFonts w:ascii="Times New Roman"/>
          <w:b w:val="false"/>
          <w:i w:val="false"/>
          <w:color w:val="000000"/>
          <w:sz w:val="28"/>
        </w:rPr>
        <w:t xml:space="preserve">
      </w:t>
      </w:r>
    </w:p>
    <w:bookmarkEnd w:id="416"/>
    <w:p>
      <w:pPr>
        <w:spacing w:after="0"/>
        <w:ind w:left="0"/>
        <w:jc w:val="both"/>
      </w:pPr>
      <w:r>
        <w:drawing>
          <wp:inline distT="0" distB="0" distL="0" distR="0">
            <wp:extent cx="75819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5819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0" w:id="41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Жайылымнанмалдардыңқайтарылукезеңі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1 жартысы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10 - қосымша</w:t>
            </w:r>
          </w:p>
        </w:tc>
      </w:tr>
    </w:tbl>
    <w:bookmarkStart w:name="z454" w:id="418"/>
    <w:p>
      <w:pPr>
        <w:spacing w:after="0"/>
        <w:ind w:left="0"/>
        <w:jc w:val="left"/>
      </w:pPr>
      <w:r>
        <w:rPr>
          <w:rFonts w:ascii="Times New Roman"/>
          <w:b/>
          <w:i w:val="false"/>
          <w:color w:val="000000"/>
        </w:rPr>
        <w:t xml:space="preserve"> Иіркөл ауылдық округінің 2020 - 2021 жылдарға арналған жайылымдарды басқару және оларды пайдалану жөніндегі жоспары</w:t>
      </w:r>
    </w:p>
    <w:bookmarkEnd w:id="418"/>
    <w:bookmarkStart w:name="z455" w:id="41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19"/>
    <w:bookmarkStart w:name="z456" w:id="420"/>
    <w:p>
      <w:pPr>
        <w:spacing w:after="0"/>
        <w:ind w:left="0"/>
        <w:jc w:val="both"/>
      </w:pPr>
      <w:r>
        <w:rPr>
          <w:rFonts w:ascii="Times New Roman"/>
          <w:b w:val="false"/>
          <w:i w:val="false"/>
          <w:color w:val="000000"/>
          <w:sz w:val="28"/>
        </w:rPr>
        <w:t>
      2) жайылым айналымдарының қолайлы схемасы;</w:t>
      </w:r>
    </w:p>
    <w:bookmarkEnd w:id="420"/>
    <w:bookmarkStart w:name="z457" w:id="42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21"/>
    <w:bookmarkStart w:name="z458" w:id="42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422"/>
    <w:bookmarkStart w:name="z459" w:id="42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23"/>
    <w:bookmarkStart w:name="z460" w:id="424"/>
    <w:p>
      <w:pPr>
        <w:spacing w:after="0"/>
        <w:ind w:left="0"/>
        <w:jc w:val="both"/>
      </w:pPr>
      <w:r>
        <w:rPr>
          <w:rFonts w:ascii="Times New Roman"/>
          <w:b w:val="false"/>
          <w:i w:val="false"/>
          <w:color w:val="000000"/>
          <w:sz w:val="28"/>
        </w:rPr>
        <w:t>
      6) Иіркөлауылдық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24"/>
    <w:bookmarkStart w:name="z461" w:id="425"/>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25"/>
    <w:bookmarkStart w:name="z462" w:id="426"/>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426"/>
    <w:bookmarkStart w:name="z463" w:id="427"/>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427"/>
    <w:bookmarkStart w:name="z464" w:id="428"/>
    <w:p>
      <w:pPr>
        <w:spacing w:after="0"/>
        <w:ind w:left="0"/>
        <w:jc w:val="both"/>
      </w:pPr>
      <w:r>
        <w:rPr>
          <w:rFonts w:ascii="Times New Roman"/>
          <w:b w:val="false"/>
          <w:i w:val="false"/>
          <w:color w:val="000000"/>
          <w:sz w:val="28"/>
        </w:rPr>
        <w:t>
      Жайылымды суландыру табиғи көлдермен, өзендермен қамтамасыз етіледі. Судың сапасы әлсіз тұздылау, малдарды суару үшін жарамды.</w:t>
      </w:r>
    </w:p>
    <w:bookmarkEnd w:id="428"/>
    <w:bookmarkStart w:name="z465" w:id="429"/>
    <w:p>
      <w:pPr>
        <w:spacing w:after="0"/>
        <w:ind w:left="0"/>
        <w:jc w:val="both"/>
      </w:pPr>
      <w:r>
        <w:rPr>
          <w:rFonts w:ascii="Times New Roman"/>
          <w:b w:val="false"/>
          <w:i w:val="false"/>
          <w:color w:val="000000"/>
          <w:sz w:val="28"/>
        </w:rPr>
        <w:t>
      Ауылдық округ Қармақшы ауданының оңтүстік шығыс бөлігінде орналасқан, солтүстік-шығыстан Қармақшы ауылдық округімен, оңтүстіктен Жаңажол ауылдық округімен шектеседі.</w:t>
      </w:r>
    </w:p>
    <w:bookmarkEnd w:id="429"/>
    <w:bookmarkStart w:name="z466" w:id="430"/>
    <w:p>
      <w:pPr>
        <w:spacing w:after="0"/>
        <w:ind w:left="0"/>
        <w:jc w:val="both"/>
      </w:pPr>
      <w:r>
        <w:rPr>
          <w:rFonts w:ascii="Times New Roman"/>
          <w:b w:val="false"/>
          <w:i w:val="false"/>
          <w:color w:val="000000"/>
          <w:sz w:val="28"/>
        </w:rPr>
        <w:t>
      Әкімшілік-аумақтық бөлінісі Иіркөл ауылынан тұрады.</w:t>
      </w:r>
    </w:p>
    <w:bookmarkEnd w:id="430"/>
    <w:bookmarkStart w:name="z467" w:id="431"/>
    <w:p>
      <w:pPr>
        <w:spacing w:after="0"/>
        <w:ind w:left="0"/>
        <w:jc w:val="both"/>
      </w:pPr>
      <w:r>
        <w:rPr>
          <w:rFonts w:ascii="Times New Roman"/>
          <w:b w:val="false"/>
          <w:i w:val="false"/>
          <w:color w:val="000000"/>
          <w:sz w:val="28"/>
        </w:rPr>
        <w:t>
      Ауылдық округтің жалпы жер көлемі 7448 гектар (бұдан әрі – га), оның ішінде жайылымдар –6473 га.</w:t>
      </w:r>
    </w:p>
    <w:bookmarkEnd w:id="431"/>
    <w:bookmarkStart w:name="z468" w:id="432"/>
    <w:p>
      <w:pPr>
        <w:spacing w:after="0"/>
        <w:ind w:left="0"/>
        <w:jc w:val="both"/>
      </w:pPr>
      <w:r>
        <w:rPr>
          <w:rFonts w:ascii="Times New Roman"/>
          <w:b w:val="false"/>
          <w:i w:val="false"/>
          <w:color w:val="000000"/>
          <w:sz w:val="28"/>
        </w:rPr>
        <w:t>
      Санаттары бойынша жерлер келесідей бөлінеді:</w:t>
      </w:r>
    </w:p>
    <w:bookmarkEnd w:id="432"/>
    <w:bookmarkStart w:name="z469" w:id="433"/>
    <w:p>
      <w:pPr>
        <w:spacing w:after="0"/>
        <w:ind w:left="0"/>
        <w:jc w:val="both"/>
      </w:pPr>
      <w:r>
        <w:rPr>
          <w:rFonts w:ascii="Times New Roman"/>
          <w:b w:val="false"/>
          <w:i w:val="false"/>
          <w:color w:val="000000"/>
          <w:sz w:val="28"/>
        </w:rPr>
        <w:t>
      ауыл шаруашылығы мақсатындағы жерлер – 6525 га;</w:t>
      </w:r>
    </w:p>
    <w:bookmarkEnd w:id="433"/>
    <w:bookmarkStart w:name="z470" w:id="434"/>
    <w:p>
      <w:pPr>
        <w:spacing w:after="0"/>
        <w:ind w:left="0"/>
        <w:jc w:val="both"/>
      </w:pPr>
      <w:r>
        <w:rPr>
          <w:rFonts w:ascii="Times New Roman"/>
          <w:b w:val="false"/>
          <w:i w:val="false"/>
          <w:color w:val="000000"/>
          <w:sz w:val="28"/>
        </w:rPr>
        <w:t>
      елдi мекендердiң жерлерi – 923 га.</w:t>
      </w:r>
    </w:p>
    <w:bookmarkEnd w:id="434"/>
    <w:bookmarkStart w:name="z471" w:id="435"/>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1290 бас ірі қара мал, 2692 бас уақ мал, 466 бас жылқы.</w:t>
      </w:r>
    </w:p>
    <w:bookmarkEnd w:id="435"/>
    <w:bookmarkStart w:name="z472" w:id="436"/>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436"/>
    <w:bookmarkStart w:name="z473" w:id="437"/>
    <w:p>
      <w:pPr>
        <w:spacing w:after="0"/>
        <w:ind w:left="0"/>
        <w:jc w:val="both"/>
      </w:pPr>
      <w:r>
        <w:rPr>
          <w:rFonts w:ascii="Times New Roman"/>
          <w:b w:val="false"/>
          <w:i w:val="false"/>
          <w:color w:val="000000"/>
          <w:sz w:val="28"/>
        </w:rPr>
        <w:t>
      ірі қара мал - 8табын;</w:t>
      </w:r>
    </w:p>
    <w:bookmarkEnd w:id="437"/>
    <w:bookmarkStart w:name="z474" w:id="438"/>
    <w:p>
      <w:pPr>
        <w:spacing w:after="0"/>
        <w:ind w:left="0"/>
        <w:jc w:val="both"/>
      </w:pPr>
      <w:r>
        <w:rPr>
          <w:rFonts w:ascii="Times New Roman"/>
          <w:b w:val="false"/>
          <w:i w:val="false"/>
          <w:color w:val="000000"/>
          <w:sz w:val="28"/>
        </w:rPr>
        <w:t>
      уақ мал - 5 отар;</w:t>
      </w:r>
    </w:p>
    <w:bookmarkEnd w:id="438"/>
    <w:bookmarkStart w:name="z475" w:id="439"/>
    <w:p>
      <w:pPr>
        <w:spacing w:after="0"/>
        <w:ind w:left="0"/>
        <w:jc w:val="both"/>
      </w:pPr>
      <w:r>
        <w:rPr>
          <w:rFonts w:ascii="Times New Roman"/>
          <w:b w:val="false"/>
          <w:i w:val="false"/>
          <w:color w:val="000000"/>
          <w:sz w:val="28"/>
        </w:rPr>
        <w:t>
      жылқылар - 18 үйір.</w:t>
      </w:r>
    </w:p>
    <w:bookmarkEnd w:id="439"/>
    <w:bookmarkStart w:name="z476" w:id="440"/>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440"/>
    <w:bookmarkStart w:name="z477" w:id="441"/>
    <w:p>
      <w:pPr>
        <w:spacing w:after="0"/>
        <w:ind w:left="0"/>
        <w:jc w:val="both"/>
      </w:pPr>
      <w:r>
        <w:rPr>
          <w:rFonts w:ascii="Times New Roman"/>
          <w:b w:val="false"/>
          <w:i w:val="false"/>
          <w:color w:val="000000"/>
          <w:sz w:val="28"/>
        </w:rPr>
        <w:t>
      Ауылдық округаумағында 1 ветеринарлық пункт және 1 мал қорымы қызмет істейді.</w:t>
      </w:r>
    </w:p>
    <w:bookmarkEnd w:id="441"/>
    <w:bookmarkStart w:name="z478" w:id="442"/>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442"/>
    <w:bookmarkStart w:name="z479" w:id="44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43"/>
    <w:bookmarkStart w:name="z480" w:id="444"/>
    <w:p>
      <w:pPr>
        <w:spacing w:after="0"/>
        <w:ind w:left="0"/>
        <w:jc w:val="both"/>
      </w:pPr>
      <w:r>
        <w:rPr>
          <w:rFonts w:ascii="Times New Roman"/>
          <w:b w:val="false"/>
          <w:i w:val="false"/>
          <w:color w:val="000000"/>
          <w:sz w:val="28"/>
        </w:rPr>
        <w:t xml:space="preserve">
      </w:t>
      </w:r>
    </w:p>
    <w:bookmarkEnd w:id="444"/>
    <w:p>
      <w:pPr>
        <w:spacing w:after="0"/>
        <w:ind w:left="0"/>
        <w:jc w:val="both"/>
      </w:pPr>
      <w:r>
        <w:drawing>
          <wp:inline distT="0" distB="0" distL="0" distR="0">
            <wp:extent cx="53086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3086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1" w:id="445"/>
    <w:p>
      <w:pPr>
        <w:spacing w:after="0"/>
        <w:ind w:left="0"/>
        <w:jc w:val="left"/>
      </w:pPr>
      <w:r>
        <w:rPr>
          <w:rFonts w:ascii="Times New Roman"/>
          <w:b/>
          <w:i w:val="false"/>
          <w:color w:val="000000"/>
        </w:rPr>
        <w:t xml:space="preserve"> Жер учаскелерінің меншік иелері</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9"/>
        <w:gridCol w:w="379"/>
        <w:gridCol w:w="1008"/>
        <w:gridCol w:w="1008"/>
        <w:gridCol w:w="1008"/>
        <w:gridCol w:w="798"/>
        <w:gridCol w:w="693"/>
        <w:gridCol w:w="693"/>
        <w:gridCol w:w="693"/>
        <w:gridCol w:w="1008"/>
        <w:gridCol w:w="1325"/>
        <w:gridCol w:w="1008"/>
        <w:gridCol w:w="1534"/>
        <w:gridCol w:w="766"/>
      </w:tblGrid>
      <w:tr>
        <w:trPr>
          <w:trHeight w:val="30" w:hRule="atLeast"/>
        </w:trPr>
        <w:tc>
          <w:tcPr>
            <w:tcW w:w="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0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Иіркөл ауылы</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6473</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7998</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3499,6</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3029</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14526,6</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6473</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7998</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3499,6</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3029</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14526,6</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2" w:id="446"/>
    <w:p>
      <w:pPr>
        <w:spacing w:after="0"/>
        <w:ind w:left="0"/>
        <w:jc w:val="both"/>
      </w:pPr>
      <w:r>
        <w:rPr>
          <w:rFonts w:ascii="Times New Roman"/>
          <w:b w:val="false"/>
          <w:i w:val="false"/>
          <w:color w:val="000000"/>
          <w:sz w:val="28"/>
        </w:rPr>
        <w:t>
      Ескертпе: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446"/>
    <w:bookmarkStart w:name="z483" w:id="447"/>
    <w:p>
      <w:pPr>
        <w:spacing w:after="0"/>
        <w:ind w:left="0"/>
        <w:jc w:val="both"/>
      </w:pPr>
      <w:r>
        <w:rPr>
          <w:rFonts w:ascii="Times New Roman"/>
          <w:b w:val="false"/>
          <w:i w:val="false"/>
          <w:color w:val="000000"/>
          <w:sz w:val="28"/>
        </w:rPr>
        <w:t xml:space="preserve">
      Аббревиатуралардың таратылып жазылуы: </w:t>
      </w:r>
    </w:p>
    <w:bookmarkEnd w:id="447"/>
    <w:bookmarkStart w:name="z484" w:id="448"/>
    <w:p>
      <w:pPr>
        <w:spacing w:after="0"/>
        <w:ind w:left="0"/>
        <w:jc w:val="both"/>
      </w:pPr>
      <w:r>
        <w:rPr>
          <w:rFonts w:ascii="Times New Roman"/>
          <w:b w:val="false"/>
          <w:i w:val="false"/>
          <w:color w:val="000000"/>
          <w:sz w:val="28"/>
        </w:rPr>
        <w:t>
      МІҚ – мүйізді ірі қара мал;</w:t>
      </w:r>
    </w:p>
    <w:bookmarkEnd w:id="448"/>
    <w:bookmarkStart w:name="z485" w:id="449"/>
    <w:p>
      <w:pPr>
        <w:spacing w:after="0"/>
        <w:ind w:left="0"/>
        <w:jc w:val="both"/>
      </w:pPr>
      <w:r>
        <w:rPr>
          <w:rFonts w:ascii="Times New Roman"/>
          <w:b w:val="false"/>
          <w:i w:val="false"/>
          <w:color w:val="000000"/>
          <w:sz w:val="28"/>
        </w:rPr>
        <w:t>
      УМ – уақ мал.</w:t>
      </w:r>
    </w:p>
    <w:bookmarkEnd w:id="449"/>
    <w:bookmarkStart w:name="z486" w:id="450"/>
    <w:p>
      <w:pPr>
        <w:spacing w:after="0"/>
        <w:ind w:left="0"/>
        <w:jc w:val="left"/>
      </w:pPr>
      <w:r>
        <w:rPr>
          <w:rFonts w:ascii="Times New Roman"/>
          <w:b/>
          <w:i w:val="false"/>
          <w:color w:val="000000"/>
        </w:rPr>
        <w:t xml:space="preserve"> Ауылдық округ бойынша елді мекендер бөлінісінде мүйізді ірі қара аналық (сауын) мал басын орналастыру үшін жайылымдарды бөлу</w:t>
      </w:r>
    </w:p>
    <w:bookmarkEnd w:id="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667"/>
        <w:gridCol w:w="1776"/>
        <w:gridCol w:w="1776"/>
        <w:gridCol w:w="1782"/>
        <w:gridCol w:w="1776"/>
        <w:gridCol w:w="1039"/>
        <w:gridCol w:w="1408"/>
        <w:gridCol w:w="1409"/>
      </w:tblGrid>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Иіркөл ауылы</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6473</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6355</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6473</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6355</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bl>
    <w:bookmarkStart w:name="z487" w:id="451"/>
    <w:p>
      <w:pPr>
        <w:spacing w:after="0"/>
        <w:ind w:left="0"/>
        <w:jc w:val="left"/>
      </w:pPr>
      <w:r>
        <w:rPr>
          <w:rFonts w:ascii="Times New Roman"/>
          <w:b/>
          <w:i w:val="false"/>
          <w:color w:val="000000"/>
        </w:rPr>
        <w:t xml:space="preserve"> Жайылым айналымдарының қолайлы схемасы</w:t>
      </w:r>
    </w:p>
    <w:bookmarkEnd w:id="451"/>
    <w:bookmarkStart w:name="z488" w:id="452"/>
    <w:p>
      <w:pPr>
        <w:spacing w:after="0"/>
        <w:ind w:left="0"/>
        <w:jc w:val="both"/>
      </w:pPr>
      <w:r>
        <w:rPr>
          <w:rFonts w:ascii="Times New Roman"/>
          <w:b w:val="false"/>
          <w:i w:val="false"/>
          <w:color w:val="000000"/>
          <w:sz w:val="28"/>
        </w:rPr>
        <w:t xml:space="preserve">
      </w:t>
      </w:r>
    </w:p>
    <w:bookmarkEnd w:id="452"/>
    <w:p>
      <w:pPr>
        <w:spacing w:after="0"/>
        <w:ind w:left="0"/>
        <w:jc w:val="both"/>
      </w:pPr>
      <w:r>
        <w:drawing>
          <wp:inline distT="0" distB="0" distL="0" distR="0">
            <wp:extent cx="654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54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9" w:id="453"/>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453"/>
    <w:bookmarkStart w:name="z490" w:id="454"/>
    <w:p>
      <w:pPr>
        <w:spacing w:after="0"/>
        <w:ind w:left="0"/>
        <w:jc w:val="both"/>
      </w:pPr>
      <w:r>
        <w:rPr>
          <w:rFonts w:ascii="Times New Roman"/>
          <w:b w:val="false"/>
          <w:i w:val="false"/>
          <w:color w:val="000000"/>
          <w:sz w:val="28"/>
        </w:rPr>
        <w:t xml:space="preserve">
      </w:t>
      </w:r>
    </w:p>
    <w:bookmarkEnd w:id="454"/>
    <w:p>
      <w:pPr>
        <w:spacing w:after="0"/>
        <w:ind w:left="0"/>
        <w:jc w:val="both"/>
      </w:pPr>
      <w:r>
        <w:drawing>
          <wp:inline distT="0" distB="0" distL="0" distR="0">
            <wp:extent cx="55753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5753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1" w:id="45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55"/>
    <w:bookmarkStart w:name="z492" w:id="456"/>
    <w:p>
      <w:pPr>
        <w:spacing w:after="0"/>
        <w:ind w:left="0"/>
        <w:jc w:val="both"/>
      </w:pPr>
      <w:r>
        <w:rPr>
          <w:rFonts w:ascii="Times New Roman"/>
          <w:b w:val="false"/>
          <w:i w:val="false"/>
          <w:color w:val="000000"/>
          <w:sz w:val="28"/>
        </w:rPr>
        <w:t xml:space="preserve">
      </w:t>
      </w:r>
    </w:p>
    <w:bookmarkEnd w:id="456"/>
    <w:p>
      <w:pPr>
        <w:spacing w:after="0"/>
        <w:ind w:left="0"/>
        <w:jc w:val="both"/>
      </w:pPr>
      <w:r>
        <w:drawing>
          <wp:inline distT="0" distB="0" distL="0" distR="0">
            <wp:extent cx="56007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6007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3" w:id="457"/>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457"/>
    <w:bookmarkStart w:name="z494" w:id="458"/>
    <w:p>
      <w:pPr>
        <w:spacing w:after="0"/>
        <w:ind w:left="0"/>
        <w:jc w:val="both"/>
      </w:pPr>
      <w:r>
        <w:rPr>
          <w:rFonts w:ascii="Times New Roman"/>
          <w:b w:val="false"/>
          <w:i w:val="false"/>
          <w:color w:val="000000"/>
          <w:sz w:val="28"/>
        </w:rPr>
        <w:t xml:space="preserve">
      </w:t>
      </w:r>
    </w:p>
    <w:bookmarkEnd w:id="458"/>
    <w:p>
      <w:pPr>
        <w:spacing w:after="0"/>
        <w:ind w:left="0"/>
        <w:jc w:val="both"/>
      </w:pPr>
      <w:r>
        <w:drawing>
          <wp:inline distT="0" distB="0" distL="0" distR="0">
            <wp:extent cx="61722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1722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 w:id="459"/>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459"/>
    <w:bookmarkStart w:name="z496" w:id="460"/>
    <w:p>
      <w:pPr>
        <w:spacing w:after="0"/>
        <w:ind w:left="0"/>
        <w:jc w:val="both"/>
      </w:pPr>
      <w:r>
        <w:rPr>
          <w:rFonts w:ascii="Times New Roman"/>
          <w:b w:val="false"/>
          <w:i w:val="false"/>
          <w:color w:val="000000"/>
          <w:sz w:val="28"/>
        </w:rPr>
        <w:t xml:space="preserve">
      </w:t>
      </w:r>
    </w:p>
    <w:bookmarkEnd w:id="460"/>
    <w:p>
      <w:pPr>
        <w:spacing w:after="0"/>
        <w:ind w:left="0"/>
        <w:jc w:val="both"/>
      </w:pPr>
      <w:r>
        <w:drawing>
          <wp:inline distT="0" distB="0" distL="0" distR="0">
            <wp:extent cx="6921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921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7" w:id="46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11 - қосымша</w:t>
            </w:r>
          </w:p>
        </w:tc>
      </w:tr>
    </w:tbl>
    <w:bookmarkStart w:name="z501" w:id="462"/>
    <w:p>
      <w:pPr>
        <w:spacing w:after="0"/>
        <w:ind w:left="0"/>
        <w:jc w:val="left"/>
      </w:pPr>
      <w:r>
        <w:rPr>
          <w:rFonts w:ascii="Times New Roman"/>
          <w:b/>
          <w:i w:val="false"/>
          <w:color w:val="000000"/>
        </w:rPr>
        <w:t xml:space="preserve"> ІІІ Интернационал ауылдық округінің 2020 - 2021 жылдарға арналған жайылымдарды басқару және оларды пайдалану жөніндегі жоспары</w:t>
      </w:r>
    </w:p>
    <w:bookmarkEnd w:id="462"/>
    <w:bookmarkStart w:name="z502" w:id="463"/>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63"/>
    <w:bookmarkStart w:name="z503" w:id="464"/>
    <w:p>
      <w:pPr>
        <w:spacing w:after="0"/>
        <w:ind w:left="0"/>
        <w:jc w:val="both"/>
      </w:pPr>
      <w:r>
        <w:rPr>
          <w:rFonts w:ascii="Times New Roman"/>
          <w:b w:val="false"/>
          <w:i w:val="false"/>
          <w:color w:val="000000"/>
          <w:sz w:val="28"/>
        </w:rPr>
        <w:t>
      2) жайылым айналымдарының қолайлы схемасы;</w:t>
      </w:r>
    </w:p>
    <w:bookmarkEnd w:id="464"/>
    <w:bookmarkStart w:name="z504" w:id="465"/>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65"/>
    <w:bookmarkStart w:name="z505" w:id="46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466"/>
    <w:bookmarkStart w:name="z506" w:id="467"/>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67"/>
    <w:bookmarkStart w:name="z507" w:id="468"/>
    <w:p>
      <w:pPr>
        <w:spacing w:after="0"/>
        <w:ind w:left="0"/>
        <w:jc w:val="both"/>
      </w:pPr>
      <w:r>
        <w:rPr>
          <w:rFonts w:ascii="Times New Roman"/>
          <w:b w:val="false"/>
          <w:i w:val="false"/>
          <w:color w:val="000000"/>
          <w:sz w:val="28"/>
        </w:rPr>
        <w:t>
      6) ІІІ Интернационал 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68"/>
    <w:bookmarkStart w:name="z508" w:id="469"/>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69"/>
    <w:bookmarkStart w:name="z509" w:id="470"/>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470"/>
    <w:bookmarkStart w:name="z510" w:id="471"/>
    <w:p>
      <w:pPr>
        <w:spacing w:after="0"/>
        <w:ind w:left="0"/>
        <w:jc w:val="both"/>
      </w:pPr>
      <w:r>
        <w:rPr>
          <w:rFonts w:ascii="Times New Roman"/>
          <w:b w:val="false"/>
          <w:i w:val="false"/>
          <w:color w:val="000000"/>
          <w:sz w:val="28"/>
        </w:rPr>
        <w:t>
      Дала өсімдігі басым болуы анықталды, оның негізгі түрлері:жантақ, шамалы даланың түрлі шөптерінің қатысуымен әр түрлі жусанның түрлері.</w:t>
      </w:r>
    </w:p>
    <w:bookmarkEnd w:id="471"/>
    <w:bookmarkStart w:name="z511" w:id="472"/>
    <w:p>
      <w:pPr>
        <w:spacing w:after="0"/>
        <w:ind w:left="0"/>
        <w:jc w:val="both"/>
      </w:pPr>
      <w:r>
        <w:rPr>
          <w:rFonts w:ascii="Times New Roman"/>
          <w:b w:val="false"/>
          <w:i w:val="false"/>
          <w:color w:val="000000"/>
          <w:sz w:val="28"/>
        </w:rPr>
        <w:t>
      Жайылымды суландыру табиғи көлдермен, өзендермен қамтамасыз етіледі. Судың сапасы әлсіз тұздылау, малдарды суару үшін жарамды.</w:t>
      </w:r>
    </w:p>
    <w:bookmarkEnd w:id="472"/>
    <w:bookmarkStart w:name="z512" w:id="473"/>
    <w:p>
      <w:pPr>
        <w:spacing w:after="0"/>
        <w:ind w:left="0"/>
        <w:jc w:val="both"/>
      </w:pPr>
      <w:r>
        <w:rPr>
          <w:rFonts w:ascii="Times New Roman"/>
          <w:b w:val="false"/>
          <w:i w:val="false"/>
          <w:color w:val="000000"/>
          <w:sz w:val="28"/>
        </w:rPr>
        <w:t>
      Ауылдық округ Қармақшы ауданының оңтүстік бөлігінде орналасқан, солтүстік-шығыстан Жаңажол ауылдық округімен, оңтүстіктен Ақтөбе ауылдық округімен шектеседі.</w:t>
      </w:r>
    </w:p>
    <w:bookmarkEnd w:id="473"/>
    <w:bookmarkStart w:name="z513" w:id="474"/>
    <w:p>
      <w:pPr>
        <w:spacing w:after="0"/>
        <w:ind w:left="0"/>
        <w:jc w:val="both"/>
      </w:pPr>
      <w:r>
        <w:rPr>
          <w:rFonts w:ascii="Times New Roman"/>
          <w:b w:val="false"/>
          <w:i w:val="false"/>
          <w:color w:val="000000"/>
          <w:sz w:val="28"/>
        </w:rPr>
        <w:t>
      Әкімшілік-аумақтық бөлінісі ІІІ Интернационал ауылынан тұрады.</w:t>
      </w:r>
    </w:p>
    <w:bookmarkEnd w:id="474"/>
    <w:bookmarkStart w:name="z514" w:id="475"/>
    <w:p>
      <w:pPr>
        <w:spacing w:after="0"/>
        <w:ind w:left="0"/>
        <w:jc w:val="both"/>
      </w:pPr>
      <w:r>
        <w:rPr>
          <w:rFonts w:ascii="Times New Roman"/>
          <w:b w:val="false"/>
          <w:i w:val="false"/>
          <w:color w:val="000000"/>
          <w:sz w:val="28"/>
        </w:rPr>
        <w:t>
      Ауылдық округтің жалпы жер көлемі 1747 гектар (бұдан әрі – га), оның ішінде жайылымдар –1385 га.</w:t>
      </w:r>
    </w:p>
    <w:bookmarkEnd w:id="475"/>
    <w:bookmarkStart w:name="z515" w:id="476"/>
    <w:p>
      <w:pPr>
        <w:spacing w:after="0"/>
        <w:ind w:left="0"/>
        <w:jc w:val="both"/>
      </w:pPr>
      <w:r>
        <w:rPr>
          <w:rFonts w:ascii="Times New Roman"/>
          <w:b w:val="false"/>
          <w:i w:val="false"/>
          <w:color w:val="000000"/>
          <w:sz w:val="28"/>
        </w:rPr>
        <w:t>
      Санаттары бойынша жерлер келесідей бөлінеді:</w:t>
      </w:r>
    </w:p>
    <w:bookmarkEnd w:id="476"/>
    <w:bookmarkStart w:name="z516" w:id="477"/>
    <w:p>
      <w:pPr>
        <w:spacing w:after="0"/>
        <w:ind w:left="0"/>
        <w:jc w:val="both"/>
      </w:pPr>
      <w:r>
        <w:rPr>
          <w:rFonts w:ascii="Times New Roman"/>
          <w:b w:val="false"/>
          <w:i w:val="false"/>
          <w:color w:val="000000"/>
          <w:sz w:val="28"/>
        </w:rPr>
        <w:t>
      ауыл шаруашылығы мақсатындағы жерлер – 1464 га;</w:t>
      </w:r>
    </w:p>
    <w:bookmarkEnd w:id="477"/>
    <w:bookmarkStart w:name="z517" w:id="478"/>
    <w:p>
      <w:pPr>
        <w:spacing w:after="0"/>
        <w:ind w:left="0"/>
        <w:jc w:val="both"/>
      </w:pPr>
      <w:r>
        <w:rPr>
          <w:rFonts w:ascii="Times New Roman"/>
          <w:b w:val="false"/>
          <w:i w:val="false"/>
          <w:color w:val="000000"/>
          <w:sz w:val="28"/>
        </w:rPr>
        <w:t>
      елдi мекендердiң жерлерi – 283 га.</w:t>
      </w:r>
    </w:p>
    <w:bookmarkEnd w:id="478"/>
    <w:bookmarkStart w:name="z518" w:id="479"/>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2935 бас ірі қара мал, 2916 бас уақ мал, 704 бас жылқы.</w:t>
      </w:r>
    </w:p>
    <w:bookmarkEnd w:id="479"/>
    <w:bookmarkStart w:name="z519" w:id="480"/>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480"/>
    <w:bookmarkStart w:name="z520" w:id="481"/>
    <w:p>
      <w:pPr>
        <w:spacing w:after="0"/>
        <w:ind w:left="0"/>
        <w:jc w:val="both"/>
      </w:pPr>
      <w:r>
        <w:rPr>
          <w:rFonts w:ascii="Times New Roman"/>
          <w:b w:val="false"/>
          <w:i w:val="false"/>
          <w:color w:val="000000"/>
          <w:sz w:val="28"/>
        </w:rPr>
        <w:t>
      ірі қара мал-19табын;</w:t>
      </w:r>
    </w:p>
    <w:bookmarkEnd w:id="481"/>
    <w:bookmarkStart w:name="z521" w:id="482"/>
    <w:p>
      <w:pPr>
        <w:spacing w:after="0"/>
        <w:ind w:left="0"/>
        <w:jc w:val="both"/>
      </w:pPr>
      <w:r>
        <w:rPr>
          <w:rFonts w:ascii="Times New Roman"/>
          <w:b w:val="false"/>
          <w:i w:val="false"/>
          <w:color w:val="000000"/>
          <w:sz w:val="28"/>
        </w:rPr>
        <w:t>
      уақ мал - 6 отар;</w:t>
      </w:r>
    </w:p>
    <w:bookmarkEnd w:id="482"/>
    <w:bookmarkStart w:name="z522" w:id="483"/>
    <w:p>
      <w:pPr>
        <w:spacing w:after="0"/>
        <w:ind w:left="0"/>
        <w:jc w:val="both"/>
      </w:pPr>
      <w:r>
        <w:rPr>
          <w:rFonts w:ascii="Times New Roman"/>
          <w:b w:val="false"/>
          <w:i w:val="false"/>
          <w:color w:val="000000"/>
          <w:sz w:val="28"/>
        </w:rPr>
        <w:t>
      жылқылар - 28 үйір.</w:t>
      </w:r>
    </w:p>
    <w:bookmarkEnd w:id="483"/>
    <w:bookmarkStart w:name="z523" w:id="484"/>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484"/>
    <w:bookmarkStart w:name="z524" w:id="485"/>
    <w:p>
      <w:pPr>
        <w:spacing w:after="0"/>
        <w:ind w:left="0"/>
        <w:jc w:val="both"/>
      </w:pPr>
      <w:r>
        <w:rPr>
          <w:rFonts w:ascii="Times New Roman"/>
          <w:b w:val="false"/>
          <w:i w:val="false"/>
          <w:color w:val="000000"/>
          <w:sz w:val="28"/>
        </w:rPr>
        <w:t>
      Ауылдық округаумағында 1 ветеринарлық пункт және 1 мал қорымы қызмет істейді.</w:t>
      </w:r>
    </w:p>
    <w:bookmarkEnd w:id="485"/>
    <w:bookmarkStart w:name="z525" w:id="486"/>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486"/>
    <w:bookmarkStart w:name="z526" w:id="48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87"/>
    <w:bookmarkStart w:name="z527" w:id="488"/>
    <w:p>
      <w:pPr>
        <w:spacing w:after="0"/>
        <w:ind w:left="0"/>
        <w:jc w:val="both"/>
      </w:pPr>
      <w:r>
        <w:rPr>
          <w:rFonts w:ascii="Times New Roman"/>
          <w:b w:val="false"/>
          <w:i w:val="false"/>
          <w:color w:val="000000"/>
          <w:sz w:val="28"/>
        </w:rPr>
        <w:t xml:space="preserve">
      </w:t>
      </w:r>
    </w:p>
    <w:bookmarkEnd w:id="488"/>
    <w:p>
      <w:pPr>
        <w:spacing w:after="0"/>
        <w:ind w:left="0"/>
        <w:jc w:val="both"/>
      </w:pPr>
      <w:r>
        <w:drawing>
          <wp:inline distT="0" distB="0" distL="0" distR="0">
            <wp:extent cx="68580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8580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8" w:id="489"/>
    <w:p>
      <w:pPr>
        <w:spacing w:after="0"/>
        <w:ind w:left="0"/>
        <w:jc w:val="left"/>
      </w:pPr>
      <w:r>
        <w:rPr>
          <w:rFonts w:ascii="Times New Roman"/>
          <w:b/>
          <w:i w:val="false"/>
          <w:color w:val="000000"/>
        </w:rPr>
        <w:t xml:space="preserve"> Жер учаскелерінің меншік иелері</w:t>
      </w:r>
    </w:p>
    <w:bookmarkEnd w:id="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9"/>
        <w:gridCol w:w="699"/>
        <w:gridCol w:w="1861"/>
        <w:gridCol w:w="1861"/>
        <w:gridCol w:w="1861"/>
        <w:gridCol w:w="1475"/>
        <w:gridCol w:w="1281"/>
        <w:gridCol w:w="1281"/>
        <w:gridCol w:w="1282"/>
      </w:tblGrid>
      <w:tr>
        <w:trPr>
          <w:trHeight w:val="30" w:hRule="atLeast"/>
        </w:trPr>
        <w:tc>
          <w:tcPr>
            <w:tcW w:w="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8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 Интернационал ауылы</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2935</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2916</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2935</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2916</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529" w:id="490"/>
    <w:p>
      <w:pPr>
        <w:spacing w:after="0"/>
        <w:ind w:left="0"/>
        <w:jc w:val="both"/>
      </w:pPr>
      <w:r>
        <w:rPr>
          <w:rFonts w:ascii="Times New Roman"/>
          <w:b w:val="false"/>
          <w:i w:val="false"/>
          <w:color w:val="000000"/>
          <w:sz w:val="28"/>
        </w:rPr>
        <w:t>
      Кестенің жалғасы</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3"/>
        <w:gridCol w:w="2784"/>
        <w:gridCol w:w="2120"/>
        <w:gridCol w:w="3225"/>
        <w:gridCol w:w="160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18197</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3790,8</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4576</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26563,8</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18197</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3790,8</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4576</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26563,8</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30" w:id="491"/>
    <w:p>
      <w:pPr>
        <w:spacing w:after="0"/>
        <w:ind w:left="0"/>
        <w:jc w:val="both"/>
      </w:pPr>
      <w:r>
        <w:rPr>
          <w:rFonts w:ascii="Times New Roman"/>
          <w:b w:val="false"/>
          <w:i w:val="false"/>
          <w:color w:val="000000"/>
          <w:sz w:val="28"/>
        </w:rPr>
        <w:t>
      Ескертпе: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491"/>
    <w:bookmarkStart w:name="z531" w:id="492"/>
    <w:p>
      <w:pPr>
        <w:spacing w:after="0"/>
        <w:ind w:left="0"/>
        <w:jc w:val="both"/>
      </w:pPr>
      <w:r>
        <w:rPr>
          <w:rFonts w:ascii="Times New Roman"/>
          <w:b w:val="false"/>
          <w:i w:val="false"/>
          <w:color w:val="000000"/>
          <w:sz w:val="28"/>
        </w:rPr>
        <w:t xml:space="preserve">
      Аббревиатуралардың таратылып жазылуы: </w:t>
      </w:r>
    </w:p>
    <w:bookmarkEnd w:id="492"/>
    <w:bookmarkStart w:name="z532" w:id="493"/>
    <w:p>
      <w:pPr>
        <w:spacing w:after="0"/>
        <w:ind w:left="0"/>
        <w:jc w:val="both"/>
      </w:pPr>
      <w:r>
        <w:rPr>
          <w:rFonts w:ascii="Times New Roman"/>
          <w:b w:val="false"/>
          <w:i w:val="false"/>
          <w:color w:val="000000"/>
          <w:sz w:val="28"/>
        </w:rPr>
        <w:t>
      МІҚ – мүйізді ірі қара мал;</w:t>
      </w:r>
    </w:p>
    <w:bookmarkEnd w:id="493"/>
    <w:bookmarkStart w:name="z533" w:id="494"/>
    <w:p>
      <w:pPr>
        <w:spacing w:after="0"/>
        <w:ind w:left="0"/>
        <w:jc w:val="both"/>
      </w:pPr>
      <w:r>
        <w:rPr>
          <w:rFonts w:ascii="Times New Roman"/>
          <w:b w:val="false"/>
          <w:i w:val="false"/>
          <w:color w:val="000000"/>
          <w:sz w:val="28"/>
        </w:rPr>
        <w:t>
      УМ – уақ мал.</w:t>
      </w:r>
    </w:p>
    <w:bookmarkEnd w:id="494"/>
    <w:bookmarkStart w:name="z534" w:id="495"/>
    <w:p>
      <w:pPr>
        <w:spacing w:after="0"/>
        <w:ind w:left="0"/>
        <w:jc w:val="left"/>
      </w:pPr>
      <w:r>
        <w:rPr>
          <w:rFonts w:ascii="Times New Roman"/>
          <w:b/>
          <w:i w:val="false"/>
          <w:color w:val="000000"/>
        </w:rPr>
        <w:t xml:space="preserve"> Ауылдық округ бойынша елді мекендер бөлінісінде мүйізді ірі қара аналық (сауын) мал басын орналастыру үшін жайылымдарды бөлу</w:t>
      </w:r>
    </w:p>
    <w:bookmarkEnd w:id="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5"/>
        <w:gridCol w:w="585"/>
        <w:gridCol w:w="1557"/>
        <w:gridCol w:w="1557"/>
        <w:gridCol w:w="1562"/>
        <w:gridCol w:w="2370"/>
        <w:gridCol w:w="2586"/>
        <w:gridCol w:w="911"/>
        <w:gridCol w:w="587"/>
      </w:tblGrid>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 Интернационал ауылы</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12412,4</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-11027,4</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12412,4</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-11027,4</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35" w:id="496"/>
    <w:p>
      <w:pPr>
        <w:spacing w:after="0"/>
        <w:ind w:left="0"/>
        <w:jc w:val="left"/>
      </w:pPr>
      <w:r>
        <w:rPr>
          <w:rFonts w:ascii="Times New Roman"/>
          <w:b/>
          <w:i w:val="false"/>
          <w:color w:val="000000"/>
        </w:rPr>
        <w:t xml:space="preserve"> Жайылым айналымдарының қолайлы схемасы</w:t>
      </w:r>
    </w:p>
    <w:bookmarkEnd w:id="496"/>
    <w:bookmarkStart w:name="z536" w:id="497"/>
    <w:p>
      <w:pPr>
        <w:spacing w:after="0"/>
        <w:ind w:left="0"/>
        <w:jc w:val="both"/>
      </w:pPr>
      <w:r>
        <w:rPr>
          <w:rFonts w:ascii="Times New Roman"/>
          <w:b w:val="false"/>
          <w:i w:val="false"/>
          <w:color w:val="000000"/>
          <w:sz w:val="28"/>
        </w:rPr>
        <w:t xml:space="preserve">
      </w:t>
      </w:r>
    </w:p>
    <w:bookmarkEnd w:id="497"/>
    <w:p>
      <w:pPr>
        <w:spacing w:after="0"/>
        <w:ind w:left="0"/>
        <w:jc w:val="both"/>
      </w:pPr>
      <w:r>
        <w:drawing>
          <wp:inline distT="0" distB="0" distL="0" distR="0">
            <wp:extent cx="59944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9944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7" w:id="498"/>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498"/>
    <w:bookmarkStart w:name="z538" w:id="499"/>
    <w:p>
      <w:pPr>
        <w:spacing w:after="0"/>
        <w:ind w:left="0"/>
        <w:jc w:val="both"/>
      </w:pPr>
      <w:r>
        <w:rPr>
          <w:rFonts w:ascii="Times New Roman"/>
          <w:b w:val="false"/>
          <w:i w:val="false"/>
          <w:color w:val="000000"/>
          <w:sz w:val="28"/>
        </w:rPr>
        <w:t xml:space="preserve">
      </w:t>
      </w:r>
    </w:p>
    <w:bookmarkEnd w:id="499"/>
    <w:p>
      <w:pPr>
        <w:spacing w:after="0"/>
        <w:ind w:left="0"/>
        <w:jc w:val="both"/>
      </w:pPr>
      <w:r>
        <w:drawing>
          <wp:inline distT="0" distB="0" distL="0" distR="0">
            <wp:extent cx="59817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59817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9" w:id="50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500"/>
    <w:bookmarkStart w:name="z540" w:id="501"/>
    <w:p>
      <w:pPr>
        <w:spacing w:after="0"/>
        <w:ind w:left="0"/>
        <w:jc w:val="both"/>
      </w:pPr>
      <w:r>
        <w:rPr>
          <w:rFonts w:ascii="Times New Roman"/>
          <w:b w:val="false"/>
          <w:i w:val="false"/>
          <w:color w:val="000000"/>
          <w:sz w:val="28"/>
        </w:rPr>
        <w:t xml:space="preserve">
      </w:t>
      </w:r>
    </w:p>
    <w:bookmarkEnd w:id="501"/>
    <w:p>
      <w:pPr>
        <w:spacing w:after="0"/>
        <w:ind w:left="0"/>
        <w:jc w:val="both"/>
      </w:pPr>
      <w:r>
        <w:drawing>
          <wp:inline distT="0" distB="0" distL="0" distR="0">
            <wp:extent cx="61976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1976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1" w:id="502"/>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502"/>
    <w:bookmarkStart w:name="z542" w:id="503"/>
    <w:p>
      <w:pPr>
        <w:spacing w:after="0"/>
        <w:ind w:left="0"/>
        <w:jc w:val="both"/>
      </w:pPr>
      <w:r>
        <w:rPr>
          <w:rFonts w:ascii="Times New Roman"/>
          <w:b w:val="false"/>
          <w:i w:val="false"/>
          <w:color w:val="000000"/>
          <w:sz w:val="28"/>
        </w:rPr>
        <w:t xml:space="preserve">
      </w:t>
      </w:r>
    </w:p>
    <w:bookmarkEnd w:id="503"/>
    <w:p>
      <w:pPr>
        <w:spacing w:after="0"/>
        <w:ind w:left="0"/>
        <w:jc w:val="both"/>
      </w:pPr>
      <w:r>
        <w:drawing>
          <wp:inline distT="0" distB="0" distL="0" distR="0">
            <wp:extent cx="67564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7564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3" w:id="504"/>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504"/>
    <w:bookmarkStart w:name="z544" w:id="505"/>
    <w:p>
      <w:pPr>
        <w:spacing w:after="0"/>
        <w:ind w:left="0"/>
        <w:jc w:val="both"/>
      </w:pPr>
      <w:r>
        <w:rPr>
          <w:rFonts w:ascii="Times New Roman"/>
          <w:b w:val="false"/>
          <w:i w:val="false"/>
          <w:color w:val="000000"/>
          <w:sz w:val="28"/>
        </w:rPr>
        <w:t xml:space="preserve">
      </w:t>
      </w:r>
    </w:p>
    <w:bookmarkEnd w:id="505"/>
    <w:p>
      <w:pPr>
        <w:spacing w:after="0"/>
        <w:ind w:left="0"/>
        <w:jc w:val="both"/>
      </w:pPr>
      <w:r>
        <w:drawing>
          <wp:inline distT="0" distB="0" distL="0" distR="0">
            <wp:extent cx="69088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9088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5" w:id="50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12 - қосымша</w:t>
            </w:r>
          </w:p>
        </w:tc>
      </w:tr>
    </w:tbl>
    <w:bookmarkStart w:name="z549" w:id="507"/>
    <w:p>
      <w:pPr>
        <w:spacing w:after="0"/>
        <w:ind w:left="0"/>
        <w:jc w:val="left"/>
      </w:pPr>
      <w:r>
        <w:rPr>
          <w:rFonts w:ascii="Times New Roman"/>
          <w:b/>
          <w:i w:val="false"/>
          <w:color w:val="000000"/>
        </w:rPr>
        <w:t xml:space="preserve"> Қармақшы ауылдық округінің 2020 - 2021 жылдарға арналған жайылымдарды басқару және оларды пайдалану жөніндегі жоспары</w:t>
      </w:r>
    </w:p>
    <w:bookmarkEnd w:id="507"/>
    <w:bookmarkStart w:name="z550" w:id="50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08"/>
    <w:bookmarkStart w:name="z551" w:id="509"/>
    <w:p>
      <w:pPr>
        <w:spacing w:after="0"/>
        <w:ind w:left="0"/>
        <w:jc w:val="both"/>
      </w:pPr>
      <w:r>
        <w:rPr>
          <w:rFonts w:ascii="Times New Roman"/>
          <w:b w:val="false"/>
          <w:i w:val="false"/>
          <w:color w:val="000000"/>
          <w:sz w:val="28"/>
        </w:rPr>
        <w:t>
      2) жайылым айналымдарының қолайлы схемасы;</w:t>
      </w:r>
    </w:p>
    <w:bookmarkEnd w:id="509"/>
    <w:bookmarkStart w:name="z552" w:id="51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10"/>
    <w:bookmarkStart w:name="z553" w:id="51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511"/>
    <w:bookmarkStart w:name="z554" w:id="51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12"/>
    <w:bookmarkStart w:name="z555" w:id="513"/>
    <w:p>
      <w:pPr>
        <w:spacing w:after="0"/>
        <w:ind w:left="0"/>
        <w:jc w:val="both"/>
      </w:pPr>
      <w:r>
        <w:rPr>
          <w:rFonts w:ascii="Times New Roman"/>
          <w:b w:val="false"/>
          <w:i w:val="false"/>
          <w:color w:val="000000"/>
          <w:sz w:val="28"/>
        </w:rPr>
        <w:t>
      6) Қармақшы 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13"/>
    <w:bookmarkStart w:name="z556" w:id="514"/>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14"/>
    <w:bookmarkStart w:name="z557" w:id="515"/>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515"/>
    <w:bookmarkStart w:name="z558" w:id="516"/>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516"/>
    <w:bookmarkStart w:name="z559" w:id="517"/>
    <w:p>
      <w:pPr>
        <w:spacing w:after="0"/>
        <w:ind w:left="0"/>
        <w:jc w:val="both"/>
      </w:pPr>
      <w:r>
        <w:rPr>
          <w:rFonts w:ascii="Times New Roman"/>
          <w:b w:val="false"/>
          <w:i w:val="false"/>
          <w:color w:val="000000"/>
          <w:sz w:val="28"/>
        </w:rPr>
        <w:t>
      Жайылымды суландыру табиғи көлдермен қамтамасыз етіледі. Судың сапасы әлсіз тұздылау, малдарды суару үшін жарамды.</w:t>
      </w:r>
    </w:p>
    <w:bookmarkEnd w:id="517"/>
    <w:bookmarkStart w:name="z560" w:id="518"/>
    <w:p>
      <w:pPr>
        <w:spacing w:after="0"/>
        <w:ind w:left="0"/>
        <w:jc w:val="both"/>
      </w:pPr>
      <w:r>
        <w:rPr>
          <w:rFonts w:ascii="Times New Roman"/>
          <w:b w:val="false"/>
          <w:i w:val="false"/>
          <w:color w:val="000000"/>
          <w:sz w:val="28"/>
        </w:rPr>
        <w:t>
      Ауылдық округ Қармақшы ауданының шығыс бөлігінде орналасқан, солтүстік-батыстан Жосалы кентімен, солтүстік-шығыстан Жалағаш ауданымен, оңтүстіктен Жаңажол ауылдық округімен шектеседі.</w:t>
      </w:r>
    </w:p>
    <w:bookmarkEnd w:id="518"/>
    <w:bookmarkStart w:name="z561" w:id="519"/>
    <w:p>
      <w:pPr>
        <w:spacing w:after="0"/>
        <w:ind w:left="0"/>
        <w:jc w:val="both"/>
      </w:pPr>
      <w:r>
        <w:rPr>
          <w:rFonts w:ascii="Times New Roman"/>
          <w:b w:val="false"/>
          <w:i w:val="false"/>
          <w:color w:val="000000"/>
          <w:sz w:val="28"/>
        </w:rPr>
        <w:t>
      Әкімшілік-аумақтық бөлінісі Абыла, Қызылтам ауылдарынан тұрады</w:t>
      </w:r>
    </w:p>
    <w:bookmarkEnd w:id="519"/>
    <w:bookmarkStart w:name="z562" w:id="520"/>
    <w:p>
      <w:pPr>
        <w:spacing w:after="0"/>
        <w:ind w:left="0"/>
        <w:jc w:val="both"/>
      </w:pPr>
      <w:r>
        <w:rPr>
          <w:rFonts w:ascii="Times New Roman"/>
          <w:b w:val="false"/>
          <w:i w:val="false"/>
          <w:color w:val="000000"/>
          <w:sz w:val="28"/>
        </w:rPr>
        <w:t>
      Ауылдық округтің жалпы жер көлемі 7583 гектар (бұдан әрі – га), оның ішінде жайылымдар – 4601 га.</w:t>
      </w:r>
    </w:p>
    <w:bookmarkEnd w:id="520"/>
    <w:bookmarkStart w:name="z563" w:id="521"/>
    <w:p>
      <w:pPr>
        <w:spacing w:after="0"/>
        <w:ind w:left="0"/>
        <w:jc w:val="both"/>
      </w:pPr>
      <w:r>
        <w:rPr>
          <w:rFonts w:ascii="Times New Roman"/>
          <w:b w:val="false"/>
          <w:i w:val="false"/>
          <w:color w:val="000000"/>
          <w:sz w:val="28"/>
        </w:rPr>
        <w:t>
      Санаттары бойынша жерлер келесідей бөлінеді:</w:t>
      </w:r>
    </w:p>
    <w:bookmarkEnd w:id="521"/>
    <w:bookmarkStart w:name="z564" w:id="522"/>
    <w:p>
      <w:pPr>
        <w:spacing w:after="0"/>
        <w:ind w:left="0"/>
        <w:jc w:val="both"/>
      </w:pPr>
      <w:r>
        <w:rPr>
          <w:rFonts w:ascii="Times New Roman"/>
          <w:b w:val="false"/>
          <w:i w:val="false"/>
          <w:color w:val="000000"/>
          <w:sz w:val="28"/>
        </w:rPr>
        <w:t>
      ауыл шаруашылығы мақсатындағы жерлер – 4603 га;</w:t>
      </w:r>
    </w:p>
    <w:bookmarkEnd w:id="522"/>
    <w:bookmarkStart w:name="z565" w:id="523"/>
    <w:p>
      <w:pPr>
        <w:spacing w:after="0"/>
        <w:ind w:left="0"/>
        <w:jc w:val="both"/>
      </w:pPr>
      <w:r>
        <w:rPr>
          <w:rFonts w:ascii="Times New Roman"/>
          <w:b w:val="false"/>
          <w:i w:val="false"/>
          <w:color w:val="000000"/>
          <w:sz w:val="28"/>
        </w:rPr>
        <w:t>
      елдi мекендердiң жерлерi – 2980 га.</w:t>
      </w:r>
    </w:p>
    <w:bookmarkEnd w:id="523"/>
    <w:bookmarkStart w:name="z566" w:id="524"/>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2094 бас ірі қара мал, 4113 бас уақ мал, 498 бас жылқы, 655 бас түйе.</w:t>
      </w:r>
    </w:p>
    <w:bookmarkEnd w:id="524"/>
    <w:bookmarkStart w:name="z567" w:id="525"/>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525"/>
    <w:bookmarkStart w:name="z568" w:id="526"/>
    <w:p>
      <w:pPr>
        <w:spacing w:after="0"/>
        <w:ind w:left="0"/>
        <w:jc w:val="both"/>
      </w:pPr>
      <w:r>
        <w:rPr>
          <w:rFonts w:ascii="Times New Roman"/>
          <w:b w:val="false"/>
          <w:i w:val="false"/>
          <w:color w:val="000000"/>
          <w:sz w:val="28"/>
        </w:rPr>
        <w:t>
      ірі қара мал - 13табын;</w:t>
      </w:r>
    </w:p>
    <w:bookmarkEnd w:id="526"/>
    <w:bookmarkStart w:name="z569" w:id="527"/>
    <w:p>
      <w:pPr>
        <w:spacing w:after="0"/>
        <w:ind w:left="0"/>
        <w:jc w:val="both"/>
      </w:pPr>
      <w:r>
        <w:rPr>
          <w:rFonts w:ascii="Times New Roman"/>
          <w:b w:val="false"/>
          <w:i w:val="false"/>
          <w:color w:val="000000"/>
          <w:sz w:val="28"/>
        </w:rPr>
        <w:t>
      уақ мал - 9 отар;</w:t>
      </w:r>
    </w:p>
    <w:bookmarkEnd w:id="527"/>
    <w:bookmarkStart w:name="z570" w:id="528"/>
    <w:p>
      <w:pPr>
        <w:spacing w:after="0"/>
        <w:ind w:left="0"/>
        <w:jc w:val="both"/>
      </w:pPr>
      <w:r>
        <w:rPr>
          <w:rFonts w:ascii="Times New Roman"/>
          <w:b w:val="false"/>
          <w:i w:val="false"/>
          <w:color w:val="000000"/>
          <w:sz w:val="28"/>
        </w:rPr>
        <w:t xml:space="preserve">
      жылқылар - 19 үйір; </w:t>
      </w:r>
    </w:p>
    <w:bookmarkEnd w:id="528"/>
    <w:bookmarkStart w:name="z571" w:id="529"/>
    <w:p>
      <w:pPr>
        <w:spacing w:after="0"/>
        <w:ind w:left="0"/>
        <w:jc w:val="both"/>
      </w:pPr>
      <w:r>
        <w:rPr>
          <w:rFonts w:ascii="Times New Roman"/>
          <w:b w:val="false"/>
          <w:i w:val="false"/>
          <w:color w:val="000000"/>
          <w:sz w:val="28"/>
        </w:rPr>
        <w:t xml:space="preserve">
      түйелер - 16 келе. </w:t>
      </w:r>
    </w:p>
    <w:bookmarkEnd w:id="529"/>
    <w:bookmarkStart w:name="z572" w:id="530"/>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530"/>
    <w:bookmarkStart w:name="z573" w:id="531"/>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531"/>
    <w:bookmarkStart w:name="z574" w:id="532"/>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532"/>
    <w:bookmarkStart w:name="z575" w:id="53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33"/>
    <w:bookmarkStart w:name="z576" w:id="534"/>
    <w:p>
      <w:pPr>
        <w:spacing w:after="0"/>
        <w:ind w:left="0"/>
        <w:jc w:val="both"/>
      </w:pPr>
      <w:r>
        <w:rPr>
          <w:rFonts w:ascii="Times New Roman"/>
          <w:b w:val="false"/>
          <w:i w:val="false"/>
          <w:color w:val="000000"/>
          <w:sz w:val="28"/>
        </w:rPr>
        <w:t xml:space="preserve">
      </w:t>
      </w:r>
    </w:p>
    <w:bookmarkEnd w:id="534"/>
    <w:p>
      <w:pPr>
        <w:spacing w:after="0"/>
        <w:ind w:left="0"/>
        <w:jc w:val="both"/>
      </w:pPr>
      <w:r>
        <w:drawing>
          <wp:inline distT="0" distB="0" distL="0" distR="0">
            <wp:extent cx="33528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3528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7" w:id="535"/>
    <w:p>
      <w:pPr>
        <w:spacing w:after="0"/>
        <w:ind w:left="0"/>
        <w:jc w:val="both"/>
      </w:pPr>
      <w:r>
        <w:rPr>
          <w:rFonts w:ascii="Times New Roman"/>
          <w:b w:val="false"/>
          <w:i w:val="false"/>
          <w:color w:val="000000"/>
          <w:sz w:val="28"/>
        </w:rPr>
        <w:t xml:space="preserve">
      </w:t>
      </w:r>
    </w:p>
    <w:bookmarkEnd w:id="535"/>
    <w:p>
      <w:pPr>
        <w:spacing w:after="0"/>
        <w:ind w:left="0"/>
        <w:jc w:val="both"/>
      </w:pPr>
      <w:r>
        <w:drawing>
          <wp:inline distT="0" distB="0" distL="0" distR="0">
            <wp:extent cx="57023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7023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8" w:id="536"/>
    <w:p>
      <w:pPr>
        <w:spacing w:after="0"/>
        <w:ind w:left="0"/>
        <w:jc w:val="left"/>
      </w:pPr>
      <w:r>
        <w:rPr>
          <w:rFonts w:ascii="Times New Roman"/>
          <w:b/>
          <w:i w:val="false"/>
          <w:color w:val="000000"/>
        </w:rPr>
        <w:t xml:space="preserve"> Жер учаскелерінің меншік иелері</w:t>
      </w:r>
    </w:p>
    <w:bookmarkEnd w:id="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1"/>
        <w:gridCol w:w="571"/>
        <w:gridCol w:w="1520"/>
        <w:gridCol w:w="1520"/>
        <w:gridCol w:w="1521"/>
        <w:gridCol w:w="1205"/>
        <w:gridCol w:w="1205"/>
        <w:gridCol w:w="1046"/>
        <w:gridCol w:w="1047"/>
        <w:gridCol w:w="1047"/>
        <w:gridCol w:w="1047"/>
      </w:tblGrid>
      <w:tr>
        <w:trPr>
          <w:trHeight w:val="30" w:hRule="atLeast"/>
        </w:trPr>
        <w:tc>
          <w:tcPr>
            <w:tcW w:w="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5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Қармақшы ауылдық округі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4113</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4113</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579" w:id="537"/>
    <w:p>
      <w:pPr>
        <w:spacing w:after="0"/>
        <w:ind w:left="0"/>
        <w:jc w:val="both"/>
      </w:pPr>
      <w:r>
        <w:rPr>
          <w:rFonts w:ascii="Times New Roman"/>
          <w:b w:val="false"/>
          <w:i w:val="false"/>
          <w:color w:val="000000"/>
          <w:sz w:val="28"/>
        </w:rPr>
        <w:t>
      Кестенің жалғасы</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8"/>
        <w:gridCol w:w="2175"/>
        <w:gridCol w:w="1656"/>
        <w:gridCol w:w="2175"/>
        <w:gridCol w:w="2519"/>
        <w:gridCol w:w="125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12982,8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5346,9</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3237</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4257,5</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25824,2</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12982,8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5346,9</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3237</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4257,5</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25824,2</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80" w:id="538"/>
    <w:p>
      <w:pPr>
        <w:spacing w:after="0"/>
        <w:ind w:left="0"/>
        <w:jc w:val="both"/>
      </w:pPr>
      <w:r>
        <w:rPr>
          <w:rFonts w:ascii="Times New Roman"/>
          <w:b w:val="false"/>
          <w:i w:val="false"/>
          <w:color w:val="000000"/>
          <w:sz w:val="28"/>
        </w:rPr>
        <w:t>
      Ескертпе: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538"/>
    <w:bookmarkStart w:name="z581" w:id="539"/>
    <w:p>
      <w:pPr>
        <w:spacing w:after="0"/>
        <w:ind w:left="0"/>
        <w:jc w:val="both"/>
      </w:pPr>
      <w:r>
        <w:rPr>
          <w:rFonts w:ascii="Times New Roman"/>
          <w:b w:val="false"/>
          <w:i w:val="false"/>
          <w:color w:val="000000"/>
          <w:sz w:val="28"/>
        </w:rPr>
        <w:t xml:space="preserve">
      Аббревиатуралардың таратылып жазылуы: </w:t>
      </w:r>
    </w:p>
    <w:bookmarkEnd w:id="539"/>
    <w:bookmarkStart w:name="z582" w:id="540"/>
    <w:p>
      <w:pPr>
        <w:spacing w:after="0"/>
        <w:ind w:left="0"/>
        <w:jc w:val="both"/>
      </w:pPr>
      <w:r>
        <w:rPr>
          <w:rFonts w:ascii="Times New Roman"/>
          <w:b w:val="false"/>
          <w:i w:val="false"/>
          <w:color w:val="000000"/>
          <w:sz w:val="28"/>
        </w:rPr>
        <w:t>
      МІҚ – мүйізді ірі қара мал;</w:t>
      </w:r>
    </w:p>
    <w:bookmarkEnd w:id="540"/>
    <w:bookmarkStart w:name="z583" w:id="541"/>
    <w:p>
      <w:pPr>
        <w:spacing w:after="0"/>
        <w:ind w:left="0"/>
        <w:jc w:val="both"/>
      </w:pPr>
      <w:r>
        <w:rPr>
          <w:rFonts w:ascii="Times New Roman"/>
          <w:b w:val="false"/>
          <w:i w:val="false"/>
          <w:color w:val="000000"/>
          <w:sz w:val="28"/>
        </w:rPr>
        <w:t>
      УМ – уақ мал.</w:t>
      </w:r>
    </w:p>
    <w:bookmarkEnd w:id="541"/>
    <w:bookmarkStart w:name="z584" w:id="542"/>
    <w:p>
      <w:pPr>
        <w:spacing w:after="0"/>
        <w:ind w:left="0"/>
        <w:jc w:val="left"/>
      </w:pPr>
      <w:r>
        <w:rPr>
          <w:rFonts w:ascii="Times New Roman"/>
          <w:b/>
          <w:i w:val="false"/>
          <w:color w:val="000000"/>
        </w:rPr>
        <w:t xml:space="preserve"> Ауылдық округ бойынша елді мекендер бөлінісінде мүйізді ірі қара аналық (сауын) мал басын орналастыру үшін жайылымдарды бөлу</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7"/>
        <w:gridCol w:w="677"/>
        <w:gridCol w:w="1803"/>
        <w:gridCol w:w="1429"/>
        <w:gridCol w:w="1243"/>
        <w:gridCol w:w="2368"/>
        <w:gridCol w:w="2369"/>
        <w:gridCol w:w="1055"/>
        <w:gridCol w:w="679"/>
      </w:tblGrid>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543"/>
          <w:p>
            <w:pPr>
              <w:spacing w:after="20"/>
              <w:ind w:left="20"/>
              <w:jc w:val="both"/>
            </w:pPr>
            <w:r>
              <w:rPr>
                <w:rFonts w:ascii="Times New Roman"/>
                <w:b w:val="false"/>
                <w:i w:val="false"/>
                <w:color w:val="000000"/>
                <w:sz w:val="20"/>
              </w:rPr>
              <w:t>
Жайылымға қажеттілік нормасы</w:t>
            </w:r>
            <w:r>
              <w:br/>
            </w:r>
            <w:r>
              <w:rPr>
                <w:rFonts w:ascii="Times New Roman"/>
                <w:b w:val="false"/>
                <w:i w:val="false"/>
                <w:color w:val="000000"/>
                <w:sz w:val="20"/>
              </w:rPr>
              <w:t>
1 бас, га</w:t>
            </w:r>
          </w:p>
          <w:bookmarkEnd w:id="543"/>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Абыла ауылы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3578</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4216</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Қызылтам ауылы</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1866,2</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6082,2</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86" w:id="544"/>
    <w:p>
      <w:pPr>
        <w:spacing w:after="0"/>
        <w:ind w:left="0"/>
        <w:jc w:val="left"/>
      </w:pPr>
      <w:r>
        <w:rPr>
          <w:rFonts w:ascii="Times New Roman"/>
          <w:b/>
          <w:i w:val="false"/>
          <w:color w:val="000000"/>
        </w:rPr>
        <w:t xml:space="preserve"> Жайылым айналымдарының қолайлы схемасы</w:t>
      </w:r>
    </w:p>
    <w:bookmarkEnd w:id="544"/>
    <w:bookmarkStart w:name="z587" w:id="545"/>
    <w:p>
      <w:pPr>
        <w:spacing w:after="0"/>
        <w:ind w:left="0"/>
        <w:jc w:val="both"/>
      </w:pPr>
      <w:r>
        <w:rPr>
          <w:rFonts w:ascii="Times New Roman"/>
          <w:b w:val="false"/>
          <w:i w:val="false"/>
          <w:color w:val="000000"/>
          <w:sz w:val="28"/>
        </w:rPr>
        <w:t xml:space="preserve">
      </w:t>
      </w:r>
    </w:p>
    <w:bookmarkEnd w:id="545"/>
    <w:p>
      <w:pPr>
        <w:spacing w:after="0"/>
        <w:ind w:left="0"/>
        <w:jc w:val="both"/>
      </w:pPr>
      <w:r>
        <w:drawing>
          <wp:inline distT="0" distB="0" distL="0" distR="0">
            <wp:extent cx="58928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8928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8" w:id="546"/>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546"/>
    <w:bookmarkStart w:name="z589" w:id="547"/>
    <w:p>
      <w:pPr>
        <w:spacing w:after="0"/>
        <w:ind w:left="0"/>
        <w:jc w:val="both"/>
      </w:pPr>
      <w:r>
        <w:rPr>
          <w:rFonts w:ascii="Times New Roman"/>
          <w:b w:val="false"/>
          <w:i w:val="false"/>
          <w:color w:val="000000"/>
          <w:sz w:val="28"/>
        </w:rPr>
        <w:t xml:space="preserve">
      </w:t>
      </w:r>
    </w:p>
    <w:bookmarkEnd w:id="547"/>
    <w:p>
      <w:pPr>
        <w:spacing w:after="0"/>
        <w:ind w:left="0"/>
        <w:jc w:val="both"/>
      </w:pPr>
      <w:r>
        <w:drawing>
          <wp:inline distT="0" distB="0" distL="0" distR="0">
            <wp:extent cx="60833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0833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0" w:id="54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548"/>
    <w:bookmarkStart w:name="z591" w:id="549"/>
    <w:p>
      <w:pPr>
        <w:spacing w:after="0"/>
        <w:ind w:left="0"/>
        <w:jc w:val="both"/>
      </w:pPr>
      <w:r>
        <w:rPr>
          <w:rFonts w:ascii="Times New Roman"/>
          <w:b w:val="false"/>
          <w:i w:val="false"/>
          <w:color w:val="000000"/>
          <w:sz w:val="28"/>
        </w:rPr>
        <w:t xml:space="preserve">
      </w:t>
      </w:r>
    </w:p>
    <w:bookmarkEnd w:id="549"/>
    <w:p>
      <w:pPr>
        <w:spacing w:after="0"/>
        <w:ind w:left="0"/>
        <w:jc w:val="both"/>
      </w:pPr>
      <w:r>
        <w:drawing>
          <wp:inline distT="0" distB="0" distL="0" distR="0">
            <wp:extent cx="6159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159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2" w:id="550"/>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550"/>
    <w:bookmarkStart w:name="z593" w:id="551"/>
    <w:p>
      <w:pPr>
        <w:spacing w:after="0"/>
        <w:ind w:left="0"/>
        <w:jc w:val="both"/>
      </w:pPr>
      <w:r>
        <w:rPr>
          <w:rFonts w:ascii="Times New Roman"/>
          <w:b w:val="false"/>
          <w:i w:val="false"/>
          <w:color w:val="000000"/>
          <w:sz w:val="28"/>
        </w:rPr>
        <w:t xml:space="preserve">
      </w:t>
      </w:r>
    </w:p>
    <w:bookmarkEnd w:id="551"/>
    <w:p>
      <w:pPr>
        <w:spacing w:after="0"/>
        <w:ind w:left="0"/>
        <w:jc w:val="both"/>
      </w:pPr>
      <w:r>
        <w:drawing>
          <wp:inline distT="0" distB="0" distL="0" distR="0">
            <wp:extent cx="70358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0358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4" w:id="552"/>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552"/>
    <w:bookmarkStart w:name="z595" w:id="553"/>
    <w:p>
      <w:pPr>
        <w:spacing w:after="0"/>
        <w:ind w:left="0"/>
        <w:jc w:val="both"/>
      </w:pPr>
      <w:r>
        <w:rPr>
          <w:rFonts w:ascii="Times New Roman"/>
          <w:b w:val="false"/>
          <w:i w:val="false"/>
          <w:color w:val="000000"/>
          <w:sz w:val="28"/>
        </w:rPr>
        <w:t xml:space="preserve">
      </w:t>
      </w:r>
    </w:p>
    <w:bookmarkEnd w:id="553"/>
    <w:p>
      <w:pPr>
        <w:spacing w:after="0"/>
        <w:ind w:left="0"/>
        <w:jc w:val="both"/>
      </w:pPr>
      <w:r>
        <w:drawing>
          <wp:inline distT="0" distB="0" distL="0" distR="0">
            <wp:extent cx="67183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7183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6" w:id="55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13 - қосымша</w:t>
            </w:r>
          </w:p>
        </w:tc>
      </w:tr>
    </w:tbl>
    <w:bookmarkStart w:name="z600" w:id="555"/>
    <w:p>
      <w:pPr>
        <w:spacing w:after="0"/>
        <w:ind w:left="0"/>
        <w:jc w:val="left"/>
      </w:pPr>
      <w:r>
        <w:rPr>
          <w:rFonts w:ascii="Times New Roman"/>
          <w:b/>
          <w:i w:val="false"/>
          <w:color w:val="000000"/>
        </w:rPr>
        <w:t xml:space="preserve"> Т.Көмекбаев ауылдық округінің 2020 - 2021 жылдарға арналған жайылымдарды басқару және оларды пайдалану жөніндегі жоспары</w:t>
      </w:r>
    </w:p>
    <w:bookmarkEnd w:id="555"/>
    <w:bookmarkStart w:name="z601" w:id="55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56"/>
    <w:bookmarkStart w:name="z602" w:id="557"/>
    <w:p>
      <w:pPr>
        <w:spacing w:after="0"/>
        <w:ind w:left="0"/>
        <w:jc w:val="both"/>
      </w:pPr>
      <w:r>
        <w:rPr>
          <w:rFonts w:ascii="Times New Roman"/>
          <w:b w:val="false"/>
          <w:i w:val="false"/>
          <w:color w:val="000000"/>
          <w:sz w:val="28"/>
        </w:rPr>
        <w:t>
      2) жайылым айналымдарының қолайлы схемасы;</w:t>
      </w:r>
    </w:p>
    <w:bookmarkEnd w:id="557"/>
    <w:bookmarkStart w:name="z603" w:id="558"/>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58"/>
    <w:bookmarkStart w:name="z604" w:id="55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559"/>
    <w:bookmarkStart w:name="z605" w:id="560"/>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60"/>
    <w:bookmarkStart w:name="z606" w:id="561"/>
    <w:p>
      <w:pPr>
        <w:spacing w:after="0"/>
        <w:ind w:left="0"/>
        <w:jc w:val="both"/>
      </w:pPr>
      <w:r>
        <w:rPr>
          <w:rFonts w:ascii="Times New Roman"/>
          <w:b w:val="false"/>
          <w:i w:val="false"/>
          <w:color w:val="000000"/>
          <w:sz w:val="28"/>
        </w:rPr>
        <w:t>
      6) Т. Көмекбаев 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61"/>
    <w:bookmarkStart w:name="z607" w:id="562"/>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62"/>
    <w:bookmarkStart w:name="z608" w:id="563"/>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563"/>
    <w:bookmarkStart w:name="z609" w:id="564"/>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564"/>
    <w:bookmarkStart w:name="z610" w:id="565"/>
    <w:p>
      <w:pPr>
        <w:spacing w:after="0"/>
        <w:ind w:left="0"/>
        <w:jc w:val="both"/>
      </w:pPr>
      <w:r>
        <w:rPr>
          <w:rFonts w:ascii="Times New Roman"/>
          <w:b w:val="false"/>
          <w:i w:val="false"/>
          <w:color w:val="000000"/>
          <w:sz w:val="28"/>
        </w:rPr>
        <w:t>
      Жайылымды суландыру табиғи көлдермен, өзендермен қамтамасыз етіледі. Судың сапасы әлсіз тұздылау, малдарды суару үшін жарамды.</w:t>
      </w:r>
    </w:p>
    <w:bookmarkEnd w:id="565"/>
    <w:bookmarkStart w:name="z611" w:id="566"/>
    <w:p>
      <w:pPr>
        <w:spacing w:after="0"/>
        <w:ind w:left="0"/>
        <w:jc w:val="both"/>
      </w:pPr>
      <w:r>
        <w:rPr>
          <w:rFonts w:ascii="Times New Roman"/>
          <w:b w:val="false"/>
          <w:i w:val="false"/>
          <w:color w:val="000000"/>
          <w:sz w:val="28"/>
        </w:rPr>
        <w:t>
      Ауылдық округ Қармақшы ауданының оңтүстік-батыс бөлігінде орналасқан, шығыстан Қуаңдария ауылдық округімен, батыстан Қазалы ауданымен шектеседі.</w:t>
      </w:r>
    </w:p>
    <w:bookmarkEnd w:id="566"/>
    <w:bookmarkStart w:name="z612" w:id="567"/>
    <w:p>
      <w:pPr>
        <w:spacing w:after="0"/>
        <w:ind w:left="0"/>
        <w:jc w:val="both"/>
      </w:pPr>
      <w:r>
        <w:rPr>
          <w:rFonts w:ascii="Times New Roman"/>
          <w:b w:val="false"/>
          <w:i w:val="false"/>
          <w:color w:val="000000"/>
          <w:sz w:val="28"/>
        </w:rPr>
        <w:t>
      Әкімшілік-аумақтық бөлінісі Т. Көмекбаев ауылынан тұрады.</w:t>
      </w:r>
    </w:p>
    <w:bookmarkEnd w:id="567"/>
    <w:bookmarkStart w:name="z613" w:id="568"/>
    <w:p>
      <w:pPr>
        <w:spacing w:after="0"/>
        <w:ind w:left="0"/>
        <w:jc w:val="both"/>
      </w:pPr>
      <w:r>
        <w:rPr>
          <w:rFonts w:ascii="Times New Roman"/>
          <w:b w:val="false"/>
          <w:i w:val="false"/>
          <w:color w:val="000000"/>
          <w:sz w:val="28"/>
        </w:rPr>
        <w:t>
      Ауылдық округтің жалпы жер көлемі12732гектар (бұдан әрі – га), оның ішінде жайылымдар – 8857 га.</w:t>
      </w:r>
    </w:p>
    <w:bookmarkEnd w:id="568"/>
    <w:bookmarkStart w:name="z614" w:id="569"/>
    <w:p>
      <w:pPr>
        <w:spacing w:after="0"/>
        <w:ind w:left="0"/>
        <w:jc w:val="both"/>
      </w:pPr>
      <w:r>
        <w:rPr>
          <w:rFonts w:ascii="Times New Roman"/>
          <w:b w:val="false"/>
          <w:i w:val="false"/>
          <w:color w:val="000000"/>
          <w:sz w:val="28"/>
        </w:rPr>
        <w:t>
      Санаттары бойынша жерлер келесідей бөлінеді:</w:t>
      </w:r>
    </w:p>
    <w:bookmarkEnd w:id="569"/>
    <w:bookmarkStart w:name="z615" w:id="570"/>
    <w:p>
      <w:pPr>
        <w:spacing w:after="0"/>
        <w:ind w:left="0"/>
        <w:jc w:val="both"/>
      </w:pPr>
      <w:r>
        <w:rPr>
          <w:rFonts w:ascii="Times New Roman"/>
          <w:b w:val="false"/>
          <w:i w:val="false"/>
          <w:color w:val="000000"/>
          <w:sz w:val="28"/>
        </w:rPr>
        <w:t>
      ауыл шаруашылығы мақсатындағы жерлер – 8899 га;</w:t>
      </w:r>
    </w:p>
    <w:bookmarkEnd w:id="570"/>
    <w:bookmarkStart w:name="z616" w:id="571"/>
    <w:p>
      <w:pPr>
        <w:spacing w:after="0"/>
        <w:ind w:left="0"/>
        <w:jc w:val="both"/>
      </w:pPr>
      <w:r>
        <w:rPr>
          <w:rFonts w:ascii="Times New Roman"/>
          <w:b w:val="false"/>
          <w:i w:val="false"/>
          <w:color w:val="000000"/>
          <w:sz w:val="28"/>
        </w:rPr>
        <w:t>
      елдi мекендердiң жерлерi – 3833 га.</w:t>
      </w:r>
    </w:p>
    <w:bookmarkEnd w:id="571"/>
    <w:bookmarkStart w:name="z617" w:id="572"/>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1229 бас ірі қара мал, 6298 бас уақ мал, 1490 бас жылқы, 710 түйе.</w:t>
      </w:r>
    </w:p>
    <w:bookmarkEnd w:id="572"/>
    <w:bookmarkStart w:name="z618" w:id="573"/>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573"/>
    <w:bookmarkStart w:name="z619" w:id="574"/>
    <w:p>
      <w:pPr>
        <w:spacing w:after="0"/>
        <w:ind w:left="0"/>
        <w:jc w:val="both"/>
      </w:pPr>
      <w:r>
        <w:rPr>
          <w:rFonts w:ascii="Times New Roman"/>
          <w:b w:val="false"/>
          <w:i w:val="false"/>
          <w:color w:val="000000"/>
          <w:sz w:val="28"/>
        </w:rPr>
        <w:t>
      ірі қара мал-7табын;</w:t>
      </w:r>
    </w:p>
    <w:bookmarkEnd w:id="574"/>
    <w:bookmarkStart w:name="z620" w:id="575"/>
    <w:p>
      <w:pPr>
        <w:spacing w:after="0"/>
        <w:ind w:left="0"/>
        <w:jc w:val="both"/>
      </w:pPr>
      <w:r>
        <w:rPr>
          <w:rFonts w:ascii="Times New Roman"/>
          <w:b w:val="false"/>
          <w:i w:val="false"/>
          <w:color w:val="000000"/>
          <w:sz w:val="28"/>
        </w:rPr>
        <w:t>
      уақ мал - 13 отар;</w:t>
      </w:r>
    </w:p>
    <w:bookmarkEnd w:id="575"/>
    <w:bookmarkStart w:name="z621" w:id="576"/>
    <w:p>
      <w:pPr>
        <w:spacing w:after="0"/>
        <w:ind w:left="0"/>
        <w:jc w:val="both"/>
      </w:pPr>
      <w:r>
        <w:rPr>
          <w:rFonts w:ascii="Times New Roman"/>
          <w:b w:val="false"/>
          <w:i w:val="false"/>
          <w:color w:val="000000"/>
          <w:sz w:val="28"/>
        </w:rPr>
        <w:t>
      жылқылар - 59 үйір;</w:t>
      </w:r>
    </w:p>
    <w:bookmarkEnd w:id="576"/>
    <w:bookmarkStart w:name="z622" w:id="577"/>
    <w:p>
      <w:pPr>
        <w:spacing w:after="0"/>
        <w:ind w:left="0"/>
        <w:jc w:val="both"/>
      </w:pPr>
      <w:r>
        <w:rPr>
          <w:rFonts w:ascii="Times New Roman"/>
          <w:b w:val="false"/>
          <w:i w:val="false"/>
          <w:color w:val="000000"/>
          <w:sz w:val="28"/>
        </w:rPr>
        <w:t xml:space="preserve">
      түйе – 17 келе. </w:t>
      </w:r>
    </w:p>
    <w:bookmarkEnd w:id="577"/>
    <w:bookmarkStart w:name="z623" w:id="578"/>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578"/>
    <w:bookmarkStart w:name="z624" w:id="579"/>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579"/>
    <w:bookmarkStart w:name="z625" w:id="580"/>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580"/>
    <w:bookmarkStart w:name="z626" w:id="58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81"/>
    <w:bookmarkStart w:name="z627" w:id="582"/>
    <w:p>
      <w:pPr>
        <w:spacing w:after="0"/>
        <w:ind w:left="0"/>
        <w:jc w:val="both"/>
      </w:pPr>
      <w:r>
        <w:rPr>
          <w:rFonts w:ascii="Times New Roman"/>
          <w:b w:val="false"/>
          <w:i w:val="false"/>
          <w:color w:val="000000"/>
          <w:sz w:val="28"/>
        </w:rPr>
        <w:t xml:space="preserve">
      </w:t>
      </w:r>
    </w:p>
    <w:bookmarkEnd w:id="582"/>
    <w:p>
      <w:pPr>
        <w:spacing w:after="0"/>
        <w:ind w:left="0"/>
        <w:jc w:val="both"/>
      </w:pPr>
      <w:r>
        <w:drawing>
          <wp:inline distT="0" distB="0" distL="0" distR="0">
            <wp:extent cx="63373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3373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8" w:id="583"/>
    <w:p>
      <w:pPr>
        <w:spacing w:after="0"/>
        <w:ind w:left="0"/>
        <w:jc w:val="left"/>
      </w:pPr>
      <w:r>
        <w:rPr>
          <w:rFonts w:ascii="Times New Roman"/>
          <w:b/>
          <w:i w:val="false"/>
          <w:color w:val="000000"/>
        </w:rPr>
        <w:t xml:space="preserve"> Жер учаскелерінің меншік иелері</w:t>
      </w:r>
    </w:p>
    <w:bookmarkEnd w:id="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0"/>
        <w:gridCol w:w="703"/>
        <w:gridCol w:w="1464"/>
        <w:gridCol w:w="1464"/>
        <w:gridCol w:w="1464"/>
        <w:gridCol w:w="1464"/>
        <w:gridCol w:w="1160"/>
        <w:gridCol w:w="1007"/>
        <w:gridCol w:w="1008"/>
        <w:gridCol w:w="1008"/>
        <w:gridCol w:w="1008"/>
      </w:tblGrid>
      <w:tr>
        <w:trPr>
          <w:trHeight w:val="30" w:hRule="atLeast"/>
        </w:trPr>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Көмекбаев ауылы</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8857</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6298</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8857</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6298</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629" w:id="584"/>
    <w:p>
      <w:pPr>
        <w:spacing w:after="0"/>
        <w:ind w:left="0"/>
        <w:jc w:val="both"/>
      </w:pPr>
      <w:r>
        <w:rPr>
          <w:rFonts w:ascii="Times New Roman"/>
          <w:b w:val="false"/>
          <w:i w:val="false"/>
          <w:color w:val="000000"/>
          <w:sz w:val="28"/>
        </w:rPr>
        <w:t>
      Кестенің жалғасы</w:t>
      </w:r>
    </w:p>
    <w:bookmarkEnd w:id="5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9"/>
        <w:gridCol w:w="2339"/>
        <w:gridCol w:w="1781"/>
        <w:gridCol w:w="1781"/>
        <w:gridCol w:w="2709"/>
        <w:gridCol w:w="135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7619,8</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8187,4</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9685</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30107,2</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7619,8</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8187,4</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9685</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30107,2</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30" w:id="585"/>
    <w:p>
      <w:pPr>
        <w:spacing w:after="0"/>
        <w:ind w:left="0"/>
        <w:jc w:val="both"/>
      </w:pPr>
      <w:r>
        <w:rPr>
          <w:rFonts w:ascii="Times New Roman"/>
          <w:b w:val="false"/>
          <w:i w:val="false"/>
          <w:color w:val="000000"/>
          <w:sz w:val="28"/>
        </w:rPr>
        <w:t>
      Ескертпе: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585"/>
    <w:bookmarkStart w:name="z631" w:id="586"/>
    <w:p>
      <w:pPr>
        <w:spacing w:after="0"/>
        <w:ind w:left="0"/>
        <w:jc w:val="both"/>
      </w:pPr>
      <w:r>
        <w:rPr>
          <w:rFonts w:ascii="Times New Roman"/>
          <w:b w:val="false"/>
          <w:i w:val="false"/>
          <w:color w:val="000000"/>
          <w:sz w:val="28"/>
        </w:rPr>
        <w:t xml:space="preserve">
      Аббревиатуралардың таратылып жазылуы: </w:t>
      </w:r>
    </w:p>
    <w:bookmarkEnd w:id="586"/>
    <w:bookmarkStart w:name="z632" w:id="587"/>
    <w:p>
      <w:pPr>
        <w:spacing w:after="0"/>
        <w:ind w:left="0"/>
        <w:jc w:val="both"/>
      </w:pPr>
      <w:r>
        <w:rPr>
          <w:rFonts w:ascii="Times New Roman"/>
          <w:b w:val="false"/>
          <w:i w:val="false"/>
          <w:color w:val="000000"/>
          <w:sz w:val="28"/>
        </w:rPr>
        <w:t>
      МІҚ – мүйізді ірі қара мал;</w:t>
      </w:r>
    </w:p>
    <w:bookmarkEnd w:id="587"/>
    <w:bookmarkStart w:name="z633" w:id="588"/>
    <w:p>
      <w:pPr>
        <w:spacing w:after="0"/>
        <w:ind w:left="0"/>
        <w:jc w:val="both"/>
      </w:pPr>
      <w:r>
        <w:rPr>
          <w:rFonts w:ascii="Times New Roman"/>
          <w:b w:val="false"/>
          <w:i w:val="false"/>
          <w:color w:val="000000"/>
          <w:sz w:val="28"/>
        </w:rPr>
        <w:t>
      УМ – уақ мал.</w:t>
      </w:r>
    </w:p>
    <w:bookmarkEnd w:id="588"/>
    <w:bookmarkStart w:name="z634" w:id="589"/>
    <w:p>
      <w:pPr>
        <w:spacing w:after="0"/>
        <w:ind w:left="0"/>
        <w:jc w:val="left"/>
      </w:pPr>
      <w:r>
        <w:rPr>
          <w:rFonts w:ascii="Times New Roman"/>
          <w:b/>
          <w:i w:val="false"/>
          <w:color w:val="000000"/>
        </w:rPr>
        <w:t xml:space="preserve"> Ауылдық округ бойынша елді мекендер бөлінісінде мүйізді ірі қара аналық (сауын) мал басын орналастыру үшін жайылымдарды бөлу</w:t>
      </w:r>
    </w:p>
    <w:bookmarkEnd w:id="5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
        <w:gridCol w:w="771"/>
        <w:gridCol w:w="1606"/>
        <w:gridCol w:w="1273"/>
        <w:gridCol w:w="1611"/>
        <w:gridCol w:w="2111"/>
        <w:gridCol w:w="940"/>
        <w:gridCol w:w="1273"/>
        <w:gridCol w:w="2112"/>
      </w:tblGrid>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Көмекбаев ауылы</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8857</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2926,4</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5930,6</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8857</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2926,4</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5930,6</w:t>
            </w:r>
          </w:p>
        </w:tc>
      </w:tr>
    </w:tbl>
    <w:bookmarkStart w:name="z635" w:id="590"/>
    <w:p>
      <w:pPr>
        <w:spacing w:after="0"/>
        <w:ind w:left="0"/>
        <w:jc w:val="left"/>
      </w:pPr>
      <w:r>
        <w:rPr>
          <w:rFonts w:ascii="Times New Roman"/>
          <w:b/>
          <w:i w:val="false"/>
          <w:color w:val="000000"/>
        </w:rPr>
        <w:t xml:space="preserve"> Жайылым айналымдарының қолайлы схемасы</w:t>
      </w:r>
    </w:p>
    <w:bookmarkEnd w:id="590"/>
    <w:bookmarkStart w:name="z636" w:id="591"/>
    <w:p>
      <w:pPr>
        <w:spacing w:after="0"/>
        <w:ind w:left="0"/>
        <w:jc w:val="both"/>
      </w:pPr>
      <w:r>
        <w:rPr>
          <w:rFonts w:ascii="Times New Roman"/>
          <w:b w:val="false"/>
          <w:i w:val="false"/>
          <w:color w:val="000000"/>
          <w:sz w:val="28"/>
        </w:rPr>
        <w:t xml:space="preserve">
      </w:t>
      </w:r>
    </w:p>
    <w:bookmarkEnd w:id="591"/>
    <w:p>
      <w:pPr>
        <w:spacing w:after="0"/>
        <w:ind w:left="0"/>
        <w:jc w:val="both"/>
      </w:pPr>
      <w:r>
        <w:drawing>
          <wp:inline distT="0" distB="0" distL="0" distR="0">
            <wp:extent cx="44958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44958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7" w:id="592"/>
    <w:p>
      <w:pPr>
        <w:spacing w:after="0"/>
        <w:ind w:left="0"/>
        <w:jc w:val="both"/>
      </w:pPr>
      <w:r>
        <w:rPr>
          <w:rFonts w:ascii="Times New Roman"/>
          <w:b w:val="false"/>
          <w:i w:val="false"/>
          <w:color w:val="000000"/>
          <w:sz w:val="28"/>
        </w:rPr>
        <w:t xml:space="preserve">
      </w:t>
      </w:r>
    </w:p>
    <w:bookmarkEnd w:id="592"/>
    <w:p>
      <w:pPr>
        <w:spacing w:after="0"/>
        <w:ind w:left="0"/>
        <w:jc w:val="both"/>
      </w:pPr>
      <w:r>
        <w:drawing>
          <wp:inline distT="0" distB="0" distL="0" distR="0">
            <wp:extent cx="69977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9977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8" w:id="593"/>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593"/>
    <w:bookmarkStart w:name="z639" w:id="594"/>
    <w:p>
      <w:pPr>
        <w:spacing w:after="0"/>
        <w:ind w:left="0"/>
        <w:jc w:val="both"/>
      </w:pPr>
      <w:r>
        <w:rPr>
          <w:rFonts w:ascii="Times New Roman"/>
          <w:b w:val="false"/>
          <w:i w:val="false"/>
          <w:color w:val="000000"/>
          <w:sz w:val="28"/>
        </w:rPr>
        <w:t xml:space="preserve">
      </w:t>
      </w:r>
    </w:p>
    <w:bookmarkEnd w:id="594"/>
    <w:p>
      <w:pPr>
        <w:spacing w:after="0"/>
        <w:ind w:left="0"/>
        <w:jc w:val="both"/>
      </w:pPr>
      <w:r>
        <w:drawing>
          <wp:inline distT="0" distB="0" distL="0" distR="0">
            <wp:extent cx="67056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7056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0" w:id="59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595"/>
    <w:bookmarkStart w:name="z641" w:id="596"/>
    <w:p>
      <w:pPr>
        <w:spacing w:after="0"/>
        <w:ind w:left="0"/>
        <w:jc w:val="both"/>
      </w:pPr>
      <w:r>
        <w:rPr>
          <w:rFonts w:ascii="Times New Roman"/>
          <w:b w:val="false"/>
          <w:i w:val="false"/>
          <w:color w:val="000000"/>
          <w:sz w:val="28"/>
        </w:rPr>
        <w:t xml:space="preserve">
      </w:t>
      </w:r>
    </w:p>
    <w:bookmarkEnd w:id="596"/>
    <w:p>
      <w:pPr>
        <w:spacing w:after="0"/>
        <w:ind w:left="0"/>
        <w:jc w:val="both"/>
      </w:pPr>
      <w:r>
        <w:drawing>
          <wp:inline distT="0" distB="0" distL="0" distR="0">
            <wp:extent cx="6032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032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2" w:id="597"/>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597"/>
    <w:bookmarkStart w:name="z643" w:id="598"/>
    <w:p>
      <w:pPr>
        <w:spacing w:after="0"/>
        <w:ind w:left="0"/>
        <w:jc w:val="both"/>
      </w:pPr>
      <w:r>
        <w:rPr>
          <w:rFonts w:ascii="Times New Roman"/>
          <w:b w:val="false"/>
          <w:i w:val="false"/>
          <w:color w:val="000000"/>
          <w:sz w:val="28"/>
        </w:rPr>
        <w:t xml:space="preserve">
      </w:t>
      </w:r>
    </w:p>
    <w:bookmarkEnd w:id="598"/>
    <w:p>
      <w:pPr>
        <w:spacing w:after="0"/>
        <w:ind w:left="0"/>
        <w:jc w:val="both"/>
      </w:pPr>
      <w:r>
        <w:drawing>
          <wp:inline distT="0" distB="0" distL="0" distR="0">
            <wp:extent cx="70358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0358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4" w:id="599"/>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599"/>
    <w:bookmarkStart w:name="z645" w:id="600"/>
    <w:p>
      <w:pPr>
        <w:spacing w:after="0"/>
        <w:ind w:left="0"/>
        <w:jc w:val="both"/>
      </w:pPr>
      <w:r>
        <w:rPr>
          <w:rFonts w:ascii="Times New Roman"/>
          <w:b w:val="false"/>
          <w:i w:val="false"/>
          <w:color w:val="000000"/>
          <w:sz w:val="28"/>
        </w:rPr>
        <w:t xml:space="preserve">
      </w:t>
      </w:r>
    </w:p>
    <w:bookmarkEnd w:id="600"/>
    <w:p>
      <w:pPr>
        <w:spacing w:after="0"/>
        <w:ind w:left="0"/>
        <w:jc w:val="both"/>
      </w:pPr>
      <w:r>
        <w:drawing>
          <wp:inline distT="0" distB="0" distL="0" distR="0">
            <wp:extent cx="7048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048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6" w:id="60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Жайылымнанмалдардыңқайтарылукезеңі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1 жартысы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14 - қосымша</w:t>
            </w:r>
          </w:p>
        </w:tc>
      </w:tr>
    </w:tbl>
    <w:bookmarkStart w:name="z650" w:id="602"/>
    <w:p>
      <w:pPr>
        <w:spacing w:after="0"/>
        <w:ind w:left="0"/>
        <w:jc w:val="left"/>
      </w:pPr>
      <w:r>
        <w:rPr>
          <w:rFonts w:ascii="Times New Roman"/>
          <w:b/>
          <w:i w:val="false"/>
          <w:color w:val="000000"/>
        </w:rPr>
        <w:t xml:space="preserve"> Қуандария ауылдық округінің 2020 - 2021 жылдарға арналған жайылымдарды басқару және оларды пайдалану жөніндегі жоспары</w:t>
      </w:r>
    </w:p>
    <w:bookmarkEnd w:id="602"/>
    <w:bookmarkStart w:name="z651" w:id="603"/>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03"/>
    <w:bookmarkStart w:name="z652" w:id="604"/>
    <w:p>
      <w:pPr>
        <w:spacing w:after="0"/>
        <w:ind w:left="0"/>
        <w:jc w:val="both"/>
      </w:pPr>
      <w:r>
        <w:rPr>
          <w:rFonts w:ascii="Times New Roman"/>
          <w:b w:val="false"/>
          <w:i w:val="false"/>
          <w:color w:val="000000"/>
          <w:sz w:val="28"/>
        </w:rPr>
        <w:t>
      2) жайылым айналымдарының қолайлы схемасы;</w:t>
      </w:r>
    </w:p>
    <w:bookmarkEnd w:id="604"/>
    <w:bookmarkStart w:name="z653" w:id="605"/>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05"/>
    <w:bookmarkStart w:name="z654" w:id="60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606"/>
    <w:bookmarkStart w:name="z655" w:id="607"/>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07"/>
    <w:bookmarkStart w:name="z656" w:id="608"/>
    <w:p>
      <w:pPr>
        <w:spacing w:after="0"/>
        <w:ind w:left="0"/>
        <w:jc w:val="both"/>
      </w:pPr>
      <w:r>
        <w:rPr>
          <w:rFonts w:ascii="Times New Roman"/>
          <w:b w:val="false"/>
          <w:i w:val="false"/>
          <w:color w:val="000000"/>
          <w:sz w:val="28"/>
        </w:rPr>
        <w:t>
      6) Қуаңдария 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08"/>
    <w:bookmarkStart w:name="z657" w:id="609"/>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09"/>
    <w:bookmarkStart w:name="z658" w:id="610"/>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610"/>
    <w:bookmarkStart w:name="z659" w:id="611"/>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611"/>
    <w:bookmarkStart w:name="z660" w:id="612"/>
    <w:p>
      <w:pPr>
        <w:spacing w:after="0"/>
        <w:ind w:left="0"/>
        <w:jc w:val="both"/>
      </w:pPr>
      <w:r>
        <w:rPr>
          <w:rFonts w:ascii="Times New Roman"/>
          <w:b w:val="false"/>
          <w:i w:val="false"/>
          <w:color w:val="000000"/>
          <w:sz w:val="28"/>
        </w:rPr>
        <w:t>
      Жайылымды суландыру табиғи көлдермен, өзендермен қамтамасыз етіледі. Судың сапасы әлсіз тұздылау, малдарды суару үшін жарамды.</w:t>
      </w:r>
    </w:p>
    <w:bookmarkEnd w:id="612"/>
    <w:bookmarkStart w:name="z661" w:id="613"/>
    <w:p>
      <w:pPr>
        <w:spacing w:after="0"/>
        <w:ind w:left="0"/>
        <w:jc w:val="both"/>
      </w:pPr>
      <w:r>
        <w:rPr>
          <w:rFonts w:ascii="Times New Roman"/>
          <w:b w:val="false"/>
          <w:i w:val="false"/>
          <w:color w:val="000000"/>
          <w:sz w:val="28"/>
        </w:rPr>
        <w:t>
      Ауылдық округ Қармақшы ауданының батыс бөлігінде орналасқан, солтүстік-шығыстан Алдашбай ахун ауылдық округімен, батыстан Т.Көмекбаев ауылдық округімен шектеседі.</w:t>
      </w:r>
    </w:p>
    <w:bookmarkEnd w:id="613"/>
    <w:bookmarkStart w:name="z662" w:id="614"/>
    <w:p>
      <w:pPr>
        <w:spacing w:after="0"/>
        <w:ind w:left="0"/>
        <w:jc w:val="both"/>
      </w:pPr>
      <w:r>
        <w:rPr>
          <w:rFonts w:ascii="Times New Roman"/>
          <w:b w:val="false"/>
          <w:i w:val="false"/>
          <w:color w:val="000000"/>
          <w:sz w:val="28"/>
        </w:rPr>
        <w:t>
      Әкімшілік-аумақтық бөлінісі Қуаңдария ауылынан тұрады.</w:t>
      </w:r>
    </w:p>
    <w:bookmarkEnd w:id="614"/>
    <w:bookmarkStart w:name="z663" w:id="615"/>
    <w:p>
      <w:pPr>
        <w:spacing w:after="0"/>
        <w:ind w:left="0"/>
        <w:jc w:val="both"/>
      </w:pPr>
      <w:r>
        <w:rPr>
          <w:rFonts w:ascii="Times New Roman"/>
          <w:b w:val="false"/>
          <w:i w:val="false"/>
          <w:color w:val="000000"/>
          <w:sz w:val="28"/>
        </w:rPr>
        <w:t>
      Ауылдық округтің жалпы жер көлемі 6300 гектар (бұдан әрі – га), оның ішінде жайылымдар –5299га.</w:t>
      </w:r>
    </w:p>
    <w:bookmarkEnd w:id="615"/>
    <w:bookmarkStart w:name="z664" w:id="616"/>
    <w:p>
      <w:pPr>
        <w:spacing w:after="0"/>
        <w:ind w:left="0"/>
        <w:jc w:val="both"/>
      </w:pPr>
      <w:r>
        <w:rPr>
          <w:rFonts w:ascii="Times New Roman"/>
          <w:b w:val="false"/>
          <w:i w:val="false"/>
          <w:color w:val="000000"/>
          <w:sz w:val="28"/>
        </w:rPr>
        <w:t>
      Санаттары бойынша жерлер келесідей бөлінеді:</w:t>
      </w:r>
    </w:p>
    <w:bookmarkEnd w:id="616"/>
    <w:bookmarkStart w:name="z665" w:id="617"/>
    <w:p>
      <w:pPr>
        <w:spacing w:after="0"/>
        <w:ind w:left="0"/>
        <w:jc w:val="both"/>
      </w:pPr>
      <w:r>
        <w:rPr>
          <w:rFonts w:ascii="Times New Roman"/>
          <w:b w:val="false"/>
          <w:i w:val="false"/>
          <w:color w:val="000000"/>
          <w:sz w:val="28"/>
        </w:rPr>
        <w:t>
      ауыл шаруашылығы мақсатындағы жерлер – 5341 га;</w:t>
      </w:r>
    </w:p>
    <w:bookmarkEnd w:id="617"/>
    <w:bookmarkStart w:name="z666" w:id="618"/>
    <w:p>
      <w:pPr>
        <w:spacing w:after="0"/>
        <w:ind w:left="0"/>
        <w:jc w:val="both"/>
      </w:pPr>
      <w:r>
        <w:rPr>
          <w:rFonts w:ascii="Times New Roman"/>
          <w:b w:val="false"/>
          <w:i w:val="false"/>
          <w:color w:val="000000"/>
          <w:sz w:val="28"/>
        </w:rPr>
        <w:t>
      елдi мекендердiң жерлерi – 959 га.</w:t>
      </w:r>
    </w:p>
    <w:bookmarkEnd w:id="618"/>
    <w:bookmarkStart w:name="z667" w:id="619"/>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1287 бас ірі қара мал, 1302 бас уақ мал, 466 бас жылқы, 397 бас түйе.</w:t>
      </w:r>
    </w:p>
    <w:bookmarkEnd w:id="619"/>
    <w:bookmarkStart w:name="z668" w:id="620"/>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620"/>
    <w:bookmarkStart w:name="z669" w:id="621"/>
    <w:p>
      <w:pPr>
        <w:spacing w:after="0"/>
        <w:ind w:left="0"/>
        <w:jc w:val="both"/>
      </w:pPr>
      <w:r>
        <w:rPr>
          <w:rFonts w:ascii="Times New Roman"/>
          <w:b w:val="false"/>
          <w:i w:val="false"/>
          <w:color w:val="000000"/>
          <w:sz w:val="28"/>
        </w:rPr>
        <w:t>
      ірі қара мал–8табын;</w:t>
      </w:r>
    </w:p>
    <w:bookmarkEnd w:id="621"/>
    <w:bookmarkStart w:name="z670" w:id="622"/>
    <w:p>
      <w:pPr>
        <w:spacing w:after="0"/>
        <w:ind w:left="0"/>
        <w:jc w:val="both"/>
      </w:pPr>
      <w:r>
        <w:rPr>
          <w:rFonts w:ascii="Times New Roman"/>
          <w:b w:val="false"/>
          <w:i w:val="false"/>
          <w:color w:val="000000"/>
          <w:sz w:val="28"/>
        </w:rPr>
        <w:t>
      уақ мал - 2 отар;</w:t>
      </w:r>
    </w:p>
    <w:bookmarkEnd w:id="622"/>
    <w:bookmarkStart w:name="z671" w:id="623"/>
    <w:p>
      <w:pPr>
        <w:spacing w:after="0"/>
        <w:ind w:left="0"/>
        <w:jc w:val="both"/>
      </w:pPr>
      <w:r>
        <w:rPr>
          <w:rFonts w:ascii="Times New Roman"/>
          <w:b w:val="false"/>
          <w:i w:val="false"/>
          <w:color w:val="000000"/>
          <w:sz w:val="28"/>
        </w:rPr>
        <w:t xml:space="preserve">
      жылқылар - 18 үйір; </w:t>
      </w:r>
    </w:p>
    <w:bookmarkEnd w:id="623"/>
    <w:bookmarkStart w:name="z672" w:id="624"/>
    <w:p>
      <w:pPr>
        <w:spacing w:after="0"/>
        <w:ind w:left="0"/>
        <w:jc w:val="both"/>
      </w:pPr>
      <w:r>
        <w:rPr>
          <w:rFonts w:ascii="Times New Roman"/>
          <w:b w:val="false"/>
          <w:i w:val="false"/>
          <w:color w:val="000000"/>
          <w:sz w:val="28"/>
        </w:rPr>
        <w:t xml:space="preserve">
      түйелер - 9 келе. </w:t>
      </w:r>
    </w:p>
    <w:bookmarkEnd w:id="624"/>
    <w:bookmarkStart w:name="z673" w:id="625"/>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625"/>
    <w:bookmarkStart w:name="z674" w:id="626"/>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626"/>
    <w:bookmarkStart w:name="z675" w:id="627"/>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627"/>
    <w:bookmarkStart w:name="z676" w:id="62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28"/>
    <w:bookmarkStart w:name="z677" w:id="629"/>
    <w:p>
      <w:pPr>
        <w:spacing w:after="0"/>
        <w:ind w:left="0"/>
        <w:jc w:val="both"/>
      </w:pPr>
      <w:r>
        <w:rPr>
          <w:rFonts w:ascii="Times New Roman"/>
          <w:b w:val="false"/>
          <w:i w:val="false"/>
          <w:color w:val="000000"/>
          <w:sz w:val="28"/>
        </w:rPr>
        <w:t xml:space="preserve">
      </w:t>
      </w:r>
    </w:p>
    <w:bookmarkEnd w:id="629"/>
    <w:p>
      <w:pPr>
        <w:spacing w:after="0"/>
        <w:ind w:left="0"/>
        <w:jc w:val="both"/>
      </w:pPr>
      <w:r>
        <w:drawing>
          <wp:inline distT="0" distB="0" distL="0" distR="0">
            <wp:extent cx="65659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5659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8" w:id="630"/>
    <w:p>
      <w:pPr>
        <w:spacing w:after="0"/>
        <w:ind w:left="0"/>
        <w:jc w:val="left"/>
      </w:pPr>
      <w:r>
        <w:rPr>
          <w:rFonts w:ascii="Times New Roman"/>
          <w:b/>
          <w:i w:val="false"/>
          <w:color w:val="000000"/>
        </w:rPr>
        <w:t xml:space="preserve"> Жер учаскелерінің меншік иелері</w:t>
      </w:r>
    </w:p>
    <w:bookmarkEnd w:id="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1"/>
        <w:gridCol w:w="571"/>
        <w:gridCol w:w="1520"/>
        <w:gridCol w:w="1520"/>
        <w:gridCol w:w="1521"/>
        <w:gridCol w:w="1205"/>
        <w:gridCol w:w="1205"/>
        <w:gridCol w:w="1046"/>
        <w:gridCol w:w="1047"/>
        <w:gridCol w:w="1047"/>
        <w:gridCol w:w="1047"/>
      </w:tblGrid>
      <w:tr>
        <w:trPr>
          <w:trHeight w:val="30" w:hRule="atLeast"/>
        </w:trPr>
        <w:tc>
          <w:tcPr>
            <w:tcW w:w="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5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Қуандария ауылы</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5299</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5299</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679" w:id="631"/>
    <w:p>
      <w:pPr>
        <w:spacing w:after="0"/>
        <w:ind w:left="0"/>
        <w:jc w:val="both"/>
      </w:pPr>
      <w:r>
        <w:rPr>
          <w:rFonts w:ascii="Times New Roman"/>
          <w:b w:val="false"/>
          <w:i w:val="false"/>
          <w:color w:val="000000"/>
          <w:sz w:val="28"/>
        </w:rPr>
        <w:t>
      Кестенің жалғасы</w:t>
      </w:r>
    </w:p>
    <w:bookmarkEnd w:id="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7"/>
        <w:gridCol w:w="2237"/>
        <w:gridCol w:w="1703"/>
        <w:gridCol w:w="2238"/>
        <w:gridCol w:w="2592"/>
        <w:gridCol w:w="129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8072,4</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3029</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2580,5</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15374,5</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8072,4</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3029</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2580,5</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15374,5</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80" w:id="632"/>
    <w:p>
      <w:pPr>
        <w:spacing w:after="0"/>
        <w:ind w:left="0"/>
        <w:jc w:val="both"/>
      </w:pPr>
      <w:r>
        <w:rPr>
          <w:rFonts w:ascii="Times New Roman"/>
          <w:b w:val="false"/>
          <w:i w:val="false"/>
          <w:color w:val="000000"/>
          <w:sz w:val="28"/>
        </w:rPr>
        <w:t>
      Ескертпе: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632"/>
    <w:bookmarkStart w:name="z681" w:id="633"/>
    <w:p>
      <w:pPr>
        <w:spacing w:after="0"/>
        <w:ind w:left="0"/>
        <w:jc w:val="both"/>
      </w:pPr>
      <w:r>
        <w:rPr>
          <w:rFonts w:ascii="Times New Roman"/>
          <w:b w:val="false"/>
          <w:i w:val="false"/>
          <w:color w:val="000000"/>
          <w:sz w:val="28"/>
        </w:rPr>
        <w:t xml:space="preserve">
      Аббревиатуралардың таратылып жазылуы: </w:t>
      </w:r>
    </w:p>
    <w:bookmarkEnd w:id="633"/>
    <w:bookmarkStart w:name="z682" w:id="634"/>
    <w:p>
      <w:pPr>
        <w:spacing w:after="0"/>
        <w:ind w:left="0"/>
        <w:jc w:val="both"/>
      </w:pPr>
      <w:r>
        <w:rPr>
          <w:rFonts w:ascii="Times New Roman"/>
          <w:b w:val="false"/>
          <w:i w:val="false"/>
          <w:color w:val="000000"/>
          <w:sz w:val="28"/>
        </w:rPr>
        <w:t>
      МІҚ – мүйізді ірі қара мал;</w:t>
      </w:r>
    </w:p>
    <w:bookmarkEnd w:id="634"/>
    <w:bookmarkStart w:name="z683" w:id="635"/>
    <w:p>
      <w:pPr>
        <w:spacing w:after="0"/>
        <w:ind w:left="0"/>
        <w:jc w:val="both"/>
      </w:pPr>
      <w:r>
        <w:rPr>
          <w:rFonts w:ascii="Times New Roman"/>
          <w:b w:val="false"/>
          <w:i w:val="false"/>
          <w:color w:val="000000"/>
          <w:sz w:val="28"/>
        </w:rPr>
        <w:t>
      УМ – уақ мал.</w:t>
      </w:r>
    </w:p>
    <w:bookmarkEnd w:id="635"/>
    <w:bookmarkStart w:name="z684" w:id="636"/>
    <w:p>
      <w:pPr>
        <w:spacing w:after="0"/>
        <w:ind w:left="0"/>
        <w:jc w:val="left"/>
      </w:pPr>
      <w:r>
        <w:rPr>
          <w:rFonts w:ascii="Times New Roman"/>
          <w:b/>
          <w:i w:val="false"/>
          <w:color w:val="000000"/>
        </w:rPr>
        <w:t xml:space="preserve"> Ауылдық округ бойынша елді мекендер бөлінісінде мүйізді ірі қара аналық (сауын) мал басын орналастыру үшін жайылымдарды бөлу</w:t>
      </w:r>
    </w:p>
    <w:bookmarkEnd w:id="6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8"/>
        <w:gridCol w:w="638"/>
        <w:gridCol w:w="1699"/>
        <w:gridCol w:w="1346"/>
        <w:gridCol w:w="1172"/>
        <w:gridCol w:w="2232"/>
        <w:gridCol w:w="994"/>
        <w:gridCol w:w="1347"/>
        <w:gridCol w:w="2234"/>
      </w:tblGrid>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637"/>
          <w:p>
            <w:pPr>
              <w:spacing w:after="20"/>
              <w:ind w:left="20"/>
              <w:jc w:val="both"/>
            </w:pPr>
            <w:r>
              <w:rPr>
                <w:rFonts w:ascii="Times New Roman"/>
                <w:b w:val="false"/>
                <w:i w:val="false"/>
                <w:color w:val="000000"/>
                <w:sz w:val="20"/>
              </w:rPr>
              <w:t>
Жайылымға қажеттілік нормасы</w:t>
            </w:r>
            <w:r>
              <w:br/>
            </w:r>
            <w:r>
              <w:rPr>
                <w:rFonts w:ascii="Times New Roman"/>
                <w:b w:val="false"/>
                <w:i w:val="false"/>
                <w:color w:val="000000"/>
                <w:sz w:val="20"/>
              </w:rPr>
              <w:t>
1 бас, га</w:t>
            </w:r>
          </w:p>
          <w:bookmarkEnd w:id="637"/>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Қуандария ауылы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5299</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4135,4</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1163,6</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5299</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4135,4</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1163,6</w:t>
            </w:r>
          </w:p>
        </w:tc>
      </w:tr>
    </w:tbl>
    <w:bookmarkStart w:name="z686" w:id="638"/>
    <w:p>
      <w:pPr>
        <w:spacing w:after="0"/>
        <w:ind w:left="0"/>
        <w:jc w:val="left"/>
      </w:pPr>
      <w:r>
        <w:rPr>
          <w:rFonts w:ascii="Times New Roman"/>
          <w:b/>
          <w:i w:val="false"/>
          <w:color w:val="000000"/>
        </w:rPr>
        <w:t xml:space="preserve"> Жайылым айналымдарының қолайлы схемасы</w:t>
      </w:r>
    </w:p>
    <w:bookmarkEnd w:id="638"/>
    <w:bookmarkStart w:name="z687" w:id="639"/>
    <w:p>
      <w:pPr>
        <w:spacing w:after="0"/>
        <w:ind w:left="0"/>
        <w:jc w:val="both"/>
      </w:pPr>
      <w:r>
        <w:rPr>
          <w:rFonts w:ascii="Times New Roman"/>
          <w:b w:val="false"/>
          <w:i w:val="false"/>
          <w:color w:val="000000"/>
          <w:sz w:val="28"/>
        </w:rPr>
        <w:t xml:space="preserve">
      </w:t>
      </w:r>
    </w:p>
    <w:bookmarkEnd w:id="639"/>
    <w:p>
      <w:pPr>
        <w:spacing w:after="0"/>
        <w:ind w:left="0"/>
        <w:jc w:val="both"/>
      </w:pPr>
      <w:r>
        <w:drawing>
          <wp:inline distT="0" distB="0" distL="0" distR="0">
            <wp:extent cx="75311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5311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8" w:id="640"/>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640"/>
    <w:bookmarkStart w:name="z689" w:id="641"/>
    <w:p>
      <w:pPr>
        <w:spacing w:after="0"/>
        <w:ind w:left="0"/>
        <w:jc w:val="both"/>
      </w:pPr>
      <w:r>
        <w:rPr>
          <w:rFonts w:ascii="Times New Roman"/>
          <w:b w:val="false"/>
          <w:i w:val="false"/>
          <w:color w:val="000000"/>
          <w:sz w:val="28"/>
        </w:rPr>
        <w:t xml:space="preserve">
      </w:t>
      </w:r>
    </w:p>
    <w:bookmarkEnd w:id="641"/>
    <w:p>
      <w:pPr>
        <w:spacing w:after="0"/>
        <w:ind w:left="0"/>
        <w:jc w:val="both"/>
      </w:pPr>
      <w:r>
        <w:drawing>
          <wp:inline distT="0" distB="0" distL="0" distR="0">
            <wp:extent cx="654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54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0" w:id="64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42"/>
    <w:bookmarkStart w:name="z691" w:id="643"/>
    <w:p>
      <w:pPr>
        <w:spacing w:after="0"/>
        <w:ind w:left="0"/>
        <w:jc w:val="both"/>
      </w:pPr>
      <w:r>
        <w:rPr>
          <w:rFonts w:ascii="Times New Roman"/>
          <w:b w:val="false"/>
          <w:i w:val="false"/>
          <w:color w:val="000000"/>
          <w:sz w:val="28"/>
        </w:rPr>
        <w:t xml:space="preserve">
      </w:t>
      </w:r>
    </w:p>
    <w:bookmarkEnd w:id="643"/>
    <w:p>
      <w:pPr>
        <w:spacing w:after="0"/>
        <w:ind w:left="0"/>
        <w:jc w:val="both"/>
      </w:pPr>
      <w:r>
        <w:drawing>
          <wp:inline distT="0" distB="0" distL="0" distR="0">
            <wp:extent cx="5778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5778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2" w:id="644"/>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644"/>
    <w:bookmarkStart w:name="z693" w:id="645"/>
    <w:p>
      <w:pPr>
        <w:spacing w:after="0"/>
        <w:ind w:left="0"/>
        <w:jc w:val="both"/>
      </w:pPr>
      <w:r>
        <w:rPr>
          <w:rFonts w:ascii="Times New Roman"/>
          <w:b w:val="false"/>
          <w:i w:val="false"/>
          <w:color w:val="000000"/>
          <w:sz w:val="28"/>
        </w:rPr>
        <w:t xml:space="preserve">
      </w:t>
      </w:r>
    </w:p>
    <w:bookmarkEnd w:id="645"/>
    <w:p>
      <w:pPr>
        <w:spacing w:after="0"/>
        <w:ind w:left="0"/>
        <w:jc w:val="both"/>
      </w:pPr>
      <w:r>
        <w:drawing>
          <wp:inline distT="0" distB="0" distL="0" distR="0">
            <wp:extent cx="69342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9342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4" w:id="646"/>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646"/>
    <w:bookmarkStart w:name="z695" w:id="647"/>
    <w:p>
      <w:pPr>
        <w:spacing w:after="0"/>
        <w:ind w:left="0"/>
        <w:jc w:val="both"/>
      </w:pPr>
      <w:r>
        <w:rPr>
          <w:rFonts w:ascii="Times New Roman"/>
          <w:b w:val="false"/>
          <w:i w:val="false"/>
          <w:color w:val="000000"/>
          <w:sz w:val="28"/>
        </w:rPr>
        <w:t xml:space="preserve">
      </w:t>
      </w:r>
    </w:p>
    <w:bookmarkEnd w:id="647"/>
    <w:p>
      <w:pPr>
        <w:spacing w:after="0"/>
        <w:ind w:left="0"/>
        <w:jc w:val="both"/>
      </w:pPr>
      <w:r>
        <w:drawing>
          <wp:inline distT="0" distB="0" distL="0" distR="0">
            <wp:extent cx="6794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794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6" w:id="64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