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e383bff" w14:textId="e383bff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2020-2021 жылдарға арналған жайылымдарды басқару және оларды пайдалану жөніндегі жоспарды бекіту туралы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 w:val="false"/>
          <w:i w:val="false"/>
          <w:color w:val="000000"/>
          <w:sz w:val="28"/>
        </w:rPr>
        <w:t>Мерзімі біткен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Қызылорда облысы Жалағаш аудандық мәслихатының 2020 жылғы 24 маусымдағы № 59-10 шешімі. Қызылорда облысының Әділет департаментінде 2020 жылғы 1 шілдеде № 7556 болып тіркелді. Мерзімі біткендіктен қолданыс тоқтатылды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 xml:space="preserve">
      "Жайылымдар туралы" Қазақстан Республикасының 2017 жылғы 20 ақпандағы Заңының </w:t>
      </w:r>
      <w:r>
        <w:rPr>
          <w:rFonts w:ascii="Times New Roman"/>
          <w:b w:val="false"/>
          <w:i w:val="false"/>
          <w:color w:val="000000"/>
          <w:sz w:val="28"/>
        </w:rPr>
        <w:t>8-бабының</w:t>
      </w:r>
      <w:r>
        <w:rPr>
          <w:rFonts w:ascii="Times New Roman"/>
          <w:b w:val="false"/>
          <w:i w:val="false"/>
          <w:color w:val="000000"/>
          <w:sz w:val="28"/>
        </w:rPr>
        <w:t xml:space="preserve"> 1) тармақшасына және "Құқықтық актілер туралы" Қазақстан Республикасының 2016 жылғы 6 сәуірдегі Заңының </w:t>
      </w:r>
      <w:r>
        <w:rPr>
          <w:rFonts w:ascii="Times New Roman"/>
          <w:b w:val="false"/>
          <w:i w:val="false"/>
          <w:color w:val="000000"/>
          <w:sz w:val="28"/>
        </w:rPr>
        <w:t>27-бабына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Жалағаш аудандық мәслихаты ШЕШІМ ҚАБЫЛДАДЫ: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Осы шешімнің </w:t>
      </w:r>
      <w:r>
        <w:rPr>
          <w:rFonts w:ascii="Times New Roman"/>
          <w:b w:val="false"/>
          <w:i w:val="false"/>
          <w:color w:val="000000"/>
          <w:sz w:val="28"/>
        </w:rPr>
        <w:t>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15 - қосымшаларына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Жалағаш кенті, Аққұм, Аққыр, Ақсу, Аламесек, Бұқарбай батыр, Еңбек, Жаңаталап, Жаңадария, Қаракеткен, Мақпалкөл, Мәдениет, Мырзабай ахун, Таң, М.Шәменов ауылдық округтерінің 2020-2021 жылдарға арналған жайылымдарды басқару және оларды пайдалану жөніндегі жоспарлары бекітілсін.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2. "2019-2020 жылдарға арналған жайылымдарды басқару және оларды пайдалану жөніндегі жоспарды бекіту туралы" Қызылорда облысы Жалағаш аудандық мәслихатының 2019 жылғы 22 ақпандағы </w:t>
      </w:r>
      <w:r>
        <w:rPr>
          <w:rFonts w:ascii="Times New Roman"/>
          <w:b w:val="false"/>
          <w:i w:val="false"/>
          <w:color w:val="000000"/>
          <w:sz w:val="28"/>
        </w:rPr>
        <w:t>№ 37-10</w:t>
      </w:r>
      <w:r>
        <w:rPr>
          <w:rFonts w:ascii="Times New Roman"/>
          <w:b w:val="false"/>
          <w:i w:val="false"/>
          <w:color w:val="000000"/>
          <w:sz w:val="28"/>
        </w:rPr>
        <w:t xml:space="preserve"> шешімінің (нормативтік құқықтық актілерді мемлекеттік тіркеу Тізілімінде № 6720 нөмірімен тіркелген, Қазақстан Республикасы нормативтік құқықтық актілерінің эталондық бақылау банкінде 2019 жылғы 15 наурызда жарияланған) күші жойылды деп танылсын.</w:t>
      </w:r>
    </w:p>
    <w:bookmarkEnd w:id="2"/>
    <w:bookmarkStart w:name="z7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Осы шешім алғашқы ресми жарияланған күнінен бастап қолданысқа енгізіледі.</w:t>
      </w:r>
    </w:p>
    <w:bookmarkEnd w:id="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Жалағаш аудандық мәслихатының 59-сессиясының төрағасы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М. Кулболдиев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Жалағаш аудандық мәслихатының хатшысы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М. Еспанов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 жылғы 24 маусымдағы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№ 59-10 шешіміне 1 қосымша </w:t>
            </w:r>
          </w:p>
        </w:tc>
      </w:tr>
    </w:tbl>
    <w:bookmarkStart w:name="z13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Жалағаш кентінде 2020-2021 жылдарға арналған жайылымдарды басқару және оларды пайдалану жөніндегі жоспары</w:t>
      </w:r>
    </w:p>
    <w:bookmarkEnd w:id="4"/>
    <w:bookmarkStart w:name="z14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"/>
    <w:bookmarkStart w:name="z15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6"/>
    <w:bookmarkStart w:name="z16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алдаңдары, жайылымдық инфрақұрылым объектілері белгіленген картасы;</w:t>
      </w:r>
    </w:p>
    <w:bookmarkEnd w:id="7"/>
    <w:bookmarkStart w:name="z17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8"/>
    <w:bookmarkStart w:name="z18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тұрлағардың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9"/>
    <w:bookmarkStart w:name="z19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Жалағаш кенті (бұдан әрі- кент)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0"/>
    <w:bookmarkStart w:name="z20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1"/>
    <w:bookmarkStart w:name="z21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Кент аумағы құрғақ, далалы, шөлді белдем тармағына жатады. </w:t>
      </w:r>
    </w:p>
    <w:bookmarkEnd w:id="12"/>
    <w:bookmarkStart w:name="z22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Дала өсімдіктерінен эфимероидтар мен жусанның әртүрлі түрлері өседі. </w:t>
      </w:r>
    </w:p>
    <w:bookmarkEnd w:id="13"/>
    <w:bookmarkStart w:name="z23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14"/>
    <w:bookmarkStart w:name="z24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15"/>
    <w:bookmarkStart w:name="z25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6"/>
    <w:bookmarkStart w:name="z26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шығыстан Сырдария ауданымен, батыстан Қармақшы ауданымен шектеседі.</w:t>
      </w:r>
    </w:p>
    <w:bookmarkEnd w:id="17"/>
    <w:bookmarkStart w:name="z27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Жалағаш кентінен тұрады.</w:t>
      </w:r>
    </w:p>
    <w:bookmarkEnd w:id="18"/>
    <w:bookmarkStart w:name="z28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19"/>
    <w:bookmarkStart w:name="z29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Кенттің жалпы жер көлемі 2100 гектар (бұдан әрі – га). Соның ішінде жайылымдар- 859 га.</w:t>
      </w:r>
    </w:p>
    <w:bookmarkEnd w:id="20"/>
    <w:bookmarkStart w:name="z30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21"/>
    <w:bookmarkStart w:name="z31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859 га.</w:t>
      </w:r>
    </w:p>
    <w:bookmarkEnd w:id="22"/>
    <w:bookmarkStart w:name="z32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1241 га.</w:t>
      </w:r>
    </w:p>
    <w:bookmarkEnd w:id="23"/>
    <w:bookmarkStart w:name="z33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аумағындағы ауыл шаруашылығы жануарлары мал басының саны: 6486 бас ірі қара мал, 5924 бас уақ мал, 4019 бас жылқы, 31 бас түйе.</w:t>
      </w:r>
    </w:p>
    <w:bookmarkEnd w:id="24"/>
    <w:bookmarkStart w:name="z34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5"/>
    <w:bookmarkStart w:name="z35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12 табын;</w:t>
      </w:r>
    </w:p>
    <w:bookmarkEnd w:id="26"/>
    <w:bookmarkStart w:name="z36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- 10 отар;</w:t>
      </w:r>
    </w:p>
    <w:bookmarkEnd w:id="27"/>
    <w:bookmarkStart w:name="z37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- 1 келе;</w:t>
      </w:r>
    </w:p>
    <w:bookmarkEnd w:id="28"/>
    <w:bookmarkStart w:name="z38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жылқылар- 175 үйір.</w:t>
      </w:r>
    </w:p>
    <w:bookmarkEnd w:id="29"/>
    <w:bookmarkStart w:name="z39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аумағында екпе және аридтік жайылымдар жоқ.</w:t>
      </w:r>
    </w:p>
    <w:bookmarkEnd w:id="30"/>
    <w:bookmarkStart w:name="z40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 аумағында 1 ветеринарлық пункт, 1 мал қорымы және 1 мал тоғыту ваннасы қызмет істейді.</w:t>
      </w:r>
    </w:p>
    <w:bookmarkEnd w:id="31"/>
    <w:bookmarkStart w:name="z41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Кентте малды айдап өтуге арналған сервитуттар белгіленбеген.</w:t>
      </w:r>
    </w:p>
    <w:bookmarkEnd w:id="32"/>
    <w:bookmarkStart w:name="z42" w:id="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33"/>
    <w:bookmarkStart w:name="z43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"/>
    <w:p>
      <w:pPr>
        <w:spacing w:after="0"/>
        <w:ind w:left="0"/>
        <w:jc w:val="both"/>
      </w:pPr>
      <w:r>
        <w:drawing>
          <wp:inline distT="0" distB="0" distL="0" distR="0">
            <wp:extent cx="7810500" cy="191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" w:id="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Жалағаш кенті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</w:tbl>
    <w:bookmarkStart w:name="z46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" w:id="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71346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141118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-140259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71346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141118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-140259</w:t>
            </w:r>
          </w:p>
        </w:tc>
      </w:tr>
    </w:tbl>
    <w:bookmarkStart w:name="z48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Ескертпе: Кент бойынша шаруа қожалық үшін жерлері табысталмаған. Кестеде көрсетілген мал басының саны бойынша мәлімет тұрғындардың жеке малдары болып табылады.</w:t>
      </w:r>
    </w:p>
    <w:bookmarkEnd w:id="39"/>
    <w:bookmarkStart w:name="z49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Аббревиатуралардың таратылып жазылуы: </w:t>
      </w:r>
    </w:p>
    <w:bookmarkEnd w:id="40"/>
    <w:bookmarkStart w:name="z50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41"/>
    <w:bookmarkStart w:name="z51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– уақ мал.</w:t>
      </w:r>
    </w:p>
    <w:bookmarkEnd w:id="42"/>
    <w:bookmarkStart w:name="z52" w:id="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Кент бойынша елді мекендер бөлінісінде мүйізді ірі қара аналық (сауын)мал басын орналастыру үшін жайылымдарды бөлу</w:t>
      </w:r>
    </w:p>
    <w:bookmarkEnd w:id="4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Жалағаш кенті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-10605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-10605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53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44"/>
    <w:bookmarkStart w:name="z54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"/>
    <w:p>
      <w:pPr>
        <w:spacing w:after="0"/>
        <w:ind w:left="0"/>
        <w:jc w:val="both"/>
      </w:pPr>
      <w:r>
        <w:drawing>
          <wp:inline distT="0" distB="0" distL="0" distR="0">
            <wp:extent cx="7810500" cy="269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" w:id="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47"/>
    <w:bookmarkStart w:name="z57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"/>
    <w:p>
      <w:pPr>
        <w:spacing w:after="0"/>
        <w:ind w:left="0"/>
        <w:jc w:val="both"/>
      </w:pPr>
      <w:r>
        <w:drawing>
          <wp:inline distT="0" distB="0" distL="0" distR="0">
            <wp:extent cx="7810500" cy="341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" w:id="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50"/>
    <w:bookmarkStart w:name="z60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"/>
    <w:p>
      <w:pPr>
        <w:spacing w:after="0"/>
        <w:ind w:left="0"/>
        <w:jc w:val="both"/>
      </w:pPr>
      <w:r>
        <w:drawing>
          <wp:inline distT="0" distB="0" distL="0" distR="0">
            <wp:extent cx="7810500" cy="295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" w:id="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53"/>
    <w:bookmarkStart w:name="z63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"/>
    <w:p>
      <w:pPr>
        <w:spacing w:after="0"/>
        <w:ind w:left="0"/>
        <w:jc w:val="both"/>
      </w:pPr>
      <w:r>
        <w:drawing>
          <wp:inline distT="0" distB="0" distL="0" distR="0">
            <wp:extent cx="7810500" cy="186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Кент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56"/>
    <w:bookmarkStart w:name="z66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"/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" w:id="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5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 жылғы 24 маусымдағы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№ 59-10 шешіміне 2 қосымша </w:t>
            </w:r>
          </w:p>
        </w:tc>
      </w:tr>
    </w:tbl>
    <w:bookmarkStart w:name="z72" w:id="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Аққұм ауылдық округінің 2020-2021 жылдарға арналған жайылымдарды басқару және оларды пайдалану жөніндегі жоспары</w:t>
      </w:r>
    </w:p>
    <w:bookmarkEnd w:id="60"/>
    <w:bookmarkStart w:name="z73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61"/>
    <w:bookmarkStart w:name="z74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62"/>
    <w:bookmarkStart w:name="z75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63"/>
    <w:bookmarkStart w:name="z76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64"/>
    <w:bookmarkStart w:name="z77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65"/>
    <w:bookmarkStart w:name="z78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Аққұм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66"/>
    <w:bookmarkStart w:name="z79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67"/>
    <w:bookmarkStart w:name="z80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округтің аумағы құрғақ, далалы, шөлді белдем тармағына жатады. </w:t>
      </w:r>
    </w:p>
    <w:bookmarkEnd w:id="68"/>
    <w:bookmarkStart w:name="z81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69"/>
    <w:bookmarkStart w:name="z82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құдықтарданқамтамасыз етіледі. Судың сапасы әлсіз тұздылау, малдарды суару үшін жарамды.</w:t>
      </w:r>
    </w:p>
    <w:bookmarkEnd w:id="70"/>
    <w:bookmarkStart w:name="z83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71"/>
    <w:bookmarkStart w:name="z84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72"/>
    <w:bookmarkStart w:name="z85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 бөлігінде орналасқан, батыстаБұқарбай батыр ауылдық округімен, шығыстан Сырдария ауданымен шектеседі.</w:t>
      </w:r>
    </w:p>
    <w:bookmarkEnd w:id="73"/>
    <w:bookmarkStart w:name="z86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Аққұм ауылынан тұрады.</w:t>
      </w:r>
    </w:p>
    <w:bookmarkEnd w:id="74"/>
    <w:bookmarkStart w:name="z87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75"/>
    <w:bookmarkStart w:name="z88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16 555 гектар (бұдан әрі – га). Соның ішінде жайылымдар- 10437 га.</w:t>
      </w:r>
    </w:p>
    <w:bookmarkEnd w:id="76"/>
    <w:bookmarkStart w:name="z89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77"/>
    <w:bookmarkStart w:name="z90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13771га.</w:t>
      </w:r>
    </w:p>
    <w:bookmarkEnd w:id="78"/>
    <w:bookmarkStart w:name="z91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2784га.</w:t>
      </w:r>
    </w:p>
    <w:bookmarkEnd w:id="79"/>
    <w:bookmarkStart w:name="z92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80"/>
    <w:bookmarkStart w:name="z93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2670 бас ірі қара мал, 3113 бас уақ мал, 1723 бас жылқы, 66 бас түйе.</w:t>
      </w:r>
    </w:p>
    <w:bookmarkEnd w:id="81"/>
    <w:bookmarkStart w:name="z94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82"/>
    <w:bookmarkStart w:name="z95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–8 табын;</w:t>
      </w:r>
    </w:p>
    <w:bookmarkEnd w:id="83"/>
    <w:bookmarkStart w:name="z96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- 6 отар;</w:t>
      </w:r>
    </w:p>
    <w:bookmarkEnd w:id="84"/>
    <w:bookmarkStart w:name="z97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- 1 келе;</w:t>
      </w:r>
    </w:p>
    <w:bookmarkEnd w:id="85"/>
    <w:bookmarkStart w:name="z98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жылқылар- 75 үйір.</w:t>
      </w:r>
    </w:p>
    <w:bookmarkEnd w:id="86"/>
    <w:bookmarkStart w:name="z99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87"/>
    <w:bookmarkStart w:name="z100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88"/>
    <w:bookmarkStart w:name="z101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белгіленген.</w:t>
      </w:r>
    </w:p>
    <w:bookmarkEnd w:id="89"/>
    <w:bookmarkStart w:name="z102" w:id="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90"/>
    <w:bookmarkStart w:name="z103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"/>
    <w:p>
      <w:pPr>
        <w:spacing w:after="0"/>
        <w:ind w:left="0"/>
        <w:jc w:val="both"/>
      </w:pPr>
      <w:r>
        <w:drawing>
          <wp:inline distT="0" distB="0" distL="0" distR="0">
            <wp:extent cx="7810500" cy="193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" w:id="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9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Алдоңғаров Алматбек "Аққұм Жер" жауапкершілігі шектеулі серіктестігі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Төребек "Абзал-Ж" жауапкершілігі шектеулі серіктестігі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Шуақбаев Серік "Бақдәулет"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Сауытбаева Гүлсім "Бақдәулет-57" фермер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Бекенов Ғабит "Бірлік-А"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Жұмыртай Айдос "Жамбыл"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Абилдаев Дауылбай "Айдос"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Жадилов Кенжехан "Жасталап"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Сарсенов Байділда "Думан"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Қожабек Жаңабаев "Жаңабай"шаруа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Шаханова Қанымкүл "Нұрымбет"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Алмурзаев Омарәлі "Қарабөгет"шаруа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Оразов Ермаганбет "Шымбөгет"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Алтыбаев Дархан "Ережеп"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Азходжаев Ғабит "Азходжаев"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Абдраманов Нұрболат "Абдраманов"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Алмурзаев Сейіл "Алмурзаев 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</w:tbl>
    <w:bookmarkStart w:name="z106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9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жайы-лым-дар,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+1749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+610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+1412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-6251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+386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+251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+33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+56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+51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+51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-3251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-801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-443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2765.4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542.5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11423.9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-6160</w:t>
            </w:r>
          </w:p>
        </w:tc>
      </w:tr>
    </w:tbl>
    <w:bookmarkStart w:name="z107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95"/>
    <w:bookmarkStart w:name="z108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қара;</w:t>
      </w:r>
    </w:p>
    <w:bookmarkEnd w:id="96"/>
    <w:bookmarkStart w:name="z109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 -уақ мал.</w:t>
      </w:r>
    </w:p>
    <w:bookmarkEnd w:id="97"/>
    <w:bookmarkStart w:name="z110" w:id="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мүйіізді ірі қара аналық (сауын)мал басын орналастыру үшін жайылымдарды бөлу</w:t>
      </w:r>
    </w:p>
    <w:bookmarkEnd w:id="9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Аққұм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11" w:id="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99"/>
    <w:bookmarkStart w:name="z112" w:id="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3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"/>
    <w:p>
      <w:pPr>
        <w:spacing w:after="0"/>
        <w:ind w:left="0"/>
        <w:jc w:val="both"/>
      </w:pPr>
      <w:r>
        <w:drawing>
          <wp:inline distT="0" distB="0" distL="0" distR="0">
            <wp:extent cx="7810500" cy="262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4" w:id="1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102"/>
    <w:bookmarkStart w:name="z115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6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"/>
    <w:p>
      <w:pPr>
        <w:spacing w:after="0"/>
        <w:ind w:left="0"/>
        <w:jc w:val="both"/>
      </w:pPr>
      <w:r>
        <w:drawing>
          <wp:inline distT="0" distB="0" distL="0" distR="0">
            <wp:extent cx="7810500" cy="345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7" w:id="1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105"/>
    <w:bookmarkStart w:name="z118" w:id="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"/>
    <w:p>
      <w:pPr>
        <w:spacing w:after="0"/>
        <w:ind w:left="0"/>
        <w:jc w:val="both"/>
      </w:pPr>
      <w:r>
        <w:drawing>
          <wp:inline distT="0" distB="0" distL="0" distR="0">
            <wp:extent cx="7810500" cy="302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" w:id="1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108"/>
    <w:bookmarkStart w:name="z121" w:id="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2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"/>
    <w:p>
      <w:pPr>
        <w:spacing w:after="0"/>
        <w:ind w:left="0"/>
        <w:jc w:val="both"/>
      </w:pPr>
      <w:r>
        <w:drawing>
          <wp:inline distT="0" distB="0" distL="0" distR="0">
            <wp:extent cx="7810500" cy="189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" w:id="1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111"/>
    <w:bookmarkStart w:name="z124" w:id="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"/>
    <w:p>
      <w:pPr>
        <w:spacing w:after="0"/>
        <w:ind w:left="0"/>
        <w:jc w:val="both"/>
      </w:pPr>
      <w:r>
        <w:drawing>
          <wp:inline distT="0" distB="0" distL="0" distR="0">
            <wp:extent cx="7810500" cy="191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6" w:id="1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11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 жылғы 24 маусымдағы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№ 59-10 шешіміне 3 қосымша </w:t>
            </w:r>
          </w:p>
        </w:tc>
      </w:tr>
    </w:tbl>
    <w:bookmarkStart w:name="z130" w:id="1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Аққыр ауылдық округінің 2020-2021 жылдарға арналған жайылымдарды басқару және оларды пайдалану жөніндегі жоспары</w:t>
      </w:r>
    </w:p>
    <w:bookmarkEnd w:id="115"/>
    <w:bookmarkStart w:name="z131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16"/>
    <w:bookmarkStart w:name="z132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117"/>
    <w:bookmarkStart w:name="z133" w:id="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118"/>
    <w:bookmarkStart w:name="z134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119"/>
    <w:bookmarkStart w:name="z135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20"/>
    <w:bookmarkStart w:name="z136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Аққыр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21"/>
    <w:bookmarkStart w:name="z137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22"/>
    <w:bookmarkStart w:name="z138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округтің аумағы құрғақ, далалы, шөлді белдем тармағына жатады. </w:t>
      </w:r>
    </w:p>
    <w:bookmarkEnd w:id="123"/>
    <w:bookmarkStart w:name="z139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124"/>
    <w:bookmarkStart w:name="z140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125"/>
    <w:bookmarkStart w:name="z141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126"/>
    <w:bookmarkStart w:name="z142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27"/>
    <w:bookmarkStart w:name="z143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Жалағаш ауданының оңтүстік-батыс бөлігінде орналасқан, солтүстік батысында Қармақшы ауданымен, оңтүстік-батыста Өзбекстан Республикасымен шектеседі. </w:t>
      </w:r>
    </w:p>
    <w:bookmarkEnd w:id="128"/>
    <w:bookmarkStart w:name="z144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Аққыр ауылынан тұрады.</w:t>
      </w:r>
    </w:p>
    <w:bookmarkEnd w:id="129"/>
    <w:bookmarkStart w:name="z145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130"/>
    <w:bookmarkStart w:name="z146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1225931 гектар (бұдан әрі – га). Соның ішінде жайылымдар- 1219726 га.</w:t>
      </w:r>
    </w:p>
    <w:bookmarkEnd w:id="131"/>
    <w:bookmarkStart w:name="z147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32"/>
    <w:bookmarkStart w:name="z148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1221276 га.</w:t>
      </w:r>
    </w:p>
    <w:bookmarkEnd w:id="133"/>
    <w:bookmarkStart w:name="z149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4655 га.</w:t>
      </w:r>
    </w:p>
    <w:bookmarkEnd w:id="134"/>
    <w:bookmarkStart w:name="z150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135"/>
    <w:bookmarkStart w:name="z151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1543 бас ірі қара мал, 4671 бас уақ мал, 596 бас жылқы, 92 бас түйе.</w:t>
      </w:r>
    </w:p>
    <w:bookmarkEnd w:id="136"/>
    <w:bookmarkStart w:name="z152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137"/>
    <w:bookmarkStart w:name="z153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5 табын;</w:t>
      </w:r>
    </w:p>
    <w:bookmarkEnd w:id="138"/>
    <w:bookmarkStart w:name="z154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- 8 отар;</w:t>
      </w:r>
    </w:p>
    <w:bookmarkEnd w:id="139"/>
    <w:bookmarkStart w:name="z155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- 2 келе;</w:t>
      </w:r>
    </w:p>
    <w:bookmarkEnd w:id="140"/>
    <w:bookmarkStart w:name="z156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жылқылар- 26 үйір.</w:t>
      </w:r>
    </w:p>
    <w:bookmarkEnd w:id="141"/>
    <w:bookmarkStart w:name="z157" w:id="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142"/>
    <w:bookmarkStart w:name="z158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143"/>
    <w:bookmarkStart w:name="z159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144"/>
    <w:bookmarkStart w:name="z160" w:id="1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145"/>
    <w:bookmarkStart w:name="z161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6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2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7"/>
    <w:p>
      <w:pPr>
        <w:spacing w:after="0"/>
        <w:ind w:left="0"/>
        <w:jc w:val="both"/>
      </w:pPr>
      <w:r>
        <w:drawing>
          <wp:inline distT="0" distB="0" distL="0" distR="0">
            <wp:extent cx="7467600" cy="199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3" w:id="1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</w:t>
      </w:r>
    </w:p>
    <w:bookmarkEnd w:id="14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Жер учаскелерінің меншік иелері 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Есберген Әуезхан "Туған жер"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Болтаев Нұрпейс "Алихан-Айдан"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Даулетов Амангелді "Дәулетов"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Саймбетова Лаззат "Манас"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Ойнаров Болатбек "Сайлау"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Ойнарова Алтын "Ер Сул Би 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Түбекбаев Қабланбек "Айтөре"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Садықова Асия "Қайсар"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Аймұратов Данабай "Аймұрат"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Қалдыбеков Жәнібек "Жәнібек"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Коштаев Артелбай "Бақытжолы"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Пірмжаров Шынділда "Пиримжаров"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Пірмжаров Шынділда Қарақат"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Шынжыров Серік "Саду"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Ғаниев Нұрбек "Нұр-Сая"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Үмбетов Қайрат "Гүл-Бау"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Әлібеков Еркін "Атамекен"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Кәрібаев Қайырбек "Арыстан" фермер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Исламқұлов Бағдат "Бағдат"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Шарипов Орынбай "Шолақата"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129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Тилесов Галымжан "Тилесов"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Есберген Әуезхан "Аққыр"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Алыбаев Еркебулан "Алыбаев"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Өмірсерік Төребекұлы "Шайхы"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Нугманова Асель "Нугманова"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Шайқыұлы Төребек "Несібе"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Серитханов Исламгали "Иса пайғамбар"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17107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</w:tbl>
    <w:bookmarkStart w:name="z164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1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5" w:id="1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</w:t>
            </w:r>
          </w:p>
          <w:bookmarkEnd w:id="1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 жайы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лым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дар, (га) 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8" w:id="1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1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5481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-4842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-1705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-2024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-2912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-1374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-783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+329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+132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+119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-1672</w:t>
            </w:r>
          </w:p>
        </w:tc>
      </w:tr>
    </w:tbl>
    <w:bookmarkStart w:name="z169" w:id="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152"/>
    <w:bookmarkStart w:name="z170" w:id="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 мал;</w:t>
      </w:r>
    </w:p>
    <w:bookmarkEnd w:id="153"/>
    <w:bookmarkStart w:name="z171" w:id="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 уақ мал.</w:t>
      </w:r>
    </w:p>
    <w:bookmarkEnd w:id="154"/>
    <w:bookmarkStart w:name="z172" w:id="1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15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Аққыр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1202619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+1198076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1202619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+1198076</w:t>
            </w:r>
          </w:p>
        </w:tc>
      </w:tr>
    </w:tbl>
    <w:bookmarkStart w:name="z173" w:id="1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156"/>
    <w:bookmarkStart w:name="z174" w:id="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7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5" w:id="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8"/>
    <w:p>
      <w:pPr>
        <w:spacing w:after="0"/>
        <w:ind w:left="0"/>
        <w:jc w:val="both"/>
      </w:pPr>
      <w:r>
        <w:drawing>
          <wp:inline distT="0" distB="0" distL="0" distR="0">
            <wp:extent cx="7810500" cy="259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6" w:id="1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159"/>
    <w:bookmarkStart w:name="z177" w:id="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0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8" w:id="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1"/>
    <w:p>
      <w:pPr>
        <w:spacing w:after="0"/>
        <w:ind w:left="0"/>
        <w:jc w:val="both"/>
      </w:pPr>
      <w:r>
        <w:drawing>
          <wp:inline distT="0" distB="0" distL="0" distR="0">
            <wp:extent cx="7810500" cy="336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9" w:id="1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162"/>
    <w:bookmarkStart w:name="z180" w:id="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3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1" w:id="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4"/>
    <w:p>
      <w:pPr>
        <w:spacing w:after="0"/>
        <w:ind w:left="0"/>
        <w:jc w:val="both"/>
      </w:pPr>
      <w:r>
        <w:drawing>
          <wp:inline distT="0" distB="0" distL="0" distR="0">
            <wp:extent cx="7810500" cy="294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2" w:id="1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165"/>
    <w:bookmarkStart w:name="z183" w:id="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6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4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7"/>
    <w:p>
      <w:pPr>
        <w:spacing w:after="0"/>
        <w:ind w:left="0"/>
        <w:jc w:val="both"/>
      </w:pPr>
      <w:r>
        <w:drawing>
          <wp:inline distT="0" distB="0" distL="0" distR="0">
            <wp:extent cx="7810500" cy="186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5" w:id="1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168"/>
    <w:bookmarkStart w:name="z186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9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7" w:id="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0"/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8" w:id="1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17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 жылғы 24 маусымдағы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№ 59-10 шешіміне 4 қосымша </w:t>
            </w:r>
          </w:p>
        </w:tc>
      </w:tr>
    </w:tbl>
    <w:bookmarkStart w:name="z192" w:id="1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Ақсу ауылдық округінің 2020-2021 жылдарға арналған жайылымдарды басқару және оларды пайдалану жөніндегі жоспары</w:t>
      </w:r>
    </w:p>
    <w:bookmarkEnd w:id="172"/>
    <w:bookmarkStart w:name="z193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173"/>
    <w:bookmarkStart w:name="z194" w:id="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174"/>
    <w:bookmarkStart w:name="z195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175"/>
    <w:bookmarkStart w:name="z196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176"/>
    <w:bookmarkStart w:name="z197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177"/>
    <w:bookmarkStart w:name="z198" w:id="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Ақсу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178"/>
    <w:bookmarkStart w:name="z199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179"/>
    <w:bookmarkStart w:name="z200" w:id="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округтің аумағы құрғақ, далалы, шөлді белдем тармағына жатады. </w:t>
      </w:r>
    </w:p>
    <w:bookmarkEnd w:id="180"/>
    <w:bookmarkStart w:name="z201" w:id="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181"/>
    <w:bookmarkStart w:name="z202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каналдардан,құбырлы және шахталы құдықтардан қамтамасыз етіледі. Судың сапасы әлсіз тұздылау, малдарды суару үшін жарамды.</w:t>
      </w:r>
    </w:p>
    <w:bookmarkEnd w:id="182"/>
    <w:bookmarkStart w:name="z203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183"/>
    <w:bookmarkStart w:name="z204" w:id="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184"/>
    <w:bookmarkStart w:name="z205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оңтүстік-шығыс бөлігінде орналасқан, Сырдария ауданымен шектеседі.</w:t>
      </w:r>
    </w:p>
    <w:bookmarkEnd w:id="185"/>
    <w:bookmarkStart w:name="z206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Ақсу ауылынан тұрады.</w:t>
      </w:r>
    </w:p>
    <w:bookmarkEnd w:id="186"/>
    <w:bookmarkStart w:name="z207" w:id="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187"/>
    <w:bookmarkStart w:name="z208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29170 гектар (бұдан әрі – га). Соның ішінде жайылымдар- 20840 га.</w:t>
      </w:r>
    </w:p>
    <w:bookmarkEnd w:id="188"/>
    <w:bookmarkStart w:name="z209" w:id="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189"/>
    <w:bookmarkStart w:name="z210" w:id="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27894га.</w:t>
      </w:r>
    </w:p>
    <w:bookmarkEnd w:id="190"/>
    <w:bookmarkStart w:name="z211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1276га.</w:t>
      </w:r>
    </w:p>
    <w:bookmarkEnd w:id="191"/>
    <w:bookmarkStart w:name="z212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192"/>
    <w:bookmarkStart w:name="z213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1965 бас ірі қара мал, 2523 бас уақ мал, 1079 бас жылқы, 63 бас түйе.</w:t>
      </w:r>
    </w:p>
    <w:bookmarkEnd w:id="193"/>
    <w:bookmarkStart w:name="z214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194"/>
    <w:bookmarkStart w:name="z215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7 табын;</w:t>
      </w:r>
    </w:p>
    <w:bookmarkEnd w:id="195"/>
    <w:bookmarkStart w:name="z216" w:id="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- 5 отар;</w:t>
      </w:r>
    </w:p>
    <w:bookmarkEnd w:id="196"/>
    <w:bookmarkStart w:name="z217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- 1 келе;</w:t>
      </w:r>
    </w:p>
    <w:bookmarkEnd w:id="197"/>
    <w:bookmarkStart w:name="z218" w:id="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жылқылар- 47 үйір.</w:t>
      </w:r>
    </w:p>
    <w:bookmarkEnd w:id="198"/>
    <w:bookmarkStart w:name="z219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199"/>
    <w:bookmarkStart w:name="z220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200"/>
    <w:bookmarkStart w:name="z221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201"/>
    <w:bookmarkStart w:name="z222" w:id="2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202"/>
    <w:bookmarkStart w:name="z223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3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4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4"/>
    <w:p>
      <w:pPr>
        <w:spacing w:after="0"/>
        <w:ind w:left="0"/>
        <w:jc w:val="both"/>
      </w:pPr>
      <w:r>
        <w:drawing>
          <wp:inline distT="0" distB="0" distL="0" distR="0">
            <wp:extent cx="76962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5" w:id="2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тізімі</w:t>
      </w:r>
    </w:p>
    <w:bookmarkEnd w:id="20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Жер учаскелерінің меншік иелері 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Айтбалаева Сара "Нүрке"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Алтаев Тұрымбет "Ақсу"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Кенжебаева Үміт "Шапет"шаруа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Бекетов Оңдасын "Талап" шаруа қолжалығы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Қайпназарова Қаламқас "Қайпназарова"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Жарасбаев Дастан "Жарасбаев ДК"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Серік "Аманжолов"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Умбетов Даур "Дилдабек"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Жантугел "Бекжанов" ШҚ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Тұрлашев Жарқын "Жарқын" ШҚ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Абдимухтар "Ибраев"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Кушкимбаев Мадияр "Жумабек"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Орманов Ерлан "Малқаджар"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Ертілеуов Балқашбай "Ертілеуов"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Канатбаева Кулпаш "Канатбаева"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Серикбаев Абдикали "Серикбаев"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Шилдебаев Бейбит Тыныштықбаевич "Байтерек"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Қауымбаев Аманжол "Қауымбаев"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Узаков Хамит "Узаков"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Шаймаханова Сериккуль "Шаймаханова"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Ниетқұлов Қуаныш "Нұр- Сәт"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Прмаханов Асылхан "Прмаханов"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Садық "Алиев"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45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Чингисова Разия "Чингисова"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Қабылбаев Нурмат "Нұрмат"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Мырзағали Болатбек "Талап"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Нұрмаханов Самат "Нұрмаханов"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Киясов Еркебулан "Қиясов Еркебұлан" фермер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197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Бисенов Еркін "Бисенов Еркін"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Даутов Даулетқали "Ғали" жеке кәсіпкерлігі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Дастан Акисович "Ержанов Дастан"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Боранқұлов Абай Байпанұлы "Ақбостай"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Даулетбеков Максат Мухтарович "Мақсат"шаруа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Демесинов Қанат "Сәрке батыр" жауапкершілігі шектеулі серіктестігі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</w:tbl>
    <w:bookmarkStart w:name="z226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20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7" w:id="2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</w:t>
            </w:r>
          </w:p>
          <w:bookmarkEnd w:id="2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лым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дар, (га) 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9" w:id="2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2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-3058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-2075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+6309</w:t>
            </w:r>
          </w:p>
        </w:tc>
      </w:tr>
    </w:tbl>
    <w:bookmarkStart w:name="z230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209"/>
    <w:bookmarkStart w:name="z231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МІҚ-ірі қара мал;</w:t>
      </w:r>
    </w:p>
    <w:bookmarkEnd w:id="210"/>
    <w:bookmarkStart w:name="z232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УМ-уақ мал.</w:t>
      </w:r>
    </w:p>
    <w:bookmarkEnd w:id="211"/>
    <w:bookmarkStart w:name="z233" w:id="2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21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Ақсу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+2352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+2352</w:t>
            </w:r>
          </w:p>
        </w:tc>
      </w:tr>
    </w:tbl>
    <w:bookmarkStart w:name="z234" w:id="2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213"/>
    <w:bookmarkStart w:name="z235" w:id="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4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6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5"/>
    <w:p>
      <w:pPr>
        <w:spacing w:after="0"/>
        <w:ind w:left="0"/>
        <w:jc w:val="both"/>
      </w:pPr>
      <w:r>
        <w:drawing>
          <wp:inline distT="0" distB="0" distL="0" distR="0">
            <wp:extent cx="7810500" cy="262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7" w:id="2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216"/>
    <w:bookmarkStart w:name="z238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7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9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8"/>
    <w:p>
      <w:pPr>
        <w:spacing w:after="0"/>
        <w:ind w:left="0"/>
        <w:jc w:val="both"/>
      </w:pPr>
      <w:r>
        <w:drawing>
          <wp:inline distT="0" distB="0" distL="0" distR="0">
            <wp:extent cx="7810500" cy="345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0" w:id="2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219"/>
    <w:bookmarkStart w:name="z241" w:id="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0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2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1"/>
    <w:p>
      <w:pPr>
        <w:spacing w:after="0"/>
        <w:ind w:left="0"/>
        <w:jc w:val="both"/>
      </w:pPr>
      <w:r>
        <w:drawing>
          <wp:inline distT="0" distB="0" distL="0" distR="0">
            <wp:extent cx="7810500" cy="300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3" w:id="2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222"/>
    <w:bookmarkStart w:name="z244" w:id="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3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5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4"/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6" w:id="2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225"/>
    <w:bookmarkStart w:name="z247" w:id="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6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8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7"/>
    <w:p>
      <w:pPr>
        <w:spacing w:after="0"/>
        <w:ind w:left="0"/>
        <w:jc w:val="both"/>
      </w:pPr>
      <w:r>
        <w:drawing>
          <wp:inline distT="0" distB="0" distL="0" distR="0">
            <wp:extent cx="7810500" cy="190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9" w:id="2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22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 жылғы 24 маусымдағы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№ 59-10 шешіміне 5 қосымша </w:t>
            </w:r>
          </w:p>
        </w:tc>
      </w:tr>
    </w:tbl>
    <w:bookmarkStart w:name="z253" w:id="2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Аламесек ауылдық округінің 2020-2021 жылдарға арналған жайылымдарды басқару және оларды пайдалану жөніндегі жоспары</w:t>
      </w:r>
    </w:p>
    <w:bookmarkEnd w:id="229"/>
    <w:bookmarkStart w:name="z254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230"/>
    <w:bookmarkStart w:name="z255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231"/>
    <w:bookmarkStart w:name="z256" w:id="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232"/>
    <w:bookmarkStart w:name="z257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233"/>
    <w:bookmarkStart w:name="z258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234"/>
    <w:bookmarkStart w:name="z259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Аламесек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235"/>
    <w:bookmarkStart w:name="z260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236"/>
    <w:bookmarkStart w:name="z261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округтің аумағы құрғақ, далалы, шөлді белдем тармағына жатады. </w:t>
      </w:r>
    </w:p>
    <w:bookmarkEnd w:id="237"/>
    <w:bookmarkStart w:name="z262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238"/>
    <w:bookmarkStart w:name="z263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каналдардан,құбырлы және шахталы құдықтардан қамтамасыз етіледі. Судың сапасы әлсіз тұздылау, малдарды суару үшін жарамды.</w:t>
      </w:r>
    </w:p>
    <w:bookmarkEnd w:id="239"/>
    <w:bookmarkStart w:name="z264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240"/>
    <w:bookmarkStart w:name="z265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241"/>
    <w:bookmarkStart w:name="z266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 бөлігінде орналасқан жәнеоңтүстік-батыстан Жаңадария ауылдық округімен шектеседі.</w:t>
      </w:r>
    </w:p>
    <w:bookmarkEnd w:id="242"/>
    <w:bookmarkStart w:name="z267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Есет батыр ауылынан тұрады.</w:t>
      </w:r>
    </w:p>
    <w:bookmarkEnd w:id="243"/>
    <w:bookmarkStart w:name="z268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244"/>
    <w:bookmarkStart w:name="z269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12576 гектар (бұдан әрі – га). Соның ішінде жайылымдар- 7727 га.</w:t>
      </w:r>
    </w:p>
    <w:bookmarkEnd w:id="245"/>
    <w:bookmarkStart w:name="z270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246"/>
    <w:bookmarkStart w:name="z271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10507 га.</w:t>
      </w:r>
    </w:p>
    <w:bookmarkEnd w:id="247"/>
    <w:bookmarkStart w:name="z272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2069 га.</w:t>
      </w:r>
    </w:p>
    <w:bookmarkEnd w:id="248"/>
    <w:bookmarkStart w:name="z273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249"/>
    <w:bookmarkStart w:name="z274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1768 бас ірі қара мал, 1708 бас уақ мал, 570 бас жылқы.</w:t>
      </w:r>
    </w:p>
    <w:bookmarkEnd w:id="250"/>
    <w:bookmarkStart w:name="z275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251"/>
    <w:bookmarkStart w:name="z276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5 табын;</w:t>
      </w:r>
    </w:p>
    <w:bookmarkEnd w:id="252"/>
    <w:bookmarkStart w:name="z277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253"/>
    <w:bookmarkStart w:name="z278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жылқылар- 25 үйір.</w:t>
      </w:r>
    </w:p>
    <w:bookmarkEnd w:id="254"/>
    <w:bookmarkStart w:name="z279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255"/>
    <w:bookmarkStart w:name="z280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256"/>
    <w:bookmarkStart w:name="z281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257"/>
    <w:bookmarkStart w:name="z282" w:id="2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258"/>
    <w:bookmarkStart w:name="z283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9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4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0"/>
    <w:p>
      <w:pPr>
        <w:spacing w:after="0"/>
        <w:ind w:left="0"/>
        <w:jc w:val="both"/>
      </w:pPr>
      <w:r>
        <w:drawing>
          <wp:inline distT="0" distB="0" distL="0" distR="0">
            <wp:extent cx="7810500" cy="213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5" w:id="2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2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Күшимбаев Шарипбай "Шағырай"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Қайырманов Ғалымжан "Жаңаарық"шаруа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Сыздықов Естай "Айтпанов"шаруа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Дүйсенғазиев Хамит "Нағи"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Дүйсенғазиев Серік Хамитұлы"Нағи–1"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Мұнарбаев Нұрғиса "Мұнарбай"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Бақыт "Ибраев"шаруа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Садуов Берік "Садуов" фермер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Пирманов Алтай "Рақым-Бек" ШҚ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Бектұрғанов Талғат "Ақшұқыр"шаруа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Молыбаев Арыстан Бақытұлы"Қарабура-1" фермер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Абдалиев Әділбек "Абдалиев" фермер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Абдалиев Абдірасулла "Көктөбе"шаруа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Тоғымов Райсбек "Тоғымов" фермер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Тажібаев Бабажан "Аламесек"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Ниязов Маулен "Ақноқта"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 Бакыт "Ибрагимов"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Нұрымбетов Жақсылық "Нұрымбетов"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Есенова Лайла "Есенова Л"шаруа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Әжібеков Темірхан "Әжібеков 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</w:tbl>
    <w:bookmarkStart w:name="z286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26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7" w:id="2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2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+147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-680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-570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+338</w:t>
            </w:r>
          </w:p>
        </w:tc>
      </w:tr>
    </w:tbl>
    <w:bookmarkStart w:name="z288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264"/>
    <w:bookmarkStart w:name="z289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МІҚ-мүйізді ірі қара;</w:t>
      </w:r>
    </w:p>
    <w:bookmarkEnd w:id="265"/>
    <w:bookmarkStart w:name="z290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УМ-уақ мал.</w:t>
      </w:r>
    </w:p>
    <w:bookmarkEnd w:id="266"/>
    <w:bookmarkStart w:name="z291" w:id="2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округі бойынша елді мекендер бөлінісінде мүйізді ірі қара аналық (сауын)мал басын орналастыру үшін жайылымдарды бөлу</w:t>
      </w:r>
    </w:p>
    <w:bookmarkEnd w:id="26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Есет батыр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+156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+156</w:t>
            </w:r>
          </w:p>
        </w:tc>
      </w:tr>
    </w:tbl>
    <w:bookmarkStart w:name="z292" w:id="2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268"/>
    <w:bookmarkStart w:name="z293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9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4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0"/>
    <w:p>
      <w:pPr>
        <w:spacing w:after="0"/>
        <w:ind w:left="0"/>
        <w:jc w:val="both"/>
      </w:pPr>
      <w:r>
        <w:drawing>
          <wp:inline distT="0" distB="0" distL="0" distR="0">
            <wp:extent cx="7810500" cy="261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5" w:id="2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271"/>
    <w:bookmarkStart w:name="z296" w:id="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2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7" w:id="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3"/>
    <w:p>
      <w:pPr>
        <w:spacing w:after="0"/>
        <w:ind w:left="0"/>
        <w:jc w:val="both"/>
      </w:pPr>
      <w:r>
        <w:drawing>
          <wp:inline distT="0" distB="0" distL="0" distR="0">
            <wp:extent cx="7797800" cy="344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97800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8" w:id="2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274"/>
    <w:bookmarkStart w:name="z299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5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0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6"/>
    <w:p>
      <w:pPr>
        <w:spacing w:after="0"/>
        <w:ind w:left="0"/>
        <w:jc w:val="both"/>
      </w:pPr>
      <w:r>
        <w:drawing>
          <wp:inline distT="0" distB="0" distL="0" distR="0">
            <wp:extent cx="7810500" cy="303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1" w:id="2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277"/>
    <w:bookmarkStart w:name="z302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8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3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9"/>
    <w:p>
      <w:pPr>
        <w:spacing w:after="0"/>
        <w:ind w:left="0"/>
        <w:jc w:val="both"/>
      </w:pPr>
      <w:r>
        <w:drawing>
          <wp:inline distT="0" distB="0" distL="0" distR="0">
            <wp:extent cx="7810500" cy="196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6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4" w:id="2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280"/>
    <w:bookmarkStart w:name="z305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1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6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2"/>
    <w:p>
      <w:pPr>
        <w:spacing w:after="0"/>
        <w:ind w:left="0"/>
        <w:jc w:val="both"/>
      </w:pPr>
      <w:r>
        <w:drawing>
          <wp:inline distT="0" distB="0" distL="0" distR="0">
            <wp:extent cx="7810500" cy="185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7" w:id="2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28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 жылғы 24 маусымдағы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№ 59-10 шешіміне 6 қосымша </w:t>
            </w:r>
          </w:p>
        </w:tc>
      </w:tr>
    </w:tbl>
    <w:bookmarkStart w:name="z311" w:id="2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Бұқарбай батыр ауылдық округінің 2020-2021 жылдарға арналған жайылымдарды басқару және оларды пайдалану жөніндегі жоспары</w:t>
      </w:r>
    </w:p>
    <w:bookmarkEnd w:id="284"/>
    <w:bookmarkStart w:name="z312" w:id="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285"/>
    <w:bookmarkStart w:name="z313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286"/>
    <w:bookmarkStart w:name="z314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287"/>
    <w:bookmarkStart w:name="z315" w:id="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288"/>
    <w:bookmarkStart w:name="z316" w:id="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289"/>
    <w:bookmarkStart w:name="z317" w:id="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Бұқарбай батыр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290"/>
    <w:bookmarkStart w:name="z318" w:id="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291"/>
    <w:bookmarkStart w:name="z319" w:id="2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округтің аумағы құрғақ, далалы, шөлді белдем тармағына жатады. </w:t>
      </w:r>
    </w:p>
    <w:bookmarkEnd w:id="292"/>
    <w:bookmarkStart w:name="z320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293"/>
    <w:bookmarkStart w:name="z321" w:id="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294"/>
    <w:bookmarkStart w:name="z322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295"/>
    <w:bookmarkStart w:name="z323" w:id="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296"/>
    <w:bookmarkStart w:name="z324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оңтүстік-батыс бөлігінде орналасқанжәне шығыстаАққұм ауылдық округімен шектеседі.</w:t>
      </w:r>
    </w:p>
    <w:bookmarkEnd w:id="297"/>
    <w:bookmarkStart w:name="z325" w:id="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Бұқарбай батыр ауылынан тұрады.</w:t>
      </w:r>
    </w:p>
    <w:bookmarkEnd w:id="298"/>
    <w:bookmarkStart w:name="z326" w:id="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299"/>
    <w:bookmarkStart w:name="z327" w:id="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28847 гектар (бұдан әрі – га). Соның ішінде жайылымдар- 20610 га.</w:t>
      </w:r>
    </w:p>
    <w:bookmarkEnd w:id="300"/>
    <w:bookmarkStart w:name="z328" w:id="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301"/>
    <w:bookmarkStart w:name="z329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25643 га.</w:t>
      </w:r>
    </w:p>
    <w:bookmarkEnd w:id="302"/>
    <w:bookmarkStart w:name="z330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3204 га.</w:t>
      </w:r>
    </w:p>
    <w:bookmarkEnd w:id="303"/>
    <w:bookmarkStart w:name="z331" w:id="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304"/>
    <w:bookmarkStart w:name="z332" w:id="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2265 бас ірі қара мал, 1741 бас уақ мал, 1049 бас жылқы, 132 бас түйе.</w:t>
      </w:r>
    </w:p>
    <w:bookmarkEnd w:id="305"/>
    <w:bookmarkStart w:name="z333" w:id="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306"/>
    <w:bookmarkStart w:name="z334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8 табын;</w:t>
      </w:r>
    </w:p>
    <w:bookmarkEnd w:id="307"/>
    <w:bookmarkStart w:name="z335" w:id="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- 6 отар;</w:t>
      </w:r>
    </w:p>
    <w:bookmarkEnd w:id="308"/>
    <w:bookmarkStart w:name="z336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- 3 келе;</w:t>
      </w:r>
    </w:p>
    <w:bookmarkEnd w:id="309"/>
    <w:bookmarkStart w:name="z337" w:id="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жылқылар- 46 үйір.</w:t>
      </w:r>
    </w:p>
    <w:bookmarkEnd w:id="310"/>
    <w:bookmarkStart w:name="z338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311"/>
    <w:bookmarkStart w:name="z339" w:id="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312"/>
    <w:bookmarkStart w:name="z340" w:id="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313"/>
    <w:bookmarkStart w:name="z341" w:id="3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314"/>
    <w:bookmarkStart w:name="z342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5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3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6"/>
    <w:p>
      <w:pPr>
        <w:spacing w:after="0"/>
        <w:ind w:left="0"/>
        <w:jc w:val="both"/>
      </w:pPr>
      <w:r>
        <w:drawing>
          <wp:inline distT="0" distB="0" distL="0" distR="0">
            <wp:extent cx="7810500" cy="207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4" w:id="3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31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Алданазаров Темірбек "Әмір"шаруа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Куантай "Али"шаруа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Алтынбек "Бекжанов"шаруа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+106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Жекенов Манарбек"Баубек"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Ишанбеков Берікбай "Баглан"шаруа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Хакимов Руслан "Хакимов"шаруа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Кабылбек "Сәйгүлік"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-1174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Қайрлапов Әбдімәлік "Акнұр"шаруа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Смайлов Мирамбек"Кенес"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5" w:id="3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Нұрмағанбетов Аділбек</w:t>
            </w:r>
          </w:p>
          <w:bookmarkEnd w:id="3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"Нұр-әділ"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Садык "Алиев"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Күшімбаев Шарипбай"Шағырай"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Туатай "Фарида"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Канат "Жансая"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Алмағанбетов Жумагали "Ұзақ"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Қазиев Бекболат "Жаркынбек"шаруа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Нұрмағанбетов Әлібек"Жаңа жол"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"Жанбарыс" шаруа қожалығы Тоқмырзаев Ерқасым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6" w:id="3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"Тоқтамыс" шаруа қожалығы</w:t>
            </w:r>
          </w:p>
          <w:bookmarkEnd w:id="3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Нұржанбаева Шара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Абдикадиров Борибай"Ынтымақ"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"Тулеков" шаруа қожалығыТулеков Бакытбек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Тұрабаева Әсия"Турабаев"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Алиева Сара"Ынтымақ-1"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Серикбаев Асқар "Серикбаева"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Абжаппаров Жомарт Абшекенович "Абжаппаров"шаруа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Мыханов Сапарбек Ақмырзаұлы "Байтабын" жауапкершілігі шектеулі серіктестігі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7" w:id="3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Қауханов Әділқасым</w:t>
            </w:r>
          </w:p>
          <w:bookmarkEnd w:id="3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"Табанкөл"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Мырзалы "Абуов"шаруа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Әбдіреев Бақытжан"Бекарыс"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Қосбергенова Баян"Қосберген"шаруа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Серікбай "Жаңару"шаруа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Рүстембек"Сапа"шаруа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Берістемов Асылбек "Сенім"шаруа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Скакова Гулжахан"Скакова"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Серікбай"Үміт"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8" w:id="3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Телибаев Мурат </w:t>
            </w:r>
          </w:p>
          <w:bookmarkEnd w:id="3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Куанышевич "Телібаев"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Оспанқұлов Айдарбек Кажденбекұлы "Оспанкулов"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Қалыбаев Ғлымжан Максутович "Максут"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Сермағанбетов Қанжарбек Сахиевич "Қанжарбек" фермер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Қайрат Ярович "Ахметов"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Қожахметова Назігүл "Назігүл" жеке кәсіпкер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"Береке"фермер қожалығы Бижұмаұлы Алмат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Канат "Жансая"шаруа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Сағындыков Сагат "Жанару"шаруа қожалығы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Мыханов Сапарбек Ақмырзаұлы"Байтабын" жауапкершілігі шектеулі серіктестігі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Мубаракұлы Максат "Несібелі" жауапкершілігі шектеулі серіктестігі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Габит "Алиев" жеке кәсіпкерлігі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Табанов Барлыбай "Табанов"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Далдабайулы Хамидулла "Далда"шаруа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Алимбек Қапыланбекқұлы "Дінмухамед"фермер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6 863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+3324</w:t>
            </w:r>
          </w:p>
        </w:tc>
      </w:tr>
    </w:tbl>
    <w:bookmarkStart w:name="z349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322"/>
    <w:bookmarkStart w:name="z350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қара;</w:t>
      </w:r>
    </w:p>
    <w:bookmarkEnd w:id="323"/>
    <w:bookmarkStart w:name="z351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 уақ мал.</w:t>
      </w:r>
    </w:p>
    <w:bookmarkEnd w:id="324"/>
    <w:bookmarkStart w:name="z352" w:id="3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(сауын)мал басын орналастыру үшін жайылымдарды бөлу</w:t>
      </w:r>
    </w:p>
    <w:bookmarkEnd w:id="32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Бұқарбай батыр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+6256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+6256</w:t>
            </w:r>
          </w:p>
        </w:tc>
      </w:tr>
    </w:tbl>
    <w:bookmarkStart w:name="z353" w:id="3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326"/>
    <w:bookmarkStart w:name="z354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7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5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8"/>
    <w:p>
      <w:pPr>
        <w:spacing w:after="0"/>
        <w:ind w:left="0"/>
        <w:jc w:val="both"/>
      </w:pPr>
      <w:r>
        <w:drawing>
          <wp:inline distT="0" distB="0" distL="0" distR="0">
            <wp:extent cx="7810500" cy="270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6" w:id="3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329"/>
    <w:bookmarkStart w:name="z357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0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8" w:id="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1"/>
    <w:p>
      <w:pPr>
        <w:spacing w:after="0"/>
        <w:ind w:left="0"/>
        <w:jc w:val="both"/>
      </w:pPr>
      <w:r>
        <w:drawing>
          <wp:inline distT="0" distB="0" distL="0" distR="0">
            <wp:extent cx="7810500" cy="341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9" w:id="3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332"/>
    <w:bookmarkStart w:name="z360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3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1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4"/>
    <w:p>
      <w:pPr>
        <w:spacing w:after="0"/>
        <w:ind w:left="0"/>
        <w:jc w:val="both"/>
      </w:pPr>
      <w:r>
        <w:drawing>
          <wp:inline distT="0" distB="0" distL="0" distR="0">
            <wp:extent cx="7810500" cy="295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2" w:id="3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335"/>
    <w:bookmarkStart w:name="z363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6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4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7"/>
    <w:p>
      <w:pPr>
        <w:spacing w:after="0"/>
        <w:ind w:left="0"/>
        <w:jc w:val="both"/>
      </w:pPr>
      <w:r>
        <w:drawing>
          <wp:inline distT="0" distB="0" distL="0" distR="0">
            <wp:extent cx="7810500" cy="186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5" w:id="3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338"/>
    <w:bookmarkStart w:name="z366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9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7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0"/>
    <w:p>
      <w:pPr>
        <w:spacing w:after="0"/>
        <w:ind w:left="0"/>
        <w:jc w:val="both"/>
      </w:pPr>
      <w:r>
        <w:drawing>
          <wp:inline distT="0" distB="0" distL="0" distR="0">
            <wp:extent cx="7810500" cy="182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8" w:id="3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34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 жылғы 24 маусымдағы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№ 59-10 шешіміне 7 қосымша </w:t>
            </w:r>
          </w:p>
        </w:tc>
      </w:tr>
    </w:tbl>
    <w:bookmarkStart w:name="z372" w:id="3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Еңбек ауылдық округінің 2020-2021 жылдарға арналған жайылымдарды басқару және оларды пайдалану жөніндегі жоспары</w:t>
      </w:r>
    </w:p>
    <w:bookmarkEnd w:id="342"/>
    <w:bookmarkStart w:name="z373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343"/>
    <w:bookmarkStart w:name="z374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344"/>
    <w:bookmarkStart w:name="z375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345"/>
    <w:bookmarkStart w:name="z376" w:id="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346"/>
    <w:bookmarkStart w:name="z377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347"/>
    <w:bookmarkStart w:name="z378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Еңбек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348"/>
    <w:bookmarkStart w:name="z379" w:id="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349"/>
    <w:bookmarkStart w:name="z380" w:id="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округтің аумағы құрғақ, далалы, шөлді белдем тармағына жатады. </w:t>
      </w:r>
    </w:p>
    <w:bookmarkEnd w:id="350"/>
    <w:bookmarkStart w:name="z381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351"/>
    <w:bookmarkStart w:name="z382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352"/>
    <w:bookmarkStart w:name="z383" w:id="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353"/>
    <w:bookmarkStart w:name="z384" w:id="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354"/>
    <w:bookmarkStart w:name="z385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 бөлігінде орналасқан және оңтүстікбатыстан Аламесек ауылдық округімен шектеседі.</w:t>
      </w:r>
    </w:p>
    <w:bookmarkEnd w:id="355"/>
    <w:bookmarkStart w:name="z386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Әкімшілік-аумақтық бөлінісі Еңбек ауылынан тұрады.</w:t>
      </w:r>
    </w:p>
    <w:bookmarkEnd w:id="356"/>
    <w:bookmarkStart w:name="z387" w:id="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357"/>
    <w:bookmarkStart w:name="z388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11151 гектар (бұдан әрі – га). Соның ішінде жайылымдар- 5744 га.</w:t>
      </w:r>
    </w:p>
    <w:bookmarkEnd w:id="358"/>
    <w:bookmarkStart w:name="z389" w:id="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359"/>
    <w:bookmarkStart w:name="z390" w:id="3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9231га.</w:t>
      </w:r>
    </w:p>
    <w:bookmarkEnd w:id="360"/>
    <w:bookmarkStart w:name="z391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1920 га.</w:t>
      </w:r>
    </w:p>
    <w:bookmarkEnd w:id="361"/>
    <w:bookmarkStart w:name="z392" w:id="3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362"/>
    <w:bookmarkStart w:name="z393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1248 бас ірі қара мал, 1637 бас уақ мал, 549 бас жылқы.</w:t>
      </w:r>
    </w:p>
    <w:bookmarkEnd w:id="363"/>
    <w:bookmarkStart w:name="z394" w:id="3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364"/>
    <w:bookmarkStart w:name="z395" w:id="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5 табын;</w:t>
      </w:r>
    </w:p>
    <w:bookmarkEnd w:id="365"/>
    <w:bookmarkStart w:name="z396" w:id="3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366"/>
    <w:bookmarkStart w:name="z397" w:id="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жылқылар- 24 үйір.</w:t>
      </w:r>
    </w:p>
    <w:bookmarkEnd w:id="367"/>
    <w:bookmarkStart w:name="z398" w:id="3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368"/>
    <w:bookmarkStart w:name="z399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369"/>
    <w:bookmarkStart w:name="z400" w:id="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белгіленген.</w:t>
      </w:r>
    </w:p>
    <w:bookmarkEnd w:id="370"/>
    <w:bookmarkStart w:name="z401" w:id="3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371"/>
    <w:bookmarkStart w:name="z402" w:id="3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2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3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3"/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4" w:id="3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 тізімі</w:t>
      </w:r>
    </w:p>
    <w:bookmarkEnd w:id="37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Шакизатхан "Еңбек Жер" жауапкершілігі шектеулі серіктестігі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Толыбаев Бейбітшілік "Боранбай"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Балканов Маркабай "Балқан"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Әбдіқаппар "Атамекен"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Ағатаев Жорабек "Ағытай"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Далдабаева Айгул "Жандос"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Тауыпбаев Ғалым Камитбекұлы "Тауыпбаев"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-1014</w:t>
            </w:r>
          </w:p>
        </w:tc>
      </w:tr>
    </w:tbl>
    <w:bookmarkStart w:name="z405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375"/>
    <w:bookmarkStart w:name="z406" w:id="3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МІҚ-мүйізді ірі қарамал;</w:t>
      </w:r>
    </w:p>
    <w:bookmarkEnd w:id="376"/>
    <w:bookmarkStart w:name="z407" w:id="3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УМ-уақ мал.</w:t>
      </w:r>
    </w:p>
    <w:bookmarkEnd w:id="377"/>
    <w:bookmarkStart w:name="z408" w:id="3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(сауын)мал басын орналастыру үшін жайылымдарды бөлу</w:t>
      </w:r>
    </w:p>
    <w:bookmarkEnd w:id="37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Еңбекауылы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62,15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62,15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09" w:id="3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379"/>
    <w:bookmarkStart w:name="z410" w:id="3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0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1" w:id="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1"/>
    <w:p>
      <w:pPr>
        <w:spacing w:after="0"/>
        <w:ind w:left="0"/>
        <w:jc w:val="both"/>
      </w:pPr>
      <w:r>
        <w:drawing>
          <wp:inline distT="0" distB="0" distL="0" distR="0">
            <wp:extent cx="7810500" cy="266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2" w:id="3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382"/>
    <w:bookmarkStart w:name="z413" w:id="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3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4" w:id="3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4"/>
    <w:p>
      <w:pPr>
        <w:spacing w:after="0"/>
        <w:ind w:left="0"/>
        <w:jc w:val="both"/>
      </w:pPr>
      <w:r>
        <w:drawing>
          <wp:inline distT="0" distB="0" distL="0" distR="0">
            <wp:extent cx="7810500" cy="342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5" w:id="3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385"/>
    <w:bookmarkStart w:name="z416" w:id="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6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7" w:id="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7"/>
    <w:p>
      <w:pPr>
        <w:spacing w:after="0"/>
        <w:ind w:left="0"/>
        <w:jc w:val="both"/>
      </w:pPr>
      <w:r>
        <w:drawing>
          <wp:inline distT="0" distB="0" distL="0" distR="0">
            <wp:extent cx="7810500" cy="293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8" w:id="3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388"/>
    <w:bookmarkStart w:name="z419" w:id="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9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0" w:id="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0"/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1" w:id="3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391"/>
    <w:bookmarkStart w:name="z422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2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3" w:id="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3"/>
    <w:p>
      <w:pPr>
        <w:spacing w:after="0"/>
        <w:ind w:left="0"/>
        <w:jc w:val="both"/>
      </w:pPr>
      <w:r>
        <w:drawing>
          <wp:inline distT="0" distB="0" distL="0" distR="0">
            <wp:extent cx="7810500" cy="189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4" w:id="3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39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 жылғы 24 маусымдағы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№ 59-10 шешіміне 8 қосымша </w:t>
            </w:r>
          </w:p>
        </w:tc>
      </w:tr>
    </w:tbl>
    <w:bookmarkStart w:name="z428" w:id="3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Жаңаталап ауылдық округінің 2020-2021 жылдарға арналған жайылымдарды басқару және оларды пайдалану жөніндегі жоспары</w:t>
      </w:r>
    </w:p>
    <w:bookmarkEnd w:id="395"/>
    <w:bookmarkStart w:name="z429" w:id="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396"/>
    <w:bookmarkStart w:name="z430" w:id="3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397"/>
    <w:bookmarkStart w:name="z431" w:id="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398"/>
    <w:bookmarkStart w:name="z432" w:id="3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399"/>
    <w:bookmarkStart w:name="z433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400"/>
    <w:bookmarkStart w:name="z434" w:id="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Жаңаталап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401"/>
    <w:bookmarkStart w:name="z435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402"/>
    <w:bookmarkStart w:name="z436" w:id="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округтің аумағы құрғақ, далалы, шөлді белдем тармағына жатады. </w:t>
      </w:r>
    </w:p>
    <w:bookmarkEnd w:id="403"/>
    <w:bookmarkStart w:name="z437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404"/>
    <w:bookmarkStart w:name="z438" w:id="4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405"/>
    <w:bookmarkStart w:name="z439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406"/>
    <w:bookmarkStart w:name="z440" w:id="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407"/>
    <w:bookmarkStart w:name="z441" w:id="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оңтүстік-батыс бөлігінде орналасқан және шығыстан Мақпалкөл ауылдық округімен шектеседі.</w:t>
      </w:r>
    </w:p>
    <w:bookmarkEnd w:id="408"/>
    <w:bookmarkStart w:name="z442" w:id="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Жаңаталап ауылынан тұрады.</w:t>
      </w:r>
    </w:p>
    <w:bookmarkEnd w:id="409"/>
    <w:bookmarkStart w:name="z443" w:id="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410"/>
    <w:bookmarkStart w:name="z444" w:id="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7739 гектар (бұдан әрі – га). Соның ішінде жайылымдар- 6263 га.</w:t>
      </w:r>
    </w:p>
    <w:bookmarkEnd w:id="411"/>
    <w:bookmarkStart w:name="z445" w:id="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412"/>
    <w:bookmarkStart w:name="z446" w:id="4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5910га.</w:t>
      </w:r>
    </w:p>
    <w:bookmarkEnd w:id="413"/>
    <w:bookmarkStart w:name="z447" w:id="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1829 га.</w:t>
      </w:r>
    </w:p>
    <w:bookmarkEnd w:id="414"/>
    <w:bookmarkStart w:name="z448" w:id="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415"/>
    <w:bookmarkStart w:name="z449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2473 бас ірі қара мал, 1811 бас уақ мал, 483 бас жылқы.</w:t>
      </w:r>
    </w:p>
    <w:bookmarkEnd w:id="416"/>
    <w:bookmarkStart w:name="z450" w:id="4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417"/>
    <w:bookmarkStart w:name="z451" w:id="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8 табын;</w:t>
      </w:r>
    </w:p>
    <w:bookmarkEnd w:id="418"/>
    <w:bookmarkStart w:name="z452" w:id="4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419"/>
    <w:bookmarkStart w:name="z453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жылқылар- 21 үйір.</w:t>
      </w:r>
    </w:p>
    <w:bookmarkEnd w:id="420"/>
    <w:bookmarkStart w:name="z454" w:id="4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421"/>
    <w:bookmarkStart w:name="z455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422"/>
    <w:bookmarkStart w:name="z456" w:id="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423"/>
    <w:bookmarkStart w:name="z457" w:id="4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424"/>
    <w:bookmarkStart w:name="z458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5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9" w:id="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6"/>
    <w:p>
      <w:pPr>
        <w:spacing w:after="0"/>
        <w:ind w:left="0"/>
        <w:jc w:val="both"/>
      </w:pPr>
      <w:r>
        <w:drawing>
          <wp:inline distT="0" distB="0" distL="0" distR="0">
            <wp:extent cx="7810500" cy="189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0" w:id="4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42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1" w:id="4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</w:t>
            </w:r>
          </w:p>
          <w:bookmarkEnd w:id="4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лым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дар, (га) 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Калманов Турганбек "Калманов"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Кадиров Картанбай "Кадиров"шаруа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Жұматаева Жадыра "Мақсат"шаруа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Доңбаев Қойтбай "Қойтбай"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Ерекешов Манарбек "Ерекешов"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Зұлқарнай "Маханов"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Тәукеева Іңкәр "Тәукеева"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Абжапбаров Галым "Абжапбаров"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Каримов Кайпбек "Каримов"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Құттықбаева Ақмарал "Құттықбаева"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Конысбаев Даулен "Конысбаев"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Махамбетияров Батырбек"Маханбетияров"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Әліби Бакытбекұлы "Ер-Әлі"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Еркін Бакытбекұлы "Құрманбай Ата"шаруа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Алпысбаева Гульжайна "Бағым" жеке кәсіпкерлігі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Ахан "Ақ-Марал"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Абилтаев Галымжан "Сәмбет" шаруа қожалығы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-724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Рахманбердиева Актоты. "Бейбарыс-Кәрім"жшс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-1185</w:t>
            </w:r>
          </w:p>
        </w:tc>
      </w:tr>
    </w:tbl>
    <w:bookmarkStart w:name="z463" w:id="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429"/>
    <w:bookmarkStart w:name="z464" w:id="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мүйіізді ірі қара;</w:t>
      </w:r>
    </w:p>
    <w:bookmarkEnd w:id="430"/>
    <w:bookmarkStart w:name="z465" w:id="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 уақ мал.</w:t>
      </w:r>
    </w:p>
    <w:bookmarkEnd w:id="431"/>
    <w:bookmarkStart w:name="z466" w:id="4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4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Жаңаталап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+1395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+1395</w:t>
            </w:r>
          </w:p>
        </w:tc>
      </w:tr>
    </w:tbl>
    <w:bookmarkStart w:name="z467" w:id="4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433"/>
    <w:bookmarkStart w:name="z468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4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9" w:id="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5"/>
    <w:p>
      <w:pPr>
        <w:spacing w:after="0"/>
        <w:ind w:left="0"/>
        <w:jc w:val="both"/>
      </w:pPr>
      <w:r>
        <w:drawing>
          <wp:inline distT="0" distB="0" distL="0" distR="0">
            <wp:extent cx="7810500" cy="266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0" w:id="4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436"/>
    <w:bookmarkStart w:name="z471" w:id="4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7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2" w:id="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8"/>
    <w:p>
      <w:pPr>
        <w:spacing w:after="0"/>
        <w:ind w:left="0"/>
        <w:jc w:val="both"/>
      </w:pPr>
      <w:r>
        <w:drawing>
          <wp:inline distT="0" distB="0" distL="0" distR="0">
            <wp:extent cx="7810500" cy="349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3" w:id="4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439"/>
    <w:bookmarkStart w:name="z474" w:id="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0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5" w:id="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1"/>
    <w:p>
      <w:pPr>
        <w:spacing w:after="0"/>
        <w:ind w:left="0"/>
        <w:jc w:val="both"/>
      </w:pPr>
      <w:r>
        <w:drawing>
          <wp:inline distT="0" distB="0" distL="0" distR="0">
            <wp:extent cx="7810500" cy="309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6" w:id="4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442"/>
    <w:bookmarkStart w:name="z477" w:id="4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3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8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4"/>
    <w:p>
      <w:pPr>
        <w:spacing w:after="0"/>
        <w:ind w:left="0"/>
        <w:jc w:val="both"/>
      </w:pPr>
      <w:r>
        <w:drawing>
          <wp:inline distT="0" distB="0" distL="0" distR="0">
            <wp:extent cx="7810500" cy="186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9" w:id="4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445"/>
    <w:bookmarkStart w:name="z480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6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1" w:id="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7"/>
    <w:p>
      <w:pPr>
        <w:spacing w:after="0"/>
        <w:ind w:left="0"/>
        <w:jc w:val="both"/>
      </w:pPr>
      <w:r>
        <w:drawing>
          <wp:inline distT="0" distB="0" distL="0" distR="0">
            <wp:extent cx="7810500" cy="185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2" w:id="4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44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 жылғы 24 маусымдағы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59-10 шешіміне 9 қосымша</w:t>
            </w:r>
          </w:p>
        </w:tc>
      </w:tr>
    </w:tbl>
    <w:bookmarkStart w:name="z486" w:id="4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Жаңадария ауылдық округінің 2020-2021 жылдарға арналған жайылымдарды басқару және оларды пайдалану жөніндегі жоспары</w:t>
      </w:r>
    </w:p>
    <w:bookmarkEnd w:id="449"/>
    <w:bookmarkStart w:name="z487" w:id="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450"/>
    <w:bookmarkStart w:name="z488" w:id="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451"/>
    <w:bookmarkStart w:name="z489" w:id="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452"/>
    <w:bookmarkStart w:name="z490" w:id="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453"/>
    <w:bookmarkStart w:name="z491" w:id="4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454"/>
    <w:bookmarkStart w:name="z492" w:id="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Жаңадария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455"/>
    <w:bookmarkStart w:name="z493" w:id="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456"/>
    <w:bookmarkStart w:name="z494" w:id="4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округтің аумағы құрғақ, далалы, шөлді белдем тармағына жатады. </w:t>
      </w:r>
    </w:p>
    <w:bookmarkEnd w:id="457"/>
    <w:bookmarkStart w:name="z495" w:id="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Дала өсімдіктерінен эфимероидтар мен жусанның әртүрлі түрлері өседі. </w:t>
      </w:r>
    </w:p>
    <w:bookmarkEnd w:id="458"/>
    <w:bookmarkStart w:name="z496" w:id="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459"/>
    <w:bookmarkStart w:name="z497" w:id="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460"/>
    <w:bookmarkStart w:name="z498" w:id="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461"/>
    <w:bookmarkStart w:name="z499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 Жалағаш ауданының оңтүстік бөлігінде орналасқан және солтүстігінде Аламесек ауылдық округімен шектеседі. </w:t>
      </w:r>
    </w:p>
    <w:bookmarkEnd w:id="462"/>
    <w:bookmarkStart w:name="z500" w:id="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Жаңадария ауылынан тұрады.</w:t>
      </w:r>
    </w:p>
    <w:bookmarkEnd w:id="463"/>
    <w:bookmarkStart w:name="z501" w:id="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464"/>
    <w:bookmarkStart w:name="z502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1231705 гектар (бұдан әрі – га). Соның ішінде жайылымдар- 1227708 га.</w:t>
      </w:r>
    </w:p>
    <w:bookmarkEnd w:id="465"/>
    <w:bookmarkStart w:name="z503" w:id="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466"/>
    <w:bookmarkStart w:name="z504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18547 га.</w:t>
      </w:r>
    </w:p>
    <w:bookmarkEnd w:id="467"/>
    <w:bookmarkStart w:name="z505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3827 га.</w:t>
      </w:r>
    </w:p>
    <w:bookmarkEnd w:id="468"/>
    <w:bookmarkStart w:name="z506" w:id="4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469"/>
    <w:bookmarkStart w:name="z507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1592 бас ірі қара мал, 2397 бас уақ мал, 468 бас жылқы, 18 бас түйе.</w:t>
      </w:r>
    </w:p>
    <w:bookmarkEnd w:id="470"/>
    <w:bookmarkStart w:name="z508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471"/>
    <w:bookmarkStart w:name="z509" w:id="4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6 табын;</w:t>
      </w:r>
    </w:p>
    <w:bookmarkEnd w:id="472"/>
    <w:bookmarkStart w:name="z510" w:id="4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473"/>
    <w:bookmarkStart w:name="z511" w:id="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- 1 келе;</w:t>
      </w:r>
    </w:p>
    <w:bookmarkEnd w:id="474"/>
    <w:bookmarkStart w:name="z512" w:id="4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жылқылар- 21 үйір.</w:t>
      </w:r>
    </w:p>
    <w:bookmarkEnd w:id="475"/>
    <w:bookmarkStart w:name="z513" w:id="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476"/>
    <w:bookmarkStart w:name="z514" w:id="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477"/>
    <w:bookmarkStart w:name="z515" w:id="4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478"/>
    <w:bookmarkStart w:name="z516" w:id="4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479"/>
    <w:bookmarkStart w:name="z517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0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8" w:id="4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1"/>
    <w:p>
      <w:pPr>
        <w:spacing w:after="0"/>
        <w:ind w:left="0"/>
        <w:jc w:val="both"/>
      </w:pPr>
      <w:r>
        <w:drawing>
          <wp:inline distT="0" distB="0" distL="0" distR="0">
            <wp:extent cx="7632700" cy="209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9" w:id="4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48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Әбдіқалиев Байжігіт "Әбдіқалиев"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Ильясов Өмірзақ "Қожық Ата"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Пірназаров Жакып "Пірназаров"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Жылқайдаров Ибрагим "Жылқайдаров"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Тұрғанов Жаксыбай "Тұрғанов"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Шыналиев Абдибахап "Әбдіваһһаб"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Айтпанов "Айтпанов"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Даиров Серік "Даиров"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Сыздықов Баянбай "Сыздықов"шаруа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Тұрсынбеков Ақылбай "Тұрсынбеков" фермер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Бақайбаев Мұқамбет "Барбол"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Желдербаева Нұржамал "Тасшоқы"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Сермаханова Қазына "Қазына"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Өтеналиев Қырымбек "Өтеналиев"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Ағытаев Қойшығұл "Ағытаев"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Тайғалиев Әділжан "Тайғалиев"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Уздембаева Зюмара "Уздембаева Зюмара" жк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Жаңашов Ербол "Жаңашов"шаруа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Нұртаев Мұқтар "Магро"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Күзеков Икрам "Күзек"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Сауытбаева Гүлсім "Бақдәулет-57"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 Рүстем "Ибрагимов" жеке кәсіпкерлігі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Байболов Тұрмағанбет "Сатурн"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103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Төлегенов Бисенбай "Жантөлеген"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Нұрманбетов Ербол "Сарықасқа жылқы"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Бибитжан Ақжан "Бибітжан"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Тұрмақанова Сымбат "Тұрмақанова"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Исаев Жеңіс "Исаев"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897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Сағындықов Кенжебек "Сағындықов"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Қыпшақбаев Ақділда "Мәдениет"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Ержанов Дастан Акисович "Ержанов Д" шаруа қожалығы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Желдербаев Оразбек "Желдербаев"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68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Әлменов Зейнұр "Әлменов Зейнур"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Тауіпбаев Сұлтанбек "Тәуіпбаев"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Игембаев Жұмағали "Игембаев"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Таймбетов Шакуадин "Таймбетов"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</w:tbl>
    <w:bookmarkStart w:name="z520" w:id="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48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-1661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-791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+3509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-1115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+6090</w:t>
            </w:r>
          </w:p>
        </w:tc>
      </w:tr>
    </w:tbl>
    <w:bookmarkStart w:name="z521" w:id="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484"/>
    <w:bookmarkStart w:name="z522" w:id="4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қара; УМ-уақ мал.</w:t>
      </w:r>
    </w:p>
    <w:bookmarkEnd w:id="485"/>
    <w:bookmarkStart w:name="z523" w:id="4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48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 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Жаңадария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1213158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+1202213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1213158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+1202213</w:t>
            </w:r>
          </w:p>
        </w:tc>
      </w:tr>
    </w:tbl>
    <w:bookmarkStart w:name="z524" w:id="4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487"/>
    <w:bookmarkStart w:name="z525" w:id="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8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6" w:id="4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9"/>
    <w:p>
      <w:pPr>
        <w:spacing w:after="0"/>
        <w:ind w:left="0"/>
        <w:jc w:val="both"/>
      </w:pPr>
      <w:r>
        <w:drawing>
          <wp:inline distT="0" distB="0" distL="0" distR="0">
            <wp:extent cx="7721600" cy="299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7" w:id="4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490"/>
    <w:bookmarkStart w:name="z528" w:id="4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1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9" w:id="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2"/>
    <w:p>
      <w:pPr>
        <w:spacing w:after="0"/>
        <w:ind w:left="0"/>
        <w:jc w:val="both"/>
      </w:pPr>
      <w:r>
        <w:drawing>
          <wp:inline distT="0" distB="0" distL="0" distR="0">
            <wp:extent cx="7023100" cy="406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0231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0" w:id="4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493"/>
    <w:bookmarkStart w:name="z531" w:id="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4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2" w:id="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5"/>
    <w:p>
      <w:pPr>
        <w:spacing w:after="0"/>
        <w:ind w:left="0"/>
        <w:jc w:val="both"/>
      </w:pPr>
      <w:r>
        <w:drawing>
          <wp:inline distT="0" distB="0" distL="0" distR="0">
            <wp:extent cx="7048500" cy="365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3" w:id="4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496"/>
    <w:bookmarkStart w:name="z534" w:id="4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7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5" w:id="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8"/>
    <w:p>
      <w:pPr>
        <w:spacing w:after="0"/>
        <w:ind w:left="0"/>
        <w:jc w:val="both"/>
      </w:pPr>
      <w:r>
        <w:drawing>
          <wp:inline distT="0" distB="0" distL="0" distR="0">
            <wp:extent cx="7810500" cy="203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6" w:id="4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499"/>
    <w:bookmarkStart w:name="z537" w:id="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0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8" w:id="5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1"/>
    <w:p>
      <w:pPr>
        <w:spacing w:after="0"/>
        <w:ind w:left="0"/>
        <w:jc w:val="both"/>
      </w:pPr>
      <w:r>
        <w:drawing>
          <wp:inline distT="0" distB="0" distL="0" distR="0">
            <wp:extent cx="6756400" cy="208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9" w:id="5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50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 жылғы 24 маусымдағы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59-10 шешіміне 10 қосымша</w:t>
            </w:r>
          </w:p>
        </w:tc>
      </w:tr>
    </w:tbl>
    <w:bookmarkStart w:name="z543" w:id="5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Қаракеткен ауылдық округінің 2020-2021 жылдарға арналған жайылымдарды басқару және оларды пайдалану жөніндегі жоспары</w:t>
      </w:r>
    </w:p>
    <w:bookmarkEnd w:id="503"/>
    <w:bookmarkStart w:name="z544" w:id="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04"/>
    <w:bookmarkStart w:name="z545" w:id="5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05"/>
    <w:bookmarkStart w:name="z546" w:id="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506"/>
    <w:bookmarkStart w:name="z547" w:id="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507"/>
    <w:bookmarkStart w:name="z548" w:id="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508"/>
    <w:bookmarkStart w:name="z549" w:id="5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Қаракеткен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509"/>
    <w:bookmarkStart w:name="z550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510"/>
    <w:bookmarkStart w:name="z551" w:id="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округтің аумағы құрғақ, далалы, шөлді белдем тармағына жатады. </w:t>
      </w:r>
    </w:p>
    <w:bookmarkEnd w:id="511"/>
    <w:bookmarkStart w:name="z552" w:id="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512"/>
    <w:bookmarkStart w:name="z553" w:id="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немесе шахталы құдықтардан қамтамасыз етіледі. Судың сапасы әлсіз тұздылау, малдарды суару үшін жарамды.</w:t>
      </w:r>
    </w:p>
    <w:bookmarkEnd w:id="513"/>
    <w:bookmarkStart w:name="z554" w:id="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514"/>
    <w:bookmarkStart w:name="z555" w:id="5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515"/>
    <w:bookmarkStart w:name="z556" w:id="5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батыс бөлігінде орналасқан.</w:t>
      </w:r>
    </w:p>
    <w:bookmarkEnd w:id="516"/>
    <w:bookmarkStart w:name="z557" w:id="5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Қаракеткен, Далдабай ауылдарынан тұрады.</w:t>
      </w:r>
    </w:p>
    <w:bookmarkEnd w:id="517"/>
    <w:bookmarkStart w:name="z558" w:id="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518"/>
    <w:bookmarkStart w:name="z559" w:id="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1382647 гектар (бұдан әрі – га). Соның ішінде жайылымдар- 633897 га.</w:t>
      </w:r>
    </w:p>
    <w:bookmarkEnd w:id="519"/>
    <w:bookmarkStart w:name="z560" w:id="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520"/>
    <w:bookmarkStart w:name="z561" w:id="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1374242га.</w:t>
      </w:r>
    </w:p>
    <w:bookmarkEnd w:id="521"/>
    <w:bookmarkStart w:name="z562" w:id="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8405 га.</w:t>
      </w:r>
    </w:p>
    <w:bookmarkEnd w:id="522"/>
    <w:bookmarkStart w:name="z563" w:id="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523"/>
    <w:bookmarkStart w:name="z564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1779 бас ірі қара мал, 2434 бас уақ мал, 423 бас жылқы.</w:t>
      </w:r>
    </w:p>
    <w:bookmarkEnd w:id="524"/>
    <w:bookmarkStart w:name="z565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525"/>
    <w:bookmarkStart w:name="z566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6 табын;</w:t>
      </w:r>
    </w:p>
    <w:bookmarkEnd w:id="526"/>
    <w:bookmarkStart w:name="z567" w:id="5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527"/>
    <w:bookmarkStart w:name="z568" w:id="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жылқылар- 19 үйір.</w:t>
      </w:r>
    </w:p>
    <w:bookmarkEnd w:id="528"/>
    <w:bookmarkStart w:name="z569" w:id="5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529"/>
    <w:bookmarkStart w:name="z570" w:id="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530"/>
    <w:bookmarkStart w:name="z571" w:id="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531"/>
    <w:bookmarkStart w:name="z572" w:id="5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532"/>
    <w:bookmarkStart w:name="z573" w:id="5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3"/>
    <w:p>
      <w:pPr>
        <w:spacing w:after="0"/>
        <w:ind w:left="0"/>
        <w:jc w:val="both"/>
      </w:pPr>
      <w:r>
        <w:drawing>
          <wp:inline distT="0" distB="0" distL="0" distR="0">
            <wp:extent cx="7810500" cy="814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4" w:id="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4"/>
    <w:p>
      <w:pPr>
        <w:spacing w:after="0"/>
        <w:ind w:left="0"/>
        <w:jc w:val="both"/>
      </w:pPr>
      <w:r>
        <w:drawing>
          <wp:inline distT="0" distB="0" distL="0" distR="0">
            <wp:extent cx="7810500" cy="214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5" w:id="5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5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Абдикадиров Борибай "Майкөл"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Азмаханова Гулхан "Несібе"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Ахметжанова Гулназ "Ахметжанова"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Горбачев Петр Васильевич "Артемушка"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Досимбетов Ермахан "Дастан"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Ералиев Корганбек "Жанель"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Сражаддин "Ақжол"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Жаксылык "Шоқан"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Қанат "Алаш Агро"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Тажибаев Тауке"Тажибаев"шаруа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Мүсірепов Сансызбай "Мүсірепов"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Накшораева Гулназ "Накшораева"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Ербол "Нұрислам"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Нұрмаханов Ерлан "Әсел"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Нұрмаханов Самат "Самат"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Рыспанбетов Тынымбек "Рыспанбетов"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Тогызбаев Болат Абатович "Тогызбаев"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Удодов Анатолий Семенович "Удодов"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Беккожаева Гулназ "Еркетай" фермер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Хасиханов Чингис "Хасиханов"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Қасымов Батырбек "Қасым"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Уббиходжаева Роза"Сарсен"ШҚ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Самат Мырзатаевич "Қаншайым"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Жалгасбаев Умирзак "Далдабай"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Атамурат Муралиевич "Елбағар"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Ахунова Индир"Сыр сыйы"шаруа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Бисенбаев Р "Бисенбаев"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Сулейменова Ақзиба "Сулейменова"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Алмурзаев Омарали "Қарабөгет" шқ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ЕржановДастанАкисович"Ержанов Д"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КартпанбетовБолатбекСламшаевич"Қартпанбетов"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НұрмахановАбдиманапШермаганбетович"Нурмаханов" жеке кәсіпкер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АхметжанМейірбекҚартбайұлы "Бірлестік Қаракеткен"агроөнеркәсіп кешені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Жайдариева Мейрамкул "Жайдариева" жеке кәсіпкер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ЕмбергеноваАлия"Ембергенова" жеке кәсіпкер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АмиршееваКулдана"Амиршеева" жеке кәсіпкер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МухамедияровСаматКайратович "Самат" жеке кәсіпкерл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Қиясов Еркебұлан Қырбайұлы "Еркебұлан" фермер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Зиманов Гамзат Жаксылыкович"Береке"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Накшораева Гулназ "Ырыс"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Рысмамбетов Канат Тынымбекович"Рысмамбетов Т" фермер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Боданов Қайыркул "Жалтынов Далдабай" жауапкершілігі шектеулі серіктестігі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"Жалагаш Агросервис" жауапкершілігі шектеулі серіктестігі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"СМ Қайнар" өндірістік кооперативі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Атамурат Муралиевич "Шам" жауапкершілігі шектеулі серіктестігі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Өткелбаев Алиакбар "Өткелбаев Алиакбар" жеке кәсіпкер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Феодоров Николай "Богдук"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138369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</w:tbl>
    <w:bookmarkStart w:name="z576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5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7" w:id="5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  <w:bookmarkEnd w:id="5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+119795</w:t>
            </w:r>
          </w:p>
        </w:tc>
      </w:tr>
    </w:tbl>
    <w:bookmarkStart w:name="z578" w:id="5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538"/>
    <w:bookmarkStart w:name="z579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 – мүйізді ірі қара мал;</w:t>
      </w:r>
    </w:p>
    <w:bookmarkEnd w:id="539"/>
    <w:bookmarkStart w:name="z580" w:id="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 уақ мал.</w:t>
      </w:r>
    </w:p>
    <w:bookmarkEnd w:id="540"/>
    <w:bookmarkStart w:name="z581" w:id="5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54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Жайылым-дардың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Қаракеткен ауылы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498340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+493742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Далдабай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+139259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638897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+633001</w:t>
            </w:r>
          </w:p>
        </w:tc>
      </w:tr>
    </w:tbl>
    <w:bookmarkStart w:name="z582" w:id="5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542"/>
    <w:bookmarkStart w:name="z583" w:id="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3"/>
    <w:p>
      <w:pPr>
        <w:spacing w:after="0"/>
        <w:ind w:left="0"/>
        <w:jc w:val="both"/>
      </w:pPr>
      <w:r>
        <w:drawing>
          <wp:inline distT="0" distB="0" distL="0" distR="0">
            <wp:extent cx="7810500" cy="821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4" w:id="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4"/>
    <w:p>
      <w:pPr>
        <w:spacing w:after="0"/>
        <w:ind w:left="0"/>
        <w:jc w:val="both"/>
      </w:pPr>
      <w:r>
        <w:drawing>
          <wp:inline distT="0" distB="0" distL="0" distR="0">
            <wp:extent cx="7747000" cy="304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5" w:id="5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545"/>
    <w:bookmarkStart w:name="z586" w:id="5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6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7" w:id="5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7"/>
    <w:p>
      <w:pPr>
        <w:spacing w:after="0"/>
        <w:ind w:left="0"/>
        <w:jc w:val="both"/>
      </w:pPr>
      <w:r>
        <w:drawing>
          <wp:inline distT="0" distB="0" distL="0" distR="0">
            <wp:extent cx="7556500" cy="406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8" w:id="5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548"/>
    <w:bookmarkStart w:name="z589" w:id="5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9"/>
    <w:p>
      <w:pPr>
        <w:spacing w:after="0"/>
        <w:ind w:left="0"/>
        <w:jc w:val="both"/>
      </w:pPr>
      <w:r>
        <w:drawing>
          <wp:inline distT="0" distB="0" distL="0" distR="0">
            <wp:extent cx="7810500" cy="789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0" w:id="5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0"/>
    <w:p>
      <w:pPr>
        <w:spacing w:after="0"/>
        <w:ind w:left="0"/>
        <w:jc w:val="both"/>
      </w:pPr>
      <w:r>
        <w:drawing>
          <wp:inline distT="0" distB="0" distL="0" distR="0">
            <wp:extent cx="7810500" cy="354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1" w:id="5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551"/>
    <w:bookmarkStart w:name="z592" w:id="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2"/>
    <w:p>
      <w:pPr>
        <w:spacing w:after="0"/>
        <w:ind w:left="0"/>
        <w:jc w:val="both"/>
      </w:pPr>
      <w:r>
        <w:drawing>
          <wp:inline distT="0" distB="0" distL="0" distR="0">
            <wp:extent cx="7810500" cy="817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3" w:id="5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3"/>
    <w:p>
      <w:pPr>
        <w:spacing w:after="0"/>
        <w:ind w:left="0"/>
        <w:jc w:val="both"/>
      </w:pPr>
      <w:r>
        <w:drawing>
          <wp:inline distT="0" distB="0" distL="0" distR="0">
            <wp:extent cx="7531100" cy="213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4" w:id="5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554"/>
    <w:bookmarkStart w:name="z595" w:id="5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5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6" w:id="5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6"/>
    <w:p>
      <w:pPr>
        <w:spacing w:after="0"/>
        <w:ind w:left="0"/>
        <w:jc w:val="both"/>
      </w:pPr>
      <w:r>
        <w:drawing>
          <wp:inline distT="0" distB="0" distL="0" distR="0">
            <wp:extent cx="7670800" cy="201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7" w:id="5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55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 жылғы 24 маусымдағы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№ 59-10 шешіміне 11 қосымша </w:t>
            </w:r>
          </w:p>
        </w:tc>
      </w:tr>
    </w:tbl>
    <w:bookmarkStart w:name="z601" w:id="5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Мақпалкөл ауылдық округінің 2020-2021 жылдарға арналған жайылымдарды басқару және оларды пайдалану жөніндегі жоспары</w:t>
      </w:r>
    </w:p>
    <w:bookmarkEnd w:id="558"/>
    <w:bookmarkStart w:name="z602" w:id="5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559"/>
    <w:bookmarkStart w:name="z603" w:id="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560"/>
    <w:bookmarkStart w:name="z604" w:id="5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561"/>
    <w:bookmarkStart w:name="z605" w:id="5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562"/>
    <w:bookmarkStart w:name="z606" w:id="5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563"/>
    <w:bookmarkStart w:name="z607" w:id="5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Мақпалкөл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564"/>
    <w:bookmarkStart w:name="z608" w:id="5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565"/>
    <w:bookmarkStart w:name="z609" w:id="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округтің аумағы құрғақ, далалы, шөлді белдем тармағына жатады. </w:t>
      </w:r>
    </w:p>
    <w:bookmarkEnd w:id="566"/>
    <w:bookmarkStart w:name="z610" w:id="5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567"/>
    <w:bookmarkStart w:name="z611" w:id="5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568"/>
    <w:bookmarkStart w:name="z612" w:id="5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569"/>
    <w:bookmarkStart w:name="z613" w:id="5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570"/>
    <w:bookmarkStart w:name="z614" w:id="5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оңтүстік-батыс бөлігінде орналасқан.</w:t>
      </w:r>
    </w:p>
    <w:bookmarkEnd w:id="571"/>
    <w:bookmarkStart w:name="z615" w:id="5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Мақпалкөл ауылынан тұрады.</w:t>
      </w:r>
    </w:p>
    <w:bookmarkEnd w:id="572"/>
    <w:bookmarkStart w:name="z616" w:id="5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573"/>
    <w:bookmarkStart w:name="z617" w:id="5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19468 гектар (бұдан әрі – га). Соның ішінде жайылымдар- 14453 га.</w:t>
      </w:r>
    </w:p>
    <w:bookmarkEnd w:id="574"/>
    <w:bookmarkStart w:name="z618" w:id="5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575"/>
    <w:bookmarkStart w:name="z619" w:id="5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16759га.</w:t>
      </w:r>
    </w:p>
    <w:bookmarkEnd w:id="576"/>
    <w:bookmarkStart w:name="z620" w:id="5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2709 га.</w:t>
      </w:r>
    </w:p>
    <w:bookmarkEnd w:id="577"/>
    <w:bookmarkStart w:name="z621" w:id="5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578"/>
    <w:bookmarkStart w:name="z622" w:id="5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2715 бас ірі қара мал, 3881 бас уақ мал, 1130 бас жылқы, 8 бас түйе.</w:t>
      </w:r>
    </w:p>
    <w:bookmarkEnd w:id="579"/>
    <w:bookmarkStart w:name="z623" w:id="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580"/>
    <w:bookmarkStart w:name="z624" w:id="5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7 табын;</w:t>
      </w:r>
    </w:p>
    <w:bookmarkEnd w:id="581"/>
    <w:bookmarkStart w:name="z625" w:id="5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- 7 отар;</w:t>
      </w:r>
    </w:p>
    <w:bookmarkEnd w:id="582"/>
    <w:bookmarkStart w:name="z626" w:id="5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түйелер-1 келе;</w:t>
      </w:r>
    </w:p>
    <w:bookmarkEnd w:id="583"/>
    <w:bookmarkStart w:name="z627" w:id="5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жылқылар- 50 үйір.</w:t>
      </w:r>
    </w:p>
    <w:bookmarkEnd w:id="584"/>
    <w:bookmarkStart w:name="z628" w:id="5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585"/>
    <w:bookmarkStart w:name="z629" w:id="5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586"/>
    <w:bookmarkStart w:name="z630" w:id="5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587"/>
    <w:bookmarkStart w:name="z631" w:id="5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588"/>
    <w:bookmarkStart w:name="z632" w:id="5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9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3" w:id="5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0"/>
    <w:p>
      <w:pPr>
        <w:spacing w:after="0"/>
        <w:ind w:left="0"/>
        <w:jc w:val="both"/>
      </w:pPr>
      <w:r>
        <w:drawing>
          <wp:inline distT="0" distB="0" distL="0" distR="0">
            <wp:extent cx="7785100" cy="214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4" w:id="5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59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5" w:id="5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</w:t>
            </w:r>
          </w:p>
          <w:bookmarkEnd w:id="5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Нұрманбетов Ербол "Сарғасқа жылқы"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Нұрылдаев Ұлықбек Мақсұтұлы "Нұрбек"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Күнтуаров Бердаулет Абзалұлы "Күнтуаров"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Зұлхар "Ақмар"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Тұнғышбаев Табынбай Өмірзақұлы "Ақниет"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Еспанов Мирамбек Узакович "Еспанов"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Алиби Бакытбекұлы "Ер-Әлі"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Шайхисламов Ибрагим "Ақтікен"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Молдашев Марат "Молдаш"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Еркін Бакытбекұлы "Құрманбай Ата"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Сериков Бердибек "Серіков"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Андакулова Алмагул "Таңшолпан"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Қайырова Акзиба "Қайырова" фермер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Бердалиев Абзали "Мақпалкөл" жауапкершілігі шектеулі серіктестігі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Абекенов Бектемир "Әсім"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Сейітжанов Қалдыбек "Ақкөл"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Мустафаев Адай Шоңмұрынұлы "Сарқасқа" фермер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</w:tbl>
    <w:bookmarkStart w:name="z636" w:id="5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59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-2129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-2392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-1445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-5966</w:t>
            </w:r>
          </w:p>
        </w:tc>
      </w:tr>
    </w:tbl>
    <w:bookmarkStart w:name="z637" w:id="5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594"/>
    <w:bookmarkStart w:name="z638" w:id="5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МІҚ-мүйізді ірі қара мал;</w:t>
      </w:r>
    </w:p>
    <w:bookmarkEnd w:id="595"/>
    <w:bookmarkStart w:name="z639" w:id="5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УМ-уақ мал.</w:t>
      </w:r>
    </w:p>
    <w:bookmarkEnd w:id="596"/>
    <w:bookmarkStart w:name="z640" w:id="5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(сауын)мал басын орналастыру үшін жайылымдарды бөлу</w:t>
      </w:r>
    </w:p>
    <w:bookmarkEnd w:id="5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 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Мақпалкөл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-5938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-5938</w:t>
            </w:r>
          </w:p>
        </w:tc>
      </w:tr>
    </w:tbl>
    <w:bookmarkStart w:name="z641" w:id="5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598"/>
    <w:bookmarkStart w:name="z642" w:id="5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9"/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3" w:id="6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0"/>
    <w:p>
      <w:pPr>
        <w:spacing w:after="0"/>
        <w:ind w:left="0"/>
        <w:jc w:val="both"/>
      </w:pPr>
      <w:r>
        <w:drawing>
          <wp:inline distT="0" distB="0" distL="0" distR="0">
            <wp:extent cx="7658100" cy="295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6581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4" w:id="6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601"/>
    <w:bookmarkStart w:name="z645" w:id="6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2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6" w:id="6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3"/>
    <w:p>
      <w:pPr>
        <w:spacing w:after="0"/>
        <w:ind w:left="0"/>
        <w:jc w:val="both"/>
      </w:pPr>
      <w:r>
        <w:drawing>
          <wp:inline distT="0" distB="0" distL="0" distR="0">
            <wp:extent cx="7810500" cy="401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7" w:id="6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604"/>
    <w:bookmarkStart w:name="z648" w:id="6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5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9" w:id="6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6"/>
    <w:p>
      <w:pPr>
        <w:spacing w:after="0"/>
        <w:ind w:left="0"/>
        <w:jc w:val="both"/>
      </w:pPr>
      <w:r>
        <w:drawing>
          <wp:inline distT="0" distB="0" distL="0" distR="0">
            <wp:extent cx="7772400" cy="364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0" w:id="6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607"/>
    <w:bookmarkStart w:name="z651" w:id="6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8"/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2" w:id="6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9"/>
    <w:p>
      <w:pPr>
        <w:spacing w:after="0"/>
        <w:ind w:left="0"/>
        <w:jc w:val="both"/>
      </w:pPr>
      <w:r>
        <w:drawing>
          <wp:inline distT="0" distB="0" distL="0" distR="0">
            <wp:extent cx="7810500" cy="203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3" w:id="6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610"/>
    <w:bookmarkStart w:name="z654" w:id="6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1"/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5" w:id="6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2"/>
    <w:p>
      <w:pPr>
        <w:spacing w:after="0"/>
        <w:ind w:left="0"/>
        <w:jc w:val="both"/>
      </w:pPr>
      <w:r>
        <w:drawing>
          <wp:inline distT="0" distB="0" distL="0" distR="0">
            <wp:extent cx="7810500" cy="196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6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6" w:id="6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61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 жылғы 24 маусымдағы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№ 59-10 шешіміне 12 қосымша </w:t>
            </w:r>
          </w:p>
        </w:tc>
      </w:tr>
    </w:tbl>
    <w:bookmarkStart w:name="z660" w:id="6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Мәдениет ауылдық округінің 2020-2021 жылдарға арналған жайылымдарды басқару және оларды пайдалану жөніндегі жоспары</w:t>
      </w:r>
    </w:p>
    <w:bookmarkEnd w:id="614"/>
    <w:bookmarkStart w:name="z661" w:id="6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615"/>
    <w:bookmarkStart w:name="z662" w:id="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616"/>
    <w:bookmarkStart w:name="z663" w:id="6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617"/>
    <w:bookmarkStart w:name="z664" w:id="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618"/>
    <w:bookmarkStart w:name="z665" w:id="6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619"/>
    <w:bookmarkStart w:name="z666" w:id="6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Мәдениет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620"/>
    <w:bookmarkStart w:name="z667" w:id="6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621"/>
    <w:bookmarkStart w:name="z668" w:id="6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округтің аумағы құрғақ, далалы, шөлді белдем тармағына жатады. </w:t>
      </w:r>
    </w:p>
    <w:bookmarkEnd w:id="622"/>
    <w:bookmarkStart w:name="z669" w:id="6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эфимериодтар мен жусанның әртүрлі түрлері өседі.</w:t>
      </w:r>
    </w:p>
    <w:bookmarkEnd w:id="623"/>
    <w:bookmarkStart w:name="z670" w:id="6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624"/>
    <w:bookmarkStart w:name="z671" w:id="6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625"/>
    <w:bookmarkStart w:name="z672" w:id="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626"/>
    <w:bookmarkStart w:name="z673" w:id="6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оңтүстік-батыс бөлігінде орналасқан және солтүстік шығысында Мырзабай ахун ауылдық округімен шектеседі.</w:t>
      </w:r>
    </w:p>
    <w:bookmarkEnd w:id="627"/>
    <w:bookmarkStart w:name="z674" w:id="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Мәдениет ауылынан тұрады.</w:t>
      </w:r>
    </w:p>
    <w:bookmarkEnd w:id="628"/>
    <w:bookmarkStart w:name="z675" w:id="6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629"/>
    <w:bookmarkStart w:name="z676" w:id="6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11718 гектар (бұдан әрі – га). Соның ішінде жайылымдар- 6275 га.</w:t>
      </w:r>
    </w:p>
    <w:bookmarkEnd w:id="630"/>
    <w:bookmarkStart w:name="z677" w:id="6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631"/>
    <w:bookmarkStart w:name="z678" w:id="6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9611га.</w:t>
      </w:r>
    </w:p>
    <w:bookmarkEnd w:id="632"/>
    <w:bookmarkStart w:name="z679" w:id="6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2107 га.</w:t>
      </w:r>
    </w:p>
    <w:bookmarkEnd w:id="633"/>
    <w:bookmarkStart w:name="z680" w:id="6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634"/>
    <w:bookmarkStart w:name="z681" w:id="6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2341 бас ірі қара мал, 3301 бас уақ мал, 642 бас жылқы.</w:t>
      </w:r>
    </w:p>
    <w:bookmarkEnd w:id="635"/>
    <w:bookmarkStart w:name="z682" w:id="6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636"/>
    <w:bookmarkStart w:name="z683" w:id="6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8 табын;</w:t>
      </w:r>
    </w:p>
    <w:bookmarkEnd w:id="637"/>
    <w:bookmarkStart w:name="z684" w:id="6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- 6 отар;</w:t>
      </w:r>
    </w:p>
    <w:bookmarkEnd w:id="638"/>
    <w:bookmarkStart w:name="z685" w:id="6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жылқылар- 28 үйір.</w:t>
      </w:r>
    </w:p>
    <w:bookmarkEnd w:id="639"/>
    <w:bookmarkStart w:name="z686" w:id="6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640"/>
    <w:bookmarkStart w:name="z687" w:id="6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641"/>
    <w:bookmarkStart w:name="z688" w:id="6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642"/>
    <w:bookmarkStart w:name="z689" w:id="6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643"/>
    <w:bookmarkStart w:name="z690" w:id="6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4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1" w:id="6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5"/>
    <w:p>
      <w:pPr>
        <w:spacing w:after="0"/>
        <w:ind w:left="0"/>
        <w:jc w:val="both"/>
      </w:pPr>
      <w:r>
        <w:drawing>
          <wp:inline distT="0" distB="0" distL="0" distR="0">
            <wp:extent cx="7810500" cy="201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2" w:id="6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6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Тайжан "Тайжан"шаруа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Абдреев Нұрлан "Өркен"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Абтыкалык Нұрсұлтан "Нұр Мәдениет"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Амреев Хайрулла "Дарын"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Ауесбаев Қанат "Ауесбаев"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 Ерлан "Ерлан"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Оразбек "Жер Ана"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Оразбек "Жер ұйық"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Дәулетбайұлы Телжан "Жұлдыз"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Деменов Шыңғыс "Бақ"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Жақсылықов Баймахан "Айнаш"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Жамалатов Сырман "Заңғар"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Жамалатов Сырман "Сырман"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Жапақов Қазнабек "Асет"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Жолмурзаев Бахрам "Бахрам"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Ильясова Ұлдар "Жунусов"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Келдіғұлов Шамшат "Шахмұрат"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Кетебаев Серикбек "Ақниет и К"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Қыпшақбаев Ақділда "Мәдениет"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Мұстафа Шакизад "Дөйт"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Мұстафаев Адай Шоңмұрынұлы "Сарықасқа"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113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Ерділда "Мирас"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Нариман "Нариман"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Садуов Данабек "Садуов"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Сарбасов Самат "Жігер" фермер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Аширбек "Нұр-дәулет"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Тайбағаров Қазыбек "Бірлік и К"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Тапаев Пишенбек "Топаев"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Төлегенов Бисенбай "Жантөлеген"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Тургаев Төлеген "Болашақ"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Тұрмаханов Мұратбек "Жомарт"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Тюрешова Қалдыгүл "Тюрешова"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Шырақбаев Жарылқасын "Шырақбаев"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Қалжатаев Ердібек "Қалдан батыр"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Ануарбеков Бақытбек "Наурыз"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Досжанова Азат "Азат"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Торгаева Салима "Аян"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Салиева Аимкул "Салиев"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Сарсенова Рахима "Сарсенова"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Абдусадыков Ораз "Абусадыков"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Байболов Жанас Туракович "Байболов Жанас" жеке кәсіпкерлігі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Токашов Сырбай "Қайсар" шаруа қожалығы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Барлығы: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</w:tbl>
    <w:bookmarkStart w:name="z693" w:id="6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64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-6468</w:t>
            </w:r>
          </w:p>
        </w:tc>
      </w:tr>
    </w:tbl>
    <w:bookmarkStart w:name="z694" w:id="6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648"/>
    <w:bookmarkStart w:name="z695" w:id="6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 мал;</w:t>
      </w:r>
    </w:p>
    <w:bookmarkEnd w:id="649"/>
    <w:bookmarkStart w:name="z696" w:id="6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 уақ мал.</w:t>
      </w:r>
    </w:p>
    <w:bookmarkEnd w:id="650"/>
    <w:bookmarkStart w:name="z697" w:id="6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65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Мәдениет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698" w:id="6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652"/>
    <w:bookmarkStart w:name="z699" w:id="6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3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0" w:id="6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4"/>
    <w:p>
      <w:pPr>
        <w:spacing w:after="0"/>
        <w:ind w:left="0"/>
        <w:jc w:val="both"/>
      </w:pPr>
      <w:r>
        <w:drawing>
          <wp:inline distT="0" distB="0" distL="0" distR="0">
            <wp:extent cx="7810500" cy="281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1" w:id="6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655"/>
    <w:bookmarkStart w:name="z702" w:id="6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6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3" w:id="6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7"/>
    <w:p>
      <w:pPr>
        <w:spacing w:after="0"/>
        <w:ind w:left="0"/>
        <w:jc w:val="both"/>
      </w:pPr>
      <w:r>
        <w:drawing>
          <wp:inline distT="0" distB="0" distL="0" distR="0">
            <wp:extent cx="7810500" cy="381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4" w:id="6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658"/>
    <w:bookmarkStart w:name="z705" w:id="6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9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6" w:id="6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0"/>
    <w:p>
      <w:pPr>
        <w:spacing w:after="0"/>
        <w:ind w:left="0"/>
        <w:jc w:val="both"/>
      </w:pPr>
      <w:r>
        <w:drawing>
          <wp:inline distT="0" distB="0" distL="0" distR="0">
            <wp:extent cx="7810500" cy="354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7" w:id="6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661"/>
    <w:bookmarkStart w:name="z708" w:id="6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2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9" w:id="6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3"/>
    <w:p>
      <w:pPr>
        <w:spacing w:after="0"/>
        <w:ind w:left="0"/>
        <w:jc w:val="both"/>
      </w:pPr>
      <w:r>
        <w:drawing>
          <wp:inline distT="0" distB="0" distL="0" distR="0">
            <wp:extent cx="7810500" cy="189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0" w:id="6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664"/>
    <w:bookmarkStart w:name="z711" w:id="6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5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2" w:id="6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6"/>
    <w:p>
      <w:pPr>
        <w:spacing w:after="0"/>
        <w:ind w:left="0"/>
        <w:jc w:val="both"/>
      </w:pPr>
      <w:r>
        <w:drawing>
          <wp:inline distT="0" distB="0" distL="0" distR="0">
            <wp:extent cx="7810500" cy="195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3" w:id="6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66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 жылғы 24 маусымдағы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№ 59-10 шешіміне 13 қосымша </w:t>
            </w:r>
          </w:p>
        </w:tc>
      </w:tr>
    </w:tbl>
    <w:bookmarkStart w:name="z717" w:id="6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Мырзабай ахун ауылдық округінің 2020-2021 жылдарға арналған жайылымдарды басқару және оларды пайдалану жөніндегі жоспары</w:t>
      </w:r>
    </w:p>
    <w:bookmarkEnd w:id="668"/>
    <w:bookmarkStart w:name="z718" w:id="6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669"/>
    <w:bookmarkStart w:name="z719" w:id="6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670"/>
    <w:bookmarkStart w:name="z720" w:id="6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671"/>
    <w:bookmarkStart w:name="z721" w:id="6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672"/>
    <w:bookmarkStart w:name="z722" w:id="6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673"/>
    <w:bookmarkStart w:name="z723" w:id="6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Мырзабай ахун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674"/>
    <w:bookmarkStart w:name="z724" w:id="6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675"/>
    <w:bookmarkStart w:name="z725" w:id="6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округтің аумағы құрғақ, далалы, шөлді белдем тармағына жатады. </w:t>
      </w:r>
    </w:p>
    <w:bookmarkEnd w:id="676"/>
    <w:bookmarkStart w:name="z726" w:id="6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677"/>
    <w:bookmarkStart w:name="z727" w:id="6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678"/>
    <w:bookmarkStart w:name="z728" w:id="6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679"/>
    <w:bookmarkStart w:name="z729" w:id="6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680"/>
    <w:bookmarkStart w:name="z730" w:id="6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оңтүстік-батыс бөлігінде орналасқан және оңтүстік батысында Мәдениет ауылдық округімен шектеседі.</w:t>
      </w:r>
    </w:p>
    <w:bookmarkEnd w:id="681"/>
    <w:bookmarkStart w:name="z731" w:id="6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Мырзабай ахун ауылынан тұрады.</w:t>
      </w:r>
    </w:p>
    <w:bookmarkEnd w:id="682"/>
    <w:bookmarkStart w:name="z732" w:id="6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683"/>
    <w:bookmarkStart w:name="z733" w:id="6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8312 гектар (бұдан әрі – га). Соның ішінде жайылымдар- 6232 га.</w:t>
      </w:r>
    </w:p>
    <w:bookmarkEnd w:id="684"/>
    <w:bookmarkStart w:name="z734" w:id="6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685"/>
    <w:bookmarkStart w:name="z735" w:id="6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6273га.</w:t>
      </w:r>
    </w:p>
    <w:bookmarkEnd w:id="686"/>
    <w:bookmarkStart w:name="z736" w:id="6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2039 га.</w:t>
      </w:r>
    </w:p>
    <w:bookmarkEnd w:id="687"/>
    <w:bookmarkStart w:name="z737" w:id="6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688"/>
    <w:bookmarkStart w:name="z738" w:id="6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1388 бас ірі қара мал, 1540 бас уақ мал, 310 бас жылқы.</w:t>
      </w:r>
    </w:p>
    <w:bookmarkEnd w:id="689"/>
    <w:bookmarkStart w:name="z739" w:id="6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690"/>
    <w:bookmarkStart w:name="z740" w:id="6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4 табын;</w:t>
      </w:r>
    </w:p>
    <w:bookmarkEnd w:id="691"/>
    <w:bookmarkStart w:name="z741" w:id="6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- 3 отар;</w:t>
      </w:r>
    </w:p>
    <w:bookmarkEnd w:id="692"/>
    <w:bookmarkStart w:name="z742" w:id="6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жылқылар- 14 үйір.</w:t>
      </w:r>
    </w:p>
    <w:bookmarkEnd w:id="693"/>
    <w:bookmarkStart w:name="z743" w:id="6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694"/>
    <w:bookmarkStart w:name="z744" w:id="6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695"/>
    <w:bookmarkStart w:name="z745" w:id="6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696"/>
    <w:bookmarkStart w:name="z746" w:id="6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697"/>
    <w:bookmarkStart w:name="z747" w:id="6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8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8" w:id="6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9"/>
    <w:p>
      <w:pPr>
        <w:spacing w:after="0"/>
        <w:ind w:left="0"/>
        <w:jc w:val="both"/>
      </w:pPr>
      <w:r>
        <w:drawing>
          <wp:inline distT="0" distB="0" distL="0" distR="0">
            <wp:extent cx="7810500" cy="201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9" w:id="7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70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Ильясов Абзал"Абзал"шаруа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Өмірбай Гүлбану Ортайқызы "Бақыт"шаруа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Тәуіпбаев Төребек "Толыбай"шаруа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Тұрабаев Әбдімәлік "Қожамқұл"шаруа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Тауыпбаев Галым Камитбекович "Г.Тауыпбаев"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Сүлейменов Тимур "Нұрлы арман"шаруа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Тауипбаев Султанбек "Тауипбаев"жеке кәсіпкер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Жалғасов Шагдат"Егінші" жауапкершілігі шектеулі серіктестігі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</w:tbl>
    <w:bookmarkStart w:name="z750" w:id="7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70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жайылымдар,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ҰҚМ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1902</w:t>
            </w:r>
          </w:p>
        </w:tc>
      </w:tr>
    </w:tbl>
    <w:bookmarkStart w:name="z751" w:id="7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 МІҚ-мүйізді ірі қара мал; УМ-уақ мал.</w:t>
      </w:r>
    </w:p>
    <w:bookmarkEnd w:id="702"/>
    <w:bookmarkStart w:name="z752" w:id="7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(сауын)мал басын орналастыру үшін жайылымдарды бөлу</w:t>
      </w:r>
    </w:p>
    <w:bookmarkEnd w:id="70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Мырзабай ахун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+2582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+2582</w:t>
            </w:r>
          </w:p>
        </w:tc>
      </w:tr>
    </w:tbl>
    <w:bookmarkStart w:name="z753" w:id="7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704"/>
    <w:bookmarkStart w:name="z754" w:id="7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5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5" w:id="7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6"/>
    <w:p>
      <w:pPr>
        <w:spacing w:after="0"/>
        <w:ind w:left="0"/>
        <w:jc w:val="both"/>
      </w:pPr>
      <w:r>
        <w:drawing>
          <wp:inline distT="0" distB="0" distL="0" distR="0">
            <wp:extent cx="7810500" cy="266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6" w:id="7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707"/>
    <w:bookmarkStart w:name="z757" w:id="7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8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8" w:id="7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9"/>
    <w:p>
      <w:pPr>
        <w:spacing w:after="0"/>
        <w:ind w:left="0"/>
        <w:jc w:val="both"/>
      </w:pPr>
      <w:r>
        <w:drawing>
          <wp:inline distT="0" distB="0" distL="0" distR="0">
            <wp:extent cx="7810500" cy="351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9" w:id="7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710"/>
    <w:bookmarkStart w:name="z760" w:id="7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1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1" w:id="7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2"/>
    <w:p>
      <w:pPr>
        <w:spacing w:after="0"/>
        <w:ind w:left="0"/>
        <w:jc w:val="both"/>
      </w:pPr>
      <w:r>
        <w:drawing>
          <wp:inline distT="0" distB="0" distL="0" distR="0">
            <wp:extent cx="7810500" cy="312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2" w:id="7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713"/>
    <w:bookmarkStart w:name="z763" w:id="7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4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4" w:id="7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5"/>
    <w:p>
      <w:pPr>
        <w:spacing w:after="0"/>
        <w:ind w:left="0"/>
        <w:jc w:val="both"/>
      </w:pPr>
      <w:r>
        <w:drawing>
          <wp:inline distT="0" distB="0" distL="0" distR="0">
            <wp:extent cx="7810500" cy="204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5" w:id="7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716"/>
    <w:bookmarkStart w:name="z766" w:id="7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7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7" w:id="7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8"/>
    <w:p>
      <w:pPr>
        <w:spacing w:after="0"/>
        <w:ind w:left="0"/>
        <w:jc w:val="both"/>
      </w:pPr>
      <w:r>
        <w:drawing>
          <wp:inline distT="0" distB="0" distL="0" distR="0">
            <wp:extent cx="7810500" cy="193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8" w:id="7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7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 жылғы 24 маусымдағы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№ 59-10 шешіміне 14 қосымша </w:t>
            </w:r>
          </w:p>
        </w:tc>
      </w:tr>
    </w:tbl>
    <w:bookmarkStart w:name="z772" w:id="7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Таң ауылдық округінің 2020-2021 жылдарға арналған жайылымдарды басқару және оларды пайдалану жөніндегі жоспары</w:t>
      </w:r>
    </w:p>
    <w:bookmarkEnd w:id="720"/>
    <w:bookmarkStart w:name="z773" w:id="7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721"/>
    <w:bookmarkStart w:name="z774" w:id="7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722"/>
    <w:bookmarkStart w:name="z775" w:id="7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723"/>
    <w:bookmarkStart w:name="z776" w:id="7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724"/>
    <w:bookmarkStart w:name="z777" w:id="7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725"/>
    <w:bookmarkStart w:name="z778" w:id="7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Таң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726"/>
    <w:bookmarkStart w:name="z779" w:id="7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727"/>
    <w:bookmarkStart w:name="z780" w:id="7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округтің аумағы құрғақ, далалы, шөлді белдем тармағына жатады. </w:t>
      </w:r>
    </w:p>
    <w:bookmarkEnd w:id="728"/>
    <w:bookmarkStart w:name="z781" w:id="7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729"/>
    <w:bookmarkStart w:name="z782" w:id="7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730"/>
    <w:bookmarkStart w:name="z783" w:id="7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731"/>
    <w:bookmarkStart w:name="z784" w:id="7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732"/>
    <w:bookmarkStart w:name="z785" w:id="7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батыс бөлігінде орналасқан.</w:t>
      </w:r>
    </w:p>
    <w:bookmarkEnd w:id="733"/>
    <w:bookmarkStart w:name="z786" w:id="7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Таң, Жаңақоныс ауылдарынан тұрады.</w:t>
      </w:r>
    </w:p>
    <w:bookmarkEnd w:id="734"/>
    <w:bookmarkStart w:name="z787" w:id="7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735"/>
    <w:bookmarkStart w:name="z788" w:id="7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24861 гектар (бұдан әрі – га). Соның ішінде жайылымдар- 17267 га.</w:t>
      </w:r>
    </w:p>
    <w:bookmarkEnd w:id="736"/>
    <w:bookmarkStart w:name="z789" w:id="7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737"/>
    <w:bookmarkStart w:name="z790" w:id="7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22474га.</w:t>
      </w:r>
    </w:p>
    <w:bookmarkEnd w:id="738"/>
    <w:bookmarkStart w:name="z791" w:id="7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2387 га.</w:t>
      </w:r>
    </w:p>
    <w:bookmarkEnd w:id="739"/>
    <w:bookmarkStart w:name="z792" w:id="7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740"/>
    <w:bookmarkStart w:name="z793" w:id="7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2320 бас ірі қара мал, 2227 бас уақ мал, 865 бас жылқы, 49 бас түйе.</w:t>
      </w:r>
    </w:p>
    <w:bookmarkEnd w:id="741"/>
    <w:bookmarkStart w:name="z794" w:id="7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742"/>
    <w:bookmarkStart w:name="z795" w:id="7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8 табын;</w:t>
      </w:r>
    </w:p>
    <w:bookmarkEnd w:id="743"/>
    <w:bookmarkStart w:name="z796" w:id="7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744"/>
    <w:bookmarkStart w:name="z797" w:id="7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түйелер - 2 келе;</w:t>
      </w:r>
    </w:p>
    <w:bookmarkEnd w:id="745"/>
    <w:bookmarkStart w:name="z798" w:id="7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жылқылар- 38 үйір.</w:t>
      </w:r>
    </w:p>
    <w:bookmarkEnd w:id="746"/>
    <w:bookmarkStart w:name="z799" w:id="7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747"/>
    <w:bookmarkStart w:name="z800" w:id="7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748"/>
    <w:bookmarkStart w:name="z801" w:id="7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749"/>
    <w:bookmarkStart w:name="z802" w:id="7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750"/>
    <w:bookmarkStart w:name="z803" w:id="7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1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4" w:id="7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2"/>
    <w:p>
      <w:pPr>
        <w:spacing w:after="0"/>
        <w:ind w:left="0"/>
        <w:jc w:val="both"/>
      </w:pPr>
      <w:r>
        <w:drawing>
          <wp:inline distT="0" distB="0" distL="0" distR="0">
            <wp:extent cx="7810500" cy="207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5" w:id="7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75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 Бақыт "Марат"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Кенжебек "Есжанов"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Құдабаев Қожабек "Нұр"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Өтегенов Серік "Өтегенов"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Шағыртаев Даурен Қуанышбайұлы "Манақ баба" фермер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Садықов Құрақбай "Садықов"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Өмірбаев Жалғасбай "Бірлік-1"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Ойнаров Қалдыбек "Өмірбек"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Балымбетов Қаржау "Сағым"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Тажибаев Серік "Таң"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Абдиев Шаймен Қайырбергенұлы "Жарқынай"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Бекмолдаев Өмірбек "Бекмолдаев"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Жүсүпова Назима "Жүсүпова"шаруа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Серікбаев Асқар "Серікбаев"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Еспенбетов Қолқанат "Еспенбетов"шаруа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Шыныбеков Қартбай "Талап" шаруа қожалдығы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Искендиров Абдрахман "Искендиров"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Құланбаев Сағынәлі "Әділет"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Ертуғанова Меруерт "Ертуғанова"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Доспанов Кенжебек "Доспанов" шаруа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Асылхан Менлиханов "Менлибаев"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Көлжан Жолдас "Көлжан Ата" фермер қожалығы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Күздеубаев Нұрбек Болатұлы "Күздеубаев Нұрбек"жеке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Ишпантаева Гүлжамал "Ишпантаева" жеке кәсіпкер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Шағыртаев Имамзада Қуанышбайұлы "Таң ЛТД" жауапкершілігі шектеулі серіктестігі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9590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</w:tr>
    </w:tbl>
    <w:bookmarkStart w:name="z806" w:id="7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75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07" w:id="7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 жайы</w:t>
            </w:r>
          </w:p>
          <w:bookmarkEnd w:id="7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лым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дар, (га) 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Түйе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-365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-2224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-2466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-2093</w:t>
            </w:r>
          </w:p>
        </w:tc>
      </w:tr>
    </w:tbl>
    <w:bookmarkStart w:name="z809" w:id="7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756"/>
    <w:bookmarkStart w:name="z810" w:id="7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МІҚ-мүйізді ірі қара мал;</w:t>
      </w:r>
    </w:p>
    <w:bookmarkEnd w:id="757"/>
    <w:bookmarkStart w:name="z811" w:id="7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УМ-уақ мал.</w:t>
      </w:r>
    </w:p>
    <w:bookmarkEnd w:id="758"/>
    <w:bookmarkStart w:name="z812" w:id="7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 мал басын орналастыру үшін жайылымдарды бөлу</w:t>
      </w:r>
    </w:p>
    <w:bookmarkEnd w:id="75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Таң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+1324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Жаңақоныс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+166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+1490</w:t>
            </w:r>
          </w:p>
        </w:tc>
      </w:tr>
    </w:tbl>
    <w:bookmarkStart w:name="z813" w:id="7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760"/>
    <w:bookmarkStart w:name="z814" w:id="7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1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5" w:id="7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2"/>
    <w:p>
      <w:pPr>
        <w:spacing w:after="0"/>
        <w:ind w:left="0"/>
        <w:jc w:val="both"/>
      </w:pPr>
      <w:r>
        <w:drawing>
          <wp:inline distT="0" distB="0" distL="0" distR="0">
            <wp:extent cx="7696200" cy="300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6" w:id="7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763"/>
    <w:bookmarkStart w:name="z817" w:id="7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4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8" w:id="7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5"/>
    <w:p>
      <w:pPr>
        <w:spacing w:after="0"/>
        <w:ind w:left="0"/>
        <w:jc w:val="both"/>
      </w:pPr>
      <w:r>
        <w:drawing>
          <wp:inline distT="0" distB="0" distL="0" distR="0">
            <wp:extent cx="7810500" cy="377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9" w:id="7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766"/>
    <w:bookmarkStart w:name="z820" w:id="7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7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1" w:id="7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8"/>
    <w:p>
      <w:pPr>
        <w:spacing w:after="0"/>
        <w:ind w:left="0"/>
        <w:jc w:val="both"/>
      </w:pPr>
      <w:r>
        <w:drawing>
          <wp:inline distT="0" distB="0" distL="0" distR="0">
            <wp:extent cx="7810500" cy="312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2" w:id="7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769"/>
    <w:bookmarkStart w:name="z823" w:id="7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0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4" w:id="7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1"/>
    <w:p>
      <w:pPr>
        <w:spacing w:after="0"/>
        <w:ind w:left="0"/>
        <w:jc w:val="both"/>
      </w:pPr>
      <w:r>
        <w:drawing>
          <wp:inline distT="0" distB="0" distL="0" distR="0">
            <wp:extent cx="7810500" cy="180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5" w:id="7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772"/>
    <w:bookmarkStart w:name="z826" w:id="7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3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7" w:id="7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4"/>
    <w:p>
      <w:pPr>
        <w:spacing w:after="0"/>
        <w:ind w:left="0"/>
        <w:jc w:val="both"/>
      </w:pPr>
      <w:r>
        <w:drawing>
          <wp:inline distT="0" distB="0" distL="0" distR="0">
            <wp:extent cx="7810500" cy="189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8" w:id="7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77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Жалағаш аудандық мәслихатының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 жылғы 24 маусымдағы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№ 59-10 шешіміне 15 қосымша </w:t>
            </w:r>
          </w:p>
        </w:tc>
      </w:tr>
    </w:tbl>
    <w:bookmarkStart w:name="z832" w:id="7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М.Шаменов ауылдық округінің 2020-2021 жылдарға арналған жайылымдарды басқару және оларды пайдалану жөніндегі жоспары</w:t>
      </w:r>
    </w:p>
    <w:bookmarkEnd w:id="776"/>
    <w:bookmarkStart w:name="z833" w:id="7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(картасы);</w:t>
      </w:r>
    </w:p>
    <w:bookmarkEnd w:id="777"/>
    <w:bookmarkStart w:name="z834" w:id="7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жайылым айналымдарының қолайлы схемасы;</w:t>
      </w:r>
    </w:p>
    <w:bookmarkEnd w:id="778"/>
    <w:bookmarkStart w:name="z835" w:id="7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картасы;</w:t>
      </w:r>
    </w:p>
    <w:bookmarkEnd w:id="779"/>
    <w:bookmarkStart w:name="z836" w:id="7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жайылым пайдаланушылардың су тұтыну нормасына сәйкес жасалған су көздеріне (көлдерге, өзендерге, тоғандарға, апандарға, суару немесе суландыру арналарына, құбырлы немесе шахта құдықтарына) қол жеткізу схемасы;</w:t>
      </w:r>
    </w:p>
    <w:bookmarkEnd w:id="780"/>
    <w:bookmarkStart w:name="z837" w:id="7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жайылымы жоқ жеке және (немесе)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схемасы;</w:t>
      </w:r>
    </w:p>
    <w:bookmarkEnd w:id="781"/>
    <w:bookmarkStart w:name="z838" w:id="7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М.Шаменов ауылдық округі (бұдан әрі- ауылдық округ) маңында орналасқан жайылымдармен қамтамасыз етілмеген жеке және (немесе) заңды тұлғалардың ауыл шаруашылығы жануарларының мал басын шалғайдағы жайылымдарға орналастыру схемасы;</w:t>
      </w:r>
    </w:p>
    <w:bookmarkEnd w:id="782"/>
    <w:bookmarkStart w:name="z839" w:id="7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ауыл шаруашылығы жануарларын жаюдың және айдаудың маусымдық маршруттарын белгілейтін жайылымдарды пайдалану жөніндегі күнтізбелік графигі.</w:t>
      </w:r>
    </w:p>
    <w:bookmarkEnd w:id="783"/>
    <w:bookmarkStart w:name="z840" w:id="7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Ауылдық округтің аумағы құрғақ, далалы, шөлді белдем тармағына жатады. </w:t>
      </w:r>
    </w:p>
    <w:bookmarkEnd w:id="784"/>
    <w:bookmarkStart w:name="z841" w:id="7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Дала өсімдіктерінен эфимероидтар мен жусанның әртүрлі түрлері өседі.</w:t>
      </w:r>
    </w:p>
    <w:bookmarkEnd w:id="785"/>
    <w:bookmarkStart w:name="z842" w:id="7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гидрографиялық торап дамыған. Жайылымды суландыру табиғи көлдерден, каналдардан, құбырлы және шахталы құдықтардан қамтамасыз етіледі. Судың сапасы әлсіз тұздылау, малдарды суару үшін жарамды.</w:t>
      </w:r>
    </w:p>
    <w:bookmarkEnd w:id="786"/>
    <w:bookmarkStart w:name="z843" w:id="7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Жайылымдық алқаптардың орташа өнімділігі – 10,5 центнер/гектарды құрайды.</w:t>
      </w:r>
    </w:p>
    <w:bookmarkEnd w:id="787"/>
    <w:bookmarkStart w:name="z844" w:id="7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Жайылымдар жемдерінің қоры ұзақтығы 170-180 күн болатын жайылым кезеңінде пайдаланылады.</w:t>
      </w:r>
    </w:p>
    <w:bookmarkEnd w:id="788"/>
    <w:bookmarkStart w:name="z845" w:id="7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Жалағаш ауданының батыс бөлігінде орналасқан.</w:t>
      </w:r>
    </w:p>
    <w:bookmarkEnd w:id="789"/>
    <w:bookmarkStart w:name="z846" w:id="7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Әкімшілік-аумақтық бөлінісі М.Шаменов ауылынан тұрады.</w:t>
      </w:r>
    </w:p>
    <w:bookmarkEnd w:id="790"/>
    <w:bookmarkStart w:name="z847" w:id="7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Табиғи ауа-райының жағдайлары бойынша: қысы күрт континентальды, ауа райы құбылмалы, жауын-шашын нормаға сәйкес, көктем ерте шығады, жазы ыстық, күзі салқын, ұзақ. </w:t>
      </w:r>
    </w:p>
    <w:bookmarkEnd w:id="791"/>
    <w:bookmarkStart w:name="z848" w:id="7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жалпы жер көлемі 16407 гектар (бұдан әрі – га). Соның ішінде жайылымдар- 9720 га.</w:t>
      </w:r>
    </w:p>
    <w:bookmarkEnd w:id="792"/>
    <w:bookmarkStart w:name="z849" w:id="7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Санаттары бойынша жерлер келесідей бөлінеді:</w:t>
      </w:r>
    </w:p>
    <w:bookmarkEnd w:id="793"/>
    <w:bookmarkStart w:name="z850" w:id="7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мақсатындағы жерлер – 14958га.</w:t>
      </w:r>
    </w:p>
    <w:bookmarkEnd w:id="794"/>
    <w:bookmarkStart w:name="z851" w:id="7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елді мекендердің жерлері – 1449 га.</w:t>
      </w:r>
    </w:p>
    <w:bookmarkEnd w:id="795"/>
    <w:bookmarkStart w:name="z852" w:id="7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 аумағындағы ауыл шаруашылығы жануарлары мал басының саны:</w:t>
      </w:r>
    </w:p>
    <w:bookmarkEnd w:id="796"/>
    <w:bookmarkStart w:name="z853" w:id="7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1330 бас ірі қара мал, 2068 бас уақ мал, 820 бас жылқы.</w:t>
      </w:r>
    </w:p>
    <w:bookmarkEnd w:id="797"/>
    <w:bookmarkStart w:name="z854" w:id="7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 шаруашылығы жануарларының түрлері бойынша келесідей бөлінген:</w:t>
      </w:r>
    </w:p>
    <w:bookmarkEnd w:id="798"/>
    <w:bookmarkStart w:name="z855" w:id="7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ірі қара мал – 5 табын;</w:t>
      </w:r>
    </w:p>
    <w:bookmarkEnd w:id="799"/>
    <w:bookmarkStart w:name="z856" w:id="8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уақ мал - 4 отар;</w:t>
      </w:r>
    </w:p>
    <w:bookmarkEnd w:id="800"/>
    <w:bookmarkStart w:name="z857" w:id="8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жылқылар- 36 үйір.</w:t>
      </w:r>
    </w:p>
    <w:bookmarkEnd w:id="801"/>
    <w:bookmarkStart w:name="z858" w:id="8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екпе және аридтік жайылымдар жоқ.</w:t>
      </w:r>
    </w:p>
    <w:bookmarkEnd w:id="802"/>
    <w:bookmarkStart w:name="z859" w:id="8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округтің аумағында 1 ветеринарлық пункт, 1 мал қорымы және 1 мал тоғыту ваннасы қызмет істейді.</w:t>
      </w:r>
    </w:p>
    <w:bookmarkEnd w:id="803"/>
    <w:bookmarkStart w:name="z860" w:id="8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Ауылдық округте малды айдап өтуге арналған сервитуттар белгіленбеген.</w:t>
      </w:r>
    </w:p>
    <w:bookmarkEnd w:id="804"/>
    <w:bookmarkStart w:name="z861" w:id="8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Құқық белгілейтін құжаттар негізінде жер санаттары, жер учаскелерінің меншік иелері және жер пайдаланушылар бөлінісінде әкімшілік-аумақтық бірлік аумағында жайылымдардың орналасу схемасы (картасы)</w:t>
      </w:r>
    </w:p>
    <w:bookmarkEnd w:id="805"/>
    <w:bookmarkStart w:name="z862" w:id="8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6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3" w:id="8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7"/>
    <w:p>
      <w:pPr>
        <w:spacing w:after="0"/>
        <w:ind w:left="0"/>
        <w:jc w:val="both"/>
      </w:pPr>
      <w:r>
        <w:drawing>
          <wp:inline distT="0" distB="0" distL="0" distR="0">
            <wp:extent cx="7810500" cy="199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4" w:id="8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Жер учаскелерінің меншік иелері</w:t>
      </w:r>
    </w:p>
    <w:bookmarkEnd w:id="80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 учаскелерінің меншік иелері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Түрлері бойынша малдың болуы, (бас)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Жылқы 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Құланбай Сағынәлі "Әділет"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Сыздыкова Шарипа "Сыздыкова"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Култешов Булеген "Арал"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Демеуова Гулнар "Демеуова"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Нариманов Талғат "Нариманов"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Нурпейсова Айман "Нурпейсова"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Қалиева Шолпан Тыныштыкбаевна "Қалиева"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Қиланов Бердибек "Қиланов Б"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Ембергенов Нұрымжан "Ембергенов"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Жусупбеков Аскарбай "Жусупбеков"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Райымқұл Ғани "Райымқұл"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Турманов Н. "Турманов"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Ертуғанова Меруерт "Ертуғанова"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Канатбаева Кулпаш "Канатбаева"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Айтмурат Муралиевич "Елбағар" шаруа қожалығы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Мырзағали Болатбек Исаұлы "Мырзағали" жеке кәсіпкер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Қисықов Нұрболат "Серікұлы" жеке кәсіпкер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Абдраманов Асылхан "Абдраманов" жеке кәсіпкер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Әзбергенов Олжас Асылбекұлы "Олжас"жеке кәсіпкер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Шаменова Балжан"Шаменов" жауапкершілігі шектеулі серіктестігі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ЕспановКаналбек Ұзақұлы "Мега Агро" жауапкершілігі шектеулі серіктестігі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Тайтиков Мақсат "Несібелі" жауапкершілігі шектеулі серіктестігі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Атамурат Муралиевич "ШАМ" жауапкершілігі шектеулі серіктестігі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</w:tr>
    </w:tbl>
    <w:bookmarkStart w:name="z865" w:id="8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Кестенің жалғасы</w:t>
      </w:r>
    </w:p>
    <w:bookmarkEnd w:id="80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Артық жайылымдар, (га)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МІҚ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Жиыны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+6314</w:t>
            </w:r>
          </w:p>
        </w:tc>
      </w:tr>
    </w:tbl>
    <w:bookmarkStart w:name="z866" w:id="8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Аббревиатуралардың таратылып жазылуы:</w:t>
      </w:r>
    </w:p>
    <w:bookmarkEnd w:id="810"/>
    <w:bookmarkStart w:name="z867" w:id="8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МІҚ- мүйізді ірі қара мал;</w:t>
      </w:r>
    </w:p>
    <w:bookmarkEnd w:id="811"/>
    <w:bookmarkStart w:name="z868" w:id="8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УМ- уақ мал.</w:t>
      </w:r>
    </w:p>
    <w:bookmarkEnd w:id="812"/>
    <w:bookmarkStart w:name="z869" w:id="8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бойынша елді мекендер бөлінісінде мүйізді ірі қара аналық (сауын)мал басын орналастыру үшін жайылымдарды бөлу</w:t>
      </w:r>
    </w:p>
    <w:bookmarkEnd w:id="81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Елді мекен атауы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 алаңы,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Сауын сиырлардың болуы (бас)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қажеттілік нормасы 1 бас,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Жайылымдардың қажеттілігі,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Жайылымдармен қамтамасыз етілмеген,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Қажеттіліктің қамтамасыз етілуі, пайыз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Артықшылық,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М.Шәменов ауылы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Барлығы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870" w:id="8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айналымдарының қолайлы схемасы</w:t>
      </w:r>
    </w:p>
    <w:bookmarkEnd w:id="814"/>
    <w:bookmarkStart w:name="z871" w:id="8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5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2" w:id="8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6"/>
    <w:p>
      <w:pPr>
        <w:spacing w:after="0"/>
        <w:ind w:left="0"/>
        <w:jc w:val="both"/>
      </w:pPr>
      <w:r>
        <w:drawing>
          <wp:inline distT="0" distB="0" distL="0" distR="0">
            <wp:extent cx="7810500" cy="266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3" w:id="8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Жайылымдардың, оның ішінде маусымдық, жайылымдардың сыртқы және ішкі шекаралары мен алаңдары, жайылымдық инфрақұрылым объектілері белгіленген картасы</w:t>
      </w:r>
    </w:p>
    <w:bookmarkEnd w:id="817"/>
    <w:bookmarkStart w:name="z874" w:id="8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8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5" w:id="8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9"/>
    <w:p>
      <w:pPr>
        <w:spacing w:after="0"/>
        <w:ind w:left="0"/>
        <w:jc w:val="both"/>
      </w:pPr>
      <w:r>
        <w:drawing>
          <wp:inline distT="0" distB="0" distL="0" distR="0">
            <wp:extent cx="7810500" cy="335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6" w:id="8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 пайдаланушылардың су тұтыну нормасына сәйкес жасалған су көздеріне (көлдерге, өзендерге, тоғандарға, апандарға, суару немесе суландыру каналдарына, құбырлы немесе шахталы құдықтарға) қол жеткізу схемасы</w:t>
      </w:r>
    </w:p>
    <w:bookmarkEnd w:id="820"/>
    <w:bookmarkStart w:name="z877" w:id="8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1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8" w:id="8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2"/>
    <w:p>
      <w:pPr>
        <w:spacing w:after="0"/>
        <w:ind w:left="0"/>
        <w:jc w:val="both"/>
      </w:pPr>
      <w:r>
        <w:drawing>
          <wp:inline distT="0" distB="0" distL="0" distR="0">
            <wp:extent cx="7810500" cy="295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9" w:id="8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Жайылымы жоқ және (немесе) заңды тұлғалардың ауылшаруашылығы жануарларының мал басын орналастыру үшін жайылымдарды қайта бөлу және оны берілетін жайылымдарға ауыстыру схемасы</w:t>
      </w:r>
    </w:p>
    <w:bookmarkEnd w:id="823"/>
    <w:bookmarkStart w:name="z880" w:id="8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4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1" w:id="8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5"/>
    <w:p>
      <w:pPr>
        <w:spacing w:after="0"/>
        <w:ind w:left="0"/>
        <w:jc w:val="both"/>
      </w:pPr>
      <w:r>
        <w:drawing>
          <wp:inline distT="0" distB="0" distL="0" distR="0">
            <wp:extent cx="7810500" cy="185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2" w:id="8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Ауылдық округ маңында орналасқан жайылымдар мен қамтамасыз етілмеген жеке және (немесе) заңды тұлғалардың ауылшаруашылығы жануарларының мал басын шалғайдағы жайылымдарға орналастыру схемасы</w:t>
      </w:r>
    </w:p>
    <w:bookmarkEnd w:id="826"/>
    <w:bookmarkStart w:name="z883" w:id="8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7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4" w:id="8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8"/>
    <w:p>
      <w:pPr>
        <w:spacing w:after="0"/>
        <w:ind w:left="0"/>
        <w:jc w:val="both"/>
      </w:pPr>
      <w:r>
        <w:drawing>
          <wp:inline distT="0" distB="0" distL="0" distR="0">
            <wp:extent cx="78105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5" w:id="8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Ауыл шаруашылығы жануарларын жаюдың және айдаудың маусымдық маршруттарын белгілейтін жайылымдарды пайдалану жөніндегі күнтізбелік графигі</w:t>
      </w:r>
    </w:p>
    <w:bookmarkEnd w:id="82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Жайылымға малдардың айдап шығарылу кезеңі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Жайылымнан малдардың қайтарылу кезеңі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айының екінші жартысы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Қазан айының екінші онкүндігі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Қазақстан Республикасы Әділет министрлігінің «Қазақстан Республикасының Заңнама және құқықтық ақпарат институты» ШЖҚ РМК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Relationship Target="media/document_image_rId182.jpeg" Type="http://schemas.openxmlformats.org/officeDocument/2006/relationships/image" Id="rId182"/><Relationship Target="media/document_image_rId183.jpeg" Type="http://schemas.openxmlformats.org/officeDocument/2006/relationships/image" Id="rId183"/></Relationships>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