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1a22e3" w14:textId="71a22e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бұйрығына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Премьер-Министрінің орынбасары - Қаржы министрінің 2022 жылғы 29 қыркүйектегі № 1002 бұйрығы. Қазақстан Республикасының Әділет министрлігінде 2022 жылғы 30 қыркүйекте № 29909 болып тіркелді</w:t>
      </w:r>
    </w:p>
    <w:p>
      <w:pPr>
        <w:spacing w:after="0"/>
        <w:ind w:left="0"/>
        <w:jc w:val="both"/>
      </w:pPr>
      <w:bookmarkStart w:name="z1" w:id="0"/>
      <w:r>
        <w:rPr>
          <w:rFonts w:ascii="Times New Roman"/>
          <w:b w:val="false"/>
          <w:i w:val="false"/>
          <w:color w:val="000000"/>
          <w:sz w:val="28"/>
        </w:rPr>
        <w:t>
      БҰЙЫРАМЫН:</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19897 болып тіркелген) мынадай өзгерістер мен толықтырулар енгізілсін: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w:t>
      </w:r>
    </w:p>
    <w:bookmarkStart w:name="z4" w:id="1"/>
    <w:p>
      <w:pPr>
        <w:spacing w:after="0"/>
        <w:ind w:left="0"/>
        <w:jc w:val="both"/>
      </w:pPr>
      <w:r>
        <w:rPr>
          <w:rFonts w:ascii="Times New Roman"/>
          <w:b w:val="false"/>
          <w:i w:val="false"/>
          <w:color w:val="000000"/>
          <w:sz w:val="28"/>
        </w:rPr>
        <w:t>
      113) және 114) тармақшалар мынадай редакцияда жазылсын: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"113) осы бұйрыққа </w:t>
      </w:r>
      <w:r>
        <w:rPr>
          <w:rFonts w:ascii="Times New Roman"/>
          <w:b w:val="false"/>
          <w:i w:val="false"/>
          <w:color w:val="000000"/>
          <w:sz w:val="28"/>
        </w:rPr>
        <w:t>113-қосымшаға</w:t>
      </w:r>
      <w:r>
        <w:rPr>
          <w:rFonts w:ascii="Times New Roman"/>
          <w:b w:val="false"/>
          <w:i w:val="false"/>
          <w:color w:val="000000"/>
          <w:sz w:val="28"/>
        </w:rPr>
        <w:t xml:space="preserve"> сәйкес қоршаған ортаға теріс әсер еткені үшін төлемақы бойынша декларацияның нысаны (870.00-нысан);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114) осы бұйрыққа </w:t>
      </w:r>
      <w:r>
        <w:rPr>
          <w:rFonts w:ascii="Times New Roman"/>
          <w:b w:val="false"/>
          <w:i w:val="false"/>
          <w:color w:val="000000"/>
          <w:sz w:val="28"/>
        </w:rPr>
        <w:t>114-қосымшаға</w:t>
      </w:r>
      <w:r>
        <w:rPr>
          <w:rFonts w:ascii="Times New Roman"/>
          <w:b w:val="false"/>
          <w:i w:val="false"/>
          <w:color w:val="000000"/>
          <w:sz w:val="28"/>
        </w:rPr>
        <w:t xml:space="preserve"> сәйкес "Қоршаған ортаға теріс әсер еткені үшін төлемақы бойынша декларация (870.00-нысан)" салық есептілігін жасау қағидалары;";</w:t>
      </w:r>
    </w:p>
    <w:bookmarkStart w:name="z7" w:id="2"/>
    <w:p>
      <w:pPr>
        <w:spacing w:after="0"/>
        <w:ind w:left="0"/>
        <w:jc w:val="both"/>
      </w:pPr>
      <w:r>
        <w:rPr>
          <w:rFonts w:ascii="Times New Roman"/>
          <w:b w:val="false"/>
          <w:i w:val="false"/>
          <w:color w:val="000000"/>
          <w:sz w:val="28"/>
        </w:rPr>
        <w:t>
      мынадай мазмұндағы 117) и 118) тармақшалармен толықтырылсын:</w:t>
      </w:r>
    </w:p>
    <w:bookmarkEnd w:id="2"/>
    <w:bookmarkStart w:name="z8" w:id="3"/>
    <w:p>
      <w:pPr>
        <w:spacing w:after="0"/>
        <w:ind w:left="0"/>
        <w:jc w:val="both"/>
      </w:pPr>
      <w:r>
        <w:rPr>
          <w:rFonts w:ascii="Times New Roman"/>
          <w:b w:val="false"/>
          <w:i w:val="false"/>
          <w:color w:val="000000"/>
          <w:sz w:val="28"/>
        </w:rPr>
        <w:t>
      "117) осы бұйрыққа 117-қосымшаға сәйкес жеке табыс салығы және әлеуметтік салық бойынша декларацияның нысаны (200.00-нысан);</w:t>
      </w:r>
    </w:p>
    <w:bookmarkEnd w:id="3"/>
    <w:bookmarkStart w:name="z9" w:id="4"/>
    <w:p>
      <w:pPr>
        <w:spacing w:after="0"/>
        <w:ind w:left="0"/>
        <w:jc w:val="both"/>
      </w:pPr>
      <w:r>
        <w:rPr>
          <w:rFonts w:ascii="Times New Roman"/>
          <w:b w:val="false"/>
          <w:i w:val="false"/>
          <w:color w:val="000000"/>
          <w:sz w:val="28"/>
        </w:rPr>
        <w:t>
      118) осы бұйрыққа 118-қосымшаға сәйкес "Жеке табыс салығы және әлеуметтік салық бойынша декларация (200.00-нысан)" салық есептілігін жасау қағидалары.";</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бұйрықпен бекітілген, "Корпоративтік табыс салығы бойынша декларация (110.00-нысан)"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17-тармақтың</w:t>
      </w:r>
      <w:r>
        <w:rPr>
          <w:rFonts w:ascii="Times New Roman"/>
          <w:b w:val="false"/>
          <w:i w:val="false"/>
          <w:color w:val="000000"/>
          <w:sz w:val="28"/>
        </w:rPr>
        <w:t xml:space="preserve"> 17) тармақшасы мынадай редакцияда жазылсын:</w:t>
      </w:r>
    </w:p>
    <w:bookmarkStart w:name="z12" w:id="5"/>
    <w:p>
      <w:pPr>
        <w:spacing w:after="0"/>
        <w:ind w:left="0"/>
        <w:jc w:val="both"/>
      </w:pPr>
      <w:r>
        <w:rPr>
          <w:rFonts w:ascii="Times New Roman"/>
          <w:b w:val="false"/>
          <w:i w:val="false"/>
          <w:color w:val="000000"/>
          <w:sz w:val="28"/>
        </w:rPr>
        <w:t>
      "17) 110.00.017 жолында 110.01.020 жолында көрсетілген сома көшірілетін, жылдық жиынтық кіріске енгізілетін, қызметкерлерді қоғамдық тамақтандыруды, мектепке дейінгі тәрбие және оқыту, балаларды, қарттар мен мүгедектігі бар адамдарды әлеуметтік қорғау және әлеуметтік қамтамасыз етуді ұйымдастыру бойынша қызметті жүзеге асыру кезінде пайдаланылатын әлеуметтік сала объектілерін пайдаланғаннан алған кірістер көрсетіледі;";</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27-тармақтың</w:t>
      </w:r>
      <w:r>
        <w:rPr>
          <w:rFonts w:ascii="Times New Roman"/>
          <w:b w:val="false"/>
          <w:i w:val="false"/>
          <w:color w:val="000000"/>
          <w:sz w:val="28"/>
        </w:rPr>
        <w:t xml:space="preserve"> 16) тармақшасы мынадай редакцияда жазылсын:</w:t>
      </w:r>
    </w:p>
    <w:bookmarkStart w:name="z14" w:id="6"/>
    <w:p>
      <w:pPr>
        <w:spacing w:after="0"/>
        <w:ind w:left="0"/>
        <w:jc w:val="both"/>
      </w:pPr>
      <w:r>
        <w:rPr>
          <w:rFonts w:ascii="Times New Roman"/>
          <w:b w:val="false"/>
          <w:i w:val="false"/>
          <w:color w:val="000000"/>
          <w:sz w:val="28"/>
        </w:rPr>
        <w:t>
      "16) 110.01.048 Е жолын мүгедектігі бар адамдардың еңбегін пайдалану кезінде мәліметтер толтырылады. Бұл жолда жүргізілген шығыстар сомасы көрсетіледі;";</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бұйрықпен бекітілген, "Жеке табыс салығы және әлеуметтік салық бойынша декларация (200.00-нысан)"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Start w:name="z16" w:id="7"/>
    <w:p>
      <w:pPr>
        <w:spacing w:after="0"/>
        <w:ind w:left="0"/>
        <w:jc w:val="both"/>
      </w:pPr>
      <w:r>
        <w:rPr>
          <w:rFonts w:ascii="Times New Roman"/>
          <w:b w:val="false"/>
          <w:i w:val="false"/>
          <w:color w:val="000000"/>
          <w:sz w:val="28"/>
        </w:rPr>
        <w:t>
      мынадай мазмұндағы 1-1-тармақпен толықтырылсын:</w:t>
      </w:r>
    </w:p>
    <w:bookmarkEnd w:id="7"/>
    <w:bookmarkStart w:name="z17" w:id="8"/>
    <w:p>
      <w:pPr>
        <w:spacing w:after="0"/>
        <w:ind w:left="0"/>
        <w:jc w:val="both"/>
      </w:pPr>
      <w:r>
        <w:rPr>
          <w:rFonts w:ascii="Times New Roman"/>
          <w:b w:val="false"/>
          <w:i w:val="false"/>
          <w:color w:val="000000"/>
          <w:sz w:val="28"/>
        </w:rPr>
        <w:t>
      "1-1. Аталған нысан 2021 жылғы 1 қаңтардан бастап 2022 жылғы 30 маусымға дейін туындаған құқықтық қатынастарға қолданылады.";</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117 және 118-қосымшалармен толықтырылсын.</w:t>
      </w:r>
    </w:p>
    <w:bookmarkStart w:name="z19" w:id="9"/>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Қазақстан Республикасының заңнамаcында белгіленген тәртіппен:</w:t>
      </w:r>
    </w:p>
    <w:bookmarkEnd w:id="9"/>
    <w:bookmarkStart w:name="z20" w:id="10"/>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0"/>
    <w:bookmarkStart w:name="z21" w:id="11"/>
    <w:p>
      <w:pPr>
        <w:spacing w:after="0"/>
        <w:ind w:left="0"/>
        <w:jc w:val="both"/>
      </w:pPr>
      <w:r>
        <w:rPr>
          <w:rFonts w:ascii="Times New Roman"/>
          <w:b w:val="false"/>
          <w:i w:val="false"/>
          <w:color w:val="000000"/>
          <w:sz w:val="28"/>
        </w:rPr>
        <w:t>
      2) осы бұйрықтың Қазақстан Республикасы Қаржы министрлігінің интернет-ресурсында орналастырылуын;</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бұйрық Қазақстан Республикасының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Start w:name="z23" w:id="12"/>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 және 2022 жылғы 1 шілдеден бастап туындаған құқықтық қатынастарға қолданылады.</w:t>
      </w:r>
    </w:p>
    <w:bookmarkEnd w:id="1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Премьер-Министрінің орынбасары - </w:t>
            </w: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Жамаубаев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w:t>
            </w:r>
            <w:r>
              <w:br/>
            </w:r>
            <w:r>
              <w:rPr>
                <w:rFonts w:ascii="Times New Roman"/>
                <w:b w:val="false"/>
                <w:i w:val="false"/>
                <w:color w:val="000000"/>
                <w:sz w:val="20"/>
              </w:rPr>
              <w:t>орынбасары -</w:t>
            </w:r>
            <w:r>
              <w:br/>
            </w:r>
            <w:r>
              <w:rPr>
                <w:rFonts w:ascii="Times New Roman"/>
                <w:b w:val="false"/>
                <w:i w:val="false"/>
                <w:color w:val="000000"/>
                <w:sz w:val="20"/>
              </w:rPr>
              <w:t>Қаржы министрінің</w:t>
            </w:r>
            <w:r>
              <w:br/>
            </w:r>
            <w:r>
              <w:rPr>
                <w:rFonts w:ascii="Times New Roman"/>
                <w:b w:val="false"/>
                <w:i w:val="false"/>
                <w:color w:val="000000"/>
                <w:sz w:val="20"/>
              </w:rPr>
              <w:t>2022 жылғы 29 қыркүйектегі</w:t>
            </w:r>
            <w:r>
              <w:br/>
            </w:r>
            <w:r>
              <w:rPr>
                <w:rFonts w:ascii="Times New Roman"/>
                <w:b w:val="false"/>
                <w:i w:val="false"/>
                <w:color w:val="000000"/>
                <w:sz w:val="20"/>
              </w:rPr>
              <w:t>№ 1002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20 қантардағы</w:t>
            </w:r>
            <w:r>
              <w:br/>
            </w:r>
            <w:r>
              <w:rPr>
                <w:rFonts w:ascii="Times New Roman"/>
                <w:b w:val="false"/>
                <w:i w:val="false"/>
                <w:color w:val="000000"/>
                <w:sz w:val="20"/>
              </w:rPr>
              <w:t>№ 39 бұйрығына</w:t>
            </w:r>
            <w:r>
              <w:br/>
            </w:r>
            <w:r>
              <w:rPr>
                <w:rFonts w:ascii="Times New Roman"/>
                <w:b w:val="false"/>
                <w:i w:val="false"/>
                <w:color w:val="000000"/>
                <w:sz w:val="20"/>
              </w:rPr>
              <w:t>117-қосымша</w:t>
            </w:r>
          </w:p>
        </w:tc>
      </w:tr>
    </w:tbl>
    <w:p>
      <w:pPr>
        <w:spacing w:after="0"/>
        <w:ind w:left="0"/>
        <w:jc w:val="left"/>
      </w:pPr>
      <w:r>
        <w:br/>
      </w:r>
    </w:p>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8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58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8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58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Премьер-Министрінің </w:t>
            </w:r>
            <w:r>
              <w:br/>
            </w:r>
            <w:r>
              <w:rPr>
                <w:rFonts w:ascii="Times New Roman"/>
                <w:b w:val="false"/>
                <w:i w:val="false"/>
                <w:color w:val="000000"/>
                <w:sz w:val="20"/>
              </w:rPr>
              <w:t>орынбасары -</w:t>
            </w:r>
            <w:r>
              <w:br/>
            </w:r>
            <w:r>
              <w:rPr>
                <w:rFonts w:ascii="Times New Roman"/>
                <w:b w:val="false"/>
                <w:i w:val="false"/>
                <w:color w:val="000000"/>
                <w:sz w:val="20"/>
              </w:rPr>
              <w:t>Қаржы министрінің</w:t>
            </w:r>
            <w:r>
              <w:br/>
            </w:r>
            <w:r>
              <w:rPr>
                <w:rFonts w:ascii="Times New Roman"/>
                <w:b w:val="false"/>
                <w:i w:val="false"/>
                <w:color w:val="000000"/>
                <w:sz w:val="20"/>
              </w:rPr>
              <w:t>2022 жылғы 29 қыркүйектегі</w:t>
            </w:r>
            <w:r>
              <w:br/>
            </w:r>
            <w:r>
              <w:rPr>
                <w:rFonts w:ascii="Times New Roman"/>
                <w:b w:val="false"/>
                <w:i w:val="false"/>
                <w:color w:val="000000"/>
                <w:sz w:val="20"/>
              </w:rPr>
              <w:t>№ 1002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2020 жылғы 20 қаңтардағы</w:t>
            </w:r>
            <w:r>
              <w:br/>
            </w:r>
            <w:r>
              <w:rPr>
                <w:rFonts w:ascii="Times New Roman"/>
                <w:b w:val="false"/>
                <w:i w:val="false"/>
                <w:color w:val="000000"/>
                <w:sz w:val="20"/>
              </w:rPr>
              <w:t>№ 39 бұйрығына</w:t>
            </w:r>
            <w:r>
              <w:br/>
            </w:r>
            <w:r>
              <w:rPr>
                <w:rFonts w:ascii="Times New Roman"/>
                <w:b w:val="false"/>
                <w:i w:val="false"/>
                <w:color w:val="000000"/>
                <w:sz w:val="20"/>
              </w:rPr>
              <w:t>118-қосымша</w:t>
            </w:r>
          </w:p>
        </w:tc>
      </w:tr>
    </w:tbl>
    <w:bookmarkStart w:name="z28" w:id="13"/>
    <w:p>
      <w:pPr>
        <w:spacing w:after="0"/>
        <w:ind w:left="0"/>
        <w:jc w:val="left"/>
      </w:pPr>
      <w:r>
        <w:rPr>
          <w:rFonts w:ascii="Times New Roman"/>
          <w:b/>
          <w:i w:val="false"/>
          <w:color w:val="000000"/>
        </w:rPr>
        <w:t xml:space="preserve"> "Жеке табыс салығы және әлеуметтік салық бойынша декларация (200.00-нысан)" салық есептілігін жасау қағидалары</w:t>
      </w:r>
    </w:p>
    <w:bookmarkEnd w:id="13"/>
    <w:bookmarkStart w:name="z29" w:id="14"/>
    <w:p>
      <w:pPr>
        <w:spacing w:after="0"/>
        <w:ind w:left="0"/>
        <w:jc w:val="left"/>
      </w:pPr>
      <w:r>
        <w:rPr>
          <w:rFonts w:ascii="Times New Roman"/>
          <w:b/>
          <w:i w:val="false"/>
          <w:color w:val="000000"/>
        </w:rPr>
        <w:t xml:space="preserve"> 1-тарау. Жалпы ережелер</w:t>
      </w:r>
    </w:p>
    <w:bookmarkEnd w:id="14"/>
    <w:p>
      <w:pPr>
        <w:spacing w:after="0"/>
        <w:ind w:left="0"/>
        <w:jc w:val="left"/>
      </w:pPr>
    </w:p>
    <w:p>
      <w:pPr>
        <w:spacing w:after="0"/>
        <w:ind w:left="0"/>
        <w:jc w:val="both"/>
      </w:pPr>
      <w:r>
        <w:rPr>
          <w:rFonts w:ascii="Times New Roman"/>
          <w:b w:val="false"/>
          <w:i w:val="false"/>
          <w:color w:val="000000"/>
          <w:sz w:val="28"/>
        </w:rPr>
        <w:t xml:space="preserve">
      1. Осы "Жеке табыс салығы және әлеуметтік салық бойынша декларация (200.00–нысан)" салық есептілігін жасау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 Салық кодексі) және "</w:t>
      </w:r>
      <w:r>
        <w:rPr>
          <w:rFonts w:ascii="Times New Roman"/>
          <w:b w:val="false"/>
          <w:i w:val="false"/>
          <w:color w:val="000000"/>
          <w:sz w:val="28"/>
        </w:rPr>
        <w:t>Қазақстан Республикасында зейнетақымен қамсыздандыру туралы</w:t>
      </w:r>
      <w:r>
        <w:rPr>
          <w:rFonts w:ascii="Times New Roman"/>
          <w:b w:val="false"/>
          <w:i w:val="false"/>
          <w:color w:val="000000"/>
          <w:sz w:val="28"/>
        </w:rPr>
        <w:t>" (бұдан әрі – Зейнетақымен қамсыздандыру туралы заңы), "</w:t>
      </w:r>
      <w:r>
        <w:rPr>
          <w:rFonts w:ascii="Times New Roman"/>
          <w:b w:val="false"/>
          <w:i w:val="false"/>
          <w:color w:val="000000"/>
          <w:sz w:val="28"/>
        </w:rPr>
        <w:t>Міндетті әлеуметтік медициналық сақтандыру туралы</w:t>
      </w:r>
      <w:r>
        <w:rPr>
          <w:rFonts w:ascii="Times New Roman"/>
          <w:b w:val="false"/>
          <w:i w:val="false"/>
          <w:color w:val="000000"/>
          <w:sz w:val="28"/>
        </w:rPr>
        <w:t>" (бұдан әрі – Міндетті әлеуметтік медициналық сақтандыру туралы заңы) "Міндетті әлеуметтік сақтандыру туралы" (бұдан әрі – Міндетті әлеуметтік сақтандыру туралы заңы), Қазақстан Республикасының Заңдарына сәйкес әзірленген.</w:t>
      </w:r>
    </w:p>
    <w:p>
      <w:pPr>
        <w:spacing w:after="0"/>
        <w:ind w:left="0"/>
        <w:jc w:val="both"/>
      </w:pPr>
      <w:r>
        <w:rPr>
          <w:rFonts w:ascii="Times New Roman"/>
          <w:b w:val="false"/>
          <w:i w:val="false"/>
          <w:color w:val="000000"/>
          <w:sz w:val="28"/>
        </w:rPr>
        <w:t>
      Қағидалар жеке табыс салығын (бұдан әрі – ЖТС), әлеуметтік салықтарды есептеуге, сондай-ақ мiндетті зейнетақы жарналарының (бұдан әрі – мiндетті зейнетақы жарналары), ұстауға (қоса есептеуге) және бірыңғай жинақтаушы зейнетақы қорына (бұдан әрі – БЖЗҚ) аударуға, Мемлекеттік әлеуметтік сақтандыру қорына (бұдан әрі – МӘМС) әлеуметтiк аударымдар (бұдан әрі – әлеуметтік аударымдар) және міндетті әлеуметтікмедициналық сақтандыруға аударымдар және (немесе) жарналардың сомаларын есептеуге және аударуға арналған "Жеке табыс салығы мен әлеуметтік салық бойынша декларация" салық есептілігі нысанын (бұдан әрі – декларация) жасау тәртібін айқындайды.</w:t>
      </w:r>
    </w:p>
    <w:p>
      <w:pPr>
        <w:spacing w:after="0"/>
        <w:ind w:left="0"/>
        <w:jc w:val="both"/>
      </w:pPr>
      <w:r>
        <w:rPr>
          <w:rFonts w:ascii="Times New Roman"/>
          <w:b w:val="false"/>
          <w:i w:val="false"/>
          <w:color w:val="000000"/>
          <w:sz w:val="28"/>
        </w:rPr>
        <w:t xml:space="preserve">
      Декларацияны Салық кодексінің 8-бөлімі </w:t>
      </w:r>
      <w:r>
        <w:rPr>
          <w:rFonts w:ascii="Times New Roman"/>
          <w:b w:val="false"/>
          <w:i w:val="false"/>
          <w:color w:val="000000"/>
          <w:sz w:val="28"/>
        </w:rPr>
        <w:t>35</w:t>
      </w:r>
      <w:r>
        <w:rPr>
          <w:rFonts w:ascii="Times New Roman"/>
          <w:b w:val="false"/>
          <w:i w:val="false"/>
          <w:color w:val="000000"/>
          <w:sz w:val="28"/>
        </w:rPr>
        <w:t xml:space="preserve"> және </w:t>
      </w:r>
      <w:r>
        <w:rPr>
          <w:rFonts w:ascii="Times New Roman"/>
          <w:b w:val="false"/>
          <w:i w:val="false"/>
          <w:color w:val="000000"/>
          <w:sz w:val="28"/>
        </w:rPr>
        <w:t>36-тарауларына</w:t>
      </w:r>
      <w:r>
        <w:rPr>
          <w:rFonts w:ascii="Times New Roman"/>
          <w:b w:val="false"/>
          <w:i w:val="false"/>
          <w:color w:val="000000"/>
          <w:sz w:val="28"/>
        </w:rPr>
        <w:t xml:space="preserve">, 19-бөлімінің </w:t>
      </w:r>
      <w:r>
        <w:rPr>
          <w:rFonts w:ascii="Times New Roman"/>
          <w:b w:val="false"/>
          <w:i w:val="false"/>
          <w:color w:val="000000"/>
          <w:sz w:val="28"/>
        </w:rPr>
        <w:t>74-тарауына</w:t>
      </w:r>
      <w:r>
        <w:rPr>
          <w:rFonts w:ascii="Times New Roman"/>
          <w:b w:val="false"/>
          <w:i w:val="false"/>
          <w:color w:val="000000"/>
          <w:sz w:val="28"/>
        </w:rPr>
        <w:t xml:space="preserve">, 19-бөлімге сәйкес жеке тұлғаларға оңайлатылған декларация негізінде шаруа немесе фермер қожалықтары үшін арнаулы салық режимін қолданатындарды қоспағанда, салық агенттері, Зейнетақымен қамсыздандыру туралы </w:t>
      </w:r>
      <w:r>
        <w:rPr>
          <w:rFonts w:ascii="Times New Roman"/>
          <w:b w:val="false"/>
          <w:i w:val="false"/>
          <w:color w:val="000000"/>
          <w:sz w:val="28"/>
        </w:rPr>
        <w:t>заңына</w:t>
      </w:r>
      <w:r>
        <w:rPr>
          <w:rFonts w:ascii="Times New Roman"/>
          <w:b w:val="false"/>
          <w:i w:val="false"/>
          <w:color w:val="000000"/>
          <w:sz w:val="28"/>
        </w:rPr>
        <w:t xml:space="preserve"> сәйкес міндетті зейнетақы жарналарын, міндетті кәсіптік зейнетақы жарналарын төлеу жөніндегі агенттері, Міндетті әлеуметтік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әлеуметтік аударымдарды төлеушілер,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әлеуметтік аударымдарды төлеушілер, оның ішінде зейнетақымен қамсыздандыру және әлеуметтік сақтандыру туралы, міндетті әлеуметтік медициналық сақтандыру заңдарында белгіленген мөлшерлерде өз пайдасына міндетті зейнетақы жарналары, әлеуметтік аударымдар, МӘМС жарналар бойынша оңайлатылған декларация және патент негізіндегі салық төлеушілер (салық агенттері, шаруа немесе фермер қожалықтары үшін арнаулы салық режимдерін қолданатындарды қоспағанда), жеке практикамен аналысатын жеке тұлғалар жасайды.</w:t>
      </w:r>
    </w:p>
    <w:p>
      <w:pPr>
        <w:spacing w:after="0"/>
        <w:ind w:left="0"/>
        <w:jc w:val="both"/>
      </w:pPr>
      <w:r>
        <w:rPr>
          <w:rFonts w:ascii="Times New Roman"/>
          <w:b w:val="false"/>
          <w:i w:val="false"/>
          <w:color w:val="000000"/>
          <w:sz w:val="28"/>
        </w:rPr>
        <w:t xml:space="preserve">
      Салық кодексінің 482-бабы </w:t>
      </w:r>
      <w:r>
        <w:rPr>
          <w:rFonts w:ascii="Times New Roman"/>
          <w:b w:val="false"/>
          <w:i w:val="false"/>
          <w:color w:val="000000"/>
          <w:sz w:val="28"/>
        </w:rPr>
        <w:t>3-тармағына</w:t>
      </w:r>
      <w:r>
        <w:rPr>
          <w:rFonts w:ascii="Times New Roman"/>
          <w:b w:val="false"/>
          <w:i w:val="false"/>
          <w:color w:val="000000"/>
          <w:sz w:val="28"/>
        </w:rPr>
        <w:t xml:space="preserve"> сәйкес заңды тұлғаның шешімімен дербес әлеуметтік салық төлеушілер болып танылған құрылымдық бөлімшелер жеке табыс салығы бойынша салық агенттері болып танылады.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697</w:t>
      </w:r>
      <w:r>
        <w:rPr>
          <w:rFonts w:ascii="Times New Roman"/>
          <w:b w:val="false"/>
          <w:i w:val="false"/>
          <w:color w:val="000000"/>
          <w:sz w:val="28"/>
        </w:rPr>
        <w:t xml:space="preserve">, </w:t>
      </w:r>
      <w:r>
        <w:rPr>
          <w:rFonts w:ascii="Times New Roman"/>
          <w:b w:val="false"/>
          <w:i w:val="false"/>
          <w:color w:val="000000"/>
          <w:sz w:val="28"/>
        </w:rPr>
        <w:t>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және </w:t>
      </w:r>
      <w:r>
        <w:rPr>
          <w:rFonts w:ascii="Times New Roman"/>
          <w:b w:val="false"/>
          <w:i w:val="false"/>
          <w:color w:val="000000"/>
          <w:sz w:val="28"/>
        </w:rPr>
        <w:t>701-баптарына</w:t>
      </w:r>
      <w:r>
        <w:rPr>
          <w:rFonts w:ascii="Times New Roman"/>
          <w:b w:val="false"/>
          <w:i w:val="false"/>
          <w:color w:val="000000"/>
          <w:sz w:val="28"/>
        </w:rPr>
        <w:t xml:space="preserve"> сәйкес қызметін арнаулы салық режимі шеңберінде жүзеге асыратын және салық салынуы жалпыға бірдей тәртіпте қызметті жүзеге асыратын салық төлеуші декларацияны Салық кодексінің 207-бабы </w:t>
      </w:r>
      <w:r>
        <w:rPr>
          <w:rFonts w:ascii="Times New Roman"/>
          <w:b w:val="false"/>
          <w:i w:val="false"/>
          <w:color w:val="000000"/>
          <w:sz w:val="28"/>
        </w:rPr>
        <w:t>1-тармағына</w:t>
      </w:r>
      <w:r>
        <w:rPr>
          <w:rFonts w:ascii="Times New Roman"/>
          <w:b w:val="false"/>
          <w:i w:val="false"/>
          <w:color w:val="000000"/>
          <w:sz w:val="28"/>
        </w:rPr>
        <w:t xml:space="preserve"> сәйкес әрбір қызмет түрі бойынша бөлек табыс етуді жүргізеді.</w:t>
      </w:r>
    </w:p>
    <w:bookmarkStart w:name="z31" w:id="15"/>
    <w:p>
      <w:pPr>
        <w:spacing w:after="0"/>
        <w:ind w:left="0"/>
        <w:jc w:val="both"/>
      </w:pPr>
      <w:r>
        <w:rPr>
          <w:rFonts w:ascii="Times New Roman"/>
          <w:b w:val="false"/>
          <w:i w:val="false"/>
          <w:color w:val="000000"/>
          <w:sz w:val="28"/>
        </w:rPr>
        <w:t>
      1-1. Осы нысан 2022 жылғы 1 шілдеден бастап туындайтын құқықтық қатынастарға қолданылады.</w:t>
      </w:r>
    </w:p>
    <w:bookmarkEnd w:id="15"/>
    <w:bookmarkStart w:name="z32" w:id="16"/>
    <w:p>
      <w:pPr>
        <w:spacing w:after="0"/>
        <w:ind w:left="0"/>
        <w:jc w:val="both"/>
      </w:pPr>
      <w:r>
        <w:rPr>
          <w:rFonts w:ascii="Times New Roman"/>
          <w:b w:val="false"/>
          <w:i w:val="false"/>
          <w:color w:val="000000"/>
          <w:sz w:val="28"/>
        </w:rPr>
        <w:t>
      2. Декларация декларацияның өзінен (200.00-нысан) және салық міндеттемесінің есептелуі туралы ақпараттарды егжей-тегжейлі көрсетуге арналған оған қосымшалардан (200.01-ден 200.05-ке дейінгі нысандар) тұрады.</w:t>
      </w:r>
    </w:p>
    <w:bookmarkEnd w:id="16"/>
    <w:bookmarkStart w:name="z33" w:id="17"/>
    <w:p>
      <w:pPr>
        <w:spacing w:after="0"/>
        <w:ind w:left="0"/>
        <w:jc w:val="both"/>
      </w:pPr>
      <w:r>
        <w:rPr>
          <w:rFonts w:ascii="Times New Roman"/>
          <w:b w:val="false"/>
          <w:i w:val="false"/>
          <w:color w:val="000000"/>
          <w:sz w:val="28"/>
        </w:rPr>
        <w:t>
      3. Декларацияны толтыру кезінде түзетуге, өшіруге және тазалауға жол берілмейді.</w:t>
      </w:r>
    </w:p>
    <w:bookmarkEnd w:id="17"/>
    <w:bookmarkStart w:name="z34" w:id="18"/>
    <w:p>
      <w:pPr>
        <w:spacing w:after="0"/>
        <w:ind w:left="0"/>
        <w:jc w:val="both"/>
      </w:pPr>
      <w:r>
        <w:rPr>
          <w:rFonts w:ascii="Times New Roman"/>
          <w:b w:val="false"/>
          <w:i w:val="false"/>
          <w:color w:val="000000"/>
          <w:sz w:val="28"/>
        </w:rPr>
        <w:t>
      4. Көрсеткіштер болмаған кезде тиісті декларацияның торкөздері толтырылмайды.</w:t>
      </w:r>
    </w:p>
    <w:bookmarkEnd w:id="18"/>
    <w:bookmarkStart w:name="z35" w:id="19"/>
    <w:p>
      <w:pPr>
        <w:spacing w:after="0"/>
        <w:ind w:left="0"/>
        <w:jc w:val="both"/>
      </w:pPr>
      <w:r>
        <w:rPr>
          <w:rFonts w:ascii="Times New Roman"/>
          <w:b w:val="false"/>
          <w:i w:val="false"/>
          <w:color w:val="000000"/>
          <w:sz w:val="28"/>
        </w:rPr>
        <w:t>
      5. Декларацияға қосымшалартиісті көрсеткіштерді ашуды талап ететін декларация жолдарын толтыру кезінде міндетті тәртіпте жасалады.</w:t>
      </w:r>
    </w:p>
    <w:bookmarkEnd w:id="19"/>
    <w:bookmarkStart w:name="z36" w:id="20"/>
    <w:p>
      <w:pPr>
        <w:spacing w:after="0"/>
        <w:ind w:left="0"/>
        <w:jc w:val="both"/>
      </w:pPr>
      <w:r>
        <w:rPr>
          <w:rFonts w:ascii="Times New Roman"/>
          <w:b w:val="false"/>
          <w:i w:val="false"/>
          <w:color w:val="000000"/>
          <w:sz w:val="28"/>
        </w:rPr>
        <w:t>
      6. Декларацияға қосымшаларда көрсетілуі тиіс деректер болмаған жағдайда олар жасалмайды.</w:t>
      </w:r>
    </w:p>
    <w:bookmarkEnd w:id="20"/>
    <w:bookmarkStart w:name="z37" w:id="21"/>
    <w:p>
      <w:pPr>
        <w:spacing w:after="0"/>
        <w:ind w:left="0"/>
        <w:jc w:val="both"/>
      </w:pPr>
      <w:r>
        <w:rPr>
          <w:rFonts w:ascii="Times New Roman"/>
          <w:b w:val="false"/>
          <w:i w:val="false"/>
          <w:color w:val="000000"/>
          <w:sz w:val="28"/>
        </w:rPr>
        <w:t>
      7. Декларацияға қосымшалардың парағында бар жолдардағы көрсеткіштер саны асып түскен жағдайда, декларацияға қосымшалардың осындай тағы парағы толтырылады.</w:t>
      </w:r>
    </w:p>
    <w:bookmarkEnd w:id="21"/>
    <w:bookmarkStart w:name="z38" w:id="22"/>
    <w:p>
      <w:pPr>
        <w:spacing w:after="0"/>
        <w:ind w:left="0"/>
        <w:jc w:val="both"/>
      </w:pPr>
      <w:r>
        <w:rPr>
          <w:rFonts w:ascii="Times New Roman"/>
          <w:b w:val="false"/>
          <w:i w:val="false"/>
          <w:color w:val="000000"/>
          <w:sz w:val="28"/>
        </w:rPr>
        <w:t>
      8. Осы Қағидадаларда мынадай арифметикалық белгілер қолданылады: "+" – қосу, "–" – алу, "х" – көбейту, "/" – бөлу, "=" – тең.</w:t>
      </w:r>
    </w:p>
    <w:bookmarkEnd w:id="22"/>
    <w:bookmarkStart w:name="z39" w:id="23"/>
    <w:p>
      <w:pPr>
        <w:spacing w:after="0"/>
        <w:ind w:left="0"/>
        <w:jc w:val="both"/>
      </w:pPr>
      <w:r>
        <w:rPr>
          <w:rFonts w:ascii="Times New Roman"/>
          <w:b w:val="false"/>
          <w:i w:val="false"/>
          <w:color w:val="000000"/>
          <w:sz w:val="28"/>
        </w:rPr>
        <w:t>
      9. Сомалардың теріс мәндері декларацияның тиісті жолының (бағанының) бірінші сол жақтағы торкөзінде "–" белгісімен белгіленеді.</w:t>
      </w:r>
    </w:p>
    <w:bookmarkEnd w:id="23"/>
    <w:bookmarkStart w:name="z40" w:id="24"/>
    <w:p>
      <w:pPr>
        <w:spacing w:after="0"/>
        <w:ind w:left="0"/>
        <w:jc w:val="both"/>
      </w:pPr>
      <w:r>
        <w:rPr>
          <w:rFonts w:ascii="Times New Roman"/>
          <w:b w:val="false"/>
          <w:i w:val="false"/>
          <w:color w:val="000000"/>
          <w:sz w:val="28"/>
        </w:rPr>
        <w:t>
      10. Декларация жасау кезінде:</w:t>
      </w:r>
    </w:p>
    <w:bookmarkEnd w:id="24"/>
    <w:bookmarkStart w:name="z41" w:id="25"/>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bookmarkEnd w:id="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электрондық нысанда – Салық кодексінің </w:t>
      </w:r>
      <w:r>
        <w:rPr>
          <w:rFonts w:ascii="Times New Roman"/>
          <w:b w:val="false"/>
          <w:i w:val="false"/>
          <w:color w:val="000000"/>
          <w:sz w:val="28"/>
        </w:rPr>
        <w:t>208-бабына</w:t>
      </w:r>
      <w:r>
        <w:rPr>
          <w:rFonts w:ascii="Times New Roman"/>
          <w:b w:val="false"/>
          <w:i w:val="false"/>
          <w:color w:val="000000"/>
          <w:sz w:val="28"/>
        </w:rPr>
        <w:t xml:space="preserve"> сәйкес толтырылады.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Салық төлеуші (салық агенті) декларацияны Салық кодексінің 204-бабы </w:t>
      </w:r>
      <w:r>
        <w:rPr>
          <w:rFonts w:ascii="Times New Roman"/>
          <w:b w:val="false"/>
          <w:i w:val="false"/>
          <w:color w:val="000000"/>
          <w:sz w:val="28"/>
        </w:rPr>
        <w:t>2-тармағына</w:t>
      </w:r>
      <w:r>
        <w:rPr>
          <w:rFonts w:ascii="Times New Roman"/>
          <w:b w:val="false"/>
          <w:i w:val="false"/>
          <w:color w:val="000000"/>
          <w:sz w:val="28"/>
        </w:rPr>
        <w:t xml:space="preserve"> сәйкес қағаз және (немесе) электрондық жеткізгіштерде қазақ және (немесе) орыс тілдерінде жасайды, қол қояды, (Қазақстан Республикасының заңнамасында белгіленген жағдайларда мөрмен не электрондық цифрлық қолтаңбамен) куәландырады.</w:t>
      </w:r>
    </w:p>
    <w:bookmarkStart w:name="z44" w:id="26"/>
    <w:p>
      <w:pPr>
        <w:spacing w:after="0"/>
        <w:ind w:left="0"/>
        <w:jc w:val="both"/>
      </w:pPr>
      <w:r>
        <w:rPr>
          <w:rFonts w:ascii="Times New Roman"/>
          <w:b w:val="false"/>
          <w:i w:val="false"/>
          <w:color w:val="000000"/>
          <w:sz w:val="28"/>
        </w:rPr>
        <w:t>
      12. Декларацияны табыс ету кезінде:</w:t>
      </w:r>
    </w:p>
    <w:bookmarkEnd w:id="26"/>
    <w:bookmarkStart w:name="z45" w:id="27"/>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декларацияны қабылдаған мемлекеттік кірістер органы қызметкерінің тегі, аты, әкесінің атын (болған кезде) мен қойылған қолы және мөрдің (мөртабан) бедері белгісімен салық төлеушіге (салық агентіне) қайтарылады;</w:t>
      </w:r>
    </w:p>
    <w:bookmarkEnd w:id="27"/>
    <w:bookmarkStart w:name="z46" w:id="28"/>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(салық агенті) пошта немесе өзгелей байланыс ұйымының хабарламасын алады;</w:t>
      </w:r>
    </w:p>
    <w:bookmarkEnd w:id="28"/>
    <w:bookmarkStart w:name="z47" w:id="29"/>
    <w:p>
      <w:pPr>
        <w:spacing w:after="0"/>
        <w:ind w:left="0"/>
        <w:jc w:val="both"/>
      </w:pPr>
      <w:r>
        <w:rPr>
          <w:rFonts w:ascii="Times New Roman"/>
          <w:b w:val="false"/>
          <w:i w:val="false"/>
          <w:color w:val="000000"/>
          <w:sz w:val="28"/>
        </w:rPr>
        <w:t>
      3) ақпараттарды компьютерлік өңдеуге жол беретін электрондық нысанда – салық төлеуші (салық агенті) мемлекеттік кірістер органдарының салық есептілігін қабылдау жүйесінің салық есептілігінің қабылданғаны немесе қабылданбағандығы туралы хабарлама алады.</w:t>
      </w:r>
    </w:p>
    <w:bookmarkEnd w:id="29"/>
    <w:bookmarkStart w:name="z48" w:id="30"/>
    <w:p>
      <w:pPr>
        <w:spacing w:after="0"/>
        <w:ind w:left="0"/>
        <w:jc w:val="both"/>
      </w:pPr>
      <w:r>
        <w:rPr>
          <w:rFonts w:ascii="Times New Roman"/>
          <w:b w:val="false"/>
          <w:i w:val="false"/>
          <w:color w:val="000000"/>
          <w:sz w:val="28"/>
        </w:rPr>
        <w:t>
      13. Қосымшалардың "Салық төлеуші (салық агенті) туралы жалпы ақпарат" деген бөлімінде декларацияның "Салық төлеуші (салық агенті) туралы жалпы ақпарат" деген бөліміндегі көрсетілген тиісті деректерді көрсетеді.</w:t>
      </w:r>
    </w:p>
    <w:bookmarkEnd w:id="30"/>
    <w:bookmarkStart w:name="z49" w:id="31"/>
    <w:p>
      <w:pPr>
        <w:spacing w:after="0"/>
        <w:ind w:left="0"/>
        <w:jc w:val="left"/>
      </w:pPr>
      <w:r>
        <w:rPr>
          <w:rFonts w:ascii="Times New Roman"/>
          <w:b/>
          <w:i w:val="false"/>
          <w:color w:val="000000"/>
        </w:rPr>
        <w:t xml:space="preserve"> 2-тарау. Декларацияны толтыру бойынша түсіндірме (200.00-нысан)</w:t>
      </w:r>
    </w:p>
    <w:bookmarkEnd w:id="31"/>
    <w:bookmarkStart w:name="z50" w:id="32"/>
    <w:p>
      <w:pPr>
        <w:spacing w:after="0"/>
        <w:ind w:left="0"/>
        <w:jc w:val="both"/>
      </w:pPr>
      <w:r>
        <w:rPr>
          <w:rFonts w:ascii="Times New Roman"/>
          <w:b w:val="false"/>
          <w:i w:val="false"/>
          <w:color w:val="000000"/>
          <w:sz w:val="28"/>
        </w:rPr>
        <w:t>
      14. "Салық төлеуші (салық агенті, агент немесе әлеуметтік төлемдерді төлеуші) туралы жалпы ақпарат" деген бөлімде салық төлеуші мынадай деректерді:</w:t>
      </w:r>
    </w:p>
    <w:bookmarkEnd w:id="32"/>
    <w:bookmarkStart w:name="z51" w:id="33"/>
    <w:p>
      <w:pPr>
        <w:spacing w:after="0"/>
        <w:ind w:left="0"/>
        <w:jc w:val="both"/>
      </w:pPr>
      <w:r>
        <w:rPr>
          <w:rFonts w:ascii="Times New Roman"/>
          <w:b w:val="false"/>
          <w:i w:val="false"/>
          <w:color w:val="000000"/>
          <w:sz w:val="28"/>
        </w:rPr>
        <w:t>
      1) салық төлеушінің жеке сәйкестендіру нөмірін (бизнес-сәйкестендіру нөмірі) (бұдан әрі – ЖСН (БСН).</w:t>
      </w:r>
    </w:p>
    <w:bookmarkEnd w:id="33"/>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басқарушыны ЖСН (БСН);</w:t>
      </w:r>
    </w:p>
    <w:bookmarkStart w:name="z52" w:id="34"/>
    <w:p>
      <w:pPr>
        <w:spacing w:after="0"/>
        <w:ind w:left="0"/>
        <w:jc w:val="both"/>
      </w:pPr>
      <w:r>
        <w:rPr>
          <w:rFonts w:ascii="Times New Roman"/>
          <w:b w:val="false"/>
          <w:i w:val="false"/>
          <w:color w:val="000000"/>
          <w:sz w:val="28"/>
        </w:rPr>
        <w:t>
      2) салық есептілігі табыс етілетін салық кезеңі – есепті салық кезеңдері кіретін есепті тоқсан (араб цифрымен көрсетіледі);</w:t>
      </w:r>
    </w:p>
    <w:bookmarkEnd w:id="34"/>
    <w:bookmarkStart w:name="z53" w:id="35"/>
    <w:p>
      <w:pPr>
        <w:spacing w:after="0"/>
        <w:ind w:left="0"/>
        <w:jc w:val="both"/>
      </w:pPr>
      <w:r>
        <w:rPr>
          <w:rFonts w:ascii="Times New Roman"/>
          <w:b w:val="false"/>
          <w:i w:val="false"/>
          <w:color w:val="000000"/>
          <w:sz w:val="28"/>
        </w:rPr>
        <w:t>
      3) салық төлеушінің (салық агенті, агент немесе әлеуметтік төлемдерді төлеуші) салымшының (төлеушінің) тегі, аты, әкесінің аты (болған кезде) – жеке тұлғаның тегі, аты, әкесінің аты (болған кезде) немесе құрылтай құжаттарына сәйкес заңды тұлғаның атауы.</w:t>
      </w:r>
    </w:p>
    <w:bookmarkEnd w:id="35"/>
    <w:p>
      <w:pPr>
        <w:spacing w:after="0"/>
        <w:ind w:left="0"/>
        <w:jc w:val="both"/>
      </w:pPr>
      <w:r>
        <w:rPr>
          <w:rFonts w:ascii="Times New Roman"/>
          <w:b w:val="false"/>
          <w:i w:val="false"/>
          <w:color w:val="000000"/>
          <w:sz w:val="28"/>
        </w:rPr>
        <w:t>
      Салық міндеттемелерін сенiмгерлікпен басқарушы орындаған кезде, жолда сенімгерлікпен басқарушы жеке тұлғаның тегі, аты, әкесінің аты (болған кезде) немесе сенімгерлікпен басқарушы заңды тұлғаның атауы;</w:t>
      </w:r>
    </w:p>
    <w:bookmarkStart w:name="z54" w:id="36"/>
    <w:p>
      <w:pPr>
        <w:spacing w:after="0"/>
        <w:ind w:left="0"/>
        <w:jc w:val="both"/>
      </w:pPr>
      <w:r>
        <w:rPr>
          <w:rFonts w:ascii="Times New Roman"/>
          <w:b w:val="false"/>
          <w:i w:val="false"/>
          <w:color w:val="000000"/>
          <w:sz w:val="28"/>
        </w:rPr>
        <w:t>
      4) декларацияның түрі.</w:t>
      </w:r>
    </w:p>
    <w:bookmarkEnd w:id="36"/>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206-бабында</w:t>
      </w:r>
      <w:r>
        <w:rPr>
          <w:rFonts w:ascii="Times New Roman"/>
          <w:b w:val="false"/>
          <w:i w:val="false"/>
          <w:color w:val="000000"/>
          <w:sz w:val="28"/>
        </w:rPr>
        <w:t xml:space="preserve"> көрсетілген салық есептілігінің түрлеріне жатқызу ескеріле отырып белгіленеді;</w:t>
      </w:r>
    </w:p>
    <w:bookmarkStart w:name="z55" w:id="37"/>
    <w:p>
      <w:pPr>
        <w:spacing w:after="0"/>
        <w:ind w:left="0"/>
        <w:jc w:val="both"/>
      </w:pPr>
      <w:r>
        <w:rPr>
          <w:rFonts w:ascii="Times New Roman"/>
          <w:b w:val="false"/>
          <w:i w:val="false"/>
          <w:color w:val="000000"/>
          <w:sz w:val="28"/>
        </w:rPr>
        <w:t>
      5) хабарламаның нөмірі мен күні.</w:t>
      </w:r>
    </w:p>
    <w:bookmarkEnd w:id="37"/>
    <w:p>
      <w:pPr>
        <w:spacing w:after="0"/>
        <w:ind w:left="0"/>
        <w:jc w:val="both"/>
      </w:pPr>
      <w:r>
        <w:rPr>
          <w:rFonts w:ascii="Times New Roman"/>
          <w:b w:val="false"/>
          <w:i w:val="false"/>
          <w:color w:val="000000"/>
          <w:sz w:val="28"/>
        </w:rPr>
        <w:t xml:space="preserve">
      Торкөздер Салық кодексінің 206-бабы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декларацияны табыс еткен кезде белгіленеді;</w:t>
      </w:r>
    </w:p>
    <w:bookmarkStart w:name="z56" w:id="38"/>
    <w:p>
      <w:pPr>
        <w:spacing w:after="0"/>
        <w:ind w:left="0"/>
        <w:jc w:val="both"/>
      </w:pPr>
      <w:r>
        <w:rPr>
          <w:rFonts w:ascii="Times New Roman"/>
          <w:b w:val="false"/>
          <w:i w:val="false"/>
          <w:color w:val="000000"/>
          <w:sz w:val="28"/>
        </w:rPr>
        <w:t>
      6) салық төлеушінің (салық агентінің немесе әлеуметтік төлемдерді төлеушінің) жекелеген санаттары көрсетіледі.</w:t>
      </w:r>
    </w:p>
    <w:bookmarkEnd w:id="38"/>
    <w:p>
      <w:pPr>
        <w:spacing w:after="0"/>
        <w:ind w:left="0"/>
        <w:jc w:val="both"/>
      </w:pPr>
      <w:r>
        <w:rPr>
          <w:rFonts w:ascii="Times New Roman"/>
          <w:b w:val="false"/>
          <w:i w:val="false"/>
          <w:color w:val="000000"/>
          <w:sz w:val="28"/>
        </w:rPr>
        <w:t>
      Егер салық төлеуші А, B, C, D және Е жолдарында көрсетілген санаттардың біріне жататын кезде мынадай торкөздер белгіленеді:</w:t>
      </w:r>
    </w:p>
    <w:p>
      <w:pPr>
        <w:spacing w:after="0"/>
        <w:ind w:left="0"/>
        <w:jc w:val="both"/>
      </w:pPr>
      <w:r>
        <w:rPr>
          <w:rFonts w:ascii="Times New Roman"/>
          <w:b w:val="false"/>
          <w:i w:val="false"/>
          <w:color w:val="000000"/>
          <w:sz w:val="28"/>
        </w:rPr>
        <w:t xml:space="preserve">
      А – Салық кодексінің </w:t>
      </w:r>
      <w:r>
        <w:rPr>
          <w:rFonts w:ascii="Times New Roman"/>
          <w:b w:val="false"/>
          <w:i w:val="false"/>
          <w:color w:val="000000"/>
          <w:sz w:val="28"/>
        </w:rPr>
        <w:t>40-бабына</w:t>
      </w:r>
      <w:r>
        <w:rPr>
          <w:rFonts w:ascii="Times New Roman"/>
          <w:b w:val="false"/>
          <w:i w:val="false"/>
          <w:color w:val="000000"/>
          <w:sz w:val="28"/>
        </w:rPr>
        <w:t xml:space="preserve"> сәйкес сенімгерлік басқару;</w:t>
      </w:r>
    </w:p>
    <w:p>
      <w:pPr>
        <w:spacing w:after="0"/>
        <w:ind w:left="0"/>
        <w:jc w:val="both"/>
      </w:pPr>
      <w:r>
        <w:rPr>
          <w:rFonts w:ascii="Times New Roman"/>
          <w:b w:val="false"/>
          <w:i w:val="false"/>
          <w:color w:val="000000"/>
          <w:sz w:val="28"/>
        </w:rPr>
        <w:t xml:space="preserve">
      В – Салық кодексінің </w:t>
      </w:r>
      <w:r>
        <w:rPr>
          <w:rFonts w:ascii="Times New Roman"/>
          <w:b w:val="false"/>
          <w:i w:val="false"/>
          <w:color w:val="000000"/>
          <w:sz w:val="28"/>
        </w:rPr>
        <w:t>355-бабына</w:t>
      </w:r>
      <w:r>
        <w:rPr>
          <w:rFonts w:ascii="Times New Roman"/>
          <w:b w:val="false"/>
          <w:i w:val="false"/>
          <w:color w:val="000000"/>
          <w:sz w:val="28"/>
        </w:rPr>
        <w:t xml:space="preserve"> сәйкес ауыл шаруашылығы өнімдерін және ауыл шаруашылығы кооперативтері үшін арнаулы салық режимін қолданатын салық төлеуші;</w:t>
      </w:r>
    </w:p>
    <w:p>
      <w:pPr>
        <w:spacing w:after="0"/>
        <w:ind w:left="0"/>
        <w:jc w:val="both"/>
      </w:pPr>
      <w:r>
        <w:rPr>
          <w:rFonts w:ascii="Times New Roman"/>
          <w:b w:val="false"/>
          <w:i w:val="false"/>
          <w:color w:val="000000"/>
          <w:sz w:val="28"/>
        </w:rPr>
        <w:t xml:space="preserve">
      С – Салық кодексінің </w:t>
      </w:r>
      <w:r>
        <w:rPr>
          <w:rFonts w:ascii="Times New Roman"/>
          <w:b w:val="false"/>
          <w:i w:val="false"/>
          <w:color w:val="000000"/>
          <w:sz w:val="28"/>
        </w:rPr>
        <w:t>40-бабына</w:t>
      </w:r>
      <w:r>
        <w:rPr>
          <w:rFonts w:ascii="Times New Roman"/>
          <w:b w:val="false"/>
          <w:i w:val="false"/>
          <w:color w:val="000000"/>
          <w:sz w:val="28"/>
        </w:rPr>
        <w:t xml:space="preserve"> сәйкес сенімгерлік басқару құрылтайшысы;</w:t>
      </w:r>
    </w:p>
    <w:p>
      <w:pPr>
        <w:spacing w:after="0"/>
        <w:ind w:left="0"/>
        <w:jc w:val="both"/>
      </w:pPr>
      <w:r>
        <w:rPr>
          <w:rFonts w:ascii="Times New Roman"/>
          <w:b w:val="false"/>
          <w:i w:val="false"/>
          <w:color w:val="000000"/>
          <w:sz w:val="28"/>
        </w:rPr>
        <w:t xml:space="preserve">
      D – Салық кодексінің </w:t>
      </w:r>
      <w:r>
        <w:rPr>
          <w:rFonts w:ascii="Times New Roman"/>
          <w:b w:val="false"/>
          <w:i w:val="false"/>
          <w:color w:val="000000"/>
          <w:sz w:val="28"/>
        </w:rPr>
        <w:t>355-бабына</w:t>
      </w:r>
      <w:r>
        <w:rPr>
          <w:rFonts w:ascii="Times New Roman"/>
          <w:b w:val="false"/>
          <w:i w:val="false"/>
          <w:color w:val="000000"/>
          <w:sz w:val="28"/>
        </w:rPr>
        <w:t xml:space="preserve"> сәйкес патент негізінде арнаулы салық режимін қолданатын салық төлеуші;</w:t>
      </w:r>
    </w:p>
    <w:p>
      <w:pPr>
        <w:spacing w:after="0"/>
        <w:ind w:left="0"/>
        <w:jc w:val="both"/>
      </w:pPr>
      <w:r>
        <w:rPr>
          <w:rFonts w:ascii="Times New Roman"/>
          <w:b w:val="false"/>
          <w:i w:val="false"/>
          <w:color w:val="000000"/>
          <w:sz w:val="28"/>
        </w:rPr>
        <w:t xml:space="preserve">
      Е – Салық кодексінің </w:t>
      </w:r>
      <w:r>
        <w:rPr>
          <w:rFonts w:ascii="Times New Roman"/>
          <w:b w:val="false"/>
          <w:i w:val="false"/>
          <w:color w:val="000000"/>
          <w:sz w:val="28"/>
        </w:rPr>
        <w:t>355-бабына</w:t>
      </w:r>
      <w:r>
        <w:rPr>
          <w:rFonts w:ascii="Times New Roman"/>
          <w:b w:val="false"/>
          <w:i w:val="false"/>
          <w:color w:val="000000"/>
          <w:sz w:val="28"/>
        </w:rPr>
        <w:t xml:space="preserve"> сәйкес тіркелген шегерімді пайдалана отырып, арнаулы салық режимін қолданатын салық төлеуші көрсетіледі.</w:t>
      </w:r>
    </w:p>
    <w:p>
      <w:pPr>
        <w:spacing w:after="0"/>
        <w:ind w:left="0"/>
        <w:jc w:val="both"/>
      </w:pPr>
      <w:r>
        <w:rPr>
          <w:rFonts w:ascii="Times New Roman"/>
          <w:b w:val="false"/>
          <w:i w:val="false"/>
          <w:color w:val="000000"/>
          <w:sz w:val="28"/>
        </w:rPr>
        <w:t>
      Егер 6 В бағанын белгілеген салық төлеуші бір мезгілде 6 А, 6 С немесе 6 D бағанына жатқан кезде, онда тиісінше 6 В мен 6 А, 6 В мен 6 С немесе 6 D бағандарының екеуін де белгілейді;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"Астана" халықаралық қаржы орталығы туралы"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(бұдан әрі – Конституциялық заң) сәйкес "Астана" халықаралық қаржы орталығының (бұдан әрі – АХҚО) қатысушысы);</w:t>
      </w:r>
    </w:p>
    <w:bookmarkStart w:name="z58" w:id="39"/>
    <w:p>
      <w:pPr>
        <w:spacing w:after="0"/>
        <w:ind w:left="0"/>
        <w:jc w:val="both"/>
      </w:pPr>
      <w:r>
        <w:rPr>
          <w:rFonts w:ascii="Times New Roman"/>
          <w:b w:val="false"/>
          <w:i w:val="false"/>
          <w:color w:val="000000"/>
          <w:sz w:val="28"/>
        </w:rPr>
        <w:t>
      8) валюта коды – "Кедендік декларацияларды толтыру үшін пайдаланылатын жіктеуіштер туралы" Кеден одағы Комиссиясының 2010 жылғы 20 қыркүйектегі №378 шешімімен бекітілген 23 "Валюталар жіктеуіші" қосымшасына сәйкес.</w:t>
      </w:r>
    </w:p>
    <w:bookmarkEnd w:id="39"/>
    <w:p>
      <w:pPr>
        <w:spacing w:after="0"/>
        <w:ind w:left="0"/>
        <w:jc w:val="both"/>
      </w:pPr>
      <w:r>
        <w:rPr>
          <w:rFonts w:ascii="Times New Roman"/>
          <w:b w:val="false"/>
          <w:i w:val="false"/>
          <w:color w:val="000000"/>
          <w:sz w:val="28"/>
        </w:rPr>
        <w:t>
      Осы валюта коды әлеуметтік төлемдерге қолданылмайды, олар декларацияның және оған қосымшалардың тиісті жолдарында теңгемен көрсетіледі;</w:t>
      </w:r>
    </w:p>
    <w:bookmarkStart w:name="z59" w:id="40"/>
    <w:p>
      <w:pPr>
        <w:spacing w:after="0"/>
        <w:ind w:left="0"/>
        <w:jc w:val="both"/>
      </w:pPr>
      <w:r>
        <w:rPr>
          <w:rFonts w:ascii="Times New Roman"/>
          <w:b w:val="false"/>
          <w:i w:val="false"/>
          <w:color w:val="000000"/>
          <w:sz w:val="28"/>
        </w:rPr>
        <w:t>
      9) резиденттік белгісі:</w:t>
      </w:r>
    </w:p>
    <w:bookmarkEnd w:id="40"/>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bookmarkStart w:name="z60" w:id="41"/>
    <w:p>
      <w:pPr>
        <w:spacing w:after="0"/>
        <w:ind w:left="0"/>
        <w:jc w:val="both"/>
      </w:pPr>
      <w:r>
        <w:rPr>
          <w:rFonts w:ascii="Times New Roman"/>
          <w:b w:val="false"/>
          <w:i w:val="false"/>
          <w:color w:val="000000"/>
          <w:sz w:val="28"/>
        </w:rPr>
        <w:t>
      10) қызметкерлердің жалпы саны (адам) – есепті тоқсанда кірістері есептелген қызметкерлердің, оның ішінде шетелдіктер мен азаматтығы жоқ адамдардың саны.</w:t>
      </w:r>
    </w:p>
    <w:bookmarkEnd w:id="41"/>
    <w:p>
      <w:pPr>
        <w:spacing w:after="0"/>
        <w:ind w:left="0"/>
        <w:jc w:val="both"/>
      </w:pPr>
      <w:r>
        <w:rPr>
          <w:rFonts w:ascii="Times New Roman"/>
          <w:b w:val="false"/>
          <w:i w:val="false"/>
          <w:color w:val="000000"/>
          <w:sz w:val="28"/>
        </w:rPr>
        <w:t>
      Қосымша декларацияны беру кезінде бұрын табыс етілген кезекті декларацияда көрсетілген сан мен салық кезеңіндегі нақты сан арасындағы айырманы көрсету;</w:t>
      </w:r>
    </w:p>
    <w:bookmarkStart w:name="z61" w:id="42"/>
    <w:p>
      <w:pPr>
        <w:spacing w:after="0"/>
        <w:ind w:left="0"/>
        <w:jc w:val="both"/>
      </w:pPr>
      <w:r>
        <w:rPr>
          <w:rFonts w:ascii="Times New Roman"/>
          <w:b w:val="false"/>
          <w:i w:val="false"/>
          <w:color w:val="000000"/>
          <w:sz w:val="28"/>
        </w:rPr>
        <w:t>
      11) резидент заңды тұлғаның шешімі бойынша ЖТС бойынша салық агенттері және әлеуметтік салық бойынша дербес төлеушілер болып танылмаған құрылымдық бөлімшелердің болуы.</w:t>
      </w:r>
    </w:p>
    <w:bookmarkEnd w:id="42"/>
    <w:p>
      <w:pPr>
        <w:spacing w:after="0"/>
        <w:ind w:left="0"/>
        <w:jc w:val="both"/>
      </w:pPr>
      <w:r>
        <w:rPr>
          <w:rFonts w:ascii="Times New Roman"/>
          <w:b w:val="false"/>
          <w:i w:val="false"/>
          <w:color w:val="000000"/>
          <w:sz w:val="28"/>
        </w:rPr>
        <w:t>
      Резидент заңды тұлғада ЖТС бойынша салық агенттері және әлеуметтік салық бойынша дербес төлеушілер болып танылмаған құрылымдық бөлімшелері болған кезде тиісті торкөз белгіленеді. Ұяшықтардың бірін толтыру үшін міндетті;</w:t>
      </w:r>
    </w:p>
    <w:bookmarkStart w:name="z62" w:id="43"/>
    <w:p>
      <w:pPr>
        <w:spacing w:after="0"/>
        <w:ind w:left="0"/>
        <w:jc w:val="both"/>
      </w:pPr>
      <w:r>
        <w:rPr>
          <w:rFonts w:ascii="Times New Roman"/>
          <w:b w:val="false"/>
          <w:i w:val="false"/>
          <w:color w:val="000000"/>
          <w:sz w:val="28"/>
        </w:rPr>
        <w:t>
      12) ұсынылған қосымшалар.</w:t>
      </w:r>
    </w:p>
    <w:bookmarkEnd w:id="43"/>
    <w:p>
      <w:pPr>
        <w:spacing w:after="0"/>
        <w:ind w:left="0"/>
        <w:jc w:val="both"/>
      </w:pPr>
      <w:r>
        <w:rPr>
          <w:rFonts w:ascii="Times New Roman"/>
          <w:b w:val="false"/>
          <w:i w:val="false"/>
          <w:color w:val="000000"/>
          <w:sz w:val="28"/>
        </w:rPr>
        <w:t>
      Берілген қосымшалардың тиісті торкөздері белгіленеді;</w:t>
      </w:r>
    </w:p>
    <w:bookmarkStart w:name="z63" w:id="44"/>
    <w:p>
      <w:pPr>
        <w:spacing w:after="0"/>
        <w:ind w:left="0"/>
        <w:jc w:val="both"/>
      </w:pPr>
      <w:r>
        <w:rPr>
          <w:rFonts w:ascii="Times New Roman"/>
          <w:b w:val="false"/>
          <w:i w:val="false"/>
          <w:color w:val="000000"/>
          <w:sz w:val="28"/>
        </w:rPr>
        <w:t>
      13) қосымшалар саны 200.03.</w:t>
      </w:r>
    </w:p>
    <w:bookmarkEnd w:id="44"/>
    <w:p>
      <w:pPr>
        <w:spacing w:after="0"/>
        <w:ind w:left="0"/>
        <w:jc w:val="both"/>
      </w:pPr>
      <w:r>
        <w:rPr>
          <w:rFonts w:ascii="Times New Roman"/>
          <w:b w:val="false"/>
          <w:i w:val="false"/>
          <w:color w:val="000000"/>
          <w:sz w:val="28"/>
        </w:rPr>
        <w:t>
      ЖТС бойынша салық агенттері және әлеуметтік салық бойынша дербес төлеушілер болып танылмаған резидент заңды тұлғаның құрылымдық бөлімшелерінің санына сәйкес келетін 200.03-қосымшалардың саны көрсетіледі; 200.04-қосымшалардың саны;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Салық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Қазақстан Республикасымен жасалған келісімшарттардың санына сәйкес келетін 200.04 Қосымшаларының саны көрсетіледі.</w:t>
      </w:r>
    </w:p>
    <w:bookmarkStart w:name="z65" w:id="45"/>
    <w:p>
      <w:pPr>
        <w:spacing w:after="0"/>
        <w:ind w:left="0"/>
        <w:jc w:val="both"/>
      </w:pPr>
      <w:r>
        <w:rPr>
          <w:rFonts w:ascii="Times New Roman"/>
          <w:b w:val="false"/>
          <w:i w:val="false"/>
          <w:color w:val="000000"/>
          <w:sz w:val="28"/>
        </w:rPr>
        <w:t>
      15. "Есептік көрсеткіштер" деген бөлімде:</w:t>
      </w:r>
    </w:p>
    <w:bookmarkEnd w:id="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200.00.001 I, 200.00.001 II және 200.00.001 III жолдары осы нысанға 200.03-қосымшада көрсетуге тиіс ЖТС бойынша салық агенттері және әлеуметтік салық бойынша дербес төлеушілер болып танылмаған, құрылымдық бөлімшелер жұмыскерлерінің табыстары бойынша бюджетке төлеуге жататын ЖТС-ның сомасын қоспағанда, салық агенті үшін (оның ішінде Салық кодексінің </w:t>
      </w:r>
      <w:r>
        <w:rPr>
          <w:rFonts w:ascii="Times New Roman"/>
          <w:b w:val="false"/>
          <w:i w:val="false"/>
          <w:color w:val="000000"/>
          <w:sz w:val="28"/>
        </w:rPr>
        <w:t>353-бабына</w:t>
      </w:r>
      <w:r>
        <w:rPr>
          <w:rFonts w:ascii="Times New Roman"/>
          <w:b w:val="false"/>
          <w:i w:val="false"/>
          <w:color w:val="000000"/>
          <w:sz w:val="28"/>
        </w:rPr>
        <w:t xml:space="preserve"> сәйкес салық агенттері болып танылған құрылымдық бөлімшелер) жеке тұлғаларға төленген табыстардан есептелген және есепті тоқсанның әрбір айында бюджетке аударылуға жататын ЖТС-ның сомасын көрсетуге арналған.</w:t>
      </w:r>
    </w:p>
    <w:p>
      <w:pPr>
        <w:spacing w:after="0"/>
        <w:ind w:left="0"/>
        <w:jc w:val="both"/>
      </w:pPr>
      <w:r>
        <w:rPr>
          <w:rFonts w:ascii="Times New Roman"/>
          <w:b w:val="false"/>
          <w:i w:val="false"/>
          <w:color w:val="000000"/>
          <w:sz w:val="28"/>
        </w:rPr>
        <w:t>
      200.00.001 IV жолы 200.00.001 I, 200.00.001 II және 200.00.001 III жолдарының сомасы ретінде айқындалатын, есепті тоқсан үшін салықтың қорытынды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200.00.002 I, 200.00.002 II және 200.00.002 III жолдары осы нысанға 200.03-қосымшада көрсетілуге тиіс салық агенттерімен дербес төлеушілер болып танылмаған, құрылымдық бөлімшелер үшін бюджетке төлеуге жататын міндетті зейнетақы жарналары сомасын қоспағанда, салық агенті үшін (оның ішінде Салық кодексінің </w:t>
      </w:r>
      <w:r>
        <w:rPr>
          <w:rFonts w:ascii="Times New Roman"/>
          <w:b w:val="false"/>
          <w:i w:val="false"/>
          <w:color w:val="000000"/>
          <w:sz w:val="28"/>
        </w:rPr>
        <w:t>353-бабына</w:t>
      </w:r>
      <w:r>
        <w:rPr>
          <w:rFonts w:ascii="Times New Roman"/>
          <w:b w:val="false"/>
          <w:i w:val="false"/>
          <w:color w:val="000000"/>
          <w:sz w:val="28"/>
        </w:rPr>
        <w:t xml:space="preserve"> сәйкес салық агенттері болып танылған құрылымдық бөлімшелерді қоса алғанда) Қазақстан Республикасының зейнетақы заңнамасына сәйкес азаматтық-құқықтық сипаттағы шарттар бойынша жұмыскерлер мен жеке тұлғаларға төленген табыстардан есептелген және есепті тоқсанның әрбір айында БЖЗҚ аударылуға жататын міндетті зейнетақы жарналары сомасын көрсетуге арналған.</w:t>
      </w:r>
    </w:p>
    <w:p>
      <w:pPr>
        <w:spacing w:after="0"/>
        <w:ind w:left="0"/>
        <w:jc w:val="both"/>
      </w:pPr>
      <w:r>
        <w:rPr>
          <w:rFonts w:ascii="Times New Roman"/>
          <w:b w:val="false"/>
          <w:i w:val="false"/>
          <w:color w:val="000000"/>
          <w:sz w:val="28"/>
        </w:rPr>
        <w:t>
      200.00.002 IV жолы 200.00.002 I, 200.00.002 II және 200.00.003 III жолдарының сомасы ретінде айқындалатын, есепті тоқсан үшін міндетті зейнетақы жарналарының қорытынды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200.00.003 I, 200.00.003 II және 200.00.003 III жолдары осы нысанға 200.03- қосымшада көрсетуге тиіс салық агенттерімен дербес төлеушілер болып танылмаған, құрылымдық бөлімшелер үшін бюджетке төлеуге жататын міндетті кәсіптік зейнетақы жарналары сомасын қоспағанда, салық агентімен (оның ішінде Салық кодексінің </w:t>
      </w:r>
      <w:r>
        <w:rPr>
          <w:rFonts w:ascii="Times New Roman"/>
          <w:b w:val="false"/>
          <w:i w:val="false"/>
          <w:color w:val="000000"/>
          <w:sz w:val="28"/>
        </w:rPr>
        <w:t>353-бабына</w:t>
      </w:r>
      <w:r>
        <w:rPr>
          <w:rFonts w:ascii="Times New Roman"/>
          <w:b w:val="false"/>
          <w:i w:val="false"/>
          <w:color w:val="000000"/>
          <w:sz w:val="28"/>
        </w:rPr>
        <w:t xml:space="preserve"> сәйкес салық агенттері болып танылған құрылымдық бөлімшелерді қоса алғанда) Қазақстан Республикасының зейнетақы заңнамасына сәйкес есепті тоқсанның әрбір айында қызметкерлерге есептелген табыстардан есептелетін және БЖЗҚ аударылуға жататын міндетті кәсіптік зейнетақы жарналары сомасын көрсетуге арналған.</w:t>
      </w:r>
    </w:p>
    <w:p>
      <w:pPr>
        <w:spacing w:after="0"/>
        <w:ind w:left="0"/>
        <w:jc w:val="both"/>
      </w:pPr>
      <w:r>
        <w:rPr>
          <w:rFonts w:ascii="Times New Roman"/>
          <w:b w:val="false"/>
          <w:i w:val="false"/>
          <w:color w:val="000000"/>
          <w:sz w:val="28"/>
        </w:rPr>
        <w:t>
      200.00.003 IV жолы 200.00.003 I, 200.00.003 II және 200.00.003 III жолдарының сомасы ретінде айқындалатын, есепті тоқсан үшін міндетті кәсіптік зейнетақы жарналарының қорытынды сомасын көрсетуге арналған;</w:t>
      </w:r>
    </w:p>
    <w:bookmarkStart w:name="z69" w:id="46"/>
    <w:p>
      <w:pPr>
        <w:spacing w:after="0"/>
        <w:ind w:left="0"/>
        <w:jc w:val="both"/>
      </w:pPr>
      <w:r>
        <w:rPr>
          <w:rFonts w:ascii="Times New Roman"/>
          <w:b w:val="false"/>
          <w:i w:val="false"/>
          <w:color w:val="000000"/>
          <w:sz w:val="28"/>
        </w:rPr>
        <w:t>
      4) 200.00.004 I, 200.00.004 II және 200.00.004 III жолдары жеке практикамен айналысатын тұлғалардың (оңайлатылған декларация мен патент негізінде шаруа немесе фермер қожалықтары үшін арнаулы салық режимдерін қолданатындарды қоспағанда) есепті тоқсанның әрбір айы үшін БЖЗҚ-ға өз пайдасына аударуға жататын міндетті зейнетақы жарналарының сомасын көрсетуге арналған.</w:t>
      </w:r>
    </w:p>
    <w:bookmarkEnd w:id="46"/>
    <w:p>
      <w:pPr>
        <w:spacing w:after="0"/>
        <w:ind w:left="0"/>
        <w:jc w:val="both"/>
      </w:pPr>
      <w:r>
        <w:rPr>
          <w:rFonts w:ascii="Times New Roman"/>
          <w:b w:val="false"/>
          <w:i w:val="false"/>
          <w:color w:val="000000"/>
          <w:sz w:val="28"/>
        </w:rPr>
        <w:t>
      200.00.004 IV жолы 200.00.004 I, 200.00.004 II және 200.00.004 III жолдарының сомасы ретінде айқындалатын есепті тоқсан үшін міндетті зейнетақы жарналарының жиынтық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200.00.005 I, 200.00.005 II және 200.00.005 III жолдары осы нысанға 200.03-қосымшада көрсетілуге жататын ЖТС бойынша салық агенттері және әлеуметтік салық бойынша дербес төлеушілер болып танылмаған құрылымдық бөлімшелер үшін бюджетке төленуге жататын әлеуметтік салық сомасын қоспағанда, есепті тоқсанның әрбір айы үшін Салық Кодексінің 485-бабының </w:t>
      </w:r>
      <w:r>
        <w:rPr>
          <w:rFonts w:ascii="Times New Roman"/>
          <w:b w:val="false"/>
          <w:i w:val="false"/>
          <w:color w:val="000000"/>
          <w:sz w:val="28"/>
        </w:rPr>
        <w:t>1-тармағына</w:t>
      </w:r>
      <w:r>
        <w:rPr>
          <w:rFonts w:ascii="Times New Roman"/>
          <w:b w:val="false"/>
          <w:i w:val="false"/>
          <w:color w:val="000000"/>
          <w:sz w:val="28"/>
        </w:rPr>
        <w:t xml:space="preserve"> сәйкес есептелген және міндетті әлеуметтік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есептелген әлеуметтік аударымдар сомасына азайтылған, бюджетке төленуге жататын, салық агенті үшін (оның ішінде Салық кодексінің </w:t>
      </w:r>
      <w:r>
        <w:rPr>
          <w:rFonts w:ascii="Times New Roman"/>
          <w:b w:val="false"/>
          <w:i w:val="false"/>
          <w:color w:val="000000"/>
          <w:sz w:val="28"/>
        </w:rPr>
        <w:t>353-бабына</w:t>
      </w:r>
      <w:r>
        <w:rPr>
          <w:rFonts w:ascii="Times New Roman"/>
          <w:b w:val="false"/>
          <w:i w:val="false"/>
          <w:color w:val="000000"/>
          <w:sz w:val="28"/>
        </w:rPr>
        <w:t xml:space="preserve"> сәйкес салық агенттері деп танылған құрылымдық бөлімшелер) әлеуметтік салық сомасын көрсетуге арналған.</w:t>
      </w:r>
    </w:p>
    <w:p>
      <w:pPr>
        <w:spacing w:after="0"/>
        <w:ind w:left="0"/>
        <w:jc w:val="both"/>
      </w:pPr>
      <w:r>
        <w:rPr>
          <w:rFonts w:ascii="Times New Roman"/>
          <w:b w:val="false"/>
          <w:i w:val="false"/>
          <w:color w:val="000000"/>
          <w:sz w:val="28"/>
        </w:rPr>
        <w:t>
      Бұл жолдарды ауыл шаруашылығы өнімін өндірушілер мен ауыл шаруашылығы кооперативтері үшін арнаулы салық режимін қолданатын салық төлеушілер толтырмайды.</w:t>
      </w:r>
    </w:p>
    <w:p>
      <w:pPr>
        <w:spacing w:after="0"/>
        <w:ind w:left="0"/>
        <w:jc w:val="both"/>
      </w:pPr>
      <w:r>
        <w:rPr>
          <w:rFonts w:ascii="Times New Roman"/>
          <w:b w:val="false"/>
          <w:i w:val="false"/>
          <w:color w:val="000000"/>
          <w:sz w:val="28"/>
        </w:rPr>
        <w:t>
      Төлеуге жататын әлеуметтік салықты есептеу әрбір қызметкер бойынша жүргізіледі.</w:t>
      </w:r>
    </w:p>
    <w:p>
      <w:pPr>
        <w:spacing w:after="0"/>
        <w:ind w:left="0"/>
        <w:jc w:val="both"/>
      </w:pPr>
      <w:r>
        <w:rPr>
          <w:rFonts w:ascii="Times New Roman"/>
          <w:b w:val="false"/>
          <w:i w:val="false"/>
          <w:color w:val="000000"/>
          <w:sz w:val="28"/>
        </w:rPr>
        <w:t>
      200.00.005 IV жолы 200.00.005 I, 200.00.005 II және 200.00.005 III жолдарының сомасы ретінде айқындалатын, есепті тоқсан үшін салықтың жиынтық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ауыл шаруашылығы өнімін өндірушілер және ауыл шаруашылығы кооперативтері үшін арнаулы салық режимін қолданатын салық төлеушілер декларацияны табыс еткен кезде, бюджетке төленуге жататын әлеуметтік салық сомасы Салық кодексінің </w:t>
      </w:r>
      <w:r>
        <w:rPr>
          <w:rFonts w:ascii="Times New Roman"/>
          <w:b w:val="false"/>
          <w:i w:val="false"/>
          <w:color w:val="000000"/>
          <w:sz w:val="28"/>
        </w:rPr>
        <w:t>700-бабында</w:t>
      </w:r>
      <w:r>
        <w:rPr>
          <w:rFonts w:ascii="Times New Roman"/>
          <w:b w:val="false"/>
          <w:i w:val="false"/>
          <w:color w:val="000000"/>
          <w:sz w:val="28"/>
        </w:rPr>
        <w:t xml:space="preserve"> белгіленген ерекшеліктер ескеріле отырып, 200.00.006 жолында көрсетіледі (6 В торкөзін толтыру кезінде).</w:t>
      </w:r>
    </w:p>
    <w:p>
      <w:pPr>
        <w:spacing w:after="0"/>
        <w:ind w:left="0"/>
        <w:jc w:val="both"/>
      </w:pPr>
      <w:r>
        <w:rPr>
          <w:rFonts w:ascii="Times New Roman"/>
          <w:b w:val="false"/>
          <w:i w:val="false"/>
          <w:color w:val="000000"/>
          <w:sz w:val="28"/>
        </w:rPr>
        <w:t>
      200.00.006 I, 200.00.006 II және 200.00.006 III жолдары есепті тоқсанның әрбір айы үшін әлеуметтік салық сомасын көрсетуге арналған.</w:t>
      </w:r>
    </w:p>
    <w:p>
      <w:pPr>
        <w:spacing w:after="0"/>
        <w:ind w:left="0"/>
        <w:jc w:val="both"/>
      </w:pPr>
      <w:r>
        <w:rPr>
          <w:rFonts w:ascii="Times New Roman"/>
          <w:b w:val="false"/>
          <w:i w:val="false"/>
          <w:color w:val="000000"/>
          <w:sz w:val="28"/>
        </w:rPr>
        <w:t>
      200.00.006 IV жолы 200.00.006 I, 200.00.006 II және 200.00.006 III жолдарының сомасы ретінде айқындалатын, есепті тоқсан үшін салықтың жиынтық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200.00.007 I, 200.00.007 II және 200.00.007 III жолдары Салық Кодексінің 485-бабы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есептелген, әлеуметтік аударымдар сомасына азайтылған және салық төлеуші өзі үшін және қызметкерлері үшін есепті тоқсанның әрбір айы үшін төлейтін бюджетке төленуге жататын әлеуметтік салық сомасын көрсетуге арналған.</w:t>
      </w:r>
    </w:p>
    <w:p>
      <w:pPr>
        <w:spacing w:after="0"/>
        <w:ind w:left="0"/>
        <w:jc w:val="both"/>
      </w:pPr>
      <w:r>
        <w:rPr>
          <w:rFonts w:ascii="Times New Roman"/>
          <w:b w:val="false"/>
          <w:i w:val="false"/>
          <w:color w:val="000000"/>
          <w:sz w:val="28"/>
        </w:rPr>
        <w:t>
      200.00.007 IV жолы 200.00.007 I, 200.00.007 II және 200.00.007 III жолдарының сомасы ретінде айқындалатын, есепті тоқсан үшін салықтың жиынтық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200.00.008 I, 200.00.008 II және 200.00.008 III жолдары осы нысанға 200.03-қосымшада көрсетілуге жататын, салық агенттері деп танылмаған құрылымдық бөлімшелер үшін бюджетке төленуге жататын әлеуметтік аударымдар сомасын қоспағанда, салық агенті (оның ішінде Салық кодексінің </w:t>
      </w:r>
      <w:r>
        <w:rPr>
          <w:rFonts w:ascii="Times New Roman"/>
          <w:b w:val="false"/>
          <w:i w:val="false"/>
          <w:color w:val="000000"/>
          <w:sz w:val="28"/>
        </w:rPr>
        <w:t>353-бабына</w:t>
      </w:r>
      <w:r>
        <w:rPr>
          <w:rFonts w:ascii="Times New Roman"/>
          <w:b w:val="false"/>
          <w:i w:val="false"/>
          <w:color w:val="000000"/>
          <w:sz w:val="28"/>
        </w:rPr>
        <w:t xml:space="preserve"> сәйкес салық агенттері деп танылған құрылымдық бөлімшелер) үшін міндетті әлеуметтік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айқындалатын, есепті тоқсанның әрбір айында әлеуметтік аударымдардың сомасын көрсетуге арналған.</w:t>
      </w:r>
    </w:p>
    <w:p>
      <w:pPr>
        <w:spacing w:after="0"/>
        <w:ind w:left="0"/>
        <w:jc w:val="both"/>
      </w:pPr>
      <w:r>
        <w:rPr>
          <w:rFonts w:ascii="Times New Roman"/>
          <w:b w:val="false"/>
          <w:i w:val="false"/>
          <w:color w:val="000000"/>
          <w:sz w:val="28"/>
        </w:rPr>
        <w:t>
      200.00.008 IV жолы сома ретінде айқындалатын есепті тоқсан үшін әлеуметтік аударымдардың жиынтық сомасын көрсетуге арналған 200.00.008 I, 200.00.008 II және 200.00.008 III жолдары;</w:t>
      </w:r>
    </w:p>
    <w:bookmarkStart w:name="z74" w:id="47"/>
    <w:p>
      <w:pPr>
        <w:spacing w:after="0"/>
        <w:ind w:left="0"/>
        <w:jc w:val="both"/>
      </w:pPr>
      <w:r>
        <w:rPr>
          <w:rFonts w:ascii="Times New Roman"/>
          <w:b w:val="false"/>
          <w:i w:val="false"/>
          <w:color w:val="000000"/>
          <w:sz w:val="28"/>
        </w:rPr>
        <w:t>
      9) 200.00.009 I, 200.00.009 II және 200.00.009 III жолдары дара кәсіпкерлердің (оңайлатылған декларация мен патент негізінде шаруа немесе фермер қожалықтары үшін арнаулы салық режимдерін қолданатындарды қоспағанда), жеке практикамен айналысатын адамдардың есепті тоқсанның әрбір айы үшін өз пайдасына әлеуметтік аударымдар сомасын көрсетуге арналған.</w:t>
      </w:r>
    </w:p>
    <w:bookmarkEnd w:id="47"/>
    <w:p>
      <w:pPr>
        <w:spacing w:after="0"/>
        <w:ind w:left="0"/>
        <w:jc w:val="both"/>
      </w:pPr>
      <w:r>
        <w:rPr>
          <w:rFonts w:ascii="Times New Roman"/>
          <w:b w:val="false"/>
          <w:i w:val="false"/>
          <w:color w:val="000000"/>
          <w:sz w:val="28"/>
        </w:rPr>
        <w:t>
      200.00.009 IV жолы 200.00.009 I, 200.00.009 II және 200.00.009 III жолдарының сомасы ретінде айқындалатын, есепті тоқсан үшін әлеуметтік аударымдардың қорытынды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200.00.010 I, 200.00.010 II және 200.00.010 III жолдары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МӘМС аударымдарының сомасын көрсетуге арналған.</w:t>
      </w:r>
    </w:p>
    <w:p>
      <w:pPr>
        <w:spacing w:after="0"/>
        <w:ind w:left="0"/>
        <w:jc w:val="both"/>
      </w:pPr>
      <w:r>
        <w:rPr>
          <w:rFonts w:ascii="Times New Roman"/>
          <w:b w:val="false"/>
          <w:i w:val="false"/>
          <w:color w:val="000000"/>
          <w:sz w:val="28"/>
        </w:rPr>
        <w:t>
      200.00.010 IV жолы 200.00.010 I, 200.00.010 II және 200.00.010 III жолдарының сомасы ретінде айқындалатын есепті тоқсан үшін МӘМС аударымдарының қорытынды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200.00.011 I, 200.00.011 II және 200.00.011 III жолдары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жұмыскерлердің табыстарынан МӘМС жарналарының сомасын көрсетуге, сондай-ақ осындай жарналар бойынша есептеуді (ұстап қалуды) және салық агенттері жүзеге асыратын азаматтық-құқықтық сипаттағы шарттар бойынша кірістер алатын жеке тұлғалар жарналарының сомасын көрсетуге арналған.</w:t>
      </w:r>
    </w:p>
    <w:p>
      <w:pPr>
        <w:spacing w:after="0"/>
        <w:ind w:left="0"/>
        <w:jc w:val="both"/>
      </w:pPr>
      <w:r>
        <w:rPr>
          <w:rFonts w:ascii="Times New Roman"/>
          <w:b w:val="false"/>
          <w:i w:val="false"/>
          <w:color w:val="000000"/>
          <w:sz w:val="28"/>
        </w:rPr>
        <w:t>
      200.00.011 IV жолы 200.00.011 I, 200.00.011 II және 200.00.011 III жолдарының сомасы ретінде айқындалатын есепті тоқсан үшін МӘМС жарналарының қорытынды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200.00.012 I, 200.00.012 II және 200.00.012 III жолдары дара кәсіпкерлердің (оңайлатылған декларация мен патент негізінде шаруа немесе фермер қожалықтары үшін арнаулы салық режимдерін қолданатындарды қоспағанда) және жеке практикамен айналысатын адамдардың есепті тоқсанның әрбір айы үшін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өз пайдасына МӘМС жарналарының сомасын көрсетуге арналған.</w:t>
      </w:r>
    </w:p>
    <w:p>
      <w:pPr>
        <w:spacing w:after="0"/>
        <w:ind w:left="0"/>
        <w:jc w:val="both"/>
      </w:pPr>
      <w:r>
        <w:rPr>
          <w:rFonts w:ascii="Times New Roman"/>
          <w:b w:val="false"/>
          <w:i w:val="false"/>
          <w:color w:val="000000"/>
          <w:sz w:val="28"/>
        </w:rPr>
        <w:t>
      200.00.012 IV жолы 200.00.012 I, 200.00.012 II және 200.00.012 III жолдарының сомасы ретінде айқындалатын есепті тоқсан үшін өз пайдасына МӘМС жарналарының қорытынды сомасын көрсетуге арналған.</w:t>
      </w:r>
    </w:p>
    <w:bookmarkStart w:name="z78" w:id="48"/>
    <w:p>
      <w:pPr>
        <w:spacing w:after="0"/>
        <w:ind w:left="0"/>
        <w:jc w:val="both"/>
      </w:pPr>
      <w:r>
        <w:rPr>
          <w:rFonts w:ascii="Times New Roman"/>
          <w:b w:val="false"/>
          <w:i w:val="false"/>
          <w:color w:val="000000"/>
          <w:sz w:val="28"/>
        </w:rPr>
        <w:t>
      16. Салық төлеушінің жауапкершілігі бөлімінде":</w:t>
      </w:r>
    </w:p>
    <w:bookmarkEnd w:id="48"/>
    <w:bookmarkStart w:name="z79" w:id="49"/>
    <w:p>
      <w:pPr>
        <w:spacing w:after="0"/>
        <w:ind w:left="0"/>
        <w:jc w:val="both"/>
      </w:pPr>
      <w:r>
        <w:rPr>
          <w:rFonts w:ascii="Times New Roman"/>
          <w:b w:val="false"/>
          <w:i w:val="false"/>
          <w:color w:val="000000"/>
          <w:sz w:val="28"/>
        </w:rPr>
        <w:t>
      1) "Салымшы басшысының Тегі, Аты, Әкесінің аты (ол болған кезде)/Тегі, Аты, Әкесінің аты (ол болған кезде)" жолында құрылтай құжаттарына/салымшыға, жеке басын куәландыратын құжаттарға сәйкес басшының тегі, аты, әкесінің аты (ол болған кезде) көрсетіледі.</w:t>
      </w:r>
    </w:p>
    <w:bookmarkEnd w:id="49"/>
    <w:p>
      <w:pPr>
        <w:spacing w:after="0"/>
        <w:ind w:left="0"/>
        <w:jc w:val="both"/>
      </w:pPr>
      <w:r>
        <w:rPr>
          <w:rFonts w:ascii="Times New Roman"/>
          <w:b w:val="false"/>
          <w:i w:val="false"/>
          <w:color w:val="000000"/>
          <w:sz w:val="28"/>
        </w:rPr>
        <w:t>
      Егер декларацияны дара кәсіпкер табыс етсе, жеке практикамен айналысатын адам жеке басын куәландыратын құжаттарға сәйкес оның тегін, атын, әкесінің атын (ол болған кезде) көрсетеді.</w:t>
      </w:r>
    </w:p>
    <w:p>
      <w:pPr>
        <w:spacing w:after="0"/>
        <w:ind w:left="0"/>
        <w:jc w:val="both"/>
      </w:pPr>
      <w:r>
        <w:rPr>
          <w:rFonts w:ascii="Times New Roman"/>
          <w:b w:val="false"/>
          <w:i w:val="false"/>
          <w:color w:val="000000"/>
          <w:sz w:val="28"/>
        </w:rPr>
        <w:t>
      Салық міндеттемесін сенімгерлікпен басқарушы орындаған кезде мүлікті сенімгерлікпен басқару шартына сәйкес сенімгерлікпен басқарушының не сенімгерлікпен басқару туындайтын өзге жағдайларда пайда алушының тегі, аты, әкесінің аты (ол болған кезде) көрсетіледі;</w:t>
      </w:r>
    </w:p>
    <w:bookmarkStart w:name="z80" w:id="50"/>
    <w:p>
      <w:pPr>
        <w:spacing w:after="0"/>
        <w:ind w:left="0"/>
        <w:jc w:val="both"/>
      </w:pPr>
      <w:r>
        <w:rPr>
          <w:rFonts w:ascii="Times New Roman"/>
          <w:b w:val="false"/>
          <w:i w:val="false"/>
          <w:color w:val="000000"/>
          <w:sz w:val="28"/>
        </w:rPr>
        <w:t>
      2) декларацияны беру күні-декларацияны мемлекеттік кіріс органына табыс етудің ағымдағы күні;</w:t>
      </w:r>
    </w:p>
    <w:bookmarkEnd w:id="50"/>
    <w:bookmarkStart w:name="z81" w:id="51"/>
    <w:p>
      <w:pPr>
        <w:spacing w:after="0"/>
        <w:ind w:left="0"/>
        <w:jc w:val="both"/>
      </w:pPr>
      <w:r>
        <w:rPr>
          <w:rFonts w:ascii="Times New Roman"/>
          <w:b w:val="false"/>
          <w:i w:val="false"/>
          <w:color w:val="000000"/>
          <w:sz w:val="28"/>
        </w:rPr>
        <w:t>
      3) ЖТС және әлеуметтік салық бойынша бенефициар Мемлекеттік кірістер органының коды – салық агентінің Тіркеу есебінің орны бойынша Мемлекеттік кірістер органының коды;</w:t>
      </w:r>
    </w:p>
    <w:bookmarkEnd w:id="51"/>
    <w:bookmarkStart w:name="z82" w:id="52"/>
    <w:p>
      <w:pPr>
        <w:spacing w:after="0"/>
        <w:ind w:left="0"/>
        <w:jc w:val="both"/>
      </w:pPr>
      <w:r>
        <w:rPr>
          <w:rFonts w:ascii="Times New Roman"/>
          <w:b w:val="false"/>
          <w:i w:val="false"/>
          <w:color w:val="000000"/>
          <w:sz w:val="28"/>
        </w:rPr>
        <w:t>
      4) міндетті зейнетақы жарналары және әлеуметтік аударымдар бойынша бенефициар – Мемлекеттік кірістер органының коды – салық агентінің, салымшының (төлеушінің) орналасқан (тұрғылықты) жері бойынша Мемлекеттік кірістер органының коды);</w:t>
      </w:r>
    </w:p>
    <w:bookmarkEnd w:id="52"/>
    <w:bookmarkStart w:name="z83" w:id="53"/>
    <w:p>
      <w:pPr>
        <w:spacing w:after="0"/>
        <w:ind w:left="0"/>
        <w:jc w:val="both"/>
      </w:pPr>
      <w:r>
        <w:rPr>
          <w:rFonts w:ascii="Times New Roman"/>
          <w:b w:val="false"/>
          <w:i w:val="false"/>
          <w:color w:val="000000"/>
          <w:sz w:val="28"/>
        </w:rPr>
        <w:t>
      5) "Декларацияны қабылдаған лауазымды адамның тегі, аты, әкесінің аты (ол болған кезде)" жолында-декларацияны қабылдаған мемлекеттік кіріс органы қызметкерінің тегі, аты, әкесінің аты (ол болған кезде), сондай-ақ оның қолы;</w:t>
      </w:r>
    </w:p>
    <w:bookmarkEnd w:id="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декларацияны қабылдау күні – Салық кодексінің 209-бабы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 табыс ету күні;</w:t>
      </w:r>
    </w:p>
    <w:bookmarkStart w:name="z85" w:id="54"/>
    <w:p>
      <w:pPr>
        <w:spacing w:after="0"/>
        <w:ind w:left="0"/>
        <w:jc w:val="both"/>
      </w:pPr>
      <w:r>
        <w:rPr>
          <w:rFonts w:ascii="Times New Roman"/>
          <w:b w:val="false"/>
          <w:i w:val="false"/>
          <w:color w:val="000000"/>
          <w:sz w:val="28"/>
        </w:rPr>
        <w:t>
      7) құжаттың кіріс нөмірі-Мемлекеттік кіріс органы беретін декларацияның тіркеу нөмірі;</w:t>
      </w:r>
    </w:p>
    <w:bookmarkEnd w:id="54"/>
    <w:bookmarkStart w:name="z86" w:id="55"/>
    <w:p>
      <w:pPr>
        <w:spacing w:after="0"/>
        <w:ind w:left="0"/>
        <w:jc w:val="both"/>
      </w:pPr>
      <w:r>
        <w:rPr>
          <w:rFonts w:ascii="Times New Roman"/>
          <w:b w:val="false"/>
          <w:i w:val="false"/>
          <w:color w:val="000000"/>
          <w:sz w:val="28"/>
        </w:rPr>
        <w:t>
      8) пошта штемпелінің күні – пошта немесе өзге де байланыс ұйымы қойған пошта штемпелінің күні.</w:t>
      </w:r>
    </w:p>
    <w:bookmarkEnd w:id="55"/>
    <w:p>
      <w:pPr>
        <w:spacing w:after="0"/>
        <w:ind w:left="0"/>
        <w:jc w:val="both"/>
      </w:pPr>
      <w:r>
        <w:rPr>
          <w:rFonts w:ascii="Times New Roman"/>
          <w:b w:val="false"/>
          <w:i w:val="false"/>
          <w:color w:val="000000"/>
          <w:sz w:val="28"/>
        </w:rPr>
        <w:t>
      Осы тармақтың 5), 6), 7) және 8) тармақшаларын декларацияны қағаз жеткізгіште қабылдаған мемлекеттік кірістер органының қызметкері толтырады.</w:t>
      </w:r>
    </w:p>
    <w:bookmarkStart w:name="z87" w:id="56"/>
    <w:p>
      <w:pPr>
        <w:spacing w:after="0"/>
        <w:ind w:left="0"/>
        <w:jc w:val="left"/>
      </w:pPr>
      <w:r>
        <w:rPr>
          <w:rFonts w:ascii="Times New Roman"/>
          <w:b/>
          <w:i w:val="false"/>
          <w:color w:val="000000"/>
        </w:rPr>
        <w:t xml:space="preserve"> 3-тарау. "Жеке табыс салығын және әлеуметтік салықты,міндетті зейнетақы жарналарын,міндетті кәсіптік зейнетақы арналарын,әлеуметтік аударымдарды, МӘМС аударымдарын және (немесе) жарналарын есептеу" 200.01-нысанын толтыру бойынша түсіндірме</w:t>
      </w:r>
    </w:p>
    <w:bookmarkEnd w:id="56"/>
    <w:bookmarkStart w:name="z88" w:id="57"/>
    <w:p>
      <w:pPr>
        <w:spacing w:after="0"/>
        <w:ind w:left="0"/>
        <w:jc w:val="both"/>
      </w:pPr>
      <w:r>
        <w:rPr>
          <w:rFonts w:ascii="Times New Roman"/>
          <w:b w:val="false"/>
          <w:i w:val="false"/>
          <w:color w:val="000000"/>
          <w:sz w:val="28"/>
        </w:rPr>
        <w:t>
      Бұл қосымша жеке тұлғаларға (азаматтық - құқықтық сипаттағы шарттар бойынша қызметкерлерге және жеке тұлғаларға), оның ішінде шетелдіктер мен азаматтығы жоқ адамдарға салық агенті есептеген, сондай-ақ жеке табыс салығын, әлеуметтік салықты, құрылымдық бөлімшелер үшін бюджетке төленуге жататын, салық агенттері болып танылмаған, осы нысанға 200.03-қосымшада көрсетілуге жататын кірістер сомасын көрсетуге арналған.</w:t>
      </w:r>
    </w:p>
    <w:bookmarkEnd w:id="57"/>
    <w:bookmarkStart w:name="z89" w:id="58"/>
    <w:p>
      <w:pPr>
        <w:spacing w:after="0"/>
        <w:ind w:left="0"/>
        <w:jc w:val="both"/>
      </w:pPr>
      <w:r>
        <w:rPr>
          <w:rFonts w:ascii="Times New Roman"/>
          <w:b w:val="false"/>
          <w:i w:val="false"/>
          <w:color w:val="000000"/>
          <w:sz w:val="28"/>
        </w:rPr>
        <w:t>
      17. "Жеке табыс салығы" бөлімінде:</w:t>
      </w:r>
    </w:p>
    <w:bookmarkEnd w:id="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200.01.001 I, 200.01.001 II және 200.01.001 III жолдары есепті тоқсанның әрбір айы үшін жеке тұлғаларға, оның ішінде шетелдіктер мен азаматтығы жоқ адамдарға салық агенті есептеген табыстардың сомасын, оның ішінде материалдық пайда түрінде алынған кірістерді қоса алғанда, жұмыскер жұмыс берушіден ақшалай немесе заттай нысанда, сондай-ақ Қазақстан Республикасының заңнамасына сәйкес салық агентімен жасалған азаматтық-құқықтық сипаттағы шарттар бойынша алған табыстарды, оның ішінде Салық кодексінің </w:t>
      </w:r>
      <w:r>
        <w:rPr>
          <w:rFonts w:ascii="Times New Roman"/>
          <w:b w:val="false"/>
          <w:i w:val="false"/>
          <w:color w:val="000000"/>
          <w:sz w:val="28"/>
        </w:rPr>
        <w:t>341-бабында</w:t>
      </w:r>
      <w:r>
        <w:rPr>
          <w:rFonts w:ascii="Times New Roman"/>
          <w:b w:val="false"/>
          <w:i w:val="false"/>
          <w:color w:val="000000"/>
          <w:sz w:val="28"/>
        </w:rPr>
        <w:t xml:space="preserve"> көрсетілген табыстарды көрсетуге арналған.</w:t>
      </w:r>
    </w:p>
    <w:p>
      <w:pPr>
        <w:spacing w:after="0"/>
        <w:ind w:left="0"/>
        <w:jc w:val="both"/>
      </w:pPr>
      <w:r>
        <w:rPr>
          <w:rFonts w:ascii="Times New Roman"/>
          <w:b w:val="false"/>
          <w:i w:val="false"/>
          <w:color w:val="000000"/>
          <w:sz w:val="28"/>
        </w:rPr>
        <w:t>
      200.01.001 IV жолы 200.01.001 I, 200.01.001 II және 200.01.001 III жолдарының сомасы ретінде айқындалатын, есепті тоқсан үшін табыстардың қорытынды сомасын көрсетуге арналған. 200.01.001 IV жолы, оның ішінде 200.01.001 А және 200.01.001 в жолдарының сомасын қамтиды.</w:t>
      </w:r>
    </w:p>
    <w:p>
      <w:pPr>
        <w:spacing w:after="0"/>
        <w:ind w:left="0"/>
        <w:jc w:val="both"/>
      </w:pPr>
      <w:r>
        <w:rPr>
          <w:rFonts w:ascii="Times New Roman"/>
          <w:b w:val="false"/>
          <w:i w:val="false"/>
          <w:color w:val="000000"/>
          <w:sz w:val="28"/>
        </w:rPr>
        <w:t>
      200.01.001 IV жолы, оның ішінде, 200.02 нысаны P бағанының жиынтық сомасын қамтиды.</w:t>
      </w:r>
    </w:p>
    <w:p>
      <w:pPr>
        <w:spacing w:after="0"/>
        <w:ind w:left="0"/>
        <w:jc w:val="both"/>
      </w:pPr>
      <w:r>
        <w:rPr>
          <w:rFonts w:ascii="Times New Roman"/>
          <w:b w:val="false"/>
          <w:i w:val="false"/>
          <w:color w:val="000000"/>
          <w:sz w:val="28"/>
        </w:rPr>
        <w:t>
      200.01.001 А жолы есепті тоқсан үшін қызметкерлерге есептелген кірістер сомасын көрсетуге арналған.</w:t>
      </w:r>
    </w:p>
    <w:p>
      <w:pPr>
        <w:spacing w:after="0"/>
        <w:ind w:left="0"/>
        <w:jc w:val="both"/>
      </w:pPr>
      <w:r>
        <w:rPr>
          <w:rFonts w:ascii="Times New Roman"/>
          <w:b w:val="false"/>
          <w:i w:val="false"/>
          <w:color w:val="000000"/>
          <w:sz w:val="28"/>
        </w:rPr>
        <w:t>
      200.01.001 В жолы есепті тоқсан үшін дивидендтер түрінде есептелген кірістер сомасын көрсетуге арналған.</w:t>
      </w:r>
    </w:p>
    <w:p>
      <w:pPr>
        <w:spacing w:after="0"/>
        <w:ind w:left="0"/>
        <w:jc w:val="both"/>
      </w:pPr>
      <w:r>
        <w:rPr>
          <w:rFonts w:ascii="Times New Roman"/>
          <w:b w:val="false"/>
          <w:i w:val="false"/>
          <w:color w:val="000000"/>
          <w:sz w:val="28"/>
        </w:rPr>
        <w:t>
      200.01.001 С жолы есепті тоқсан үшін ұтыс түрінде есептелген кірістер сомасын көрсетуге арналған.</w:t>
      </w:r>
    </w:p>
    <w:p>
      <w:pPr>
        <w:spacing w:after="0"/>
        <w:ind w:left="0"/>
        <w:jc w:val="both"/>
      </w:pPr>
      <w:r>
        <w:rPr>
          <w:rFonts w:ascii="Times New Roman"/>
          <w:b w:val="false"/>
          <w:i w:val="false"/>
          <w:color w:val="000000"/>
          <w:sz w:val="28"/>
        </w:rPr>
        <w:t>
      200.01.001 D жолы есепті тоқсан үшін сыйақы түрінде есептелген кірістер сомасын көрсетуге арналған.</w:t>
      </w:r>
    </w:p>
    <w:p>
      <w:pPr>
        <w:spacing w:after="0"/>
        <w:ind w:left="0"/>
        <w:jc w:val="both"/>
      </w:pPr>
      <w:r>
        <w:rPr>
          <w:rFonts w:ascii="Times New Roman"/>
          <w:b w:val="false"/>
          <w:i w:val="false"/>
          <w:color w:val="000000"/>
          <w:sz w:val="28"/>
        </w:rPr>
        <w:t>
      200.01.001 Е жолы есепті тоқсан үшін мәні қызметтер көрсету, жұмыстарды орындау болып табылатын азаматтық-құқықтық сипаттағы шарттар бойынша есептелген кірістер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200.01.002 Конституциялық заңның 6-бабының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7-тармақтарына</w:t>
      </w:r>
      <w:r>
        <w:rPr>
          <w:rFonts w:ascii="Times New Roman"/>
          <w:b w:val="false"/>
          <w:i w:val="false"/>
          <w:color w:val="000000"/>
          <w:sz w:val="28"/>
        </w:rPr>
        <w:t xml:space="preserve"> сәйкес салық салудан босатылатын табыстар сомасын көрсетуге арналған.</w:t>
      </w:r>
    </w:p>
    <w:p>
      <w:pPr>
        <w:spacing w:after="0"/>
        <w:ind w:left="0"/>
        <w:jc w:val="both"/>
      </w:pPr>
      <w:r>
        <w:rPr>
          <w:rFonts w:ascii="Times New Roman"/>
          <w:b w:val="false"/>
          <w:i w:val="false"/>
          <w:color w:val="000000"/>
          <w:sz w:val="28"/>
        </w:rPr>
        <w:t xml:space="preserve">
      200.01.002 жолы, соның ішінде, Конституциялық заңның 6-бабының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7-тармақтарына</w:t>
      </w:r>
      <w:r>
        <w:rPr>
          <w:rFonts w:ascii="Times New Roman"/>
          <w:b w:val="false"/>
          <w:i w:val="false"/>
          <w:color w:val="000000"/>
          <w:sz w:val="28"/>
        </w:rPr>
        <w:t xml:space="preserve"> сәйкес салық салудан босатылатын, АХҚО қатысушысының немесе органының қызметкерлері болып табылатын шетелдіктер мен азаматтығы жоқ адамдар бойынша 200.02-нысанындағы Р бағанында көрсетілген кірістер сомасын қамтиды;</w:t>
      </w:r>
    </w:p>
    <w:bookmarkStart w:name="z92" w:id="59"/>
    <w:p>
      <w:pPr>
        <w:spacing w:after="0"/>
        <w:ind w:left="0"/>
        <w:jc w:val="both"/>
      </w:pPr>
      <w:r>
        <w:rPr>
          <w:rFonts w:ascii="Times New Roman"/>
          <w:b w:val="false"/>
          <w:i w:val="false"/>
          <w:color w:val="000000"/>
          <w:sz w:val="28"/>
        </w:rPr>
        <w:t>
      3) 200.01.003 I, 200.01.003 II және 200.01.0003 III жолдары есепті тоқсанның әрбір айында жеке тұлғаларға есептелген табыстардан есептелген ЖТС сомасын көрсетуге арналған.</w:t>
      </w:r>
    </w:p>
    <w:bookmarkEnd w:id="59"/>
    <w:p>
      <w:pPr>
        <w:spacing w:after="0"/>
        <w:ind w:left="0"/>
        <w:jc w:val="both"/>
      </w:pPr>
      <w:r>
        <w:rPr>
          <w:rFonts w:ascii="Times New Roman"/>
          <w:b w:val="false"/>
          <w:i w:val="false"/>
          <w:color w:val="000000"/>
          <w:sz w:val="28"/>
        </w:rPr>
        <w:t>
      200.01.003 IV жолдары 200.01.003 I, 200.01.003 II және 200.01.003 III жолдарының сомасы ретінде айқындалатын, есепті тоқсан үшін салықтың қорытынды сомасын көрсетуге арналған;</w:t>
      </w:r>
    </w:p>
    <w:bookmarkStart w:name="z93" w:id="60"/>
    <w:p>
      <w:pPr>
        <w:spacing w:after="0"/>
        <w:ind w:left="0"/>
        <w:jc w:val="both"/>
      </w:pPr>
      <w:r>
        <w:rPr>
          <w:rFonts w:ascii="Times New Roman"/>
          <w:b w:val="false"/>
          <w:i w:val="false"/>
          <w:color w:val="000000"/>
          <w:sz w:val="28"/>
        </w:rPr>
        <w:t>
      4) 200.01.004 жолы міндетті кәсіптік зейнетақы жарналарын, МӘМС жарналарын және жеке табыс салығын есепке алмағанда, есепті тоқсанның соңында салық агенті Жеке тұлғаларға есептеген, бірақ төлемеген кірістер бойынша берешек сомасын көрсетуге арналған;</w:t>
      </w:r>
    </w:p>
    <w:bookmarkEnd w:id="60"/>
    <w:bookmarkStart w:name="z94" w:id="61"/>
    <w:p>
      <w:pPr>
        <w:spacing w:after="0"/>
        <w:ind w:left="0"/>
        <w:jc w:val="both"/>
      </w:pPr>
      <w:r>
        <w:rPr>
          <w:rFonts w:ascii="Times New Roman"/>
          <w:b w:val="false"/>
          <w:i w:val="false"/>
          <w:color w:val="000000"/>
          <w:sz w:val="28"/>
        </w:rPr>
        <w:t>
      5) 200.01.005 жолы есепті тоқсанның басына есептелген, бірақ төленбеген кірістер бойынша ЖТС сомасын көрсетуге арналған;</w:t>
      </w:r>
    </w:p>
    <w:bookmarkEnd w:id="61"/>
    <w:bookmarkStart w:name="z95" w:id="62"/>
    <w:p>
      <w:pPr>
        <w:spacing w:after="0"/>
        <w:ind w:left="0"/>
        <w:jc w:val="both"/>
      </w:pPr>
      <w:r>
        <w:rPr>
          <w:rFonts w:ascii="Times New Roman"/>
          <w:b w:val="false"/>
          <w:i w:val="false"/>
          <w:color w:val="000000"/>
          <w:sz w:val="28"/>
        </w:rPr>
        <w:t>
      6) 200.01.006 жолы есепті тоқсанның соңында есептелген, бірақ төленбеген кірістер бойынша ЖТС сомасын көрсетуге арналған;</w:t>
      </w:r>
    </w:p>
    <w:bookmarkEnd w:id="62"/>
    <w:bookmarkStart w:name="z96" w:id="63"/>
    <w:p>
      <w:pPr>
        <w:spacing w:after="0"/>
        <w:ind w:left="0"/>
        <w:jc w:val="both"/>
      </w:pPr>
      <w:r>
        <w:rPr>
          <w:rFonts w:ascii="Times New Roman"/>
          <w:b w:val="false"/>
          <w:i w:val="false"/>
          <w:color w:val="000000"/>
          <w:sz w:val="28"/>
        </w:rPr>
        <w:t>
      7) 200.01.007 I, 200.01.007 II және 200.01.007 III жолдары есепті тоқсанның әрбір айында жеке тұлғаларға төленген кірістер сомасын көрсетуге арналған.</w:t>
      </w:r>
    </w:p>
    <w:bookmarkEnd w:id="63"/>
    <w:p>
      <w:pPr>
        <w:spacing w:after="0"/>
        <w:ind w:left="0"/>
        <w:jc w:val="both"/>
      </w:pPr>
      <w:r>
        <w:rPr>
          <w:rFonts w:ascii="Times New Roman"/>
          <w:b w:val="false"/>
          <w:i w:val="false"/>
          <w:color w:val="000000"/>
          <w:sz w:val="28"/>
        </w:rPr>
        <w:t>
      200.01.007 IV жолы 200.01.007 I, 200.01.007 II және 200.01.007 III сомалары ретінде айқындалатын, есепті тоқсан үшін табыстардың қорытынды сомасын көрсетуге арналған;</w:t>
      </w:r>
    </w:p>
    <w:bookmarkStart w:name="z97" w:id="64"/>
    <w:p>
      <w:pPr>
        <w:spacing w:after="0"/>
        <w:ind w:left="0"/>
        <w:jc w:val="both"/>
      </w:pPr>
      <w:r>
        <w:rPr>
          <w:rFonts w:ascii="Times New Roman"/>
          <w:b w:val="false"/>
          <w:i w:val="false"/>
          <w:color w:val="000000"/>
          <w:sz w:val="28"/>
        </w:rPr>
        <w:t>
      8) 200.01.008 I, 200.01.008 II және 200.01.008 III жолдары есепті тоқсанның әрбір айында салық салынатын кіріс сомасын көрсетуге арналған.</w:t>
      </w:r>
    </w:p>
    <w:bookmarkEnd w:id="64"/>
    <w:p>
      <w:pPr>
        <w:spacing w:after="0"/>
        <w:ind w:left="0"/>
        <w:jc w:val="both"/>
      </w:pPr>
      <w:r>
        <w:rPr>
          <w:rFonts w:ascii="Times New Roman"/>
          <w:b w:val="false"/>
          <w:i w:val="false"/>
          <w:color w:val="000000"/>
          <w:sz w:val="28"/>
        </w:rPr>
        <w:t>
      200.01.008 IV жолы 200.01.008 I, 200.01.008 II және 200.01.008 III жолдарының сомасы ретінде айқындалатын, есепті тоқсан үшін табыстардың қорытынды сомасын көрсетуге арналған.</w:t>
      </w:r>
    </w:p>
    <w:bookmarkStart w:name="z98" w:id="65"/>
    <w:p>
      <w:pPr>
        <w:spacing w:after="0"/>
        <w:ind w:left="0"/>
        <w:jc w:val="both"/>
      </w:pPr>
      <w:r>
        <w:rPr>
          <w:rFonts w:ascii="Times New Roman"/>
          <w:b w:val="false"/>
          <w:i w:val="false"/>
          <w:color w:val="000000"/>
          <w:sz w:val="28"/>
        </w:rPr>
        <w:t>
      18. "Міндетті зейнетақы жарналары, міндетті кәсіптік зейнетақы жарналары" бөлімінде:</w:t>
      </w:r>
    </w:p>
    <w:bookmarkEnd w:id="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200.01.009 I, 200.01.009 II және 200.01.009 III жолдары зейнетақымен қамсыздандыру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есепті тоқсанның әрбір айы үшін міндетті зейнетақы жарналары ұсталатын (есептелетін) жеке тұлғаларға есептелген кірістер сомасын көрсетуге арналған.</w:t>
      </w:r>
    </w:p>
    <w:p>
      <w:pPr>
        <w:spacing w:after="0"/>
        <w:ind w:left="0"/>
        <w:jc w:val="both"/>
      </w:pPr>
      <w:r>
        <w:rPr>
          <w:rFonts w:ascii="Times New Roman"/>
          <w:b w:val="false"/>
          <w:i w:val="false"/>
          <w:color w:val="000000"/>
          <w:sz w:val="28"/>
        </w:rPr>
        <w:t>
      200.01.009 IV жолы 200.01.009 I, 200.01.009 II және 200.01.009 III жолдарының сомасы ретінде айқындалатын, есепті тоқсан үшін салықтың қорытынды сомасын көрсетуге арналған;</w:t>
      </w:r>
    </w:p>
    <w:bookmarkStart w:name="z100" w:id="66"/>
    <w:p>
      <w:pPr>
        <w:spacing w:after="0"/>
        <w:ind w:left="0"/>
        <w:jc w:val="both"/>
      </w:pPr>
      <w:r>
        <w:rPr>
          <w:rFonts w:ascii="Times New Roman"/>
          <w:b w:val="false"/>
          <w:i w:val="false"/>
          <w:color w:val="000000"/>
          <w:sz w:val="28"/>
        </w:rPr>
        <w:t>
      2) 200.01.0010 I, 200.01.0010 II және 200.01.0010 III жолдары Қазақстан Республикасының зейнетақы заңнамасына сәйкес есепті тоқсанның әрбір айы үшін міндетті кәсіптік зейнетақы жарналары есептелетін (есептелетін) жеке тұлғаларға есептелген кірістер сомасын көрсетуге арналған.</w:t>
      </w:r>
    </w:p>
    <w:bookmarkEnd w:id="66"/>
    <w:p>
      <w:pPr>
        <w:spacing w:after="0"/>
        <w:ind w:left="0"/>
        <w:jc w:val="both"/>
      </w:pPr>
      <w:r>
        <w:rPr>
          <w:rFonts w:ascii="Times New Roman"/>
          <w:b w:val="false"/>
          <w:i w:val="false"/>
          <w:color w:val="000000"/>
          <w:sz w:val="28"/>
        </w:rPr>
        <w:t>
      200.01.0010 IV жолы 200.01.0010 I, 200.01.0010 II және 200.01.0010 III жиынтық сомасы ретінде айқындалатын, есепті тоқсан үшін салықтың қорытынды сомасын көрсетуге арналған;</w:t>
      </w:r>
    </w:p>
    <w:bookmarkStart w:name="z101" w:id="67"/>
    <w:p>
      <w:pPr>
        <w:spacing w:after="0"/>
        <w:ind w:left="0"/>
        <w:jc w:val="both"/>
      </w:pPr>
      <w:r>
        <w:rPr>
          <w:rFonts w:ascii="Times New Roman"/>
          <w:b w:val="false"/>
          <w:i w:val="false"/>
          <w:color w:val="000000"/>
          <w:sz w:val="28"/>
        </w:rPr>
        <w:t>
      3) 200.01.011 I, 200.01.011 II және 200.01.011 III жолдары жеке практикамен айналысатын тұлғалардың (оңайлатылған декларация мен патент негізінде шаруа немесе фермер қожалықтары үшін арнаулы салық режимдерін қолданатындарды қоспағанда) есепті тоқсанның әрбір айы үшін өз пайдасына мәлімделетін кіріс сомасын көрсетуге арналған.</w:t>
      </w:r>
    </w:p>
    <w:bookmarkEnd w:id="67"/>
    <w:p>
      <w:pPr>
        <w:spacing w:after="0"/>
        <w:ind w:left="0"/>
        <w:jc w:val="both"/>
      </w:pPr>
      <w:r>
        <w:rPr>
          <w:rFonts w:ascii="Times New Roman"/>
          <w:b w:val="false"/>
          <w:i w:val="false"/>
          <w:color w:val="000000"/>
          <w:sz w:val="28"/>
        </w:rPr>
        <w:t>
      200.01.011 IV жолы 200.01.011 I, 200.01.011 II және 200.01.011 III сомалары ретінде айқындалатын, есепті тоқсан үшін мәлімделген кірістің жиынтық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19. "Мүгедектігі бар адамдар - қызметкерлердің саны және еңбекақы төлеу жөніндегі шығыстар" бөлімін Салық кодексінің 290-бабы </w:t>
      </w:r>
      <w:r>
        <w:rPr>
          <w:rFonts w:ascii="Times New Roman"/>
          <w:b w:val="false"/>
          <w:i w:val="false"/>
          <w:color w:val="000000"/>
          <w:sz w:val="28"/>
        </w:rPr>
        <w:t>3-тармағының</w:t>
      </w:r>
      <w:r>
        <w:rPr>
          <w:rFonts w:ascii="Times New Roman"/>
          <w:b w:val="false"/>
          <w:i w:val="false"/>
          <w:color w:val="000000"/>
          <w:sz w:val="28"/>
        </w:rPr>
        <w:t xml:space="preserve"> шарттарына сәйкес тірек-қимыл аппараты бұзылған, есту, сөйлеу, көру қабілетінен айырылған мүгедектігі бар адамдар жұмыс істейтін мамандандырылған ұйымдар толтырады.</w:t>
      </w:r>
    </w:p>
    <w:bookmarkStart w:name="z103" w:id="68"/>
    <w:p>
      <w:pPr>
        <w:spacing w:after="0"/>
        <w:ind w:left="0"/>
        <w:jc w:val="both"/>
      </w:pPr>
      <w:r>
        <w:rPr>
          <w:rFonts w:ascii="Times New Roman"/>
          <w:b w:val="false"/>
          <w:i w:val="false"/>
          <w:color w:val="000000"/>
          <w:sz w:val="28"/>
        </w:rPr>
        <w:t>
      Бұл бөлімде:</w:t>
      </w:r>
    </w:p>
    <w:bookmarkEnd w:id="68"/>
    <w:bookmarkStart w:name="z104" w:id="69"/>
    <w:p>
      <w:pPr>
        <w:spacing w:after="0"/>
        <w:ind w:left="0"/>
        <w:jc w:val="both"/>
      </w:pPr>
      <w:r>
        <w:rPr>
          <w:rFonts w:ascii="Times New Roman"/>
          <w:b w:val="false"/>
          <w:i w:val="false"/>
          <w:color w:val="000000"/>
          <w:sz w:val="28"/>
        </w:rPr>
        <w:t>
      1) 200.01.012 I, 200.01.012 II және 200.01.012 III жолдары есепті тоқсанның әрбір айы үшін мүгедектігі бар адамдар-қызметкерлердің санын көрсетуге арналған;</w:t>
      </w:r>
    </w:p>
    <w:bookmarkEnd w:id="69"/>
    <w:bookmarkStart w:name="z105" w:id="70"/>
    <w:p>
      <w:pPr>
        <w:spacing w:after="0"/>
        <w:ind w:left="0"/>
        <w:jc w:val="both"/>
      </w:pPr>
      <w:r>
        <w:rPr>
          <w:rFonts w:ascii="Times New Roman"/>
          <w:b w:val="false"/>
          <w:i w:val="false"/>
          <w:color w:val="000000"/>
          <w:sz w:val="28"/>
        </w:rPr>
        <w:t>
      2) 200.01.013 I, 200.01.013 II және 200.01.013 III жолдары есепті тоқсанның әрбір айы үшін қызметкерлердің жалпы санындағы мүгедектігі бар адамдар-қызметкерлер санының үлес салмағын көрсетуге арналған;</w:t>
      </w:r>
    </w:p>
    <w:bookmarkEnd w:id="70"/>
    <w:bookmarkStart w:name="z106" w:id="71"/>
    <w:p>
      <w:pPr>
        <w:spacing w:after="0"/>
        <w:ind w:left="0"/>
        <w:jc w:val="both"/>
      </w:pPr>
      <w:r>
        <w:rPr>
          <w:rFonts w:ascii="Times New Roman"/>
          <w:b w:val="false"/>
          <w:i w:val="false"/>
          <w:color w:val="000000"/>
          <w:sz w:val="28"/>
        </w:rPr>
        <w:t>
      3) 200.01.014 I, 200.01.014 II және 200.01.014 III жолдары есепті тоқсанның әрбір айы үшін еңбекақы төлеу жөніндегі жалпы шығыстарда мүгедектігі бар адамдар-қызметкерлердің еңбегіне ақы төлеу жөніндегі шығыстардың үлес салмағын көрсетуге арналған.</w:t>
      </w:r>
    </w:p>
    <w:bookmarkEnd w:id="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 "Салық Кодексінің 485-бабы </w:t>
      </w:r>
      <w:r>
        <w:rPr>
          <w:rFonts w:ascii="Times New Roman"/>
          <w:b w:val="false"/>
          <w:i w:val="false"/>
          <w:color w:val="000000"/>
          <w:sz w:val="28"/>
        </w:rPr>
        <w:t>1-тармағында</w:t>
      </w:r>
      <w:r>
        <w:rPr>
          <w:rFonts w:ascii="Times New Roman"/>
          <w:b w:val="false"/>
          <w:i w:val="false"/>
          <w:color w:val="000000"/>
          <w:sz w:val="28"/>
        </w:rPr>
        <w:t xml:space="preserve"> белгіленген ставкаларды қолдана отырып әлеуметтік салық" бөлімін Салық Кодексінің </w:t>
      </w:r>
      <w:r>
        <w:rPr>
          <w:rFonts w:ascii="Times New Roman"/>
          <w:b w:val="false"/>
          <w:i w:val="false"/>
          <w:color w:val="000000"/>
          <w:sz w:val="28"/>
        </w:rPr>
        <w:t>220-бабына</w:t>
      </w:r>
      <w:r>
        <w:rPr>
          <w:rFonts w:ascii="Times New Roman"/>
          <w:b w:val="false"/>
          <w:i w:val="false"/>
          <w:color w:val="000000"/>
          <w:sz w:val="28"/>
        </w:rPr>
        <w:t xml:space="preserve"> сәйкес қызметін Қазақстан Республикасында тұрақты мекеме арқылы жүзеге асыратын, салық агенттері болып табылатын Қазақстан Республикасының резидент тұлғалары, сондай-ақ резидент емес заңды тұлғалар толтырады.</w:t>
      </w:r>
    </w:p>
    <w:bookmarkStart w:name="z108" w:id="72"/>
    <w:p>
      <w:pPr>
        <w:spacing w:after="0"/>
        <w:ind w:left="0"/>
        <w:jc w:val="both"/>
      </w:pPr>
      <w:r>
        <w:rPr>
          <w:rFonts w:ascii="Times New Roman"/>
          <w:b w:val="false"/>
          <w:i w:val="false"/>
          <w:color w:val="000000"/>
          <w:sz w:val="28"/>
        </w:rPr>
        <w:t>
      Бұл бөлімде:</w:t>
      </w:r>
    </w:p>
    <w:bookmarkEnd w:id="72"/>
    <w:bookmarkStart w:name="z109" w:id="73"/>
    <w:p>
      <w:pPr>
        <w:spacing w:after="0"/>
        <w:ind w:left="0"/>
        <w:jc w:val="both"/>
      </w:pPr>
      <w:r>
        <w:rPr>
          <w:rFonts w:ascii="Times New Roman"/>
          <w:b w:val="false"/>
          <w:i w:val="false"/>
          <w:color w:val="000000"/>
          <w:sz w:val="28"/>
        </w:rPr>
        <w:t>
      1) 200.01.015 I, 200.01.015 II және 200.01.015 III жолдары есепті тоқсанның әрбір айы үшін әлеуметтік салық салу объектісі болып табылатын табыстарды көрсетуге арналған.</w:t>
      </w:r>
    </w:p>
    <w:bookmarkEnd w:id="73"/>
    <w:p>
      <w:pPr>
        <w:spacing w:after="0"/>
        <w:ind w:left="0"/>
        <w:jc w:val="both"/>
      </w:pPr>
      <w:r>
        <w:rPr>
          <w:rFonts w:ascii="Times New Roman"/>
          <w:b w:val="false"/>
          <w:i w:val="false"/>
          <w:color w:val="000000"/>
          <w:sz w:val="28"/>
        </w:rPr>
        <w:t>
      Дара кәсіпкерлер (оңайлатылған декларация және патент негізінде шаруа немесе фермер қожалықтары үшін арнаулы салық режимдерін қолданатындарды қоспағанда), жеке практикамен айналысатын адамдар жұмыскерлердің, оның ішінде өздерін қоса алғанда, санын көрсетеді.</w:t>
      </w:r>
    </w:p>
    <w:p>
      <w:pPr>
        <w:spacing w:after="0"/>
        <w:ind w:left="0"/>
        <w:jc w:val="both"/>
      </w:pPr>
      <w:r>
        <w:rPr>
          <w:rFonts w:ascii="Times New Roman"/>
          <w:b w:val="false"/>
          <w:i w:val="false"/>
          <w:color w:val="000000"/>
          <w:sz w:val="28"/>
        </w:rPr>
        <w:t>
      200.01.015 IV жолы 200.01.015 I, 200.01.015 II және 200.01.015 III жолдарының сомасы ретінде айқындалатын, есепті тоқсан үшін табыстардың қорытынды сомасын көрсетуге арналған.</w:t>
      </w:r>
    </w:p>
    <w:bookmarkStart w:name="z110" w:id="74"/>
    <w:p>
      <w:pPr>
        <w:spacing w:after="0"/>
        <w:ind w:left="0"/>
        <w:jc w:val="both"/>
      </w:pPr>
      <w:r>
        <w:rPr>
          <w:rFonts w:ascii="Times New Roman"/>
          <w:b w:val="false"/>
          <w:i w:val="false"/>
          <w:color w:val="000000"/>
          <w:sz w:val="28"/>
        </w:rPr>
        <w:t>
      21. "Әлеуметтік төлемдер" бөлімінде:</w:t>
      </w:r>
    </w:p>
    <w:bookmarkEnd w:id="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200.01.016 I, 200.01.016 II және 200.01.016 III жолдары міндетті әлеуметтік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есепті тоқсанның әрбір айында әскери қызметшілердің, арнаулы мемлекеттік және құқық қорғау органдары қызметкерлерінің жеке тұлғаларға кірістер түрінде төленетін Жұмыс берушінің шығыстарына ақшалай қамтылымы енгізіле отырып, Жеке тұлғаларға кірістер түрінде төленетін Жұмыс берушінің шығыстарын көрсетуге арналған.</w:t>
      </w:r>
    </w:p>
    <w:p>
      <w:pPr>
        <w:spacing w:after="0"/>
        <w:ind w:left="0"/>
        <w:jc w:val="both"/>
      </w:pPr>
      <w:r>
        <w:rPr>
          <w:rFonts w:ascii="Times New Roman"/>
          <w:b w:val="false"/>
          <w:i w:val="false"/>
          <w:color w:val="000000"/>
          <w:sz w:val="28"/>
        </w:rPr>
        <w:t>
      200.01.016 IV жолы 200.01.016 I, 200.01.016 II және 200.01.016 III жиынтық сомасы ретінде айқындалатын есепті тоқсан үшін жеке тұлғалар кірістерінің қорытынды сомасын көрсетуге арналған;</w:t>
      </w:r>
    </w:p>
    <w:bookmarkStart w:name="z112" w:id="75"/>
    <w:p>
      <w:pPr>
        <w:spacing w:after="0"/>
        <w:ind w:left="0"/>
        <w:jc w:val="both"/>
      </w:pPr>
      <w:r>
        <w:rPr>
          <w:rFonts w:ascii="Times New Roman"/>
          <w:b w:val="false"/>
          <w:i w:val="false"/>
          <w:color w:val="000000"/>
          <w:sz w:val="28"/>
        </w:rPr>
        <w:t>
      2) 200.01.017 I, 200.01.017 II және 200.01.017 III жолдары жеке практикамен айналысатын тұлғалардың (оңайлатылған декларация мен патент негізінде шаруа немесе фермер қожалықтары үшін арнаулы салық режимдерін қолданатындарды қоспағанда) есепті тоқсанның әрбір айында өз пайдасына әлеуметтік аударымдарды есептеу үшін қолданатын кіріс сомасын көрсетуге арналған.</w:t>
      </w:r>
    </w:p>
    <w:bookmarkEnd w:id="75"/>
    <w:p>
      <w:pPr>
        <w:spacing w:after="0"/>
        <w:ind w:left="0"/>
        <w:jc w:val="both"/>
      </w:pPr>
      <w:r>
        <w:rPr>
          <w:rFonts w:ascii="Times New Roman"/>
          <w:b w:val="false"/>
          <w:i w:val="false"/>
          <w:color w:val="000000"/>
          <w:sz w:val="28"/>
        </w:rPr>
        <w:t>
      200.01.017 IV жолы 200.01.017 I, 200.01.017 II және 200.01.017 III жолдарының сомасы ретінде айқындалатын, есепті тоқсан үшін табыстың қорытынды сомасын көрсетуге арналған.</w:t>
      </w:r>
    </w:p>
    <w:bookmarkStart w:name="z113" w:id="76"/>
    <w:p>
      <w:pPr>
        <w:spacing w:after="0"/>
        <w:ind w:left="0"/>
        <w:jc w:val="both"/>
      </w:pPr>
      <w:r>
        <w:rPr>
          <w:rFonts w:ascii="Times New Roman"/>
          <w:b w:val="false"/>
          <w:i w:val="false"/>
          <w:color w:val="000000"/>
          <w:sz w:val="28"/>
        </w:rPr>
        <w:t>
      22. "Міндетті әлеуметтік медициналық сақтандыруға аударымдар және (немесе) жарналар" бөлімінде:</w:t>
      </w:r>
    </w:p>
    <w:bookmarkEnd w:id="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200.01.018 I, 200.01.018 II және 200.01.018 III жолдары есепті тоқсанның әрбір айында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МӘМС аударымдарын есептеу үшін қолданылатын кіріс сомасын көрсетуге арналған.</w:t>
      </w:r>
    </w:p>
    <w:p>
      <w:pPr>
        <w:spacing w:after="0"/>
        <w:ind w:left="0"/>
        <w:jc w:val="both"/>
      </w:pPr>
      <w:r>
        <w:rPr>
          <w:rFonts w:ascii="Times New Roman"/>
          <w:b w:val="false"/>
          <w:i w:val="false"/>
          <w:color w:val="000000"/>
          <w:sz w:val="28"/>
        </w:rPr>
        <w:t>
      200.01.018 IV жолы 200.01.018 I, 200.01.018 II және 200.01.018 III сомалары ретінде айқындалатын, есепті тоқсан үшін табыстың қорытынды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200.01.019 I, 200.01.019 II және 200.01.019 III жолдары жұмыскердің, сондай-ақ осындай кірістер бойынша жарналарды есептеуді (ұстап қалуды) және аударуды осындай шарттар жасалған салық агенттері жүзеге асыратын азаматтық-құқықтық сипаттағы шарттар бойынша кірістер алатын жеке тұлғалардың кіріс сомасын көрсетуге арналған.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есепті тоқсанның әрбір айында.</w:t>
      </w:r>
    </w:p>
    <w:p>
      <w:pPr>
        <w:spacing w:after="0"/>
        <w:ind w:left="0"/>
        <w:jc w:val="both"/>
      </w:pPr>
      <w:r>
        <w:rPr>
          <w:rFonts w:ascii="Times New Roman"/>
          <w:b w:val="false"/>
          <w:i w:val="false"/>
          <w:color w:val="000000"/>
          <w:sz w:val="28"/>
        </w:rPr>
        <w:t>
      200.01.019 IV жолы 200.01.019 I, 200.01.019 II және 200.01.019 III сомалары ретінде айқындалатын, есепті тоқсан үшін табыстың қорытынды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200.01.020 I, 200.01.020 II және 200.01.020 III жолдары дара кәсіпкерлердің (оңайлатылған декларация мен патент негізінде шаруа немесе фермер қожалықтары үшін арнаулы салық режимдерін қолданатындарды қоспағанда) және жеке практикамен айналысатын адамдардың есепті тоқсанның әрбір айы үшін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өз пайдасына МӘМС жарналарының сомасын көрсетуге арналған.</w:t>
      </w:r>
    </w:p>
    <w:p>
      <w:pPr>
        <w:spacing w:after="0"/>
        <w:ind w:left="0"/>
        <w:jc w:val="both"/>
      </w:pPr>
      <w:r>
        <w:rPr>
          <w:rFonts w:ascii="Times New Roman"/>
          <w:b w:val="false"/>
          <w:i w:val="false"/>
          <w:color w:val="000000"/>
          <w:sz w:val="28"/>
        </w:rPr>
        <w:t>
      200.01.020 IV жолы 200.01.020 I, 200.01.020 II және 200.01.020 III жолдарының сомасы ретінде айқындалатын есепті тоқсан үшін өз пайдасына МӘМС жарналарының қорытынды сомасын көрсетуге арналған.</w:t>
      </w:r>
    </w:p>
    <w:bookmarkStart w:name="z117" w:id="77"/>
    <w:p>
      <w:pPr>
        <w:spacing w:after="0"/>
        <w:ind w:left="0"/>
        <w:jc w:val="left"/>
      </w:pPr>
      <w:r>
        <w:rPr>
          <w:rFonts w:ascii="Times New Roman"/>
          <w:b/>
          <w:i w:val="false"/>
          <w:color w:val="000000"/>
        </w:rPr>
        <w:t xml:space="preserve"> 4-тарау. Шетелдік немесе азаматтығы жоқ тұлғалардың табысынан ЖТС есептеу – 200.02-нысанын толтыру бойынша түсіндірме</w:t>
      </w:r>
    </w:p>
    <w:bookmarkEnd w:id="77"/>
    <w:bookmarkStart w:name="z118" w:id="78"/>
    <w:p>
      <w:pPr>
        <w:spacing w:after="0"/>
        <w:ind w:left="0"/>
        <w:jc w:val="both"/>
      </w:pPr>
      <w:r>
        <w:rPr>
          <w:rFonts w:ascii="Times New Roman"/>
          <w:b w:val="false"/>
          <w:i w:val="false"/>
          <w:color w:val="000000"/>
          <w:sz w:val="28"/>
        </w:rPr>
        <w:t>
      Аталған нысан салық агенті, оның ішінде қызметшілерге – шетелдік және азаматтығы жоқ тұлғаларға есептелген табыстарының сомасын, салық агенті шетелдік және азаматтығы жоқ тұлғалардың табысынан есептелген ЖТС сомасын, сондай-ақ аталған нысанға 200.03 қосымшада көрсетуге тиіс салық агенттері болып танылмаған, құрылымдық бөлімшелер үшін бюджетке төлеуге жататын, осындай табыстардан есептелген ЖТС, әлеуметтік салықтың сомаларын, әлеуметтік төлемдердің сомаларын көрсетуге арналған.</w:t>
      </w:r>
    </w:p>
    <w:bookmarkEnd w:id="78"/>
    <w:p>
      <w:pPr>
        <w:spacing w:after="0"/>
        <w:ind w:left="0"/>
        <w:jc w:val="both"/>
      </w:pPr>
      <w:r>
        <w:rPr>
          <w:rFonts w:ascii="Times New Roman"/>
          <w:b w:val="false"/>
          <w:i w:val="false"/>
          <w:color w:val="000000"/>
          <w:sz w:val="28"/>
        </w:rPr>
        <w:t>
      Нысан тоқсан қорытындысы бойынша және Декларациясымен бірге сондай-ақ "Тарату" декларациясы түрінің 4-торкөзіне белгі қоюмен декларацияны ұсыну кезінде жасалады.</w:t>
      </w:r>
    </w:p>
    <w:bookmarkStart w:name="z119" w:id="79"/>
    <w:p>
      <w:pPr>
        <w:spacing w:after="0"/>
        <w:ind w:left="0"/>
        <w:jc w:val="both"/>
      </w:pPr>
      <w:r>
        <w:rPr>
          <w:rFonts w:ascii="Times New Roman"/>
          <w:b w:val="false"/>
          <w:i w:val="false"/>
          <w:color w:val="000000"/>
          <w:sz w:val="28"/>
        </w:rPr>
        <w:t>
      23. "Шетелдік немесе азаматтығы жоқ адамдардың табыстарынан ЖТС есептеу" деген бөлімде:</w:t>
      </w:r>
    </w:p>
    <w:bookmarkEnd w:id="79"/>
    <w:bookmarkStart w:name="z120" w:id="80"/>
    <w:p>
      <w:pPr>
        <w:spacing w:after="0"/>
        <w:ind w:left="0"/>
        <w:jc w:val="both"/>
      </w:pPr>
      <w:r>
        <w:rPr>
          <w:rFonts w:ascii="Times New Roman"/>
          <w:b w:val="false"/>
          <w:i w:val="false"/>
          <w:color w:val="000000"/>
          <w:sz w:val="28"/>
        </w:rPr>
        <w:t>
      1) А бағанда кезекті реттік нөмірі қойылады;</w:t>
      </w:r>
    </w:p>
    <w:bookmarkEnd w:id="80"/>
    <w:bookmarkStart w:name="z121" w:id="81"/>
    <w:p>
      <w:pPr>
        <w:spacing w:after="0"/>
        <w:ind w:left="0"/>
        <w:jc w:val="both"/>
      </w:pPr>
      <w:r>
        <w:rPr>
          <w:rFonts w:ascii="Times New Roman"/>
          <w:b w:val="false"/>
          <w:i w:val="false"/>
          <w:color w:val="000000"/>
          <w:sz w:val="28"/>
        </w:rPr>
        <w:t>
      2) В бағанда есепті тоқсанда табыстар есептелген, төленген шетелдік немесе азаматтығы жоқ адамдардың тегі, аты, әкесінің аты (болған кезде) көрсетіледі;</w:t>
      </w:r>
    </w:p>
    <w:bookmarkEnd w:id="81"/>
    <w:bookmarkStart w:name="z122" w:id="82"/>
    <w:p>
      <w:pPr>
        <w:spacing w:after="0"/>
        <w:ind w:left="0"/>
        <w:jc w:val="both"/>
      </w:pPr>
      <w:r>
        <w:rPr>
          <w:rFonts w:ascii="Times New Roman"/>
          <w:b w:val="false"/>
          <w:i w:val="false"/>
          <w:color w:val="000000"/>
          <w:sz w:val="28"/>
        </w:rPr>
        <w:t>
      3) C бағанда шетелдік немесе азаматтығы жоқ адамдардың ЖСН-і көрсетіледі;</w:t>
      </w:r>
    </w:p>
    <w:bookmarkEnd w:id="82"/>
    <w:bookmarkStart w:name="z123" w:id="83"/>
    <w:p>
      <w:pPr>
        <w:spacing w:after="0"/>
        <w:ind w:left="0"/>
        <w:jc w:val="both"/>
      </w:pPr>
      <w:r>
        <w:rPr>
          <w:rFonts w:ascii="Times New Roman"/>
          <w:b w:val="false"/>
          <w:i w:val="false"/>
          <w:color w:val="000000"/>
          <w:sz w:val="28"/>
        </w:rPr>
        <w:t>
      4) D бағанында шетелдік немесе азаматтығы жоқ адамдардың елдін азаматтық коды көрсетіледі. Елдің коды Кеден одағы комиссиясының 2010 жылғы 20 қыркүйектегі № 378 шешімімен (бұдан әрі – КОК №378 шешімі) бекітілген, "Әлем елдерінің жіктеуіші" деген 22-қосымшасында белгіленген екі таңбалы әріптік кодтауға сәйкес көрсетіледі. Мысалы:, DE – Германия Федеративтік Республикасы, GB – Ұлыбритания және Солтүстік Ирландия құрама корольдігі (KZ – Қазақстан Республикасынан басқа);</w:t>
      </w:r>
    </w:p>
    <w:bookmarkEnd w:id="83"/>
    <w:bookmarkStart w:name="z124" w:id="84"/>
    <w:p>
      <w:pPr>
        <w:spacing w:after="0"/>
        <w:ind w:left="0"/>
        <w:jc w:val="both"/>
      </w:pPr>
      <w:r>
        <w:rPr>
          <w:rFonts w:ascii="Times New Roman"/>
          <w:b w:val="false"/>
          <w:i w:val="false"/>
          <w:color w:val="000000"/>
          <w:sz w:val="28"/>
        </w:rPr>
        <w:t>
      5) Е бағанында "1" – резидент, "2" – бейрезидент резиденттік белгісі көрсетіледі;</w:t>
      </w:r>
    </w:p>
    <w:bookmarkEnd w:id="84"/>
    <w:bookmarkStart w:name="z125" w:id="85"/>
    <w:p>
      <w:pPr>
        <w:spacing w:after="0"/>
        <w:ind w:left="0"/>
        <w:jc w:val="both"/>
      </w:pPr>
      <w:r>
        <w:rPr>
          <w:rFonts w:ascii="Times New Roman"/>
          <w:b w:val="false"/>
          <w:i w:val="false"/>
          <w:color w:val="000000"/>
          <w:sz w:val="28"/>
        </w:rPr>
        <w:t>
      6) F бағанында шетелдік немесе азаматтығы жоқ адамдардың резиденттік елінің коды көрсетіледі. Елдің коды КОК № 378 шешімімен бекітілген, "Әлем елдерінің жіктеуіші" деген 22-қосымшасында белгіленген екі таңбалы әріптік кодтауға сәйкес көрсетіледі. Мысалы: KZ – Қазақстан Республикасы, DE –Германия Федеративтік Республикасы, GB – Ұлыбритания және Солтүстік Ирландия құрама корольдігі;</w:t>
      </w:r>
    </w:p>
    <w:bookmarkEnd w:id="85"/>
    <w:bookmarkStart w:name="z126" w:id="86"/>
    <w:p>
      <w:pPr>
        <w:spacing w:after="0"/>
        <w:ind w:left="0"/>
        <w:jc w:val="both"/>
      </w:pPr>
      <w:r>
        <w:rPr>
          <w:rFonts w:ascii="Times New Roman"/>
          <w:b w:val="false"/>
          <w:i w:val="false"/>
          <w:color w:val="000000"/>
          <w:sz w:val="28"/>
        </w:rPr>
        <w:t>
      7) G бағанында шетелдіктер немесе азаматтығы жоқ адамдардың резиденттік еліндегі салықтық тіркеу нөмірі көрсетіледі.</w:t>
      </w:r>
    </w:p>
    <w:bookmarkEnd w:id="86"/>
    <w:p>
      <w:pPr>
        <w:spacing w:after="0"/>
        <w:ind w:left="0"/>
        <w:jc w:val="both"/>
      </w:pPr>
      <w:r>
        <w:rPr>
          <w:rFonts w:ascii="Times New Roman"/>
          <w:b w:val="false"/>
          <w:i w:val="false"/>
          <w:color w:val="000000"/>
          <w:sz w:val="28"/>
        </w:rPr>
        <w:t>
      Аталған баған шетелдіктер немесе азаматтығы жоқ адамдардың салықтық тіркеу нөмірі болған кезде толтырылады;</w:t>
      </w:r>
    </w:p>
    <w:bookmarkStart w:name="z127" w:id="87"/>
    <w:p>
      <w:pPr>
        <w:spacing w:after="0"/>
        <w:ind w:left="0"/>
        <w:jc w:val="both"/>
      </w:pPr>
      <w:r>
        <w:rPr>
          <w:rFonts w:ascii="Times New Roman"/>
          <w:b w:val="false"/>
          <w:i w:val="false"/>
          <w:color w:val="000000"/>
          <w:sz w:val="28"/>
        </w:rPr>
        <w:t>
      8) H бағанында шетелдіктер немесе азаматтығы жоқ адамдардың жеке басын куәландыратын құжат түрінің коды, сондай-ақ аталған құжаттың нөмірі мен берілген күні көрсетіледі.</w:t>
      </w:r>
    </w:p>
    <w:bookmarkEnd w:id="87"/>
    <w:p>
      <w:pPr>
        <w:spacing w:after="0"/>
        <w:ind w:left="0"/>
        <w:jc w:val="both"/>
      </w:pPr>
      <w:r>
        <w:rPr>
          <w:rFonts w:ascii="Times New Roman"/>
          <w:b w:val="false"/>
          <w:i w:val="false"/>
          <w:color w:val="000000"/>
          <w:sz w:val="28"/>
        </w:rPr>
        <w:t>
      Декларацияны толтырған кезде шетелдік немесе азаматтығы жоқ тұлғалардың жеке басын куәландыратын құжат түрлерінің мынадай кодтарын пайдалану қажет:</w:t>
      </w:r>
    </w:p>
    <w:p>
      <w:pPr>
        <w:spacing w:after="0"/>
        <w:ind w:left="0"/>
        <w:jc w:val="both"/>
      </w:pPr>
      <w:r>
        <w:rPr>
          <w:rFonts w:ascii="Times New Roman"/>
          <w:b w:val="false"/>
          <w:i w:val="false"/>
          <w:color w:val="000000"/>
          <w:sz w:val="28"/>
        </w:rPr>
        <w:t>
      01 – шетел азаматының төлқұжаты;</w:t>
      </w:r>
    </w:p>
    <w:p>
      <w:pPr>
        <w:spacing w:after="0"/>
        <w:ind w:left="0"/>
        <w:jc w:val="both"/>
      </w:pPr>
      <w:r>
        <w:rPr>
          <w:rFonts w:ascii="Times New Roman"/>
          <w:b w:val="false"/>
          <w:i w:val="false"/>
          <w:color w:val="000000"/>
          <w:sz w:val="28"/>
        </w:rPr>
        <w:t>
      02 – шетел азаматының жеке куәлігі;</w:t>
      </w:r>
    </w:p>
    <w:p>
      <w:pPr>
        <w:spacing w:after="0"/>
        <w:ind w:left="0"/>
        <w:jc w:val="both"/>
      </w:pPr>
      <w:r>
        <w:rPr>
          <w:rFonts w:ascii="Times New Roman"/>
          <w:b w:val="false"/>
          <w:i w:val="false"/>
          <w:color w:val="000000"/>
          <w:sz w:val="28"/>
        </w:rPr>
        <w:t>
      03 – теңізшінің төлқұжаты;</w:t>
      </w:r>
    </w:p>
    <w:p>
      <w:pPr>
        <w:spacing w:after="0"/>
        <w:ind w:left="0"/>
        <w:jc w:val="both"/>
      </w:pPr>
      <w:r>
        <w:rPr>
          <w:rFonts w:ascii="Times New Roman"/>
          <w:b w:val="false"/>
          <w:i w:val="false"/>
          <w:color w:val="000000"/>
          <w:sz w:val="28"/>
        </w:rPr>
        <w:t>
      04 – ықтиярхаты;</w:t>
      </w:r>
    </w:p>
    <w:p>
      <w:pPr>
        <w:spacing w:after="0"/>
        <w:ind w:left="0"/>
        <w:jc w:val="both"/>
      </w:pPr>
      <w:r>
        <w:rPr>
          <w:rFonts w:ascii="Times New Roman"/>
          <w:b w:val="false"/>
          <w:i w:val="false"/>
          <w:color w:val="000000"/>
          <w:sz w:val="28"/>
        </w:rPr>
        <w:t>
      05 – басқа да кұжаттар.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I бағанында осы Қағидалардың </w:t>
      </w:r>
      <w:r>
        <w:rPr>
          <w:rFonts w:ascii="Times New Roman"/>
          <w:b w:val="false"/>
          <w:i w:val="false"/>
          <w:color w:val="000000"/>
          <w:sz w:val="28"/>
        </w:rPr>
        <w:t>34-тармағына</w:t>
      </w:r>
      <w:r>
        <w:rPr>
          <w:rFonts w:ascii="Times New Roman"/>
          <w:b w:val="false"/>
          <w:i w:val="false"/>
          <w:color w:val="000000"/>
          <w:sz w:val="28"/>
        </w:rPr>
        <w:t xml:space="preserve"> сәйкес шетелдік немесе азаматтығы жоқ адамдарға төленетін табыс түрінің коды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J бағанында осы Қағидалардың </w:t>
      </w:r>
      <w:r>
        <w:rPr>
          <w:rFonts w:ascii="Times New Roman"/>
          <w:b w:val="false"/>
          <w:i w:val="false"/>
          <w:color w:val="000000"/>
          <w:sz w:val="28"/>
        </w:rPr>
        <w:t>35-тармағына</w:t>
      </w:r>
      <w:r>
        <w:rPr>
          <w:rFonts w:ascii="Times New Roman"/>
          <w:b w:val="false"/>
          <w:i w:val="false"/>
          <w:color w:val="000000"/>
          <w:sz w:val="28"/>
        </w:rPr>
        <w:t xml:space="preserve"> сәйкес халықаралық шарт түрінің коды көрсетіледі, осыған сәйкес P бағанында көрсетілген табысқа қатысты, Салық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тәртіптен ерекшеленетін салық салу тәртібі қарастырылған.</w:t>
      </w:r>
    </w:p>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жағдайда толтырылады;</w:t>
      </w:r>
    </w:p>
    <w:bookmarkStart w:name="z130" w:id="88"/>
    <w:p>
      <w:pPr>
        <w:spacing w:after="0"/>
        <w:ind w:left="0"/>
        <w:jc w:val="both"/>
      </w:pPr>
      <w:r>
        <w:rPr>
          <w:rFonts w:ascii="Times New Roman"/>
          <w:b w:val="false"/>
          <w:i w:val="false"/>
          <w:color w:val="000000"/>
          <w:sz w:val="28"/>
        </w:rPr>
        <w:t>
      11) K бағанында егер салық агенті J бағанында халықаралық шарт түрінің кодын 23 "Өзге де халықаралық шарттар (келісімдер, конвенциялар)" деп көрсеткен кезде толтырылуға жататын халықаралық шарттың атауы көрсетіледі.</w:t>
      </w:r>
    </w:p>
    <w:bookmarkEnd w:id="88"/>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кезде толтырылады;</w:t>
      </w:r>
    </w:p>
    <w:bookmarkStart w:name="z131" w:id="89"/>
    <w:p>
      <w:pPr>
        <w:spacing w:after="0"/>
        <w:ind w:left="0"/>
        <w:jc w:val="both"/>
      </w:pPr>
      <w:r>
        <w:rPr>
          <w:rFonts w:ascii="Times New Roman"/>
          <w:b w:val="false"/>
          <w:i w:val="false"/>
          <w:color w:val="000000"/>
          <w:sz w:val="28"/>
        </w:rPr>
        <w:t>
      12) L бағанында халықаралық шарт жасасқан елдің коды көрсетіледі.</w:t>
      </w:r>
    </w:p>
    <w:bookmarkEnd w:id="89"/>
    <w:p>
      <w:pPr>
        <w:spacing w:after="0"/>
        <w:ind w:left="0"/>
        <w:jc w:val="both"/>
      </w:pPr>
      <w:r>
        <w:rPr>
          <w:rFonts w:ascii="Times New Roman"/>
          <w:b w:val="false"/>
          <w:i w:val="false"/>
          <w:color w:val="000000"/>
          <w:sz w:val="28"/>
        </w:rPr>
        <w:t>
      Елдің коды КОК №378 шешімінде белгіленген екі таңбалы әріптік кодтауға сәйкес көрсетіледі.</w:t>
      </w:r>
    </w:p>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кезде толтырылады;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 M тармағында егер шетелдік немесе азаматтығы жоқ адам Конституциялық заңының </w:t>
      </w:r>
      <w:r>
        <w:rPr>
          <w:rFonts w:ascii="Times New Roman"/>
          <w:b w:val="false"/>
          <w:i w:val="false"/>
          <w:color w:val="000000"/>
          <w:sz w:val="28"/>
        </w:rPr>
        <w:t>6-бабына</w:t>
      </w:r>
      <w:r>
        <w:rPr>
          <w:rFonts w:ascii="Times New Roman"/>
          <w:b w:val="false"/>
          <w:i w:val="false"/>
          <w:color w:val="000000"/>
          <w:sz w:val="28"/>
        </w:rPr>
        <w:t xml:space="preserve"> сәйкес АХҚО органының қатысушысы немесе қызметкері болып табылса;</w:t>
      </w:r>
    </w:p>
    <w:bookmarkStart w:name="z133" w:id="90"/>
    <w:p>
      <w:pPr>
        <w:spacing w:after="0"/>
        <w:ind w:left="0"/>
        <w:jc w:val="both"/>
      </w:pPr>
      <w:r>
        <w:rPr>
          <w:rFonts w:ascii="Times New Roman"/>
          <w:b w:val="false"/>
          <w:i w:val="false"/>
          <w:color w:val="000000"/>
          <w:sz w:val="28"/>
        </w:rPr>
        <w:t>
      14) N бағанында егер шетелдік немесе азаматтығы жоқ адам салық агенті болып танылмаған заңды тұлғаның құрылымдық бөлімшесінде қызметін жүзеге асырғанда белгіленеді. Құрылымдық бөлімше үшін егер 200.03-қосымша толтырылса, толтыруға жатады;</w:t>
      </w:r>
    </w:p>
    <w:bookmarkEnd w:id="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 O бағанында халықаралық шартта немесе Салық кодексінің </w:t>
      </w:r>
      <w:r>
        <w:rPr>
          <w:rFonts w:ascii="Times New Roman"/>
          <w:b w:val="false"/>
          <w:i w:val="false"/>
          <w:color w:val="000000"/>
          <w:sz w:val="28"/>
        </w:rPr>
        <w:t>646</w:t>
      </w:r>
      <w:r>
        <w:rPr>
          <w:rFonts w:ascii="Times New Roman"/>
          <w:b w:val="false"/>
          <w:i w:val="false"/>
          <w:color w:val="000000"/>
          <w:sz w:val="28"/>
        </w:rPr>
        <w:t xml:space="preserve"> және </w:t>
      </w:r>
      <w:r>
        <w:rPr>
          <w:rFonts w:ascii="Times New Roman"/>
          <w:b w:val="false"/>
          <w:i w:val="false"/>
          <w:color w:val="000000"/>
          <w:sz w:val="28"/>
        </w:rPr>
        <w:t>320-баптарында</w:t>
      </w:r>
      <w:r>
        <w:rPr>
          <w:rFonts w:ascii="Times New Roman"/>
          <w:b w:val="false"/>
          <w:i w:val="false"/>
          <w:color w:val="000000"/>
          <w:sz w:val="28"/>
        </w:rPr>
        <w:t xml:space="preserve"> белгіленген төлем көзінен ұсталатын табыс салығының мөлшерлемесі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16) P бағанында шетелдік немесе азаматтығы жоқ адамдарға есептелген табыстар, оның ішінде материалдық пайда түрінде, сондай-ақ Қазақстан Республикасының заңнамасына сәйкес жұмыс берушімен жасасқан азаматтық-құқықтық сипаттағы шарттар бойынша алынған табыстарды, оның ішінде Салық кодексінің </w:t>
      </w:r>
      <w:r>
        <w:rPr>
          <w:rFonts w:ascii="Times New Roman"/>
          <w:b w:val="false"/>
          <w:i w:val="false"/>
          <w:color w:val="000000"/>
          <w:sz w:val="28"/>
        </w:rPr>
        <w:t>341</w:t>
      </w:r>
      <w:r>
        <w:rPr>
          <w:rFonts w:ascii="Times New Roman"/>
          <w:b w:val="false"/>
          <w:i w:val="false"/>
          <w:color w:val="000000"/>
          <w:sz w:val="28"/>
        </w:rPr>
        <w:t xml:space="preserve"> және </w:t>
      </w:r>
      <w:r>
        <w:rPr>
          <w:rFonts w:ascii="Times New Roman"/>
          <w:b w:val="false"/>
          <w:i w:val="false"/>
          <w:color w:val="000000"/>
          <w:sz w:val="28"/>
        </w:rPr>
        <w:t>654-баптарында</w:t>
      </w:r>
      <w:r>
        <w:rPr>
          <w:rFonts w:ascii="Times New Roman"/>
          <w:b w:val="false"/>
          <w:i w:val="false"/>
          <w:color w:val="000000"/>
          <w:sz w:val="28"/>
        </w:rPr>
        <w:t xml:space="preserve"> көрсетілген табыстарды қоса алғанда, қызметкердің жұмыс берушіден ақшалай немесе заттай нысанда алған табыстары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17) Q бағанында шетелдік немесе азаматтығы жоқ адамдардың Салық кодексінің 341-бабы </w:t>
      </w:r>
      <w:r>
        <w:rPr>
          <w:rFonts w:ascii="Times New Roman"/>
          <w:b w:val="false"/>
          <w:i w:val="false"/>
          <w:color w:val="000000"/>
          <w:sz w:val="28"/>
        </w:rPr>
        <w:t>1-тармағына</w:t>
      </w:r>
      <w:r>
        <w:rPr>
          <w:rFonts w:ascii="Times New Roman"/>
          <w:b w:val="false"/>
          <w:i w:val="false"/>
          <w:color w:val="000000"/>
          <w:sz w:val="28"/>
        </w:rPr>
        <w:t xml:space="preserve"> және </w:t>
      </w:r>
      <w:r>
        <w:rPr>
          <w:rFonts w:ascii="Times New Roman"/>
          <w:b w:val="false"/>
          <w:i w:val="false"/>
          <w:color w:val="000000"/>
          <w:sz w:val="28"/>
        </w:rPr>
        <w:t>654-бабына</w:t>
      </w:r>
      <w:r>
        <w:rPr>
          <w:rFonts w:ascii="Times New Roman"/>
          <w:b w:val="false"/>
          <w:i w:val="false"/>
          <w:color w:val="000000"/>
          <w:sz w:val="28"/>
        </w:rPr>
        <w:t xml:space="preserve"> сәйкес салық салуға жатпайтын табыстары көрсетіледі.</w:t>
      </w:r>
    </w:p>
    <w:p>
      <w:pPr>
        <w:spacing w:after="0"/>
        <w:ind w:left="0"/>
        <w:jc w:val="both"/>
      </w:pPr>
      <w:r>
        <w:rPr>
          <w:rFonts w:ascii="Times New Roman"/>
          <w:b w:val="false"/>
          <w:i w:val="false"/>
          <w:color w:val="000000"/>
          <w:sz w:val="28"/>
        </w:rPr>
        <w:t>
      Егер қосымша қағаз жеткізгіште толтырылған және егер шетелдіктердің және азаматтығы жоқ тұлғалардың табысына табыстарды түзетудің бірнеше түрі қолданылған кезде, түзетудің әрбір түрі жеке жолмен толтырылуға жатады, тиісті тармақша, тармақ және бап көрсетілуге тиіс;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18) R бағанында Салық кодексінің 341-бабына </w:t>
      </w:r>
      <w:r>
        <w:rPr>
          <w:rFonts w:ascii="Times New Roman"/>
          <w:b w:val="false"/>
          <w:i w:val="false"/>
          <w:color w:val="000000"/>
          <w:sz w:val="28"/>
        </w:rPr>
        <w:t>1-тармағына</w:t>
      </w:r>
      <w:r>
        <w:rPr>
          <w:rFonts w:ascii="Times New Roman"/>
          <w:b w:val="false"/>
          <w:i w:val="false"/>
          <w:color w:val="000000"/>
          <w:sz w:val="28"/>
        </w:rPr>
        <w:t xml:space="preserve"> сәйкес салық салуға жатпайтын табыс сомасы көрсетіледі.</w:t>
      </w:r>
    </w:p>
    <w:p>
      <w:pPr>
        <w:spacing w:after="0"/>
        <w:ind w:left="0"/>
        <w:jc w:val="both"/>
      </w:pPr>
      <w:r>
        <w:rPr>
          <w:rFonts w:ascii="Times New Roman"/>
          <w:b w:val="false"/>
          <w:i w:val="false"/>
          <w:color w:val="000000"/>
          <w:sz w:val="28"/>
        </w:rPr>
        <w:t>
      Егер Қосымша қағаз жеткізгіште толтырылған және егер шетелдіктердің және азаматтығы жоқ тұлғалардың табысына табыстарды түзетудің бірнеше түрі қолданылған кезде, аударылған табыстарды түзетулердің әрқайсысы бойынша сома жеке жолмен толтырылуға жатады. Бірінші жолда түзетулердің жалпы сомасы толтырылады;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19) S бағанында Салық кодексінің </w:t>
      </w:r>
      <w:r>
        <w:rPr>
          <w:rFonts w:ascii="Times New Roman"/>
          <w:b w:val="false"/>
          <w:i w:val="false"/>
          <w:color w:val="000000"/>
          <w:sz w:val="28"/>
        </w:rPr>
        <w:t>654-бабына</w:t>
      </w:r>
      <w:r>
        <w:rPr>
          <w:rFonts w:ascii="Times New Roman"/>
          <w:b w:val="false"/>
          <w:i w:val="false"/>
          <w:color w:val="000000"/>
          <w:sz w:val="28"/>
        </w:rPr>
        <w:t xml:space="preserve"> сәйкес салық салуға жатпайтын табыс сомасы көрсетіледі.</w:t>
      </w:r>
    </w:p>
    <w:p>
      <w:pPr>
        <w:spacing w:after="0"/>
        <w:ind w:left="0"/>
        <w:jc w:val="both"/>
      </w:pPr>
      <w:r>
        <w:rPr>
          <w:rFonts w:ascii="Times New Roman"/>
          <w:b w:val="false"/>
          <w:i w:val="false"/>
          <w:color w:val="000000"/>
          <w:sz w:val="28"/>
        </w:rPr>
        <w:t>
      Егер Қосымша қағаз жеткізгіште толтырылған және егер шетелдіктердің және, азаматтығы жоқ тұлғалардың табысына табыстарды түзетудің бірнеше түрі қолданылған кезде, аударылған табыстарды түзетулердің әрқайсысы бойынша сома жеке жолмен толтырылуға жатады. Бірінші жолда түзетулердің жалпы сомасы толтырылады;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 T бағанында Қазақстан Республикасының зейнетақы заңнамасына сәйкес шетелдік немесе азаматтығы жоқ тұлғалардың табыстарынан есептелген және Салық кодексінің 342-бабы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тармақшасына сәйкес шегерімге жатқызылатын міндетті зейнетақы жарналарының сомасы көрсетіледі;</w:t>
      </w:r>
    </w:p>
    <w:bookmarkStart w:name="z140" w:id="91"/>
    <w:p>
      <w:pPr>
        <w:spacing w:after="0"/>
        <w:ind w:left="0"/>
        <w:jc w:val="both"/>
      </w:pPr>
      <w:r>
        <w:rPr>
          <w:rFonts w:ascii="Times New Roman"/>
          <w:b w:val="false"/>
          <w:i w:val="false"/>
          <w:color w:val="000000"/>
          <w:sz w:val="28"/>
        </w:rPr>
        <w:t>
      21) U бағанында есептелген кірістерден есептелген міндетті әлеуметтік медициналық сақтандыру жарналарының сомасы көрсетіледі;</w:t>
      </w:r>
    </w:p>
    <w:bookmarkEnd w:id="91"/>
    <w:bookmarkStart w:name="z141" w:id="92"/>
    <w:p>
      <w:pPr>
        <w:spacing w:after="0"/>
        <w:ind w:left="0"/>
        <w:jc w:val="both"/>
      </w:pPr>
      <w:r>
        <w:rPr>
          <w:rFonts w:ascii="Times New Roman"/>
          <w:b w:val="false"/>
          <w:i w:val="false"/>
          <w:color w:val="000000"/>
          <w:sz w:val="28"/>
        </w:rPr>
        <w:t>
      22) V бағанында стандартты салық шегерімдері көрсетіледі:</w:t>
      </w:r>
    </w:p>
    <w:bookmarkEnd w:id="92"/>
    <w:p>
      <w:pPr>
        <w:spacing w:after="0"/>
        <w:ind w:left="0"/>
        <w:jc w:val="both"/>
      </w:pPr>
      <w:r>
        <w:rPr>
          <w:rFonts w:ascii="Times New Roman"/>
          <w:b w:val="false"/>
          <w:i w:val="false"/>
          <w:color w:val="000000"/>
          <w:sz w:val="28"/>
        </w:rPr>
        <w:t xml:space="preserve">
      1 – Республикалық бюджет туралы заңда белгіленген және тиісті қаржы жылының 1 қаңтарында қолданыста болатын айлық есептік көрсеткіштің 14 еселенген мөлшері. Стандартты шегерім әрбір күнтізбелік ай үшін қолданылады. Күнтізбелік жыл үшін стандартты шегерімнің жалпы сомасы Салық кодексінің 346-бабы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тармақшасына сәйкес республикалық бюджет туралы заңда белгіленген және тиісті қаржы жылының 1 қаңтарында қолданыста болатын айлық есептік көрсеткіштің 168 еселенген мөлшерінен аспауға тиіс;</w:t>
      </w:r>
    </w:p>
    <w:p>
      <w:pPr>
        <w:spacing w:after="0"/>
        <w:ind w:left="0"/>
        <w:jc w:val="both"/>
      </w:pPr>
      <w:r>
        <w:rPr>
          <w:rFonts w:ascii="Times New Roman"/>
          <w:b w:val="false"/>
          <w:i w:val="false"/>
          <w:color w:val="000000"/>
          <w:sz w:val="28"/>
        </w:rPr>
        <w:t xml:space="preserve">
      2 – Салық кодексінің </w:t>
      </w:r>
      <w:r>
        <w:rPr>
          <w:rFonts w:ascii="Times New Roman"/>
          <w:b w:val="false"/>
          <w:i w:val="false"/>
          <w:color w:val="000000"/>
          <w:sz w:val="28"/>
        </w:rPr>
        <w:t>346-бабы</w:t>
      </w:r>
      <w:r>
        <w:rPr>
          <w:rFonts w:ascii="Times New Roman"/>
          <w:b w:val="false"/>
          <w:i w:val="false"/>
          <w:color w:val="000000"/>
          <w:sz w:val="28"/>
        </w:rPr>
        <w:t xml:space="preserve"> тармағының 2) тармақшасына сәйкес күнтізбелік жыл үшін айлық есептік көрсеткіштің 882 еселенген мөлшері;</w:t>
      </w:r>
    </w:p>
    <w:p>
      <w:pPr>
        <w:spacing w:after="0"/>
        <w:ind w:left="0"/>
        <w:jc w:val="both"/>
      </w:pPr>
      <w:r>
        <w:rPr>
          <w:rFonts w:ascii="Times New Roman"/>
          <w:b w:val="false"/>
          <w:i w:val="false"/>
          <w:color w:val="000000"/>
          <w:sz w:val="28"/>
        </w:rPr>
        <w:t xml:space="preserve">
      3 – Салық кодексінің 346-бабы </w:t>
      </w:r>
      <w:r>
        <w:rPr>
          <w:rFonts w:ascii="Times New Roman"/>
          <w:b w:val="false"/>
          <w:i w:val="false"/>
          <w:color w:val="000000"/>
          <w:sz w:val="28"/>
        </w:rPr>
        <w:t>1-тармағының</w:t>
      </w:r>
      <w:r>
        <w:rPr>
          <w:rFonts w:ascii="Times New Roman"/>
          <w:b w:val="false"/>
          <w:i w:val="false"/>
          <w:color w:val="000000"/>
          <w:sz w:val="28"/>
        </w:rPr>
        <w:t xml:space="preserve"> 3) тармақшасына сәйкес күнтізбелік жыл үшін айлық есептік көрсеткіштің 882 еселенген мөлшері.</w:t>
      </w:r>
    </w:p>
    <w:p>
      <w:pPr>
        <w:spacing w:after="0"/>
        <w:ind w:left="0"/>
        <w:jc w:val="both"/>
      </w:pPr>
      <w:r>
        <w:rPr>
          <w:rFonts w:ascii="Times New Roman"/>
          <w:b w:val="false"/>
          <w:i w:val="false"/>
          <w:color w:val="000000"/>
          <w:sz w:val="28"/>
        </w:rPr>
        <w:t>
      Егер Қосымша қағаз жеткізгіште толтырылған және егер шетелдіктердің және азаматтығы жоқ тұлғалардың табысына стандартты салық шегерімдерінің бірнеше түрі қолданылған кезде, салық шегерімінің әрбір түрі жеке жолмен толтырылуға жатады;</w:t>
      </w:r>
    </w:p>
    <w:bookmarkStart w:name="z142" w:id="93"/>
    <w:p>
      <w:pPr>
        <w:spacing w:after="0"/>
        <w:ind w:left="0"/>
        <w:jc w:val="both"/>
      </w:pPr>
      <w:r>
        <w:rPr>
          <w:rFonts w:ascii="Times New Roman"/>
          <w:b w:val="false"/>
          <w:i w:val="false"/>
          <w:color w:val="000000"/>
          <w:sz w:val="28"/>
        </w:rPr>
        <w:t>
      23) W бағанында стандартты салық шегерімдерінің сомасы көрсетіледі.</w:t>
      </w:r>
    </w:p>
    <w:bookmarkEnd w:id="93"/>
    <w:p>
      <w:pPr>
        <w:spacing w:after="0"/>
        <w:ind w:left="0"/>
        <w:jc w:val="both"/>
      </w:pPr>
      <w:r>
        <w:rPr>
          <w:rFonts w:ascii="Times New Roman"/>
          <w:b w:val="false"/>
          <w:i w:val="false"/>
          <w:color w:val="000000"/>
          <w:sz w:val="28"/>
        </w:rPr>
        <w:t>
      Егер қосымша қағаз жеткізгіште толтырылған және егер шетелдіктердің және, азаматтығы жоқ тұлғалардың табысына стандартты салық шегерімдерінің бірнеше түрі қолданылған кезде, әрбір салық шегерімі бөлінісіндегі сома жеке жолмен толтырылуға жатады. Бірінші жолда стандартты салық шегерімдерінің жалпы сомасы толтырылады;</w:t>
      </w:r>
    </w:p>
    <w:bookmarkStart w:name="z143" w:id="94"/>
    <w:p>
      <w:pPr>
        <w:spacing w:after="0"/>
        <w:ind w:left="0"/>
        <w:jc w:val="both"/>
      </w:pPr>
      <w:r>
        <w:rPr>
          <w:rFonts w:ascii="Times New Roman"/>
          <w:b w:val="false"/>
          <w:i w:val="false"/>
          <w:color w:val="000000"/>
          <w:sz w:val="28"/>
        </w:rPr>
        <w:t>
      24) X бағанында басқа да салық шегерімдері көрсетіледі:</w:t>
      </w:r>
    </w:p>
    <w:bookmarkEnd w:id="94"/>
    <w:p>
      <w:pPr>
        <w:spacing w:after="0"/>
        <w:ind w:left="0"/>
        <w:jc w:val="both"/>
      </w:pPr>
      <w:r>
        <w:rPr>
          <w:rFonts w:ascii="Times New Roman"/>
          <w:b w:val="false"/>
          <w:i w:val="false"/>
          <w:color w:val="000000"/>
          <w:sz w:val="28"/>
        </w:rPr>
        <w:t>
      1 – ерікті зейнетақы жарналары бойынша салық шегерімі;</w:t>
      </w:r>
    </w:p>
    <w:p>
      <w:pPr>
        <w:spacing w:after="0"/>
        <w:ind w:left="0"/>
        <w:jc w:val="both"/>
      </w:pPr>
      <w:r>
        <w:rPr>
          <w:rFonts w:ascii="Times New Roman"/>
          <w:b w:val="false"/>
          <w:i w:val="false"/>
          <w:color w:val="000000"/>
          <w:sz w:val="28"/>
        </w:rPr>
        <w:t>
      2 – медицинаға арналған салықтық шегерім;</w:t>
      </w:r>
    </w:p>
    <w:p>
      <w:pPr>
        <w:spacing w:after="0"/>
        <w:ind w:left="0"/>
        <w:jc w:val="both"/>
      </w:pPr>
      <w:r>
        <w:rPr>
          <w:rFonts w:ascii="Times New Roman"/>
          <w:b w:val="false"/>
          <w:i w:val="false"/>
          <w:color w:val="000000"/>
          <w:sz w:val="28"/>
        </w:rPr>
        <w:t>
      3 – сыйақылар бойынша салық шегерімі.</w:t>
      </w:r>
    </w:p>
    <w:p>
      <w:pPr>
        <w:spacing w:after="0"/>
        <w:ind w:left="0"/>
        <w:jc w:val="both"/>
      </w:pPr>
      <w:r>
        <w:rPr>
          <w:rFonts w:ascii="Times New Roman"/>
          <w:b w:val="false"/>
          <w:i w:val="false"/>
          <w:color w:val="000000"/>
          <w:sz w:val="28"/>
        </w:rPr>
        <w:t>
      Егер қосымша қағаз жеткізгіште толтырылған және егер шетелдіктердің және азаматтығы жоқ тұлғалардың табысына басқа да салық шегерімдерінің бірнеше түрі қолданылған кезде, салық шегерімінің әрбір түрі жеке жолмен толтырылуға жатады;</w:t>
      </w:r>
    </w:p>
    <w:bookmarkStart w:name="z144" w:id="95"/>
    <w:p>
      <w:pPr>
        <w:spacing w:after="0"/>
        <w:ind w:left="0"/>
        <w:jc w:val="both"/>
      </w:pPr>
      <w:r>
        <w:rPr>
          <w:rFonts w:ascii="Times New Roman"/>
          <w:b w:val="false"/>
          <w:i w:val="false"/>
          <w:color w:val="000000"/>
          <w:sz w:val="28"/>
        </w:rPr>
        <w:t>
      25) Y бағанында басқа да салық шегерімдерінің сомасы көрсетіледі.</w:t>
      </w:r>
    </w:p>
    <w:bookmarkEnd w:id="95"/>
    <w:p>
      <w:pPr>
        <w:spacing w:after="0"/>
        <w:ind w:left="0"/>
        <w:jc w:val="both"/>
      </w:pPr>
      <w:r>
        <w:rPr>
          <w:rFonts w:ascii="Times New Roman"/>
          <w:b w:val="false"/>
          <w:i w:val="false"/>
          <w:color w:val="000000"/>
          <w:sz w:val="28"/>
        </w:rPr>
        <w:t>
      Егер қосымша қағаз жеткізгіште толтырылған және егер шетелдіктердің және тұлғалардың жоқ тұлғалардың табысына стандартты салық шегерімдерінің бірнеше түрі қолданылған кезде, әрбір салық шегерімі бөлінісіндегі сома жеке жолмен толтырылуға жатады. Бірінші жолда басқа да салық шегерімдерінің жалпы сомасы толтырылады;</w:t>
      </w:r>
    </w:p>
    <w:bookmarkStart w:name="z145" w:id="96"/>
    <w:p>
      <w:pPr>
        <w:spacing w:after="0"/>
        <w:ind w:left="0"/>
        <w:jc w:val="both"/>
      </w:pPr>
      <w:r>
        <w:rPr>
          <w:rFonts w:ascii="Times New Roman"/>
          <w:b w:val="false"/>
          <w:i w:val="false"/>
          <w:color w:val="000000"/>
          <w:sz w:val="28"/>
        </w:rPr>
        <w:t>
      26) Z бағанында есепті тоқсан үшін шетелдік немесе азаматтығы жоқ тұлғалардың табыстарынан есептелген ЖТС-ның сомалары көрсетіледі;</w:t>
      </w:r>
    </w:p>
    <w:bookmarkEnd w:id="96"/>
    <w:bookmarkStart w:name="z146" w:id="97"/>
    <w:p>
      <w:pPr>
        <w:spacing w:after="0"/>
        <w:ind w:left="0"/>
        <w:jc w:val="both"/>
      </w:pPr>
      <w:r>
        <w:rPr>
          <w:rFonts w:ascii="Times New Roman"/>
          <w:b w:val="false"/>
          <w:i w:val="false"/>
          <w:color w:val="000000"/>
          <w:sz w:val="28"/>
        </w:rPr>
        <w:t>
      27) AA бағанында есепті тоқсан үшін жеке тұлғалардың есептелген, бірақ төленбеген кірістері бойынша берешек сомасы көрсетіледі;</w:t>
      </w:r>
    </w:p>
    <w:bookmarkEnd w:id="97"/>
    <w:bookmarkStart w:name="z147" w:id="98"/>
    <w:p>
      <w:pPr>
        <w:spacing w:after="0"/>
        <w:ind w:left="0"/>
        <w:jc w:val="both"/>
      </w:pPr>
      <w:r>
        <w:rPr>
          <w:rFonts w:ascii="Times New Roman"/>
          <w:b w:val="false"/>
          <w:i w:val="false"/>
          <w:color w:val="000000"/>
          <w:sz w:val="28"/>
        </w:rPr>
        <w:t>
      28) AB бағанында шетелдік немесе азаматтығы жоқ тұлғалардың төленген кірістер сомасы көрсетіледі;</w:t>
      </w:r>
    </w:p>
    <w:bookmarkEnd w:id="98"/>
    <w:bookmarkStart w:name="z148" w:id="99"/>
    <w:p>
      <w:pPr>
        <w:spacing w:after="0"/>
        <w:ind w:left="0"/>
        <w:jc w:val="both"/>
      </w:pPr>
      <w:r>
        <w:rPr>
          <w:rFonts w:ascii="Times New Roman"/>
          <w:b w:val="false"/>
          <w:i w:val="false"/>
          <w:color w:val="000000"/>
          <w:sz w:val="28"/>
        </w:rPr>
        <w:t>
      29) AC бағанында бюджетке төлеуге жататын жеке табыс салығының сомасы көрсетіледі;</w:t>
      </w:r>
    </w:p>
    <w:bookmarkEnd w:id="99"/>
    <w:bookmarkStart w:name="z149" w:id="100"/>
    <w:p>
      <w:pPr>
        <w:spacing w:after="0"/>
        <w:ind w:left="0"/>
        <w:jc w:val="both"/>
      </w:pPr>
      <w:r>
        <w:rPr>
          <w:rFonts w:ascii="Times New Roman"/>
          <w:b w:val="false"/>
          <w:i w:val="false"/>
          <w:color w:val="000000"/>
          <w:sz w:val="28"/>
        </w:rPr>
        <w:t>
      30) AD бағанында аударуға жататын міндетті зейнетақы жарналарының сомасы көрсетіледі;</w:t>
      </w:r>
    </w:p>
    <w:bookmarkEnd w:id="100"/>
    <w:bookmarkStart w:name="z150" w:id="101"/>
    <w:p>
      <w:pPr>
        <w:spacing w:after="0"/>
        <w:ind w:left="0"/>
        <w:jc w:val="both"/>
      </w:pPr>
      <w:r>
        <w:rPr>
          <w:rFonts w:ascii="Times New Roman"/>
          <w:b w:val="false"/>
          <w:i w:val="false"/>
          <w:color w:val="000000"/>
          <w:sz w:val="28"/>
        </w:rPr>
        <w:t>
      31) AE бағанында аударылуға жататын ММС жарналарының сомасы көрсетіледі;</w:t>
      </w:r>
    </w:p>
    <w:bookmarkEnd w:id="1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32) AF бағанында Салық кодексінің 484-бабы 3-тармағының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тармақтарысына</w:t>
      </w:r>
      <w:r>
        <w:rPr>
          <w:rFonts w:ascii="Times New Roman"/>
          <w:b w:val="false"/>
          <w:i w:val="false"/>
          <w:color w:val="000000"/>
          <w:sz w:val="28"/>
        </w:rPr>
        <w:t xml:space="preserve"> сәйкес төлемдер түрінде әлеуметтік салық салынбайтын табыстар сомасы көрсетіледі;</w:t>
      </w:r>
    </w:p>
    <w:bookmarkStart w:name="z152" w:id="102"/>
    <w:p>
      <w:pPr>
        <w:spacing w:after="0"/>
        <w:ind w:left="0"/>
        <w:jc w:val="both"/>
      </w:pPr>
      <w:r>
        <w:rPr>
          <w:rFonts w:ascii="Times New Roman"/>
          <w:b w:val="false"/>
          <w:i w:val="false"/>
          <w:color w:val="000000"/>
          <w:sz w:val="28"/>
        </w:rPr>
        <w:t>
      33) AG бағанында әлеуметтік салық салынатын табыстар көрсетіледі;</w:t>
      </w:r>
    </w:p>
    <w:bookmarkEnd w:id="102"/>
    <w:bookmarkStart w:name="z153" w:id="103"/>
    <w:p>
      <w:pPr>
        <w:spacing w:after="0"/>
        <w:ind w:left="0"/>
        <w:jc w:val="both"/>
      </w:pPr>
      <w:r>
        <w:rPr>
          <w:rFonts w:ascii="Times New Roman"/>
          <w:b w:val="false"/>
          <w:i w:val="false"/>
          <w:color w:val="000000"/>
          <w:sz w:val="28"/>
        </w:rPr>
        <w:t>
      34) AH бағанында есептелген әлеуметтік салық кірістерінен есептелген сомасы көрсетіледі;</w:t>
      </w:r>
    </w:p>
    <w:bookmarkEnd w:id="103"/>
    <w:bookmarkStart w:name="z154" w:id="104"/>
    <w:p>
      <w:pPr>
        <w:spacing w:after="0"/>
        <w:ind w:left="0"/>
        <w:jc w:val="both"/>
      </w:pPr>
      <w:r>
        <w:rPr>
          <w:rFonts w:ascii="Times New Roman"/>
          <w:b w:val="false"/>
          <w:i w:val="false"/>
          <w:color w:val="000000"/>
          <w:sz w:val="28"/>
        </w:rPr>
        <w:t>
      35) AI бағанында Қазақстан Республикасының заңнамасына сәйкес есептелген әлеуметтік аударымдардың сомасы көрсетіледі;</w:t>
      </w:r>
    </w:p>
    <w:bookmarkEnd w:id="104"/>
    <w:bookmarkStart w:name="z155" w:id="105"/>
    <w:p>
      <w:pPr>
        <w:spacing w:after="0"/>
        <w:ind w:left="0"/>
        <w:jc w:val="both"/>
      </w:pPr>
      <w:r>
        <w:rPr>
          <w:rFonts w:ascii="Times New Roman"/>
          <w:b w:val="false"/>
          <w:i w:val="false"/>
          <w:color w:val="000000"/>
          <w:sz w:val="28"/>
        </w:rPr>
        <w:t>
      36) AJ бағанында бюджетке төлеуге жататын әлеуметтік салық сомасы көрсетіледі;</w:t>
      </w:r>
    </w:p>
    <w:bookmarkEnd w:id="105"/>
    <w:bookmarkStart w:name="z156" w:id="106"/>
    <w:p>
      <w:pPr>
        <w:spacing w:after="0"/>
        <w:ind w:left="0"/>
        <w:jc w:val="both"/>
      </w:pPr>
      <w:r>
        <w:rPr>
          <w:rFonts w:ascii="Times New Roman"/>
          <w:b w:val="false"/>
          <w:i w:val="false"/>
          <w:color w:val="000000"/>
          <w:sz w:val="28"/>
        </w:rPr>
        <w:t>
      37) AK бағанында төленуге жататын міндетті кәсіптік зейнетақы жарналарының сомасы көрсетіледі;</w:t>
      </w:r>
    </w:p>
    <w:bookmarkEnd w:id="1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38) АL бағанында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төлеуге жататын міндетті әлеуметтік медициналық сақтандыруға аударымдардың сомасы көрсетіледі.</w:t>
      </w:r>
    </w:p>
    <w:bookmarkStart w:name="z158" w:id="107"/>
    <w:p>
      <w:pPr>
        <w:spacing w:after="0"/>
        <w:ind w:left="0"/>
        <w:jc w:val="left"/>
      </w:pPr>
      <w:r>
        <w:rPr>
          <w:rFonts w:ascii="Times New Roman"/>
          <w:b/>
          <w:i w:val="false"/>
          <w:color w:val="000000"/>
        </w:rPr>
        <w:t xml:space="preserve"> 5-тарау. Құрылымдық бөлімшелер бойынша ЖТС сомасын және әлеуметтік салықты есептеу – 200.03-нысанын толтыру бойынша түсіндірме</w:t>
      </w:r>
    </w:p>
    <w:bookmarkEnd w:id="107"/>
    <w:bookmarkStart w:name="z159" w:id="108"/>
    <w:p>
      <w:pPr>
        <w:spacing w:after="0"/>
        <w:ind w:left="0"/>
        <w:jc w:val="both"/>
      </w:pPr>
      <w:r>
        <w:rPr>
          <w:rFonts w:ascii="Times New Roman"/>
          <w:b w:val="false"/>
          <w:i w:val="false"/>
          <w:color w:val="000000"/>
          <w:sz w:val="28"/>
        </w:rPr>
        <w:t>
      Бұл нысан салық агенті заңды тұлғаның ЖТС бойынша салық агенті және әлеуметтік салық бойынша дербес төлеуші бойынша болып танылмаған филиалы/өкілдігі бойынша төлеуге жататын ЖТС-ның, әлеуметтік салықтың, міндетті зейнетақы жарналарының, міндетті кәсіптік зейнетақы жарналарының, әлеуметтік аударымдардың, МӘМС аударымдарын және (немесе) жарналарын сәйкес азаматтық-құқықтық сипаттағы шарттар бойынша жұмыскерлер мен жеке тұлғаларға, оның ішінде шетелдіқ азаматтар мен азаматтығы жоқ адамдардың табыстардан есептелген міндетті зейнетақы жарналары сомасын көрсетуге арналған.</w:t>
      </w:r>
    </w:p>
    <w:bookmarkEnd w:id="1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Нысанды Салық кодексінің </w:t>
      </w:r>
      <w:r>
        <w:rPr>
          <w:rFonts w:ascii="Times New Roman"/>
          <w:b w:val="false"/>
          <w:i w:val="false"/>
          <w:color w:val="000000"/>
          <w:sz w:val="28"/>
        </w:rPr>
        <w:t>353</w:t>
      </w:r>
      <w:r>
        <w:rPr>
          <w:rFonts w:ascii="Times New Roman"/>
          <w:b w:val="false"/>
          <w:i w:val="false"/>
          <w:color w:val="000000"/>
          <w:sz w:val="28"/>
        </w:rPr>
        <w:t xml:space="preserve">, </w:t>
      </w:r>
      <w:r>
        <w:rPr>
          <w:rFonts w:ascii="Times New Roman"/>
          <w:b w:val="false"/>
          <w:i w:val="false"/>
          <w:color w:val="000000"/>
          <w:sz w:val="28"/>
        </w:rPr>
        <w:t>358</w:t>
      </w:r>
      <w:r>
        <w:rPr>
          <w:rFonts w:ascii="Times New Roman"/>
          <w:b w:val="false"/>
          <w:i w:val="false"/>
          <w:color w:val="000000"/>
          <w:sz w:val="28"/>
        </w:rPr>
        <w:t xml:space="preserve">, </w:t>
      </w:r>
      <w:r>
        <w:rPr>
          <w:rFonts w:ascii="Times New Roman"/>
          <w:b w:val="false"/>
          <w:i w:val="false"/>
          <w:color w:val="000000"/>
          <w:sz w:val="28"/>
        </w:rPr>
        <w:t>486</w:t>
      </w:r>
      <w:r>
        <w:rPr>
          <w:rFonts w:ascii="Times New Roman"/>
          <w:b w:val="false"/>
          <w:i w:val="false"/>
          <w:color w:val="000000"/>
          <w:sz w:val="28"/>
        </w:rPr>
        <w:t xml:space="preserve"> және </w:t>
      </w:r>
      <w:r>
        <w:rPr>
          <w:rFonts w:ascii="Times New Roman"/>
          <w:b w:val="false"/>
          <w:i w:val="false"/>
          <w:color w:val="000000"/>
          <w:sz w:val="28"/>
        </w:rPr>
        <w:t>489-баптарына</w:t>
      </w:r>
      <w:r>
        <w:rPr>
          <w:rFonts w:ascii="Times New Roman"/>
          <w:b w:val="false"/>
          <w:i w:val="false"/>
          <w:color w:val="000000"/>
          <w:sz w:val="28"/>
        </w:rPr>
        <w:t xml:space="preserve"> сәйкес әрбір филиал/өкілдік бойынша заңды тұлға жасайды.</w:t>
      </w:r>
    </w:p>
    <w:bookmarkStart w:name="z161" w:id="109"/>
    <w:p>
      <w:pPr>
        <w:spacing w:after="0"/>
        <w:ind w:left="0"/>
        <w:jc w:val="both"/>
      </w:pPr>
      <w:r>
        <w:rPr>
          <w:rFonts w:ascii="Times New Roman"/>
          <w:b w:val="false"/>
          <w:i w:val="false"/>
          <w:color w:val="000000"/>
          <w:sz w:val="28"/>
        </w:rPr>
        <w:t>
      25. "Салық төлеуші (салық агенті, агент немесе әлеуметтік төлемдерді төлеуші) туралы жалпы ақпарат" бөлімінде)":</w:t>
      </w:r>
    </w:p>
    <w:bookmarkEnd w:id="109"/>
    <w:bookmarkStart w:name="z162" w:id="110"/>
    <w:p>
      <w:pPr>
        <w:spacing w:after="0"/>
        <w:ind w:left="0"/>
        <w:jc w:val="both"/>
      </w:pPr>
      <w:r>
        <w:rPr>
          <w:rFonts w:ascii="Times New Roman"/>
          <w:b w:val="false"/>
          <w:i w:val="false"/>
          <w:color w:val="000000"/>
          <w:sz w:val="28"/>
        </w:rPr>
        <w:t>
      1) салық агентінің БСН-і.</w:t>
      </w:r>
    </w:p>
    <w:bookmarkEnd w:id="110"/>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басқарушының БСН көрсетіледі;</w:t>
      </w:r>
    </w:p>
    <w:bookmarkStart w:name="z163" w:id="111"/>
    <w:p>
      <w:pPr>
        <w:spacing w:after="0"/>
        <w:ind w:left="0"/>
        <w:jc w:val="both"/>
      </w:pPr>
      <w:r>
        <w:rPr>
          <w:rFonts w:ascii="Times New Roman"/>
          <w:b w:val="false"/>
          <w:i w:val="false"/>
          <w:color w:val="000000"/>
          <w:sz w:val="28"/>
        </w:rPr>
        <w:t>
      2) салық агентінің атауы – құрылтай құжаттарына сәйкес заңды тұлғаның атауы көрсетіледі.</w:t>
      </w:r>
    </w:p>
    <w:bookmarkEnd w:id="111"/>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атауы көрсетіледі;</w:t>
      </w:r>
    </w:p>
    <w:bookmarkStart w:name="z164" w:id="112"/>
    <w:p>
      <w:pPr>
        <w:spacing w:after="0"/>
        <w:ind w:left="0"/>
        <w:jc w:val="both"/>
      </w:pPr>
      <w:r>
        <w:rPr>
          <w:rFonts w:ascii="Times New Roman"/>
          <w:b w:val="false"/>
          <w:i w:val="false"/>
          <w:color w:val="000000"/>
          <w:sz w:val="28"/>
        </w:rPr>
        <w:t>
      3) салық агентінің Тіркеу есебінің орны бойынша Мемлекеттік кірістер органының коды – заңды тұлғаның тіркеу есебінің орны бойынша Мемлекеттік кірістер органының коды;</w:t>
      </w:r>
    </w:p>
    <w:bookmarkEnd w:id="112"/>
    <w:bookmarkStart w:name="z165" w:id="113"/>
    <w:p>
      <w:pPr>
        <w:spacing w:after="0"/>
        <w:ind w:left="0"/>
        <w:jc w:val="both"/>
      </w:pPr>
      <w:r>
        <w:rPr>
          <w:rFonts w:ascii="Times New Roman"/>
          <w:b w:val="false"/>
          <w:i w:val="false"/>
          <w:color w:val="000000"/>
          <w:sz w:val="28"/>
        </w:rPr>
        <w:t>
      4) салық есептілігі табыс етілетін салық кезеңі (тоқсан, жыл) – есепті салық кезеңдері кіретін тоқсан (араб сандарымен көрсетіледі);</w:t>
      </w:r>
    </w:p>
    <w:bookmarkEnd w:id="113"/>
    <w:bookmarkStart w:name="z166" w:id="114"/>
    <w:p>
      <w:pPr>
        <w:spacing w:after="0"/>
        <w:ind w:left="0"/>
        <w:jc w:val="both"/>
      </w:pPr>
      <w:r>
        <w:rPr>
          <w:rFonts w:ascii="Times New Roman"/>
          <w:b w:val="false"/>
          <w:i w:val="false"/>
          <w:color w:val="000000"/>
          <w:sz w:val="28"/>
        </w:rPr>
        <w:t>
      5) салық есептілігінің түрі.</w:t>
      </w:r>
    </w:p>
    <w:bookmarkEnd w:id="114"/>
    <w:p>
      <w:pPr>
        <w:spacing w:after="0"/>
        <w:ind w:left="0"/>
        <w:jc w:val="both"/>
      </w:pPr>
      <w:r>
        <w:rPr>
          <w:rFonts w:ascii="Times New Roman"/>
          <w:b w:val="false"/>
          <w:i w:val="false"/>
          <w:color w:val="000000"/>
          <w:sz w:val="28"/>
        </w:rPr>
        <w:t xml:space="preserve">
      Тиісті торкөздер декларацияны Салық кодексінің </w:t>
      </w:r>
      <w:r>
        <w:rPr>
          <w:rFonts w:ascii="Times New Roman"/>
          <w:b w:val="false"/>
          <w:i w:val="false"/>
          <w:color w:val="000000"/>
          <w:sz w:val="28"/>
        </w:rPr>
        <w:t>206-бабында</w:t>
      </w:r>
      <w:r>
        <w:rPr>
          <w:rFonts w:ascii="Times New Roman"/>
          <w:b w:val="false"/>
          <w:i w:val="false"/>
          <w:color w:val="000000"/>
          <w:sz w:val="28"/>
        </w:rPr>
        <w:t xml:space="preserve"> көрсетілген салық есептілігінің түрлеріне жатқызу ескеріле отырып белгіленеді;</w:t>
      </w:r>
    </w:p>
    <w:bookmarkStart w:name="z167" w:id="115"/>
    <w:p>
      <w:pPr>
        <w:spacing w:after="0"/>
        <w:ind w:left="0"/>
        <w:jc w:val="both"/>
      </w:pPr>
      <w:r>
        <w:rPr>
          <w:rFonts w:ascii="Times New Roman"/>
          <w:b w:val="false"/>
          <w:i w:val="false"/>
          <w:color w:val="000000"/>
          <w:sz w:val="28"/>
        </w:rPr>
        <w:t>
      6) хабарламаның нөмірі мен күні.</w:t>
      </w:r>
    </w:p>
    <w:bookmarkEnd w:id="115"/>
    <w:p>
      <w:pPr>
        <w:spacing w:after="0"/>
        <w:ind w:left="0"/>
        <w:jc w:val="both"/>
      </w:pPr>
      <w:r>
        <w:rPr>
          <w:rFonts w:ascii="Times New Roman"/>
          <w:b w:val="false"/>
          <w:i w:val="false"/>
          <w:color w:val="000000"/>
          <w:sz w:val="28"/>
        </w:rPr>
        <w:t xml:space="preserve">
      Жолдар Салық кодексінің 206-бабы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табыс еткен жағдайда толтырылады;</w:t>
      </w:r>
    </w:p>
    <w:bookmarkStart w:name="z168" w:id="116"/>
    <w:p>
      <w:pPr>
        <w:spacing w:after="0"/>
        <w:ind w:left="0"/>
        <w:jc w:val="both"/>
      </w:pPr>
      <w:r>
        <w:rPr>
          <w:rFonts w:ascii="Times New Roman"/>
          <w:b w:val="false"/>
          <w:i w:val="false"/>
          <w:color w:val="000000"/>
          <w:sz w:val="28"/>
        </w:rPr>
        <w:t>
      7) филиалдың/өкілдіктің БСН;</w:t>
      </w:r>
    </w:p>
    <w:bookmarkEnd w:id="116"/>
    <w:bookmarkStart w:name="z169" w:id="117"/>
    <w:p>
      <w:pPr>
        <w:spacing w:after="0"/>
        <w:ind w:left="0"/>
        <w:jc w:val="both"/>
      </w:pPr>
      <w:r>
        <w:rPr>
          <w:rFonts w:ascii="Times New Roman"/>
          <w:b w:val="false"/>
          <w:i w:val="false"/>
          <w:color w:val="000000"/>
          <w:sz w:val="28"/>
        </w:rPr>
        <w:t>
      8) филиалдың/өкілдіктің атауы – құрылтай құжаттарына сәйкес филиалдың/өкілдіктің атауы;</w:t>
      </w:r>
    </w:p>
    <w:bookmarkEnd w:id="117"/>
    <w:bookmarkStart w:name="z170" w:id="118"/>
    <w:p>
      <w:pPr>
        <w:spacing w:after="0"/>
        <w:ind w:left="0"/>
        <w:jc w:val="both"/>
      </w:pPr>
      <w:r>
        <w:rPr>
          <w:rFonts w:ascii="Times New Roman"/>
          <w:b w:val="false"/>
          <w:i w:val="false"/>
          <w:color w:val="000000"/>
          <w:sz w:val="28"/>
        </w:rPr>
        <w:t>
      9) филиалдың/өкілдіктің тіркеу есебінің орны бойынша Мемлекеттік кірістер органының коды – филиалдың/өкілдіктің тіркеу есебінің орны бойынша Мемлекеттік кірістер органының коды;</w:t>
      </w:r>
    </w:p>
    <w:bookmarkEnd w:id="118"/>
    <w:bookmarkStart w:name="z171" w:id="119"/>
    <w:p>
      <w:pPr>
        <w:spacing w:after="0"/>
        <w:ind w:left="0"/>
        <w:jc w:val="both"/>
      </w:pPr>
      <w:r>
        <w:rPr>
          <w:rFonts w:ascii="Times New Roman"/>
          <w:b w:val="false"/>
          <w:i w:val="false"/>
          <w:color w:val="000000"/>
          <w:sz w:val="28"/>
        </w:rPr>
        <w:t>
      10) филиал/өкілдік бойынша қызметкерлердің жалпы саны (адам) – есепті тоқсанда кірістері есептелген қызметкерлердің, оның ішінде шетелдіктер мен азаматтығы жоқ адамдар қызметкерлерінің саны. Қосымша декларацияны ұсыну кезінде бұрын табыс етілген кезекті декларацияда көрсетілген сан мен салық кезеңіндегі нақты Сан арасындағы айырманы көрсету.</w:t>
      </w:r>
    </w:p>
    <w:bookmarkEnd w:id="119"/>
    <w:bookmarkStart w:name="z172" w:id="120"/>
    <w:p>
      <w:pPr>
        <w:spacing w:after="0"/>
        <w:ind w:left="0"/>
        <w:jc w:val="both"/>
      </w:pPr>
      <w:r>
        <w:rPr>
          <w:rFonts w:ascii="Times New Roman"/>
          <w:b w:val="false"/>
          <w:i w:val="false"/>
          <w:color w:val="000000"/>
          <w:sz w:val="28"/>
        </w:rPr>
        <w:t>
      26. Есептік көрсеткіштер бөлімінде":</w:t>
      </w:r>
    </w:p>
    <w:bookmarkEnd w:id="120"/>
    <w:bookmarkStart w:name="z173" w:id="121"/>
    <w:p>
      <w:pPr>
        <w:spacing w:after="0"/>
        <w:ind w:left="0"/>
        <w:jc w:val="both"/>
      </w:pPr>
      <w:r>
        <w:rPr>
          <w:rFonts w:ascii="Times New Roman"/>
          <w:b w:val="false"/>
          <w:i w:val="false"/>
          <w:color w:val="000000"/>
          <w:sz w:val="28"/>
        </w:rPr>
        <w:t>
      1) 200.03.001 I, 200.03.001 II және 200.03.001 III жолдары Жеке тұлғаларға төленген кірістерден есептелген және есепті тоқсанның әрбір айы үшін филиал/өкілдік бойынша бюджетке аударуға жататын ЖТС сомасын көрсетуге арналған.</w:t>
      </w:r>
    </w:p>
    <w:bookmarkEnd w:id="121"/>
    <w:p>
      <w:pPr>
        <w:spacing w:after="0"/>
        <w:ind w:left="0"/>
        <w:jc w:val="both"/>
      </w:pPr>
      <w:r>
        <w:rPr>
          <w:rFonts w:ascii="Times New Roman"/>
          <w:b w:val="false"/>
          <w:i w:val="false"/>
          <w:color w:val="000000"/>
          <w:sz w:val="28"/>
        </w:rPr>
        <w:t>
      200.03.001 IV жолы 200.03.001 I, 200.03.001 II және 200.03.001 III жиынтық сомасы ретінде айқындалатын есепті тоқсан үшін салықтың жиынтық сомасын көрсетуге арналған;</w:t>
      </w:r>
    </w:p>
    <w:bookmarkStart w:name="z174" w:id="122"/>
    <w:p>
      <w:pPr>
        <w:spacing w:after="0"/>
        <w:ind w:left="0"/>
        <w:jc w:val="both"/>
      </w:pPr>
      <w:r>
        <w:rPr>
          <w:rFonts w:ascii="Times New Roman"/>
          <w:b w:val="false"/>
          <w:i w:val="false"/>
          <w:color w:val="000000"/>
          <w:sz w:val="28"/>
        </w:rPr>
        <w:t>
      2) 200.03.002 I, 200.03.002 II және 200.03.002 III жолдары Қазақстан Республикасының зейнетақы заңнамасына сәйкес есепті тоқсанның әрбір айы үшін жеке тұлғалардың төленген табыстарынан есептелген және филиал/өкілдік бойынша БЖЗҚ-ға аударуға жататын міндетті зейнетақы жарналарының сомасын көрсетуге арналған.</w:t>
      </w:r>
    </w:p>
    <w:bookmarkEnd w:id="122"/>
    <w:p>
      <w:pPr>
        <w:spacing w:after="0"/>
        <w:ind w:left="0"/>
        <w:jc w:val="both"/>
      </w:pPr>
      <w:r>
        <w:rPr>
          <w:rFonts w:ascii="Times New Roman"/>
          <w:b w:val="false"/>
          <w:i w:val="false"/>
          <w:color w:val="000000"/>
          <w:sz w:val="28"/>
        </w:rPr>
        <w:t>
      200.03.002 IV жолы 200.03.002 I, 200.03.002 II және 200.03.002 III жолдарының сомасы ретінде айқындалатын есепті тоқсан үшін міндетті зейнетақы жарналарының қорытынды сомасын көрсетуге арналған;</w:t>
      </w:r>
    </w:p>
    <w:bookmarkStart w:name="z175" w:id="123"/>
    <w:p>
      <w:pPr>
        <w:spacing w:after="0"/>
        <w:ind w:left="0"/>
        <w:jc w:val="both"/>
      </w:pPr>
      <w:r>
        <w:rPr>
          <w:rFonts w:ascii="Times New Roman"/>
          <w:b w:val="false"/>
          <w:i w:val="false"/>
          <w:color w:val="000000"/>
          <w:sz w:val="28"/>
        </w:rPr>
        <w:t>
      3) 200.03.003 I, 200.03.003 II және 200.03.003 III жолдары Қазақстан Республикасының зейнетақы заңнамасына сәйкес қызметкерлерге бір ай үшін есептелген және есепті тоқсанның әрбір айы үшін филиал/өкілдік бойынша БЖЗҚ-ға аударуға жататын табыстардан есептелетін міндетті кәсіптік зейнетақы жарналарының сомасын көрсетуге арналған. 200.03.003 IV жолы 200.03.003 I, 200.03.003 II және 200.03.003 III жолдарының сомасы ретінде айқындалатын есепті тоқсан үшін міндетті кәсіптік зейнетақы жарналарының қорытынды сомасын көрсетуге арналған;</w:t>
      </w:r>
    </w:p>
    <w:bookmarkEnd w:id="123"/>
    <w:bookmarkStart w:name="z176" w:id="124"/>
    <w:p>
      <w:pPr>
        <w:spacing w:after="0"/>
        <w:ind w:left="0"/>
        <w:jc w:val="both"/>
      </w:pPr>
      <w:r>
        <w:rPr>
          <w:rFonts w:ascii="Times New Roman"/>
          <w:b w:val="false"/>
          <w:i w:val="false"/>
          <w:color w:val="000000"/>
          <w:sz w:val="28"/>
        </w:rPr>
        <w:t>
      4) 200.03.004 I, 200.03.004 II және 200.03.004 III жолдары есепті тоқсанның әрбір айы үшін филиал/өкілдік бойынша әлеуметтік салық сомасын көрсетуге арналған.</w:t>
      </w:r>
    </w:p>
    <w:bookmarkEnd w:id="124"/>
    <w:p>
      <w:pPr>
        <w:spacing w:after="0"/>
        <w:ind w:left="0"/>
        <w:jc w:val="both"/>
      </w:pPr>
      <w:r>
        <w:rPr>
          <w:rFonts w:ascii="Times New Roman"/>
          <w:b w:val="false"/>
          <w:i w:val="false"/>
          <w:color w:val="000000"/>
          <w:sz w:val="28"/>
        </w:rPr>
        <w:t>
      200.03.004 IV жолы сома ретінде айқындалатын есепті тоқсан үшін салықтың жиынтық сомасын көрсетуге арналған 200.03.004 I, 200.03.004 II және 200.03.004 III жолдарының;</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200.03.005 I, 200.03.005 II және 200.03.005 III жолдары міндетті әлеуметтік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айқындалатын, есепті тоқсанның әрбір айында филиал/өкілдік бойынша әлеуметтік аударымдардың сомасын көрсетуге арналған.</w:t>
      </w:r>
    </w:p>
    <w:p>
      <w:pPr>
        <w:spacing w:after="0"/>
        <w:ind w:left="0"/>
        <w:jc w:val="both"/>
      </w:pPr>
      <w:r>
        <w:rPr>
          <w:rFonts w:ascii="Times New Roman"/>
          <w:b w:val="false"/>
          <w:i w:val="false"/>
          <w:color w:val="000000"/>
          <w:sz w:val="28"/>
        </w:rPr>
        <w:t>
      200.03.005 IV жолы 200.03.005 I, 200.03.005 II және 200.03.005 III сомалары ретінде айқындалатын, есепті тоқсан үшін әлеуметтік аударымдардың қорытынды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200.03.006 I, 200.03.006 II және 200.03.006 III жолдары есепті тоқсанның әрбір айында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МӘМС аударымдарының сомасын көрсетуге арналған.</w:t>
      </w:r>
    </w:p>
    <w:p>
      <w:pPr>
        <w:spacing w:after="0"/>
        <w:ind w:left="0"/>
        <w:jc w:val="both"/>
      </w:pPr>
      <w:r>
        <w:rPr>
          <w:rFonts w:ascii="Times New Roman"/>
          <w:b w:val="false"/>
          <w:i w:val="false"/>
          <w:color w:val="000000"/>
          <w:sz w:val="28"/>
        </w:rPr>
        <w:t>
      200.03.006 IV жолы 200.03.006 I, 200.03.006 II және 200.03.006 III жолдарының сомасы ретінде айқындалатын, есепті тоқсан үшін аударымдардың қорытынды сомасын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200.03.007 I, 200.03.007 II және 200.03.007 III жолдары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қызметкерлердің табыстарынан міндетті әлеуметтік медициналық сақтандыру жарналарының сомасын көрсетуге, сондай-ақ есепті тоқсанның әрбір айында осындай жарналар бойынша есептеуді (ұстап қалуды) және аударуды осындай шарттар жасасқан салық агенттері жүзеге асыратын азаматтық-құқықтық сипаттағы шарттар бойынша кірістер алатын жеке тұлғалар жарналарының сомасын көрсетуге арналған.</w:t>
      </w:r>
    </w:p>
    <w:p>
      <w:pPr>
        <w:spacing w:after="0"/>
        <w:ind w:left="0"/>
        <w:jc w:val="both"/>
      </w:pPr>
      <w:r>
        <w:rPr>
          <w:rFonts w:ascii="Times New Roman"/>
          <w:b w:val="false"/>
          <w:i w:val="false"/>
          <w:color w:val="000000"/>
          <w:sz w:val="28"/>
        </w:rPr>
        <w:t>
      200.03.007 IV жолы 200.03.007 I, 200.03.007 II және 200.03.007 III жолдарының сомасы ретінде айқындалатын, есепті тоқсан үшін жарналардың жиынтық сомасын көрсетуге арналған. 27. Салық агентінің жауапкершілігі бөлімінде":</w:t>
      </w:r>
    </w:p>
    <w:bookmarkStart w:name="z180" w:id="125"/>
    <w:p>
      <w:pPr>
        <w:spacing w:after="0"/>
        <w:ind w:left="0"/>
        <w:jc w:val="both"/>
      </w:pPr>
      <w:r>
        <w:rPr>
          <w:rFonts w:ascii="Times New Roman"/>
          <w:b w:val="false"/>
          <w:i w:val="false"/>
          <w:color w:val="000000"/>
          <w:sz w:val="28"/>
        </w:rPr>
        <w:t>
      27. Салық агентінің жауапкершілігі бөлімінде":</w:t>
      </w:r>
    </w:p>
    <w:bookmarkEnd w:id="125"/>
    <w:bookmarkStart w:name="z181" w:id="126"/>
    <w:p>
      <w:pPr>
        <w:spacing w:after="0"/>
        <w:ind w:left="0"/>
        <w:jc w:val="both"/>
      </w:pPr>
      <w:r>
        <w:rPr>
          <w:rFonts w:ascii="Times New Roman"/>
          <w:b w:val="false"/>
          <w:i w:val="false"/>
          <w:color w:val="000000"/>
          <w:sz w:val="28"/>
        </w:rPr>
        <w:t>
      1) "Басшының тегі, аты, әкесінің аты (ол болған кезде)" жолында құрылтай және (немесе) өкімдік құжаттарға сәйкес басшының тегі, аты, әкесінің аты (ол болған кезде) көрсетіледі.</w:t>
      </w:r>
    </w:p>
    <w:bookmarkEnd w:id="126"/>
    <w:p>
      <w:pPr>
        <w:spacing w:after="0"/>
        <w:ind w:left="0"/>
        <w:jc w:val="both"/>
      </w:pPr>
      <w:r>
        <w:rPr>
          <w:rFonts w:ascii="Times New Roman"/>
          <w:b w:val="false"/>
          <w:i w:val="false"/>
          <w:color w:val="000000"/>
          <w:sz w:val="28"/>
        </w:rPr>
        <w:t>
      Салық міндеттемесін сенімгерлікпен басқарушы орындаған кезде мүлікті сенімгерлікпен басқару шартына сәйкес сенімгерлікпен басқарушының не сенімгерлікпен басқару туындайтын өзге жағдайларда пайда алушының тегі, аты, әкесінің аты (ол болған кезде) көрсетіледі;</w:t>
      </w:r>
    </w:p>
    <w:bookmarkStart w:name="z182" w:id="127"/>
    <w:p>
      <w:pPr>
        <w:spacing w:after="0"/>
        <w:ind w:left="0"/>
        <w:jc w:val="both"/>
      </w:pPr>
      <w:r>
        <w:rPr>
          <w:rFonts w:ascii="Times New Roman"/>
          <w:b w:val="false"/>
          <w:i w:val="false"/>
          <w:color w:val="000000"/>
          <w:sz w:val="28"/>
        </w:rPr>
        <w:t>
      2) берілген күні – 200.03 нысанын Мемлекеттік кірістер органына ұсынған күні;</w:t>
      </w:r>
    </w:p>
    <w:bookmarkEnd w:id="127"/>
    <w:bookmarkStart w:name="z183" w:id="128"/>
    <w:p>
      <w:pPr>
        <w:spacing w:after="0"/>
        <w:ind w:left="0"/>
        <w:jc w:val="both"/>
      </w:pPr>
      <w:r>
        <w:rPr>
          <w:rFonts w:ascii="Times New Roman"/>
          <w:b w:val="false"/>
          <w:i w:val="false"/>
          <w:color w:val="000000"/>
          <w:sz w:val="28"/>
        </w:rPr>
        <w:t>
      3) филиалдың/өкілдіктің тіркеу есебінің орны бойынша ЖТС және әлеуметтік салық бойынша бенефициар – Мемлекеттік кірістер органының коды;</w:t>
      </w:r>
    </w:p>
    <w:bookmarkEnd w:id="128"/>
    <w:bookmarkStart w:name="z184" w:id="129"/>
    <w:p>
      <w:pPr>
        <w:spacing w:after="0"/>
        <w:ind w:left="0"/>
        <w:jc w:val="both"/>
      </w:pPr>
      <w:r>
        <w:rPr>
          <w:rFonts w:ascii="Times New Roman"/>
          <w:b w:val="false"/>
          <w:i w:val="false"/>
          <w:color w:val="000000"/>
          <w:sz w:val="28"/>
        </w:rPr>
        <w:t>
      4) филиалдың/өкілдіктің орналасқан жері бойынша міндетті зейнетақы жарналары және әлеуметтік аударымдар бойынша бенефициар – Мемлекеттік кірістер органының коды;</w:t>
      </w:r>
    </w:p>
    <w:bookmarkEnd w:id="129"/>
    <w:bookmarkStart w:name="z185" w:id="130"/>
    <w:p>
      <w:pPr>
        <w:spacing w:after="0"/>
        <w:ind w:left="0"/>
        <w:jc w:val="both"/>
      </w:pPr>
      <w:r>
        <w:rPr>
          <w:rFonts w:ascii="Times New Roman"/>
          <w:b w:val="false"/>
          <w:i w:val="false"/>
          <w:color w:val="000000"/>
          <w:sz w:val="28"/>
        </w:rPr>
        <w:t>
      5) "нысанды қабылдаған лауазымды адамның тегі, аты, әкесінің аты (ол болған кезде)" жолында 200.03-нысанын қабылдаған мемлекеттік кірістер органы қызметкерінің тегі, аты, әкесінің аты (ол болған кезде) көрсетіледі;</w:t>
      </w:r>
    </w:p>
    <w:bookmarkEnd w:id="1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қабылдау күні – Салық кодексінің 209-бабы </w:t>
      </w:r>
      <w:r>
        <w:rPr>
          <w:rFonts w:ascii="Times New Roman"/>
          <w:b w:val="false"/>
          <w:i w:val="false"/>
          <w:color w:val="000000"/>
          <w:sz w:val="28"/>
        </w:rPr>
        <w:t>2-тармағына</w:t>
      </w:r>
      <w:r>
        <w:rPr>
          <w:rFonts w:ascii="Times New Roman"/>
          <w:b w:val="false"/>
          <w:i w:val="false"/>
          <w:color w:val="000000"/>
          <w:sz w:val="28"/>
        </w:rPr>
        <w:t xml:space="preserve"> сәйкес 200.03-нысанын ұсыну күні;</w:t>
      </w:r>
    </w:p>
    <w:bookmarkStart w:name="z187" w:id="131"/>
    <w:p>
      <w:pPr>
        <w:spacing w:after="0"/>
        <w:ind w:left="0"/>
        <w:jc w:val="both"/>
      </w:pPr>
      <w:r>
        <w:rPr>
          <w:rFonts w:ascii="Times New Roman"/>
          <w:b w:val="false"/>
          <w:i w:val="false"/>
          <w:color w:val="000000"/>
          <w:sz w:val="28"/>
        </w:rPr>
        <w:t>
      7) құжаттың кіріс нөмірі – Мемлекеттік кіріс органы беретін 200.03-нысанының тіркеу нөмірі;</w:t>
      </w:r>
    </w:p>
    <w:bookmarkEnd w:id="131"/>
    <w:bookmarkStart w:name="z188" w:id="132"/>
    <w:p>
      <w:pPr>
        <w:spacing w:after="0"/>
        <w:ind w:left="0"/>
        <w:jc w:val="both"/>
      </w:pPr>
      <w:r>
        <w:rPr>
          <w:rFonts w:ascii="Times New Roman"/>
          <w:b w:val="false"/>
          <w:i w:val="false"/>
          <w:color w:val="000000"/>
          <w:sz w:val="28"/>
        </w:rPr>
        <w:t>
      8) пошта штемпелінің күні – пошта немесе өзге де байланыс ұйымы қойған пошта штемпелінің күні.</w:t>
      </w:r>
    </w:p>
    <w:bookmarkEnd w:id="132"/>
    <w:bookmarkStart w:name="z189" w:id="133"/>
    <w:p>
      <w:pPr>
        <w:spacing w:after="0"/>
        <w:ind w:left="0"/>
        <w:jc w:val="left"/>
      </w:pPr>
      <w:r>
        <w:rPr>
          <w:rFonts w:ascii="Times New Roman"/>
          <w:b/>
          <w:i w:val="false"/>
          <w:color w:val="000000"/>
        </w:rPr>
        <w:t xml:space="preserve"> 6-тарау. Келісімшарт бойынша жұмыс істейтін салық төлеушілердің әлеуметтік салықты есептеуі – 200.04-нысанын толтыру бойынша түсіндірме</w:t>
      </w:r>
    </w:p>
    <w:bookmarkEnd w:id="133"/>
    <w:p>
      <w:pPr>
        <w:spacing w:after="0"/>
        <w:ind w:left="0"/>
        <w:jc w:val="left"/>
      </w:pPr>
    </w:p>
    <w:p>
      <w:pPr>
        <w:spacing w:after="0"/>
        <w:ind w:left="0"/>
        <w:jc w:val="both"/>
      </w:pPr>
      <w:r>
        <w:rPr>
          <w:rFonts w:ascii="Times New Roman"/>
          <w:b w:val="false"/>
          <w:i w:val="false"/>
          <w:color w:val="000000"/>
          <w:sz w:val="28"/>
        </w:rPr>
        <w:t xml:space="preserve">
      28. Бұл нысан Салық кодексінің 722-бабы </w:t>
      </w:r>
      <w:r>
        <w:rPr>
          <w:rFonts w:ascii="Times New Roman"/>
          <w:b w:val="false"/>
          <w:i w:val="false"/>
          <w:color w:val="000000"/>
          <w:sz w:val="28"/>
        </w:rPr>
        <w:t>1-тармағына</w:t>
      </w:r>
      <w:r>
        <w:rPr>
          <w:rFonts w:ascii="Times New Roman"/>
          <w:b w:val="false"/>
          <w:i w:val="false"/>
          <w:color w:val="000000"/>
          <w:sz w:val="28"/>
        </w:rPr>
        <w:t xml:space="preserve"> сәйкес заңнамада белгіленген тәртіпте Қазақстан Республикасымен жасалған келісімшарттар (бұдан әрі – келісімшарттар) бойынша жұмыс істейтін салық төлеушілердің әлеуметтік салықты есептеуге арналған. Нысан әрбір келісімшарт бойынша бөлек жасалады.</w:t>
      </w:r>
    </w:p>
    <w:bookmarkStart w:name="z191" w:id="134"/>
    <w:p>
      <w:pPr>
        <w:spacing w:after="0"/>
        <w:ind w:left="0"/>
        <w:jc w:val="both"/>
      </w:pPr>
      <w:r>
        <w:rPr>
          <w:rFonts w:ascii="Times New Roman"/>
          <w:b w:val="false"/>
          <w:i w:val="false"/>
          <w:color w:val="000000"/>
          <w:sz w:val="28"/>
        </w:rPr>
        <w:t>
      29. "Салық төлеуші (салық агенті, агент немесе әлеуметтік төлемді төлеуші) туралы жалпы ақпарат" деген бөлімде:</w:t>
      </w:r>
    </w:p>
    <w:bookmarkEnd w:id="134"/>
    <w:bookmarkStart w:name="z192" w:id="135"/>
    <w:p>
      <w:pPr>
        <w:spacing w:after="0"/>
        <w:ind w:left="0"/>
        <w:jc w:val="both"/>
      </w:pPr>
      <w:r>
        <w:rPr>
          <w:rFonts w:ascii="Times New Roman"/>
          <w:b w:val="false"/>
          <w:i w:val="false"/>
          <w:color w:val="000000"/>
          <w:sz w:val="28"/>
        </w:rPr>
        <w:t>
      1) салық төлеушінің ЖСН/БСН.</w:t>
      </w:r>
    </w:p>
    <w:bookmarkEnd w:id="135"/>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басқарушының ЖСН/БСН көрсетіледі;</w:t>
      </w:r>
    </w:p>
    <w:bookmarkStart w:name="z193" w:id="136"/>
    <w:p>
      <w:pPr>
        <w:spacing w:after="0"/>
        <w:ind w:left="0"/>
        <w:jc w:val="both"/>
      </w:pPr>
      <w:r>
        <w:rPr>
          <w:rFonts w:ascii="Times New Roman"/>
          <w:b w:val="false"/>
          <w:i w:val="false"/>
          <w:color w:val="000000"/>
          <w:sz w:val="28"/>
        </w:rPr>
        <w:t>
      2) салық есептілігі табыс етілетін салық кезеңі – есепті салық кезеңдері кіретін есепті тоқсан (араб цифрымен көрсетіледі);</w:t>
      </w:r>
    </w:p>
    <w:bookmarkEnd w:id="136"/>
    <w:bookmarkStart w:name="z194" w:id="137"/>
    <w:p>
      <w:pPr>
        <w:spacing w:after="0"/>
        <w:ind w:left="0"/>
        <w:jc w:val="both"/>
      </w:pPr>
      <w:r>
        <w:rPr>
          <w:rFonts w:ascii="Times New Roman"/>
          <w:b w:val="false"/>
          <w:i w:val="false"/>
          <w:color w:val="000000"/>
          <w:sz w:val="28"/>
        </w:rPr>
        <w:t>
      3) "Қызметкерлердің саны (адам), оның ішінде" деген жолда шетелдік маман қызметкерлерін және шетелдік жұмысшы қызметкерлерін бөле отырып, қызметкерлердің саны көрсетіледі;</w:t>
      </w:r>
    </w:p>
    <w:bookmarkEnd w:id="137"/>
    <w:bookmarkStart w:name="z195" w:id="138"/>
    <w:p>
      <w:pPr>
        <w:spacing w:after="0"/>
        <w:ind w:left="0"/>
        <w:jc w:val="both"/>
      </w:pPr>
      <w:r>
        <w:rPr>
          <w:rFonts w:ascii="Times New Roman"/>
          <w:b w:val="false"/>
          <w:i w:val="false"/>
          <w:color w:val="000000"/>
          <w:sz w:val="28"/>
        </w:rPr>
        <w:t>
      4) "Келісімшарттың деректемелері" деген жолда келісімшарттың деректемелері көрсетіледі:</w:t>
      </w:r>
    </w:p>
    <w:bookmarkEnd w:id="138"/>
    <w:p>
      <w:pPr>
        <w:spacing w:after="0"/>
        <w:ind w:left="0"/>
        <w:jc w:val="both"/>
      </w:pPr>
      <w:r>
        <w:rPr>
          <w:rFonts w:ascii="Times New Roman"/>
          <w:b w:val="false"/>
          <w:i w:val="false"/>
          <w:color w:val="000000"/>
          <w:sz w:val="28"/>
        </w:rPr>
        <w:t>
      А – келісімшарттың нөмірі;</w:t>
      </w:r>
    </w:p>
    <w:p>
      <w:pPr>
        <w:spacing w:after="0"/>
        <w:ind w:left="0"/>
        <w:jc w:val="both"/>
      </w:pPr>
      <w:r>
        <w:rPr>
          <w:rFonts w:ascii="Times New Roman"/>
          <w:b w:val="false"/>
          <w:i w:val="false"/>
          <w:color w:val="000000"/>
          <w:sz w:val="28"/>
        </w:rPr>
        <w:t>
      В – келісімшарттың жасалған күні.</w:t>
      </w:r>
    </w:p>
    <w:bookmarkStart w:name="z196" w:id="139"/>
    <w:p>
      <w:pPr>
        <w:spacing w:after="0"/>
        <w:ind w:left="0"/>
        <w:jc w:val="both"/>
      </w:pPr>
      <w:r>
        <w:rPr>
          <w:rFonts w:ascii="Times New Roman"/>
          <w:b w:val="false"/>
          <w:i w:val="false"/>
          <w:color w:val="000000"/>
          <w:sz w:val="28"/>
        </w:rPr>
        <w:t>
      30. "Қызметкерлер үшін әлеуметтік салық" деген бөлімде шетелдік маман қызметкерлерін және шетелдік жұмысшы қызметкерлерін қоспағанда, қызметкерлер үшін әлеуметтік салықты есептеуге арналған:</w:t>
      </w:r>
    </w:p>
    <w:bookmarkEnd w:id="139"/>
    <w:bookmarkStart w:name="z197" w:id="140"/>
    <w:p>
      <w:pPr>
        <w:spacing w:after="0"/>
        <w:ind w:left="0"/>
        <w:jc w:val="both"/>
      </w:pPr>
      <w:r>
        <w:rPr>
          <w:rFonts w:ascii="Times New Roman"/>
          <w:b w:val="false"/>
          <w:i w:val="false"/>
          <w:color w:val="000000"/>
          <w:sz w:val="28"/>
        </w:rPr>
        <w:t>
      1) 200.04.001 І, 200.04.001 ІІ және 200.04.001 ІІІ жолдары шетелдік маман қызметкерлерін және шетелдік жұмысшы қызметкерлерін қоспағанда, есепті тоқсанның әрбір айы үшін қызметкерлердің салық салынатын табыстарының сомасын көрсетуге арналған.</w:t>
      </w:r>
    </w:p>
    <w:bookmarkEnd w:id="140"/>
    <w:p>
      <w:pPr>
        <w:spacing w:after="0"/>
        <w:ind w:left="0"/>
        <w:jc w:val="both"/>
      </w:pPr>
      <w:r>
        <w:rPr>
          <w:rFonts w:ascii="Times New Roman"/>
          <w:b w:val="false"/>
          <w:i w:val="false"/>
          <w:color w:val="000000"/>
          <w:sz w:val="28"/>
        </w:rPr>
        <w:t>
      200.04.001 IV жолы 200.04.001 I, 200.04.001 II және 200.04.001 III жолдарының сомасы ретінде айқындалатын, есепті тоқсан үшін табыстың қорытынды сомасын көрсетуге арналған;</w:t>
      </w:r>
    </w:p>
    <w:bookmarkStart w:name="z198" w:id="141"/>
    <w:p>
      <w:pPr>
        <w:spacing w:after="0"/>
        <w:ind w:left="0"/>
        <w:jc w:val="both"/>
      </w:pPr>
      <w:r>
        <w:rPr>
          <w:rFonts w:ascii="Times New Roman"/>
          <w:b w:val="false"/>
          <w:i w:val="false"/>
          <w:color w:val="000000"/>
          <w:sz w:val="28"/>
        </w:rPr>
        <w:t>
      2) 200.04.002 І, 200.04.002 ІІ және 200.04.002 ІІІ жолдары келісімшартқа сәйкес белгіленген қызметкер үшін әлеуметтік салық ставкасының мөлшерін көрсетуге арналған;</w:t>
      </w:r>
    </w:p>
    <w:bookmarkEnd w:id="141"/>
    <w:bookmarkStart w:name="z199" w:id="142"/>
    <w:p>
      <w:pPr>
        <w:spacing w:after="0"/>
        <w:ind w:left="0"/>
        <w:jc w:val="both"/>
      </w:pPr>
      <w:r>
        <w:rPr>
          <w:rFonts w:ascii="Times New Roman"/>
          <w:b w:val="false"/>
          <w:i w:val="false"/>
          <w:color w:val="000000"/>
          <w:sz w:val="28"/>
        </w:rPr>
        <w:t>
      3) 200.04.003 І, 200.04.003 ІІ және 200.04.003 ІІІ жолдары шетелдік маман қызметкерлерін және шетелдік жұмысшы қызметкерлерін қоспағанда, 200.04.001 және 200.04.002 жолдарының тиісті сомаларының көбейту жолымен айқындалатын, есепті тоқсанның әрбір айы үшін есептелген қызметкерлер үшін әлеуметтік салық сомасын көрсетуге арналған.</w:t>
      </w:r>
    </w:p>
    <w:bookmarkEnd w:id="142"/>
    <w:bookmarkStart w:name="z200" w:id="143"/>
    <w:p>
      <w:pPr>
        <w:spacing w:after="0"/>
        <w:ind w:left="0"/>
        <w:jc w:val="left"/>
      </w:pPr>
      <w:r>
        <w:rPr>
          <w:rFonts w:ascii="Times New Roman"/>
          <w:b/>
          <w:i w:val="false"/>
          <w:color w:val="000000"/>
        </w:rPr>
        <w:t xml:space="preserve"> 7-тарау. Жеке тұлғаларының табыстары бойынша салықтарды және әлеуметтік төлемдерді есептеу - 200.05 нысанын толтыру бойынша түсіндірме</w:t>
      </w:r>
    </w:p>
    <w:bookmarkEnd w:id="143"/>
    <w:bookmarkStart w:name="z201" w:id="144"/>
    <w:p>
      <w:pPr>
        <w:spacing w:after="0"/>
        <w:ind w:left="0"/>
        <w:jc w:val="both"/>
      </w:pPr>
      <w:r>
        <w:rPr>
          <w:rFonts w:ascii="Times New Roman"/>
          <w:b w:val="false"/>
          <w:i w:val="false"/>
          <w:color w:val="000000"/>
          <w:sz w:val="28"/>
        </w:rPr>
        <w:t>
      31. Бұл нысан шетелдік азаматтар мен азаматтығы жоқ адамдарды қоспағанда, төлем көзіне салынатын жеке тұлғалардың табысынан салықтарды және әлеуметтік төлемдерді есептеуге арналған.</w:t>
      </w:r>
    </w:p>
    <w:bookmarkEnd w:id="144"/>
    <w:bookmarkStart w:name="z202" w:id="145"/>
    <w:p>
      <w:pPr>
        <w:spacing w:after="0"/>
        <w:ind w:left="0"/>
        <w:jc w:val="both"/>
      </w:pPr>
      <w:r>
        <w:rPr>
          <w:rFonts w:ascii="Times New Roman"/>
          <w:b w:val="false"/>
          <w:i w:val="false"/>
          <w:color w:val="000000"/>
          <w:sz w:val="28"/>
        </w:rPr>
        <w:t>
      32. "Салық төлеуші (салық агенті, агент немесе әлеуметтік төлемді төлеуші) туралы жалпы ақпарат" деген бөлімде – салық төлеушінің ЖСН (БСН).</w:t>
      </w:r>
    </w:p>
    <w:bookmarkEnd w:id="145"/>
    <w:bookmarkStart w:name="z203" w:id="146"/>
    <w:p>
      <w:pPr>
        <w:spacing w:after="0"/>
        <w:ind w:left="0"/>
        <w:jc w:val="both"/>
      </w:pPr>
      <w:r>
        <w:rPr>
          <w:rFonts w:ascii="Times New Roman"/>
          <w:b w:val="false"/>
          <w:i w:val="false"/>
          <w:color w:val="000000"/>
          <w:sz w:val="28"/>
        </w:rPr>
        <w:t>
      33. "Жеке тұлғаның табысынан салықтарды және әлеуметтік төлемдерді есептеу" бөлімде:</w:t>
      </w:r>
    </w:p>
    <w:bookmarkEnd w:id="146"/>
    <w:bookmarkStart w:name="z204" w:id="147"/>
    <w:p>
      <w:pPr>
        <w:spacing w:after="0"/>
        <w:ind w:left="0"/>
        <w:jc w:val="both"/>
      </w:pPr>
      <w:r>
        <w:rPr>
          <w:rFonts w:ascii="Times New Roman"/>
          <w:b w:val="false"/>
          <w:i w:val="false"/>
          <w:color w:val="000000"/>
          <w:sz w:val="28"/>
        </w:rPr>
        <w:t>
      1) А бағанда кезекті реттік нөмірі қойылады;</w:t>
      </w:r>
    </w:p>
    <w:bookmarkEnd w:id="147"/>
    <w:bookmarkStart w:name="z205" w:id="148"/>
    <w:p>
      <w:pPr>
        <w:spacing w:after="0"/>
        <w:ind w:left="0"/>
        <w:jc w:val="both"/>
      </w:pPr>
      <w:r>
        <w:rPr>
          <w:rFonts w:ascii="Times New Roman"/>
          <w:b w:val="false"/>
          <w:i w:val="false"/>
          <w:color w:val="000000"/>
          <w:sz w:val="28"/>
        </w:rPr>
        <w:t>
      2) В бағанда есепті тоқсанда табыстар есептелген жеке тұлғалардың тегі, аты, жөні (ол болған кезде) көрсетіледі;</w:t>
      </w:r>
    </w:p>
    <w:bookmarkEnd w:id="148"/>
    <w:bookmarkStart w:name="z206" w:id="149"/>
    <w:p>
      <w:pPr>
        <w:spacing w:after="0"/>
        <w:ind w:left="0"/>
        <w:jc w:val="both"/>
      </w:pPr>
      <w:r>
        <w:rPr>
          <w:rFonts w:ascii="Times New Roman"/>
          <w:b w:val="false"/>
          <w:i w:val="false"/>
          <w:color w:val="000000"/>
          <w:sz w:val="28"/>
        </w:rPr>
        <w:t>
      3) C бағанда жеке тұлғалардың ЖСН көрсетіледі;</w:t>
      </w:r>
    </w:p>
    <w:bookmarkEnd w:id="149"/>
    <w:bookmarkStart w:name="z207" w:id="150"/>
    <w:p>
      <w:pPr>
        <w:spacing w:after="0"/>
        <w:ind w:left="0"/>
        <w:jc w:val="both"/>
      </w:pPr>
      <w:r>
        <w:rPr>
          <w:rFonts w:ascii="Times New Roman"/>
          <w:b w:val="false"/>
          <w:i w:val="false"/>
          <w:color w:val="000000"/>
          <w:sz w:val="28"/>
        </w:rPr>
        <w:t>
      4) D бағанында жеке тұлғаның мәртебесі көрсетіледі:</w:t>
      </w:r>
    </w:p>
    <w:bookmarkEnd w:id="150"/>
    <w:p>
      <w:pPr>
        <w:spacing w:after="0"/>
        <w:ind w:left="0"/>
        <w:jc w:val="both"/>
      </w:pPr>
      <w:r>
        <w:rPr>
          <w:rFonts w:ascii="Times New Roman"/>
          <w:b w:val="false"/>
          <w:i w:val="false"/>
          <w:color w:val="000000"/>
          <w:sz w:val="28"/>
        </w:rPr>
        <w:t>
      1 – жұмыскердің табысын (еңбек шарты/келісімшарт бойынша), оның ішінде заттай және материалдық пайда, борышты кешіру, сондай-ақ өтеусіз алынған мүлік түрінде алған жеке тұлға;</w:t>
      </w:r>
    </w:p>
    <w:p>
      <w:pPr>
        <w:spacing w:after="0"/>
        <w:ind w:left="0"/>
        <w:jc w:val="both"/>
      </w:pPr>
      <w:r>
        <w:rPr>
          <w:rFonts w:ascii="Times New Roman"/>
          <w:b w:val="false"/>
          <w:i w:val="false"/>
          <w:color w:val="000000"/>
          <w:sz w:val="28"/>
        </w:rPr>
        <w:t>
      2 – нысанасы қызметтер көрсету, жұмыстарды орындау, оның ішінде борышты кешіру түріндегі азаматтық-құқықтық сипаттағы шарттар бойынша кірістер алған жеке тұлға;</w:t>
      </w:r>
    </w:p>
    <w:p>
      <w:pPr>
        <w:spacing w:after="0"/>
        <w:ind w:left="0"/>
        <w:jc w:val="both"/>
      </w:pPr>
      <w:r>
        <w:rPr>
          <w:rFonts w:ascii="Times New Roman"/>
          <w:b w:val="false"/>
          <w:i w:val="false"/>
          <w:color w:val="000000"/>
          <w:sz w:val="28"/>
        </w:rPr>
        <w:t>
      3 – ұтыс түрінде табыс алған жеке тұлға;</w:t>
      </w:r>
    </w:p>
    <w:p>
      <w:pPr>
        <w:spacing w:after="0"/>
        <w:ind w:left="0"/>
        <w:jc w:val="both"/>
      </w:pPr>
      <w:r>
        <w:rPr>
          <w:rFonts w:ascii="Times New Roman"/>
          <w:b w:val="false"/>
          <w:i w:val="false"/>
          <w:color w:val="000000"/>
          <w:sz w:val="28"/>
        </w:rPr>
        <w:t>
      4 – зейнетақы төлемдері түрінде табыс алған жеке тұлға;</w:t>
      </w:r>
    </w:p>
    <w:p>
      <w:pPr>
        <w:spacing w:after="0"/>
        <w:ind w:left="0"/>
        <w:jc w:val="both"/>
      </w:pPr>
      <w:r>
        <w:rPr>
          <w:rFonts w:ascii="Times New Roman"/>
          <w:b w:val="false"/>
          <w:i w:val="false"/>
          <w:color w:val="000000"/>
          <w:sz w:val="28"/>
        </w:rPr>
        <w:t>
      5 – репо операциялары бойынша сыйақы түрінде кіріс алған жеке тұлға;</w:t>
      </w:r>
    </w:p>
    <w:p>
      <w:pPr>
        <w:spacing w:after="0"/>
        <w:ind w:left="0"/>
        <w:jc w:val="both"/>
      </w:pPr>
      <w:r>
        <w:rPr>
          <w:rFonts w:ascii="Times New Roman"/>
          <w:b w:val="false"/>
          <w:i w:val="false"/>
          <w:color w:val="000000"/>
          <w:sz w:val="28"/>
        </w:rPr>
        <w:t>
      6 – репо операциялары бойынша сыйақыны қоспағанда, сыйақылар түрінде кірістер алған жеке тұлға;</w:t>
      </w:r>
    </w:p>
    <w:p>
      <w:pPr>
        <w:spacing w:after="0"/>
        <w:ind w:left="0"/>
        <w:jc w:val="both"/>
      </w:pPr>
      <w:r>
        <w:rPr>
          <w:rFonts w:ascii="Times New Roman"/>
          <w:b w:val="false"/>
          <w:i w:val="false"/>
          <w:color w:val="000000"/>
          <w:sz w:val="28"/>
        </w:rPr>
        <w:t>
      7 – дивидендтер түрінде табыс алған жеке тұлға;</w:t>
      </w:r>
    </w:p>
    <w:p>
      <w:pPr>
        <w:spacing w:after="0"/>
        <w:ind w:left="0"/>
        <w:jc w:val="both"/>
      </w:pPr>
      <w:r>
        <w:rPr>
          <w:rFonts w:ascii="Times New Roman"/>
          <w:b w:val="false"/>
          <w:i w:val="false"/>
          <w:color w:val="000000"/>
          <w:sz w:val="28"/>
        </w:rPr>
        <w:t>
      8 – стипендия түрінде табыс алған жеке тұлға;</w:t>
      </w:r>
    </w:p>
    <w:p>
      <w:pPr>
        <w:spacing w:after="0"/>
        <w:ind w:left="0"/>
        <w:jc w:val="both"/>
      </w:pPr>
      <w:r>
        <w:rPr>
          <w:rFonts w:ascii="Times New Roman"/>
          <w:b w:val="false"/>
          <w:i w:val="false"/>
          <w:color w:val="000000"/>
          <w:sz w:val="28"/>
        </w:rPr>
        <w:t>
      9 – жинақтаушы сақтандыру шарттары бойынша табыс алған жеке тұлға;</w:t>
      </w:r>
    </w:p>
    <w:p>
      <w:pPr>
        <w:spacing w:after="0"/>
        <w:ind w:left="0"/>
        <w:jc w:val="both"/>
      </w:pPr>
      <w:r>
        <w:rPr>
          <w:rFonts w:ascii="Times New Roman"/>
          <w:b w:val="false"/>
          <w:i w:val="false"/>
          <w:color w:val="000000"/>
          <w:sz w:val="28"/>
        </w:rPr>
        <w:t>
      10 – жеке қосалқы шаруашылықтан табыс алған жеке тұлға;</w:t>
      </w:r>
    </w:p>
    <w:p>
      <w:pPr>
        <w:spacing w:after="0"/>
        <w:ind w:left="0"/>
        <w:jc w:val="both"/>
      </w:pPr>
      <w:r>
        <w:rPr>
          <w:rFonts w:ascii="Times New Roman"/>
          <w:b w:val="false"/>
          <w:i w:val="false"/>
          <w:color w:val="000000"/>
          <w:sz w:val="28"/>
        </w:rPr>
        <w:t>
      11 – жоғарыда көрсетілгендерді қоспағанда, төлем көзінен салық салынатын өзге де кірістер алған жеке тұлға;</w:t>
      </w:r>
    </w:p>
    <w:p>
      <w:pPr>
        <w:spacing w:after="0"/>
        <w:ind w:left="0"/>
        <w:jc w:val="both"/>
      </w:pPr>
      <w:r>
        <w:rPr>
          <w:rFonts w:ascii="Times New Roman"/>
          <w:b w:val="false"/>
          <w:i w:val="false"/>
          <w:color w:val="000000"/>
          <w:sz w:val="28"/>
        </w:rPr>
        <w:t>
      Егер жеке тұлғада кірістердің бірнеше түрі түрінде төлемдер жүргізілген кезде, аталған кірістердің әрқайсысы жеке жолмен толтырылуға жатады;</w:t>
      </w:r>
    </w:p>
    <w:bookmarkStart w:name="z208" w:id="151"/>
    <w:p>
      <w:pPr>
        <w:spacing w:after="0"/>
        <w:ind w:left="0"/>
        <w:jc w:val="both"/>
      </w:pPr>
      <w:r>
        <w:rPr>
          <w:rFonts w:ascii="Times New Roman"/>
          <w:b w:val="false"/>
          <w:i w:val="false"/>
          <w:color w:val="000000"/>
          <w:sz w:val="28"/>
        </w:rPr>
        <w:t>
      5) Е бағанында жеке тұлғаның санаты көрсетіледі:</w:t>
      </w:r>
    </w:p>
    <w:bookmarkEnd w:id="151"/>
    <w:p>
      <w:pPr>
        <w:spacing w:after="0"/>
        <w:ind w:left="0"/>
        <w:jc w:val="both"/>
      </w:pPr>
      <w:r>
        <w:rPr>
          <w:rFonts w:ascii="Times New Roman"/>
          <w:b w:val="false"/>
          <w:i w:val="false"/>
          <w:color w:val="000000"/>
          <w:sz w:val="28"/>
        </w:rPr>
        <w:t>
      1 – зейнеткер;</w:t>
      </w:r>
    </w:p>
    <w:p>
      <w:pPr>
        <w:spacing w:after="0"/>
        <w:ind w:left="0"/>
        <w:jc w:val="both"/>
      </w:pPr>
      <w:r>
        <w:rPr>
          <w:rFonts w:ascii="Times New Roman"/>
          <w:b w:val="false"/>
          <w:i w:val="false"/>
          <w:color w:val="000000"/>
          <w:sz w:val="28"/>
        </w:rPr>
        <w:t>
      2 – мүгедектігі бар адам;</w:t>
      </w:r>
    </w:p>
    <w:p>
      <w:pPr>
        <w:spacing w:after="0"/>
        <w:ind w:left="0"/>
        <w:jc w:val="both"/>
      </w:pPr>
      <w:r>
        <w:rPr>
          <w:rFonts w:ascii="Times New Roman"/>
          <w:b w:val="false"/>
          <w:i w:val="false"/>
          <w:color w:val="000000"/>
          <w:sz w:val="28"/>
        </w:rPr>
        <w:t>
      3 – Ұлы Отан соғысының қатысушыларына теңестірілген адам және/немесе басқа мемлекеттердің аумағындағы ұрыс қимылдарының ардагерлері болып табылатын;</w:t>
      </w:r>
    </w:p>
    <w:p>
      <w:pPr>
        <w:spacing w:after="0"/>
        <w:ind w:left="0"/>
        <w:jc w:val="both"/>
      </w:pPr>
      <w:r>
        <w:rPr>
          <w:rFonts w:ascii="Times New Roman"/>
          <w:b w:val="false"/>
          <w:i w:val="false"/>
          <w:color w:val="000000"/>
          <w:sz w:val="28"/>
        </w:rPr>
        <w:t>
      4 – он сегіз жасқа толмаған мүгедектігі бар баланың немесе "бала кезінен мүгедектігі бар адам"деген себеппен мүгедектігі бар адам деп танылған адамның ата-анасы, қорғаншысы, қамқоршысы;</w:t>
      </w:r>
    </w:p>
    <w:p>
      <w:pPr>
        <w:spacing w:after="0"/>
        <w:ind w:left="0"/>
        <w:jc w:val="both"/>
      </w:pPr>
      <w:r>
        <w:rPr>
          <w:rFonts w:ascii="Times New Roman"/>
          <w:b w:val="false"/>
          <w:i w:val="false"/>
          <w:color w:val="000000"/>
          <w:sz w:val="28"/>
        </w:rPr>
        <w:t>
      5 – он сегіз жасқа толмаған баланы асырап алушы;</w:t>
      </w:r>
    </w:p>
    <w:p>
      <w:pPr>
        <w:spacing w:after="0"/>
        <w:ind w:left="0"/>
        <w:jc w:val="both"/>
      </w:pPr>
      <w:r>
        <w:rPr>
          <w:rFonts w:ascii="Times New Roman"/>
          <w:b w:val="false"/>
          <w:i w:val="false"/>
          <w:color w:val="000000"/>
          <w:sz w:val="28"/>
        </w:rPr>
        <w:t>
      6 – жетім балалар мен ата-анасының қамқорлығынсыз қалған балаларды асырап алушы отбасына қабылдаған асырап алушы ата-ана.</w:t>
      </w:r>
    </w:p>
    <w:p>
      <w:pPr>
        <w:spacing w:after="0"/>
        <w:ind w:left="0"/>
        <w:jc w:val="both"/>
      </w:pPr>
      <w:r>
        <w:rPr>
          <w:rFonts w:ascii="Times New Roman"/>
          <w:b w:val="false"/>
          <w:i w:val="false"/>
          <w:color w:val="000000"/>
          <w:sz w:val="28"/>
        </w:rPr>
        <w:t>
      Егер жеке тұлғаның бірнеше санаты болған кезде, санаттар үтір арқылы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F бағанында егер жеке тұлға Конституциялық заңның </w:t>
      </w:r>
      <w:r>
        <w:rPr>
          <w:rFonts w:ascii="Times New Roman"/>
          <w:b w:val="false"/>
          <w:i w:val="false"/>
          <w:color w:val="000000"/>
          <w:sz w:val="28"/>
        </w:rPr>
        <w:t>6-бабына</w:t>
      </w:r>
      <w:r>
        <w:rPr>
          <w:rFonts w:ascii="Times New Roman"/>
          <w:b w:val="false"/>
          <w:i w:val="false"/>
          <w:color w:val="000000"/>
          <w:sz w:val="28"/>
        </w:rPr>
        <w:t xml:space="preserve"> сәйкес АХҚО органының немесе қатысушысының қызметкері болып табылса белгіленеді;</w:t>
      </w:r>
    </w:p>
    <w:bookmarkStart w:name="z210" w:id="152"/>
    <w:p>
      <w:pPr>
        <w:spacing w:after="0"/>
        <w:ind w:left="0"/>
        <w:jc w:val="both"/>
      </w:pPr>
      <w:r>
        <w:rPr>
          <w:rFonts w:ascii="Times New Roman"/>
          <w:b w:val="false"/>
          <w:i w:val="false"/>
          <w:color w:val="000000"/>
          <w:sz w:val="28"/>
        </w:rPr>
        <w:t>
      7) G бағанында егер жеке тұлға заңды тұлғаның құрылымдық бөлімшесінде қызметін жүзеге асырса белгіленеді. салық агенті деп танылмаған. Егер құрылымдық бөлімше үшін 200.03 қосымшасы толтырылса, толтыруға жатады;</w:t>
      </w:r>
    </w:p>
    <w:bookmarkEnd w:id="152"/>
    <w:bookmarkStart w:name="z211" w:id="153"/>
    <w:p>
      <w:pPr>
        <w:spacing w:after="0"/>
        <w:ind w:left="0"/>
        <w:jc w:val="both"/>
      </w:pPr>
      <w:r>
        <w:rPr>
          <w:rFonts w:ascii="Times New Roman"/>
          <w:b w:val="false"/>
          <w:i w:val="false"/>
          <w:color w:val="000000"/>
          <w:sz w:val="28"/>
        </w:rPr>
        <w:t>
      8) H бағанында жеке тұлғаларға есептелген кірістер көрсетіледі;</w:t>
      </w:r>
    </w:p>
    <w:bookmarkEnd w:id="1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I бағанда салық кодексінің 341-бабы </w:t>
      </w:r>
      <w:r>
        <w:rPr>
          <w:rFonts w:ascii="Times New Roman"/>
          <w:b w:val="false"/>
          <w:i w:val="false"/>
          <w:color w:val="000000"/>
          <w:sz w:val="28"/>
        </w:rPr>
        <w:t>1-тармағына</w:t>
      </w:r>
      <w:r>
        <w:rPr>
          <w:rFonts w:ascii="Times New Roman"/>
          <w:b w:val="false"/>
          <w:i w:val="false"/>
          <w:color w:val="000000"/>
          <w:sz w:val="28"/>
        </w:rPr>
        <w:t xml:space="preserve"> сәйкес түзету көрсетіледі.</w:t>
      </w:r>
    </w:p>
    <w:p>
      <w:pPr>
        <w:spacing w:after="0"/>
        <w:ind w:left="0"/>
        <w:jc w:val="both"/>
      </w:pPr>
      <w:r>
        <w:rPr>
          <w:rFonts w:ascii="Times New Roman"/>
          <w:b w:val="false"/>
          <w:i w:val="false"/>
          <w:color w:val="000000"/>
          <w:sz w:val="28"/>
        </w:rPr>
        <w:t>
      Егер қосымша қағаз жеткізгіште толтырылған және егер жеке тұлғаның табысына табыстарды түзетудің бірнеше түрі қолданылған кезде, түзетудің әрбір түрі жеке жолмен толтырылуға жатады, тиісті тармақша, тармақ және бап көрсетілуге тиіс;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J бағанында салық кодексінің 341-бабы </w:t>
      </w:r>
      <w:r>
        <w:rPr>
          <w:rFonts w:ascii="Times New Roman"/>
          <w:b w:val="false"/>
          <w:i w:val="false"/>
          <w:color w:val="000000"/>
          <w:sz w:val="28"/>
        </w:rPr>
        <w:t>1-тармағына</w:t>
      </w:r>
      <w:r>
        <w:rPr>
          <w:rFonts w:ascii="Times New Roman"/>
          <w:b w:val="false"/>
          <w:i w:val="false"/>
          <w:color w:val="000000"/>
          <w:sz w:val="28"/>
        </w:rPr>
        <w:t xml:space="preserve"> сәйкес түзету сомасы көрсетіледі.</w:t>
      </w:r>
    </w:p>
    <w:p>
      <w:pPr>
        <w:spacing w:after="0"/>
        <w:ind w:left="0"/>
        <w:jc w:val="both"/>
      </w:pPr>
      <w:r>
        <w:rPr>
          <w:rFonts w:ascii="Times New Roman"/>
          <w:b w:val="false"/>
          <w:i w:val="false"/>
          <w:color w:val="000000"/>
          <w:sz w:val="28"/>
        </w:rPr>
        <w:t>
      Егер қосымша қағаз жеткізгіште толтырылған және егер жеке тұлғаның табысына табыстарды түзетудің бірнеше түрі қолданылған кезде, аударылған табыстарды түзетулердің әрқайсысы бойынша сома жеке жолмен толтырылуға жатады. Бірінші жолда түзетулердің жалпы сомасы толтырылады;</w:t>
      </w:r>
    </w:p>
    <w:bookmarkStart w:name="z214" w:id="154"/>
    <w:p>
      <w:pPr>
        <w:spacing w:after="0"/>
        <w:ind w:left="0"/>
        <w:jc w:val="both"/>
      </w:pPr>
      <w:r>
        <w:rPr>
          <w:rFonts w:ascii="Times New Roman"/>
          <w:b w:val="false"/>
          <w:i w:val="false"/>
          <w:color w:val="000000"/>
          <w:sz w:val="28"/>
        </w:rPr>
        <w:t>
      11) К бағанында Қазақстан Республикасының зейнетақы заңнамасына сәйкес есептелген кірістерден есептелген міндетті зейнетақы жарналарының сомасы көрсетіледі;</w:t>
      </w:r>
    </w:p>
    <w:bookmarkEnd w:id="154"/>
    <w:bookmarkStart w:name="z215" w:id="155"/>
    <w:p>
      <w:pPr>
        <w:spacing w:after="0"/>
        <w:ind w:left="0"/>
        <w:jc w:val="both"/>
      </w:pPr>
      <w:r>
        <w:rPr>
          <w:rFonts w:ascii="Times New Roman"/>
          <w:b w:val="false"/>
          <w:i w:val="false"/>
          <w:color w:val="000000"/>
          <w:sz w:val="28"/>
        </w:rPr>
        <w:t>
      12) L бағанында есептелген кірістерден есептелген міндетті әлеуметтік медициналық сақтандыру жарналарының сомасы көрсетіледі;</w:t>
      </w:r>
    </w:p>
    <w:bookmarkEnd w:id="155"/>
    <w:bookmarkStart w:name="z216" w:id="156"/>
    <w:p>
      <w:pPr>
        <w:spacing w:after="0"/>
        <w:ind w:left="0"/>
        <w:jc w:val="both"/>
      </w:pPr>
      <w:r>
        <w:rPr>
          <w:rFonts w:ascii="Times New Roman"/>
          <w:b w:val="false"/>
          <w:i w:val="false"/>
          <w:color w:val="000000"/>
          <w:sz w:val="28"/>
        </w:rPr>
        <w:t>
      13) М бағанда стандартты салық шегерімдері көрсетіледі:</w:t>
      </w:r>
    </w:p>
    <w:bookmarkEnd w:id="156"/>
    <w:p>
      <w:pPr>
        <w:spacing w:after="0"/>
        <w:ind w:left="0"/>
        <w:jc w:val="both"/>
      </w:pPr>
      <w:r>
        <w:rPr>
          <w:rFonts w:ascii="Times New Roman"/>
          <w:b w:val="false"/>
          <w:i w:val="false"/>
          <w:color w:val="000000"/>
          <w:sz w:val="28"/>
        </w:rPr>
        <w:t xml:space="preserve">
      1 – Республикалық бюджет туралы заңда белгіленген және тиісті қаржы жылының 1 қаңтарында қолданыста болатын айлық есептік көрсеткіштің 14 еселенген мөлшері. Стандартты шегерім әрбір күнтізбелік ай үшін қолданылады. Күнтізбелік жыл үшін стандартты шегерімнің жалпы сомасы Салық кодексінің 346-бабы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тармақшасына сәйкес республикалық бюджет туралы заңда белгіленген және тиісті қаржы жылының 1 қаңтарында қолданыста болатын айлық есептік көрсеткіштің 168 еселенген мөлшерінен аспауға тиіс;</w:t>
      </w:r>
    </w:p>
    <w:p>
      <w:pPr>
        <w:spacing w:after="0"/>
        <w:ind w:left="0"/>
        <w:jc w:val="both"/>
      </w:pPr>
      <w:r>
        <w:rPr>
          <w:rFonts w:ascii="Times New Roman"/>
          <w:b w:val="false"/>
          <w:i w:val="false"/>
          <w:color w:val="000000"/>
          <w:sz w:val="28"/>
        </w:rPr>
        <w:t xml:space="preserve">
      2 – Салық кодексінің </w:t>
      </w:r>
      <w:r>
        <w:rPr>
          <w:rFonts w:ascii="Times New Roman"/>
          <w:b w:val="false"/>
          <w:i w:val="false"/>
          <w:color w:val="000000"/>
          <w:sz w:val="28"/>
        </w:rPr>
        <w:t>346-бабы</w:t>
      </w:r>
      <w:r>
        <w:rPr>
          <w:rFonts w:ascii="Times New Roman"/>
          <w:b w:val="false"/>
          <w:i w:val="false"/>
          <w:color w:val="000000"/>
          <w:sz w:val="28"/>
        </w:rPr>
        <w:t xml:space="preserve"> тармағының 2) тармақшасына сәйкес күнтізбелік жыл үшін айлық есептік көрсеткіштің 882 еселенген мөлшері;</w:t>
      </w:r>
    </w:p>
    <w:p>
      <w:pPr>
        <w:spacing w:after="0"/>
        <w:ind w:left="0"/>
        <w:jc w:val="both"/>
      </w:pPr>
      <w:r>
        <w:rPr>
          <w:rFonts w:ascii="Times New Roman"/>
          <w:b w:val="false"/>
          <w:i w:val="false"/>
          <w:color w:val="000000"/>
          <w:sz w:val="28"/>
        </w:rPr>
        <w:t xml:space="preserve">
      3 – Салық кодексінің 346-бабы </w:t>
      </w:r>
      <w:r>
        <w:rPr>
          <w:rFonts w:ascii="Times New Roman"/>
          <w:b w:val="false"/>
          <w:i w:val="false"/>
          <w:color w:val="000000"/>
          <w:sz w:val="28"/>
        </w:rPr>
        <w:t>1-тармағының</w:t>
      </w:r>
      <w:r>
        <w:rPr>
          <w:rFonts w:ascii="Times New Roman"/>
          <w:b w:val="false"/>
          <w:i w:val="false"/>
          <w:color w:val="000000"/>
          <w:sz w:val="28"/>
        </w:rPr>
        <w:t xml:space="preserve"> 3) тармақшасына сәйкес күнтізбелік жыл үшін айлық есептік көрсеткіштің 882 еселенген мөлшері.</w:t>
      </w:r>
    </w:p>
    <w:p>
      <w:pPr>
        <w:spacing w:after="0"/>
        <w:ind w:left="0"/>
        <w:jc w:val="both"/>
      </w:pPr>
      <w:r>
        <w:rPr>
          <w:rFonts w:ascii="Times New Roman"/>
          <w:b w:val="false"/>
          <w:i w:val="false"/>
          <w:color w:val="000000"/>
          <w:sz w:val="28"/>
        </w:rPr>
        <w:t>
      Егер Қосымша қағаз жеткізгіште толтырылған және егер жеке тұлғаның табысына стандартты салық шегерімдерінің бірнеше түрі қолданылған кезде, салық шегерімінің әрбір түрі жеке жолмен толтырылуға жатады;</w:t>
      </w:r>
    </w:p>
    <w:bookmarkStart w:name="z217" w:id="157"/>
    <w:p>
      <w:pPr>
        <w:spacing w:after="0"/>
        <w:ind w:left="0"/>
        <w:jc w:val="both"/>
      </w:pPr>
      <w:r>
        <w:rPr>
          <w:rFonts w:ascii="Times New Roman"/>
          <w:b w:val="false"/>
          <w:i w:val="false"/>
          <w:color w:val="000000"/>
          <w:sz w:val="28"/>
        </w:rPr>
        <w:t>
      14) N бағанында стандартты салық шегерімдерінің сомасы көрсетіледі.</w:t>
      </w:r>
    </w:p>
    <w:bookmarkEnd w:id="157"/>
    <w:p>
      <w:pPr>
        <w:spacing w:after="0"/>
        <w:ind w:left="0"/>
        <w:jc w:val="both"/>
      </w:pPr>
      <w:r>
        <w:rPr>
          <w:rFonts w:ascii="Times New Roman"/>
          <w:b w:val="false"/>
          <w:i w:val="false"/>
          <w:color w:val="000000"/>
          <w:sz w:val="28"/>
        </w:rPr>
        <w:t>
      Егер қосымша қағаз жеткізгіште толтырылған және, егер жеке тұлғаның табысына стандартты салық шегерімдерінің бірнеше түрі қолданылған кезде, әрбір салық шегерімі бөлінісіндегі сома жеке жолмен толтырылуға жатады. Бірінші жолда стандартты салық шегерімдерінің жалпы сомасы толтырылады;</w:t>
      </w:r>
    </w:p>
    <w:bookmarkStart w:name="z218" w:id="158"/>
    <w:p>
      <w:pPr>
        <w:spacing w:after="0"/>
        <w:ind w:left="0"/>
        <w:jc w:val="both"/>
      </w:pPr>
      <w:r>
        <w:rPr>
          <w:rFonts w:ascii="Times New Roman"/>
          <w:b w:val="false"/>
          <w:i w:val="false"/>
          <w:color w:val="000000"/>
          <w:sz w:val="28"/>
        </w:rPr>
        <w:t>
      15) О бағанында өзге де салық шегерімдері көрсетіледі:</w:t>
      </w:r>
    </w:p>
    <w:bookmarkEnd w:id="158"/>
    <w:p>
      <w:pPr>
        <w:spacing w:after="0"/>
        <w:ind w:left="0"/>
        <w:jc w:val="both"/>
      </w:pPr>
      <w:r>
        <w:rPr>
          <w:rFonts w:ascii="Times New Roman"/>
          <w:b w:val="false"/>
          <w:i w:val="false"/>
          <w:color w:val="000000"/>
          <w:sz w:val="28"/>
        </w:rPr>
        <w:t>
      1 – ерікті зейнетақы жарналары бойынша салық шегерімі;</w:t>
      </w:r>
    </w:p>
    <w:p>
      <w:pPr>
        <w:spacing w:after="0"/>
        <w:ind w:left="0"/>
        <w:jc w:val="both"/>
      </w:pPr>
      <w:r>
        <w:rPr>
          <w:rFonts w:ascii="Times New Roman"/>
          <w:b w:val="false"/>
          <w:i w:val="false"/>
          <w:color w:val="000000"/>
          <w:sz w:val="28"/>
        </w:rPr>
        <w:t>
      2 – медицинаға арналған салықтық шегерім;</w:t>
      </w:r>
    </w:p>
    <w:p>
      <w:pPr>
        <w:spacing w:after="0"/>
        <w:ind w:left="0"/>
        <w:jc w:val="both"/>
      </w:pPr>
      <w:r>
        <w:rPr>
          <w:rFonts w:ascii="Times New Roman"/>
          <w:b w:val="false"/>
          <w:i w:val="false"/>
          <w:color w:val="000000"/>
          <w:sz w:val="28"/>
        </w:rPr>
        <w:t>
      3 – сыйақылар бойынша салық шегерімі.</w:t>
      </w:r>
    </w:p>
    <w:p>
      <w:pPr>
        <w:spacing w:after="0"/>
        <w:ind w:left="0"/>
        <w:jc w:val="both"/>
      </w:pPr>
      <w:r>
        <w:rPr>
          <w:rFonts w:ascii="Times New Roman"/>
          <w:b w:val="false"/>
          <w:i w:val="false"/>
          <w:color w:val="000000"/>
          <w:sz w:val="28"/>
        </w:rPr>
        <w:t>
      Егер қосымша қағаз жеткізгіште толтырылған және егер жеке тұлғаның табысына басқа да салық шегерімдерінің бірнеше түрі қолданылған кезде, салық шегерімінің әрбір түрі жеке жолмен толтырылуға жатады;</w:t>
      </w:r>
    </w:p>
    <w:bookmarkStart w:name="z219" w:id="159"/>
    <w:p>
      <w:pPr>
        <w:spacing w:after="0"/>
        <w:ind w:left="0"/>
        <w:jc w:val="both"/>
      </w:pPr>
      <w:r>
        <w:rPr>
          <w:rFonts w:ascii="Times New Roman"/>
          <w:b w:val="false"/>
          <w:i w:val="false"/>
          <w:color w:val="000000"/>
          <w:sz w:val="28"/>
        </w:rPr>
        <w:t>
      16) Р бағанында басқа да салық шегерімдерінің сомасы көрсетіледі.</w:t>
      </w:r>
    </w:p>
    <w:bookmarkEnd w:id="159"/>
    <w:p>
      <w:pPr>
        <w:spacing w:after="0"/>
        <w:ind w:left="0"/>
        <w:jc w:val="both"/>
      </w:pPr>
      <w:r>
        <w:rPr>
          <w:rFonts w:ascii="Times New Roman"/>
          <w:b w:val="false"/>
          <w:i w:val="false"/>
          <w:color w:val="000000"/>
          <w:sz w:val="28"/>
        </w:rPr>
        <w:t>
      Егер қосымша қағаз жеткізгіште толтырылған және егер жеке тұлғаның табысына стандартты салық шегерімдерінің бірнеше түрі қолданылған кезде, әрбір салық шегерімі бөлінісіндегі сома жеке жолмен толтырылуға жатады. Бірінші жолда басқа да салық шегерімдерінің жалпы сомасы толтырылады;</w:t>
      </w:r>
    </w:p>
    <w:bookmarkStart w:name="z220" w:id="160"/>
    <w:p>
      <w:pPr>
        <w:spacing w:after="0"/>
        <w:ind w:left="0"/>
        <w:jc w:val="both"/>
      </w:pPr>
      <w:r>
        <w:rPr>
          <w:rFonts w:ascii="Times New Roman"/>
          <w:b w:val="false"/>
          <w:i w:val="false"/>
          <w:color w:val="000000"/>
          <w:sz w:val="28"/>
        </w:rPr>
        <w:t>
      17) Q бағанында есептелген кірістерден есептелген жеке табыс салығының сомасы көрсетіледі;</w:t>
      </w:r>
    </w:p>
    <w:bookmarkEnd w:id="160"/>
    <w:bookmarkStart w:name="z221" w:id="161"/>
    <w:p>
      <w:pPr>
        <w:spacing w:after="0"/>
        <w:ind w:left="0"/>
        <w:jc w:val="both"/>
      </w:pPr>
      <w:r>
        <w:rPr>
          <w:rFonts w:ascii="Times New Roman"/>
          <w:b w:val="false"/>
          <w:i w:val="false"/>
          <w:color w:val="000000"/>
          <w:sz w:val="28"/>
        </w:rPr>
        <w:t>
      18) R бағанында есепті тоқсан үшін жеке тұлғалардың есептелген, бірақ төленбеген кірістері бойынша берешек сомасы көрсетіледі;</w:t>
      </w:r>
    </w:p>
    <w:bookmarkEnd w:id="161"/>
    <w:bookmarkStart w:name="z222" w:id="162"/>
    <w:p>
      <w:pPr>
        <w:spacing w:after="0"/>
        <w:ind w:left="0"/>
        <w:jc w:val="both"/>
      </w:pPr>
      <w:r>
        <w:rPr>
          <w:rFonts w:ascii="Times New Roman"/>
          <w:b w:val="false"/>
          <w:i w:val="false"/>
          <w:color w:val="000000"/>
          <w:sz w:val="28"/>
        </w:rPr>
        <w:t>
      19) S бағанында жеке тұлғаларға төленген кірістер сомасы көрсетіледі;</w:t>
      </w:r>
    </w:p>
    <w:bookmarkEnd w:id="162"/>
    <w:bookmarkStart w:name="z223" w:id="163"/>
    <w:p>
      <w:pPr>
        <w:spacing w:after="0"/>
        <w:ind w:left="0"/>
        <w:jc w:val="both"/>
      </w:pPr>
      <w:r>
        <w:rPr>
          <w:rFonts w:ascii="Times New Roman"/>
          <w:b w:val="false"/>
          <w:i w:val="false"/>
          <w:color w:val="000000"/>
          <w:sz w:val="28"/>
        </w:rPr>
        <w:t>
      20) Т бағанында бюджетке төлеуге жататын жеке табыс салығының сомасы көрсетіледі;</w:t>
      </w:r>
    </w:p>
    <w:bookmarkEnd w:id="163"/>
    <w:bookmarkStart w:name="z224" w:id="164"/>
    <w:p>
      <w:pPr>
        <w:spacing w:after="0"/>
        <w:ind w:left="0"/>
        <w:jc w:val="both"/>
      </w:pPr>
      <w:r>
        <w:rPr>
          <w:rFonts w:ascii="Times New Roman"/>
          <w:b w:val="false"/>
          <w:i w:val="false"/>
          <w:color w:val="000000"/>
          <w:sz w:val="28"/>
        </w:rPr>
        <w:t>
      21) U бағанында аударуға жататын міндетті зейнетақы жарналарының сомасы көрсетіледі;</w:t>
      </w:r>
    </w:p>
    <w:bookmarkEnd w:id="164"/>
    <w:bookmarkStart w:name="z225" w:id="165"/>
    <w:p>
      <w:pPr>
        <w:spacing w:after="0"/>
        <w:ind w:left="0"/>
        <w:jc w:val="both"/>
      </w:pPr>
      <w:r>
        <w:rPr>
          <w:rFonts w:ascii="Times New Roman"/>
          <w:b w:val="false"/>
          <w:i w:val="false"/>
          <w:color w:val="000000"/>
          <w:sz w:val="28"/>
        </w:rPr>
        <w:t>
      22) V бағанында аударылуға жататын ММС жарналарының сомасы көрсетіледі;</w:t>
      </w:r>
    </w:p>
    <w:bookmarkEnd w:id="165"/>
    <w:bookmarkStart w:name="z226" w:id="166"/>
    <w:p>
      <w:pPr>
        <w:spacing w:after="0"/>
        <w:ind w:left="0"/>
        <w:jc w:val="both"/>
      </w:pPr>
      <w:r>
        <w:rPr>
          <w:rFonts w:ascii="Times New Roman"/>
          <w:b w:val="false"/>
          <w:i w:val="false"/>
          <w:color w:val="000000"/>
          <w:sz w:val="28"/>
        </w:rPr>
        <w:t>
      23) W бағанында гранттар қаражаты есебінен қызметкерлерге еңбекақы төлеуге арналған төлемдер түрінде әлеуметтік салық салынбайтын табыстар сомасы көрсетіледі;</w:t>
      </w:r>
    </w:p>
    <w:bookmarkEnd w:id="166"/>
    <w:bookmarkStart w:name="z227" w:id="167"/>
    <w:p>
      <w:pPr>
        <w:spacing w:after="0"/>
        <w:ind w:left="0"/>
        <w:jc w:val="both"/>
      </w:pPr>
      <w:r>
        <w:rPr>
          <w:rFonts w:ascii="Times New Roman"/>
          <w:b w:val="false"/>
          <w:i w:val="false"/>
          <w:color w:val="000000"/>
          <w:sz w:val="28"/>
        </w:rPr>
        <w:t>
      24) Х бағанында әлеуметтік салық салынатын табыстар көрсетіледі;</w:t>
      </w:r>
    </w:p>
    <w:bookmarkEnd w:id="167"/>
    <w:bookmarkStart w:name="z228" w:id="168"/>
    <w:p>
      <w:pPr>
        <w:spacing w:after="0"/>
        <w:ind w:left="0"/>
        <w:jc w:val="both"/>
      </w:pPr>
      <w:r>
        <w:rPr>
          <w:rFonts w:ascii="Times New Roman"/>
          <w:b w:val="false"/>
          <w:i w:val="false"/>
          <w:color w:val="000000"/>
          <w:sz w:val="28"/>
        </w:rPr>
        <w:t>
      25) Y бағанында есептелген әлеуметтік салық кірістерінен есептелген сома көрсетіледі;</w:t>
      </w:r>
    </w:p>
    <w:bookmarkEnd w:id="168"/>
    <w:bookmarkStart w:name="z229" w:id="169"/>
    <w:p>
      <w:pPr>
        <w:spacing w:after="0"/>
        <w:ind w:left="0"/>
        <w:jc w:val="both"/>
      </w:pPr>
      <w:r>
        <w:rPr>
          <w:rFonts w:ascii="Times New Roman"/>
          <w:b w:val="false"/>
          <w:i w:val="false"/>
          <w:color w:val="000000"/>
          <w:sz w:val="28"/>
        </w:rPr>
        <w:t>
      26) Z бағанында Қазақстан Республикасының заңнамасына сәйкес есептелген әлеуметтік аударымдардың сомасы көрсетіледі;</w:t>
      </w:r>
    </w:p>
    <w:bookmarkEnd w:id="169"/>
    <w:bookmarkStart w:name="z230" w:id="170"/>
    <w:p>
      <w:pPr>
        <w:spacing w:after="0"/>
        <w:ind w:left="0"/>
        <w:jc w:val="both"/>
      </w:pPr>
      <w:r>
        <w:rPr>
          <w:rFonts w:ascii="Times New Roman"/>
          <w:b w:val="false"/>
          <w:i w:val="false"/>
          <w:color w:val="000000"/>
          <w:sz w:val="28"/>
        </w:rPr>
        <w:t>
      27) ААбағанында бюджетке төлеуге жататын әлеуметтік салық сомасы көрсетіледі;</w:t>
      </w:r>
    </w:p>
    <w:bookmarkEnd w:id="170"/>
    <w:bookmarkStart w:name="z231" w:id="171"/>
    <w:p>
      <w:pPr>
        <w:spacing w:after="0"/>
        <w:ind w:left="0"/>
        <w:jc w:val="both"/>
      </w:pPr>
      <w:r>
        <w:rPr>
          <w:rFonts w:ascii="Times New Roman"/>
          <w:b w:val="false"/>
          <w:i w:val="false"/>
          <w:color w:val="000000"/>
          <w:sz w:val="28"/>
        </w:rPr>
        <w:t>
      28) АВ бағанында төленуге жататын міндетті кәсіптік зейнетақы жарналарының сомасы көрсетіледі;</w:t>
      </w:r>
    </w:p>
    <w:bookmarkEnd w:id="1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29) АС бағанында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төлеуге жататын міндетті әлеуметтік медициналық сақтандыруға аударымдардың сомасы көрсетіледі.</w:t>
      </w:r>
    </w:p>
    <w:bookmarkStart w:name="z233" w:id="172"/>
    <w:p>
      <w:pPr>
        <w:spacing w:after="0"/>
        <w:ind w:left="0"/>
        <w:jc w:val="left"/>
      </w:pPr>
      <w:r>
        <w:rPr>
          <w:rFonts w:ascii="Times New Roman"/>
          <w:b/>
          <w:i w:val="false"/>
          <w:color w:val="000000"/>
        </w:rPr>
        <w:t xml:space="preserve"> 8-тарау. Табыс түрлерінің, елдердің және халықаралық шарттардың кодтары</w:t>
      </w:r>
    </w:p>
    <w:bookmarkEnd w:id="172"/>
    <w:bookmarkStart w:name="z234" w:id="173"/>
    <w:p>
      <w:pPr>
        <w:spacing w:after="0"/>
        <w:ind w:left="0"/>
        <w:jc w:val="both"/>
      </w:pPr>
      <w:r>
        <w:rPr>
          <w:rFonts w:ascii="Times New Roman"/>
          <w:b w:val="false"/>
          <w:i w:val="false"/>
          <w:color w:val="000000"/>
          <w:sz w:val="28"/>
        </w:rPr>
        <w:t>
      34. Декларация толтыру кезінде мынадай Қазақстан Республикасындағы көздерден табыс түрлерін кодтауды пайдалану қажет:</w:t>
      </w:r>
    </w:p>
    <w:bookmarkEnd w:id="173"/>
    <w:p>
      <w:pPr>
        <w:spacing w:after="0"/>
        <w:ind w:left="0"/>
        <w:jc w:val="both"/>
      </w:pPr>
      <w:r>
        <w:rPr>
          <w:rFonts w:ascii="Times New Roman"/>
          <w:b w:val="false"/>
          <w:i w:val="false"/>
          <w:color w:val="000000"/>
          <w:sz w:val="28"/>
        </w:rPr>
        <w:t>
      1010 – Қазақстан Республикасының аумағында тауарларды өткізуден түсетін кірістер, сондай-ақ сыртқы сауда қызметін жүзеге асыру шеңберінде Қазақстан Республикасындағы, оның шегінен тыс жердегі тауарларды өткізуден түсетін кірістер;</w:t>
      </w:r>
    </w:p>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кірістер;</w:t>
      </w:r>
    </w:p>
    <w:p>
      <w:pPr>
        <w:spacing w:after="0"/>
        <w:ind w:left="0"/>
        <w:jc w:val="both"/>
      </w:pPr>
      <w:r>
        <w:rPr>
          <w:rFonts w:ascii="Times New Roman"/>
          <w:b w:val="false"/>
          <w:i w:val="false"/>
          <w:color w:val="000000"/>
          <w:sz w:val="28"/>
        </w:rPr>
        <w:t>
      1030 – Қазақстан Республикасының шегінен тыс жерде басқарушылық, қаржылық, консультациялық, инжинирингтік, маркетингтік, аудиторлық, заң (соттарда, төрелікте немесе аралық сотта өкілдік ету және құқықтар мен заңды мүдделерді қорғау бойынша көрсетілетін қызметтерді, сондай-ақ нотариаттық көрсетілетін қызметтерді қоспағанда) қызметтерін көрсетуден түсетін кірістер;</w:t>
      </w:r>
    </w:p>
    <w:p>
      <w:pPr>
        <w:spacing w:after="0"/>
        <w:ind w:left="0"/>
        <w:jc w:val="both"/>
      </w:pPr>
      <w:r>
        <w:rPr>
          <w:rFonts w:ascii="Times New Roman"/>
          <w:b w:val="false"/>
          <w:i w:val="false"/>
          <w:color w:val="000000"/>
          <w:sz w:val="28"/>
        </w:rPr>
        <w:t xml:space="preserve">
      1040 – "Жеңілдікті салық салынатын мемлекеттер тізбесін бекіту туралы" Қазақстан Республикасы Қаржы министрінің 2018 жылғы 8 ақпандағы № 142 бұйрығымен (Нормативтік құқықтық актілерді мемлекеттік тіркеу тізілімінде № 16404 болып тіркелген) жеңілдікті салық салынатын мемлекеттер,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Салық кодексінің </w:t>
      </w:r>
      <w:r>
        <w:rPr>
          <w:rFonts w:ascii="Times New Roman"/>
          <w:b w:val="false"/>
          <w:i w:val="false"/>
          <w:color w:val="000000"/>
          <w:sz w:val="28"/>
        </w:rPr>
        <w:t>644-бабында</w:t>
      </w:r>
      <w:r>
        <w:rPr>
          <w:rFonts w:ascii="Times New Roman"/>
          <w:b w:val="false"/>
          <w:i w:val="false"/>
          <w:color w:val="000000"/>
          <w:sz w:val="28"/>
        </w:rPr>
        <w:t xml:space="preserve"> белгiленген өзге де кірістер;</w:t>
      </w:r>
    </w:p>
    <w:p>
      <w:pPr>
        <w:spacing w:after="0"/>
        <w:ind w:left="0"/>
        <w:jc w:val="both"/>
      </w:pPr>
      <w:r>
        <w:rPr>
          <w:rFonts w:ascii="Times New Roman"/>
          <w:b w:val="false"/>
          <w:i w:val="false"/>
          <w:color w:val="000000"/>
          <w:sz w:val="28"/>
        </w:rPr>
        <w:t>
      1050 – шет мемлекетте тіркелген тұлғаның мынадай:</w:t>
      </w:r>
    </w:p>
    <w:p>
      <w:pPr>
        <w:spacing w:after="0"/>
        <w:ind w:left="0"/>
        <w:jc w:val="both"/>
      </w:pPr>
      <w:r>
        <w:rPr>
          <w:rFonts w:ascii="Times New Roman"/>
          <w:b w:val="false"/>
          <w:i w:val="false"/>
          <w:color w:val="000000"/>
          <w:sz w:val="28"/>
        </w:rPr>
        <w:t>
      аванс (алдын ала төлем) төленген күннен бастап екі жылдық кезең өткен соң бейрезидент қанағаттанбаған;</w:t>
      </w:r>
    </w:p>
    <w:p>
      <w:pPr>
        <w:spacing w:after="0"/>
        <w:ind w:left="0"/>
        <w:jc w:val="both"/>
      </w:pPr>
      <w:r>
        <w:rPr>
          <w:rFonts w:ascii="Times New Roman"/>
          <w:b w:val="false"/>
          <w:i w:val="false"/>
          <w:color w:val="000000"/>
          <w:sz w:val="28"/>
        </w:rPr>
        <w:t xml:space="preserve">
      егер Салық кодексінің 644-бабы 1-тармағының </w:t>
      </w:r>
      <w:r>
        <w:rPr>
          <w:rFonts w:ascii="Times New Roman"/>
          <w:b w:val="false"/>
          <w:i w:val="false"/>
          <w:color w:val="000000"/>
          <w:sz w:val="28"/>
        </w:rPr>
        <w:t>5) тармақшасында</w:t>
      </w:r>
      <w:r>
        <w:rPr>
          <w:rFonts w:ascii="Times New Roman"/>
          <w:b w:val="false"/>
          <w:i w:val="false"/>
          <w:color w:val="000000"/>
          <w:sz w:val="28"/>
        </w:rPr>
        <w:t xml:space="preserve"> өзгеше көзделмесе, аванс (алдын ала төлем) төленген күннен бастап екі жылдық кезең өткенге дейін авансты (алдын ала төлемді) төлеген тұлға таратылған кезде таратудың салықтық есептілігін ұсынған күнге бейрезидент қанағаттанбаған шарттардың бірін орындаған кезде алған аванс (алдын ала төлем) бойынша міндеттемелер түріндегі кірістері;</w:t>
      </w:r>
    </w:p>
    <w:p>
      <w:pPr>
        <w:spacing w:after="0"/>
        <w:ind w:left="0"/>
        <w:jc w:val="both"/>
      </w:pPr>
      <w:r>
        <w:rPr>
          <w:rFonts w:ascii="Times New Roman"/>
          <w:b w:val="false"/>
          <w:i w:val="false"/>
          <w:color w:val="000000"/>
          <w:sz w:val="28"/>
        </w:rPr>
        <w:t>
      1060 – мыналарды:</w:t>
      </w:r>
    </w:p>
    <w:p>
      <w:pPr>
        <w:spacing w:after="0"/>
        <w:ind w:left="0"/>
        <w:jc w:val="both"/>
      </w:pPr>
      <w:r>
        <w:rPr>
          <w:rFonts w:ascii="Times New Roman"/>
          <w:b w:val="false"/>
          <w:i w:val="false"/>
          <w:color w:val="000000"/>
          <w:sz w:val="28"/>
        </w:rPr>
        <w:t xml:space="preserve">
      құқығы немесе мәмілелері "Жылжымайтын мүлікке құқықтарды мемлекеттік тіркеу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(бұдан әрі – Мемлекеттік тіркеу туралы заңы) мемлекеттік тіркеуге жататын Қазақстан Республикасының аумағындағы мүлікті</w:t>
      </w:r>
    </w:p>
    <w:p>
      <w:pPr>
        <w:spacing w:after="0"/>
        <w:ind w:left="0"/>
        <w:jc w:val="both"/>
      </w:pPr>
      <w:r>
        <w:rPr>
          <w:rFonts w:ascii="Times New Roman"/>
          <w:b w:val="false"/>
          <w:i w:val="false"/>
          <w:color w:val="000000"/>
          <w:sz w:val="28"/>
        </w:rPr>
        <w:t>
      Қазақстан Республикасының заңдарына сәйкес мемлекеттік тіркеуге жататын Қазақстан Республикасының аумағындағы мүлікті;</w:t>
      </w:r>
    </w:p>
    <w:p>
      <w:pPr>
        <w:spacing w:after="0"/>
        <w:ind w:left="0"/>
        <w:jc w:val="both"/>
      </w:pPr>
      <w:r>
        <w:rPr>
          <w:rFonts w:ascii="Times New Roman"/>
          <w:b w:val="false"/>
          <w:i w:val="false"/>
          <w:color w:val="000000"/>
          <w:sz w:val="28"/>
        </w:rPr>
        <w:t>
      резидент шығарған бағалы қағаздарды, сондай-ақ Қазақстан Республикасында орналасқан резидент-заңды тұлғаның, консорциумның жарғылық капиталына қатысу үлестерін;</w:t>
      </w:r>
    </w:p>
    <w:p>
      <w:pPr>
        <w:spacing w:after="0"/>
        <w:ind w:left="0"/>
        <w:jc w:val="both"/>
      </w:pPr>
      <w:r>
        <w:rPr>
          <w:rFonts w:ascii="Times New Roman"/>
          <w:b w:val="false"/>
          <w:i w:val="false"/>
          <w:color w:val="000000"/>
          <w:sz w:val="28"/>
        </w:rPr>
        <w:t>
      бейрезидент шығарған акцияларды, сондай-ақ бейрезидент-заңды тұлғаның консорциумның жарғылық капиталына қатысу үлестерін, егер бейрезидент-заңды тұлғаның мұндай акциялары, қатысу үлестері немесе активтері құнының 50 (елу) және одан да көп пайызын Қазақстан Республикасындағы мүлік құрайтын болса, өткізу кезіндегі құн өсімінен түсетін кіріс;</w:t>
      </w:r>
    </w:p>
    <w:p>
      <w:pPr>
        <w:spacing w:after="0"/>
        <w:ind w:left="0"/>
        <w:jc w:val="both"/>
      </w:pPr>
      <w:r>
        <w:rPr>
          <w:rFonts w:ascii="Times New Roman"/>
          <w:b w:val="false"/>
          <w:i w:val="false"/>
          <w:color w:val="000000"/>
          <w:sz w:val="28"/>
        </w:rPr>
        <w:t>
      1070 – талап ету құқығын басқаға берген бейрезидент үшін – Қазақстан Республикасында қызметін тұрақты мекеме арқылы жүзеге асыратын резидентке немесе бейрезидент-заңды тұлғаға борышты талап ету құқықтарын басқаға беруден түсетін кіріс;</w:t>
      </w:r>
    </w:p>
    <w:p>
      <w:pPr>
        <w:spacing w:after="0"/>
        <w:ind w:left="0"/>
        <w:jc w:val="both"/>
      </w:pPr>
      <w:r>
        <w:rPr>
          <w:rFonts w:ascii="Times New Roman"/>
          <w:b w:val="false"/>
          <w:i w:val="false"/>
          <w:color w:val="000000"/>
          <w:sz w:val="28"/>
        </w:rPr>
        <w:t>
      1080 – талап ету құқығын сатып алатын бейрезидент үшін – Қазақстан Республикасында қызметін тұрақты мекеме арқылы жүзеге асыратын резиденттен немесе бейрезидент-заңды тұлғадан борышты талап ету құқықтарын сатып алу кезінде талап ету құқықтарын басқаға беруден түсетін кіріс;</w:t>
      </w:r>
    </w:p>
    <w:p>
      <w:pPr>
        <w:spacing w:after="0"/>
        <w:ind w:left="0"/>
        <w:jc w:val="both"/>
      </w:pPr>
      <w:r>
        <w:rPr>
          <w:rFonts w:ascii="Times New Roman"/>
          <w:b w:val="false"/>
          <w:i w:val="false"/>
          <w:color w:val="000000"/>
          <w:sz w:val="28"/>
        </w:rPr>
        <w:t>
      1090 – бұрын негізсіз ұсталған айыппұлдардың бюджеттен қайтарылғандарынан басқа, тұрақсыздық айыбы (айыппұлдар, өсімпұлдар) және санкциялардың басқа да түрлері;</w:t>
      </w:r>
    </w:p>
    <w:p>
      <w:pPr>
        <w:spacing w:after="0"/>
        <w:ind w:left="0"/>
        <w:jc w:val="both"/>
      </w:pPr>
      <w:r>
        <w:rPr>
          <w:rFonts w:ascii="Times New Roman"/>
          <w:b w:val="false"/>
          <w:i w:val="false"/>
          <w:color w:val="000000"/>
          <w:sz w:val="28"/>
        </w:rPr>
        <w:t xml:space="preserve">
      1100 – резидент-заңды тұлғадан, сондай-ақ "Инвестициялық және венчурлік қорлар туралы" Қазақстан Республикасының 2004 жылғы 7 шілдедегі </w:t>
      </w:r>
      <w:r>
        <w:rPr>
          <w:rFonts w:ascii="Times New Roman"/>
          <w:b w:val="false"/>
          <w:i w:val="false"/>
          <w:color w:val="000000"/>
          <w:sz w:val="28"/>
        </w:rPr>
        <w:t>заңына</w:t>
      </w:r>
      <w:r>
        <w:rPr>
          <w:rFonts w:ascii="Times New Roman"/>
          <w:b w:val="false"/>
          <w:i w:val="false"/>
          <w:color w:val="000000"/>
          <w:sz w:val="28"/>
        </w:rPr>
        <w:t xml:space="preserve"> сәйкес құрылған инвестициялық пай қорларынан алынатын дивидендтер түріндегі кіріс;</w:t>
      </w:r>
    </w:p>
    <w:p>
      <w:pPr>
        <w:spacing w:after="0"/>
        <w:ind w:left="0"/>
        <w:jc w:val="both"/>
      </w:pPr>
      <w:r>
        <w:rPr>
          <w:rFonts w:ascii="Times New Roman"/>
          <w:b w:val="false"/>
          <w:i w:val="false"/>
          <w:color w:val="000000"/>
          <w:sz w:val="28"/>
        </w:rPr>
        <w:t>
      1110 – борыштық бағалы қағаздар бойынша сыйақыларды қоспағанда, сыйақылар түріндегі кірістер;</w:t>
      </w:r>
    </w:p>
    <w:p>
      <w:pPr>
        <w:spacing w:after="0"/>
        <w:ind w:left="0"/>
        <w:jc w:val="both"/>
      </w:pPr>
      <w:r>
        <w:rPr>
          <w:rFonts w:ascii="Times New Roman"/>
          <w:b w:val="false"/>
          <w:i w:val="false"/>
          <w:color w:val="000000"/>
          <w:sz w:val="28"/>
        </w:rPr>
        <w:t>
      1120 – эмитенттен алынатын борыштық бағалы қағаздар бойынша сыйақылар түріндегі кірістер;</w:t>
      </w:r>
    </w:p>
    <w:p>
      <w:pPr>
        <w:spacing w:after="0"/>
        <w:ind w:left="0"/>
        <w:jc w:val="both"/>
      </w:pPr>
      <w:r>
        <w:rPr>
          <w:rFonts w:ascii="Times New Roman"/>
          <w:b w:val="false"/>
          <w:i w:val="false"/>
          <w:color w:val="000000"/>
          <w:sz w:val="28"/>
        </w:rPr>
        <w:t>
      1130 – роялти нысанындағы кірістер;</w:t>
      </w:r>
    </w:p>
    <w:p>
      <w:pPr>
        <w:spacing w:after="0"/>
        <w:ind w:left="0"/>
        <w:jc w:val="both"/>
      </w:pPr>
      <w:r>
        <w:rPr>
          <w:rFonts w:ascii="Times New Roman"/>
          <w:b w:val="false"/>
          <w:i w:val="false"/>
          <w:color w:val="000000"/>
          <w:sz w:val="28"/>
        </w:rPr>
        <w:t>
      1140 – қаржы лизингінен басқа, Қазақстан Республикасында орналасқан немесе орналасатын мүлікті мүліктік жалдауға (жалға) беруден түсетін кірістер;</w:t>
      </w:r>
    </w:p>
    <w:p>
      <w:pPr>
        <w:spacing w:after="0"/>
        <w:ind w:left="0"/>
        <w:jc w:val="both"/>
      </w:pPr>
      <w:r>
        <w:rPr>
          <w:rFonts w:ascii="Times New Roman"/>
          <w:b w:val="false"/>
          <w:i w:val="false"/>
          <w:color w:val="000000"/>
          <w:sz w:val="28"/>
        </w:rPr>
        <w:t>
      1150 – Қазақстан Республикасындағы жылжымайтын мүліктен алынатын кірістер;</w:t>
      </w:r>
    </w:p>
    <w:p>
      <w:pPr>
        <w:spacing w:after="0"/>
        <w:ind w:left="0"/>
        <w:jc w:val="both"/>
      </w:pPr>
      <w:r>
        <w:rPr>
          <w:rFonts w:ascii="Times New Roman"/>
          <w:b w:val="false"/>
          <w:i w:val="false"/>
          <w:color w:val="000000"/>
          <w:sz w:val="28"/>
        </w:rPr>
        <w:t>
      1160 –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кірістер;</w:t>
      </w:r>
    </w:p>
    <w:p>
      <w:pPr>
        <w:spacing w:after="0"/>
        <w:ind w:left="0"/>
        <w:jc w:val="both"/>
      </w:pPr>
      <w:r>
        <w:rPr>
          <w:rFonts w:ascii="Times New Roman"/>
          <w:b w:val="false"/>
          <w:i w:val="false"/>
          <w:color w:val="000000"/>
          <w:sz w:val="28"/>
        </w:rPr>
        <w:t>
      1170 – халықаралық тасымалдар бойынша қызмет көрсетуден түсетін кірістер;</w:t>
      </w:r>
    </w:p>
    <w:p>
      <w:pPr>
        <w:spacing w:after="0"/>
        <w:ind w:left="0"/>
        <w:jc w:val="both"/>
      </w:pPr>
      <w:r>
        <w:rPr>
          <w:rFonts w:ascii="Times New Roman"/>
          <w:b w:val="false"/>
          <w:i w:val="false"/>
          <w:color w:val="000000"/>
          <w:sz w:val="28"/>
        </w:rPr>
        <w:t>
      1180 – теңіз тасымалы шартында (келісімшартында) көзделген сталиялық уақыттан тыс тиеу-түсіру операциялары кезінде кеменің бос тұрып қалғаны үшін төлем түріндегі кіріс;</w:t>
      </w:r>
    </w:p>
    <w:p>
      <w:pPr>
        <w:spacing w:after="0"/>
        <w:ind w:left="0"/>
        <w:jc w:val="both"/>
      </w:pPr>
      <w:r>
        <w:rPr>
          <w:rFonts w:ascii="Times New Roman"/>
          <w:b w:val="false"/>
          <w:i w:val="false"/>
          <w:color w:val="000000"/>
          <w:sz w:val="28"/>
        </w:rPr>
        <w:t>
      1190 – Қазақстан Республикасының аумағындағы құбыржолдарды, электр беру желілерін, талшықты-оптикалық байланыс желілерін пайдаланудан алынатын кірістер;</w:t>
      </w:r>
    </w:p>
    <w:p>
      <w:pPr>
        <w:spacing w:after="0"/>
        <w:ind w:left="0"/>
        <w:jc w:val="both"/>
      </w:pPr>
      <w:r>
        <w:rPr>
          <w:rFonts w:ascii="Times New Roman"/>
          <w:b w:val="false"/>
          <w:i w:val="false"/>
          <w:color w:val="000000"/>
          <w:sz w:val="28"/>
        </w:rPr>
        <w:t>
      1200 – жұмыс беруші болып табылатын резидентпен немесе бейрезидентпен жасалған еңбек шарты (келісім, келісімшарт) бойынша бейрезидент-жеке тұлғаның Қазақстан Республикасындағы қызметінен түсетін кірістері;</w:t>
      </w:r>
    </w:p>
    <w:p>
      <w:pPr>
        <w:spacing w:after="0"/>
        <w:ind w:left="0"/>
        <w:jc w:val="both"/>
      </w:pPr>
      <w:r>
        <w:rPr>
          <w:rFonts w:ascii="Times New Roman"/>
          <w:b w:val="false"/>
          <w:i w:val="false"/>
          <w:color w:val="000000"/>
          <w:sz w:val="28"/>
        </w:rPr>
        <w:t xml:space="preserve">
      1210 – еңбекші көшіп келушіге рұқсаттың негізінде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жасалған еңбек шарты бойынша бейрезидент-еңбекші көшіп келушінің кірісі;</w:t>
      </w:r>
    </w:p>
    <w:p>
      <w:pPr>
        <w:spacing w:after="0"/>
        <w:ind w:left="0"/>
        <w:jc w:val="both"/>
      </w:pPr>
      <w:r>
        <w:rPr>
          <w:rFonts w:ascii="Times New Roman"/>
          <w:b w:val="false"/>
          <w:i w:val="false"/>
          <w:color w:val="000000"/>
          <w:sz w:val="28"/>
        </w:rPr>
        <w:t>
      1220 – резидентке қатысты өздеріне жүктелген басқарушылық міндеттерді орындауға байланысты, мұндай міндеттерді нақты орындайтын жеріне қарамастан, басшының гонорары және (немесе) басқару органының (директорлар кеңесінің немесе өзге де органның) мүшелеріне аталған адамдар алатын өзге де төлемдер;</w:t>
      </w:r>
    </w:p>
    <w:p>
      <w:pPr>
        <w:spacing w:after="0"/>
        <w:ind w:left="0"/>
        <w:jc w:val="both"/>
      </w:pPr>
      <w:r>
        <w:rPr>
          <w:rFonts w:ascii="Times New Roman"/>
          <w:b w:val="false"/>
          <w:i w:val="false"/>
          <w:color w:val="000000"/>
          <w:sz w:val="28"/>
        </w:rPr>
        <w:t>
      1230 – жұмыс берушілер болып табылатын резидент немесе бейрезидент Қазақстан Республикасында тұруына байланысты бейрезидент-жеке тұлғаға төлейтін үстемеақылар;</w:t>
      </w:r>
    </w:p>
    <w:p>
      <w:pPr>
        <w:spacing w:after="0"/>
        <w:ind w:left="0"/>
        <w:jc w:val="both"/>
      </w:pPr>
      <w:r>
        <w:rPr>
          <w:rFonts w:ascii="Times New Roman"/>
          <w:b w:val="false"/>
          <w:i w:val="false"/>
          <w:color w:val="000000"/>
          <w:sz w:val="28"/>
        </w:rPr>
        <w:t>
      1240 – бейрезидент-жеке тұлғаның жұмыс берушіден алынған материалдық пайда түріндегі Қазақстан Республикасындағы қызметінен түсетін кірістер;</w:t>
      </w:r>
    </w:p>
    <w:p>
      <w:pPr>
        <w:spacing w:after="0"/>
        <w:ind w:left="0"/>
        <w:jc w:val="both"/>
      </w:pPr>
      <w:r>
        <w:rPr>
          <w:rFonts w:ascii="Times New Roman"/>
          <w:b w:val="false"/>
          <w:i w:val="false"/>
          <w:color w:val="000000"/>
          <w:sz w:val="28"/>
        </w:rPr>
        <w:t>
      1250 – бейрезидент-жеке тұлғаның жұмыс беруші болып табылмайтын тұлғадан алған материалдық пайда түріндегі кірістері;</w:t>
      </w:r>
    </w:p>
    <w:p>
      <w:pPr>
        <w:spacing w:after="0"/>
        <w:ind w:left="0"/>
        <w:jc w:val="both"/>
      </w:pPr>
      <w:r>
        <w:rPr>
          <w:rFonts w:ascii="Times New Roman"/>
          <w:b w:val="false"/>
          <w:i w:val="false"/>
          <w:color w:val="000000"/>
          <w:sz w:val="28"/>
        </w:rPr>
        <w:t>
      1260 – резидент-жинақтаушы зейнетақы қоры жүзеге асыратын зейнетақы төлемдері;</w:t>
      </w:r>
    </w:p>
    <w:p>
      <w:pPr>
        <w:spacing w:after="0"/>
        <w:ind w:left="0"/>
        <w:jc w:val="both"/>
      </w:pPr>
      <w:r>
        <w:rPr>
          <w:rFonts w:ascii="Times New Roman"/>
          <w:b w:val="false"/>
          <w:i w:val="false"/>
          <w:color w:val="000000"/>
          <w:sz w:val="28"/>
        </w:rPr>
        <w:t>
      1270 – қалай және кімге төлем жүргізілетініне қарамастан, театр, кино, радио, телевизия әртісінің, музыканттың, суретшінің, спортшының және өзге де бейрезидент-жеке тұлғаның Қазақстан Республикасындағы мәдениет, өнер және спорт саласындағы қызметтен түсетін кірісі;</w:t>
      </w:r>
    </w:p>
    <w:p>
      <w:pPr>
        <w:spacing w:after="0"/>
        <w:ind w:left="0"/>
        <w:jc w:val="both"/>
      </w:pPr>
      <w:r>
        <w:rPr>
          <w:rFonts w:ascii="Times New Roman"/>
          <w:b w:val="false"/>
          <w:i w:val="false"/>
          <w:color w:val="000000"/>
          <w:sz w:val="28"/>
        </w:rPr>
        <w:t>
      1280 – ұтыс түріндегі кіріс;</w:t>
      </w:r>
    </w:p>
    <w:p>
      <w:pPr>
        <w:spacing w:after="0"/>
        <w:ind w:left="0"/>
        <w:jc w:val="both"/>
      </w:pPr>
      <w:r>
        <w:rPr>
          <w:rFonts w:ascii="Times New Roman"/>
          <w:b w:val="false"/>
          <w:i w:val="false"/>
          <w:color w:val="000000"/>
          <w:sz w:val="28"/>
        </w:rPr>
        <w:t>
      1290 – Қазақстан Республикасында тәуелсіз жеке (кәсіби) қызметтер көрсетуден түсетін кірістер;</w:t>
      </w:r>
    </w:p>
    <w:p>
      <w:pPr>
        <w:spacing w:after="0"/>
        <w:ind w:left="0"/>
        <w:jc w:val="both"/>
      </w:pPr>
      <w:r>
        <w:rPr>
          <w:rFonts w:ascii="Times New Roman"/>
          <w:b w:val="false"/>
          <w:i w:val="false"/>
          <w:color w:val="000000"/>
          <w:sz w:val="28"/>
        </w:rPr>
        <w:t>
      1300 – бейрезидент-жеке тұлғаның резидент-жеке тұлғадан өтеусіз алған мүлкін қоспағанда, өтеусіз алынған немесе мұраға қалған мүлік, оның ішінде жұмыстар, көрсетілетін қызметтер түріндегі кірістер;</w:t>
      </w:r>
    </w:p>
    <w:p>
      <w:pPr>
        <w:spacing w:after="0"/>
        <w:ind w:left="0"/>
        <w:jc w:val="both"/>
      </w:pPr>
      <w:r>
        <w:rPr>
          <w:rFonts w:ascii="Times New Roman"/>
          <w:b w:val="false"/>
          <w:i w:val="false"/>
          <w:color w:val="000000"/>
          <w:sz w:val="28"/>
        </w:rPr>
        <w:t>
      1310 – туынды қаржы құралдары бойынша кірістер;</w:t>
      </w:r>
    </w:p>
    <w:p>
      <w:pPr>
        <w:spacing w:after="0"/>
        <w:ind w:left="0"/>
        <w:jc w:val="both"/>
      </w:pPr>
      <w:r>
        <w:rPr>
          <w:rFonts w:ascii="Times New Roman"/>
          <w:b w:val="false"/>
          <w:i w:val="false"/>
          <w:color w:val="000000"/>
          <w:sz w:val="28"/>
        </w:rPr>
        <w:t>
      1320 – сенімгерлікпен басқару құрылтайшысы болып табылатын, бейрезидент үшін Қазақстан Республикасында салықтық міндеттемелерді орындау жүктелген резидент мүлкін сенімгерлік басқаруға беруден түсетiн кірістер;</w:t>
      </w:r>
    </w:p>
    <w:p>
      <w:pPr>
        <w:spacing w:after="0"/>
        <w:ind w:left="0"/>
        <w:jc w:val="both"/>
      </w:pPr>
      <w:r>
        <w:rPr>
          <w:rFonts w:ascii="Times New Roman"/>
          <w:b w:val="false"/>
          <w:i w:val="false"/>
          <w:color w:val="000000"/>
          <w:sz w:val="28"/>
        </w:rPr>
        <w:t>
      1330 – ислам банкіне орналастырылған инвестициялық депозит бойынша кірістер;</w:t>
      </w:r>
    </w:p>
    <w:p>
      <w:pPr>
        <w:spacing w:after="0"/>
        <w:ind w:left="0"/>
        <w:jc w:val="both"/>
      </w:pPr>
      <w:r>
        <w:rPr>
          <w:rFonts w:ascii="Times New Roman"/>
          <w:b w:val="false"/>
          <w:i w:val="false"/>
          <w:color w:val="000000"/>
          <w:sz w:val="28"/>
        </w:rPr>
        <w:t>
      1340 – Қазақстан Республикасындағы қызметтерден туындайтын басқа да кірістер;</w:t>
      </w:r>
    </w:p>
    <w:p>
      <w:pPr>
        <w:spacing w:after="0"/>
        <w:ind w:left="0"/>
        <w:jc w:val="both"/>
      </w:pPr>
      <w:r>
        <w:rPr>
          <w:rFonts w:ascii="Times New Roman"/>
          <w:b w:val="false"/>
          <w:i w:val="false"/>
          <w:color w:val="000000"/>
          <w:sz w:val="28"/>
        </w:rPr>
        <w:t>
      0001 – Андорра Княздығы;</w:t>
      </w:r>
    </w:p>
    <w:p>
      <w:pPr>
        <w:spacing w:after="0"/>
        <w:ind w:left="0"/>
        <w:jc w:val="both"/>
      </w:pPr>
      <w:r>
        <w:rPr>
          <w:rFonts w:ascii="Times New Roman"/>
          <w:b w:val="false"/>
          <w:i w:val="false"/>
          <w:color w:val="000000"/>
          <w:sz w:val="28"/>
        </w:rPr>
        <w:t>
      0002 – Антигуа және Барбуда;</w:t>
      </w:r>
    </w:p>
    <w:p>
      <w:pPr>
        <w:spacing w:after="0"/>
        <w:ind w:left="0"/>
        <w:jc w:val="both"/>
      </w:pPr>
      <w:r>
        <w:rPr>
          <w:rFonts w:ascii="Times New Roman"/>
          <w:b w:val="false"/>
          <w:i w:val="false"/>
          <w:color w:val="000000"/>
          <w:sz w:val="28"/>
        </w:rPr>
        <w:t>
      0003 – Багам аралдары Достастығы;</w:t>
      </w:r>
    </w:p>
    <w:p>
      <w:pPr>
        <w:spacing w:after="0"/>
        <w:ind w:left="0"/>
        <w:jc w:val="both"/>
      </w:pPr>
      <w:r>
        <w:rPr>
          <w:rFonts w:ascii="Times New Roman"/>
          <w:b w:val="false"/>
          <w:i w:val="false"/>
          <w:color w:val="000000"/>
          <w:sz w:val="28"/>
        </w:rPr>
        <w:t>
      0004 – Барбадос;</w:t>
      </w:r>
    </w:p>
    <w:p>
      <w:pPr>
        <w:spacing w:after="0"/>
        <w:ind w:left="0"/>
        <w:jc w:val="both"/>
      </w:pPr>
      <w:r>
        <w:rPr>
          <w:rFonts w:ascii="Times New Roman"/>
          <w:b w:val="false"/>
          <w:i w:val="false"/>
          <w:color w:val="000000"/>
          <w:sz w:val="28"/>
        </w:rPr>
        <w:t>
      0005 – Бахрейн Корольдігі;</w:t>
      </w:r>
    </w:p>
    <w:p>
      <w:pPr>
        <w:spacing w:after="0"/>
        <w:ind w:left="0"/>
        <w:jc w:val="both"/>
      </w:pPr>
      <w:r>
        <w:rPr>
          <w:rFonts w:ascii="Times New Roman"/>
          <w:b w:val="false"/>
          <w:i w:val="false"/>
          <w:color w:val="000000"/>
          <w:sz w:val="28"/>
        </w:rPr>
        <w:t>
      0006 – Белиз;</w:t>
      </w:r>
    </w:p>
    <w:p>
      <w:pPr>
        <w:spacing w:after="0"/>
        <w:ind w:left="0"/>
        <w:jc w:val="both"/>
      </w:pPr>
      <w:r>
        <w:rPr>
          <w:rFonts w:ascii="Times New Roman"/>
          <w:b w:val="false"/>
          <w:i w:val="false"/>
          <w:color w:val="000000"/>
          <w:sz w:val="28"/>
        </w:rPr>
        <w:t>
      0007 – Бруней Даруссалам Сұлтанаты;</w:t>
      </w:r>
    </w:p>
    <w:p>
      <w:pPr>
        <w:spacing w:after="0"/>
        <w:ind w:left="0"/>
        <w:jc w:val="both"/>
      </w:pPr>
      <w:r>
        <w:rPr>
          <w:rFonts w:ascii="Times New Roman"/>
          <w:b w:val="false"/>
          <w:i w:val="false"/>
          <w:color w:val="000000"/>
          <w:sz w:val="28"/>
        </w:rPr>
        <w:t xml:space="preserve">
      0008 – Вануату Республикасы; </w:t>
      </w:r>
    </w:p>
    <w:p>
      <w:pPr>
        <w:spacing w:after="0"/>
        <w:ind w:left="0"/>
        <w:jc w:val="both"/>
      </w:pPr>
      <w:r>
        <w:rPr>
          <w:rFonts w:ascii="Times New Roman"/>
          <w:b w:val="false"/>
          <w:i w:val="false"/>
          <w:color w:val="000000"/>
          <w:sz w:val="28"/>
        </w:rPr>
        <w:t>
      0009 – Гайана Кооператив Республикасы;</w:t>
      </w:r>
    </w:p>
    <w:p>
      <w:pPr>
        <w:spacing w:after="0"/>
        <w:ind w:left="0"/>
        <w:jc w:val="both"/>
      </w:pPr>
      <w:r>
        <w:rPr>
          <w:rFonts w:ascii="Times New Roman"/>
          <w:b w:val="false"/>
          <w:i w:val="false"/>
          <w:color w:val="000000"/>
          <w:sz w:val="28"/>
        </w:rPr>
        <w:t>
      0010 – Гватемала Республикасы;</w:t>
      </w:r>
    </w:p>
    <w:p>
      <w:pPr>
        <w:spacing w:after="0"/>
        <w:ind w:left="0"/>
        <w:jc w:val="both"/>
      </w:pPr>
      <w:r>
        <w:rPr>
          <w:rFonts w:ascii="Times New Roman"/>
          <w:b w:val="false"/>
          <w:i w:val="false"/>
          <w:color w:val="000000"/>
          <w:sz w:val="28"/>
        </w:rPr>
        <w:t>
      0011 – Гренада;</w:t>
      </w:r>
    </w:p>
    <w:p>
      <w:pPr>
        <w:spacing w:after="0"/>
        <w:ind w:left="0"/>
        <w:jc w:val="both"/>
      </w:pPr>
      <w:r>
        <w:rPr>
          <w:rFonts w:ascii="Times New Roman"/>
          <w:b w:val="false"/>
          <w:i w:val="false"/>
          <w:color w:val="000000"/>
          <w:sz w:val="28"/>
        </w:rPr>
        <w:t>
      0012 – Доминика Республикасы;</w:t>
      </w:r>
    </w:p>
    <w:p>
      <w:pPr>
        <w:spacing w:after="0"/>
        <w:ind w:left="0"/>
        <w:jc w:val="both"/>
      </w:pPr>
      <w:r>
        <w:rPr>
          <w:rFonts w:ascii="Times New Roman"/>
          <w:b w:val="false"/>
          <w:i w:val="false"/>
          <w:color w:val="000000"/>
          <w:sz w:val="28"/>
        </w:rPr>
        <w:t>
      0013 – Доминика Республикасы;</w:t>
      </w:r>
    </w:p>
    <w:p>
      <w:pPr>
        <w:spacing w:after="0"/>
        <w:ind w:left="0"/>
        <w:jc w:val="both"/>
      </w:pPr>
      <w:r>
        <w:rPr>
          <w:rFonts w:ascii="Times New Roman"/>
          <w:b w:val="false"/>
          <w:i w:val="false"/>
          <w:color w:val="000000"/>
          <w:sz w:val="28"/>
        </w:rPr>
        <w:t>
      0014 – Доминика Достастығы;</w:t>
      </w:r>
    </w:p>
    <w:p>
      <w:pPr>
        <w:spacing w:after="0"/>
        <w:ind w:left="0"/>
        <w:jc w:val="both"/>
      </w:pPr>
      <w:r>
        <w:rPr>
          <w:rFonts w:ascii="Times New Roman"/>
          <w:b w:val="false"/>
          <w:i w:val="false"/>
          <w:color w:val="000000"/>
          <w:sz w:val="28"/>
        </w:rPr>
        <w:t>
      0015 – Испания Корольдігі (Канар аралдарының аумағы бөлігінде ғана);</w:t>
      </w:r>
    </w:p>
    <w:p>
      <w:pPr>
        <w:spacing w:after="0"/>
        <w:ind w:left="0"/>
        <w:jc w:val="both"/>
      </w:pPr>
      <w:r>
        <w:rPr>
          <w:rFonts w:ascii="Times New Roman"/>
          <w:b w:val="false"/>
          <w:i w:val="false"/>
          <w:color w:val="000000"/>
          <w:sz w:val="28"/>
        </w:rPr>
        <w:t>
      0016 – Қытай Халық Республикасы (Аомынь (Макао) және Сянган (Гонконг) арнайы әкімшілік аудандарының аумақтары бөлігінде ғана);</w:t>
      </w:r>
    </w:p>
    <w:p>
      <w:pPr>
        <w:spacing w:after="0"/>
        <w:ind w:left="0"/>
        <w:jc w:val="both"/>
      </w:pPr>
      <w:r>
        <w:rPr>
          <w:rFonts w:ascii="Times New Roman"/>
          <w:b w:val="false"/>
          <w:i w:val="false"/>
          <w:color w:val="000000"/>
          <w:sz w:val="28"/>
        </w:rPr>
        <w:t xml:space="preserve">
      0017 – Колумбия Республикасы; </w:t>
      </w:r>
    </w:p>
    <w:p>
      <w:pPr>
        <w:spacing w:after="0"/>
        <w:ind w:left="0"/>
        <w:jc w:val="both"/>
      </w:pPr>
      <w:r>
        <w:rPr>
          <w:rFonts w:ascii="Times New Roman"/>
          <w:b w:val="false"/>
          <w:i w:val="false"/>
          <w:color w:val="000000"/>
          <w:sz w:val="28"/>
        </w:rPr>
        <w:t>
      0018 – Ислам Федеральдық Республикасы Комор аралдары;</w:t>
      </w:r>
    </w:p>
    <w:p>
      <w:pPr>
        <w:spacing w:after="0"/>
        <w:ind w:left="0"/>
        <w:jc w:val="both"/>
      </w:pPr>
      <w:r>
        <w:rPr>
          <w:rFonts w:ascii="Times New Roman"/>
          <w:b w:val="false"/>
          <w:i w:val="false"/>
          <w:color w:val="000000"/>
          <w:sz w:val="28"/>
        </w:rPr>
        <w:t>
      0019 – Коста-Рика Республикасы;</w:t>
      </w:r>
    </w:p>
    <w:p>
      <w:pPr>
        <w:spacing w:after="0"/>
        <w:ind w:left="0"/>
        <w:jc w:val="both"/>
      </w:pPr>
      <w:r>
        <w:rPr>
          <w:rFonts w:ascii="Times New Roman"/>
          <w:b w:val="false"/>
          <w:i w:val="false"/>
          <w:color w:val="000000"/>
          <w:sz w:val="28"/>
        </w:rPr>
        <w:t>
      0020 – Малайзия (Лабуан анклавы аумағы бөлігінде ғана);</w:t>
      </w:r>
    </w:p>
    <w:p>
      <w:pPr>
        <w:spacing w:after="0"/>
        <w:ind w:left="0"/>
        <w:jc w:val="both"/>
      </w:pPr>
      <w:r>
        <w:rPr>
          <w:rFonts w:ascii="Times New Roman"/>
          <w:b w:val="false"/>
          <w:i w:val="false"/>
          <w:color w:val="000000"/>
          <w:sz w:val="28"/>
        </w:rPr>
        <w:t>
      0021 – Либерия Республикасы;</w:t>
      </w:r>
    </w:p>
    <w:p>
      <w:pPr>
        <w:spacing w:after="0"/>
        <w:ind w:left="0"/>
        <w:jc w:val="both"/>
      </w:pPr>
      <w:r>
        <w:rPr>
          <w:rFonts w:ascii="Times New Roman"/>
          <w:b w:val="false"/>
          <w:i w:val="false"/>
          <w:color w:val="000000"/>
          <w:sz w:val="28"/>
        </w:rPr>
        <w:t>
      0022 – Ливан Республикасы;</w:t>
      </w:r>
    </w:p>
    <w:p>
      <w:pPr>
        <w:spacing w:after="0"/>
        <w:ind w:left="0"/>
        <w:jc w:val="both"/>
      </w:pPr>
      <w:r>
        <w:rPr>
          <w:rFonts w:ascii="Times New Roman"/>
          <w:b w:val="false"/>
          <w:i w:val="false"/>
          <w:color w:val="000000"/>
          <w:sz w:val="28"/>
        </w:rPr>
        <w:t>
      0023 – Лихтенштейн Княздығы;</w:t>
      </w:r>
    </w:p>
    <w:p>
      <w:pPr>
        <w:spacing w:after="0"/>
        <w:ind w:left="0"/>
        <w:jc w:val="both"/>
      </w:pPr>
      <w:r>
        <w:rPr>
          <w:rFonts w:ascii="Times New Roman"/>
          <w:b w:val="false"/>
          <w:i w:val="false"/>
          <w:color w:val="000000"/>
          <w:sz w:val="28"/>
        </w:rPr>
        <w:t>
      0024 – Маврикий Республикасы;</w:t>
      </w:r>
    </w:p>
    <w:p>
      <w:pPr>
        <w:spacing w:after="0"/>
        <w:ind w:left="0"/>
        <w:jc w:val="both"/>
      </w:pPr>
      <w:r>
        <w:rPr>
          <w:rFonts w:ascii="Times New Roman"/>
          <w:b w:val="false"/>
          <w:i w:val="false"/>
          <w:color w:val="000000"/>
          <w:sz w:val="28"/>
        </w:rPr>
        <w:t>
      0025 – Мавритания Ислам Республикасы;</w:t>
      </w:r>
    </w:p>
    <w:p>
      <w:pPr>
        <w:spacing w:after="0"/>
        <w:ind w:left="0"/>
        <w:jc w:val="both"/>
      </w:pPr>
      <w:r>
        <w:rPr>
          <w:rFonts w:ascii="Times New Roman"/>
          <w:b w:val="false"/>
          <w:i w:val="false"/>
          <w:color w:val="000000"/>
          <w:sz w:val="28"/>
        </w:rPr>
        <w:t>
      0026 – Португалия Республикасы (Мадейра аралдарының аумағы бөлігінде ғана);</w:t>
      </w:r>
    </w:p>
    <w:p>
      <w:pPr>
        <w:spacing w:after="0"/>
        <w:ind w:left="0"/>
        <w:jc w:val="both"/>
      </w:pPr>
      <w:r>
        <w:rPr>
          <w:rFonts w:ascii="Times New Roman"/>
          <w:b w:val="false"/>
          <w:i w:val="false"/>
          <w:color w:val="000000"/>
          <w:sz w:val="28"/>
        </w:rPr>
        <w:t>
      0027 – Мальдив Республикасы;</w:t>
      </w:r>
    </w:p>
    <w:p>
      <w:pPr>
        <w:spacing w:after="0"/>
        <w:ind w:left="0"/>
        <w:jc w:val="both"/>
      </w:pPr>
      <w:r>
        <w:rPr>
          <w:rFonts w:ascii="Times New Roman"/>
          <w:b w:val="false"/>
          <w:i w:val="false"/>
          <w:color w:val="000000"/>
          <w:sz w:val="28"/>
        </w:rPr>
        <w:t>
      0028 – Маршалл аралдары Республикасы;</w:t>
      </w:r>
    </w:p>
    <w:p>
      <w:pPr>
        <w:spacing w:after="0"/>
        <w:ind w:left="0"/>
        <w:jc w:val="both"/>
      </w:pPr>
      <w:r>
        <w:rPr>
          <w:rFonts w:ascii="Times New Roman"/>
          <w:b w:val="false"/>
          <w:i w:val="false"/>
          <w:color w:val="000000"/>
          <w:sz w:val="28"/>
        </w:rPr>
        <w:t>
      0029 – Монако Княздығы;</w:t>
      </w:r>
    </w:p>
    <w:p>
      <w:pPr>
        <w:spacing w:after="0"/>
        <w:ind w:left="0"/>
        <w:jc w:val="both"/>
      </w:pPr>
      <w:r>
        <w:rPr>
          <w:rFonts w:ascii="Times New Roman"/>
          <w:b w:val="false"/>
          <w:i w:val="false"/>
          <w:color w:val="000000"/>
          <w:sz w:val="28"/>
        </w:rPr>
        <w:t>
      0030 – Мальта;</w:t>
      </w:r>
    </w:p>
    <w:p>
      <w:pPr>
        <w:spacing w:after="0"/>
        <w:ind w:left="0"/>
        <w:jc w:val="both"/>
      </w:pPr>
      <w:r>
        <w:rPr>
          <w:rFonts w:ascii="Times New Roman"/>
          <w:b w:val="false"/>
          <w:i w:val="false"/>
          <w:color w:val="000000"/>
          <w:sz w:val="28"/>
        </w:rPr>
        <w:t>
      0031 – Мариан аралдары;</w:t>
      </w:r>
    </w:p>
    <w:p>
      <w:pPr>
        <w:spacing w:after="0"/>
        <w:ind w:left="0"/>
        <w:jc w:val="both"/>
      </w:pPr>
      <w:r>
        <w:rPr>
          <w:rFonts w:ascii="Times New Roman"/>
          <w:b w:val="false"/>
          <w:i w:val="false"/>
          <w:color w:val="000000"/>
          <w:sz w:val="28"/>
        </w:rPr>
        <w:t>
      0032 – Марокко Корольдігі (Танжер қаласы аумағы бөлігінде ғана);</w:t>
      </w:r>
    </w:p>
    <w:p>
      <w:pPr>
        <w:spacing w:after="0"/>
        <w:ind w:left="0"/>
        <w:jc w:val="both"/>
      </w:pPr>
      <w:r>
        <w:rPr>
          <w:rFonts w:ascii="Times New Roman"/>
          <w:b w:val="false"/>
          <w:i w:val="false"/>
          <w:color w:val="000000"/>
          <w:sz w:val="28"/>
        </w:rPr>
        <w:t>
      0033 – Мьянма Одағы Республикасы;</w:t>
      </w:r>
    </w:p>
    <w:p>
      <w:pPr>
        <w:spacing w:after="0"/>
        <w:ind w:left="0"/>
        <w:jc w:val="both"/>
      </w:pPr>
      <w:r>
        <w:rPr>
          <w:rFonts w:ascii="Times New Roman"/>
          <w:b w:val="false"/>
          <w:i w:val="false"/>
          <w:color w:val="000000"/>
          <w:sz w:val="28"/>
        </w:rPr>
        <w:t>
      0034 – Науру Республикасы;</w:t>
      </w:r>
    </w:p>
    <w:p>
      <w:pPr>
        <w:spacing w:after="0"/>
        <w:ind w:left="0"/>
        <w:jc w:val="both"/>
      </w:pPr>
      <w:r>
        <w:rPr>
          <w:rFonts w:ascii="Times New Roman"/>
          <w:b w:val="false"/>
          <w:i w:val="false"/>
          <w:color w:val="000000"/>
          <w:sz w:val="28"/>
        </w:rPr>
        <w:t>
      0035 – Нидерланды Корольдігі (Аруба аралының аумағы және Антиль аралдарының тәуелді аумақтары бөлігінде ғана);</w:t>
      </w:r>
    </w:p>
    <w:p>
      <w:pPr>
        <w:spacing w:after="0"/>
        <w:ind w:left="0"/>
        <w:jc w:val="both"/>
      </w:pPr>
      <w:r>
        <w:rPr>
          <w:rFonts w:ascii="Times New Roman"/>
          <w:b w:val="false"/>
          <w:i w:val="false"/>
          <w:color w:val="000000"/>
          <w:sz w:val="28"/>
        </w:rPr>
        <w:t>
      0036 – Нигерия Федеративтік Республикасы;</w:t>
      </w:r>
    </w:p>
    <w:p>
      <w:pPr>
        <w:spacing w:after="0"/>
        <w:ind w:left="0"/>
        <w:jc w:val="both"/>
      </w:pPr>
      <w:r>
        <w:rPr>
          <w:rFonts w:ascii="Times New Roman"/>
          <w:b w:val="false"/>
          <w:i w:val="false"/>
          <w:color w:val="000000"/>
          <w:sz w:val="28"/>
        </w:rPr>
        <w:t>
      0037 – Жаңа Зеландия (Кук және Ниуэ аралдарының аумақтары бөлігінде ғана);</w:t>
      </w:r>
    </w:p>
    <w:p>
      <w:pPr>
        <w:spacing w:after="0"/>
        <w:ind w:left="0"/>
        <w:jc w:val="both"/>
      </w:pPr>
      <w:r>
        <w:rPr>
          <w:rFonts w:ascii="Times New Roman"/>
          <w:b w:val="false"/>
          <w:i w:val="false"/>
          <w:color w:val="000000"/>
          <w:sz w:val="28"/>
        </w:rPr>
        <w:t>
      0038 – Палау Республикасы;</w:t>
      </w:r>
    </w:p>
    <w:p>
      <w:pPr>
        <w:spacing w:after="0"/>
        <w:ind w:left="0"/>
        <w:jc w:val="both"/>
      </w:pPr>
      <w:r>
        <w:rPr>
          <w:rFonts w:ascii="Times New Roman"/>
          <w:b w:val="false"/>
          <w:i w:val="false"/>
          <w:color w:val="000000"/>
          <w:sz w:val="28"/>
        </w:rPr>
        <w:t>
      0039 – Панама Республикасы;</w:t>
      </w:r>
    </w:p>
    <w:p>
      <w:pPr>
        <w:spacing w:after="0"/>
        <w:ind w:left="0"/>
        <w:jc w:val="both"/>
      </w:pPr>
      <w:r>
        <w:rPr>
          <w:rFonts w:ascii="Times New Roman"/>
          <w:b w:val="false"/>
          <w:i w:val="false"/>
          <w:color w:val="000000"/>
          <w:sz w:val="28"/>
        </w:rPr>
        <w:t>
      0040 – Самоа Тәуелсіз Мемлекеті;</w:t>
      </w:r>
    </w:p>
    <w:p>
      <w:pPr>
        <w:spacing w:after="0"/>
        <w:ind w:left="0"/>
        <w:jc w:val="both"/>
      </w:pPr>
      <w:r>
        <w:rPr>
          <w:rFonts w:ascii="Times New Roman"/>
          <w:b w:val="false"/>
          <w:i w:val="false"/>
          <w:color w:val="000000"/>
          <w:sz w:val="28"/>
        </w:rPr>
        <w:t>
      0041 – Сан-Марино Республикасы;</w:t>
      </w:r>
    </w:p>
    <w:p>
      <w:pPr>
        <w:spacing w:after="0"/>
        <w:ind w:left="0"/>
        <w:jc w:val="both"/>
      </w:pPr>
      <w:r>
        <w:rPr>
          <w:rFonts w:ascii="Times New Roman"/>
          <w:b w:val="false"/>
          <w:i w:val="false"/>
          <w:color w:val="000000"/>
          <w:sz w:val="28"/>
        </w:rPr>
        <w:t>
      0042 – Сейшель аралдары Республикасы;</w:t>
      </w:r>
    </w:p>
    <w:p>
      <w:pPr>
        <w:spacing w:after="0"/>
        <w:ind w:left="0"/>
        <w:jc w:val="both"/>
      </w:pPr>
      <w:r>
        <w:rPr>
          <w:rFonts w:ascii="Times New Roman"/>
          <w:b w:val="false"/>
          <w:i w:val="false"/>
          <w:color w:val="000000"/>
          <w:sz w:val="28"/>
        </w:rPr>
        <w:t>
      0043 – Сент-Винсент және Гренадины;</w:t>
      </w:r>
    </w:p>
    <w:p>
      <w:pPr>
        <w:spacing w:after="0"/>
        <w:ind w:left="0"/>
        <w:jc w:val="both"/>
      </w:pPr>
      <w:r>
        <w:rPr>
          <w:rFonts w:ascii="Times New Roman"/>
          <w:b w:val="false"/>
          <w:i w:val="false"/>
          <w:color w:val="000000"/>
          <w:sz w:val="28"/>
        </w:rPr>
        <w:t>
      0044 – Сент-Китс және Невис Федерациясы;</w:t>
      </w:r>
    </w:p>
    <w:p>
      <w:pPr>
        <w:spacing w:after="0"/>
        <w:ind w:left="0"/>
        <w:jc w:val="both"/>
      </w:pPr>
      <w:r>
        <w:rPr>
          <w:rFonts w:ascii="Times New Roman"/>
          <w:b w:val="false"/>
          <w:i w:val="false"/>
          <w:color w:val="000000"/>
          <w:sz w:val="28"/>
        </w:rPr>
        <w:t>
      0045 – Сент-Люсия;</w:t>
      </w:r>
    </w:p>
    <w:p>
      <w:pPr>
        <w:spacing w:after="0"/>
        <w:ind w:left="0"/>
        <w:jc w:val="both"/>
      </w:pPr>
      <w:r>
        <w:rPr>
          <w:rFonts w:ascii="Times New Roman"/>
          <w:b w:val="false"/>
          <w:i w:val="false"/>
          <w:color w:val="000000"/>
          <w:sz w:val="28"/>
        </w:rPr>
        <w:t>
      0046 – Ұлыбритания мен Солтүстік Ирландия Біріккен Корольдігі (тек Ангилья аралдары, Бермуд аралдары, Британдық Виргин аралдары, Гибралтар, Кайман аралдары, Монтсеррат аралы, Теркс және Кайкос аралдары, Мэн аралы, Норманд аралдары (Гернси, Джерси, Сарк, Олдерни аралдары), Оңтүстік Георгия аралы, Оңтүстік Сэндвич аралдары, Чагос аралы аумақтары бөлігінде ғана);</w:t>
      </w:r>
    </w:p>
    <w:p>
      <w:pPr>
        <w:spacing w:after="0"/>
        <w:ind w:left="0"/>
        <w:jc w:val="both"/>
      </w:pPr>
      <w:r>
        <w:rPr>
          <w:rFonts w:ascii="Times New Roman"/>
          <w:b w:val="false"/>
          <w:i w:val="false"/>
          <w:color w:val="000000"/>
          <w:sz w:val="28"/>
        </w:rPr>
        <w:t>
      0047 – Америка Құрама Штаттары (Американдық Виргин аралдары, Гуам аралы, Пуэрто-Рико Достастығы, Вайоминг штаты, Делавэр штаты аумақтары бөлігінде ғана);</w:t>
      </w:r>
    </w:p>
    <w:p>
      <w:pPr>
        <w:spacing w:after="0"/>
        <w:ind w:left="0"/>
        <w:jc w:val="both"/>
      </w:pPr>
      <w:r>
        <w:rPr>
          <w:rFonts w:ascii="Times New Roman"/>
          <w:b w:val="false"/>
          <w:i w:val="false"/>
          <w:color w:val="000000"/>
          <w:sz w:val="28"/>
        </w:rPr>
        <w:t>
      0048 – Суринам Республикасы;</w:t>
      </w:r>
    </w:p>
    <w:p>
      <w:pPr>
        <w:spacing w:after="0"/>
        <w:ind w:left="0"/>
        <w:jc w:val="both"/>
      </w:pPr>
      <w:r>
        <w:rPr>
          <w:rFonts w:ascii="Times New Roman"/>
          <w:b w:val="false"/>
          <w:i w:val="false"/>
          <w:color w:val="000000"/>
          <w:sz w:val="28"/>
        </w:rPr>
        <w:t>
      0049 – Біріккен Танзания Республикасы;</w:t>
      </w:r>
    </w:p>
    <w:p>
      <w:pPr>
        <w:spacing w:after="0"/>
        <w:ind w:left="0"/>
        <w:jc w:val="both"/>
      </w:pPr>
      <w:r>
        <w:rPr>
          <w:rFonts w:ascii="Times New Roman"/>
          <w:b w:val="false"/>
          <w:i w:val="false"/>
          <w:color w:val="000000"/>
          <w:sz w:val="28"/>
        </w:rPr>
        <w:t>
      0050 – Тонга Корольдігі;</w:t>
      </w:r>
    </w:p>
    <w:p>
      <w:pPr>
        <w:spacing w:after="0"/>
        <w:ind w:left="0"/>
        <w:jc w:val="both"/>
      </w:pPr>
      <w:r>
        <w:rPr>
          <w:rFonts w:ascii="Times New Roman"/>
          <w:b w:val="false"/>
          <w:i w:val="false"/>
          <w:color w:val="000000"/>
          <w:sz w:val="28"/>
        </w:rPr>
        <w:t>
      0051 – Тринидад и Тобаго Республикасы;</w:t>
      </w:r>
    </w:p>
    <w:p>
      <w:pPr>
        <w:spacing w:after="0"/>
        <w:ind w:left="0"/>
        <w:jc w:val="both"/>
      </w:pPr>
      <w:r>
        <w:rPr>
          <w:rFonts w:ascii="Times New Roman"/>
          <w:b w:val="false"/>
          <w:i w:val="false"/>
          <w:color w:val="000000"/>
          <w:sz w:val="28"/>
        </w:rPr>
        <w:t>
      0052 – Фиджи Егеменді Демократиялық Республикасы;</w:t>
      </w:r>
    </w:p>
    <w:p>
      <w:pPr>
        <w:spacing w:after="0"/>
        <w:ind w:left="0"/>
        <w:jc w:val="both"/>
      </w:pPr>
      <w:r>
        <w:rPr>
          <w:rFonts w:ascii="Times New Roman"/>
          <w:b w:val="false"/>
          <w:i w:val="false"/>
          <w:color w:val="000000"/>
          <w:sz w:val="28"/>
        </w:rPr>
        <w:t>
      0053 – Филиппин Республикасы;</w:t>
      </w:r>
    </w:p>
    <w:p>
      <w:pPr>
        <w:spacing w:after="0"/>
        <w:ind w:left="0"/>
        <w:jc w:val="both"/>
      </w:pPr>
      <w:r>
        <w:rPr>
          <w:rFonts w:ascii="Times New Roman"/>
          <w:b w:val="false"/>
          <w:i w:val="false"/>
          <w:color w:val="000000"/>
          <w:sz w:val="28"/>
        </w:rPr>
        <w:t>
      0054 – Француз Республикасы (Кергелен аралдары, Франциялық Полинезия, Франциялық Гвиана аумақтары бөлігінде ғана);</w:t>
      </w:r>
    </w:p>
    <w:p>
      <w:pPr>
        <w:spacing w:after="0"/>
        <w:ind w:left="0"/>
        <w:jc w:val="both"/>
      </w:pPr>
      <w:r>
        <w:rPr>
          <w:rFonts w:ascii="Times New Roman"/>
          <w:b w:val="false"/>
          <w:i w:val="false"/>
          <w:color w:val="000000"/>
          <w:sz w:val="28"/>
        </w:rPr>
        <w:t>
      0055 – Черногория;</w:t>
      </w:r>
    </w:p>
    <w:p>
      <w:pPr>
        <w:spacing w:after="0"/>
        <w:ind w:left="0"/>
        <w:jc w:val="both"/>
      </w:pPr>
      <w:r>
        <w:rPr>
          <w:rFonts w:ascii="Times New Roman"/>
          <w:b w:val="false"/>
          <w:i w:val="false"/>
          <w:color w:val="000000"/>
          <w:sz w:val="28"/>
        </w:rPr>
        <w:t>
      0056 – Шри-Ланка Демократиялық Республикасы;</w:t>
      </w:r>
    </w:p>
    <w:p>
      <w:pPr>
        <w:spacing w:after="0"/>
        <w:ind w:left="0"/>
        <w:jc w:val="both"/>
      </w:pPr>
      <w:r>
        <w:rPr>
          <w:rFonts w:ascii="Times New Roman"/>
          <w:b w:val="false"/>
          <w:i w:val="false"/>
          <w:color w:val="000000"/>
          <w:sz w:val="28"/>
        </w:rPr>
        <w:t>
      0057 – Ямайка.</w:t>
      </w:r>
    </w:p>
    <w:bookmarkStart w:name="z235" w:id="174"/>
    <w:p>
      <w:pPr>
        <w:spacing w:after="0"/>
        <w:ind w:left="0"/>
        <w:jc w:val="both"/>
      </w:pPr>
      <w:r>
        <w:rPr>
          <w:rFonts w:ascii="Times New Roman"/>
          <w:b w:val="false"/>
          <w:i w:val="false"/>
          <w:color w:val="000000"/>
          <w:sz w:val="28"/>
        </w:rPr>
        <w:t>
      35. Декларацияны толтыру кезінде халықаралық шарт (келісім) түрлерінің мынадай кодталуын пайдалану керек:</w:t>
      </w:r>
    </w:p>
    <w:bookmarkEnd w:id="174"/>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p>
      <w:pPr>
        <w:spacing w:after="0"/>
        <w:ind w:left="0"/>
        <w:jc w:val="both"/>
      </w:pPr>
      <w:r>
        <w:rPr>
          <w:rFonts w:ascii="Times New Roman"/>
          <w:b w:val="false"/>
          <w:i w:val="false"/>
          <w:color w:val="000000"/>
          <w:sz w:val="28"/>
        </w:rPr>
        <w:t>
      02 – Ислам Даму Банкінің құрылтай шарты;</w:t>
      </w:r>
    </w:p>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жөніндегі келісім;</w:t>
      </w:r>
    </w:p>
    <w:p>
      <w:pPr>
        <w:spacing w:after="0"/>
        <w:ind w:left="0"/>
        <w:jc w:val="both"/>
      </w:pPr>
      <w:r>
        <w:rPr>
          <w:rFonts w:ascii="Times New Roman"/>
          <w:b w:val="false"/>
          <w:i w:val="false"/>
          <w:color w:val="000000"/>
          <w:sz w:val="28"/>
        </w:rPr>
        <w:t>
      04 – Азия Даму Банкінің құрылтай шарты;</w:t>
      </w:r>
    </w:p>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p>
      <w:pPr>
        <w:spacing w:after="0"/>
        <w:ind w:left="0"/>
        <w:jc w:val="both"/>
      </w:pPr>
      <w:r>
        <w:rPr>
          <w:rFonts w:ascii="Times New Roman"/>
          <w:b w:val="false"/>
          <w:i w:val="false"/>
          <w:color w:val="000000"/>
          <w:sz w:val="28"/>
        </w:rPr>
        <w:t>
      06 – Қаржылық ынтымақтастық туралы келісім;</w:t>
      </w:r>
    </w:p>
    <w:p>
      <w:pPr>
        <w:spacing w:after="0"/>
        <w:ind w:left="0"/>
        <w:jc w:val="both"/>
      </w:pPr>
      <w:r>
        <w:rPr>
          <w:rFonts w:ascii="Times New Roman"/>
          <w:b w:val="false"/>
          <w:i w:val="false"/>
          <w:color w:val="000000"/>
          <w:sz w:val="28"/>
        </w:rPr>
        <w:t>
      07 – Өзара түсіністік туралы меморандум;</w:t>
      </w:r>
    </w:p>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p>
      <w:pPr>
        <w:spacing w:after="0"/>
        <w:ind w:left="0"/>
        <w:jc w:val="both"/>
      </w:pPr>
      <w:r>
        <w:rPr>
          <w:rFonts w:ascii="Times New Roman"/>
          <w:b w:val="false"/>
          <w:i w:val="false"/>
          <w:color w:val="000000"/>
          <w:sz w:val="28"/>
        </w:rPr>
        <w:t>
      09 – Халықаралық Қайта құру және Даму банкінің келісімі;</w:t>
      </w:r>
    </w:p>
    <w:p>
      <w:pPr>
        <w:spacing w:after="0"/>
        <w:ind w:left="0"/>
        <w:jc w:val="both"/>
      </w:pPr>
      <w:r>
        <w:rPr>
          <w:rFonts w:ascii="Times New Roman"/>
          <w:b w:val="false"/>
          <w:i w:val="false"/>
          <w:color w:val="000000"/>
          <w:sz w:val="28"/>
        </w:rPr>
        <w:t>
      10 – Халықаралық валюталық қордың келісімі;</w:t>
      </w:r>
    </w:p>
    <w:p>
      <w:pPr>
        <w:spacing w:after="0"/>
        <w:ind w:left="0"/>
        <w:jc w:val="both"/>
      </w:pPr>
      <w:r>
        <w:rPr>
          <w:rFonts w:ascii="Times New Roman"/>
          <w:b w:val="false"/>
          <w:i w:val="false"/>
          <w:color w:val="000000"/>
          <w:sz w:val="28"/>
        </w:rPr>
        <w:t>
      11 – Халықаралық қаржылық корпорацияның келісімі;</w:t>
      </w:r>
    </w:p>
    <w:p>
      <w:pPr>
        <w:spacing w:after="0"/>
        <w:ind w:left="0"/>
        <w:jc w:val="both"/>
      </w:pPr>
      <w:r>
        <w:rPr>
          <w:rFonts w:ascii="Times New Roman"/>
          <w:b w:val="false"/>
          <w:i w:val="false"/>
          <w:color w:val="000000"/>
          <w:sz w:val="28"/>
        </w:rPr>
        <w:t>
      12 – Инвестициялық дауларды реттеу жөніндегі конвенция;</w:t>
      </w:r>
    </w:p>
    <w:p>
      <w:pPr>
        <w:spacing w:after="0"/>
        <w:ind w:left="0"/>
        <w:jc w:val="both"/>
      </w:pPr>
      <w:r>
        <w:rPr>
          <w:rFonts w:ascii="Times New Roman"/>
          <w:b w:val="false"/>
          <w:i w:val="false"/>
          <w:color w:val="000000"/>
          <w:sz w:val="28"/>
        </w:rPr>
        <w:t>
      13 – Еуропалық Қайта құру және Даму банкін құру туралы;</w:t>
      </w:r>
    </w:p>
    <w:p>
      <w:pPr>
        <w:spacing w:after="0"/>
        <w:ind w:left="0"/>
        <w:jc w:val="both"/>
      </w:pPr>
      <w:r>
        <w:rPr>
          <w:rFonts w:ascii="Times New Roman"/>
          <w:b w:val="false"/>
          <w:i w:val="false"/>
          <w:color w:val="000000"/>
          <w:sz w:val="28"/>
        </w:rPr>
        <w:t>
      14 – Дипломатиялық қатынастар туралы Вена конвенциясы;</w:t>
      </w:r>
    </w:p>
    <w:p>
      <w:pPr>
        <w:spacing w:after="0"/>
        <w:ind w:left="0"/>
        <w:jc w:val="both"/>
      </w:pPr>
      <w:r>
        <w:rPr>
          <w:rFonts w:ascii="Times New Roman"/>
          <w:b w:val="false"/>
          <w:i w:val="false"/>
          <w:color w:val="000000"/>
          <w:sz w:val="28"/>
        </w:rPr>
        <w:t>
      15 – Орталық Азия университетін құру жөніндегі шарт;</w:t>
      </w:r>
    </w:p>
    <w:p>
      <w:pPr>
        <w:spacing w:after="0"/>
        <w:ind w:left="0"/>
        <w:jc w:val="both"/>
      </w:pPr>
      <w:r>
        <w:rPr>
          <w:rFonts w:ascii="Times New Roman"/>
          <w:b w:val="false"/>
          <w:i w:val="false"/>
          <w:color w:val="000000"/>
          <w:sz w:val="28"/>
        </w:rPr>
        <w:t>
      16 – Инвестициялар кепілдігінің көп жақты агенттігін құру туралы;</w:t>
      </w:r>
    </w:p>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p>
      <w:pPr>
        <w:spacing w:after="0"/>
        <w:ind w:left="0"/>
        <w:jc w:val="both"/>
      </w:pPr>
      <w:r>
        <w:rPr>
          <w:rFonts w:ascii="Times New Roman"/>
          <w:b w:val="false"/>
          <w:i w:val="false"/>
          <w:color w:val="000000"/>
          <w:sz w:val="28"/>
        </w:rPr>
        <w:t>
      18 – Әуе қатынасы туралы келісім;</w:t>
      </w:r>
    </w:p>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p>
      <w:pPr>
        <w:spacing w:after="0"/>
        <w:ind w:left="0"/>
        <w:jc w:val="both"/>
      </w:pPr>
      <w:r>
        <w:rPr>
          <w:rFonts w:ascii="Times New Roman"/>
          <w:b w:val="false"/>
          <w:i w:val="false"/>
          <w:color w:val="000000"/>
          <w:sz w:val="28"/>
        </w:rPr>
        <w:t>
      20 – "Қазақстан Республикасында ауылдық елді мекендерді сумен жабдықтау" жобасын жүзеге асыру үшін Жапония Yкіметінің грантын тарту туралы ноталар алмасу нысанындағы келісім;</w:t>
      </w:r>
    </w:p>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p>
      <w:pPr>
        <w:spacing w:after="0"/>
        <w:ind w:left="0"/>
        <w:jc w:val="both"/>
      </w:pPr>
      <w:r>
        <w:rPr>
          <w:rFonts w:ascii="Times New Roman"/>
          <w:b w:val="false"/>
          <w:i w:val="false"/>
          <w:color w:val="000000"/>
          <w:sz w:val="28"/>
        </w:rPr>
        <w:t>
      22 – Азия инфроқұрылымдық инвестициялар банкінің келісімі;</w:t>
      </w:r>
    </w:p>
    <w:p>
      <w:pPr>
        <w:spacing w:after="0"/>
        <w:ind w:left="0"/>
        <w:jc w:val="both"/>
      </w:pPr>
      <w:r>
        <w:rPr>
          <w:rFonts w:ascii="Times New Roman"/>
          <w:b w:val="false"/>
          <w:i w:val="false"/>
          <w:color w:val="000000"/>
          <w:sz w:val="28"/>
        </w:rPr>
        <w:t>
      23 – Өзге де халықаралық шарттар (келісімдер, конвенциялар).</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