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6c9acc" w14:textId="a6c9ac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Мақтаарал ауданының жерлерін аймақтарға бөлу жобасын (схемасын), елді мекендердегі бағалау аймақтарының шекаралары және жер учаскелері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Түркістан облысы Мақтаарал аудандық мәслихатының 2022 жылғы 7 қазандағы № 25-170-VII шешiмi. Қазақстан Республикасының Әділет министрлігінде 2022 жылғы 21 қазанда № 30262 болып тiркелдi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8-бабының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11-бабының 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Мақтаарал аудандық мәслихаты ШЕШТІ: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Мақтаарал ауданының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Мақтаарал ауданының елді мекендердегі бағалау аймақтарының шекаралары және жер учаскелері үшін төлемақының базалық ставкаларына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Осы шешімнің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Мақтаарал аудандық мәслихатының кейбір шешімдерінің күші жойылды деп танылсын.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шешім оның алғашқы ресми жарияланған күнінен кейін күнтізбелік он күн өткен соң қолданысқа енгізіледі.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Мақтаарал аудандық 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Сарсекбаев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7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25-170-VII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Мақтаарал ауданының жерлерін аймақтарға бөлу жобасы (схемасы)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8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0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Мақтаарал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2022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қазандағы № 25-170-VII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Мақтаарал ауданының ауылдық елді мекендердегі бағалау аймақтарының шекаралары және жер учаскелері үшін төлемақының базалық ставкаларына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Бағалау аймақтың шекарасы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нөмірі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 коэффициенттері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Мырзакент кенті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 249, 250 аймақ шекарасы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солтүстігі Жақаев көшесімен басталып, әрі қарай батысында Е.Мамбетов, шығысында С.Қожанов, оңтүстігінде Шапағат көшелеріне дейін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221, 238, 256 аймақ шекарасы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солтүстік бөлігі Абай көшесінен басталып, батысында Достық каналы мен Иіржар ауылдық округімен шекаралас орналасқан, оңтүстігі Шапағат көшесімен Восточная көшелерінің қилысына дейін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Атакент кенті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 192, 208, 209, 210, 212 аймақ шекарасы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солтүстік бөлігі темір жолмен басталып, әрі қарай Сатпаев, Жайлымшиева көшелерін қамтиды. Оңтүстік бөлігі Горький, Қожанов көшелерімен қилысып, коллекторлық арыққа дейін жетеді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 186, 191, 192, 211, 212, 213, аймақ шекарасы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Аймақтың оңтүстік бөлігі Восточная және Узбекская көшелерінің қиылысында орналасып, 8 Марта көшесінің жалғасы, Оңтүстігі темір жол бойын жағалай өтеді және Өзбекістан Республикасымен шекаралас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Өркениет елді мекен шекарасының шегінде (192)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Ақ алтын елді мекен шекарасының шегінде (193)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Шаттық елді мекен шекарасының шегінде (194)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Бақыт елді мекен шекарасының шегінде (204)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 ауылдық округі: Иіржар елді мекен шекарасының шегінде (228)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 ауылдық округі: Алғабас елді мекен шекарасының шегінде (178)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Жаңажол ауылдық округі: Ақжол елді мекен шекарасының шегінде (223)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Игілік елді мекен шекарасының шегінде (197)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Мәдениет елді мекені елді мекен шекарасының шегінде (203)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Еңбекші елді мекені елді мекен шекарасының шегінде (202)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Қаз.КСР 40 жылдығы шекарасының шегінде (199)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 ауылдық округі: Т.Жайлыбаев елді мекен шекарасының шегінде (239)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 ауылдық округі: Нұрлытаң елді мекен шекарасының шегінде (240)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 ауылдық округі: Шұғыла елді мекен шекарасының шегінде (241)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 ауылдық округі: Т.Жайлыбаев елді мекен шекарасының шегінде (243)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 ауылдық округі: Дихан елді мекен шекарасының шегінде (237)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 ауылдық округі: С.Рахимов елді мекен шекарасының шегінде (231)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 ауылдық округі: Азат елді мекен шекарасының шегінде (229)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 ауылдық округі: Азамат елді мекен шекарасының шегінде (236)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 ауылдық округі: Наурыз елді мекен шекарасының шегінде (235)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Ж.Нұрлыбаев ауылдық округі: Ынталы елді мекен шекарасының шегінде (215)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Ж.Нұрлыбаев ауылдық округі: Өнімкер елді мекен шекарасының шегінде (217)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Ж.Нұрлыбаев ауылдық округі: Мақталы елді мекен шекарасының шегінде (216)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А.Қалыбеков ауылдық округі: Үлгілі елді мекен шекарасының шегінде (014)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А.Қалыбеков ауылдық округі: Жаңажол елді мекен шекарасының шегінде (017)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А.Қалыбеков ауылдық округі: Абат елді мекен шекарасының шегінде (015)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А.Қалыбеков ауылдық округі: Төрткөл елді мекен шекарасының шегінде (021)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 ауылдық округі: Қ.Пернебаев елді мекен шекарасының шегінде (187)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 ауылдық округі: Қоңырат елді мекен шекарасының шегінде (190)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 ауылдық округі: Табысты елді мекен шекарасының шегінде (189)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 ауылдық округі: Өркениет елді мекен шекарасының шегінде (188)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 ауылдық округі: Еркінабад елді мекен шекарасының шегінде (179)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ауылдық округі: Жамбыл елді мекен шекарасының шегінде (183)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ауылдық округі: Жамбыл елді мекен шекарасының шегінде (184)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А.Қалыбеков ауылдық округі: Төрткөл елді мекен шекарасының шегінде (020)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Жаңажол ауылдық округі: Арай елді мекен шекарасының шегінде (222)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Жаңажол ауылдық округі: Өргебас елді мекен шекарасының шегінде (224)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Жаңажол ауылдық округі: Фирдауси елді мекен шекарасының шегінде (225)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 ауылдық округі: Достық елді мекен шекарасының шегінде (023)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 ауылдық округі: Қалшораев елді мекен шекарасының шегінде (002)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 ауылдық округі: Хайдар елді мекен шекарасының шегінде (003)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 ауылдық округі: Бескетік елді мекен шекарасының шегінде (005)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 ауылдық округі: Гүлістан елді мекен шекарасының шегінде (024,025)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 ауылдық округі: Көксу елді мекен шекарасының шегінде (110)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Амангелді елді мекен шекарасының шегінде (200)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Елқоныс елді мекен шекарасының шегінде (198)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Тұлпар елді мекен шекарасының шегінде (205)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Есентаев елді мекен шекарасының шегінде (196)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Көкарал елді мекен шекарасының шегінде (206)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 ауылдық округі: Жантақсай елді мекен шекарасының шегінде (242)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 ауылдық округі: Жаңа тұрмыс елді мекен шекарасының шегінде (243)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 ауылдық округі: Мақтажан елді мекен шекарасының шегінде (232)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 ауылдық округі: Шапағат елді мекен шекарасының шегінде (234)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 ауылдық округі: Алаш елді мекен шекарасының шегінде (233)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Ж.Нұрлыбаев ауылдық округі: Ырысты елді мекен шекарасының шегінде (218)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Ж.Нұрлыбаев ауылдық округі: Қарақыр елді мекен шекарасының шегінде (219)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Ж.Нұрлыбаев ауылдық округі: Өркен елді мекен шекарасының шегінде (220)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А.Қалыбеков ауылдық округі: Атамұра елді мекен шекарасының шегінде (018)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А.Қалыбеков ауылдық округі: Жамбыл елді мекен шекарасының шегінде (016)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А.Қалыбеков ауылдық округі: Тұран елді мекен шекарасының шегінде (019)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ауылдық округі: Абай елді мекен шекарасының шегінде (176)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ауылдық округі: Көкпарсай елді мекен шекарасының шегінде (175)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ауылдық округі: Кеңесшіл елді мекен шекарасының шегінде (181, 182)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Жаңажол ауылдық округі: Нұрлыжол елді мекен шекарасының шегінде (226)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Жаңажол ауылдық округі: Жеңіс елді мекен шекарасының шегінде (246, 247)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Жаңажол ауылдық округі: Достық елді мекен шекарасының шегінде (221)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Береке елді мекен шекарасының шегінде (207)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Жұлдыз елді мекен шекарасының шегінде (201)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 ауылдық округі: Азаттық елді мекен шекарасының шегінде (195)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Мақтаарал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2022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қазандағы № 25-170-VII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3-қосымша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Мақтаарал аудандық мәслихатының күші жойылған кейбір шешімдерінің тізбeсі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Мақтаарал аудандық мәслихатының "Мақтаарал ауданының елді мекендеріндегі жерлерді аймақтарға бөлу схемалары туралы" 2013 жылғы 29 наурыздағы </w:t>
      </w:r>
      <w:r>
        <w:rPr>
          <w:rFonts w:ascii="Times New Roman"/>
          <w:b w:val="false"/>
          <w:i w:val="false"/>
          <w:color w:val="000000"/>
          <w:sz w:val="28"/>
        </w:rPr>
        <w:t>№ 15-79-V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2279 болып тіркелген);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Мақтаарал аудандық мәслихатының "Мақтаарал ауданының елді мекендеріндегі бағалау аймақтарының шекараларын және жер учаскелері үшін төлемақының базалық ставкаларына түзету коэффициенттерін бекіту туралы" 2013 жылғы 29 наурыздағы </w:t>
      </w:r>
      <w:r>
        <w:rPr>
          <w:rFonts w:ascii="Times New Roman"/>
          <w:b w:val="false"/>
          <w:i w:val="false"/>
          <w:color w:val="000000"/>
          <w:sz w:val="28"/>
        </w:rPr>
        <w:t>№ 15-80-V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2280 болып тіркелген);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Мақтаарал аудандық мәслихатының "Мақтаарал ауданының елді мекендеріндегі жерлерді аймақтарға бөлу схемалары туралы" Мақтаарал аудандық мәслихатының 2013 жылғы 29 наурыздағы № 15-79-V шешіміне өзгерістер енгізу туралы" 2015 жылғы 1 қазандағы </w:t>
      </w:r>
      <w:r>
        <w:rPr>
          <w:rFonts w:ascii="Times New Roman"/>
          <w:b w:val="false"/>
          <w:i w:val="false"/>
          <w:color w:val="000000"/>
          <w:sz w:val="28"/>
        </w:rPr>
        <w:t>№ 47-301-V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3393 болып тіркелген);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Мақтаарал аудандық мәслихатының "Мақтаарал ауданының елді мекендеріндегі бағалау аймақтарының шекараларын және жер учаскелері үшін төлемақының базалық ставкаларына түзету коэффициенттерін бекіту туралы" Мақтаарал аудандық мәслихатының 2013 жылғы 29 наурыздағы № 15-80-V шешіміне өзгерістер енгізу туралы" 2015 жылғы 1 қазандағы </w:t>
      </w:r>
      <w:r>
        <w:rPr>
          <w:rFonts w:ascii="Times New Roman"/>
          <w:b w:val="false"/>
          <w:i w:val="false"/>
          <w:color w:val="000000"/>
          <w:sz w:val="28"/>
        </w:rPr>
        <w:t>№ 47-302-V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3394 болып тіркелген).</w:t>
      </w:r>
    </w:p>
    <w:bookmarkEnd w:id="9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