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ba0457" w14:textId="0ba04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Зеренді ауданы елді мекендерінің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Зеренді ауданы әкімдігінің 2023 жылғы 17 мамырдағы № А-5/324 қаулысы және Ақмола облысы Зеренді аудандық мәслихатының 2023 жылғы 17 мамырдағы № 5-32 шешімі. Ақмола облысының Әділет департаментінде 2023 жылғы 24 мамырда № 8567-03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 Заңының 6-бабының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4)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31-бабының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әкiмшiлiк-аумақтық құрылысы туралы" Қазақстан Республикасы Заңының 12 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Зеренді ауданының әкімдігі ҚАУЛЫ ЕТЕДІ және Зеренді аудандық мәслихаты ШЕШТІ: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Зеренді ауданының келесі елді мекендерінің шекаралары (шегі) белгіленсін: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Ақкөл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2295,6 гектар Зеренді ауданы Ақкөл ауылдық округінің Ақкөл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491,2 гектар Зеренді ауданы Ақкөл ауылдық округінің Ивановка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1090,7 гектар Зеренді ауданы Ақкөл ауылдық округінің Қазақстан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2617,5 гектар Зеренді ауданы Ақкөл ауылдық округінің Молодежное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1566,0 гектар Зеренді ауданы Ақкөл ауылдық округінің Туполевка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Алексеевка кенті: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2804,8 гектар Зеренді ауданы Алексеевка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47,5 гектар Зеренді ауданы Жаманащы бекетінің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Бәйтерек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1401,9 гектар Зеренді ауданы Бәйтерек ауылдық округінің Бәйтерек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203,1 гектар Зеренді ауданы Бәйтерек ауылдық округінің Красный Кордон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1047,8 гектар Зеренді ауданы Бәйтерек ауылдық округінің Өндіріс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1445,3 гектар Зеренді ауданы Бәйтерек ауылдық округінің Үлгілі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Бұлақ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3562,4 гектар Зеренді ауданы Бұлақ ауылдық округінің Еленовка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455,6 гектар Зеренді ауданы Бұлақ ауылдық округінің Жаңааул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1499,0 гектар Зеренді ауданы Бұлақ ауылдық округінің Жылымды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755,3 гектар Зеренді ауданы Бұлақ ауылдық округінің Қарағай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884,0 гектар Зеренді ауданы Бұлақ ауылдық округінің Қарлыкөл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Викторовка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1617,9 гектар Зеренді ауданы Викторовка ауылдық округінің Бөгенбай би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3245,0 гектар Зеренді ауданы Викторовка ауылдық округінің Викторовка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1330,3 гектар Зеренді ауданы Викторовка ауылдық округінің Красиловка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Зеренді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1536,7 гектар Зеренді ауданы Зеренді ауылдық округінің Көктерек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Исаковка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1662,5 гектар Зеренді ауданы Исаковка ауылдық округінің Исаковка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1065,0 гектар Зеренді ауданы Исаковка ауылдық округінің Қостомар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392,1 гектар Зеренді ауданы Исаковка ауылдық округінің Ұялы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Қанай би атындағы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1503,4 гектар Зеренді ауданы Қанай би атындағы ауылдық округінің Жамантұз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1458,1 гектар Зеренді ауданы Қанай би атындағы ауылдық округінің Желтау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2274,8 гектар Зеренді ауданы Қанай би атындағы ауылдық округінің Игілік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2296,1 гектар Зеренді ауданы Қанай би атындағы ауылдық округінің Қарауыл Қанай би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Қонысбай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1087,1 гектар Зеренді ауданы Қонысбай ауылдық округінің Васильковка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2931,7 гектар Зеренді ауданы Қонысбай ауылдық округінің Гранитный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465,7 гектар Зеренді ауданы Қонысбай ауылдық округінің Доңғылағаш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1808,3 гектар Зеренді ауданы Қонысбай ауылдық округінің Қонысбай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Күсеп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789,8 гектар Зеренді ауданы Күсеп ауылдық округінің Азат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1427,6 гектар Зеренді ауданы Күсеп ауылдық округінің Жамбыл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1234,9 гектар Зеренді ауданы Күсеп ауылдық округінің Өзен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2640,9 гектар Зеренді ауданы Күсеп ауылдық округінің Өркен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1111,9 гектар Зеренді ауданы Күсеп ауылдық округінің Теректі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Қызылсая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508,9 гектар Зеренді ауданы Қызылсая ауылдық округінің Биктесін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569,1 гектар Зеренді ауданы Қызылсая ауылдық округінің Қызылағаш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2890,3 гектар Зеренді ауданы Қызылсая ауылдық округінің Қызылсая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Қызылегіс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924,8 гектар Зеренді ауданы Қызылегіс ауылдық округінің Қарашілік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1241,3 гектар Зеренді ауданы Қызылегіс ауылдық округінің Қызылегіс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1344,1 гектар Зеренді ауданы Қызылегіс ауылдық округінің Ортағаш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Мәлік Ғабдуллин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1629,5 гектар Зеренді ауданы Мәлік Ғабдуллин ауылдық округінің Дороговка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244,6 гектар Зеренді ауданы Мәлік Ғабдуллин ауылдық округінің Қойсалған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Ортақ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151,7 гектар Зеренді ауданы Ортақ ауылдық округінің Қайынды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1315,7 гектар Зеренді ауданы Ортақ ауылдық округінің Қызылтан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2723,0 гектар Зеренді ауданы Ортақ ауылдық округінің Ортақ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Приреченское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996,6 гектар Зеренді ауданы Приреченское ауылдық округінің Павловка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1519,3 гектар Зеренді ауданы Приреченское ауылдық округінің Приречное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Садовый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2188,7 гектар Зеренді ауданы Садовый ауылдық округінің Елікті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957,5 гектар Зеренді ауданы Садовый ауылдық округінің Заречное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93,7 гектар Зеренді ауданы Садовый ауылдық округінің Садовое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Сарыөзек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1490,2 гектар Зеренді ауданы Сарыөзек ауылдық округінің Ақан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1626,6 гектар Зеренді ауданы Сарыөзек ауылдық округінің Баратай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641,3 гектар Зеренді ауданы Сарыөзек ауылдық округінің Уголки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Сәкен Сейфуллин атындағы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1178,0 гектар Зеренді ауданы Сәкен Сейфуллин атындағы ауылдық округінің Бірлестік кентінің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289,7 гектар Зеренді ауданы Сәкен Сейфуллин атындағы ауылдық округінің Жаңатілек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1157,4 гектар Зеренді ауданы Сәкен Сейфуллин атындағы ауылдық округінің Қараөзек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2583,0 гектар Зеренді ауданы Сәкен Сейфуллин атындағы ауылдық округінің Сейфуллин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Симферополь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1791,5 гектар Зеренді ауданы Симферополь ауылдық округінің Бұлақ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1157,3 гектар Зеренді ауданы Симферополь ауылдық округінің Жолдыбай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6917,8 гектар Зеренді ауданы Симферополь ауылдық округінің Симферополь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Троицкое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650,7 гектар Зеренді ауданы Троицкое ауылдық округінің Қарсақ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820,8 гектар Зеренді ауданы Троицкое ауылдық округінің Кеңөткел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1689,0 гектар Зеренді ауданы Троицкое ауылдық округінің Троицкое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Чаглинка ауылдық округі: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582,9 гектар Зеренді ауданы Чаглинка ауылдық округінің Ақадыр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451,0 гектар Зеренді ауданы Чаглинка ауылдық округінің Еңбекбірлік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2155,4 гектар Зеренді ауданы Чаглинка ауылдық округінің Ескенежал ауылының шекарасы (шегі) белгіленсін;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1057,0 гектар Зеренді ауданы Чаглинка ауылдық округінің Ұялы ауылының шекарасы (шегі) белгіленсін.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Зеренді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 Жақсылықов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Зеренді аудандық мәслихатының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Ғабдуллина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Ақкөл ауылдық округі Ақкөл ауылының шекарасы (шегі)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қосымша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Ақкөл ауылдық округі Ивановка ауылының шекарасы (шегі)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қосымша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Ақкөл ауылдық округі Қазақстан ауылының шекарасы (шегі)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 қосымша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Ақкөл ауылдық округі Молодежное ауылының шекарасы (шегі)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 қосымша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Ақкөл ауылдық округі Туполевка ауылының шекарасы (шегі)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 қосымша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Алексеевка кентінің шекарасы (шегі)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7 -қосымша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Жаманащы бекетінің шекарасы (шегі)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8 -қосымша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Бәйтерек ауылдық округі Бәйтерек ауылының шекарасы (шегі)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Бәйтерек ауылдық округі Красный Кордон ауылының шекарасы (шегі)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Бәйтерек ауылдық округі Өндіріс ауылының шекарасы (шегі)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Бәйтерек ауылдық округі Үлгілі ауылының шекарасы (шегі)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Бұлақ ауылдық округі Еленовка ауылының шекарасы (шегі)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Бұлақ ауылдық округі Жаңаауыл ауылының шекарасы (шегі)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Бұлақ ауылдық округі Жылымды ауылының шекарасы (шегі)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Бұлақ ауылдық округі Қарағай ауылының шекарасы (шегі)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Бұлақ ауылдық округі Қарлыкөл ауылының шекарасы (шегі)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bookmarkStart w:name="z3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Викторовка ауылдық округі Бөгенбай би ауылының шекарасы (шегі)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Викторовка ауылдық округі Викторовка ауылының шекарасы (шегі)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4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Викторовка ауылдық округі Красиловка ауылының шекарасы (шегі)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bookmarkStart w:name="z4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Зеренді ауылдық округі Көктерек ауылының шекарасы (шегі)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4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Исаковка ауылдық округі Исаковка ауылының шекарасы (шегі)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22-қосымша</w:t>
            </w:r>
          </w:p>
        </w:tc>
      </w:tr>
    </w:tbl>
    <w:bookmarkStart w:name="z4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Исаковка ауылдық округі Қостомар ауылының шекарасы (шегі)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23-қосымша</w:t>
            </w:r>
          </w:p>
        </w:tc>
      </w:tr>
    </w:tbl>
    <w:bookmarkStart w:name="z4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Исаковка ауылдық округі Ұялы ауылының шекарасы (шегі)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24-қосымша</w:t>
            </w:r>
          </w:p>
        </w:tc>
      </w:tr>
    </w:tbl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Қанай би атындағы ауылдық округі Жамантұз ауылының шекарасы (шегі)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25-қосымша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Қанай би атындағы ауылдық округі Желтау ауылының шекарасы (шегі)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26-қосымша</w:t>
            </w:r>
          </w:p>
        </w:tc>
      </w:tr>
    </w:tbl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Қанай би атындағы ауылдық округі Игілік ауылының шекарасы (шегі)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27-қосымша</w:t>
            </w:r>
          </w:p>
        </w:tc>
      </w:tr>
    </w:tbl>
    <w:bookmarkStart w:name="z5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Қанай би атындағы ауылдық округі Қарауыл Қанай би ауылының шекарасы (шегі)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28-қосымша</w:t>
            </w:r>
          </w:p>
        </w:tc>
      </w:tr>
    </w:tbl>
    <w:bookmarkStart w:name="z5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Қонысбай ауылдық округі Васильковка ауылының шекарасы (шегі)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29-қосымша</w:t>
            </w:r>
          </w:p>
        </w:tc>
      </w:tr>
    </w:tbl>
    <w:bookmarkStart w:name="z6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Қонысбай ауылдық округі Гранитный кентінің шекарасы (шегі)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30-қосымша</w:t>
            </w:r>
          </w:p>
        </w:tc>
      </w:tr>
    </w:tbl>
    <w:bookmarkStart w:name="z6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Қонысбай ауылдық округі Доңғылағаш ауылының шекарасы (шегі)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31-қосымша</w:t>
            </w:r>
          </w:p>
        </w:tc>
      </w:tr>
    </w:tbl>
    <w:bookmarkStart w:name="z6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Қонысбай ауылдық округі Қонысбай ауылының шекарасы (шегі)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32-қосымша</w:t>
            </w:r>
          </w:p>
        </w:tc>
      </w:tr>
    </w:tbl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Күсеп ауылдық округі Азат ауылының шекарасы (шегі)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33-қосымша</w:t>
            </w:r>
          </w:p>
        </w:tc>
      </w:tr>
    </w:tbl>
    <w:bookmarkStart w:name="z6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Күсеп ауылдық округі Жамбыл ауылының шекарасы (шегі)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34-қосымша</w:t>
            </w:r>
          </w:p>
        </w:tc>
      </w:tr>
    </w:tbl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Күсеп ауылдық округі Өзен ауылының шекарасы (шегі)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35-қосымша</w:t>
            </w:r>
          </w:p>
        </w:tc>
      </w:tr>
    </w:tbl>
    <w:bookmarkStart w:name="z7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Күсеп ауылдық округі Өркен ауылының шекарасы (шегі)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36-қосымша</w:t>
            </w:r>
          </w:p>
        </w:tc>
      </w:tr>
    </w:tbl>
    <w:bookmarkStart w:name="z7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Күсеп ауылдық округі Теректі ауылының шекарасы (шегі)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37-қосымша</w:t>
            </w:r>
          </w:p>
        </w:tc>
      </w:tr>
    </w:tbl>
    <w:bookmarkStart w:name="z7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Қызылсая ауылдық округі Биктесін ауылының шекарасы (шегі)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38-қосымша</w:t>
            </w:r>
          </w:p>
        </w:tc>
      </w:tr>
    </w:tbl>
    <w:bookmarkStart w:name="z7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Қызылсая ауылдық округі Қызылағаш ауылының шекарасы (шегі)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39-қосымша</w:t>
            </w:r>
          </w:p>
        </w:tc>
      </w:tr>
    </w:tbl>
    <w:bookmarkStart w:name="z8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Қызылсая ауылдық округі Қызылсая ауылының шекарасы (шегі)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40-қосымша</w:t>
            </w:r>
          </w:p>
        </w:tc>
      </w:tr>
    </w:tbl>
    <w:bookmarkStart w:name="z8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Қызылегіс ауылдық округі Қарашілік ауылының шекарасы (шегі)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41-қосымша</w:t>
            </w:r>
          </w:p>
        </w:tc>
      </w:tr>
    </w:tbl>
    <w:bookmarkStart w:name="z8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Қызылегіс ауылдық округі Қызылегіс ауылының шекарасы (шегі)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42-қосымша</w:t>
            </w:r>
          </w:p>
        </w:tc>
      </w:tr>
    </w:tbl>
    <w:bookmarkStart w:name="z8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Қызылегіс ауылдық округі Ортағаш ауылының шекарасы (шегі)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43-қосымша</w:t>
            </w:r>
          </w:p>
        </w:tc>
      </w:tr>
    </w:tbl>
    <w:bookmarkStart w:name="z8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Мәлік Ғабдуллин ауылдық округі Дороговка ауылының шекарасы (шегі)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44-қосымша</w:t>
            </w:r>
          </w:p>
        </w:tc>
      </w:tr>
    </w:tbl>
    <w:bookmarkStart w:name="z9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Мәлік Ғабдуллин ауылдық округі Қойсалған ауылының шекарасы (шегі)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45-қосымша</w:t>
            </w:r>
          </w:p>
        </w:tc>
      </w:tr>
    </w:tbl>
    <w:bookmarkStart w:name="z9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Ортақ ауылдық округі Қайынды ауылының шекарасы (шегі)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46-қосымша</w:t>
            </w:r>
          </w:p>
        </w:tc>
      </w:tr>
    </w:tbl>
    <w:bookmarkStart w:name="z9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Ортақ ауылдық округі Қызылтан ауылының шекарасы (шегі)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47-қосымша</w:t>
            </w:r>
          </w:p>
        </w:tc>
      </w:tr>
    </w:tbl>
    <w:bookmarkStart w:name="z9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Ортақ ауылдық округі Ортақ ауылының шекарасы (шегі)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48-қосымша</w:t>
            </w:r>
          </w:p>
        </w:tc>
      </w:tr>
    </w:tbl>
    <w:bookmarkStart w:name="z9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Приреченское ауылдық округі Павловка ауылының шекарасы (шегі)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49-қосымша</w:t>
            </w:r>
          </w:p>
        </w:tc>
      </w:tr>
    </w:tbl>
    <w:bookmarkStart w:name="z10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Приреченское ауылдық округі Приречное ауылының шекарасы (шегі)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50-қосымша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Садовый ауылдық округі Елікті ауылының шекарасы (шегі)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51-қосымша</w:t>
            </w:r>
          </w:p>
        </w:tc>
      </w:tr>
    </w:tbl>
    <w:bookmarkStart w:name="z1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Садовый ауылдық округі Заречное ауылының шекарасы (шегі)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52-қосымша</w:t>
            </w:r>
          </w:p>
        </w:tc>
      </w:tr>
    </w:tbl>
    <w:bookmarkStart w:name="z10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Садовый ауылдық округі Садовое ауылының шекарасы (шегі)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53-қосымша</w:t>
            </w:r>
          </w:p>
        </w:tc>
      </w:tr>
    </w:tbl>
    <w:bookmarkStart w:name="z10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Сарыөзек ауылдық округі Ақан ауылының шекарасы (шегі)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54-қосымша</w:t>
            </w:r>
          </w:p>
        </w:tc>
      </w:tr>
    </w:tbl>
    <w:bookmarkStart w:name="z11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Сарыөзек ауылдық округі Баратай ауылының шекарасы (шегі)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55-қосымша</w:t>
            </w:r>
          </w:p>
        </w:tc>
      </w:tr>
    </w:tbl>
    <w:bookmarkStart w:name="z11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Сарыөзек ауылдық округі Уголки ауылының шекарасы (шегі)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56-қосымша</w:t>
            </w:r>
          </w:p>
        </w:tc>
      </w:tr>
    </w:tbl>
    <w:bookmarkStart w:name="z11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Сәкен Сейфуллин атындағы ауылдық округі Бірлестік кентінің шекарасы (шегі)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57-қосымша</w:t>
            </w:r>
          </w:p>
        </w:tc>
      </w:tr>
    </w:tbl>
    <w:bookmarkStart w:name="z11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Сәкен Сейфуллин атындағы ауылдық округі Жаңатілек ауылының шекарасы (шегі)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58-қосымша</w:t>
            </w:r>
          </w:p>
        </w:tc>
      </w:tr>
    </w:tbl>
    <w:bookmarkStart w:name="z11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Сәкен Сейфуллин атындағы ауылдық округі Қараөзек ауылының шекарасы (шегі)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59-қосымша</w:t>
            </w:r>
          </w:p>
        </w:tc>
      </w:tr>
    </w:tbl>
    <w:bookmarkStart w:name="z12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Сәкен Сейфуллин атындағы ауылдық округі Сейфуллин ауылының шекарасы (шегі)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60-қосымша</w:t>
            </w:r>
          </w:p>
        </w:tc>
      </w:tr>
    </w:tbl>
    <w:bookmarkStart w:name="z12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Симферополь ауылдық округі Бұлақ ауылының шекарасы (шегі)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61-қосымша</w:t>
            </w:r>
          </w:p>
        </w:tc>
      </w:tr>
    </w:tbl>
    <w:bookmarkStart w:name="z12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Симферополь ауылдық округі Жолдыбай ауылының шекарасы (шегі)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62-қосымша</w:t>
            </w:r>
          </w:p>
        </w:tc>
      </w:tr>
    </w:tbl>
    <w:bookmarkStart w:name="z12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Симферополь ауылдық округі Симферополь ауылының шекарасы (шегі)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63-қосымша</w:t>
            </w:r>
          </w:p>
        </w:tc>
      </w:tr>
    </w:tbl>
    <w:bookmarkStart w:name="z12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Троицкое ауылдық округі Қарсақ ауылының шекарасы (шегі)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64-қосымша</w:t>
            </w:r>
          </w:p>
        </w:tc>
      </w:tr>
    </w:tbl>
    <w:bookmarkStart w:name="z13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Троицкое ауылдық округі Кеңөткел ауылының шекарасы (шегі)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65-қосымша</w:t>
            </w:r>
          </w:p>
        </w:tc>
      </w:tr>
    </w:tbl>
    <w:bookmarkStart w:name="z13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Троицкое ауылдық округі Троицкое ауылының шекарасы (шегі)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66-қосымша</w:t>
            </w:r>
          </w:p>
        </w:tc>
      </w:tr>
    </w:tbl>
    <w:bookmarkStart w:name="z13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Чаглинка ауылдық округі Ақадыр ауылының шекарасы (шегі)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67-қосымша</w:t>
            </w:r>
          </w:p>
        </w:tc>
      </w:tr>
    </w:tbl>
    <w:bookmarkStart w:name="z13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Чаглинка ауылдық округі Еңбекбірлік ауылының шекарасы (шегі)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68-қосымша</w:t>
            </w:r>
          </w:p>
        </w:tc>
      </w:tr>
    </w:tbl>
    <w:bookmarkStart w:name="z13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Чаглинка ауылдық округі Ескенежал ауылының шекарасы (шегі)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аудан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А-5/324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17 мамырдағы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5-32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69-қосымша</w:t>
            </w:r>
          </w:p>
        </w:tc>
      </w:tr>
    </w:tbl>
    <w:bookmarkStart w:name="z141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Зеренді ауданы Чаглинка ауылдық округі Ұялы ауылының шекарасы (шегі)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